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D241CE">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3211C9A0" w14:textId="75C6556D" w:rsidR="00D241CE" w:rsidRDefault="002C07A2" w:rsidP="003961E7">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w:t>
      </w:r>
      <w:bookmarkStart w:id="0" w:name="_GoBack"/>
      <w:bookmarkEnd w:id="0"/>
      <w:r w:rsidR="003961E7" w:rsidRPr="00FF430B">
        <w:rPr>
          <w:noProof w:val="0"/>
          <w:lang w:eastAsia="ru-RU"/>
        </w:rPr>
        <w:t xml:space="preserve">  nr.  </w:t>
      </w:r>
      <w:r w:rsidR="00D241CE">
        <w:rPr>
          <w:noProof w:val="0"/>
          <w:lang w:eastAsia="ru-RU"/>
        </w:rPr>
        <w:t>69</w:t>
      </w:r>
      <w:r w:rsidR="003961E7" w:rsidRPr="00FF430B">
        <w:rPr>
          <w:noProof w:val="0"/>
          <w:lang w:eastAsia="ru-RU"/>
        </w:rPr>
        <w:t xml:space="preserve"> </w:t>
      </w:r>
      <w:r w:rsidR="00D241CE">
        <w:rPr>
          <w:noProof w:val="0"/>
          <w:lang w:eastAsia="ru-RU"/>
        </w:rPr>
        <w:t>/2021</w:t>
      </w:r>
    </w:p>
    <w:p w14:paraId="4312049B" w14:textId="406C0EA0" w:rsidR="00D241CE" w:rsidRDefault="00D241CE" w:rsidP="00D241CE">
      <w:pPr>
        <w:tabs>
          <w:tab w:val="left" w:pos="5103"/>
          <w:tab w:val="left" w:pos="10348"/>
        </w:tabs>
        <w:jc w:val="right"/>
        <w:rPr>
          <w:noProof w:val="0"/>
          <w:lang w:eastAsia="ru-RU"/>
        </w:rPr>
      </w:pPr>
      <w:r>
        <w:rPr>
          <w:noProof w:val="0"/>
          <w:lang w:eastAsia="ru-RU"/>
        </w:rPr>
        <w:t>actualizată Ordin Nr. 9</w:t>
      </w:r>
    </w:p>
    <w:p w14:paraId="53784BAB" w14:textId="25479749" w:rsidR="003961E7" w:rsidRDefault="00D241CE" w:rsidP="00D241CE">
      <w:pPr>
        <w:tabs>
          <w:tab w:val="left" w:pos="5103"/>
          <w:tab w:val="left" w:pos="10348"/>
        </w:tabs>
        <w:jc w:val="right"/>
        <w:rPr>
          <w:noProof w:val="0"/>
          <w:lang w:eastAsia="ru-RU"/>
        </w:rPr>
      </w:pPr>
      <w:r>
        <w:rPr>
          <w:noProof w:val="0"/>
          <w:lang w:eastAsia="ru-RU"/>
        </w:rPr>
        <w:t xml:space="preserve">din 21-01-2026 </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2A9BE3EC" w14:textId="77777777" w:rsidR="00D241CE" w:rsidRDefault="00D241CE" w:rsidP="003961E7">
      <w:pPr>
        <w:tabs>
          <w:tab w:val="left" w:pos="5103"/>
          <w:tab w:val="left" w:pos="10348"/>
        </w:tabs>
        <w:jc w:val="center"/>
        <w:rPr>
          <w:b/>
          <w:noProof w:val="0"/>
          <w:sz w:val="32"/>
          <w:szCs w:val="32"/>
          <w:lang w:eastAsia="ru-RU"/>
        </w:rPr>
      </w:pPr>
    </w:p>
    <w:p w14:paraId="39838C68" w14:textId="77777777" w:rsidR="00D241CE" w:rsidRDefault="00D241CE" w:rsidP="003961E7">
      <w:pPr>
        <w:tabs>
          <w:tab w:val="left" w:pos="5103"/>
          <w:tab w:val="left" w:pos="10348"/>
        </w:tabs>
        <w:jc w:val="center"/>
        <w:rPr>
          <w:b/>
          <w:noProof w:val="0"/>
          <w:sz w:val="32"/>
          <w:szCs w:val="32"/>
          <w:lang w:eastAsia="ru-RU"/>
        </w:rPr>
      </w:pPr>
    </w:p>
    <w:p w14:paraId="06AE4A0D" w14:textId="77777777" w:rsidR="00D241CE" w:rsidRDefault="00D241CE" w:rsidP="003961E7">
      <w:pPr>
        <w:tabs>
          <w:tab w:val="left" w:pos="5103"/>
          <w:tab w:val="left" w:pos="10348"/>
        </w:tabs>
        <w:jc w:val="center"/>
        <w:rPr>
          <w:b/>
          <w:noProof w:val="0"/>
          <w:sz w:val="32"/>
          <w:szCs w:val="32"/>
          <w:lang w:eastAsia="ru-RU"/>
        </w:rPr>
      </w:pPr>
    </w:p>
    <w:p w14:paraId="675B8726" w14:textId="77777777" w:rsidR="00D241CE" w:rsidRDefault="00D241CE" w:rsidP="003961E7">
      <w:pPr>
        <w:tabs>
          <w:tab w:val="left" w:pos="5103"/>
          <w:tab w:val="left" w:pos="10348"/>
        </w:tabs>
        <w:jc w:val="center"/>
        <w:rPr>
          <w:b/>
          <w:noProof w:val="0"/>
          <w:sz w:val="32"/>
          <w:szCs w:val="32"/>
          <w:lang w:eastAsia="ru-RU"/>
        </w:rPr>
      </w:pPr>
    </w:p>
    <w:p w14:paraId="3D5CA003" w14:textId="77777777" w:rsidR="00D241CE" w:rsidRDefault="00D241CE" w:rsidP="003961E7">
      <w:pPr>
        <w:tabs>
          <w:tab w:val="left" w:pos="5103"/>
          <w:tab w:val="left" w:pos="10348"/>
        </w:tabs>
        <w:jc w:val="center"/>
        <w:rPr>
          <w:b/>
          <w:noProof w:val="0"/>
          <w:sz w:val="32"/>
          <w:szCs w:val="32"/>
          <w:lang w:eastAsia="ru-RU"/>
        </w:rPr>
      </w:pPr>
    </w:p>
    <w:p w14:paraId="25735973" w14:textId="77777777" w:rsidR="00D241CE" w:rsidRDefault="00D241CE" w:rsidP="003961E7">
      <w:pPr>
        <w:tabs>
          <w:tab w:val="left" w:pos="5103"/>
          <w:tab w:val="left" w:pos="10348"/>
        </w:tabs>
        <w:jc w:val="center"/>
        <w:rPr>
          <w:b/>
          <w:noProof w:val="0"/>
          <w:sz w:val="32"/>
          <w:szCs w:val="32"/>
          <w:lang w:eastAsia="ru-RU"/>
        </w:rPr>
      </w:pPr>
    </w:p>
    <w:p w14:paraId="553B59C2" w14:textId="77777777" w:rsidR="00D241CE" w:rsidRDefault="00D241CE" w:rsidP="003961E7">
      <w:pPr>
        <w:tabs>
          <w:tab w:val="left" w:pos="5103"/>
          <w:tab w:val="left" w:pos="10348"/>
        </w:tabs>
        <w:jc w:val="center"/>
        <w:rPr>
          <w:b/>
          <w:noProof w:val="0"/>
          <w:sz w:val="32"/>
          <w:szCs w:val="32"/>
          <w:lang w:eastAsia="ru-RU"/>
        </w:rPr>
      </w:pPr>
    </w:p>
    <w:p w14:paraId="60EF3E2B" w14:textId="77777777" w:rsidR="00D241CE" w:rsidRDefault="00D241CE" w:rsidP="003961E7">
      <w:pPr>
        <w:tabs>
          <w:tab w:val="left" w:pos="5103"/>
          <w:tab w:val="left" w:pos="10348"/>
        </w:tabs>
        <w:jc w:val="center"/>
        <w:rPr>
          <w:b/>
          <w:noProof w:val="0"/>
          <w:sz w:val="32"/>
          <w:szCs w:val="32"/>
          <w:lang w:eastAsia="ru-RU"/>
        </w:rPr>
      </w:pPr>
    </w:p>
    <w:p w14:paraId="7BF55F64" w14:textId="77777777" w:rsidR="003961E7" w:rsidRPr="00D241CE" w:rsidRDefault="003961E7" w:rsidP="003961E7">
      <w:pPr>
        <w:tabs>
          <w:tab w:val="left" w:pos="5103"/>
          <w:tab w:val="left" w:pos="10348"/>
        </w:tabs>
        <w:jc w:val="center"/>
        <w:rPr>
          <w:b/>
          <w:noProof w:val="0"/>
          <w:sz w:val="32"/>
          <w:szCs w:val="32"/>
          <w:lang w:eastAsia="ru-RU"/>
        </w:rPr>
      </w:pPr>
      <w:r w:rsidRPr="00D241CE">
        <w:rPr>
          <w:b/>
          <w:noProof w:val="0"/>
          <w:sz w:val="32"/>
          <w:szCs w:val="32"/>
          <w:lang w:eastAsia="ru-RU"/>
        </w:rPr>
        <w:t>DOCUMENTAŢIA STANDARD</w:t>
      </w:r>
    </w:p>
    <w:p w14:paraId="0F597365" w14:textId="77777777" w:rsidR="003961E7" w:rsidRPr="00D241CE" w:rsidRDefault="003961E7" w:rsidP="003961E7">
      <w:pPr>
        <w:tabs>
          <w:tab w:val="left" w:pos="5103"/>
          <w:tab w:val="left" w:pos="10348"/>
        </w:tabs>
        <w:jc w:val="center"/>
        <w:rPr>
          <w:b/>
          <w:noProof w:val="0"/>
          <w:sz w:val="32"/>
          <w:szCs w:val="32"/>
          <w:lang w:eastAsia="ru-RU"/>
        </w:rPr>
      </w:pPr>
      <w:r w:rsidRPr="00D241CE">
        <w:rPr>
          <w:b/>
          <w:noProof w:val="0"/>
          <w:sz w:val="32"/>
          <w:szCs w:val="32"/>
          <w:lang w:eastAsia="ru-RU"/>
        </w:rPr>
        <w:t>pentru realizarea achizițiilor publice de lucrări</w:t>
      </w:r>
    </w:p>
    <w:p w14:paraId="75ACAB1A" w14:textId="77777777" w:rsidR="003961E7" w:rsidRPr="00D241CE" w:rsidRDefault="003961E7" w:rsidP="003961E7">
      <w:pPr>
        <w:tabs>
          <w:tab w:val="left" w:pos="5103"/>
          <w:tab w:val="left" w:pos="10348"/>
        </w:tabs>
        <w:jc w:val="center"/>
        <w:rPr>
          <w:noProof w:val="0"/>
          <w:sz w:val="32"/>
          <w:szCs w:val="32"/>
          <w:lang w:eastAsia="ru-RU"/>
        </w:rPr>
      </w:pPr>
    </w:p>
    <w:p w14:paraId="7C2CF43C" w14:textId="77777777" w:rsidR="00A20ACF" w:rsidRPr="00FF430B" w:rsidRDefault="00A20ACF" w:rsidP="00196AB4"/>
    <w:p w14:paraId="3D554E2F" w14:textId="77777777" w:rsidR="00D241CE" w:rsidRDefault="00D241CE" w:rsidP="00BA7FF4">
      <w:pPr>
        <w:jc w:val="right"/>
        <w:rPr>
          <w:noProof w:val="0"/>
        </w:rPr>
      </w:pPr>
      <w:bookmarkStart w:id="1" w:name="_Toc449692095"/>
    </w:p>
    <w:p w14:paraId="0CA52C3B" w14:textId="77777777" w:rsidR="00D241CE" w:rsidRDefault="00D241CE" w:rsidP="00BA7FF4">
      <w:pPr>
        <w:jc w:val="right"/>
        <w:rPr>
          <w:noProof w:val="0"/>
        </w:rPr>
      </w:pPr>
    </w:p>
    <w:p w14:paraId="379E8E07" w14:textId="77777777" w:rsidR="00D241CE" w:rsidRDefault="00D241CE" w:rsidP="00BA7FF4">
      <w:pPr>
        <w:jc w:val="right"/>
        <w:rPr>
          <w:noProof w:val="0"/>
        </w:rPr>
      </w:pPr>
    </w:p>
    <w:p w14:paraId="58BB7E07" w14:textId="77777777" w:rsidR="00D241CE" w:rsidRDefault="00D241CE" w:rsidP="00BA7FF4">
      <w:pPr>
        <w:jc w:val="right"/>
        <w:rPr>
          <w:noProof w:val="0"/>
        </w:rPr>
      </w:pPr>
    </w:p>
    <w:p w14:paraId="2BDECA6E" w14:textId="77777777" w:rsidR="00D241CE" w:rsidRDefault="00D241CE" w:rsidP="00BA7FF4">
      <w:pPr>
        <w:jc w:val="right"/>
        <w:rPr>
          <w:noProof w:val="0"/>
        </w:rPr>
      </w:pPr>
    </w:p>
    <w:p w14:paraId="1D08A96B" w14:textId="77777777" w:rsidR="00D241CE" w:rsidRDefault="00D241CE" w:rsidP="00BA7FF4">
      <w:pPr>
        <w:jc w:val="right"/>
        <w:rPr>
          <w:noProof w:val="0"/>
        </w:rPr>
      </w:pPr>
    </w:p>
    <w:p w14:paraId="70581DF9" w14:textId="66101749" w:rsidR="00D241CE" w:rsidRPr="00D241CE" w:rsidRDefault="00D241CE" w:rsidP="00D241CE">
      <w:pPr>
        <w:jc w:val="center"/>
        <w:rPr>
          <w:noProof w:val="0"/>
          <w:sz w:val="36"/>
          <w:szCs w:val="36"/>
        </w:rPr>
      </w:pPr>
      <w:r w:rsidRPr="00D241CE">
        <w:rPr>
          <w:b/>
          <w:sz w:val="36"/>
          <w:szCs w:val="36"/>
        </w:rPr>
        <w:t>Reconstrucția străzii Vasile Alecsandri și amenajarea drumului s. Goianul Nou, cu lungimea de 0,84 km</w:t>
      </w:r>
    </w:p>
    <w:p w14:paraId="7F82CAD2" w14:textId="77777777" w:rsidR="00D241CE" w:rsidRDefault="00D241CE" w:rsidP="00BA7FF4">
      <w:pPr>
        <w:jc w:val="right"/>
        <w:rPr>
          <w:noProof w:val="0"/>
        </w:rPr>
      </w:pPr>
    </w:p>
    <w:p w14:paraId="57ABD3BF" w14:textId="77777777" w:rsidR="00D241CE" w:rsidRDefault="00D241CE" w:rsidP="00BA7FF4">
      <w:pPr>
        <w:jc w:val="right"/>
        <w:rPr>
          <w:noProof w:val="0"/>
        </w:rPr>
      </w:pPr>
    </w:p>
    <w:p w14:paraId="75E73128" w14:textId="77777777" w:rsidR="00D241CE" w:rsidRDefault="00D241CE" w:rsidP="00BA7FF4">
      <w:pPr>
        <w:jc w:val="right"/>
        <w:rPr>
          <w:noProof w:val="0"/>
        </w:rPr>
      </w:pPr>
    </w:p>
    <w:p w14:paraId="4155C584" w14:textId="77777777" w:rsidR="00D241CE" w:rsidRDefault="00D241CE" w:rsidP="00BA7FF4">
      <w:pPr>
        <w:jc w:val="right"/>
        <w:rPr>
          <w:noProof w:val="0"/>
        </w:rPr>
      </w:pPr>
    </w:p>
    <w:p w14:paraId="128727B5" w14:textId="77777777" w:rsidR="00D241CE" w:rsidRDefault="00D241CE" w:rsidP="00BA7FF4">
      <w:pPr>
        <w:jc w:val="right"/>
        <w:rPr>
          <w:noProof w:val="0"/>
        </w:rPr>
      </w:pPr>
    </w:p>
    <w:p w14:paraId="660AFA8E" w14:textId="77777777" w:rsidR="00D241CE" w:rsidRDefault="00D241CE" w:rsidP="00BA7FF4">
      <w:pPr>
        <w:jc w:val="right"/>
        <w:rPr>
          <w:noProof w:val="0"/>
        </w:rPr>
      </w:pPr>
    </w:p>
    <w:p w14:paraId="4E3B1571" w14:textId="77777777" w:rsidR="00D241CE" w:rsidRDefault="00D241CE" w:rsidP="00BA7FF4">
      <w:pPr>
        <w:jc w:val="right"/>
        <w:rPr>
          <w:noProof w:val="0"/>
        </w:rPr>
      </w:pPr>
    </w:p>
    <w:p w14:paraId="4BB2738E" w14:textId="77777777" w:rsidR="00D241CE" w:rsidRDefault="00D241CE" w:rsidP="00BA7FF4">
      <w:pPr>
        <w:jc w:val="right"/>
        <w:rPr>
          <w:noProof w:val="0"/>
        </w:rPr>
      </w:pPr>
    </w:p>
    <w:p w14:paraId="1807F0D2" w14:textId="77777777" w:rsidR="00D241CE" w:rsidRDefault="00D241CE" w:rsidP="00BA7FF4">
      <w:pPr>
        <w:jc w:val="right"/>
        <w:rPr>
          <w:noProof w:val="0"/>
        </w:rPr>
      </w:pPr>
    </w:p>
    <w:p w14:paraId="03AE60CA" w14:textId="77777777" w:rsidR="00D241CE" w:rsidRDefault="00D241CE" w:rsidP="00BA7FF4">
      <w:pPr>
        <w:jc w:val="right"/>
        <w:rPr>
          <w:noProof w:val="0"/>
        </w:rPr>
      </w:pPr>
    </w:p>
    <w:p w14:paraId="53C3D736" w14:textId="77777777" w:rsidR="00D241CE" w:rsidRDefault="00D241CE" w:rsidP="00BA7FF4">
      <w:pPr>
        <w:jc w:val="right"/>
        <w:rPr>
          <w:noProof w:val="0"/>
        </w:rPr>
      </w:pPr>
    </w:p>
    <w:p w14:paraId="1B240471" w14:textId="77777777" w:rsidR="00D241CE" w:rsidRDefault="00D241CE" w:rsidP="00BA7FF4">
      <w:pPr>
        <w:jc w:val="right"/>
        <w:rPr>
          <w:noProof w:val="0"/>
        </w:rPr>
      </w:pPr>
    </w:p>
    <w:p w14:paraId="4FCB2403" w14:textId="77777777" w:rsidR="00D241CE" w:rsidRDefault="00D241CE" w:rsidP="00BA7FF4">
      <w:pPr>
        <w:jc w:val="right"/>
        <w:rPr>
          <w:noProof w:val="0"/>
        </w:rPr>
      </w:pPr>
    </w:p>
    <w:p w14:paraId="3F317370" w14:textId="77777777" w:rsidR="00D241CE" w:rsidRDefault="00D241CE" w:rsidP="00BA7FF4">
      <w:pPr>
        <w:jc w:val="right"/>
        <w:rPr>
          <w:noProof w:val="0"/>
        </w:rPr>
      </w:pPr>
    </w:p>
    <w:p w14:paraId="67265C30" w14:textId="77777777" w:rsidR="00D241CE" w:rsidRDefault="00D241CE" w:rsidP="00BA7FF4">
      <w:pPr>
        <w:jc w:val="right"/>
        <w:rPr>
          <w:noProof w:val="0"/>
        </w:rPr>
      </w:pPr>
    </w:p>
    <w:p w14:paraId="45AB88BC" w14:textId="77777777" w:rsidR="00D241CE" w:rsidRDefault="00D241CE" w:rsidP="00BA7FF4">
      <w:pPr>
        <w:jc w:val="right"/>
        <w:rPr>
          <w:noProof w:val="0"/>
        </w:rPr>
      </w:pPr>
    </w:p>
    <w:p w14:paraId="60A97255" w14:textId="77777777" w:rsidR="00D241CE" w:rsidRDefault="00D241CE" w:rsidP="00BA7FF4">
      <w:pPr>
        <w:jc w:val="right"/>
        <w:rPr>
          <w:noProof w:val="0"/>
        </w:rPr>
      </w:pPr>
    </w:p>
    <w:p w14:paraId="5F93FF25" w14:textId="77777777" w:rsidR="00D241CE" w:rsidRDefault="00D241CE" w:rsidP="00BA7FF4">
      <w:pPr>
        <w:jc w:val="right"/>
        <w:rPr>
          <w:noProof w:val="0"/>
        </w:rPr>
      </w:pPr>
    </w:p>
    <w:p w14:paraId="4BB0073B" w14:textId="77777777" w:rsidR="00D241CE" w:rsidRDefault="00D241CE" w:rsidP="00BA7FF4">
      <w:pPr>
        <w:jc w:val="right"/>
        <w:rPr>
          <w:noProof w:val="0"/>
        </w:rPr>
      </w:pPr>
    </w:p>
    <w:p w14:paraId="3B1245A4" w14:textId="77777777" w:rsidR="00D241CE" w:rsidRDefault="00D241CE" w:rsidP="00BA7FF4">
      <w:pPr>
        <w:jc w:val="right"/>
        <w:rPr>
          <w:noProof w:val="0"/>
        </w:rPr>
      </w:pPr>
    </w:p>
    <w:p w14:paraId="47066AF0" w14:textId="77777777" w:rsidR="00D241CE" w:rsidRDefault="00D241CE" w:rsidP="00BA7FF4">
      <w:pPr>
        <w:jc w:val="right"/>
        <w:rPr>
          <w:noProof w:val="0"/>
        </w:rPr>
      </w:pPr>
    </w:p>
    <w:p w14:paraId="5C41422B" w14:textId="77777777" w:rsidR="00D241CE" w:rsidRDefault="00D241CE" w:rsidP="00BA7FF4">
      <w:pPr>
        <w:jc w:val="right"/>
        <w:rPr>
          <w:noProof w:val="0"/>
        </w:rPr>
      </w:pPr>
    </w:p>
    <w:p w14:paraId="4E944250" w14:textId="77777777" w:rsidR="00D241CE" w:rsidRDefault="00D241CE" w:rsidP="00BA7FF4">
      <w:pPr>
        <w:jc w:val="right"/>
        <w:rPr>
          <w:noProof w:val="0"/>
        </w:rPr>
      </w:pPr>
    </w:p>
    <w:p w14:paraId="28C0D6F9" w14:textId="77777777" w:rsidR="00D241CE" w:rsidRDefault="00D241CE" w:rsidP="00BA7FF4">
      <w:pPr>
        <w:jc w:val="right"/>
        <w:rPr>
          <w:noProof w:val="0"/>
        </w:rPr>
      </w:pPr>
    </w:p>
    <w:p w14:paraId="03A16651" w14:textId="3C8A494D"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2" w:name="_Toc449692096"/>
      <w:bookmarkEnd w:id="1"/>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2"/>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3"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3"/>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6"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6"/>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7" w:name="_Toc449632664"/>
      <w:bookmarkStart w:id="8" w:name="_Toc449633156"/>
      <w:bookmarkStart w:id="9" w:name="_Toc449692111"/>
      <w:r w:rsidRPr="00FF430B">
        <w:rPr>
          <w:rFonts w:eastAsia="PMingLiU"/>
          <w:b/>
          <w:bCs/>
          <w:iCs/>
          <w:lang w:eastAsia="zh-CN"/>
        </w:rPr>
        <w:t>DECLARAŢIE</w:t>
      </w:r>
      <w:bookmarkEnd w:id="7"/>
      <w:bookmarkEnd w:id="8"/>
      <w:bookmarkEnd w:id="9"/>
    </w:p>
    <w:p w14:paraId="65E0A4FA" w14:textId="77777777" w:rsidR="00AA1372" w:rsidRPr="00FF430B" w:rsidRDefault="00A227F2" w:rsidP="00284ED0">
      <w:pPr>
        <w:tabs>
          <w:tab w:val="left" w:pos="720"/>
        </w:tabs>
        <w:jc w:val="center"/>
        <w:outlineLvl w:val="1"/>
        <w:rPr>
          <w:rFonts w:eastAsia="PMingLiU"/>
          <w:b/>
          <w:lang w:eastAsia="zh-CN"/>
        </w:rPr>
      </w:pPr>
      <w:bookmarkStart w:id="10" w:name="_Toc449632665"/>
      <w:bookmarkStart w:id="11" w:name="_Toc449633157"/>
      <w:bookmarkStart w:id="12"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10"/>
      <w:bookmarkEnd w:id="11"/>
      <w:bookmarkEnd w:id="12"/>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13"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13"/>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14"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14"/>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15"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15"/>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eastAsia="ro-RO"/>
              </w:rPr>
            </w:pPr>
          </w:p>
        </w:tc>
        <w:tc>
          <w:tcPr>
            <w:tcW w:w="3477" w:type="dxa"/>
          </w:tcPr>
          <w:p w14:paraId="7FA49F24" w14:textId="77777777" w:rsidR="005C6BF4" w:rsidRPr="00FF430B" w:rsidRDefault="005C6BF4" w:rsidP="008A2F19">
            <w:pPr>
              <w:jc w:val="center"/>
              <w:rPr>
                <w:rFonts w:eastAsia="Calibri"/>
                <w:lang w:eastAsia="ro-RO"/>
              </w:rPr>
            </w:pPr>
          </w:p>
        </w:tc>
        <w:tc>
          <w:tcPr>
            <w:tcW w:w="1293" w:type="dxa"/>
          </w:tcPr>
          <w:p w14:paraId="697A17F2" w14:textId="77777777" w:rsidR="005C6BF4" w:rsidRPr="00FF430B" w:rsidRDefault="005C6BF4" w:rsidP="008A2F19">
            <w:pPr>
              <w:jc w:val="center"/>
              <w:rPr>
                <w:rFonts w:eastAsia="Calibri"/>
                <w:lang w:eastAsia="ro-RO"/>
              </w:rPr>
            </w:pPr>
          </w:p>
        </w:tc>
        <w:tc>
          <w:tcPr>
            <w:tcW w:w="1608" w:type="dxa"/>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eastAsia="ro-RO"/>
              </w:rPr>
            </w:pPr>
          </w:p>
        </w:tc>
        <w:tc>
          <w:tcPr>
            <w:tcW w:w="3477" w:type="dxa"/>
          </w:tcPr>
          <w:p w14:paraId="4183FD6D" w14:textId="77777777" w:rsidR="005C6BF4" w:rsidRPr="00FF430B" w:rsidRDefault="005C6BF4" w:rsidP="008A2F19">
            <w:pPr>
              <w:jc w:val="center"/>
              <w:rPr>
                <w:rFonts w:eastAsia="Calibri"/>
                <w:lang w:eastAsia="ro-RO"/>
              </w:rPr>
            </w:pPr>
          </w:p>
        </w:tc>
        <w:tc>
          <w:tcPr>
            <w:tcW w:w="1293" w:type="dxa"/>
          </w:tcPr>
          <w:p w14:paraId="7F9E1882" w14:textId="77777777" w:rsidR="005C6BF4" w:rsidRPr="00FF430B" w:rsidRDefault="005C6BF4" w:rsidP="008A2F19">
            <w:pPr>
              <w:jc w:val="center"/>
              <w:rPr>
                <w:rFonts w:eastAsia="Calibri"/>
                <w:lang w:eastAsia="ro-RO"/>
              </w:rPr>
            </w:pPr>
          </w:p>
        </w:tc>
        <w:tc>
          <w:tcPr>
            <w:tcW w:w="1608" w:type="dxa"/>
          </w:tcPr>
          <w:p w14:paraId="6F1F323A" w14:textId="77777777" w:rsidR="005C6BF4" w:rsidRPr="00FF430B" w:rsidRDefault="005C6BF4" w:rsidP="008A2F19">
            <w:pPr>
              <w:jc w:val="center"/>
              <w:rPr>
                <w:rFonts w:eastAsia="Calibri"/>
                <w:lang w:eastAsia="ro-RO"/>
              </w:rPr>
            </w:pPr>
          </w:p>
        </w:tc>
        <w:tc>
          <w:tcPr>
            <w:tcW w:w="1323" w:type="dxa"/>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eastAsia="ro-RO"/>
              </w:rPr>
            </w:pPr>
          </w:p>
        </w:tc>
        <w:tc>
          <w:tcPr>
            <w:tcW w:w="3477" w:type="dxa"/>
          </w:tcPr>
          <w:p w14:paraId="62C3D1B1" w14:textId="77777777" w:rsidR="005C6BF4" w:rsidRPr="00FF430B" w:rsidRDefault="005C6BF4" w:rsidP="008A2F19">
            <w:pPr>
              <w:jc w:val="center"/>
              <w:rPr>
                <w:rFonts w:eastAsia="Calibri"/>
                <w:lang w:eastAsia="ro-RO"/>
              </w:rPr>
            </w:pPr>
          </w:p>
        </w:tc>
        <w:tc>
          <w:tcPr>
            <w:tcW w:w="1293" w:type="dxa"/>
          </w:tcPr>
          <w:p w14:paraId="0D5052EA" w14:textId="77777777" w:rsidR="005C6BF4" w:rsidRPr="00FF430B" w:rsidRDefault="005C6BF4" w:rsidP="008A2F19">
            <w:pPr>
              <w:jc w:val="center"/>
              <w:rPr>
                <w:rFonts w:eastAsia="Calibri"/>
                <w:lang w:eastAsia="ro-RO"/>
              </w:rPr>
            </w:pPr>
          </w:p>
        </w:tc>
        <w:tc>
          <w:tcPr>
            <w:tcW w:w="1608" w:type="dxa"/>
          </w:tcPr>
          <w:p w14:paraId="5D8985CA" w14:textId="77777777" w:rsidR="005C6BF4" w:rsidRPr="00FF430B" w:rsidRDefault="005C6BF4" w:rsidP="008A2F19">
            <w:pPr>
              <w:jc w:val="center"/>
              <w:rPr>
                <w:rFonts w:eastAsia="Calibri"/>
                <w:lang w:eastAsia="ro-RO"/>
              </w:rPr>
            </w:pPr>
          </w:p>
        </w:tc>
        <w:tc>
          <w:tcPr>
            <w:tcW w:w="1323" w:type="dxa"/>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eastAsia="ro-RO"/>
              </w:rPr>
            </w:pPr>
          </w:p>
        </w:tc>
        <w:tc>
          <w:tcPr>
            <w:tcW w:w="3477" w:type="dxa"/>
          </w:tcPr>
          <w:p w14:paraId="0296CF01" w14:textId="77777777" w:rsidR="005C6BF4" w:rsidRPr="00FF430B" w:rsidRDefault="005C6BF4" w:rsidP="008A2F19">
            <w:pPr>
              <w:jc w:val="center"/>
              <w:rPr>
                <w:rFonts w:eastAsia="Calibri"/>
                <w:lang w:eastAsia="ro-RO"/>
              </w:rPr>
            </w:pPr>
          </w:p>
        </w:tc>
        <w:tc>
          <w:tcPr>
            <w:tcW w:w="1293" w:type="dxa"/>
          </w:tcPr>
          <w:p w14:paraId="6E90068B" w14:textId="77777777" w:rsidR="005C6BF4" w:rsidRPr="00FF430B" w:rsidRDefault="005C6BF4" w:rsidP="008A2F19">
            <w:pPr>
              <w:jc w:val="center"/>
              <w:rPr>
                <w:rFonts w:eastAsia="Calibri"/>
                <w:lang w:eastAsia="ro-RO"/>
              </w:rPr>
            </w:pPr>
          </w:p>
        </w:tc>
        <w:tc>
          <w:tcPr>
            <w:tcW w:w="1608" w:type="dxa"/>
          </w:tcPr>
          <w:p w14:paraId="2657F0A5" w14:textId="77777777" w:rsidR="005C6BF4" w:rsidRPr="00FF430B" w:rsidRDefault="005C6BF4" w:rsidP="008A2F19">
            <w:pPr>
              <w:jc w:val="center"/>
              <w:rPr>
                <w:rFonts w:eastAsia="Calibri"/>
                <w:lang w:eastAsia="ro-RO"/>
              </w:rPr>
            </w:pPr>
          </w:p>
        </w:tc>
        <w:tc>
          <w:tcPr>
            <w:tcW w:w="1323" w:type="dxa"/>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eastAsia="ro-RO"/>
              </w:rPr>
            </w:pPr>
          </w:p>
        </w:tc>
        <w:tc>
          <w:tcPr>
            <w:tcW w:w="1757" w:type="dxa"/>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tcPr>
          <w:p w14:paraId="3E02A609" w14:textId="77777777" w:rsidR="005C6BF4" w:rsidRPr="00FF430B" w:rsidRDefault="005C6BF4" w:rsidP="008A2F19">
            <w:pPr>
              <w:rPr>
                <w:rFonts w:eastAsia="Calibri"/>
                <w:lang w:eastAsia="ro-RO"/>
              </w:rPr>
            </w:pPr>
          </w:p>
        </w:tc>
        <w:tc>
          <w:tcPr>
            <w:tcW w:w="1845" w:type="dxa"/>
          </w:tcPr>
          <w:p w14:paraId="06A886BB" w14:textId="77777777" w:rsidR="005C6BF4" w:rsidRPr="00FF430B" w:rsidRDefault="005C6BF4" w:rsidP="008A2F19">
            <w:pPr>
              <w:rPr>
                <w:rFonts w:eastAsia="Calibri"/>
                <w:lang w:eastAsia="ro-RO"/>
              </w:rPr>
            </w:pPr>
          </w:p>
        </w:tc>
        <w:tc>
          <w:tcPr>
            <w:tcW w:w="1757" w:type="dxa"/>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1E77133C" w14:textId="77777777" w:rsidR="005C6BF4" w:rsidRPr="00FF430B" w:rsidRDefault="005C6BF4" w:rsidP="008A2F19">
            <w:pPr>
              <w:rPr>
                <w:rFonts w:eastAsia="Calibri"/>
                <w:lang w:eastAsia="ro-RO"/>
              </w:rPr>
            </w:pPr>
          </w:p>
        </w:tc>
        <w:tc>
          <w:tcPr>
            <w:tcW w:w="1845" w:type="dxa"/>
          </w:tcPr>
          <w:p w14:paraId="5929A5E9" w14:textId="77777777" w:rsidR="005C6BF4" w:rsidRPr="00FF430B" w:rsidRDefault="005C6BF4" w:rsidP="008A2F19">
            <w:pPr>
              <w:rPr>
                <w:rFonts w:eastAsia="Calibri"/>
                <w:lang w:eastAsia="ro-RO"/>
              </w:rPr>
            </w:pPr>
          </w:p>
        </w:tc>
        <w:tc>
          <w:tcPr>
            <w:tcW w:w="1757" w:type="dxa"/>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19A6E728" w14:textId="77777777" w:rsidR="005C6BF4" w:rsidRPr="00FF430B" w:rsidRDefault="005C6BF4" w:rsidP="008A2F19">
            <w:pPr>
              <w:rPr>
                <w:rFonts w:eastAsia="Calibri"/>
                <w:lang w:eastAsia="ro-RO"/>
              </w:rPr>
            </w:pPr>
          </w:p>
        </w:tc>
        <w:tc>
          <w:tcPr>
            <w:tcW w:w="1845" w:type="dxa"/>
          </w:tcPr>
          <w:p w14:paraId="32FEA686" w14:textId="77777777" w:rsidR="005C6BF4" w:rsidRPr="00FF430B" w:rsidRDefault="005C6BF4" w:rsidP="008A2F19">
            <w:pPr>
              <w:rPr>
                <w:rFonts w:eastAsia="Calibri"/>
                <w:lang w:eastAsia="ro-RO"/>
              </w:rPr>
            </w:pPr>
          </w:p>
        </w:tc>
        <w:tc>
          <w:tcPr>
            <w:tcW w:w="1757" w:type="dxa"/>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4E692331" w14:textId="77777777" w:rsidR="005C6BF4" w:rsidRPr="00FF430B" w:rsidRDefault="005C6BF4" w:rsidP="008A2F19">
            <w:pPr>
              <w:rPr>
                <w:rFonts w:eastAsia="Calibri"/>
                <w:lang w:eastAsia="ro-RO"/>
              </w:rPr>
            </w:pPr>
          </w:p>
        </w:tc>
        <w:tc>
          <w:tcPr>
            <w:tcW w:w="1845" w:type="dxa"/>
          </w:tcPr>
          <w:p w14:paraId="3277F8FA" w14:textId="77777777" w:rsidR="005C6BF4" w:rsidRPr="00FF430B" w:rsidRDefault="005C6BF4" w:rsidP="008A2F19">
            <w:pPr>
              <w:rPr>
                <w:rFonts w:eastAsia="Calibri"/>
                <w:lang w:eastAsia="ro-RO"/>
              </w:rPr>
            </w:pPr>
          </w:p>
        </w:tc>
        <w:tc>
          <w:tcPr>
            <w:tcW w:w="1757" w:type="dxa"/>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r w:rsidR="00781D0E" w:rsidRPr="00781D0E">
        <w:rPr>
          <w:rFonts w:eastAsia="PMingLiU"/>
          <w:lang w:eastAsia="zh-CN"/>
        </w:rPr>
        <w:t>Inspectoratul Național pentru Supraveghere Tehnică</w:t>
      </w:r>
      <w:r w:rsidRPr="00FF430B">
        <w:rPr>
          <w:rFonts w:eastAsia="PMingLiU"/>
          <w:lang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781D0E">
              <w:rPr>
                <w:rFonts w:eastAsia="PMingLiU"/>
                <w:lang w:eastAsia="zh-CN"/>
              </w:rPr>
              <w:t xml:space="preserve"> </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795303">
            <w:pPr>
              <w:pStyle w:val="a"/>
              <w:numPr>
                <w:ilvl w:val="0"/>
                <w:numId w:val="12"/>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16" w:name="_Toc449692118"/>
      <w:bookmarkStart w:id="17" w:name="_Toc390252621"/>
      <w:r w:rsidRPr="00FF430B">
        <w:rPr>
          <w:rFonts w:ascii="Times New Roman" w:hAnsi="Times New Roman" w:cs="Times New Roman"/>
          <w:bCs w:val="0"/>
          <w:color w:val="auto"/>
          <w:sz w:val="24"/>
          <w:szCs w:val="24"/>
        </w:rPr>
        <w:t>CAIET DE SARCINI</w:t>
      </w:r>
      <w:bookmarkEnd w:id="16"/>
    </w:p>
    <w:p w14:paraId="49391497" w14:textId="4861711D"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sz w:val="24"/>
          <w:szCs w:val="24"/>
        </w:rPr>
        <w:t xml:space="preserve"> </w:t>
      </w:r>
      <w:bookmarkEnd w:id="17"/>
      <w:r w:rsidRPr="00FF430B">
        <w:rPr>
          <w:rFonts w:ascii="Times New Roman" w:hAnsi="Times New Roman" w:cs="Times New Roman"/>
          <w:bCs w:val="0"/>
          <w:color w:val="auto"/>
        </w:rPr>
        <w:t>LUCRĂRI</w:t>
      </w:r>
    </w:p>
    <w:p w14:paraId="08E7464E" w14:textId="77777777" w:rsidR="00E60F5A" w:rsidRPr="00E60F5A" w:rsidRDefault="00E60F5A" w:rsidP="00E60F5A">
      <w:pPr>
        <w:tabs>
          <w:tab w:val="left" w:pos="567"/>
        </w:tabs>
        <w:jc w:val="both"/>
        <w:rPr>
          <w:b/>
          <w:sz w:val="28"/>
          <w:szCs w:val="28"/>
          <w:u w:val="single"/>
        </w:rPr>
      </w:pPr>
      <w:r w:rsidRPr="00E60F5A">
        <w:rPr>
          <w:b/>
          <w:i/>
          <w:sz w:val="28"/>
          <w:szCs w:val="28"/>
        </w:rPr>
        <w:t xml:space="preserve">Obiectul </w:t>
      </w:r>
      <w:r w:rsidRPr="00E60F5A">
        <w:rPr>
          <w:b/>
          <w:sz w:val="28"/>
          <w:szCs w:val="28"/>
        </w:rPr>
        <w:t xml:space="preserve"> </w:t>
      </w:r>
      <w:r w:rsidRPr="00E60F5A">
        <w:rPr>
          <w:b/>
          <w:sz w:val="28"/>
          <w:szCs w:val="28"/>
          <w:u w:val="single"/>
        </w:rPr>
        <w:t>Reconstrucția străzii Vasile Alecsandri și amenajarea drumului s. Goianul Nou, cu lungimea de 0,84 km</w:t>
      </w:r>
    </w:p>
    <w:p w14:paraId="2B80E4C5" w14:textId="77777777" w:rsidR="00E60F5A" w:rsidRPr="00E60F5A" w:rsidRDefault="00E60F5A" w:rsidP="00E60F5A">
      <w:pPr>
        <w:tabs>
          <w:tab w:val="left" w:pos="567"/>
        </w:tabs>
        <w:rPr>
          <w:b/>
          <w:sz w:val="28"/>
          <w:szCs w:val="28"/>
          <w:u w:val="single"/>
        </w:rPr>
      </w:pPr>
      <w:r w:rsidRPr="00E60F5A">
        <w:rPr>
          <w:b/>
          <w:i/>
          <w:sz w:val="28"/>
          <w:szCs w:val="28"/>
        </w:rPr>
        <w:t>Autoritatea contractantă</w:t>
      </w:r>
      <w:r w:rsidRPr="00E60F5A">
        <w:rPr>
          <w:b/>
          <w:sz w:val="28"/>
          <w:szCs w:val="28"/>
        </w:rPr>
        <w:t xml:space="preserve"> </w:t>
      </w:r>
      <w:r w:rsidRPr="00E60F5A">
        <w:rPr>
          <w:b/>
          <w:sz w:val="28"/>
          <w:szCs w:val="28"/>
          <w:u w:val="single"/>
        </w:rPr>
        <w:t>Primăria orașului Stăuceni</w:t>
      </w:r>
    </w:p>
    <w:p w14:paraId="2DD7BE65" w14:textId="77777777" w:rsidR="00E71F7B" w:rsidRPr="00FF430B" w:rsidRDefault="00E71F7B" w:rsidP="00196AB4">
      <w:pPr>
        <w:jc w:val="both"/>
      </w:pPr>
    </w:p>
    <w:p w14:paraId="56112218" w14:textId="77777777" w:rsidR="00E71F7B" w:rsidRPr="00E60F5A"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sz w:val="28"/>
          <w:szCs w:val="28"/>
        </w:rPr>
      </w:pPr>
      <w:r w:rsidRPr="00E60F5A">
        <w:rPr>
          <w:rFonts w:ascii="Times New Roman" w:hAnsi="Times New Roman" w:cs="Times New Roman"/>
          <w:color w:val="auto"/>
          <w:sz w:val="28"/>
          <w:szCs w:val="28"/>
        </w:rPr>
        <w:t xml:space="preserve">Formularul de deviz nr.1 – </w:t>
      </w:r>
      <w:r w:rsidR="005B24DA" w:rsidRPr="00E60F5A">
        <w:rPr>
          <w:rFonts w:ascii="Times New Roman" w:hAnsi="Times New Roman" w:cs="Times New Roman"/>
          <w:color w:val="auto"/>
          <w:sz w:val="28"/>
          <w:szCs w:val="28"/>
        </w:rPr>
        <w:t>L</w:t>
      </w:r>
      <w:r w:rsidRPr="00E60F5A">
        <w:rPr>
          <w:rFonts w:ascii="Times New Roman" w:hAnsi="Times New Roman" w:cs="Times New Roman"/>
          <w:color w:val="auto"/>
          <w:sz w:val="28"/>
          <w:szCs w:val="28"/>
        </w:rPr>
        <w:t>ista cu cantitățile de lucrări</w:t>
      </w:r>
    </w:p>
    <w:p w14:paraId="52410195" w14:textId="77777777" w:rsidR="00E60F5A" w:rsidRDefault="00E60F5A" w:rsidP="00E60F5A">
      <w:pPr>
        <w:tabs>
          <w:tab w:val="left" w:pos="567"/>
        </w:tabs>
        <w:rPr>
          <w:i/>
        </w:rPr>
      </w:pPr>
    </w:p>
    <w:tbl>
      <w:tblPr>
        <w:tblW w:w="10064" w:type="dxa"/>
        <w:tblInd w:w="250" w:type="dxa"/>
        <w:tblLayout w:type="fixed"/>
        <w:tblLook w:val="0000" w:firstRow="0" w:lastRow="0" w:firstColumn="0" w:lastColumn="0" w:noHBand="0" w:noVBand="0"/>
      </w:tblPr>
      <w:tblGrid>
        <w:gridCol w:w="699"/>
        <w:gridCol w:w="1537"/>
        <w:gridCol w:w="4613"/>
        <w:gridCol w:w="978"/>
        <w:gridCol w:w="1118"/>
        <w:gridCol w:w="1119"/>
      </w:tblGrid>
      <w:tr w:rsidR="00E60F5A" w:rsidRPr="000958CE" w14:paraId="6B3355FE" w14:textId="77777777" w:rsidTr="00E60F5A">
        <w:trPr>
          <w:cantSplit/>
        </w:trPr>
        <w:tc>
          <w:tcPr>
            <w:tcW w:w="699" w:type="dxa"/>
            <w:tcBorders>
              <w:top w:val="single" w:sz="2" w:space="0" w:color="000000"/>
              <w:left w:val="single" w:sz="2" w:space="0" w:color="000000"/>
              <w:bottom w:val="nil"/>
              <w:right w:val="nil"/>
            </w:tcBorders>
            <w:shd w:val="clear" w:color="auto" w:fill="F2F2F2"/>
          </w:tcPr>
          <w:p w14:paraId="5273F957" w14:textId="77777777" w:rsidR="00E60F5A" w:rsidRPr="000958CE" w:rsidRDefault="00E60F5A" w:rsidP="00964B0B">
            <w:pPr>
              <w:jc w:val="center"/>
              <w:rPr>
                <w:sz w:val="22"/>
                <w:szCs w:val="22"/>
                <w:lang w:val="en-US"/>
              </w:rPr>
            </w:pPr>
            <w:r w:rsidRPr="000958CE">
              <w:rPr>
                <w:sz w:val="22"/>
                <w:szCs w:val="22"/>
                <w:lang w:val="en-US"/>
              </w:rPr>
              <w:t>№</w:t>
            </w:r>
          </w:p>
          <w:p w14:paraId="46316F99" w14:textId="77777777" w:rsidR="00E60F5A" w:rsidRPr="000958CE" w:rsidRDefault="00E60F5A" w:rsidP="00964B0B">
            <w:pPr>
              <w:jc w:val="center"/>
              <w:rPr>
                <w:lang w:eastAsia="ru-RU"/>
              </w:rPr>
            </w:pPr>
            <w:r w:rsidRPr="000958CE">
              <w:rPr>
                <w:lang w:eastAsia="ru-RU"/>
              </w:rPr>
              <w:t xml:space="preserve"> </w:t>
            </w:r>
            <w:r w:rsidRPr="000958CE">
              <w:rPr>
                <w:sz w:val="22"/>
                <w:lang w:val="en-US" w:eastAsia="ru-RU"/>
              </w:rPr>
              <w:t>crt</w:t>
            </w:r>
            <w:r w:rsidRPr="000958CE">
              <w:rPr>
                <w:sz w:val="22"/>
                <w:lang w:eastAsia="ru-RU"/>
              </w:rPr>
              <w:t>.</w:t>
            </w:r>
          </w:p>
        </w:tc>
        <w:tc>
          <w:tcPr>
            <w:tcW w:w="1537" w:type="dxa"/>
            <w:tcBorders>
              <w:top w:val="single" w:sz="2" w:space="0" w:color="000000"/>
              <w:left w:val="single" w:sz="2" w:space="0" w:color="000000"/>
              <w:bottom w:val="nil"/>
              <w:right w:val="nil"/>
            </w:tcBorders>
            <w:shd w:val="clear" w:color="auto" w:fill="F2F2F2"/>
          </w:tcPr>
          <w:p w14:paraId="7193171F" w14:textId="77777777" w:rsidR="00E60F5A" w:rsidRPr="000958CE" w:rsidRDefault="00E60F5A" w:rsidP="00964B0B">
            <w:pPr>
              <w:jc w:val="center"/>
              <w:rPr>
                <w:sz w:val="22"/>
                <w:szCs w:val="22"/>
                <w:lang w:val="en-US"/>
              </w:rPr>
            </w:pPr>
            <w:r w:rsidRPr="000958CE">
              <w:rPr>
                <w:sz w:val="22"/>
                <w:szCs w:val="22"/>
              </w:rPr>
              <w:t>Simbol</w:t>
            </w:r>
            <w:r w:rsidRPr="000958CE">
              <w:rPr>
                <w:sz w:val="22"/>
                <w:szCs w:val="22"/>
                <w:lang w:val="en-US"/>
              </w:rPr>
              <w:t xml:space="preserve"> </w:t>
            </w:r>
            <w:r w:rsidRPr="000958CE">
              <w:rPr>
                <w:sz w:val="22"/>
                <w:szCs w:val="22"/>
              </w:rPr>
              <w:t>norme</w:t>
            </w:r>
            <w:r w:rsidRPr="000958CE">
              <w:rPr>
                <w:sz w:val="22"/>
                <w:szCs w:val="22"/>
                <w:lang w:val="en-US"/>
              </w:rPr>
              <w:t xml:space="preserve"> </w:t>
            </w:r>
            <w:r w:rsidRPr="000958CE">
              <w:rPr>
                <w:sz w:val="22"/>
                <w:szCs w:val="22"/>
              </w:rPr>
              <w:t xml:space="preserve">şi Cod </w:t>
            </w:r>
            <w:r w:rsidRPr="000958CE">
              <w:rPr>
                <w:sz w:val="22"/>
                <w:szCs w:val="22"/>
                <w:lang w:val="en-US"/>
              </w:rPr>
              <w:t xml:space="preserve"> </w:t>
            </w:r>
            <w:r w:rsidRPr="000958CE">
              <w:rPr>
                <w:sz w:val="22"/>
                <w:szCs w:val="22"/>
              </w:rPr>
              <w:t xml:space="preserve">resurse  </w:t>
            </w:r>
          </w:p>
        </w:tc>
        <w:tc>
          <w:tcPr>
            <w:tcW w:w="4613" w:type="dxa"/>
            <w:tcBorders>
              <w:top w:val="single" w:sz="2" w:space="0" w:color="000000"/>
              <w:left w:val="single" w:sz="2" w:space="0" w:color="000000"/>
              <w:bottom w:val="nil"/>
              <w:right w:val="nil"/>
            </w:tcBorders>
            <w:shd w:val="clear" w:color="auto" w:fill="F2F2F2"/>
          </w:tcPr>
          <w:p w14:paraId="32EAF899" w14:textId="77777777" w:rsidR="00E60F5A" w:rsidRPr="000958CE" w:rsidRDefault="00E60F5A" w:rsidP="00964B0B">
            <w:pPr>
              <w:jc w:val="center"/>
              <w:rPr>
                <w:sz w:val="22"/>
                <w:szCs w:val="22"/>
              </w:rPr>
            </w:pPr>
          </w:p>
          <w:p w14:paraId="7B4FD47A" w14:textId="77777777" w:rsidR="00E60F5A" w:rsidRPr="000958CE" w:rsidRDefault="00E60F5A" w:rsidP="00964B0B">
            <w:pPr>
              <w:jc w:val="center"/>
              <w:rPr>
                <w:sz w:val="22"/>
                <w:szCs w:val="22"/>
              </w:rPr>
            </w:pPr>
            <w:r w:rsidRPr="000958CE">
              <w:rPr>
                <w:sz w:val="22"/>
                <w:szCs w:val="22"/>
              </w:rPr>
              <w:t xml:space="preserve">Denumire lucrări, cheltuieli  şi resurse     </w:t>
            </w:r>
          </w:p>
        </w:tc>
        <w:tc>
          <w:tcPr>
            <w:tcW w:w="978" w:type="dxa"/>
            <w:tcBorders>
              <w:top w:val="single" w:sz="2" w:space="0" w:color="000000"/>
              <w:left w:val="single" w:sz="2" w:space="0" w:color="000000"/>
              <w:bottom w:val="nil"/>
              <w:right w:val="nil"/>
            </w:tcBorders>
            <w:shd w:val="clear" w:color="auto" w:fill="F2F2F2"/>
          </w:tcPr>
          <w:p w14:paraId="409756CA" w14:textId="77777777" w:rsidR="00E60F5A" w:rsidRPr="000958CE" w:rsidRDefault="00E60F5A" w:rsidP="00964B0B">
            <w:pPr>
              <w:jc w:val="center"/>
              <w:rPr>
                <w:sz w:val="22"/>
                <w:szCs w:val="22"/>
              </w:rPr>
            </w:pPr>
          </w:p>
          <w:p w14:paraId="08E950A3" w14:textId="77777777" w:rsidR="00E60F5A" w:rsidRPr="000958CE" w:rsidRDefault="00E60F5A" w:rsidP="00964B0B">
            <w:pPr>
              <w:jc w:val="center"/>
              <w:rPr>
                <w:sz w:val="22"/>
                <w:szCs w:val="22"/>
                <w:lang w:val="en-US"/>
              </w:rPr>
            </w:pPr>
            <w:r w:rsidRPr="000958CE">
              <w:rPr>
                <w:sz w:val="22"/>
                <w:szCs w:val="22"/>
              </w:rPr>
              <w:t>U.M.</w:t>
            </w:r>
            <w:r w:rsidRPr="000958CE">
              <w:rPr>
                <w:sz w:val="22"/>
                <w:szCs w:val="22"/>
                <w:lang w:val="en-US"/>
              </w:rPr>
              <w:t xml:space="preserve"> </w:t>
            </w:r>
          </w:p>
        </w:tc>
        <w:tc>
          <w:tcPr>
            <w:tcW w:w="2237" w:type="dxa"/>
            <w:gridSpan w:val="2"/>
            <w:tcBorders>
              <w:top w:val="single" w:sz="2" w:space="0" w:color="000000"/>
              <w:left w:val="single" w:sz="2" w:space="0" w:color="000000"/>
              <w:bottom w:val="single" w:sz="2" w:space="0" w:color="000000"/>
              <w:right w:val="single" w:sz="2" w:space="0" w:color="000000"/>
            </w:tcBorders>
            <w:shd w:val="clear" w:color="auto" w:fill="F2F2F2"/>
          </w:tcPr>
          <w:p w14:paraId="79C73B1A" w14:textId="77777777" w:rsidR="00E60F5A" w:rsidRPr="000958CE" w:rsidRDefault="00E60F5A" w:rsidP="00964B0B">
            <w:pPr>
              <w:jc w:val="center"/>
              <w:rPr>
                <w:sz w:val="22"/>
                <w:szCs w:val="22"/>
                <w:lang w:val="en-US"/>
              </w:rPr>
            </w:pPr>
            <w:r w:rsidRPr="000958CE">
              <w:rPr>
                <w:sz w:val="22"/>
                <w:szCs w:val="22"/>
                <w:lang w:val="en-US"/>
              </w:rPr>
              <w:t>Cantitate</w:t>
            </w:r>
          </w:p>
        </w:tc>
      </w:tr>
      <w:tr w:rsidR="00E60F5A" w:rsidRPr="000958CE" w14:paraId="2D21A643" w14:textId="77777777" w:rsidTr="00E60F5A">
        <w:trPr>
          <w:cantSplit/>
        </w:trPr>
        <w:tc>
          <w:tcPr>
            <w:tcW w:w="699" w:type="dxa"/>
            <w:tcBorders>
              <w:top w:val="nil"/>
              <w:left w:val="single" w:sz="2" w:space="0" w:color="000000"/>
              <w:bottom w:val="single" w:sz="2" w:space="0" w:color="000000"/>
              <w:right w:val="nil"/>
            </w:tcBorders>
            <w:shd w:val="clear" w:color="auto" w:fill="F2F2F2"/>
          </w:tcPr>
          <w:p w14:paraId="2B76F3BA" w14:textId="77777777" w:rsidR="00E60F5A" w:rsidRPr="000958CE" w:rsidRDefault="00E60F5A" w:rsidP="00964B0B">
            <w:pPr>
              <w:jc w:val="center"/>
              <w:rPr>
                <w:sz w:val="22"/>
                <w:szCs w:val="22"/>
                <w:lang w:val="en-US"/>
              </w:rPr>
            </w:pPr>
          </w:p>
        </w:tc>
        <w:tc>
          <w:tcPr>
            <w:tcW w:w="1537" w:type="dxa"/>
            <w:tcBorders>
              <w:top w:val="nil"/>
              <w:left w:val="single" w:sz="2" w:space="0" w:color="000000"/>
              <w:bottom w:val="single" w:sz="2" w:space="0" w:color="000000"/>
              <w:right w:val="nil"/>
            </w:tcBorders>
            <w:shd w:val="clear" w:color="auto" w:fill="F2F2F2"/>
          </w:tcPr>
          <w:p w14:paraId="0D70E331" w14:textId="77777777" w:rsidR="00E60F5A" w:rsidRPr="000958CE" w:rsidRDefault="00E60F5A" w:rsidP="00964B0B">
            <w:pPr>
              <w:jc w:val="center"/>
              <w:rPr>
                <w:sz w:val="22"/>
                <w:szCs w:val="22"/>
                <w:lang w:val="en-US"/>
              </w:rPr>
            </w:pPr>
          </w:p>
        </w:tc>
        <w:tc>
          <w:tcPr>
            <w:tcW w:w="4613" w:type="dxa"/>
            <w:tcBorders>
              <w:top w:val="nil"/>
              <w:left w:val="single" w:sz="2" w:space="0" w:color="000000"/>
              <w:bottom w:val="single" w:sz="2" w:space="0" w:color="000000"/>
              <w:right w:val="nil"/>
            </w:tcBorders>
            <w:shd w:val="clear" w:color="auto" w:fill="F2F2F2"/>
          </w:tcPr>
          <w:p w14:paraId="3EC88041" w14:textId="77777777" w:rsidR="00E60F5A" w:rsidRPr="000958CE" w:rsidRDefault="00E60F5A" w:rsidP="00964B0B">
            <w:pPr>
              <w:jc w:val="center"/>
              <w:rPr>
                <w:sz w:val="22"/>
                <w:szCs w:val="22"/>
                <w:lang w:val="en-US"/>
              </w:rPr>
            </w:pPr>
          </w:p>
        </w:tc>
        <w:tc>
          <w:tcPr>
            <w:tcW w:w="978" w:type="dxa"/>
            <w:tcBorders>
              <w:top w:val="nil"/>
              <w:left w:val="single" w:sz="2" w:space="0" w:color="000000"/>
              <w:bottom w:val="single" w:sz="2" w:space="0" w:color="000000"/>
              <w:right w:val="single" w:sz="2" w:space="0" w:color="000000"/>
            </w:tcBorders>
            <w:shd w:val="clear" w:color="auto" w:fill="F2F2F2"/>
          </w:tcPr>
          <w:p w14:paraId="2CED12F5" w14:textId="77777777" w:rsidR="00E60F5A" w:rsidRPr="000958CE" w:rsidRDefault="00E60F5A" w:rsidP="00964B0B">
            <w:pPr>
              <w:jc w:val="center"/>
              <w:rPr>
                <w:sz w:val="22"/>
                <w:szCs w:val="22"/>
                <w:lang w:val="en-US"/>
              </w:rPr>
            </w:pPr>
          </w:p>
        </w:tc>
        <w:tc>
          <w:tcPr>
            <w:tcW w:w="1118" w:type="dxa"/>
            <w:tcBorders>
              <w:top w:val="nil"/>
              <w:left w:val="nil"/>
              <w:bottom w:val="single" w:sz="2" w:space="0" w:color="000000"/>
              <w:right w:val="single" w:sz="2" w:space="0" w:color="000000"/>
            </w:tcBorders>
            <w:shd w:val="clear" w:color="auto" w:fill="F2F2F2"/>
          </w:tcPr>
          <w:p w14:paraId="1DFD1693" w14:textId="77777777" w:rsidR="00E60F5A" w:rsidRPr="000958CE" w:rsidRDefault="00E60F5A" w:rsidP="00964B0B">
            <w:pPr>
              <w:jc w:val="center"/>
              <w:rPr>
                <w:sz w:val="22"/>
                <w:szCs w:val="22"/>
              </w:rPr>
            </w:pPr>
            <w:r w:rsidRPr="000958CE">
              <w:rPr>
                <w:sz w:val="22"/>
                <w:szCs w:val="22"/>
              </w:rPr>
              <w:t>pe unitate de măsură</w:t>
            </w:r>
          </w:p>
          <w:p w14:paraId="1157C984" w14:textId="77777777" w:rsidR="00E60F5A" w:rsidRPr="000958CE" w:rsidRDefault="00E60F5A" w:rsidP="00964B0B">
            <w:pPr>
              <w:jc w:val="center"/>
              <w:rPr>
                <w:sz w:val="22"/>
                <w:szCs w:val="22"/>
                <w:lang w:val="en-US"/>
              </w:rPr>
            </w:pPr>
          </w:p>
        </w:tc>
        <w:tc>
          <w:tcPr>
            <w:tcW w:w="1119" w:type="dxa"/>
            <w:tcBorders>
              <w:top w:val="nil"/>
              <w:left w:val="nil"/>
              <w:bottom w:val="single" w:sz="2" w:space="0" w:color="000000"/>
              <w:right w:val="single" w:sz="2" w:space="0" w:color="000000"/>
            </w:tcBorders>
            <w:shd w:val="clear" w:color="auto" w:fill="F2F2F2"/>
          </w:tcPr>
          <w:p w14:paraId="6FDA84B2" w14:textId="77777777" w:rsidR="00E60F5A" w:rsidRPr="000958CE" w:rsidRDefault="00E60F5A" w:rsidP="00964B0B">
            <w:pPr>
              <w:jc w:val="center"/>
              <w:rPr>
                <w:sz w:val="22"/>
                <w:szCs w:val="22"/>
                <w:lang w:val="en-US"/>
              </w:rPr>
            </w:pPr>
            <w:r w:rsidRPr="000958CE">
              <w:rPr>
                <w:sz w:val="22"/>
                <w:szCs w:val="22"/>
                <w:lang w:val="en-US"/>
              </w:rPr>
              <w:t>Volum</w:t>
            </w:r>
          </w:p>
        </w:tc>
      </w:tr>
      <w:tr w:rsidR="00E60F5A" w:rsidRPr="000958CE" w14:paraId="781437F5" w14:textId="77777777" w:rsidTr="00E60F5A">
        <w:trPr>
          <w:cantSplit/>
        </w:trPr>
        <w:tc>
          <w:tcPr>
            <w:tcW w:w="699" w:type="dxa"/>
            <w:tcBorders>
              <w:top w:val="single" w:sz="2" w:space="0" w:color="000000"/>
              <w:left w:val="single" w:sz="2" w:space="0" w:color="000000"/>
              <w:bottom w:val="double" w:sz="6" w:space="0" w:color="000000"/>
              <w:right w:val="nil"/>
            </w:tcBorders>
            <w:shd w:val="clear" w:color="auto" w:fill="F2F2F2"/>
          </w:tcPr>
          <w:p w14:paraId="7937BE1C" w14:textId="77777777" w:rsidR="00E60F5A" w:rsidRPr="000958CE" w:rsidRDefault="00E60F5A" w:rsidP="00964B0B">
            <w:pPr>
              <w:jc w:val="center"/>
              <w:rPr>
                <w:sz w:val="22"/>
                <w:szCs w:val="22"/>
                <w:lang w:val="en-US"/>
              </w:rPr>
            </w:pPr>
            <w:r w:rsidRPr="000958CE">
              <w:rPr>
                <w:sz w:val="22"/>
                <w:szCs w:val="22"/>
                <w:lang w:val="en-US"/>
              </w:rPr>
              <w:t>1</w:t>
            </w:r>
          </w:p>
        </w:tc>
        <w:tc>
          <w:tcPr>
            <w:tcW w:w="1537" w:type="dxa"/>
            <w:tcBorders>
              <w:top w:val="single" w:sz="2" w:space="0" w:color="000000"/>
              <w:left w:val="single" w:sz="2" w:space="0" w:color="000000"/>
              <w:bottom w:val="double" w:sz="6" w:space="0" w:color="000000"/>
              <w:right w:val="nil"/>
            </w:tcBorders>
            <w:shd w:val="clear" w:color="auto" w:fill="F2F2F2"/>
          </w:tcPr>
          <w:p w14:paraId="6A852963" w14:textId="77777777" w:rsidR="00E60F5A" w:rsidRPr="000958CE" w:rsidRDefault="00E60F5A" w:rsidP="00964B0B">
            <w:pPr>
              <w:jc w:val="center"/>
              <w:rPr>
                <w:sz w:val="22"/>
                <w:szCs w:val="22"/>
                <w:lang w:val="en-US"/>
              </w:rPr>
            </w:pPr>
            <w:r w:rsidRPr="000958CE">
              <w:rPr>
                <w:sz w:val="22"/>
                <w:szCs w:val="22"/>
                <w:lang w:val="en-US"/>
              </w:rPr>
              <w:t>2</w:t>
            </w:r>
          </w:p>
        </w:tc>
        <w:tc>
          <w:tcPr>
            <w:tcW w:w="4613" w:type="dxa"/>
            <w:tcBorders>
              <w:top w:val="single" w:sz="2" w:space="0" w:color="000000"/>
              <w:left w:val="single" w:sz="2" w:space="0" w:color="000000"/>
              <w:bottom w:val="double" w:sz="6" w:space="0" w:color="000000"/>
              <w:right w:val="nil"/>
            </w:tcBorders>
            <w:shd w:val="clear" w:color="auto" w:fill="F2F2F2"/>
          </w:tcPr>
          <w:p w14:paraId="1191A67D" w14:textId="77777777" w:rsidR="00E60F5A" w:rsidRPr="000958CE" w:rsidRDefault="00E60F5A" w:rsidP="00964B0B">
            <w:pPr>
              <w:jc w:val="center"/>
              <w:rPr>
                <w:sz w:val="22"/>
                <w:szCs w:val="22"/>
                <w:lang w:val="en-US"/>
              </w:rPr>
            </w:pPr>
            <w:r w:rsidRPr="000958CE">
              <w:rPr>
                <w:sz w:val="22"/>
                <w:szCs w:val="22"/>
                <w:lang w:val="en-US"/>
              </w:rPr>
              <w:t>3</w:t>
            </w:r>
          </w:p>
        </w:tc>
        <w:tc>
          <w:tcPr>
            <w:tcW w:w="978" w:type="dxa"/>
            <w:tcBorders>
              <w:top w:val="single" w:sz="2" w:space="0" w:color="000000"/>
              <w:left w:val="single" w:sz="2" w:space="0" w:color="000000"/>
              <w:bottom w:val="double" w:sz="6" w:space="0" w:color="000000"/>
              <w:right w:val="nil"/>
            </w:tcBorders>
            <w:shd w:val="clear" w:color="auto" w:fill="F2F2F2"/>
          </w:tcPr>
          <w:p w14:paraId="1BACD5FD" w14:textId="77777777" w:rsidR="00E60F5A" w:rsidRPr="000958CE" w:rsidRDefault="00E60F5A" w:rsidP="00964B0B">
            <w:pPr>
              <w:jc w:val="center"/>
              <w:rPr>
                <w:sz w:val="22"/>
                <w:szCs w:val="22"/>
                <w:lang w:val="en-US"/>
              </w:rPr>
            </w:pPr>
            <w:r w:rsidRPr="000958CE">
              <w:rPr>
                <w:sz w:val="22"/>
                <w:szCs w:val="22"/>
                <w:lang w:val="en-US"/>
              </w:rPr>
              <w:t>4</w:t>
            </w:r>
          </w:p>
        </w:tc>
        <w:tc>
          <w:tcPr>
            <w:tcW w:w="1118" w:type="dxa"/>
            <w:tcBorders>
              <w:top w:val="single" w:sz="2" w:space="0" w:color="000000"/>
              <w:left w:val="single" w:sz="2" w:space="0" w:color="000000"/>
              <w:bottom w:val="double" w:sz="6" w:space="0" w:color="000000"/>
              <w:right w:val="nil"/>
            </w:tcBorders>
            <w:shd w:val="clear" w:color="auto" w:fill="F2F2F2"/>
          </w:tcPr>
          <w:p w14:paraId="509A16D0" w14:textId="77777777" w:rsidR="00E60F5A" w:rsidRPr="000958CE" w:rsidRDefault="00E60F5A" w:rsidP="00964B0B">
            <w:pPr>
              <w:jc w:val="center"/>
              <w:rPr>
                <w:sz w:val="22"/>
                <w:szCs w:val="22"/>
                <w:lang w:val="en-US"/>
              </w:rPr>
            </w:pPr>
            <w:r w:rsidRPr="000958CE">
              <w:rPr>
                <w:sz w:val="22"/>
                <w:szCs w:val="22"/>
                <w:lang w:val="en-US"/>
              </w:rPr>
              <w:t>6</w:t>
            </w:r>
          </w:p>
        </w:tc>
        <w:tc>
          <w:tcPr>
            <w:tcW w:w="1119" w:type="dxa"/>
            <w:tcBorders>
              <w:top w:val="single" w:sz="2" w:space="0" w:color="000000"/>
              <w:left w:val="single" w:sz="2" w:space="0" w:color="000000"/>
              <w:bottom w:val="double" w:sz="6" w:space="0" w:color="000000"/>
              <w:right w:val="single" w:sz="2" w:space="0" w:color="000000"/>
            </w:tcBorders>
            <w:shd w:val="clear" w:color="auto" w:fill="F2F2F2"/>
          </w:tcPr>
          <w:p w14:paraId="426A037A" w14:textId="77777777" w:rsidR="00E60F5A" w:rsidRPr="000958CE" w:rsidRDefault="00E60F5A" w:rsidP="00964B0B">
            <w:pPr>
              <w:jc w:val="center"/>
              <w:rPr>
                <w:sz w:val="22"/>
                <w:szCs w:val="22"/>
                <w:lang w:val="en-US"/>
              </w:rPr>
            </w:pPr>
            <w:r w:rsidRPr="000958CE">
              <w:rPr>
                <w:sz w:val="22"/>
                <w:szCs w:val="22"/>
                <w:lang w:val="en-US"/>
              </w:rPr>
              <w:t>7</w:t>
            </w:r>
          </w:p>
        </w:tc>
      </w:tr>
      <w:tr w:rsidR="00E60F5A" w:rsidRPr="000958CE" w14:paraId="65C1B5FF" w14:textId="77777777" w:rsidTr="00E60F5A">
        <w:tc>
          <w:tcPr>
            <w:tcW w:w="699" w:type="dxa"/>
            <w:tcBorders>
              <w:top w:val="nil"/>
              <w:left w:val="single" w:sz="2" w:space="0" w:color="000000"/>
              <w:bottom w:val="nil"/>
              <w:right w:val="nil"/>
            </w:tcBorders>
          </w:tcPr>
          <w:p w14:paraId="3AB3ADA3" w14:textId="77777777" w:rsidR="00E60F5A" w:rsidRPr="000958CE" w:rsidRDefault="00E60F5A" w:rsidP="00964B0B">
            <w:pPr>
              <w:jc w:val="center"/>
              <w:rPr>
                <w:lang w:val="en-US"/>
              </w:rPr>
            </w:pPr>
          </w:p>
        </w:tc>
        <w:tc>
          <w:tcPr>
            <w:tcW w:w="1537" w:type="dxa"/>
            <w:tcBorders>
              <w:top w:val="nil"/>
              <w:left w:val="single" w:sz="2" w:space="0" w:color="000000"/>
              <w:bottom w:val="nil"/>
              <w:right w:val="nil"/>
            </w:tcBorders>
          </w:tcPr>
          <w:p w14:paraId="1A1914D1" w14:textId="77777777" w:rsidR="00E60F5A" w:rsidRPr="000958CE" w:rsidRDefault="00E60F5A" w:rsidP="00964B0B">
            <w:pPr>
              <w:rPr>
                <w:lang w:val="en-US"/>
              </w:rPr>
            </w:pPr>
          </w:p>
        </w:tc>
        <w:tc>
          <w:tcPr>
            <w:tcW w:w="4613" w:type="dxa"/>
            <w:tcBorders>
              <w:top w:val="nil"/>
              <w:left w:val="single" w:sz="2" w:space="0" w:color="000000"/>
              <w:bottom w:val="nil"/>
              <w:right w:val="nil"/>
            </w:tcBorders>
          </w:tcPr>
          <w:p w14:paraId="4F405E28" w14:textId="77777777" w:rsidR="00E60F5A" w:rsidRPr="000958CE" w:rsidRDefault="00E60F5A" w:rsidP="00964B0B">
            <w:pPr>
              <w:rPr>
                <w:rFonts w:ascii="Times New Roman CYR" w:hAnsi="Times New Roman CYR" w:cs="Times New Roman CYR"/>
                <w:b/>
                <w:bCs/>
                <w:sz w:val="22"/>
                <w:szCs w:val="22"/>
                <w:lang/>
              </w:rPr>
            </w:pPr>
            <w:r w:rsidRPr="000958CE">
              <w:rPr>
                <w:rFonts w:ascii="Times New Roman CYR" w:hAnsi="Times New Roman CYR" w:cs="Times New Roman CYR"/>
                <w:b/>
                <w:bCs/>
                <w:sz w:val="22"/>
                <w:szCs w:val="22"/>
                <w:lang/>
              </w:rPr>
              <w:t>1. Capitolul I Lucrari pregatitoare</w:t>
            </w:r>
          </w:p>
        </w:tc>
        <w:tc>
          <w:tcPr>
            <w:tcW w:w="978" w:type="dxa"/>
            <w:tcBorders>
              <w:top w:val="nil"/>
              <w:left w:val="single" w:sz="2" w:space="0" w:color="000000"/>
              <w:bottom w:val="nil"/>
              <w:right w:val="nil"/>
            </w:tcBorders>
          </w:tcPr>
          <w:p w14:paraId="73690244" w14:textId="77777777" w:rsidR="00E60F5A" w:rsidRPr="000958CE" w:rsidRDefault="00E60F5A" w:rsidP="00964B0B">
            <w:pPr>
              <w:rPr>
                <w:lang w:val="en-US"/>
              </w:rPr>
            </w:pPr>
          </w:p>
        </w:tc>
        <w:tc>
          <w:tcPr>
            <w:tcW w:w="1118" w:type="dxa"/>
            <w:tcBorders>
              <w:top w:val="nil"/>
              <w:left w:val="single" w:sz="2" w:space="0" w:color="000000"/>
              <w:bottom w:val="nil"/>
              <w:right w:val="nil"/>
            </w:tcBorders>
          </w:tcPr>
          <w:p w14:paraId="1E88CD76" w14:textId="77777777" w:rsidR="00E60F5A" w:rsidRPr="000958CE" w:rsidRDefault="00E60F5A" w:rsidP="00964B0B">
            <w:pPr>
              <w:rPr>
                <w:lang w:val="en-US"/>
              </w:rPr>
            </w:pPr>
          </w:p>
        </w:tc>
        <w:tc>
          <w:tcPr>
            <w:tcW w:w="1119" w:type="dxa"/>
            <w:tcBorders>
              <w:top w:val="nil"/>
              <w:left w:val="single" w:sz="2" w:space="0" w:color="000000"/>
              <w:bottom w:val="nil"/>
              <w:right w:val="single" w:sz="2" w:space="0" w:color="000000"/>
            </w:tcBorders>
          </w:tcPr>
          <w:p w14:paraId="013EEAC8" w14:textId="77777777" w:rsidR="00E60F5A" w:rsidRPr="000958CE" w:rsidRDefault="00E60F5A" w:rsidP="00964B0B">
            <w:pPr>
              <w:rPr>
                <w:lang w:val="en-US"/>
              </w:rPr>
            </w:pPr>
          </w:p>
        </w:tc>
      </w:tr>
      <w:tr w:rsidR="00E60F5A" w:rsidRPr="000958CE" w14:paraId="091BDDE3" w14:textId="77777777" w:rsidTr="00E60F5A">
        <w:tc>
          <w:tcPr>
            <w:tcW w:w="699" w:type="dxa"/>
            <w:tcBorders>
              <w:top w:val="nil"/>
              <w:left w:val="single" w:sz="2" w:space="0" w:color="000000"/>
              <w:bottom w:val="nil"/>
              <w:right w:val="nil"/>
            </w:tcBorders>
          </w:tcPr>
          <w:p w14:paraId="536FF272" w14:textId="77777777" w:rsidR="00E60F5A" w:rsidRPr="000958CE" w:rsidRDefault="00E60F5A" w:rsidP="00964B0B">
            <w:pPr>
              <w:jc w:val="center"/>
              <w:rPr>
                <w:lang w:val="en-US"/>
              </w:rPr>
            </w:pPr>
          </w:p>
        </w:tc>
        <w:tc>
          <w:tcPr>
            <w:tcW w:w="1537" w:type="dxa"/>
            <w:tcBorders>
              <w:top w:val="nil"/>
              <w:left w:val="single" w:sz="2" w:space="0" w:color="000000"/>
              <w:bottom w:val="nil"/>
              <w:right w:val="nil"/>
            </w:tcBorders>
          </w:tcPr>
          <w:p w14:paraId="08B4D98E" w14:textId="77777777" w:rsidR="00E60F5A" w:rsidRPr="000958CE" w:rsidRDefault="00E60F5A" w:rsidP="00964B0B">
            <w:pPr>
              <w:rPr>
                <w:lang w:val="en-US"/>
              </w:rPr>
            </w:pPr>
          </w:p>
        </w:tc>
        <w:tc>
          <w:tcPr>
            <w:tcW w:w="4613" w:type="dxa"/>
            <w:tcBorders>
              <w:top w:val="nil"/>
              <w:left w:val="single" w:sz="2" w:space="0" w:color="000000"/>
              <w:bottom w:val="nil"/>
              <w:right w:val="nil"/>
            </w:tcBorders>
          </w:tcPr>
          <w:p w14:paraId="1D0AE3C5" w14:textId="77777777" w:rsidR="00E60F5A" w:rsidRPr="000958CE" w:rsidRDefault="00E60F5A" w:rsidP="00964B0B">
            <w:pPr>
              <w:rPr>
                <w:rFonts w:ascii="Times New Roman CYR" w:hAnsi="Times New Roman CYR" w:cs="Times New Roman CYR"/>
                <w:b/>
                <w:bCs/>
                <w:sz w:val="22"/>
                <w:szCs w:val="22"/>
                <w:lang/>
              </w:rPr>
            </w:pPr>
            <w:r w:rsidRPr="000958CE">
              <w:rPr>
                <w:rFonts w:ascii="Times New Roman CYR" w:hAnsi="Times New Roman CYR" w:cs="Times New Roman CYR"/>
                <w:b/>
                <w:bCs/>
                <w:sz w:val="22"/>
                <w:szCs w:val="22"/>
                <w:lang/>
              </w:rPr>
              <w:t>1.1. Demolarea imbracamintei rutiere existente</w:t>
            </w:r>
          </w:p>
        </w:tc>
        <w:tc>
          <w:tcPr>
            <w:tcW w:w="978" w:type="dxa"/>
            <w:tcBorders>
              <w:top w:val="nil"/>
              <w:left w:val="single" w:sz="2" w:space="0" w:color="000000"/>
              <w:bottom w:val="nil"/>
              <w:right w:val="nil"/>
            </w:tcBorders>
          </w:tcPr>
          <w:p w14:paraId="45D0C579" w14:textId="77777777" w:rsidR="00E60F5A" w:rsidRPr="000958CE" w:rsidRDefault="00E60F5A" w:rsidP="00964B0B">
            <w:pPr>
              <w:rPr>
                <w:lang w:val="en-US"/>
              </w:rPr>
            </w:pPr>
          </w:p>
        </w:tc>
        <w:tc>
          <w:tcPr>
            <w:tcW w:w="1118" w:type="dxa"/>
            <w:tcBorders>
              <w:top w:val="nil"/>
              <w:left w:val="single" w:sz="2" w:space="0" w:color="000000"/>
              <w:bottom w:val="nil"/>
              <w:right w:val="nil"/>
            </w:tcBorders>
          </w:tcPr>
          <w:p w14:paraId="753482AE" w14:textId="77777777" w:rsidR="00E60F5A" w:rsidRPr="000958CE" w:rsidRDefault="00E60F5A" w:rsidP="00964B0B">
            <w:pPr>
              <w:rPr>
                <w:lang w:val="en-US"/>
              </w:rPr>
            </w:pPr>
          </w:p>
        </w:tc>
        <w:tc>
          <w:tcPr>
            <w:tcW w:w="1119" w:type="dxa"/>
            <w:tcBorders>
              <w:top w:val="nil"/>
              <w:left w:val="single" w:sz="2" w:space="0" w:color="000000"/>
              <w:bottom w:val="nil"/>
              <w:right w:val="single" w:sz="2" w:space="0" w:color="000000"/>
            </w:tcBorders>
          </w:tcPr>
          <w:p w14:paraId="7A86313D" w14:textId="77777777" w:rsidR="00E60F5A" w:rsidRPr="000958CE" w:rsidRDefault="00E60F5A" w:rsidP="00964B0B">
            <w:pPr>
              <w:rPr>
                <w:lang w:val="en-US"/>
              </w:rPr>
            </w:pPr>
          </w:p>
        </w:tc>
      </w:tr>
      <w:tr w:rsidR="00E60F5A" w:rsidRPr="000958CE" w14:paraId="754F5166" w14:textId="77777777" w:rsidTr="00E60F5A">
        <w:tc>
          <w:tcPr>
            <w:tcW w:w="699" w:type="dxa"/>
            <w:tcBorders>
              <w:top w:val="single" w:sz="2" w:space="0" w:color="000000"/>
              <w:left w:val="single" w:sz="2" w:space="0" w:color="000000"/>
              <w:bottom w:val="single" w:sz="2" w:space="0" w:color="000000"/>
              <w:right w:val="nil"/>
            </w:tcBorders>
            <w:vAlign w:val="center"/>
          </w:tcPr>
          <w:p w14:paraId="0D1BF029" w14:textId="77777777" w:rsidR="00E60F5A" w:rsidRPr="000958CE" w:rsidRDefault="00E60F5A" w:rsidP="00964B0B">
            <w:pPr>
              <w:jc w:val="center"/>
              <w:rPr>
                <w:sz w:val="22"/>
                <w:szCs w:val="22"/>
                <w:lang w:val="en-US"/>
              </w:rPr>
            </w:pPr>
            <w:r w:rsidRPr="000958CE">
              <w:rPr>
                <w:sz w:val="22"/>
                <w:szCs w:val="22"/>
                <w:lang w:val="en-US"/>
              </w:rPr>
              <w:t>1</w:t>
            </w:r>
          </w:p>
        </w:tc>
        <w:tc>
          <w:tcPr>
            <w:tcW w:w="1537" w:type="dxa"/>
            <w:tcBorders>
              <w:top w:val="single" w:sz="2" w:space="0" w:color="000000"/>
              <w:left w:val="single" w:sz="2" w:space="0" w:color="000000"/>
              <w:bottom w:val="single" w:sz="2" w:space="0" w:color="000000"/>
              <w:right w:val="nil"/>
            </w:tcBorders>
            <w:vAlign w:val="center"/>
          </w:tcPr>
          <w:p w14:paraId="03D90C32" w14:textId="77777777" w:rsidR="00E60F5A" w:rsidRPr="000958CE" w:rsidRDefault="00E60F5A" w:rsidP="00964B0B">
            <w:pPr>
              <w:jc w:val="center"/>
              <w:rPr>
                <w:sz w:val="22"/>
                <w:szCs w:val="22"/>
                <w:lang w:val="en-US"/>
              </w:rPr>
            </w:pPr>
            <w:r w:rsidRPr="000958CE">
              <w:rPr>
                <w:sz w:val="22"/>
                <w:szCs w:val="22"/>
                <w:lang w:val="en-US"/>
              </w:rPr>
              <w:t>DI155D</w:t>
            </w:r>
          </w:p>
          <w:p w14:paraId="38B58F97" w14:textId="77777777" w:rsidR="00E60F5A" w:rsidRPr="000958CE" w:rsidRDefault="00E60F5A" w:rsidP="00964B0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8525AE4" w14:textId="77777777" w:rsidR="00E60F5A" w:rsidRPr="000958CE" w:rsidRDefault="00E60F5A" w:rsidP="00964B0B">
            <w:pPr>
              <w:rPr>
                <w:rFonts w:ascii="Times New Roman CYR" w:hAnsi="Times New Roman CYR" w:cs="Times New Roman CYR"/>
                <w:sz w:val="22"/>
                <w:szCs w:val="22"/>
                <w:lang/>
              </w:rPr>
            </w:pPr>
            <w:r w:rsidRPr="000958CE">
              <w:rPr>
                <w:rFonts w:ascii="Times New Roman CYR" w:hAnsi="Times New Roman CYR" w:cs="Times New Roman CYR"/>
                <w:sz w:val="22"/>
                <w:szCs w:val="22"/>
                <w:lang/>
              </w:rPr>
              <w:t>Taierea cu freza a stratului de beton asfaltic uzat, avind latimea tamburului 2000 mm, adincimea stratului de:H med= 5 cm (6 cm), K=1,056</w:t>
            </w:r>
          </w:p>
        </w:tc>
        <w:tc>
          <w:tcPr>
            <w:tcW w:w="978" w:type="dxa"/>
            <w:tcBorders>
              <w:top w:val="single" w:sz="2" w:space="0" w:color="000000"/>
              <w:left w:val="single" w:sz="2" w:space="0" w:color="000000"/>
              <w:bottom w:val="single" w:sz="2" w:space="0" w:color="000000"/>
              <w:right w:val="nil"/>
            </w:tcBorders>
            <w:vAlign w:val="center"/>
          </w:tcPr>
          <w:p w14:paraId="7A7597CB" w14:textId="77777777" w:rsidR="00E60F5A" w:rsidRPr="000958CE" w:rsidRDefault="00E60F5A" w:rsidP="00964B0B">
            <w:pPr>
              <w:jc w:val="center"/>
              <w:rPr>
                <w:sz w:val="22"/>
                <w:szCs w:val="22"/>
                <w:lang w:val="en-US"/>
              </w:rPr>
            </w:pPr>
            <w:r w:rsidRPr="000958CE">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C4D4514" w14:textId="77777777" w:rsidR="00E60F5A" w:rsidRPr="000958CE" w:rsidRDefault="00E60F5A" w:rsidP="00964B0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B5FCD30" w14:textId="77777777" w:rsidR="00E60F5A" w:rsidRPr="000958CE" w:rsidRDefault="00E60F5A" w:rsidP="00964B0B">
            <w:pPr>
              <w:jc w:val="right"/>
              <w:rPr>
                <w:lang w:val="en-US"/>
              </w:rPr>
            </w:pPr>
            <w:r w:rsidRPr="000958CE">
              <w:rPr>
                <w:lang w:val="en-US"/>
              </w:rPr>
              <w:t>3 176,40</w:t>
            </w:r>
          </w:p>
        </w:tc>
      </w:tr>
      <w:tr w:rsidR="00E60F5A" w:rsidRPr="000958CE" w14:paraId="3E3B63B8" w14:textId="77777777" w:rsidTr="00E60F5A">
        <w:tc>
          <w:tcPr>
            <w:tcW w:w="699" w:type="dxa"/>
            <w:tcBorders>
              <w:top w:val="nil"/>
              <w:left w:val="single" w:sz="2" w:space="0" w:color="000000"/>
              <w:bottom w:val="single" w:sz="2" w:space="0" w:color="000000"/>
              <w:right w:val="nil"/>
            </w:tcBorders>
          </w:tcPr>
          <w:p w14:paraId="7EF2A146"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3D21F7EF" w14:textId="77777777" w:rsidR="00E60F5A" w:rsidRPr="000958CE" w:rsidRDefault="00E60F5A" w:rsidP="00964B0B">
            <w:pPr>
              <w:rPr>
                <w:sz w:val="16"/>
                <w:szCs w:val="16"/>
                <w:lang w:val="en-US"/>
              </w:rPr>
            </w:pPr>
            <w:r w:rsidRPr="000958CE">
              <w:rPr>
                <w:sz w:val="16"/>
                <w:szCs w:val="16"/>
                <w:lang w:val="en-US"/>
              </w:rPr>
              <w:t>9310060019930</w:t>
            </w:r>
          </w:p>
        </w:tc>
        <w:tc>
          <w:tcPr>
            <w:tcW w:w="4613" w:type="dxa"/>
            <w:tcBorders>
              <w:top w:val="nil"/>
              <w:left w:val="single" w:sz="2" w:space="0" w:color="000000"/>
              <w:bottom w:val="single" w:sz="2" w:space="0" w:color="000000"/>
              <w:right w:val="nil"/>
            </w:tcBorders>
          </w:tcPr>
          <w:p w14:paraId="5B316F41"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1285EBE1" w14:textId="77777777" w:rsidR="00E60F5A" w:rsidRPr="000958CE" w:rsidRDefault="00E60F5A" w:rsidP="00964B0B">
            <w:pPr>
              <w:rPr>
                <w:sz w:val="18"/>
                <w:szCs w:val="18"/>
                <w:lang w:val="en-US"/>
              </w:rPr>
            </w:pPr>
            <w:r w:rsidRPr="000958CE">
              <w:rPr>
                <w:sz w:val="18"/>
                <w:szCs w:val="18"/>
                <w:lang w:val="en-US"/>
              </w:rPr>
              <w:t>h-om</w:t>
            </w:r>
          </w:p>
        </w:tc>
        <w:tc>
          <w:tcPr>
            <w:tcW w:w="1118" w:type="dxa"/>
            <w:tcBorders>
              <w:top w:val="nil"/>
              <w:left w:val="single" w:sz="2" w:space="0" w:color="000000"/>
              <w:bottom w:val="single" w:sz="2" w:space="0" w:color="000000"/>
              <w:right w:val="nil"/>
            </w:tcBorders>
            <w:vAlign w:val="center"/>
          </w:tcPr>
          <w:p w14:paraId="36B6D35B" w14:textId="77777777" w:rsidR="00E60F5A" w:rsidRPr="000958CE" w:rsidRDefault="00E60F5A" w:rsidP="00964B0B">
            <w:pPr>
              <w:rPr>
                <w:sz w:val="18"/>
                <w:szCs w:val="18"/>
                <w:lang w:val="en-US"/>
              </w:rPr>
            </w:pPr>
            <w:r w:rsidRPr="000958CE">
              <w:rPr>
                <w:sz w:val="18"/>
                <w:szCs w:val="18"/>
                <w:lang w:val="en-US"/>
              </w:rPr>
              <w:t>0,0134</w:t>
            </w:r>
          </w:p>
        </w:tc>
        <w:tc>
          <w:tcPr>
            <w:tcW w:w="1119" w:type="dxa"/>
            <w:tcBorders>
              <w:top w:val="nil"/>
              <w:left w:val="single" w:sz="2" w:space="0" w:color="000000"/>
              <w:bottom w:val="single" w:sz="2" w:space="0" w:color="000000"/>
              <w:right w:val="single" w:sz="2" w:space="0" w:color="000000"/>
            </w:tcBorders>
            <w:vAlign w:val="center"/>
          </w:tcPr>
          <w:p w14:paraId="1ED721E0" w14:textId="77777777" w:rsidR="00E60F5A" w:rsidRPr="000958CE" w:rsidRDefault="00E60F5A" w:rsidP="00964B0B">
            <w:pPr>
              <w:rPr>
                <w:sz w:val="18"/>
                <w:szCs w:val="18"/>
                <w:lang w:val="en-US"/>
              </w:rPr>
            </w:pPr>
          </w:p>
        </w:tc>
      </w:tr>
      <w:tr w:rsidR="00E60F5A" w:rsidRPr="000958CE" w14:paraId="1CCC2B9C" w14:textId="77777777" w:rsidTr="00E60F5A">
        <w:tc>
          <w:tcPr>
            <w:tcW w:w="699" w:type="dxa"/>
            <w:tcBorders>
              <w:top w:val="nil"/>
              <w:left w:val="single" w:sz="2" w:space="0" w:color="000000"/>
              <w:bottom w:val="single" w:sz="2" w:space="0" w:color="000000"/>
              <w:right w:val="nil"/>
            </w:tcBorders>
          </w:tcPr>
          <w:p w14:paraId="076D5F6A"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09F2299F" w14:textId="77777777" w:rsidR="00E60F5A" w:rsidRPr="000958CE" w:rsidRDefault="00E60F5A" w:rsidP="00964B0B">
            <w:pPr>
              <w:rPr>
                <w:sz w:val="16"/>
                <w:szCs w:val="16"/>
                <w:lang w:val="en-US"/>
              </w:rPr>
            </w:pPr>
            <w:r w:rsidRPr="000958CE">
              <w:rPr>
                <w:sz w:val="16"/>
                <w:szCs w:val="16"/>
                <w:lang w:val="en-US"/>
              </w:rPr>
              <w:t>4100116202806</w:t>
            </w:r>
          </w:p>
        </w:tc>
        <w:tc>
          <w:tcPr>
            <w:tcW w:w="4613" w:type="dxa"/>
            <w:tcBorders>
              <w:top w:val="nil"/>
              <w:left w:val="single" w:sz="2" w:space="0" w:color="000000"/>
              <w:bottom w:val="single" w:sz="2" w:space="0" w:color="000000"/>
              <w:right w:val="nil"/>
            </w:tcBorders>
          </w:tcPr>
          <w:p w14:paraId="2A337083"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12700A77" w14:textId="77777777" w:rsidR="00E60F5A" w:rsidRPr="000958CE" w:rsidRDefault="00E60F5A" w:rsidP="00964B0B">
            <w:pPr>
              <w:rPr>
                <w:sz w:val="18"/>
                <w:szCs w:val="18"/>
                <w:lang w:val="en-US"/>
              </w:rPr>
            </w:pPr>
            <w:r w:rsidRPr="000958CE">
              <w:rPr>
                <w:sz w:val="18"/>
                <w:szCs w:val="18"/>
                <w:lang w:val="en-US"/>
              </w:rPr>
              <w:t>m3</w:t>
            </w:r>
          </w:p>
        </w:tc>
        <w:tc>
          <w:tcPr>
            <w:tcW w:w="1118" w:type="dxa"/>
            <w:tcBorders>
              <w:top w:val="nil"/>
              <w:left w:val="single" w:sz="2" w:space="0" w:color="000000"/>
              <w:bottom w:val="single" w:sz="2" w:space="0" w:color="000000"/>
              <w:right w:val="nil"/>
            </w:tcBorders>
            <w:vAlign w:val="center"/>
          </w:tcPr>
          <w:p w14:paraId="6F4E2589" w14:textId="77777777" w:rsidR="00E60F5A" w:rsidRPr="000958CE" w:rsidRDefault="00E60F5A" w:rsidP="00964B0B">
            <w:pPr>
              <w:rPr>
                <w:sz w:val="18"/>
                <w:szCs w:val="18"/>
                <w:lang w:val="en-US"/>
              </w:rPr>
            </w:pPr>
            <w:r w:rsidRPr="000958CE">
              <w:rPr>
                <w:sz w:val="18"/>
                <w:szCs w:val="18"/>
                <w:lang w:val="en-US"/>
              </w:rPr>
              <w:t>0,025</w:t>
            </w:r>
          </w:p>
        </w:tc>
        <w:tc>
          <w:tcPr>
            <w:tcW w:w="1119" w:type="dxa"/>
            <w:tcBorders>
              <w:top w:val="nil"/>
              <w:left w:val="single" w:sz="2" w:space="0" w:color="000000"/>
              <w:bottom w:val="single" w:sz="2" w:space="0" w:color="000000"/>
              <w:right w:val="single" w:sz="2" w:space="0" w:color="000000"/>
            </w:tcBorders>
            <w:vAlign w:val="center"/>
          </w:tcPr>
          <w:p w14:paraId="2402DC5A" w14:textId="77777777" w:rsidR="00E60F5A" w:rsidRPr="000958CE" w:rsidRDefault="00E60F5A" w:rsidP="00964B0B">
            <w:pPr>
              <w:rPr>
                <w:sz w:val="18"/>
                <w:szCs w:val="18"/>
                <w:lang w:val="en-US"/>
              </w:rPr>
            </w:pPr>
          </w:p>
        </w:tc>
      </w:tr>
      <w:tr w:rsidR="00E60F5A" w:rsidRPr="000958CE" w14:paraId="3BFD3740" w14:textId="77777777" w:rsidTr="00E60F5A">
        <w:tc>
          <w:tcPr>
            <w:tcW w:w="699" w:type="dxa"/>
            <w:tcBorders>
              <w:top w:val="nil"/>
              <w:left w:val="single" w:sz="2" w:space="0" w:color="000000"/>
              <w:bottom w:val="single" w:sz="2" w:space="0" w:color="000000"/>
              <w:right w:val="nil"/>
            </w:tcBorders>
          </w:tcPr>
          <w:p w14:paraId="5FB1BB03"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40605CE6" w14:textId="77777777" w:rsidR="00E60F5A" w:rsidRPr="000958CE" w:rsidRDefault="00E60F5A" w:rsidP="00964B0B">
            <w:pPr>
              <w:rPr>
                <w:sz w:val="16"/>
                <w:szCs w:val="16"/>
                <w:lang w:val="en-US"/>
              </w:rPr>
            </w:pPr>
            <w:r w:rsidRPr="000958CE">
              <w:rPr>
                <w:sz w:val="16"/>
                <w:szCs w:val="16"/>
                <w:lang w:val="en-US"/>
              </w:rPr>
              <w:t>2940420007201</w:t>
            </w:r>
          </w:p>
        </w:tc>
        <w:tc>
          <w:tcPr>
            <w:tcW w:w="4613" w:type="dxa"/>
            <w:tcBorders>
              <w:top w:val="nil"/>
              <w:left w:val="single" w:sz="2" w:space="0" w:color="000000"/>
              <w:bottom w:val="single" w:sz="2" w:space="0" w:color="000000"/>
              <w:right w:val="nil"/>
            </w:tcBorders>
          </w:tcPr>
          <w:p w14:paraId="4BD8B23B"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Freza cu latimea tamburului 2000 mm</w:t>
            </w:r>
          </w:p>
        </w:tc>
        <w:tc>
          <w:tcPr>
            <w:tcW w:w="978" w:type="dxa"/>
            <w:tcBorders>
              <w:top w:val="nil"/>
              <w:left w:val="single" w:sz="2" w:space="0" w:color="000000"/>
              <w:bottom w:val="single" w:sz="2" w:space="0" w:color="000000"/>
              <w:right w:val="nil"/>
            </w:tcBorders>
            <w:vAlign w:val="center"/>
          </w:tcPr>
          <w:p w14:paraId="533A50A2"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7F343076" w14:textId="77777777" w:rsidR="00E60F5A" w:rsidRPr="000958CE" w:rsidRDefault="00E60F5A" w:rsidP="00964B0B">
            <w:pPr>
              <w:rPr>
                <w:sz w:val="18"/>
                <w:szCs w:val="18"/>
                <w:lang w:val="en-US"/>
              </w:rPr>
            </w:pPr>
            <w:r w:rsidRPr="000958CE">
              <w:rPr>
                <w:sz w:val="18"/>
                <w:szCs w:val="18"/>
                <w:lang w:val="en-US"/>
              </w:rPr>
              <w:t>0,0071</w:t>
            </w:r>
          </w:p>
        </w:tc>
        <w:tc>
          <w:tcPr>
            <w:tcW w:w="1119" w:type="dxa"/>
            <w:tcBorders>
              <w:top w:val="nil"/>
              <w:left w:val="single" w:sz="2" w:space="0" w:color="000000"/>
              <w:bottom w:val="single" w:sz="2" w:space="0" w:color="000000"/>
              <w:right w:val="single" w:sz="2" w:space="0" w:color="000000"/>
            </w:tcBorders>
            <w:vAlign w:val="center"/>
          </w:tcPr>
          <w:p w14:paraId="1034285D" w14:textId="77777777" w:rsidR="00E60F5A" w:rsidRPr="000958CE" w:rsidRDefault="00E60F5A" w:rsidP="00964B0B">
            <w:pPr>
              <w:rPr>
                <w:sz w:val="18"/>
                <w:szCs w:val="18"/>
                <w:lang w:val="en-US"/>
              </w:rPr>
            </w:pPr>
          </w:p>
        </w:tc>
      </w:tr>
      <w:tr w:rsidR="00E60F5A" w:rsidRPr="000958CE" w14:paraId="32FE31EA" w14:textId="77777777" w:rsidTr="00E60F5A">
        <w:tc>
          <w:tcPr>
            <w:tcW w:w="699" w:type="dxa"/>
            <w:tcBorders>
              <w:top w:val="nil"/>
              <w:left w:val="single" w:sz="2" w:space="0" w:color="000000"/>
              <w:bottom w:val="single" w:sz="2" w:space="0" w:color="000000"/>
              <w:right w:val="nil"/>
            </w:tcBorders>
          </w:tcPr>
          <w:p w14:paraId="7C3D6651"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5A8B29FC" w14:textId="77777777" w:rsidR="00E60F5A" w:rsidRPr="000958CE" w:rsidRDefault="00E60F5A" w:rsidP="00964B0B">
            <w:pPr>
              <w:rPr>
                <w:sz w:val="16"/>
                <w:szCs w:val="16"/>
                <w:lang w:val="en-US"/>
              </w:rPr>
            </w:pPr>
            <w:r w:rsidRPr="000958CE">
              <w:rPr>
                <w:sz w:val="16"/>
                <w:szCs w:val="16"/>
                <w:lang w:val="en-US"/>
              </w:rPr>
              <w:t>3410540005603</w:t>
            </w:r>
          </w:p>
        </w:tc>
        <w:tc>
          <w:tcPr>
            <w:tcW w:w="4613" w:type="dxa"/>
            <w:tcBorders>
              <w:top w:val="nil"/>
              <w:left w:val="single" w:sz="2" w:space="0" w:color="000000"/>
              <w:bottom w:val="single" w:sz="2" w:space="0" w:color="000000"/>
              <w:right w:val="nil"/>
            </w:tcBorders>
          </w:tcPr>
          <w:p w14:paraId="27D68C6E"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6CD6104E"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6B3C70F3" w14:textId="77777777" w:rsidR="00E60F5A" w:rsidRPr="000958CE" w:rsidRDefault="00E60F5A" w:rsidP="00964B0B">
            <w:pPr>
              <w:rPr>
                <w:sz w:val="18"/>
                <w:szCs w:val="18"/>
                <w:lang w:val="en-US"/>
              </w:rPr>
            </w:pPr>
            <w:r w:rsidRPr="000958CE">
              <w:rPr>
                <w:sz w:val="18"/>
                <w:szCs w:val="18"/>
                <w:lang w:val="en-US"/>
              </w:rPr>
              <w:t>0,0071</w:t>
            </w:r>
          </w:p>
        </w:tc>
        <w:tc>
          <w:tcPr>
            <w:tcW w:w="1119" w:type="dxa"/>
            <w:tcBorders>
              <w:top w:val="nil"/>
              <w:left w:val="single" w:sz="2" w:space="0" w:color="000000"/>
              <w:bottom w:val="single" w:sz="2" w:space="0" w:color="000000"/>
              <w:right w:val="single" w:sz="2" w:space="0" w:color="000000"/>
            </w:tcBorders>
            <w:vAlign w:val="center"/>
          </w:tcPr>
          <w:p w14:paraId="08C61AC8" w14:textId="77777777" w:rsidR="00E60F5A" w:rsidRPr="000958CE" w:rsidRDefault="00E60F5A" w:rsidP="00964B0B">
            <w:pPr>
              <w:rPr>
                <w:sz w:val="18"/>
                <w:szCs w:val="18"/>
                <w:lang w:val="en-US"/>
              </w:rPr>
            </w:pPr>
          </w:p>
        </w:tc>
      </w:tr>
      <w:tr w:rsidR="00E60F5A" w:rsidRPr="000958CE" w14:paraId="5F3F77F8" w14:textId="77777777" w:rsidTr="00E60F5A">
        <w:tc>
          <w:tcPr>
            <w:tcW w:w="699" w:type="dxa"/>
            <w:tcBorders>
              <w:top w:val="nil"/>
              <w:left w:val="single" w:sz="2" w:space="0" w:color="000000"/>
              <w:bottom w:val="single" w:sz="2" w:space="0" w:color="000000"/>
              <w:right w:val="nil"/>
            </w:tcBorders>
          </w:tcPr>
          <w:p w14:paraId="5CCDADE1"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599482B4" w14:textId="77777777" w:rsidR="00E60F5A" w:rsidRPr="000958CE" w:rsidRDefault="00E60F5A" w:rsidP="00964B0B">
            <w:pPr>
              <w:rPr>
                <w:sz w:val="16"/>
                <w:szCs w:val="16"/>
                <w:lang w:val="en-US"/>
              </w:rPr>
            </w:pPr>
            <w:r w:rsidRPr="000958CE">
              <w:rPr>
                <w:sz w:val="16"/>
                <w:szCs w:val="16"/>
                <w:lang w:val="en-US"/>
              </w:rPr>
              <w:t>3410540000001</w:t>
            </w:r>
          </w:p>
        </w:tc>
        <w:tc>
          <w:tcPr>
            <w:tcW w:w="4613" w:type="dxa"/>
            <w:tcBorders>
              <w:top w:val="nil"/>
              <w:left w:val="single" w:sz="2" w:space="0" w:color="000000"/>
              <w:bottom w:val="single" w:sz="2" w:space="0" w:color="000000"/>
              <w:right w:val="nil"/>
            </w:tcBorders>
          </w:tcPr>
          <w:p w14:paraId="316717CC"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Autocamion, 5 t</w:t>
            </w:r>
          </w:p>
        </w:tc>
        <w:tc>
          <w:tcPr>
            <w:tcW w:w="978" w:type="dxa"/>
            <w:tcBorders>
              <w:top w:val="nil"/>
              <w:left w:val="single" w:sz="2" w:space="0" w:color="000000"/>
              <w:bottom w:val="single" w:sz="2" w:space="0" w:color="000000"/>
              <w:right w:val="nil"/>
            </w:tcBorders>
            <w:vAlign w:val="center"/>
          </w:tcPr>
          <w:p w14:paraId="5B08AFDF"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774FD1C7" w14:textId="77777777" w:rsidR="00E60F5A" w:rsidRPr="000958CE" w:rsidRDefault="00E60F5A" w:rsidP="00964B0B">
            <w:pPr>
              <w:rPr>
                <w:sz w:val="18"/>
                <w:szCs w:val="18"/>
                <w:lang w:val="en-US"/>
              </w:rPr>
            </w:pPr>
            <w:r w:rsidRPr="000958CE">
              <w:rPr>
                <w:sz w:val="18"/>
                <w:szCs w:val="18"/>
                <w:lang w:val="en-US"/>
              </w:rPr>
              <w:t>0,0071</w:t>
            </w:r>
          </w:p>
        </w:tc>
        <w:tc>
          <w:tcPr>
            <w:tcW w:w="1119" w:type="dxa"/>
            <w:tcBorders>
              <w:top w:val="nil"/>
              <w:left w:val="single" w:sz="2" w:space="0" w:color="000000"/>
              <w:bottom w:val="single" w:sz="2" w:space="0" w:color="000000"/>
              <w:right w:val="single" w:sz="2" w:space="0" w:color="000000"/>
            </w:tcBorders>
            <w:vAlign w:val="center"/>
          </w:tcPr>
          <w:p w14:paraId="4C2FC258" w14:textId="77777777" w:rsidR="00E60F5A" w:rsidRPr="000958CE" w:rsidRDefault="00E60F5A" w:rsidP="00964B0B">
            <w:pPr>
              <w:rPr>
                <w:sz w:val="18"/>
                <w:szCs w:val="18"/>
                <w:lang w:val="en-US"/>
              </w:rPr>
            </w:pPr>
          </w:p>
        </w:tc>
      </w:tr>
      <w:tr w:rsidR="00E60F5A" w:rsidRPr="000958CE" w14:paraId="46D47D8D" w14:textId="77777777" w:rsidTr="00E60F5A">
        <w:tc>
          <w:tcPr>
            <w:tcW w:w="699" w:type="dxa"/>
            <w:tcBorders>
              <w:top w:val="single" w:sz="2" w:space="0" w:color="000000"/>
              <w:left w:val="single" w:sz="2" w:space="0" w:color="000000"/>
              <w:bottom w:val="single" w:sz="2" w:space="0" w:color="000000"/>
              <w:right w:val="nil"/>
            </w:tcBorders>
            <w:vAlign w:val="center"/>
          </w:tcPr>
          <w:p w14:paraId="20EA424F" w14:textId="77777777" w:rsidR="00E60F5A" w:rsidRPr="000958CE" w:rsidRDefault="00E60F5A" w:rsidP="00964B0B">
            <w:pPr>
              <w:jc w:val="center"/>
              <w:rPr>
                <w:sz w:val="22"/>
                <w:szCs w:val="22"/>
                <w:lang w:val="en-US"/>
              </w:rPr>
            </w:pPr>
            <w:r w:rsidRPr="000958CE">
              <w:rPr>
                <w:lang w:val="en-US"/>
              </w:rPr>
              <w:t xml:space="preserve"> </w:t>
            </w:r>
            <w:r w:rsidRPr="000958CE">
              <w:rPr>
                <w:sz w:val="22"/>
                <w:szCs w:val="22"/>
                <w:lang w:val="en-US"/>
              </w:rPr>
              <w:t>2</w:t>
            </w:r>
          </w:p>
        </w:tc>
        <w:tc>
          <w:tcPr>
            <w:tcW w:w="1537" w:type="dxa"/>
            <w:tcBorders>
              <w:top w:val="single" w:sz="2" w:space="0" w:color="000000"/>
              <w:left w:val="single" w:sz="2" w:space="0" w:color="000000"/>
              <w:bottom w:val="single" w:sz="2" w:space="0" w:color="000000"/>
              <w:right w:val="nil"/>
            </w:tcBorders>
            <w:vAlign w:val="center"/>
          </w:tcPr>
          <w:p w14:paraId="55FE82AD" w14:textId="77777777" w:rsidR="00E60F5A" w:rsidRPr="000958CE" w:rsidRDefault="00E60F5A" w:rsidP="00964B0B">
            <w:pPr>
              <w:jc w:val="center"/>
              <w:rPr>
                <w:sz w:val="22"/>
                <w:szCs w:val="22"/>
                <w:lang w:val="en-US"/>
              </w:rPr>
            </w:pPr>
            <w:r w:rsidRPr="000958CE">
              <w:rPr>
                <w:sz w:val="22"/>
                <w:szCs w:val="22"/>
                <w:lang w:val="en-US"/>
              </w:rPr>
              <w:t>TsI51A10</w:t>
            </w:r>
          </w:p>
          <w:p w14:paraId="1FE8069C" w14:textId="77777777" w:rsidR="00E60F5A" w:rsidRPr="000958CE" w:rsidRDefault="00E60F5A" w:rsidP="00964B0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3524765" w14:textId="77777777" w:rsidR="00E60F5A" w:rsidRPr="000958CE" w:rsidRDefault="00E60F5A" w:rsidP="00964B0B">
            <w:pPr>
              <w:rPr>
                <w:rFonts w:ascii="Times New Roman CYR" w:hAnsi="Times New Roman CYR" w:cs="Times New Roman CYR"/>
                <w:sz w:val="22"/>
                <w:szCs w:val="22"/>
                <w:lang/>
              </w:rPr>
            </w:pPr>
            <w:r w:rsidRPr="000958CE">
              <w:rPr>
                <w:rFonts w:ascii="Times New Roman CYR" w:hAnsi="Times New Roman CYR" w:cs="Times New Roman CYR"/>
                <w:sz w:val="22"/>
                <w:szCs w:val="22"/>
                <w:lang/>
              </w:rPr>
              <w:t>Transportarea cu autobasculanta de 10 t la distanta de 10 km</w:t>
            </w:r>
          </w:p>
        </w:tc>
        <w:tc>
          <w:tcPr>
            <w:tcW w:w="978" w:type="dxa"/>
            <w:tcBorders>
              <w:top w:val="single" w:sz="2" w:space="0" w:color="000000"/>
              <w:left w:val="single" w:sz="2" w:space="0" w:color="000000"/>
              <w:bottom w:val="single" w:sz="2" w:space="0" w:color="000000"/>
              <w:right w:val="nil"/>
            </w:tcBorders>
            <w:vAlign w:val="center"/>
          </w:tcPr>
          <w:p w14:paraId="2689B46D" w14:textId="77777777" w:rsidR="00E60F5A" w:rsidRPr="000958CE" w:rsidRDefault="00E60F5A" w:rsidP="00964B0B">
            <w:pPr>
              <w:jc w:val="center"/>
              <w:rPr>
                <w:sz w:val="22"/>
                <w:szCs w:val="22"/>
                <w:lang w:val="en-US"/>
              </w:rPr>
            </w:pPr>
            <w:r w:rsidRPr="000958CE">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0BDB7F0F" w14:textId="77777777" w:rsidR="00E60F5A" w:rsidRPr="000958CE" w:rsidRDefault="00E60F5A" w:rsidP="00964B0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EA62488" w14:textId="77777777" w:rsidR="00E60F5A" w:rsidRPr="000958CE" w:rsidRDefault="00E60F5A" w:rsidP="00964B0B">
            <w:pPr>
              <w:jc w:val="right"/>
              <w:rPr>
                <w:lang w:val="en-US"/>
              </w:rPr>
            </w:pPr>
            <w:r w:rsidRPr="000958CE">
              <w:rPr>
                <w:lang w:val="en-US"/>
              </w:rPr>
              <w:t>457,40</w:t>
            </w:r>
          </w:p>
        </w:tc>
      </w:tr>
      <w:tr w:rsidR="00E60F5A" w:rsidRPr="000958CE" w14:paraId="133B5136" w14:textId="77777777" w:rsidTr="00E60F5A">
        <w:tc>
          <w:tcPr>
            <w:tcW w:w="699" w:type="dxa"/>
            <w:tcBorders>
              <w:top w:val="nil"/>
              <w:left w:val="single" w:sz="2" w:space="0" w:color="000000"/>
              <w:bottom w:val="single" w:sz="2" w:space="0" w:color="000000"/>
              <w:right w:val="nil"/>
            </w:tcBorders>
          </w:tcPr>
          <w:p w14:paraId="60E165B5"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4207C8A4" w14:textId="77777777" w:rsidR="00E60F5A" w:rsidRPr="000958CE" w:rsidRDefault="00E60F5A" w:rsidP="00964B0B">
            <w:pPr>
              <w:rPr>
                <w:sz w:val="16"/>
                <w:szCs w:val="16"/>
                <w:lang w:val="en-US"/>
              </w:rPr>
            </w:pPr>
            <w:r w:rsidRPr="000958CE">
              <w:rPr>
                <w:sz w:val="16"/>
                <w:szCs w:val="16"/>
                <w:lang w:val="en-US"/>
              </w:rPr>
              <w:t>3410540000007</w:t>
            </w:r>
          </w:p>
        </w:tc>
        <w:tc>
          <w:tcPr>
            <w:tcW w:w="4613" w:type="dxa"/>
            <w:tcBorders>
              <w:top w:val="nil"/>
              <w:left w:val="single" w:sz="2" w:space="0" w:color="000000"/>
              <w:bottom w:val="single" w:sz="2" w:space="0" w:color="000000"/>
              <w:right w:val="nil"/>
            </w:tcBorders>
          </w:tcPr>
          <w:p w14:paraId="3FA90708"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527F945F"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036BF1E2" w14:textId="77777777" w:rsidR="00E60F5A" w:rsidRPr="000958CE" w:rsidRDefault="00E60F5A" w:rsidP="00964B0B">
            <w:pPr>
              <w:rPr>
                <w:sz w:val="18"/>
                <w:szCs w:val="18"/>
                <w:lang w:val="en-US"/>
              </w:rPr>
            </w:pPr>
            <w:r w:rsidRPr="000958CE">
              <w:rPr>
                <w:sz w:val="18"/>
                <w:szCs w:val="18"/>
                <w:lang w:val="en-US"/>
              </w:rPr>
              <w:t>0,0571</w:t>
            </w:r>
          </w:p>
        </w:tc>
        <w:tc>
          <w:tcPr>
            <w:tcW w:w="1119" w:type="dxa"/>
            <w:tcBorders>
              <w:top w:val="nil"/>
              <w:left w:val="single" w:sz="2" w:space="0" w:color="000000"/>
              <w:bottom w:val="single" w:sz="2" w:space="0" w:color="000000"/>
              <w:right w:val="single" w:sz="2" w:space="0" w:color="000000"/>
            </w:tcBorders>
            <w:vAlign w:val="center"/>
          </w:tcPr>
          <w:p w14:paraId="5F2B17C2" w14:textId="77777777" w:rsidR="00E60F5A" w:rsidRPr="000958CE" w:rsidRDefault="00E60F5A" w:rsidP="00964B0B">
            <w:pPr>
              <w:rPr>
                <w:sz w:val="18"/>
                <w:szCs w:val="18"/>
                <w:lang w:val="en-US"/>
              </w:rPr>
            </w:pPr>
          </w:p>
        </w:tc>
      </w:tr>
      <w:tr w:rsidR="00E60F5A" w:rsidRPr="000958CE" w14:paraId="348E73AE" w14:textId="77777777" w:rsidTr="00E60F5A">
        <w:tc>
          <w:tcPr>
            <w:tcW w:w="699" w:type="dxa"/>
            <w:tcBorders>
              <w:top w:val="single" w:sz="2" w:space="0" w:color="000000"/>
              <w:left w:val="single" w:sz="2" w:space="0" w:color="000000"/>
              <w:bottom w:val="single" w:sz="2" w:space="0" w:color="000000"/>
              <w:right w:val="nil"/>
            </w:tcBorders>
            <w:vAlign w:val="center"/>
          </w:tcPr>
          <w:p w14:paraId="65A72F06" w14:textId="77777777" w:rsidR="00E60F5A" w:rsidRPr="000958CE" w:rsidRDefault="00E60F5A" w:rsidP="00964B0B">
            <w:pPr>
              <w:jc w:val="center"/>
              <w:rPr>
                <w:sz w:val="22"/>
                <w:szCs w:val="22"/>
                <w:lang w:val="en-US"/>
              </w:rPr>
            </w:pPr>
            <w:r w:rsidRPr="000958CE">
              <w:rPr>
                <w:lang w:val="en-US"/>
              </w:rPr>
              <w:t xml:space="preserve"> </w:t>
            </w:r>
            <w:r w:rsidRPr="000958CE">
              <w:rPr>
                <w:sz w:val="22"/>
                <w:szCs w:val="22"/>
                <w:lang w:val="en-US"/>
              </w:rPr>
              <w:t>3</w:t>
            </w:r>
          </w:p>
        </w:tc>
        <w:tc>
          <w:tcPr>
            <w:tcW w:w="1537" w:type="dxa"/>
            <w:tcBorders>
              <w:top w:val="single" w:sz="2" w:space="0" w:color="000000"/>
              <w:left w:val="single" w:sz="2" w:space="0" w:color="000000"/>
              <w:bottom w:val="single" w:sz="2" w:space="0" w:color="000000"/>
              <w:right w:val="nil"/>
            </w:tcBorders>
            <w:vAlign w:val="center"/>
          </w:tcPr>
          <w:p w14:paraId="59C3F20A" w14:textId="77777777" w:rsidR="00E60F5A" w:rsidRPr="000958CE" w:rsidRDefault="00E60F5A" w:rsidP="00964B0B">
            <w:pPr>
              <w:jc w:val="center"/>
              <w:rPr>
                <w:sz w:val="22"/>
                <w:szCs w:val="22"/>
                <w:lang w:val="en-US"/>
              </w:rPr>
            </w:pPr>
            <w:r w:rsidRPr="000958CE">
              <w:rPr>
                <w:sz w:val="22"/>
                <w:szCs w:val="22"/>
                <w:lang w:val="en-US"/>
              </w:rPr>
              <w:t>DI118</w:t>
            </w:r>
          </w:p>
          <w:p w14:paraId="4D2942F2" w14:textId="77777777" w:rsidR="00E60F5A" w:rsidRPr="000958CE" w:rsidRDefault="00E60F5A" w:rsidP="00964B0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2FA2B89" w14:textId="77777777" w:rsidR="00E60F5A" w:rsidRPr="000958CE" w:rsidRDefault="00E60F5A" w:rsidP="00964B0B">
            <w:pPr>
              <w:rPr>
                <w:rFonts w:ascii="Times New Roman CYR" w:hAnsi="Times New Roman CYR" w:cs="Times New Roman CYR"/>
                <w:sz w:val="22"/>
                <w:szCs w:val="22"/>
                <w:lang/>
              </w:rPr>
            </w:pPr>
            <w:r w:rsidRPr="000958CE">
              <w:rPr>
                <w:rFonts w:ascii="Times New Roman CYR" w:hAnsi="Times New Roman CYR" w:cs="Times New Roman CYR"/>
                <w:sz w:val="22"/>
                <w:szCs w:val="22"/>
                <w:lang/>
              </w:rPr>
              <w:t>Decaparea mecanizata a imbracamintei din pietris de calcar</w:t>
            </w:r>
          </w:p>
        </w:tc>
        <w:tc>
          <w:tcPr>
            <w:tcW w:w="978" w:type="dxa"/>
            <w:tcBorders>
              <w:top w:val="single" w:sz="2" w:space="0" w:color="000000"/>
              <w:left w:val="single" w:sz="2" w:space="0" w:color="000000"/>
              <w:bottom w:val="single" w:sz="2" w:space="0" w:color="000000"/>
              <w:right w:val="nil"/>
            </w:tcBorders>
            <w:vAlign w:val="center"/>
          </w:tcPr>
          <w:p w14:paraId="1264F6A5" w14:textId="77777777" w:rsidR="00E60F5A" w:rsidRPr="000958CE" w:rsidRDefault="00E60F5A" w:rsidP="00964B0B">
            <w:pPr>
              <w:jc w:val="center"/>
              <w:rPr>
                <w:sz w:val="22"/>
                <w:szCs w:val="22"/>
                <w:lang w:val="en-US"/>
              </w:rPr>
            </w:pPr>
            <w:r w:rsidRPr="000958CE">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4656E38B" w14:textId="77777777" w:rsidR="00E60F5A" w:rsidRPr="000958CE" w:rsidRDefault="00E60F5A" w:rsidP="00964B0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E642FE7" w14:textId="77777777" w:rsidR="00E60F5A" w:rsidRPr="000958CE" w:rsidRDefault="00E60F5A" w:rsidP="00964B0B">
            <w:pPr>
              <w:jc w:val="right"/>
              <w:rPr>
                <w:lang w:val="en-US"/>
              </w:rPr>
            </w:pPr>
            <w:r w:rsidRPr="000958CE">
              <w:rPr>
                <w:lang w:val="en-US"/>
              </w:rPr>
              <w:t>636,10</w:t>
            </w:r>
          </w:p>
        </w:tc>
      </w:tr>
      <w:tr w:rsidR="00E60F5A" w:rsidRPr="000958CE" w14:paraId="4A976101" w14:textId="77777777" w:rsidTr="00E60F5A">
        <w:tc>
          <w:tcPr>
            <w:tcW w:w="699" w:type="dxa"/>
            <w:tcBorders>
              <w:top w:val="nil"/>
              <w:left w:val="single" w:sz="2" w:space="0" w:color="000000"/>
              <w:bottom w:val="single" w:sz="2" w:space="0" w:color="000000"/>
              <w:right w:val="nil"/>
            </w:tcBorders>
          </w:tcPr>
          <w:p w14:paraId="57F8ADFB"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7A3752DE" w14:textId="77777777" w:rsidR="00E60F5A" w:rsidRPr="000958CE" w:rsidRDefault="00E60F5A" w:rsidP="00964B0B">
            <w:pPr>
              <w:rPr>
                <w:sz w:val="16"/>
                <w:szCs w:val="16"/>
                <w:lang w:val="en-US"/>
              </w:rPr>
            </w:pPr>
            <w:r w:rsidRPr="000958CE">
              <w:rPr>
                <w:sz w:val="16"/>
                <w:szCs w:val="16"/>
                <w:lang w:val="en-US"/>
              </w:rPr>
              <w:t>9310060019930</w:t>
            </w:r>
          </w:p>
        </w:tc>
        <w:tc>
          <w:tcPr>
            <w:tcW w:w="4613" w:type="dxa"/>
            <w:tcBorders>
              <w:top w:val="nil"/>
              <w:left w:val="single" w:sz="2" w:space="0" w:color="000000"/>
              <w:bottom w:val="single" w:sz="2" w:space="0" w:color="000000"/>
              <w:right w:val="nil"/>
            </w:tcBorders>
          </w:tcPr>
          <w:p w14:paraId="377302F0"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5244876E" w14:textId="77777777" w:rsidR="00E60F5A" w:rsidRPr="000958CE" w:rsidRDefault="00E60F5A" w:rsidP="00964B0B">
            <w:pPr>
              <w:rPr>
                <w:sz w:val="18"/>
                <w:szCs w:val="18"/>
                <w:lang w:val="en-US"/>
              </w:rPr>
            </w:pPr>
            <w:r w:rsidRPr="000958CE">
              <w:rPr>
                <w:sz w:val="18"/>
                <w:szCs w:val="18"/>
                <w:lang w:val="en-US"/>
              </w:rPr>
              <w:t>h-om</w:t>
            </w:r>
          </w:p>
        </w:tc>
        <w:tc>
          <w:tcPr>
            <w:tcW w:w="1118" w:type="dxa"/>
            <w:tcBorders>
              <w:top w:val="nil"/>
              <w:left w:val="single" w:sz="2" w:space="0" w:color="000000"/>
              <w:bottom w:val="single" w:sz="2" w:space="0" w:color="000000"/>
              <w:right w:val="nil"/>
            </w:tcBorders>
            <w:vAlign w:val="center"/>
          </w:tcPr>
          <w:p w14:paraId="2A0C636D" w14:textId="77777777" w:rsidR="00E60F5A" w:rsidRPr="000958CE" w:rsidRDefault="00E60F5A" w:rsidP="00964B0B">
            <w:pPr>
              <w:rPr>
                <w:sz w:val="18"/>
                <w:szCs w:val="18"/>
                <w:lang w:val="en-US"/>
              </w:rPr>
            </w:pPr>
            <w:r w:rsidRPr="000958CE">
              <w:rPr>
                <w:sz w:val="18"/>
                <w:szCs w:val="18"/>
                <w:lang w:val="en-US"/>
              </w:rPr>
              <w:t>0,143</w:t>
            </w:r>
          </w:p>
        </w:tc>
        <w:tc>
          <w:tcPr>
            <w:tcW w:w="1119" w:type="dxa"/>
            <w:tcBorders>
              <w:top w:val="nil"/>
              <w:left w:val="single" w:sz="2" w:space="0" w:color="000000"/>
              <w:bottom w:val="single" w:sz="2" w:space="0" w:color="000000"/>
              <w:right w:val="single" w:sz="2" w:space="0" w:color="000000"/>
            </w:tcBorders>
            <w:vAlign w:val="center"/>
          </w:tcPr>
          <w:p w14:paraId="384F059E" w14:textId="77777777" w:rsidR="00E60F5A" w:rsidRPr="000958CE" w:rsidRDefault="00E60F5A" w:rsidP="00964B0B">
            <w:pPr>
              <w:rPr>
                <w:sz w:val="18"/>
                <w:szCs w:val="18"/>
                <w:lang w:val="en-US"/>
              </w:rPr>
            </w:pPr>
          </w:p>
        </w:tc>
      </w:tr>
      <w:tr w:rsidR="00E60F5A" w:rsidRPr="000958CE" w14:paraId="5E3F4569" w14:textId="77777777" w:rsidTr="00E60F5A">
        <w:tc>
          <w:tcPr>
            <w:tcW w:w="699" w:type="dxa"/>
            <w:tcBorders>
              <w:top w:val="nil"/>
              <w:left w:val="single" w:sz="2" w:space="0" w:color="000000"/>
              <w:bottom w:val="single" w:sz="2" w:space="0" w:color="000000"/>
              <w:right w:val="nil"/>
            </w:tcBorders>
          </w:tcPr>
          <w:p w14:paraId="2C713EB4"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0F7F42FB" w14:textId="77777777" w:rsidR="00E60F5A" w:rsidRPr="000958CE" w:rsidRDefault="00E60F5A" w:rsidP="00964B0B">
            <w:pPr>
              <w:rPr>
                <w:sz w:val="16"/>
                <w:szCs w:val="16"/>
                <w:lang w:val="en-US"/>
              </w:rPr>
            </w:pPr>
            <w:r w:rsidRPr="000958CE">
              <w:rPr>
                <w:sz w:val="16"/>
                <w:szCs w:val="16"/>
                <w:lang w:val="en-US"/>
              </w:rPr>
              <w:t>2952220003546</w:t>
            </w:r>
          </w:p>
        </w:tc>
        <w:tc>
          <w:tcPr>
            <w:tcW w:w="4613" w:type="dxa"/>
            <w:tcBorders>
              <w:top w:val="nil"/>
              <w:left w:val="single" w:sz="2" w:space="0" w:color="000000"/>
              <w:bottom w:val="single" w:sz="2" w:space="0" w:color="000000"/>
              <w:right w:val="nil"/>
            </w:tcBorders>
          </w:tcPr>
          <w:p w14:paraId="20394484"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500651AC"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1D780589" w14:textId="77777777" w:rsidR="00E60F5A" w:rsidRPr="000958CE" w:rsidRDefault="00E60F5A" w:rsidP="00964B0B">
            <w:pPr>
              <w:rPr>
                <w:sz w:val="18"/>
                <w:szCs w:val="18"/>
                <w:lang w:val="en-US"/>
              </w:rPr>
            </w:pPr>
            <w:r w:rsidRPr="000958CE">
              <w:rPr>
                <w:sz w:val="18"/>
                <w:szCs w:val="18"/>
                <w:lang w:val="en-US"/>
              </w:rPr>
              <w:t>0,0239</w:t>
            </w:r>
          </w:p>
        </w:tc>
        <w:tc>
          <w:tcPr>
            <w:tcW w:w="1119" w:type="dxa"/>
            <w:tcBorders>
              <w:top w:val="nil"/>
              <w:left w:val="single" w:sz="2" w:space="0" w:color="000000"/>
              <w:bottom w:val="single" w:sz="2" w:space="0" w:color="000000"/>
              <w:right w:val="single" w:sz="2" w:space="0" w:color="000000"/>
            </w:tcBorders>
            <w:vAlign w:val="center"/>
          </w:tcPr>
          <w:p w14:paraId="20790847" w14:textId="77777777" w:rsidR="00E60F5A" w:rsidRPr="000958CE" w:rsidRDefault="00E60F5A" w:rsidP="00964B0B">
            <w:pPr>
              <w:rPr>
                <w:sz w:val="18"/>
                <w:szCs w:val="18"/>
                <w:lang w:val="en-US"/>
              </w:rPr>
            </w:pPr>
          </w:p>
        </w:tc>
      </w:tr>
      <w:tr w:rsidR="00E60F5A" w:rsidRPr="000958CE" w14:paraId="542C0CC2" w14:textId="77777777" w:rsidTr="00E60F5A">
        <w:tc>
          <w:tcPr>
            <w:tcW w:w="699" w:type="dxa"/>
            <w:tcBorders>
              <w:top w:val="nil"/>
              <w:left w:val="single" w:sz="2" w:space="0" w:color="000000"/>
              <w:bottom w:val="single" w:sz="2" w:space="0" w:color="000000"/>
              <w:right w:val="nil"/>
            </w:tcBorders>
          </w:tcPr>
          <w:p w14:paraId="3C56C122"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673C1615" w14:textId="77777777" w:rsidR="00E60F5A" w:rsidRPr="000958CE" w:rsidRDefault="00E60F5A" w:rsidP="00964B0B">
            <w:pPr>
              <w:rPr>
                <w:sz w:val="16"/>
                <w:szCs w:val="16"/>
                <w:lang w:val="en-US"/>
              </w:rPr>
            </w:pPr>
            <w:r w:rsidRPr="000958CE">
              <w:rPr>
                <w:sz w:val="16"/>
                <w:szCs w:val="16"/>
                <w:lang w:val="en-US"/>
              </w:rPr>
              <w:t>2952260003544</w:t>
            </w:r>
          </w:p>
        </w:tc>
        <w:tc>
          <w:tcPr>
            <w:tcW w:w="4613" w:type="dxa"/>
            <w:tcBorders>
              <w:top w:val="nil"/>
              <w:left w:val="single" w:sz="2" w:space="0" w:color="000000"/>
              <w:bottom w:val="single" w:sz="2" w:space="0" w:color="000000"/>
              <w:right w:val="nil"/>
            </w:tcBorders>
          </w:tcPr>
          <w:p w14:paraId="07281094"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Scarificator mecanic remorcat</w:t>
            </w:r>
          </w:p>
        </w:tc>
        <w:tc>
          <w:tcPr>
            <w:tcW w:w="978" w:type="dxa"/>
            <w:tcBorders>
              <w:top w:val="nil"/>
              <w:left w:val="single" w:sz="2" w:space="0" w:color="000000"/>
              <w:bottom w:val="single" w:sz="2" w:space="0" w:color="000000"/>
              <w:right w:val="nil"/>
            </w:tcBorders>
            <w:vAlign w:val="center"/>
          </w:tcPr>
          <w:p w14:paraId="2710B54A"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4707A236" w14:textId="77777777" w:rsidR="00E60F5A" w:rsidRPr="000958CE" w:rsidRDefault="00E60F5A" w:rsidP="00964B0B">
            <w:pPr>
              <w:rPr>
                <w:sz w:val="18"/>
                <w:szCs w:val="18"/>
                <w:lang w:val="en-US"/>
              </w:rPr>
            </w:pPr>
            <w:r w:rsidRPr="000958CE">
              <w:rPr>
                <w:sz w:val="18"/>
                <w:szCs w:val="18"/>
                <w:lang w:val="en-US"/>
              </w:rPr>
              <w:t>0,0138</w:t>
            </w:r>
          </w:p>
        </w:tc>
        <w:tc>
          <w:tcPr>
            <w:tcW w:w="1119" w:type="dxa"/>
            <w:tcBorders>
              <w:top w:val="nil"/>
              <w:left w:val="single" w:sz="2" w:space="0" w:color="000000"/>
              <w:bottom w:val="single" w:sz="2" w:space="0" w:color="000000"/>
              <w:right w:val="single" w:sz="2" w:space="0" w:color="000000"/>
            </w:tcBorders>
            <w:vAlign w:val="center"/>
          </w:tcPr>
          <w:p w14:paraId="0AE6D2A7" w14:textId="77777777" w:rsidR="00E60F5A" w:rsidRPr="000958CE" w:rsidRDefault="00E60F5A" w:rsidP="00964B0B">
            <w:pPr>
              <w:rPr>
                <w:sz w:val="18"/>
                <w:szCs w:val="18"/>
                <w:lang w:val="en-US"/>
              </w:rPr>
            </w:pPr>
          </w:p>
        </w:tc>
      </w:tr>
      <w:tr w:rsidR="00E60F5A" w:rsidRPr="000958CE" w14:paraId="106A7E03" w14:textId="77777777" w:rsidTr="00E60F5A">
        <w:tc>
          <w:tcPr>
            <w:tcW w:w="699" w:type="dxa"/>
            <w:tcBorders>
              <w:top w:val="nil"/>
              <w:left w:val="single" w:sz="2" w:space="0" w:color="000000"/>
              <w:bottom w:val="single" w:sz="2" w:space="0" w:color="000000"/>
              <w:right w:val="nil"/>
            </w:tcBorders>
          </w:tcPr>
          <w:p w14:paraId="38F2623E"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45AFB05A" w14:textId="77777777" w:rsidR="00E60F5A" w:rsidRPr="000958CE" w:rsidRDefault="00E60F5A" w:rsidP="00964B0B">
            <w:pPr>
              <w:rPr>
                <w:sz w:val="16"/>
                <w:szCs w:val="16"/>
                <w:lang w:val="en-US"/>
              </w:rPr>
            </w:pPr>
            <w:r w:rsidRPr="000958CE">
              <w:rPr>
                <w:sz w:val="16"/>
                <w:szCs w:val="16"/>
                <w:lang w:val="en-US"/>
              </w:rPr>
              <w:t>2952500005607</w:t>
            </w:r>
          </w:p>
        </w:tc>
        <w:tc>
          <w:tcPr>
            <w:tcW w:w="4613" w:type="dxa"/>
            <w:tcBorders>
              <w:top w:val="nil"/>
              <w:left w:val="single" w:sz="2" w:space="0" w:color="000000"/>
              <w:bottom w:val="single" w:sz="2" w:space="0" w:color="000000"/>
              <w:right w:val="nil"/>
            </w:tcBorders>
          </w:tcPr>
          <w:p w14:paraId="000D3FA5"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Tractor pe senile 80 cp</w:t>
            </w:r>
          </w:p>
        </w:tc>
        <w:tc>
          <w:tcPr>
            <w:tcW w:w="978" w:type="dxa"/>
            <w:tcBorders>
              <w:top w:val="nil"/>
              <w:left w:val="single" w:sz="2" w:space="0" w:color="000000"/>
              <w:bottom w:val="single" w:sz="2" w:space="0" w:color="000000"/>
              <w:right w:val="nil"/>
            </w:tcBorders>
            <w:vAlign w:val="center"/>
          </w:tcPr>
          <w:p w14:paraId="174F5358"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593D0580" w14:textId="77777777" w:rsidR="00E60F5A" w:rsidRPr="000958CE" w:rsidRDefault="00E60F5A" w:rsidP="00964B0B">
            <w:pPr>
              <w:rPr>
                <w:sz w:val="18"/>
                <w:szCs w:val="18"/>
                <w:lang w:val="en-US"/>
              </w:rPr>
            </w:pPr>
            <w:r w:rsidRPr="000958CE">
              <w:rPr>
                <w:sz w:val="18"/>
                <w:szCs w:val="18"/>
                <w:lang w:val="en-US"/>
              </w:rPr>
              <w:t>0,0138</w:t>
            </w:r>
          </w:p>
        </w:tc>
        <w:tc>
          <w:tcPr>
            <w:tcW w:w="1119" w:type="dxa"/>
            <w:tcBorders>
              <w:top w:val="nil"/>
              <w:left w:val="single" w:sz="2" w:space="0" w:color="000000"/>
              <w:bottom w:val="single" w:sz="2" w:space="0" w:color="000000"/>
              <w:right w:val="single" w:sz="2" w:space="0" w:color="000000"/>
            </w:tcBorders>
            <w:vAlign w:val="center"/>
          </w:tcPr>
          <w:p w14:paraId="1508DF48" w14:textId="77777777" w:rsidR="00E60F5A" w:rsidRPr="000958CE" w:rsidRDefault="00E60F5A" w:rsidP="00964B0B">
            <w:pPr>
              <w:rPr>
                <w:sz w:val="18"/>
                <w:szCs w:val="18"/>
                <w:lang w:val="en-US"/>
              </w:rPr>
            </w:pPr>
          </w:p>
        </w:tc>
      </w:tr>
      <w:tr w:rsidR="00E60F5A" w:rsidRPr="000958CE" w14:paraId="1F2CEF63" w14:textId="77777777" w:rsidTr="00E60F5A">
        <w:tc>
          <w:tcPr>
            <w:tcW w:w="699" w:type="dxa"/>
            <w:tcBorders>
              <w:top w:val="single" w:sz="2" w:space="0" w:color="000000"/>
              <w:left w:val="single" w:sz="2" w:space="0" w:color="000000"/>
              <w:bottom w:val="single" w:sz="2" w:space="0" w:color="000000"/>
              <w:right w:val="nil"/>
            </w:tcBorders>
            <w:vAlign w:val="center"/>
          </w:tcPr>
          <w:p w14:paraId="6070FD0C" w14:textId="77777777" w:rsidR="00E60F5A" w:rsidRPr="000958CE" w:rsidRDefault="00E60F5A" w:rsidP="00964B0B">
            <w:pPr>
              <w:jc w:val="center"/>
              <w:rPr>
                <w:sz w:val="22"/>
                <w:szCs w:val="22"/>
                <w:lang w:val="en-US"/>
              </w:rPr>
            </w:pPr>
            <w:r w:rsidRPr="000958CE">
              <w:rPr>
                <w:lang w:val="en-US"/>
              </w:rPr>
              <w:t xml:space="preserve"> </w:t>
            </w:r>
            <w:r w:rsidRPr="000958CE">
              <w:rPr>
                <w:sz w:val="22"/>
                <w:szCs w:val="22"/>
                <w:lang w:val="en-US"/>
              </w:rPr>
              <w:t>4</w:t>
            </w:r>
          </w:p>
        </w:tc>
        <w:tc>
          <w:tcPr>
            <w:tcW w:w="1537" w:type="dxa"/>
            <w:tcBorders>
              <w:top w:val="single" w:sz="2" w:space="0" w:color="000000"/>
              <w:left w:val="single" w:sz="2" w:space="0" w:color="000000"/>
              <w:bottom w:val="single" w:sz="2" w:space="0" w:color="000000"/>
              <w:right w:val="nil"/>
            </w:tcBorders>
            <w:vAlign w:val="center"/>
          </w:tcPr>
          <w:p w14:paraId="69A8ABE5" w14:textId="77777777" w:rsidR="00E60F5A" w:rsidRPr="000958CE" w:rsidRDefault="00E60F5A" w:rsidP="00964B0B">
            <w:pPr>
              <w:jc w:val="center"/>
              <w:rPr>
                <w:sz w:val="22"/>
                <w:szCs w:val="22"/>
                <w:lang w:val="en-US"/>
              </w:rPr>
            </w:pPr>
            <w:r w:rsidRPr="000958CE">
              <w:rPr>
                <w:sz w:val="22"/>
                <w:szCs w:val="22"/>
                <w:lang w:val="en-US"/>
              </w:rPr>
              <w:t>TsC02D1</w:t>
            </w:r>
          </w:p>
          <w:p w14:paraId="06D757AC" w14:textId="77777777" w:rsidR="00E60F5A" w:rsidRPr="000958CE" w:rsidRDefault="00E60F5A" w:rsidP="00964B0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E4B0F0B" w14:textId="77777777" w:rsidR="00E60F5A" w:rsidRPr="000958CE" w:rsidRDefault="00E60F5A" w:rsidP="00964B0B">
            <w:pPr>
              <w:rPr>
                <w:rFonts w:ascii="Times New Roman CYR" w:hAnsi="Times New Roman CYR" w:cs="Times New Roman CYR"/>
                <w:sz w:val="22"/>
                <w:szCs w:val="22"/>
                <w:lang/>
              </w:rPr>
            </w:pPr>
            <w:r w:rsidRPr="000958CE">
              <w:rPr>
                <w:rFonts w:ascii="Times New Roman CYR" w:hAnsi="Times New Roman CYR" w:cs="Times New Roman CYR"/>
                <w:sz w:val="22"/>
                <w:szCs w:val="22"/>
                <w:lang/>
              </w:rPr>
              <w:t>Incarcarea mecanica cu excavatorul de 0,25 mc, K=0.8</w:t>
            </w:r>
          </w:p>
        </w:tc>
        <w:tc>
          <w:tcPr>
            <w:tcW w:w="978" w:type="dxa"/>
            <w:tcBorders>
              <w:top w:val="single" w:sz="2" w:space="0" w:color="000000"/>
              <w:left w:val="single" w:sz="2" w:space="0" w:color="000000"/>
              <w:bottom w:val="single" w:sz="2" w:space="0" w:color="000000"/>
              <w:right w:val="nil"/>
            </w:tcBorders>
            <w:vAlign w:val="center"/>
          </w:tcPr>
          <w:p w14:paraId="708CDD41" w14:textId="77777777" w:rsidR="00E60F5A" w:rsidRPr="000958CE" w:rsidRDefault="00E60F5A" w:rsidP="00964B0B">
            <w:pPr>
              <w:jc w:val="center"/>
              <w:rPr>
                <w:sz w:val="22"/>
                <w:szCs w:val="22"/>
                <w:lang w:val="en-US"/>
              </w:rPr>
            </w:pPr>
            <w:r w:rsidRPr="000958CE">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6710F2A8" w14:textId="77777777" w:rsidR="00E60F5A" w:rsidRPr="000958CE" w:rsidRDefault="00E60F5A" w:rsidP="00964B0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03A1464" w14:textId="77777777" w:rsidR="00E60F5A" w:rsidRPr="000958CE" w:rsidRDefault="00E60F5A" w:rsidP="00964B0B">
            <w:pPr>
              <w:jc w:val="right"/>
              <w:rPr>
                <w:lang w:val="en-US"/>
              </w:rPr>
            </w:pPr>
            <w:r w:rsidRPr="000958CE">
              <w:rPr>
                <w:lang w:val="en-US"/>
              </w:rPr>
              <w:t>6,361</w:t>
            </w:r>
          </w:p>
        </w:tc>
      </w:tr>
      <w:tr w:rsidR="00E60F5A" w:rsidRPr="000958CE" w14:paraId="1EB0E147" w14:textId="77777777" w:rsidTr="00E60F5A">
        <w:tc>
          <w:tcPr>
            <w:tcW w:w="699" w:type="dxa"/>
            <w:tcBorders>
              <w:top w:val="nil"/>
              <w:left w:val="single" w:sz="2" w:space="0" w:color="000000"/>
              <w:bottom w:val="single" w:sz="2" w:space="0" w:color="000000"/>
              <w:right w:val="nil"/>
            </w:tcBorders>
          </w:tcPr>
          <w:p w14:paraId="19E85F24"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0296A812" w14:textId="77777777" w:rsidR="00E60F5A" w:rsidRPr="000958CE" w:rsidRDefault="00E60F5A" w:rsidP="00964B0B">
            <w:pPr>
              <w:rPr>
                <w:sz w:val="16"/>
                <w:szCs w:val="16"/>
                <w:lang w:val="en-US"/>
              </w:rPr>
            </w:pPr>
            <w:r w:rsidRPr="000958CE">
              <w:rPr>
                <w:sz w:val="16"/>
                <w:szCs w:val="16"/>
                <w:lang w:val="en-US"/>
              </w:rPr>
              <w:t>2952260003521</w:t>
            </w:r>
          </w:p>
        </w:tc>
        <w:tc>
          <w:tcPr>
            <w:tcW w:w="4613" w:type="dxa"/>
            <w:tcBorders>
              <w:top w:val="nil"/>
              <w:left w:val="single" w:sz="2" w:space="0" w:color="000000"/>
              <w:bottom w:val="single" w:sz="2" w:space="0" w:color="000000"/>
              <w:right w:val="nil"/>
            </w:tcBorders>
          </w:tcPr>
          <w:p w14:paraId="68BA72A8"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53CD991C"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11779E3E" w14:textId="77777777" w:rsidR="00E60F5A" w:rsidRPr="000958CE" w:rsidRDefault="00E60F5A" w:rsidP="00964B0B">
            <w:pPr>
              <w:rPr>
                <w:sz w:val="18"/>
                <w:szCs w:val="18"/>
                <w:lang w:val="en-US"/>
              </w:rPr>
            </w:pPr>
            <w:r w:rsidRPr="000958CE">
              <w:rPr>
                <w:sz w:val="18"/>
                <w:szCs w:val="18"/>
                <w:lang w:val="en-US"/>
              </w:rPr>
              <w:t>4,77</w:t>
            </w:r>
          </w:p>
        </w:tc>
        <w:tc>
          <w:tcPr>
            <w:tcW w:w="1119" w:type="dxa"/>
            <w:tcBorders>
              <w:top w:val="nil"/>
              <w:left w:val="single" w:sz="2" w:space="0" w:color="000000"/>
              <w:bottom w:val="single" w:sz="2" w:space="0" w:color="000000"/>
              <w:right w:val="single" w:sz="2" w:space="0" w:color="000000"/>
            </w:tcBorders>
            <w:vAlign w:val="center"/>
          </w:tcPr>
          <w:p w14:paraId="34FE668C" w14:textId="77777777" w:rsidR="00E60F5A" w:rsidRPr="000958CE" w:rsidRDefault="00E60F5A" w:rsidP="00964B0B">
            <w:pPr>
              <w:rPr>
                <w:sz w:val="18"/>
                <w:szCs w:val="18"/>
                <w:lang w:val="en-US"/>
              </w:rPr>
            </w:pPr>
          </w:p>
        </w:tc>
      </w:tr>
      <w:tr w:rsidR="00E60F5A" w:rsidRPr="000958CE" w14:paraId="1BC89720" w14:textId="77777777" w:rsidTr="00E60F5A">
        <w:tc>
          <w:tcPr>
            <w:tcW w:w="699" w:type="dxa"/>
            <w:tcBorders>
              <w:top w:val="single" w:sz="2" w:space="0" w:color="000000"/>
              <w:left w:val="single" w:sz="2" w:space="0" w:color="000000"/>
              <w:bottom w:val="single" w:sz="2" w:space="0" w:color="000000"/>
              <w:right w:val="nil"/>
            </w:tcBorders>
            <w:vAlign w:val="center"/>
          </w:tcPr>
          <w:p w14:paraId="02BF2129" w14:textId="77777777" w:rsidR="00E60F5A" w:rsidRPr="000958CE" w:rsidRDefault="00E60F5A" w:rsidP="00964B0B">
            <w:pPr>
              <w:jc w:val="center"/>
              <w:rPr>
                <w:sz w:val="22"/>
                <w:szCs w:val="22"/>
                <w:lang w:val="en-US"/>
              </w:rPr>
            </w:pPr>
            <w:r w:rsidRPr="000958CE">
              <w:rPr>
                <w:lang w:val="en-US"/>
              </w:rPr>
              <w:t xml:space="preserve"> </w:t>
            </w:r>
            <w:r w:rsidRPr="000958CE">
              <w:rPr>
                <w:sz w:val="22"/>
                <w:szCs w:val="22"/>
                <w:lang w:val="en-US"/>
              </w:rPr>
              <w:t>5</w:t>
            </w:r>
          </w:p>
        </w:tc>
        <w:tc>
          <w:tcPr>
            <w:tcW w:w="1537" w:type="dxa"/>
            <w:tcBorders>
              <w:top w:val="single" w:sz="2" w:space="0" w:color="000000"/>
              <w:left w:val="single" w:sz="2" w:space="0" w:color="000000"/>
              <w:bottom w:val="single" w:sz="2" w:space="0" w:color="000000"/>
              <w:right w:val="nil"/>
            </w:tcBorders>
            <w:vAlign w:val="center"/>
          </w:tcPr>
          <w:p w14:paraId="7967D67E" w14:textId="77777777" w:rsidR="00E60F5A" w:rsidRPr="000958CE" w:rsidRDefault="00E60F5A" w:rsidP="00964B0B">
            <w:pPr>
              <w:jc w:val="center"/>
              <w:rPr>
                <w:sz w:val="22"/>
                <w:szCs w:val="22"/>
                <w:lang w:val="en-US"/>
              </w:rPr>
            </w:pPr>
            <w:r w:rsidRPr="000958CE">
              <w:rPr>
                <w:sz w:val="22"/>
                <w:szCs w:val="22"/>
                <w:lang w:val="en-US"/>
              </w:rPr>
              <w:t>TsI51A10</w:t>
            </w:r>
          </w:p>
          <w:p w14:paraId="1F9C8D40" w14:textId="77777777" w:rsidR="00E60F5A" w:rsidRPr="000958CE" w:rsidRDefault="00E60F5A" w:rsidP="00964B0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3E382D3" w14:textId="77777777" w:rsidR="00E60F5A" w:rsidRPr="000958CE" w:rsidRDefault="00E60F5A" w:rsidP="00964B0B">
            <w:pPr>
              <w:rPr>
                <w:rFonts w:ascii="Times New Roman CYR" w:hAnsi="Times New Roman CYR" w:cs="Times New Roman CYR"/>
                <w:sz w:val="22"/>
                <w:szCs w:val="22"/>
                <w:lang/>
              </w:rPr>
            </w:pPr>
            <w:r w:rsidRPr="000958CE">
              <w:rPr>
                <w:rFonts w:ascii="Times New Roman CYR" w:hAnsi="Times New Roman CYR" w:cs="Times New Roman CYR"/>
                <w:sz w:val="22"/>
                <w:szCs w:val="22"/>
                <w:lang/>
              </w:rPr>
              <w:t>Transportarea cu autobasculanta de 10 t la distanta de 10 km</w:t>
            </w:r>
          </w:p>
        </w:tc>
        <w:tc>
          <w:tcPr>
            <w:tcW w:w="978" w:type="dxa"/>
            <w:tcBorders>
              <w:top w:val="single" w:sz="2" w:space="0" w:color="000000"/>
              <w:left w:val="single" w:sz="2" w:space="0" w:color="000000"/>
              <w:bottom w:val="single" w:sz="2" w:space="0" w:color="000000"/>
              <w:right w:val="nil"/>
            </w:tcBorders>
            <w:vAlign w:val="center"/>
          </w:tcPr>
          <w:p w14:paraId="5A1EC9CB" w14:textId="77777777" w:rsidR="00E60F5A" w:rsidRPr="000958CE" w:rsidRDefault="00E60F5A" w:rsidP="00964B0B">
            <w:pPr>
              <w:jc w:val="center"/>
              <w:rPr>
                <w:sz w:val="22"/>
                <w:szCs w:val="22"/>
                <w:lang w:val="en-US"/>
              </w:rPr>
            </w:pPr>
            <w:r w:rsidRPr="000958CE">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6A305539" w14:textId="77777777" w:rsidR="00E60F5A" w:rsidRPr="000958CE" w:rsidRDefault="00E60F5A" w:rsidP="00964B0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B425BCC" w14:textId="77777777" w:rsidR="00E60F5A" w:rsidRPr="000958CE" w:rsidRDefault="00E60F5A" w:rsidP="00964B0B">
            <w:pPr>
              <w:jc w:val="right"/>
              <w:rPr>
                <w:lang w:val="en-US"/>
              </w:rPr>
            </w:pPr>
            <w:r w:rsidRPr="000958CE">
              <w:rPr>
                <w:lang w:val="en-US"/>
              </w:rPr>
              <w:t>440,80</w:t>
            </w:r>
          </w:p>
        </w:tc>
      </w:tr>
      <w:tr w:rsidR="00E60F5A" w:rsidRPr="000958CE" w14:paraId="297A12CC" w14:textId="77777777" w:rsidTr="00E60F5A">
        <w:tc>
          <w:tcPr>
            <w:tcW w:w="699" w:type="dxa"/>
            <w:tcBorders>
              <w:top w:val="nil"/>
              <w:left w:val="single" w:sz="2" w:space="0" w:color="000000"/>
              <w:bottom w:val="single" w:sz="2" w:space="0" w:color="000000"/>
              <w:right w:val="nil"/>
            </w:tcBorders>
          </w:tcPr>
          <w:p w14:paraId="795A5D52"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1ABB038F" w14:textId="77777777" w:rsidR="00E60F5A" w:rsidRPr="000958CE" w:rsidRDefault="00E60F5A" w:rsidP="00964B0B">
            <w:pPr>
              <w:rPr>
                <w:sz w:val="16"/>
                <w:szCs w:val="16"/>
                <w:lang w:val="en-US"/>
              </w:rPr>
            </w:pPr>
            <w:r w:rsidRPr="000958CE">
              <w:rPr>
                <w:sz w:val="16"/>
                <w:szCs w:val="16"/>
                <w:lang w:val="en-US"/>
              </w:rPr>
              <w:t>3410540000007</w:t>
            </w:r>
          </w:p>
        </w:tc>
        <w:tc>
          <w:tcPr>
            <w:tcW w:w="4613" w:type="dxa"/>
            <w:tcBorders>
              <w:top w:val="nil"/>
              <w:left w:val="single" w:sz="2" w:space="0" w:color="000000"/>
              <w:bottom w:val="single" w:sz="2" w:space="0" w:color="000000"/>
              <w:right w:val="nil"/>
            </w:tcBorders>
          </w:tcPr>
          <w:p w14:paraId="138446AA"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5497A6B2"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58E2EAAE" w14:textId="77777777" w:rsidR="00E60F5A" w:rsidRPr="000958CE" w:rsidRDefault="00E60F5A" w:rsidP="00964B0B">
            <w:pPr>
              <w:rPr>
                <w:sz w:val="18"/>
                <w:szCs w:val="18"/>
                <w:lang w:val="en-US"/>
              </w:rPr>
            </w:pPr>
            <w:r w:rsidRPr="000958CE">
              <w:rPr>
                <w:sz w:val="18"/>
                <w:szCs w:val="18"/>
                <w:lang w:val="en-US"/>
              </w:rPr>
              <w:t>0,0571</w:t>
            </w:r>
          </w:p>
        </w:tc>
        <w:tc>
          <w:tcPr>
            <w:tcW w:w="1119" w:type="dxa"/>
            <w:tcBorders>
              <w:top w:val="nil"/>
              <w:left w:val="single" w:sz="2" w:space="0" w:color="000000"/>
              <w:bottom w:val="single" w:sz="2" w:space="0" w:color="000000"/>
              <w:right w:val="single" w:sz="2" w:space="0" w:color="000000"/>
            </w:tcBorders>
            <w:vAlign w:val="center"/>
          </w:tcPr>
          <w:p w14:paraId="14520442" w14:textId="77777777" w:rsidR="00E60F5A" w:rsidRPr="000958CE" w:rsidRDefault="00E60F5A" w:rsidP="00964B0B">
            <w:pPr>
              <w:rPr>
                <w:sz w:val="18"/>
                <w:szCs w:val="18"/>
                <w:lang w:val="en-US"/>
              </w:rPr>
            </w:pPr>
          </w:p>
        </w:tc>
      </w:tr>
      <w:tr w:rsidR="00E60F5A" w:rsidRPr="000958CE" w14:paraId="5859D090" w14:textId="77777777" w:rsidTr="00E60F5A">
        <w:tc>
          <w:tcPr>
            <w:tcW w:w="699" w:type="dxa"/>
            <w:tcBorders>
              <w:top w:val="single" w:sz="2" w:space="0" w:color="000000"/>
              <w:left w:val="single" w:sz="2" w:space="0" w:color="000000"/>
              <w:bottom w:val="single" w:sz="2" w:space="0" w:color="000000"/>
              <w:right w:val="nil"/>
            </w:tcBorders>
            <w:vAlign w:val="center"/>
          </w:tcPr>
          <w:p w14:paraId="4B2FE623" w14:textId="77777777" w:rsidR="00E60F5A" w:rsidRPr="000958CE" w:rsidRDefault="00E60F5A" w:rsidP="00964B0B">
            <w:pPr>
              <w:jc w:val="center"/>
              <w:rPr>
                <w:sz w:val="22"/>
                <w:szCs w:val="22"/>
                <w:lang w:val="en-US"/>
              </w:rPr>
            </w:pPr>
            <w:r w:rsidRPr="000958CE">
              <w:rPr>
                <w:lang w:val="en-US"/>
              </w:rPr>
              <w:t xml:space="preserve"> </w:t>
            </w:r>
            <w:r w:rsidRPr="000958CE">
              <w:rPr>
                <w:sz w:val="22"/>
                <w:szCs w:val="22"/>
                <w:lang w:val="en-US"/>
              </w:rPr>
              <w:t>6</w:t>
            </w:r>
          </w:p>
        </w:tc>
        <w:tc>
          <w:tcPr>
            <w:tcW w:w="1537" w:type="dxa"/>
            <w:tcBorders>
              <w:top w:val="single" w:sz="2" w:space="0" w:color="000000"/>
              <w:left w:val="single" w:sz="2" w:space="0" w:color="000000"/>
              <w:bottom w:val="single" w:sz="2" w:space="0" w:color="000000"/>
              <w:right w:val="nil"/>
            </w:tcBorders>
            <w:vAlign w:val="center"/>
          </w:tcPr>
          <w:p w14:paraId="079CB83E" w14:textId="77777777" w:rsidR="00E60F5A" w:rsidRPr="000958CE" w:rsidRDefault="00E60F5A" w:rsidP="00964B0B">
            <w:pPr>
              <w:jc w:val="center"/>
              <w:rPr>
                <w:sz w:val="22"/>
                <w:szCs w:val="22"/>
                <w:lang w:val="en-US"/>
              </w:rPr>
            </w:pPr>
            <w:r w:rsidRPr="000958CE">
              <w:rPr>
                <w:sz w:val="22"/>
                <w:szCs w:val="22"/>
                <w:lang w:val="en-US"/>
              </w:rPr>
              <w:t>TsI51A3</w:t>
            </w:r>
          </w:p>
          <w:p w14:paraId="2254C8BD" w14:textId="77777777" w:rsidR="00E60F5A" w:rsidRPr="000958CE" w:rsidRDefault="00E60F5A" w:rsidP="00964B0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9A5C690" w14:textId="77777777" w:rsidR="00E60F5A" w:rsidRPr="000958CE" w:rsidRDefault="00E60F5A" w:rsidP="00964B0B">
            <w:pPr>
              <w:rPr>
                <w:rFonts w:ascii="Times New Roman CYR" w:hAnsi="Times New Roman CYR" w:cs="Times New Roman CYR"/>
                <w:sz w:val="22"/>
                <w:szCs w:val="22"/>
                <w:lang/>
              </w:rPr>
            </w:pPr>
            <w:r w:rsidRPr="000958CE">
              <w:rPr>
                <w:rFonts w:ascii="Times New Roman CYR" w:hAnsi="Times New Roman CYR" w:cs="Times New Roman CYR"/>
                <w:sz w:val="22"/>
                <w:szCs w:val="22"/>
                <w:lang/>
              </w:rPr>
              <w:t>Transportarea cu autobasculanta de 10 t la distanta de: 3 km in depozit</w:t>
            </w:r>
          </w:p>
        </w:tc>
        <w:tc>
          <w:tcPr>
            <w:tcW w:w="978" w:type="dxa"/>
            <w:tcBorders>
              <w:top w:val="single" w:sz="2" w:space="0" w:color="000000"/>
              <w:left w:val="single" w:sz="2" w:space="0" w:color="000000"/>
              <w:bottom w:val="single" w:sz="2" w:space="0" w:color="000000"/>
              <w:right w:val="nil"/>
            </w:tcBorders>
            <w:vAlign w:val="center"/>
          </w:tcPr>
          <w:p w14:paraId="57BF5C3A" w14:textId="77777777" w:rsidR="00E60F5A" w:rsidRPr="000958CE" w:rsidRDefault="00E60F5A" w:rsidP="00964B0B">
            <w:pPr>
              <w:jc w:val="center"/>
              <w:rPr>
                <w:sz w:val="22"/>
                <w:szCs w:val="22"/>
                <w:lang w:val="en-US"/>
              </w:rPr>
            </w:pPr>
            <w:r w:rsidRPr="000958CE">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6341F5B5" w14:textId="77777777" w:rsidR="00E60F5A" w:rsidRPr="000958CE" w:rsidRDefault="00E60F5A" w:rsidP="00964B0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47C1C62" w14:textId="77777777" w:rsidR="00E60F5A" w:rsidRPr="000958CE" w:rsidRDefault="00E60F5A" w:rsidP="00964B0B">
            <w:pPr>
              <w:jc w:val="right"/>
              <w:rPr>
                <w:lang w:val="en-US"/>
              </w:rPr>
            </w:pPr>
            <w:r w:rsidRPr="000958CE">
              <w:rPr>
                <w:lang w:val="en-US"/>
              </w:rPr>
              <w:t>1 034,30</w:t>
            </w:r>
          </w:p>
        </w:tc>
      </w:tr>
      <w:tr w:rsidR="00E60F5A" w:rsidRPr="000958CE" w14:paraId="3C558545" w14:textId="77777777" w:rsidTr="00E60F5A">
        <w:tc>
          <w:tcPr>
            <w:tcW w:w="699" w:type="dxa"/>
            <w:tcBorders>
              <w:top w:val="nil"/>
              <w:left w:val="single" w:sz="2" w:space="0" w:color="000000"/>
              <w:bottom w:val="single" w:sz="2" w:space="0" w:color="000000"/>
              <w:right w:val="nil"/>
            </w:tcBorders>
          </w:tcPr>
          <w:p w14:paraId="08A312FC"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731C0BE2" w14:textId="77777777" w:rsidR="00E60F5A" w:rsidRPr="000958CE" w:rsidRDefault="00E60F5A" w:rsidP="00964B0B">
            <w:pPr>
              <w:rPr>
                <w:sz w:val="16"/>
                <w:szCs w:val="16"/>
                <w:lang w:val="en-US"/>
              </w:rPr>
            </w:pPr>
            <w:r w:rsidRPr="000958CE">
              <w:rPr>
                <w:sz w:val="16"/>
                <w:szCs w:val="16"/>
                <w:lang w:val="en-US"/>
              </w:rPr>
              <w:t>3410540000007</w:t>
            </w:r>
          </w:p>
        </w:tc>
        <w:tc>
          <w:tcPr>
            <w:tcW w:w="4613" w:type="dxa"/>
            <w:tcBorders>
              <w:top w:val="nil"/>
              <w:left w:val="single" w:sz="2" w:space="0" w:color="000000"/>
              <w:bottom w:val="single" w:sz="2" w:space="0" w:color="000000"/>
              <w:right w:val="nil"/>
            </w:tcBorders>
          </w:tcPr>
          <w:p w14:paraId="1600E21A"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3AEEC2CE"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74B43DFC" w14:textId="77777777" w:rsidR="00E60F5A" w:rsidRPr="000958CE" w:rsidRDefault="00E60F5A" w:rsidP="00964B0B">
            <w:pPr>
              <w:rPr>
                <w:sz w:val="18"/>
                <w:szCs w:val="18"/>
                <w:lang w:val="en-US"/>
              </w:rPr>
            </w:pPr>
            <w:r w:rsidRPr="000958CE">
              <w:rPr>
                <w:sz w:val="18"/>
                <w:szCs w:val="18"/>
                <w:lang w:val="en-US"/>
              </w:rPr>
              <w:t>0,0307</w:t>
            </w:r>
          </w:p>
        </w:tc>
        <w:tc>
          <w:tcPr>
            <w:tcW w:w="1119" w:type="dxa"/>
            <w:tcBorders>
              <w:top w:val="nil"/>
              <w:left w:val="single" w:sz="2" w:space="0" w:color="000000"/>
              <w:bottom w:val="single" w:sz="2" w:space="0" w:color="000000"/>
              <w:right w:val="single" w:sz="2" w:space="0" w:color="000000"/>
            </w:tcBorders>
            <w:vAlign w:val="center"/>
          </w:tcPr>
          <w:p w14:paraId="41BAF4FE" w14:textId="77777777" w:rsidR="00E60F5A" w:rsidRPr="000958CE" w:rsidRDefault="00E60F5A" w:rsidP="00964B0B">
            <w:pPr>
              <w:rPr>
                <w:sz w:val="18"/>
                <w:szCs w:val="18"/>
                <w:lang w:val="en-US"/>
              </w:rPr>
            </w:pPr>
          </w:p>
        </w:tc>
      </w:tr>
      <w:tr w:rsidR="00E60F5A" w:rsidRPr="000958CE" w14:paraId="4004B085" w14:textId="77777777" w:rsidTr="00E60F5A">
        <w:tc>
          <w:tcPr>
            <w:tcW w:w="699" w:type="dxa"/>
            <w:tcBorders>
              <w:top w:val="single" w:sz="2" w:space="0" w:color="000000"/>
              <w:left w:val="single" w:sz="2" w:space="0" w:color="000000"/>
              <w:bottom w:val="single" w:sz="2" w:space="0" w:color="000000"/>
              <w:right w:val="nil"/>
            </w:tcBorders>
            <w:vAlign w:val="center"/>
          </w:tcPr>
          <w:p w14:paraId="37E68F78" w14:textId="77777777" w:rsidR="00E60F5A" w:rsidRPr="000958CE" w:rsidRDefault="00E60F5A" w:rsidP="00964B0B">
            <w:pPr>
              <w:jc w:val="center"/>
              <w:rPr>
                <w:sz w:val="22"/>
                <w:szCs w:val="22"/>
                <w:lang w:val="en-US"/>
              </w:rPr>
            </w:pPr>
            <w:r w:rsidRPr="000958CE">
              <w:rPr>
                <w:lang w:val="en-US"/>
              </w:rPr>
              <w:t xml:space="preserve"> </w:t>
            </w:r>
            <w:r w:rsidRPr="000958CE">
              <w:rPr>
                <w:sz w:val="22"/>
                <w:szCs w:val="22"/>
                <w:lang w:val="en-US"/>
              </w:rPr>
              <w:t>7</w:t>
            </w:r>
          </w:p>
        </w:tc>
        <w:tc>
          <w:tcPr>
            <w:tcW w:w="1537" w:type="dxa"/>
            <w:tcBorders>
              <w:top w:val="single" w:sz="2" w:space="0" w:color="000000"/>
              <w:left w:val="single" w:sz="2" w:space="0" w:color="000000"/>
              <w:bottom w:val="single" w:sz="2" w:space="0" w:color="000000"/>
              <w:right w:val="nil"/>
            </w:tcBorders>
            <w:vAlign w:val="center"/>
          </w:tcPr>
          <w:p w14:paraId="231ABB8C" w14:textId="77777777" w:rsidR="00E60F5A" w:rsidRPr="000958CE" w:rsidRDefault="00E60F5A" w:rsidP="00964B0B">
            <w:pPr>
              <w:jc w:val="center"/>
              <w:rPr>
                <w:sz w:val="22"/>
                <w:szCs w:val="22"/>
                <w:lang w:val="en-US"/>
              </w:rPr>
            </w:pPr>
            <w:r w:rsidRPr="000958CE">
              <w:rPr>
                <w:sz w:val="22"/>
                <w:szCs w:val="22"/>
                <w:lang w:val="en-US"/>
              </w:rPr>
              <w:t>TsC51B</w:t>
            </w:r>
          </w:p>
          <w:p w14:paraId="5399B23D" w14:textId="77777777" w:rsidR="00E60F5A" w:rsidRPr="000958CE" w:rsidRDefault="00E60F5A" w:rsidP="00964B0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A57B9D5" w14:textId="77777777" w:rsidR="00E60F5A" w:rsidRPr="000958CE" w:rsidRDefault="00E60F5A" w:rsidP="00964B0B">
            <w:pPr>
              <w:rPr>
                <w:rFonts w:ascii="Times New Roman CYR" w:hAnsi="Times New Roman CYR" w:cs="Times New Roman CYR"/>
                <w:sz w:val="22"/>
                <w:szCs w:val="22"/>
                <w:lang/>
              </w:rPr>
            </w:pPr>
            <w:r w:rsidRPr="000958CE">
              <w:rPr>
                <w:rFonts w:ascii="Times New Roman CYR" w:hAnsi="Times New Roman CYR" w:cs="Times New Roman CYR"/>
                <w:sz w:val="22"/>
                <w:szCs w:val="22"/>
                <w:lang/>
              </w:rPr>
              <w:t>Lucrari la descarcarea pamintului in depozit, teren categoria II</w:t>
            </w:r>
          </w:p>
        </w:tc>
        <w:tc>
          <w:tcPr>
            <w:tcW w:w="978" w:type="dxa"/>
            <w:tcBorders>
              <w:top w:val="single" w:sz="2" w:space="0" w:color="000000"/>
              <w:left w:val="single" w:sz="2" w:space="0" w:color="000000"/>
              <w:bottom w:val="single" w:sz="2" w:space="0" w:color="000000"/>
              <w:right w:val="nil"/>
            </w:tcBorders>
            <w:vAlign w:val="center"/>
          </w:tcPr>
          <w:p w14:paraId="2280FAE5" w14:textId="77777777" w:rsidR="00E60F5A" w:rsidRPr="000958CE" w:rsidRDefault="00E60F5A" w:rsidP="00964B0B">
            <w:pPr>
              <w:jc w:val="center"/>
              <w:rPr>
                <w:sz w:val="22"/>
                <w:szCs w:val="22"/>
                <w:lang w:val="en-US"/>
              </w:rPr>
            </w:pPr>
            <w:r w:rsidRPr="000958CE">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4925E6DA" w14:textId="77777777" w:rsidR="00E60F5A" w:rsidRPr="000958CE" w:rsidRDefault="00E60F5A" w:rsidP="00964B0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E1613DC" w14:textId="77777777" w:rsidR="00E60F5A" w:rsidRPr="000958CE" w:rsidRDefault="00E60F5A" w:rsidP="00964B0B">
            <w:pPr>
              <w:jc w:val="right"/>
              <w:rPr>
                <w:lang w:val="en-US"/>
              </w:rPr>
            </w:pPr>
            <w:r w:rsidRPr="000958CE">
              <w:rPr>
                <w:lang w:val="en-US"/>
              </w:rPr>
              <w:t>8,266</w:t>
            </w:r>
          </w:p>
        </w:tc>
      </w:tr>
      <w:tr w:rsidR="00E60F5A" w:rsidRPr="000958CE" w14:paraId="6B1B34DC" w14:textId="77777777" w:rsidTr="00E60F5A">
        <w:tc>
          <w:tcPr>
            <w:tcW w:w="699" w:type="dxa"/>
            <w:tcBorders>
              <w:top w:val="nil"/>
              <w:left w:val="single" w:sz="2" w:space="0" w:color="000000"/>
              <w:bottom w:val="single" w:sz="2" w:space="0" w:color="000000"/>
              <w:right w:val="nil"/>
            </w:tcBorders>
          </w:tcPr>
          <w:p w14:paraId="0EF4B0BE"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5C2D1501" w14:textId="77777777" w:rsidR="00E60F5A" w:rsidRPr="000958CE" w:rsidRDefault="00E60F5A" w:rsidP="00964B0B">
            <w:pPr>
              <w:rPr>
                <w:sz w:val="16"/>
                <w:szCs w:val="16"/>
                <w:lang w:val="en-US"/>
              </w:rPr>
            </w:pPr>
            <w:r w:rsidRPr="000958CE">
              <w:rPr>
                <w:sz w:val="16"/>
                <w:szCs w:val="16"/>
                <w:lang w:val="en-US"/>
              </w:rPr>
              <w:t>9310060019900</w:t>
            </w:r>
          </w:p>
        </w:tc>
        <w:tc>
          <w:tcPr>
            <w:tcW w:w="4613" w:type="dxa"/>
            <w:tcBorders>
              <w:top w:val="nil"/>
              <w:left w:val="single" w:sz="2" w:space="0" w:color="000000"/>
              <w:bottom w:val="single" w:sz="2" w:space="0" w:color="000000"/>
              <w:right w:val="nil"/>
            </w:tcBorders>
          </w:tcPr>
          <w:p w14:paraId="488BB91B"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3349104F" w14:textId="77777777" w:rsidR="00E60F5A" w:rsidRPr="000958CE" w:rsidRDefault="00E60F5A" w:rsidP="00964B0B">
            <w:pPr>
              <w:rPr>
                <w:sz w:val="18"/>
                <w:szCs w:val="18"/>
                <w:lang w:val="en-US"/>
              </w:rPr>
            </w:pPr>
            <w:r w:rsidRPr="000958CE">
              <w:rPr>
                <w:sz w:val="18"/>
                <w:szCs w:val="18"/>
                <w:lang w:val="en-US"/>
              </w:rPr>
              <w:t>h-om</w:t>
            </w:r>
          </w:p>
        </w:tc>
        <w:tc>
          <w:tcPr>
            <w:tcW w:w="1118" w:type="dxa"/>
            <w:tcBorders>
              <w:top w:val="nil"/>
              <w:left w:val="single" w:sz="2" w:space="0" w:color="000000"/>
              <w:bottom w:val="single" w:sz="2" w:space="0" w:color="000000"/>
              <w:right w:val="nil"/>
            </w:tcBorders>
            <w:vAlign w:val="center"/>
          </w:tcPr>
          <w:p w14:paraId="150375D4" w14:textId="77777777" w:rsidR="00E60F5A" w:rsidRPr="000958CE" w:rsidRDefault="00E60F5A" w:rsidP="00964B0B">
            <w:pPr>
              <w:rPr>
                <w:sz w:val="18"/>
                <w:szCs w:val="18"/>
                <w:lang w:val="en-US"/>
              </w:rPr>
            </w:pPr>
            <w:r w:rsidRPr="000958CE">
              <w:rPr>
                <w:sz w:val="18"/>
                <w:szCs w:val="18"/>
                <w:lang w:val="en-US"/>
              </w:rPr>
              <w:t>0,36</w:t>
            </w:r>
          </w:p>
        </w:tc>
        <w:tc>
          <w:tcPr>
            <w:tcW w:w="1119" w:type="dxa"/>
            <w:tcBorders>
              <w:top w:val="nil"/>
              <w:left w:val="single" w:sz="2" w:space="0" w:color="000000"/>
              <w:bottom w:val="single" w:sz="2" w:space="0" w:color="000000"/>
              <w:right w:val="single" w:sz="2" w:space="0" w:color="000000"/>
            </w:tcBorders>
            <w:vAlign w:val="center"/>
          </w:tcPr>
          <w:p w14:paraId="40CBF24C" w14:textId="77777777" w:rsidR="00E60F5A" w:rsidRPr="000958CE" w:rsidRDefault="00E60F5A" w:rsidP="00964B0B">
            <w:pPr>
              <w:rPr>
                <w:sz w:val="18"/>
                <w:szCs w:val="18"/>
                <w:lang w:val="en-US"/>
              </w:rPr>
            </w:pPr>
          </w:p>
        </w:tc>
      </w:tr>
      <w:tr w:rsidR="00E60F5A" w:rsidRPr="000958CE" w14:paraId="6D3312FB" w14:textId="77777777" w:rsidTr="00E60F5A">
        <w:tc>
          <w:tcPr>
            <w:tcW w:w="699" w:type="dxa"/>
            <w:tcBorders>
              <w:top w:val="nil"/>
              <w:left w:val="single" w:sz="2" w:space="0" w:color="000000"/>
              <w:bottom w:val="single" w:sz="2" w:space="0" w:color="000000"/>
              <w:right w:val="nil"/>
            </w:tcBorders>
          </w:tcPr>
          <w:p w14:paraId="0DC7C14E"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434F77AC" w14:textId="77777777" w:rsidR="00E60F5A" w:rsidRPr="000958CE" w:rsidRDefault="00E60F5A" w:rsidP="00964B0B">
            <w:pPr>
              <w:rPr>
                <w:sz w:val="16"/>
                <w:szCs w:val="16"/>
                <w:lang w:val="en-US"/>
              </w:rPr>
            </w:pPr>
            <w:r w:rsidRPr="000958CE">
              <w:rPr>
                <w:sz w:val="16"/>
                <w:szCs w:val="16"/>
                <w:lang w:val="en-US"/>
              </w:rPr>
              <w:t>1411122201752</w:t>
            </w:r>
          </w:p>
        </w:tc>
        <w:tc>
          <w:tcPr>
            <w:tcW w:w="4613" w:type="dxa"/>
            <w:tcBorders>
              <w:top w:val="nil"/>
              <w:left w:val="single" w:sz="2" w:space="0" w:color="000000"/>
              <w:bottom w:val="single" w:sz="2" w:space="0" w:color="000000"/>
              <w:right w:val="nil"/>
            </w:tcBorders>
          </w:tcPr>
          <w:p w14:paraId="5AAECD03"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Piatra sparta 32-63 mm</w:t>
            </w:r>
          </w:p>
        </w:tc>
        <w:tc>
          <w:tcPr>
            <w:tcW w:w="978" w:type="dxa"/>
            <w:tcBorders>
              <w:top w:val="nil"/>
              <w:left w:val="single" w:sz="2" w:space="0" w:color="000000"/>
              <w:bottom w:val="single" w:sz="2" w:space="0" w:color="000000"/>
              <w:right w:val="nil"/>
            </w:tcBorders>
            <w:vAlign w:val="center"/>
          </w:tcPr>
          <w:p w14:paraId="7EFBC986" w14:textId="77777777" w:rsidR="00E60F5A" w:rsidRPr="000958CE" w:rsidRDefault="00E60F5A" w:rsidP="00964B0B">
            <w:pPr>
              <w:rPr>
                <w:sz w:val="18"/>
                <w:szCs w:val="18"/>
                <w:lang w:val="en-US"/>
              </w:rPr>
            </w:pPr>
            <w:r w:rsidRPr="000958CE">
              <w:rPr>
                <w:sz w:val="18"/>
                <w:szCs w:val="18"/>
                <w:lang w:val="en-US"/>
              </w:rPr>
              <w:t>m3</w:t>
            </w:r>
          </w:p>
        </w:tc>
        <w:tc>
          <w:tcPr>
            <w:tcW w:w="1118" w:type="dxa"/>
            <w:tcBorders>
              <w:top w:val="nil"/>
              <w:left w:val="single" w:sz="2" w:space="0" w:color="000000"/>
              <w:bottom w:val="single" w:sz="2" w:space="0" w:color="000000"/>
              <w:right w:val="nil"/>
            </w:tcBorders>
            <w:vAlign w:val="center"/>
          </w:tcPr>
          <w:p w14:paraId="1C6F06ED" w14:textId="77777777" w:rsidR="00E60F5A" w:rsidRPr="000958CE" w:rsidRDefault="00E60F5A" w:rsidP="00964B0B">
            <w:pPr>
              <w:rPr>
                <w:sz w:val="18"/>
                <w:szCs w:val="18"/>
                <w:lang w:val="en-US"/>
              </w:rPr>
            </w:pPr>
            <w:r w:rsidRPr="000958CE">
              <w:rPr>
                <w:sz w:val="18"/>
                <w:szCs w:val="18"/>
                <w:lang w:val="en-US"/>
              </w:rPr>
              <w:t>0,004</w:t>
            </w:r>
          </w:p>
        </w:tc>
        <w:tc>
          <w:tcPr>
            <w:tcW w:w="1119" w:type="dxa"/>
            <w:tcBorders>
              <w:top w:val="nil"/>
              <w:left w:val="single" w:sz="2" w:space="0" w:color="000000"/>
              <w:bottom w:val="single" w:sz="2" w:space="0" w:color="000000"/>
              <w:right w:val="single" w:sz="2" w:space="0" w:color="000000"/>
            </w:tcBorders>
            <w:vAlign w:val="center"/>
          </w:tcPr>
          <w:p w14:paraId="6A69857E" w14:textId="77777777" w:rsidR="00E60F5A" w:rsidRPr="000958CE" w:rsidRDefault="00E60F5A" w:rsidP="00964B0B">
            <w:pPr>
              <w:rPr>
                <w:sz w:val="18"/>
                <w:szCs w:val="18"/>
                <w:lang w:val="en-US"/>
              </w:rPr>
            </w:pPr>
          </w:p>
        </w:tc>
      </w:tr>
      <w:tr w:rsidR="00E60F5A" w:rsidRPr="000958CE" w14:paraId="381F56BB" w14:textId="77777777" w:rsidTr="00E60F5A">
        <w:tc>
          <w:tcPr>
            <w:tcW w:w="699" w:type="dxa"/>
            <w:tcBorders>
              <w:top w:val="nil"/>
              <w:left w:val="single" w:sz="2" w:space="0" w:color="000000"/>
              <w:bottom w:val="single" w:sz="2" w:space="0" w:color="000000"/>
              <w:right w:val="nil"/>
            </w:tcBorders>
          </w:tcPr>
          <w:p w14:paraId="5B6C09B7"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5ABD85EC" w14:textId="77777777" w:rsidR="00E60F5A" w:rsidRPr="000958CE" w:rsidRDefault="00E60F5A" w:rsidP="00964B0B">
            <w:pPr>
              <w:rPr>
                <w:sz w:val="16"/>
                <w:szCs w:val="16"/>
                <w:lang w:val="en-US"/>
              </w:rPr>
            </w:pPr>
            <w:r w:rsidRPr="000958CE">
              <w:rPr>
                <w:sz w:val="16"/>
                <w:szCs w:val="16"/>
                <w:lang w:val="en-US"/>
              </w:rPr>
              <w:t>2952260003554</w:t>
            </w:r>
          </w:p>
        </w:tc>
        <w:tc>
          <w:tcPr>
            <w:tcW w:w="4613" w:type="dxa"/>
            <w:tcBorders>
              <w:top w:val="nil"/>
              <w:left w:val="single" w:sz="2" w:space="0" w:color="000000"/>
              <w:bottom w:val="single" w:sz="2" w:space="0" w:color="000000"/>
              <w:right w:val="nil"/>
            </w:tcBorders>
          </w:tcPr>
          <w:p w14:paraId="33C7A3C6"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0CE2B222"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6FD8759A" w14:textId="77777777" w:rsidR="00E60F5A" w:rsidRPr="000958CE" w:rsidRDefault="00E60F5A" w:rsidP="00964B0B">
            <w:pPr>
              <w:rPr>
                <w:sz w:val="18"/>
                <w:szCs w:val="18"/>
                <w:lang w:val="en-US"/>
              </w:rPr>
            </w:pPr>
            <w:r w:rsidRPr="000958CE">
              <w:rPr>
                <w:sz w:val="18"/>
                <w:szCs w:val="18"/>
                <w:lang w:val="en-US"/>
              </w:rPr>
              <w:t>0,40</w:t>
            </w:r>
          </w:p>
        </w:tc>
        <w:tc>
          <w:tcPr>
            <w:tcW w:w="1119" w:type="dxa"/>
            <w:tcBorders>
              <w:top w:val="nil"/>
              <w:left w:val="single" w:sz="2" w:space="0" w:color="000000"/>
              <w:bottom w:val="single" w:sz="2" w:space="0" w:color="000000"/>
              <w:right w:val="single" w:sz="2" w:space="0" w:color="000000"/>
            </w:tcBorders>
            <w:vAlign w:val="center"/>
          </w:tcPr>
          <w:p w14:paraId="5E247813" w14:textId="77777777" w:rsidR="00E60F5A" w:rsidRPr="000958CE" w:rsidRDefault="00E60F5A" w:rsidP="00964B0B">
            <w:pPr>
              <w:rPr>
                <w:sz w:val="18"/>
                <w:szCs w:val="18"/>
                <w:lang w:val="en-US"/>
              </w:rPr>
            </w:pPr>
          </w:p>
        </w:tc>
      </w:tr>
      <w:tr w:rsidR="00E60F5A" w:rsidRPr="000958CE" w14:paraId="41A46E94" w14:textId="77777777" w:rsidTr="00E60F5A">
        <w:tc>
          <w:tcPr>
            <w:tcW w:w="699" w:type="dxa"/>
            <w:tcBorders>
              <w:top w:val="nil"/>
              <w:left w:val="single" w:sz="2" w:space="0" w:color="000000"/>
              <w:bottom w:val="nil"/>
              <w:right w:val="nil"/>
            </w:tcBorders>
          </w:tcPr>
          <w:p w14:paraId="254F1801" w14:textId="77777777" w:rsidR="00E60F5A" w:rsidRPr="000958CE" w:rsidRDefault="00E60F5A" w:rsidP="00964B0B">
            <w:pPr>
              <w:jc w:val="center"/>
              <w:rPr>
                <w:lang w:val="en-US"/>
              </w:rPr>
            </w:pPr>
            <w:r w:rsidRPr="000958CE">
              <w:rPr>
                <w:lang w:val="en-US"/>
              </w:rPr>
              <w:t xml:space="preserve"> </w:t>
            </w:r>
          </w:p>
        </w:tc>
        <w:tc>
          <w:tcPr>
            <w:tcW w:w="1537" w:type="dxa"/>
            <w:tcBorders>
              <w:top w:val="nil"/>
              <w:left w:val="single" w:sz="2" w:space="0" w:color="000000"/>
              <w:bottom w:val="nil"/>
              <w:right w:val="nil"/>
            </w:tcBorders>
          </w:tcPr>
          <w:p w14:paraId="6658B08F" w14:textId="77777777" w:rsidR="00E60F5A" w:rsidRPr="000958CE" w:rsidRDefault="00E60F5A" w:rsidP="00964B0B">
            <w:pPr>
              <w:rPr>
                <w:lang w:val="en-US"/>
              </w:rPr>
            </w:pPr>
          </w:p>
        </w:tc>
        <w:tc>
          <w:tcPr>
            <w:tcW w:w="4613" w:type="dxa"/>
            <w:tcBorders>
              <w:top w:val="nil"/>
              <w:left w:val="single" w:sz="2" w:space="0" w:color="000000"/>
              <w:bottom w:val="nil"/>
              <w:right w:val="nil"/>
            </w:tcBorders>
          </w:tcPr>
          <w:p w14:paraId="737A41C0" w14:textId="77777777" w:rsidR="00E60F5A" w:rsidRPr="000958CE" w:rsidRDefault="00E60F5A" w:rsidP="00964B0B">
            <w:pPr>
              <w:rPr>
                <w:rFonts w:ascii="Times New Roman CYR" w:hAnsi="Times New Roman CYR" w:cs="Times New Roman CYR"/>
                <w:b/>
                <w:bCs/>
                <w:sz w:val="22"/>
                <w:szCs w:val="22"/>
                <w:lang/>
              </w:rPr>
            </w:pPr>
            <w:r w:rsidRPr="000958CE">
              <w:rPr>
                <w:rFonts w:ascii="Times New Roman CYR" w:hAnsi="Times New Roman CYR" w:cs="Times New Roman CYR"/>
                <w:b/>
                <w:bCs/>
                <w:sz w:val="22"/>
                <w:szCs w:val="22"/>
                <w:lang/>
              </w:rPr>
              <w:t>1.2. Demolarea imbracamintei  rutiere existente a strazilor laterale</w:t>
            </w:r>
          </w:p>
        </w:tc>
        <w:tc>
          <w:tcPr>
            <w:tcW w:w="978" w:type="dxa"/>
            <w:tcBorders>
              <w:top w:val="nil"/>
              <w:left w:val="single" w:sz="2" w:space="0" w:color="000000"/>
              <w:bottom w:val="nil"/>
              <w:right w:val="nil"/>
            </w:tcBorders>
          </w:tcPr>
          <w:p w14:paraId="343960DB" w14:textId="77777777" w:rsidR="00E60F5A" w:rsidRPr="000958CE" w:rsidRDefault="00E60F5A" w:rsidP="00964B0B">
            <w:pPr>
              <w:rPr>
                <w:lang w:val="en-US"/>
              </w:rPr>
            </w:pPr>
          </w:p>
        </w:tc>
        <w:tc>
          <w:tcPr>
            <w:tcW w:w="1118" w:type="dxa"/>
            <w:tcBorders>
              <w:top w:val="nil"/>
              <w:left w:val="single" w:sz="2" w:space="0" w:color="000000"/>
              <w:bottom w:val="nil"/>
              <w:right w:val="nil"/>
            </w:tcBorders>
          </w:tcPr>
          <w:p w14:paraId="18458003" w14:textId="77777777" w:rsidR="00E60F5A" w:rsidRPr="000958CE" w:rsidRDefault="00E60F5A" w:rsidP="00964B0B">
            <w:pPr>
              <w:rPr>
                <w:lang w:val="en-US"/>
              </w:rPr>
            </w:pPr>
          </w:p>
        </w:tc>
        <w:tc>
          <w:tcPr>
            <w:tcW w:w="1119" w:type="dxa"/>
            <w:tcBorders>
              <w:top w:val="nil"/>
              <w:left w:val="single" w:sz="2" w:space="0" w:color="000000"/>
              <w:bottom w:val="nil"/>
              <w:right w:val="single" w:sz="2" w:space="0" w:color="000000"/>
            </w:tcBorders>
          </w:tcPr>
          <w:p w14:paraId="3D4CAD62" w14:textId="77777777" w:rsidR="00E60F5A" w:rsidRPr="000958CE" w:rsidRDefault="00E60F5A" w:rsidP="00964B0B">
            <w:pPr>
              <w:rPr>
                <w:lang w:val="en-US"/>
              </w:rPr>
            </w:pPr>
          </w:p>
        </w:tc>
      </w:tr>
      <w:tr w:rsidR="00E60F5A" w:rsidRPr="000958CE" w14:paraId="3C8E70BD" w14:textId="77777777" w:rsidTr="00E60F5A">
        <w:tc>
          <w:tcPr>
            <w:tcW w:w="699" w:type="dxa"/>
            <w:tcBorders>
              <w:top w:val="single" w:sz="2" w:space="0" w:color="000000"/>
              <w:left w:val="single" w:sz="2" w:space="0" w:color="000000"/>
              <w:bottom w:val="single" w:sz="2" w:space="0" w:color="000000"/>
              <w:right w:val="nil"/>
            </w:tcBorders>
            <w:vAlign w:val="center"/>
          </w:tcPr>
          <w:p w14:paraId="5C3305C5" w14:textId="77777777" w:rsidR="00E60F5A" w:rsidRPr="000958CE" w:rsidRDefault="00E60F5A" w:rsidP="00964B0B">
            <w:pPr>
              <w:jc w:val="center"/>
              <w:rPr>
                <w:sz w:val="22"/>
                <w:szCs w:val="22"/>
                <w:lang w:val="en-US"/>
              </w:rPr>
            </w:pPr>
            <w:r w:rsidRPr="000958CE">
              <w:rPr>
                <w:sz w:val="22"/>
                <w:szCs w:val="22"/>
                <w:lang w:val="en-US"/>
              </w:rPr>
              <w:t>8</w:t>
            </w:r>
          </w:p>
        </w:tc>
        <w:tc>
          <w:tcPr>
            <w:tcW w:w="1537" w:type="dxa"/>
            <w:tcBorders>
              <w:top w:val="single" w:sz="2" w:space="0" w:color="000000"/>
              <w:left w:val="single" w:sz="2" w:space="0" w:color="000000"/>
              <w:bottom w:val="single" w:sz="2" w:space="0" w:color="000000"/>
              <w:right w:val="nil"/>
            </w:tcBorders>
            <w:vAlign w:val="center"/>
          </w:tcPr>
          <w:p w14:paraId="2C7146E3" w14:textId="77777777" w:rsidR="00E60F5A" w:rsidRPr="000958CE" w:rsidRDefault="00E60F5A" w:rsidP="00964B0B">
            <w:pPr>
              <w:jc w:val="center"/>
              <w:rPr>
                <w:sz w:val="22"/>
                <w:szCs w:val="22"/>
                <w:lang w:val="en-US"/>
              </w:rPr>
            </w:pPr>
            <w:r w:rsidRPr="000958CE">
              <w:rPr>
                <w:sz w:val="22"/>
                <w:szCs w:val="22"/>
                <w:lang w:val="en-US"/>
              </w:rPr>
              <w:t>DI155D</w:t>
            </w:r>
          </w:p>
          <w:p w14:paraId="10B930A9" w14:textId="77777777" w:rsidR="00E60F5A" w:rsidRPr="000958CE" w:rsidRDefault="00E60F5A" w:rsidP="00964B0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B8C6DBB" w14:textId="77777777" w:rsidR="00E60F5A" w:rsidRPr="000958CE" w:rsidRDefault="00E60F5A" w:rsidP="00964B0B">
            <w:pPr>
              <w:rPr>
                <w:rFonts w:ascii="Times New Roman CYR" w:hAnsi="Times New Roman CYR" w:cs="Times New Roman CYR"/>
                <w:sz w:val="22"/>
                <w:szCs w:val="22"/>
                <w:lang/>
              </w:rPr>
            </w:pPr>
            <w:r w:rsidRPr="000958CE">
              <w:rPr>
                <w:rFonts w:ascii="Times New Roman CYR" w:hAnsi="Times New Roman CYR" w:cs="Times New Roman CYR"/>
                <w:sz w:val="22"/>
                <w:szCs w:val="22"/>
                <w:lang/>
              </w:rPr>
              <w:t xml:space="preserve">Taierea cu freza a stratului de beton asfaltic uzat, avind latimea tamburului 2000 mm, adincimea </w:t>
            </w:r>
            <w:r w:rsidRPr="000958CE">
              <w:rPr>
                <w:rFonts w:ascii="Times New Roman CYR" w:hAnsi="Times New Roman CYR" w:cs="Times New Roman CYR"/>
                <w:sz w:val="22"/>
                <w:szCs w:val="22"/>
                <w:lang/>
              </w:rPr>
              <w:lastRenderedPageBreak/>
              <w:t>stratului de:H med= 5 cm (6 cm), K=1,056</w:t>
            </w:r>
          </w:p>
        </w:tc>
        <w:tc>
          <w:tcPr>
            <w:tcW w:w="978" w:type="dxa"/>
            <w:tcBorders>
              <w:top w:val="single" w:sz="2" w:space="0" w:color="000000"/>
              <w:left w:val="single" w:sz="2" w:space="0" w:color="000000"/>
              <w:bottom w:val="single" w:sz="2" w:space="0" w:color="000000"/>
              <w:right w:val="nil"/>
            </w:tcBorders>
            <w:vAlign w:val="center"/>
          </w:tcPr>
          <w:p w14:paraId="455A6A76" w14:textId="77777777" w:rsidR="00E60F5A" w:rsidRPr="000958CE" w:rsidRDefault="00E60F5A" w:rsidP="00964B0B">
            <w:pPr>
              <w:jc w:val="center"/>
              <w:rPr>
                <w:sz w:val="22"/>
                <w:szCs w:val="22"/>
                <w:lang w:val="en-US"/>
              </w:rPr>
            </w:pPr>
            <w:r w:rsidRPr="000958CE">
              <w:rPr>
                <w:sz w:val="22"/>
                <w:szCs w:val="22"/>
                <w:lang w:val="en-US"/>
              </w:rPr>
              <w:lastRenderedPageBreak/>
              <w:t>m2</w:t>
            </w:r>
          </w:p>
        </w:tc>
        <w:tc>
          <w:tcPr>
            <w:tcW w:w="1118" w:type="dxa"/>
            <w:tcBorders>
              <w:top w:val="single" w:sz="2" w:space="0" w:color="000000"/>
              <w:left w:val="single" w:sz="2" w:space="0" w:color="000000"/>
              <w:bottom w:val="single" w:sz="2" w:space="0" w:color="000000"/>
              <w:right w:val="nil"/>
            </w:tcBorders>
            <w:vAlign w:val="center"/>
          </w:tcPr>
          <w:p w14:paraId="38B30E4E" w14:textId="77777777" w:rsidR="00E60F5A" w:rsidRPr="000958CE" w:rsidRDefault="00E60F5A" w:rsidP="00964B0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8388D38" w14:textId="77777777" w:rsidR="00E60F5A" w:rsidRPr="000958CE" w:rsidRDefault="00E60F5A" w:rsidP="00964B0B">
            <w:pPr>
              <w:jc w:val="right"/>
              <w:rPr>
                <w:lang w:val="en-US"/>
              </w:rPr>
            </w:pPr>
            <w:r w:rsidRPr="000958CE">
              <w:rPr>
                <w:lang w:val="en-US"/>
              </w:rPr>
              <w:t>132,00</w:t>
            </w:r>
          </w:p>
        </w:tc>
      </w:tr>
      <w:tr w:rsidR="00E60F5A" w:rsidRPr="000958CE" w14:paraId="2FA35DE0" w14:textId="77777777" w:rsidTr="00E60F5A">
        <w:tc>
          <w:tcPr>
            <w:tcW w:w="699" w:type="dxa"/>
            <w:tcBorders>
              <w:top w:val="nil"/>
              <w:left w:val="single" w:sz="2" w:space="0" w:color="000000"/>
              <w:bottom w:val="single" w:sz="2" w:space="0" w:color="000000"/>
              <w:right w:val="nil"/>
            </w:tcBorders>
          </w:tcPr>
          <w:p w14:paraId="3F87E2DE"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5B17412E" w14:textId="77777777" w:rsidR="00E60F5A" w:rsidRPr="000958CE" w:rsidRDefault="00E60F5A" w:rsidP="00964B0B">
            <w:pPr>
              <w:rPr>
                <w:sz w:val="16"/>
                <w:szCs w:val="16"/>
                <w:lang w:val="en-US"/>
              </w:rPr>
            </w:pPr>
            <w:r w:rsidRPr="000958CE">
              <w:rPr>
                <w:sz w:val="16"/>
                <w:szCs w:val="16"/>
                <w:lang w:val="en-US"/>
              </w:rPr>
              <w:t>9310060019930</w:t>
            </w:r>
          </w:p>
        </w:tc>
        <w:tc>
          <w:tcPr>
            <w:tcW w:w="4613" w:type="dxa"/>
            <w:tcBorders>
              <w:top w:val="nil"/>
              <w:left w:val="single" w:sz="2" w:space="0" w:color="000000"/>
              <w:bottom w:val="single" w:sz="2" w:space="0" w:color="000000"/>
              <w:right w:val="nil"/>
            </w:tcBorders>
          </w:tcPr>
          <w:p w14:paraId="262C5615"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0DEF2B57" w14:textId="77777777" w:rsidR="00E60F5A" w:rsidRPr="000958CE" w:rsidRDefault="00E60F5A" w:rsidP="00964B0B">
            <w:pPr>
              <w:rPr>
                <w:sz w:val="18"/>
                <w:szCs w:val="18"/>
                <w:lang w:val="en-US"/>
              </w:rPr>
            </w:pPr>
            <w:r w:rsidRPr="000958CE">
              <w:rPr>
                <w:sz w:val="18"/>
                <w:szCs w:val="18"/>
                <w:lang w:val="en-US"/>
              </w:rPr>
              <w:t>h-om</w:t>
            </w:r>
          </w:p>
        </w:tc>
        <w:tc>
          <w:tcPr>
            <w:tcW w:w="1118" w:type="dxa"/>
            <w:tcBorders>
              <w:top w:val="nil"/>
              <w:left w:val="single" w:sz="2" w:space="0" w:color="000000"/>
              <w:bottom w:val="single" w:sz="2" w:space="0" w:color="000000"/>
              <w:right w:val="nil"/>
            </w:tcBorders>
            <w:vAlign w:val="center"/>
          </w:tcPr>
          <w:p w14:paraId="2B5E5590" w14:textId="77777777" w:rsidR="00E60F5A" w:rsidRPr="000958CE" w:rsidRDefault="00E60F5A" w:rsidP="00964B0B">
            <w:pPr>
              <w:rPr>
                <w:sz w:val="18"/>
                <w:szCs w:val="18"/>
                <w:lang w:val="en-US"/>
              </w:rPr>
            </w:pPr>
            <w:r w:rsidRPr="000958CE">
              <w:rPr>
                <w:sz w:val="18"/>
                <w:szCs w:val="18"/>
                <w:lang w:val="en-US"/>
              </w:rPr>
              <w:t>0,0134</w:t>
            </w:r>
          </w:p>
        </w:tc>
        <w:tc>
          <w:tcPr>
            <w:tcW w:w="1119" w:type="dxa"/>
            <w:tcBorders>
              <w:top w:val="nil"/>
              <w:left w:val="single" w:sz="2" w:space="0" w:color="000000"/>
              <w:bottom w:val="single" w:sz="2" w:space="0" w:color="000000"/>
              <w:right w:val="single" w:sz="2" w:space="0" w:color="000000"/>
            </w:tcBorders>
            <w:vAlign w:val="center"/>
          </w:tcPr>
          <w:p w14:paraId="5D054E8D" w14:textId="77777777" w:rsidR="00E60F5A" w:rsidRPr="000958CE" w:rsidRDefault="00E60F5A" w:rsidP="00964B0B">
            <w:pPr>
              <w:rPr>
                <w:sz w:val="18"/>
                <w:szCs w:val="18"/>
                <w:lang w:val="en-US"/>
              </w:rPr>
            </w:pPr>
          </w:p>
        </w:tc>
      </w:tr>
      <w:tr w:rsidR="00E60F5A" w:rsidRPr="000958CE" w14:paraId="63D24591" w14:textId="77777777" w:rsidTr="00E60F5A">
        <w:tc>
          <w:tcPr>
            <w:tcW w:w="699" w:type="dxa"/>
            <w:tcBorders>
              <w:top w:val="nil"/>
              <w:left w:val="single" w:sz="2" w:space="0" w:color="000000"/>
              <w:bottom w:val="single" w:sz="2" w:space="0" w:color="000000"/>
              <w:right w:val="nil"/>
            </w:tcBorders>
          </w:tcPr>
          <w:p w14:paraId="29552E5F"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43E0BDBD" w14:textId="77777777" w:rsidR="00E60F5A" w:rsidRPr="000958CE" w:rsidRDefault="00E60F5A" w:rsidP="00964B0B">
            <w:pPr>
              <w:rPr>
                <w:sz w:val="16"/>
                <w:szCs w:val="16"/>
                <w:lang w:val="en-US"/>
              </w:rPr>
            </w:pPr>
            <w:r w:rsidRPr="000958CE">
              <w:rPr>
                <w:sz w:val="16"/>
                <w:szCs w:val="16"/>
                <w:lang w:val="en-US"/>
              </w:rPr>
              <w:t>4100116202806</w:t>
            </w:r>
          </w:p>
        </w:tc>
        <w:tc>
          <w:tcPr>
            <w:tcW w:w="4613" w:type="dxa"/>
            <w:tcBorders>
              <w:top w:val="nil"/>
              <w:left w:val="single" w:sz="2" w:space="0" w:color="000000"/>
              <w:bottom w:val="single" w:sz="2" w:space="0" w:color="000000"/>
              <w:right w:val="nil"/>
            </w:tcBorders>
          </w:tcPr>
          <w:p w14:paraId="1FDBE397"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51B6C8DC" w14:textId="77777777" w:rsidR="00E60F5A" w:rsidRPr="000958CE" w:rsidRDefault="00E60F5A" w:rsidP="00964B0B">
            <w:pPr>
              <w:rPr>
                <w:sz w:val="18"/>
                <w:szCs w:val="18"/>
                <w:lang w:val="en-US"/>
              </w:rPr>
            </w:pPr>
            <w:r w:rsidRPr="000958CE">
              <w:rPr>
                <w:sz w:val="18"/>
                <w:szCs w:val="18"/>
                <w:lang w:val="en-US"/>
              </w:rPr>
              <w:t>m3</w:t>
            </w:r>
          </w:p>
        </w:tc>
        <w:tc>
          <w:tcPr>
            <w:tcW w:w="1118" w:type="dxa"/>
            <w:tcBorders>
              <w:top w:val="nil"/>
              <w:left w:val="single" w:sz="2" w:space="0" w:color="000000"/>
              <w:bottom w:val="single" w:sz="2" w:space="0" w:color="000000"/>
              <w:right w:val="nil"/>
            </w:tcBorders>
            <w:vAlign w:val="center"/>
          </w:tcPr>
          <w:p w14:paraId="6C4471D1" w14:textId="77777777" w:rsidR="00E60F5A" w:rsidRPr="000958CE" w:rsidRDefault="00E60F5A" w:rsidP="00964B0B">
            <w:pPr>
              <w:rPr>
                <w:sz w:val="18"/>
                <w:szCs w:val="18"/>
                <w:lang w:val="en-US"/>
              </w:rPr>
            </w:pPr>
            <w:r w:rsidRPr="000958CE">
              <w:rPr>
                <w:sz w:val="18"/>
                <w:szCs w:val="18"/>
                <w:lang w:val="en-US"/>
              </w:rPr>
              <w:t>0,025</w:t>
            </w:r>
          </w:p>
        </w:tc>
        <w:tc>
          <w:tcPr>
            <w:tcW w:w="1119" w:type="dxa"/>
            <w:tcBorders>
              <w:top w:val="nil"/>
              <w:left w:val="single" w:sz="2" w:space="0" w:color="000000"/>
              <w:bottom w:val="single" w:sz="2" w:space="0" w:color="000000"/>
              <w:right w:val="single" w:sz="2" w:space="0" w:color="000000"/>
            </w:tcBorders>
            <w:vAlign w:val="center"/>
          </w:tcPr>
          <w:p w14:paraId="18CF4D39" w14:textId="77777777" w:rsidR="00E60F5A" w:rsidRPr="000958CE" w:rsidRDefault="00E60F5A" w:rsidP="00964B0B">
            <w:pPr>
              <w:rPr>
                <w:sz w:val="18"/>
                <w:szCs w:val="18"/>
                <w:lang w:val="en-US"/>
              </w:rPr>
            </w:pPr>
          </w:p>
        </w:tc>
      </w:tr>
      <w:tr w:rsidR="00E60F5A" w:rsidRPr="000958CE" w14:paraId="5377E67F" w14:textId="77777777" w:rsidTr="00E60F5A">
        <w:tc>
          <w:tcPr>
            <w:tcW w:w="699" w:type="dxa"/>
            <w:tcBorders>
              <w:top w:val="nil"/>
              <w:left w:val="single" w:sz="2" w:space="0" w:color="000000"/>
              <w:bottom w:val="single" w:sz="2" w:space="0" w:color="000000"/>
              <w:right w:val="nil"/>
            </w:tcBorders>
          </w:tcPr>
          <w:p w14:paraId="14C3BEEB"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347FFEC9" w14:textId="77777777" w:rsidR="00E60F5A" w:rsidRPr="000958CE" w:rsidRDefault="00E60F5A" w:rsidP="00964B0B">
            <w:pPr>
              <w:rPr>
                <w:sz w:val="16"/>
                <w:szCs w:val="16"/>
                <w:lang w:val="en-US"/>
              </w:rPr>
            </w:pPr>
            <w:r w:rsidRPr="000958CE">
              <w:rPr>
                <w:sz w:val="16"/>
                <w:szCs w:val="16"/>
                <w:lang w:val="en-US"/>
              </w:rPr>
              <w:t>2940420007201</w:t>
            </w:r>
          </w:p>
        </w:tc>
        <w:tc>
          <w:tcPr>
            <w:tcW w:w="4613" w:type="dxa"/>
            <w:tcBorders>
              <w:top w:val="nil"/>
              <w:left w:val="single" w:sz="2" w:space="0" w:color="000000"/>
              <w:bottom w:val="single" w:sz="2" w:space="0" w:color="000000"/>
              <w:right w:val="nil"/>
            </w:tcBorders>
          </w:tcPr>
          <w:p w14:paraId="2D5E2E73"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Freza cu latimea tamburului 2000 mm</w:t>
            </w:r>
          </w:p>
        </w:tc>
        <w:tc>
          <w:tcPr>
            <w:tcW w:w="978" w:type="dxa"/>
            <w:tcBorders>
              <w:top w:val="nil"/>
              <w:left w:val="single" w:sz="2" w:space="0" w:color="000000"/>
              <w:bottom w:val="single" w:sz="2" w:space="0" w:color="000000"/>
              <w:right w:val="nil"/>
            </w:tcBorders>
            <w:vAlign w:val="center"/>
          </w:tcPr>
          <w:p w14:paraId="1128CBEB"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6523BD8D" w14:textId="77777777" w:rsidR="00E60F5A" w:rsidRPr="000958CE" w:rsidRDefault="00E60F5A" w:rsidP="00964B0B">
            <w:pPr>
              <w:rPr>
                <w:sz w:val="18"/>
                <w:szCs w:val="18"/>
                <w:lang w:val="en-US"/>
              </w:rPr>
            </w:pPr>
            <w:r w:rsidRPr="000958CE">
              <w:rPr>
                <w:sz w:val="18"/>
                <w:szCs w:val="18"/>
                <w:lang w:val="en-US"/>
              </w:rPr>
              <w:t>0,0071</w:t>
            </w:r>
          </w:p>
        </w:tc>
        <w:tc>
          <w:tcPr>
            <w:tcW w:w="1119" w:type="dxa"/>
            <w:tcBorders>
              <w:top w:val="nil"/>
              <w:left w:val="single" w:sz="2" w:space="0" w:color="000000"/>
              <w:bottom w:val="single" w:sz="2" w:space="0" w:color="000000"/>
              <w:right w:val="single" w:sz="2" w:space="0" w:color="000000"/>
            </w:tcBorders>
            <w:vAlign w:val="center"/>
          </w:tcPr>
          <w:p w14:paraId="272BB97E" w14:textId="77777777" w:rsidR="00E60F5A" w:rsidRPr="000958CE" w:rsidRDefault="00E60F5A" w:rsidP="00964B0B">
            <w:pPr>
              <w:rPr>
                <w:sz w:val="18"/>
                <w:szCs w:val="18"/>
                <w:lang w:val="en-US"/>
              </w:rPr>
            </w:pPr>
          </w:p>
        </w:tc>
      </w:tr>
      <w:tr w:rsidR="00E60F5A" w:rsidRPr="000958CE" w14:paraId="14432CAB" w14:textId="77777777" w:rsidTr="00E60F5A">
        <w:tc>
          <w:tcPr>
            <w:tcW w:w="699" w:type="dxa"/>
            <w:tcBorders>
              <w:top w:val="nil"/>
              <w:left w:val="single" w:sz="2" w:space="0" w:color="000000"/>
              <w:bottom w:val="single" w:sz="2" w:space="0" w:color="000000"/>
              <w:right w:val="nil"/>
            </w:tcBorders>
          </w:tcPr>
          <w:p w14:paraId="39D27A2B"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5AA589E7" w14:textId="77777777" w:rsidR="00E60F5A" w:rsidRPr="000958CE" w:rsidRDefault="00E60F5A" w:rsidP="00964B0B">
            <w:pPr>
              <w:rPr>
                <w:sz w:val="16"/>
                <w:szCs w:val="16"/>
                <w:lang w:val="en-US"/>
              </w:rPr>
            </w:pPr>
            <w:r w:rsidRPr="000958CE">
              <w:rPr>
                <w:sz w:val="16"/>
                <w:szCs w:val="16"/>
                <w:lang w:val="en-US"/>
              </w:rPr>
              <w:t>3410540005603</w:t>
            </w:r>
          </w:p>
        </w:tc>
        <w:tc>
          <w:tcPr>
            <w:tcW w:w="4613" w:type="dxa"/>
            <w:tcBorders>
              <w:top w:val="nil"/>
              <w:left w:val="single" w:sz="2" w:space="0" w:color="000000"/>
              <w:bottom w:val="single" w:sz="2" w:space="0" w:color="000000"/>
              <w:right w:val="nil"/>
            </w:tcBorders>
          </w:tcPr>
          <w:p w14:paraId="1BA84B4C"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225D5710"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71E1B9FB" w14:textId="77777777" w:rsidR="00E60F5A" w:rsidRPr="000958CE" w:rsidRDefault="00E60F5A" w:rsidP="00964B0B">
            <w:pPr>
              <w:rPr>
                <w:sz w:val="18"/>
                <w:szCs w:val="18"/>
                <w:lang w:val="en-US"/>
              </w:rPr>
            </w:pPr>
            <w:r w:rsidRPr="000958CE">
              <w:rPr>
                <w:sz w:val="18"/>
                <w:szCs w:val="18"/>
                <w:lang w:val="en-US"/>
              </w:rPr>
              <w:t>0,0071</w:t>
            </w:r>
          </w:p>
        </w:tc>
        <w:tc>
          <w:tcPr>
            <w:tcW w:w="1119" w:type="dxa"/>
            <w:tcBorders>
              <w:top w:val="nil"/>
              <w:left w:val="single" w:sz="2" w:space="0" w:color="000000"/>
              <w:bottom w:val="single" w:sz="2" w:space="0" w:color="000000"/>
              <w:right w:val="single" w:sz="2" w:space="0" w:color="000000"/>
            </w:tcBorders>
            <w:vAlign w:val="center"/>
          </w:tcPr>
          <w:p w14:paraId="7BA8C2B9" w14:textId="77777777" w:rsidR="00E60F5A" w:rsidRPr="000958CE" w:rsidRDefault="00E60F5A" w:rsidP="00964B0B">
            <w:pPr>
              <w:rPr>
                <w:sz w:val="18"/>
                <w:szCs w:val="18"/>
                <w:lang w:val="en-US"/>
              </w:rPr>
            </w:pPr>
          </w:p>
        </w:tc>
      </w:tr>
      <w:tr w:rsidR="00E60F5A" w:rsidRPr="000958CE" w14:paraId="60AF114C" w14:textId="77777777" w:rsidTr="00E60F5A">
        <w:tc>
          <w:tcPr>
            <w:tcW w:w="699" w:type="dxa"/>
            <w:tcBorders>
              <w:top w:val="nil"/>
              <w:left w:val="single" w:sz="2" w:space="0" w:color="000000"/>
              <w:bottom w:val="single" w:sz="2" w:space="0" w:color="000000"/>
              <w:right w:val="nil"/>
            </w:tcBorders>
          </w:tcPr>
          <w:p w14:paraId="70156087"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7F251506" w14:textId="77777777" w:rsidR="00E60F5A" w:rsidRPr="000958CE" w:rsidRDefault="00E60F5A" w:rsidP="00964B0B">
            <w:pPr>
              <w:rPr>
                <w:sz w:val="16"/>
                <w:szCs w:val="16"/>
                <w:lang w:val="en-US"/>
              </w:rPr>
            </w:pPr>
            <w:r w:rsidRPr="000958CE">
              <w:rPr>
                <w:sz w:val="16"/>
                <w:szCs w:val="16"/>
                <w:lang w:val="en-US"/>
              </w:rPr>
              <w:t>3410540000001</w:t>
            </w:r>
          </w:p>
        </w:tc>
        <w:tc>
          <w:tcPr>
            <w:tcW w:w="4613" w:type="dxa"/>
            <w:tcBorders>
              <w:top w:val="nil"/>
              <w:left w:val="single" w:sz="2" w:space="0" w:color="000000"/>
              <w:bottom w:val="single" w:sz="2" w:space="0" w:color="000000"/>
              <w:right w:val="nil"/>
            </w:tcBorders>
          </w:tcPr>
          <w:p w14:paraId="4CA47C4B"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Autocamion, 5 t</w:t>
            </w:r>
          </w:p>
        </w:tc>
        <w:tc>
          <w:tcPr>
            <w:tcW w:w="978" w:type="dxa"/>
            <w:tcBorders>
              <w:top w:val="nil"/>
              <w:left w:val="single" w:sz="2" w:space="0" w:color="000000"/>
              <w:bottom w:val="single" w:sz="2" w:space="0" w:color="000000"/>
              <w:right w:val="nil"/>
            </w:tcBorders>
            <w:vAlign w:val="center"/>
          </w:tcPr>
          <w:p w14:paraId="5D411F7D"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2661DAE0" w14:textId="77777777" w:rsidR="00E60F5A" w:rsidRPr="000958CE" w:rsidRDefault="00E60F5A" w:rsidP="00964B0B">
            <w:pPr>
              <w:rPr>
                <w:sz w:val="18"/>
                <w:szCs w:val="18"/>
                <w:lang w:val="en-US"/>
              </w:rPr>
            </w:pPr>
            <w:r w:rsidRPr="000958CE">
              <w:rPr>
                <w:sz w:val="18"/>
                <w:szCs w:val="18"/>
                <w:lang w:val="en-US"/>
              </w:rPr>
              <w:t>0,0071</w:t>
            </w:r>
          </w:p>
        </w:tc>
        <w:tc>
          <w:tcPr>
            <w:tcW w:w="1119" w:type="dxa"/>
            <w:tcBorders>
              <w:top w:val="nil"/>
              <w:left w:val="single" w:sz="2" w:space="0" w:color="000000"/>
              <w:bottom w:val="single" w:sz="2" w:space="0" w:color="000000"/>
              <w:right w:val="single" w:sz="2" w:space="0" w:color="000000"/>
            </w:tcBorders>
            <w:vAlign w:val="center"/>
          </w:tcPr>
          <w:p w14:paraId="13167C66" w14:textId="77777777" w:rsidR="00E60F5A" w:rsidRPr="000958CE" w:rsidRDefault="00E60F5A" w:rsidP="00964B0B">
            <w:pPr>
              <w:rPr>
                <w:sz w:val="18"/>
                <w:szCs w:val="18"/>
                <w:lang w:val="en-US"/>
              </w:rPr>
            </w:pPr>
          </w:p>
        </w:tc>
      </w:tr>
      <w:tr w:rsidR="00E60F5A" w:rsidRPr="000958CE" w14:paraId="7D0EE84C" w14:textId="77777777" w:rsidTr="00E60F5A">
        <w:tc>
          <w:tcPr>
            <w:tcW w:w="699" w:type="dxa"/>
            <w:tcBorders>
              <w:top w:val="single" w:sz="2" w:space="0" w:color="000000"/>
              <w:left w:val="single" w:sz="2" w:space="0" w:color="000000"/>
              <w:bottom w:val="single" w:sz="2" w:space="0" w:color="000000"/>
              <w:right w:val="nil"/>
            </w:tcBorders>
            <w:vAlign w:val="center"/>
          </w:tcPr>
          <w:p w14:paraId="37376BF3" w14:textId="77777777" w:rsidR="00E60F5A" w:rsidRPr="000958CE" w:rsidRDefault="00E60F5A" w:rsidP="00964B0B">
            <w:pPr>
              <w:jc w:val="center"/>
              <w:rPr>
                <w:sz w:val="22"/>
                <w:szCs w:val="22"/>
                <w:lang w:val="en-US"/>
              </w:rPr>
            </w:pPr>
            <w:r w:rsidRPr="000958CE">
              <w:rPr>
                <w:lang w:val="en-US"/>
              </w:rPr>
              <w:t xml:space="preserve"> </w:t>
            </w:r>
            <w:r w:rsidRPr="000958CE">
              <w:rPr>
                <w:sz w:val="22"/>
                <w:szCs w:val="22"/>
                <w:lang w:val="en-US"/>
              </w:rPr>
              <w:t>9</w:t>
            </w:r>
          </w:p>
        </w:tc>
        <w:tc>
          <w:tcPr>
            <w:tcW w:w="1537" w:type="dxa"/>
            <w:tcBorders>
              <w:top w:val="single" w:sz="2" w:space="0" w:color="000000"/>
              <w:left w:val="single" w:sz="2" w:space="0" w:color="000000"/>
              <w:bottom w:val="single" w:sz="2" w:space="0" w:color="000000"/>
              <w:right w:val="nil"/>
            </w:tcBorders>
            <w:vAlign w:val="center"/>
          </w:tcPr>
          <w:p w14:paraId="64350CDC" w14:textId="77777777" w:rsidR="00E60F5A" w:rsidRPr="000958CE" w:rsidRDefault="00E60F5A" w:rsidP="00964B0B">
            <w:pPr>
              <w:jc w:val="center"/>
              <w:rPr>
                <w:sz w:val="22"/>
                <w:szCs w:val="22"/>
                <w:lang w:val="en-US"/>
              </w:rPr>
            </w:pPr>
            <w:r w:rsidRPr="000958CE">
              <w:rPr>
                <w:sz w:val="22"/>
                <w:szCs w:val="22"/>
                <w:lang w:val="en-US"/>
              </w:rPr>
              <w:t>TsI51A10</w:t>
            </w:r>
          </w:p>
          <w:p w14:paraId="623B4DFA" w14:textId="77777777" w:rsidR="00E60F5A" w:rsidRPr="000958CE" w:rsidRDefault="00E60F5A" w:rsidP="00964B0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82B6BE8" w14:textId="77777777" w:rsidR="00E60F5A" w:rsidRPr="000958CE" w:rsidRDefault="00E60F5A" w:rsidP="00964B0B">
            <w:pPr>
              <w:rPr>
                <w:rFonts w:ascii="Times New Roman CYR" w:hAnsi="Times New Roman CYR" w:cs="Times New Roman CYR"/>
                <w:sz w:val="22"/>
                <w:szCs w:val="22"/>
                <w:lang/>
              </w:rPr>
            </w:pPr>
            <w:r w:rsidRPr="000958CE">
              <w:rPr>
                <w:rFonts w:ascii="Times New Roman CYR" w:hAnsi="Times New Roman CYR" w:cs="Times New Roman CYR"/>
                <w:sz w:val="22"/>
                <w:szCs w:val="22"/>
                <w:lang/>
              </w:rPr>
              <w:t>Transportarea cu autobasculanta de 10 t la distanta de 10 km</w:t>
            </w:r>
          </w:p>
        </w:tc>
        <w:tc>
          <w:tcPr>
            <w:tcW w:w="978" w:type="dxa"/>
            <w:tcBorders>
              <w:top w:val="single" w:sz="2" w:space="0" w:color="000000"/>
              <w:left w:val="single" w:sz="2" w:space="0" w:color="000000"/>
              <w:bottom w:val="single" w:sz="2" w:space="0" w:color="000000"/>
              <w:right w:val="nil"/>
            </w:tcBorders>
            <w:vAlign w:val="center"/>
          </w:tcPr>
          <w:p w14:paraId="54D74EF7" w14:textId="77777777" w:rsidR="00E60F5A" w:rsidRPr="000958CE" w:rsidRDefault="00E60F5A" w:rsidP="00964B0B">
            <w:pPr>
              <w:jc w:val="center"/>
              <w:rPr>
                <w:sz w:val="22"/>
                <w:szCs w:val="22"/>
                <w:lang w:val="en-US"/>
              </w:rPr>
            </w:pPr>
            <w:r w:rsidRPr="000958CE">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62FD2F99" w14:textId="77777777" w:rsidR="00E60F5A" w:rsidRPr="000958CE" w:rsidRDefault="00E60F5A" w:rsidP="00964B0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617E091" w14:textId="77777777" w:rsidR="00E60F5A" w:rsidRPr="000958CE" w:rsidRDefault="00E60F5A" w:rsidP="00964B0B">
            <w:pPr>
              <w:jc w:val="right"/>
              <w:rPr>
                <w:lang w:val="en-US"/>
              </w:rPr>
            </w:pPr>
            <w:r w:rsidRPr="000958CE">
              <w:rPr>
                <w:lang w:val="en-US"/>
              </w:rPr>
              <w:t>19,10</w:t>
            </w:r>
          </w:p>
        </w:tc>
      </w:tr>
      <w:tr w:rsidR="00E60F5A" w:rsidRPr="000958CE" w14:paraId="1D0A20AD" w14:textId="77777777" w:rsidTr="00E60F5A">
        <w:tc>
          <w:tcPr>
            <w:tcW w:w="699" w:type="dxa"/>
            <w:tcBorders>
              <w:top w:val="nil"/>
              <w:left w:val="single" w:sz="2" w:space="0" w:color="000000"/>
              <w:bottom w:val="single" w:sz="2" w:space="0" w:color="000000"/>
              <w:right w:val="nil"/>
            </w:tcBorders>
          </w:tcPr>
          <w:p w14:paraId="3FF2B2B5"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5CBE9069" w14:textId="77777777" w:rsidR="00E60F5A" w:rsidRPr="000958CE" w:rsidRDefault="00E60F5A" w:rsidP="00964B0B">
            <w:pPr>
              <w:rPr>
                <w:sz w:val="16"/>
                <w:szCs w:val="16"/>
                <w:lang w:val="en-US"/>
              </w:rPr>
            </w:pPr>
            <w:r w:rsidRPr="000958CE">
              <w:rPr>
                <w:sz w:val="16"/>
                <w:szCs w:val="16"/>
                <w:lang w:val="en-US"/>
              </w:rPr>
              <w:t>3410540000007</w:t>
            </w:r>
          </w:p>
        </w:tc>
        <w:tc>
          <w:tcPr>
            <w:tcW w:w="4613" w:type="dxa"/>
            <w:tcBorders>
              <w:top w:val="nil"/>
              <w:left w:val="single" w:sz="2" w:space="0" w:color="000000"/>
              <w:bottom w:val="single" w:sz="2" w:space="0" w:color="000000"/>
              <w:right w:val="nil"/>
            </w:tcBorders>
          </w:tcPr>
          <w:p w14:paraId="15B6F100"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26485336"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3FACF9A9" w14:textId="77777777" w:rsidR="00E60F5A" w:rsidRPr="000958CE" w:rsidRDefault="00E60F5A" w:rsidP="00964B0B">
            <w:pPr>
              <w:rPr>
                <w:sz w:val="18"/>
                <w:szCs w:val="18"/>
                <w:lang w:val="en-US"/>
              </w:rPr>
            </w:pPr>
            <w:r w:rsidRPr="000958CE">
              <w:rPr>
                <w:sz w:val="18"/>
                <w:szCs w:val="18"/>
                <w:lang w:val="en-US"/>
              </w:rPr>
              <w:t>0,0571</w:t>
            </w:r>
          </w:p>
        </w:tc>
        <w:tc>
          <w:tcPr>
            <w:tcW w:w="1119" w:type="dxa"/>
            <w:tcBorders>
              <w:top w:val="nil"/>
              <w:left w:val="single" w:sz="2" w:space="0" w:color="000000"/>
              <w:bottom w:val="single" w:sz="2" w:space="0" w:color="000000"/>
              <w:right w:val="single" w:sz="2" w:space="0" w:color="000000"/>
            </w:tcBorders>
            <w:vAlign w:val="center"/>
          </w:tcPr>
          <w:p w14:paraId="69F2A754" w14:textId="77777777" w:rsidR="00E60F5A" w:rsidRPr="000958CE" w:rsidRDefault="00E60F5A" w:rsidP="00964B0B">
            <w:pPr>
              <w:rPr>
                <w:sz w:val="18"/>
                <w:szCs w:val="18"/>
                <w:lang w:val="en-US"/>
              </w:rPr>
            </w:pPr>
          </w:p>
        </w:tc>
      </w:tr>
      <w:tr w:rsidR="00E60F5A" w:rsidRPr="000958CE" w14:paraId="01E17C4E" w14:textId="77777777" w:rsidTr="00E60F5A">
        <w:tc>
          <w:tcPr>
            <w:tcW w:w="699" w:type="dxa"/>
            <w:tcBorders>
              <w:top w:val="single" w:sz="2" w:space="0" w:color="000000"/>
              <w:left w:val="single" w:sz="2" w:space="0" w:color="000000"/>
              <w:bottom w:val="single" w:sz="2" w:space="0" w:color="000000"/>
              <w:right w:val="nil"/>
            </w:tcBorders>
            <w:vAlign w:val="center"/>
          </w:tcPr>
          <w:p w14:paraId="28945A8D" w14:textId="77777777" w:rsidR="00E60F5A" w:rsidRPr="000958CE" w:rsidRDefault="00E60F5A" w:rsidP="00964B0B">
            <w:pPr>
              <w:jc w:val="center"/>
              <w:rPr>
                <w:sz w:val="22"/>
                <w:szCs w:val="22"/>
                <w:lang w:val="en-US"/>
              </w:rPr>
            </w:pPr>
            <w:r w:rsidRPr="000958CE">
              <w:rPr>
                <w:lang w:val="en-US"/>
              </w:rPr>
              <w:t xml:space="preserve"> </w:t>
            </w:r>
            <w:r w:rsidRPr="000958CE">
              <w:rPr>
                <w:sz w:val="22"/>
                <w:szCs w:val="22"/>
                <w:lang w:val="en-US"/>
              </w:rPr>
              <w:t>10</w:t>
            </w:r>
          </w:p>
        </w:tc>
        <w:tc>
          <w:tcPr>
            <w:tcW w:w="1537" w:type="dxa"/>
            <w:tcBorders>
              <w:top w:val="single" w:sz="2" w:space="0" w:color="000000"/>
              <w:left w:val="single" w:sz="2" w:space="0" w:color="000000"/>
              <w:bottom w:val="single" w:sz="2" w:space="0" w:color="000000"/>
              <w:right w:val="nil"/>
            </w:tcBorders>
            <w:vAlign w:val="center"/>
          </w:tcPr>
          <w:p w14:paraId="5E62948F" w14:textId="77777777" w:rsidR="00E60F5A" w:rsidRPr="000958CE" w:rsidRDefault="00E60F5A" w:rsidP="00964B0B">
            <w:pPr>
              <w:jc w:val="center"/>
              <w:rPr>
                <w:sz w:val="22"/>
                <w:szCs w:val="22"/>
                <w:lang w:val="en-US"/>
              </w:rPr>
            </w:pPr>
            <w:r w:rsidRPr="000958CE">
              <w:rPr>
                <w:sz w:val="22"/>
                <w:szCs w:val="22"/>
                <w:lang w:val="en-US"/>
              </w:rPr>
              <w:t>DI118</w:t>
            </w:r>
          </w:p>
          <w:p w14:paraId="06EA1AC7" w14:textId="77777777" w:rsidR="00E60F5A" w:rsidRPr="000958CE" w:rsidRDefault="00E60F5A" w:rsidP="00964B0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E11FC30" w14:textId="77777777" w:rsidR="00E60F5A" w:rsidRPr="000958CE" w:rsidRDefault="00E60F5A" w:rsidP="00964B0B">
            <w:pPr>
              <w:rPr>
                <w:rFonts w:ascii="Times New Roman CYR" w:hAnsi="Times New Roman CYR" w:cs="Times New Roman CYR"/>
                <w:sz w:val="22"/>
                <w:szCs w:val="22"/>
                <w:lang/>
              </w:rPr>
            </w:pPr>
            <w:r w:rsidRPr="000958CE">
              <w:rPr>
                <w:rFonts w:ascii="Times New Roman CYR" w:hAnsi="Times New Roman CYR" w:cs="Times New Roman CYR"/>
                <w:sz w:val="22"/>
                <w:szCs w:val="22"/>
                <w:lang/>
              </w:rPr>
              <w:t>Decaparea mecanizata a imbracamintei din pietris de calcar</w:t>
            </w:r>
          </w:p>
        </w:tc>
        <w:tc>
          <w:tcPr>
            <w:tcW w:w="978" w:type="dxa"/>
            <w:tcBorders>
              <w:top w:val="single" w:sz="2" w:space="0" w:color="000000"/>
              <w:left w:val="single" w:sz="2" w:space="0" w:color="000000"/>
              <w:bottom w:val="single" w:sz="2" w:space="0" w:color="000000"/>
              <w:right w:val="nil"/>
            </w:tcBorders>
            <w:vAlign w:val="center"/>
          </w:tcPr>
          <w:p w14:paraId="7304AA9B" w14:textId="77777777" w:rsidR="00E60F5A" w:rsidRPr="000958CE" w:rsidRDefault="00E60F5A" w:rsidP="00964B0B">
            <w:pPr>
              <w:jc w:val="center"/>
              <w:rPr>
                <w:sz w:val="22"/>
                <w:szCs w:val="22"/>
                <w:lang w:val="en-US"/>
              </w:rPr>
            </w:pPr>
            <w:r w:rsidRPr="000958CE">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1511EF1A" w14:textId="77777777" w:rsidR="00E60F5A" w:rsidRPr="000958CE" w:rsidRDefault="00E60F5A" w:rsidP="00964B0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C0E7669" w14:textId="77777777" w:rsidR="00E60F5A" w:rsidRPr="000958CE" w:rsidRDefault="00E60F5A" w:rsidP="00964B0B">
            <w:pPr>
              <w:jc w:val="right"/>
              <w:rPr>
                <w:lang w:val="en-US"/>
              </w:rPr>
            </w:pPr>
            <w:r w:rsidRPr="000958CE">
              <w:rPr>
                <w:lang w:val="en-US"/>
              </w:rPr>
              <w:t>46,00</w:t>
            </w:r>
          </w:p>
        </w:tc>
      </w:tr>
      <w:tr w:rsidR="00E60F5A" w:rsidRPr="000958CE" w14:paraId="6CE7B5D2" w14:textId="77777777" w:rsidTr="00E60F5A">
        <w:tc>
          <w:tcPr>
            <w:tcW w:w="699" w:type="dxa"/>
            <w:tcBorders>
              <w:top w:val="nil"/>
              <w:left w:val="single" w:sz="2" w:space="0" w:color="000000"/>
              <w:bottom w:val="single" w:sz="2" w:space="0" w:color="000000"/>
              <w:right w:val="nil"/>
            </w:tcBorders>
          </w:tcPr>
          <w:p w14:paraId="426A6DDD"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0805939A" w14:textId="77777777" w:rsidR="00E60F5A" w:rsidRPr="000958CE" w:rsidRDefault="00E60F5A" w:rsidP="00964B0B">
            <w:pPr>
              <w:rPr>
                <w:sz w:val="16"/>
                <w:szCs w:val="16"/>
                <w:lang w:val="en-US"/>
              </w:rPr>
            </w:pPr>
            <w:r w:rsidRPr="000958CE">
              <w:rPr>
                <w:sz w:val="16"/>
                <w:szCs w:val="16"/>
                <w:lang w:val="en-US"/>
              </w:rPr>
              <w:t>9310060019930</w:t>
            </w:r>
          </w:p>
        </w:tc>
        <w:tc>
          <w:tcPr>
            <w:tcW w:w="4613" w:type="dxa"/>
            <w:tcBorders>
              <w:top w:val="nil"/>
              <w:left w:val="single" w:sz="2" w:space="0" w:color="000000"/>
              <w:bottom w:val="single" w:sz="2" w:space="0" w:color="000000"/>
              <w:right w:val="nil"/>
            </w:tcBorders>
          </w:tcPr>
          <w:p w14:paraId="58FC3D08"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5FBE3DB0" w14:textId="77777777" w:rsidR="00E60F5A" w:rsidRPr="000958CE" w:rsidRDefault="00E60F5A" w:rsidP="00964B0B">
            <w:pPr>
              <w:rPr>
                <w:sz w:val="18"/>
                <w:szCs w:val="18"/>
                <w:lang w:val="en-US"/>
              </w:rPr>
            </w:pPr>
            <w:r w:rsidRPr="000958CE">
              <w:rPr>
                <w:sz w:val="18"/>
                <w:szCs w:val="18"/>
                <w:lang w:val="en-US"/>
              </w:rPr>
              <w:t>h-om</w:t>
            </w:r>
          </w:p>
        </w:tc>
        <w:tc>
          <w:tcPr>
            <w:tcW w:w="1118" w:type="dxa"/>
            <w:tcBorders>
              <w:top w:val="nil"/>
              <w:left w:val="single" w:sz="2" w:space="0" w:color="000000"/>
              <w:bottom w:val="single" w:sz="2" w:space="0" w:color="000000"/>
              <w:right w:val="nil"/>
            </w:tcBorders>
            <w:vAlign w:val="center"/>
          </w:tcPr>
          <w:p w14:paraId="2051645A" w14:textId="77777777" w:rsidR="00E60F5A" w:rsidRPr="000958CE" w:rsidRDefault="00E60F5A" w:rsidP="00964B0B">
            <w:pPr>
              <w:rPr>
                <w:sz w:val="18"/>
                <w:szCs w:val="18"/>
                <w:lang w:val="en-US"/>
              </w:rPr>
            </w:pPr>
            <w:r w:rsidRPr="000958CE">
              <w:rPr>
                <w:sz w:val="18"/>
                <w:szCs w:val="18"/>
                <w:lang w:val="en-US"/>
              </w:rPr>
              <w:t>0,143</w:t>
            </w:r>
          </w:p>
        </w:tc>
        <w:tc>
          <w:tcPr>
            <w:tcW w:w="1119" w:type="dxa"/>
            <w:tcBorders>
              <w:top w:val="nil"/>
              <w:left w:val="single" w:sz="2" w:space="0" w:color="000000"/>
              <w:bottom w:val="single" w:sz="2" w:space="0" w:color="000000"/>
              <w:right w:val="single" w:sz="2" w:space="0" w:color="000000"/>
            </w:tcBorders>
            <w:vAlign w:val="center"/>
          </w:tcPr>
          <w:p w14:paraId="6D839B3F" w14:textId="77777777" w:rsidR="00E60F5A" w:rsidRPr="000958CE" w:rsidRDefault="00E60F5A" w:rsidP="00964B0B">
            <w:pPr>
              <w:rPr>
                <w:sz w:val="18"/>
                <w:szCs w:val="18"/>
                <w:lang w:val="en-US"/>
              </w:rPr>
            </w:pPr>
          </w:p>
        </w:tc>
      </w:tr>
      <w:tr w:rsidR="00E60F5A" w:rsidRPr="000958CE" w14:paraId="24BCC0BC" w14:textId="77777777" w:rsidTr="00E60F5A">
        <w:tc>
          <w:tcPr>
            <w:tcW w:w="699" w:type="dxa"/>
            <w:tcBorders>
              <w:top w:val="nil"/>
              <w:left w:val="single" w:sz="2" w:space="0" w:color="000000"/>
              <w:bottom w:val="single" w:sz="2" w:space="0" w:color="000000"/>
              <w:right w:val="nil"/>
            </w:tcBorders>
          </w:tcPr>
          <w:p w14:paraId="103735C0"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3115AEFD" w14:textId="77777777" w:rsidR="00E60F5A" w:rsidRPr="000958CE" w:rsidRDefault="00E60F5A" w:rsidP="00964B0B">
            <w:pPr>
              <w:rPr>
                <w:sz w:val="16"/>
                <w:szCs w:val="16"/>
                <w:lang w:val="en-US"/>
              </w:rPr>
            </w:pPr>
            <w:r w:rsidRPr="000958CE">
              <w:rPr>
                <w:sz w:val="16"/>
                <w:szCs w:val="16"/>
                <w:lang w:val="en-US"/>
              </w:rPr>
              <w:t>2952220003546</w:t>
            </w:r>
          </w:p>
        </w:tc>
        <w:tc>
          <w:tcPr>
            <w:tcW w:w="4613" w:type="dxa"/>
            <w:tcBorders>
              <w:top w:val="nil"/>
              <w:left w:val="single" w:sz="2" w:space="0" w:color="000000"/>
              <w:bottom w:val="single" w:sz="2" w:space="0" w:color="000000"/>
              <w:right w:val="nil"/>
            </w:tcBorders>
          </w:tcPr>
          <w:p w14:paraId="27E6E825"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60648AD0"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0C2E3052" w14:textId="77777777" w:rsidR="00E60F5A" w:rsidRPr="000958CE" w:rsidRDefault="00E60F5A" w:rsidP="00964B0B">
            <w:pPr>
              <w:rPr>
                <w:sz w:val="18"/>
                <w:szCs w:val="18"/>
                <w:lang w:val="en-US"/>
              </w:rPr>
            </w:pPr>
            <w:r w:rsidRPr="000958CE">
              <w:rPr>
                <w:sz w:val="18"/>
                <w:szCs w:val="18"/>
                <w:lang w:val="en-US"/>
              </w:rPr>
              <w:t>0,0239</w:t>
            </w:r>
          </w:p>
        </w:tc>
        <w:tc>
          <w:tcPr>
            <w:tcW w:w="1119" w:type="dxa"/>
            <w:tcBorders>
              <w:top w:val="nil"/>
              <w:left w:val="single" w:sz="2" w:space="0" w:color="000000"/>
              <w:bottom w:val="single" w:sz="2" w:space="0" w:color="000000"/>
              <w:right w:val="single" w:sz="2" w:space="0" w:color="000000"/>
            </w:tcBorders>
            <w:vAlign w:val="center"/>
          </w:tcPr>
          <w:p w14:paraId="63007CB3" w14:textId="77777777" w:rsidR="00E60F5A" w:rsidRPr="000958CE" w:rsidRDefault="00E60F5A" w:rsidP="00964B0B">
            <w:pPr>
              <w:rPr>
                <w:sz w:val="18"/>
                <w:szCs w:val="18"/>
                <w:lang w:val="en-US"/>
              </w:rPr>
            </w:pPr>
          </w:p>
        </w:tc>
      </w:tr>
      <w:tr w:rsidR="00E60F5A" w:rsidRPr="000958CE" w14:paraId="001E44C3" w14:textId="77777777" w:rsidTr="00E60F5A">
        <w:tc>
          <w:tcPr>
            <w:tcW w:w="699" w:type="dxa"/>
            <w:tcBorders>
              <w:top w:val="nil"/>
              <w:left w:val="single" w:sz="2" w:space="0" w:color="000000"/>
              <w:bottom w:val="single" w:sz="2" w:space="0" w:color="000000"/>
              <w:right w:val="nil"/>
            </w:tcBorders>
          </w:tcPr>
          <w:p w14:paraId="783AC0BD"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010107B4" w14:textId="77777777" w:rsidR="00E60F5A" w:rsidRPr="000958CE" w:rsidRDefault="00E60F5A" w:rsidP="00964B0B">
            <w:pPr>
              <w:rPr>
                <w:sz w:val="16"/>
                <w:szCs w:val="16"/>
                <w:lang w:val="en-US"/>
              </w:rPr>
            </w:pPr>
            <w:r w:rsidRPr="000958CE">
              <w:rPr>
                <w:sz w:val="16"/>
                <w:szCs w:val="16"/>
                <w:lang w:val="en-US"/>
              </w:rPr>
              <w:t>2952260003544</w:t>
            </w:r>
          </w:p>
        </w:tc>
        <w:tc>
          <w:tcPr>
            <w:tcW w:w="4613" w:type="dxa"/>
            <w:tcBorders>
              <w:top w:val="nil"/>
              <w:left w:val="single" w:sz="2" w:space="0" w:color="000000"/>
              <w:bottom w:val="single" w:sz="2" w:space="0" w:color="000000"/>
              <w:right w:val="nil"/>
            </w:tcBorders>
          </w:tcPr>
          <w:p w14:paraId="1F912D3B"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Scarificator mecanic remorcat</w:t>
            </w:r>
          </w:p>
        </w:tc>
        <w:tc>
          <w:tcPr>
            <w:tcW w:w="978" w:type="dxa"/>
            <w:tcBorders>
              <w:top w:val="nil"/>
              <w:left w:val="single" w:sz="2" w:space="0" w:color="000000"/>
              <w:bottom w:val="single" w:sz="2" w:space="0" w:color="000000"/>
              <w:right w:val="nil"/>
            </w:tcBorders>
            <w:vAlign w:val="center"/>
          </w:tcPr>
          <w:p w14:paraId="1F80E3B0"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2EAB9F35" w14:textId="77777777" w:rsidR="00E60F5A" w:rsidRPr="000958CE" w:rsidRDefault="00E60F5A" w:rsidP="00964B0B">
            <w:pPr>
              <w:rPr>
                <w:sz w:val="18"/>
                <w:szCs w:val="18"/>
                <w:lang w:val="en-US"/>
              </w:rPr>
            </w:pPr>
            <w:r w:rsidRPr="000958CE">
              <w:rPr>
                <w:sz w:val="18"/>
                <w:szCs w:val="18"/>
                <w:lang w:val="en-US"/>
              </w:rPr>
              <w:t>0,0138</w:t>
            </w:r>
          </w:p>
        </w:tc>
        <w:tc>
          <w:tcPr>
            <w:tcW w:w="1119" w:type="dxa"/>
            <w:tcBorders>
              <w:top w:val="nil"/>
              <w:left w:val="single" w:sz="2" w:space="0" w:color="000000"/>
              <w:bottom w:val="single" w:sz="2" w:space="0" w:color="000000"/>
              <w:right w:val="single" w:sz="2" w:space="0" w:color="000000"/>
            </w:tcBorders>
            <w:vAlign w:val="center"/>
          </w:tcPr>
          <w:p w14:paraId="0907824C" w14:textId="77777777" w:rsidR="00E60F5A" w:rsidRPr="000958CE" w:rsidRDefault="00E60F5A" w:rsidP="00964B0B">
            <w:pPr>
              <w:rPr>
                <w:sz w:val="18"/>
                <w:szCs w:val="18"/>
                <w:lang w:val="en-US"/>
              </w:rPr>
            </w:pPr>
          </w:p>
        </w:tc>
      </w:tr>
      <w:tr w:rsidR="00E60F5A" w:rsidRPr="000958CE" w14:paraId="0727AF50" w14:textId="77777777" w:rsidTr="00E60F5A">
        <w:tc>
          <w:tcPr>
            <w:tcW w:w="699" w:type="dxa"/>
            <w:tcBorders>
              <w:top w:val="nil"/>
              <w:left w:val="single" w:sz="2" w:space="0" w:color="000000"/>
              <w:bottom w:val="single" w:sz="2" w:space="0" w:color="000000"/>
              <w:right w:val="nil"/>
            </w:tcBorders>
          </w:tcPr>
          <w:p w14:paraId="2440AFF1"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60AA6A22" w14:textId="77777777" w:rsidR="00E60F5A" w:rsidRPr="000958CE" w:rsidRDefault="00E60F5A" w:rsidP="00964B0B">
            <w:pPr>
              <w:rPr>
                <w:sz w:val="16"/>
                <w:szCs w:val="16"/>
                <w:lang w:val="en-US"/>
              </w:rPr>
            </w:pPr>
            <w:r w:rsidRPr="000958CE">
              <w:rPr>
                <w:sz w:val="16"/>
                <w:szCs w:val="16"/>
                <w:lang w:val="en-US"/>
              </w:rPr>
              <w:t>2952500005607</w:t>
            </w:r>
          </w:p>
        </w:tc>
        <w:tc>
          <w:tcPr>
            <w:tcW w:w="4613" w:type="dxa"/>
            <w:tcBorders>
              <w:top w:val="nil"/>
              <w:left w:val="single" w:sz="2" w:space="0" w:color="000000"/>
              <w:bottom w:val="single" w:sz="2" w:space="0" w:color="000000"/>
              <w:right w:val="nil"/>
            </w:tcBorders>
          </w:tcPr>
          <w:p w14:paraId="04B68611"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Tractor pe senile 80 cp</w:t>
            </w:r>
          </w:p>
        </w:tc>
        <w:tc>
          <w:tcPr>
            <w:tcW w:w="978" w:type="dxa"/>
            <w:tcBorders>
              <w:top w:val="nil"/>
              <w:left w:val="single" w:sz="2" w:space="0" w:color="000000"/>
              <w:bottom w:val="single" w:sz="2" w:space="0" w:color="000000"/>
              <w:right w:val="nil"/>
            </w:tcBorders>
            <w:vAlign w:val="center"/>
          </w:tcPr>
          <w:p w14:paraId="6941DEAA"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1F080B35" w14:textId="77777777" w:rsidR="00E60F5A" w:rsidRPr="000958CE" w:rsidRDefault="00E60F5A" w:rsidP="00964B0B">
            <w:pPr>
              <w:rPr>
                <w:sz w:val="18"/>
                <w:szCs w:val="18"/>
                <w:lang w:val="en-US"/>
              </w:rPr>
            </w:pPr>
            <w:r w:rsidRPr="000958CE">
              <w:rPr>
                <w:sz w:val="18"/>
                <w:szCs w:val="18"/>
                <w:lang w:val="en-US"/>
              </w:rPr>
              <w:t>0,0138</w:t>
            </w:r>
          </w:p>
        </w:tc>
        <w:tc>
          <w:tcPr>
            <w:tcW w:w="1119" w:type="dxa"/>
            <w:tcBorders>
              <w:top w:val="nil"/>
              <w:left w:val="single" w:sz="2" w:space="0" w:color="000000"/>
              <w:bottom w:val="single" w:sz="2" w:space="0" w:color="000000"/>
              <w:right w:val="single" w:sz="2" w:space="0" w:color="000000"/>
            </w:tcBorders>
            <w:vAlign w:val="center"/>
          </w:tcPr>
          <w:p w14:paraId="12A2B5DE" w14:textId="77777777" w:rsidR="00E60F5A" w:rsidRPr="000958CE" w:rsidRDefault="00E60F5A" w:rsidP="00964B0B">
            <w:pPr>
              <w:rPr>
                <w:sz w:val="18"/>
                <w:szCs w:val="18"/>
                <w:lang w:val="en-US"/>
              </w:rPr>
            </w:pPr>
          </w:p>
        </w:tc>
      </w:tr>
      <w:tr w:rsidR="00E60F5A" w:rsidRPr="000958CE" w14:paraId="36CF9A09" w14:textId="77777777" w:rsidTr="00E60F5A">
        <w:tc>
          <w:tcPr>
            <w:tcW w:w="699" w:type="dxa"/>
            <w:tcBorders>
              <w:top w:val="single" w:sz="2" w:space="0" w:color="000000"/>
              <w:left w:val="single" w:sz="2" w:space="0" w:color="000000"/>
              <w:bottom w:val="single" w:sz="2" w:space="0" w:color="000000"/>
              <w:right w:val="nil"/>
            </w:tcBorders>
            <w:vAlign w:val="center"/>
          </w:tcPr>
          <w:p w14:paraId="187D433E" w14:textId="77777777" w:rsidR="00E60F5A" w:rsidRPr="000958CE" w:rsidRDefault="00E60F5A" w:rsidP="00964B0B">
            <w:pPr>
              <w:jc w:val="center"/>
              <w:rPr>
                <w:sz w:val="22"/>
                <w:szCs w:val="22"/>
                <w:lang w:val="en-US"/>
              </w:rPr>
            </w:pPr>
            <w:r w:rsidRPr="000958CE">
              <w:rPr>
                <w:lang w:val="en-US"/>
              </w:rPr>
              <w:t xml:space="preserve"> </w:t>
            </w:r>
            <w:r w:rsidRPr="000958CE">
              <w:rPr>
                <w:sz w:val="22"/>
                <w:szCs w:val="22"/>
                <w:lang w:val="en-US"/>
              </w:rPr>
              <w:t>11</w:t>
            </w:r>
          </w:p>
        </w:tc>
        <w:tc>
          <w:tcPr>
            <w:tcW w:w="1537" w:type="dxa"/>
            <w:tcBorders>
              <w:top w:val="single" w:sz="2" w:space="0" w:color="000000"/>
              <w:left w:val="single" w:sz="2" w:space="0" w:color="000000"/>
              <w:bottom w:val="single" w:sz="2" w:space="0" w:color="000000"/>
              <w:right w:val="nil"/>
            </w:tcBorders>
            <w:vAlign w:val="center"/>
          </w:tcPr>
          <w:p w14:paraId="18895753" w14:textId="77777777" w:rsidR="00E60F5A" w:rsidRPr="000958CE" w:rsidRDefault="00E60F5A" w:rsidP="00964B0B">
            <w:pPr>
              <w:jc w:val="center"/>
              <w:rPr>
                <w:sz w:val="22"/>
                <w:szCs w:val="22"/>
                <w:lang w:val="en-US"/>
              </w:rPr>
            </w:pPr>
            <w:r w:rsidRPr="000958CE">
              <w:rPr>
                <w:sz w:val="22"/>
                <w:szCs w:val="22"/>
                <w:lang w:val="en-US"/>
              </w:rPr>
              <w:t>TsC02D1</w:t>
            </w:r>
          </w:p>
          <w:p w14:paraId="67E7CEA9" w14:textId="77777777" w:rsidR="00E60F5A" w:rsidRPr="000958CE" w:rsidRDefault="00E60F5A" w:rsidP="00964B0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2F01C7C" w14:textId="77777777" w:rsidR="00E60F5A" w:rsidRPr="000958CE" w:rsidRDefault="00E60F5A" w:rsidP="00964B0B">
            <w:pPr>
              <w:rPr>
                <w:rFonts w:ascii="Times New Roman CYR" w:hAnsi="Times New Roman CYR" w:cs="Times New Roman CYR"/>
                <w:sz w:val="22"/>
                <w:szCs w:val="22"/>
                <w:lang/>
              </w:rPr>
            </w:pPr>
            <w:r w:rsidRPr="000958CE">
              <w:rPr>
                <w:rFonts w:ascii="Times New Roman CYR" w:hAnsi="Times New Roman CYR" w:cs="Times New Roman CYR"/>
                <w:sz w:val="22"/>
                <w:szCs w:val="22"/>
                <w:lang/>
              </w:rPr>
              <w:t>Incarcarea mecanica cu excavatorul de 0,25 mc, K=0.8</w:t>
            </w:r>
          </w:p>
        </w:tc>
        <w:tc>
          <w:tcPr>
            <w:tcW w:w="978" w:type="dxa"/>
            <w:tcBorders>
              <w:top w:val="single" w:sz="2" w:space="0" w:color="000000"/>
              <w:left w:val="single" w:sz="2" w:space="0" w:color="000000"/>
              <w:bottom w:val="single" w:sz="2" w:space="0" w:color="000000"/>
              <w:right w:val="nil"/>
            </w:tcBorders>
            <w:vAlign w:val="center"/>
          </w:tcPr>
          <w:p w14:paraId="10819AE4" w14:textId="77777777" w:rsidR="00E60F5A" w:rsidRPr="000958CE" w:rsidRDefault="00E60F5A" w:rsidP="00964B0B">
            <w:pPr>
              <w:jc w:val="center"/>
              <w:rPr>
                <w:sz w:val="22"/>
                <w:szCs w:val="22"/>
                <w:lang w:val="en-US"/>
              </w:rPr>
            </w:pPr>
            <w:r w:rsidRPr="000958CE">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571FC823" w14:textId="77777777" w:rsidR="00E60F5A" w:rsidRPr="000958CE" w:rsidRDefault="00E60F5A" w:rsidP="00964B0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94DC01A" w14:textId="77777777" w:rsidR="00E60F5A" w:rsidRPr="000958CE" w:rsidRDefault="00E60F5A" w:rsidP="00964B0B">
            <w:pPr>
              <w:jc w:val="right"/>
              <w:rPr>
                <w:lang w:val="en-US"/>
              </w:rPr>
            </w:pPr>
            <w:r w:rsidRPr="000958CE">
              <w:rPr>
                <w:lang w:val="en-US"/>
              </w:rPr>
              <w:t>0,46</w:t>
            </w:r>
          </w:p>
        </w:tc>
      </w:tr>
      <w:tr w:rsidR="00E60F5A" w:rsidRPr="000958CE" w14:paraId="639C2AD0" w14:textId="77777777" w:rsidTr="00E60F5A">
        <w:tc>
          <w:tcPr>
            <w:tcW w:w="699" w:type="dxa"/>
            <w:tcBorders>
              <w:top w:val="nil"/>
              <w:left w:val="single" w:sz="2" w:space="0" w:color="000000"/>
              <w:bottom w:val="single" w:sz="2" w:space="0" w:color="000000"/>
              <w:right w:val="nil"/>
            </w:tcBorders>
          </w:tcPr>
          <w:p w14:paraId="55551705"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3C610D28" w14:textId="77777777" w:rsidR="00E60F5A" w:rsidRPr="000958CE" w:rsidRDefault="00E60F5A" w:rsidP="00964B0B">
            <w:pPr>
              <w:rPr>
                <w:sz w:val="16"/>
                <w:szCs w:val="16"/>
                <w:lang w:val="en-US"/>
              </w:rPr>
            </w:pPr>
            <w:r w:rsidRPr="000958CE">
              <w:rPr>
                <w:sz w:val="16"/>
                <w:szCs w:val="16"/>
                <w:lang w:val="en-US"/>
              </w:rPr>
              <w:t>2952260003521</w:t>
            </w:r>
          </w:p>
        </w:tc>
        <w:tc>
          <w:tcPr>
            <w:tcW w:w="4613" w:type="dxa"/>
            <w:tcBorders>
              <w:top w:val="nil"/>
              <w:left w:val="single" w:sz="2" w:space="0" w:color="000000"/>
              <w:bottom w:val="single" w:sz="2" w:space="0" w:color="000000"/>
              <w:right w:val="nil"/>
            </w:tcBorders>
          </w:tcPr>
          <w:p w14:paraId="72429869"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7FDDEF06"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0027B531" w14:textId="77777777" w:rsidR="00E60F5A" w:rsidRPr="000958CE" w:rsidRDefault="00E60F5A" w:rsidP="00964B0B">
            <w:pPr>
              <w:rPr>
                <w:sz w:val="18"/>
                <w:szCs w:val="18"/>
                <w:lang w:val="en-US"/>
              </w:rPr>
            </w:pPr>
            <w:r w:rsidRPr="000958CE">
              <w:rPr>
                <w:sz w:val="18"/>
                <w:szCs w:val="18"/>
                <w:lang w:val="en-US"/>
              </w:rPr>
              <w:t>4,77</w:t>
            </w:r>
          </w:p>
        </w:tc>
        <w:tc>
          <w:tcPr>
            <w:tcW w:w="1119" w:type="dxa"/>
            <w:tcBorders>
              <w:top w:val="nil"/>
              <w:left w:val="single" w:sz="2" w:space="0" w:color="000000"/>
              <w:bottom w:val="single" w:sz="2" w:space="0" w:color="000000"/>
              <w:right w:val="single" w:sz="2" w:space="0" w:color="000000"/>
            </w:tcBorders>
            <w:vAlign w:val="center"/>
          </w:tcPr>
          <w:p w14:paraId="0E5EBD98" w14:textId="77777777" w:rsidR="00E60F5A" w:rsidRPr="000958CE" w:rsidRDefault="00E60F5A" w:rsidP="00964B0B">
            <w:pPr>
              <w:rPr>
                <w:sz w:val="18"/>
                <w:szCs w:val="18"/>
                <w:lang w:val="en-US"/>
              </w:rPr>
            </w:pPr>
          </w:p>
        </w:tc>
      </w:tr>
      <w:tr w:rsidR="00E60F5A" w:rsidRPr="000958CE" w14:paraId="12DFE71E" w14:textId="77777777" w:rsidTr="00E60F5A">
        <w:tc>
          <w:tcPr>
            <w:tcW w:w="699" w:type="dxa"/>
            <w:tcBorders>
              <w:top w:val="single" w:sz="2" w:space="0" w:color="000000"/>
              <w:left w:val="single" w:sz="2" w:space="0" w:color="000000"/>
              <w:bottom w:val="single" w:sz="2" w:space="0" w:color="000000"/>
              <w:right w:val="nil"/>
            </w:tcBorders>
            <w:vAlign w:val="center"/>
          </w:tcPr>
          <w:p w14:paraId="7923576A" w14:textId="77777777" w:rsidR="00E60F5A" w:rsidRPr="000958CE" w:rsidRDefault="00E60F5A" w:rsidP="00964B0B">
            <w:pPr>
              <w:jc w:val="center"/>
              <w:rPr>
                <w:sz w:val="22"/>
                <w:szCs w:val="22"/>
                <w:lang w:val="en-US"/>
              </w:rPr>
            </w:pPr>
            <w:r w:rsidRPr="000958CE">
              <w:rPr>
                <w:lang w:val="en-US"/>
              </w:rPr>
              <w:t xml:space="preserve"> </w:t>
            </w:r>
            <w:r w:rsidRPr="000958CE">
              <w:rPr>
                <w:sz w:val="22"/>
                <w:szCs w:val="22"/>
                <w:lang w:val="en-US"/>
              </w:rPr>
              <w:t>12</w:t>
            </w:r>
          </w:p>
        </w:tc>
        <w:tc>
          <w:tcPr>
            <w:tcW w:w="1537" w:type="dxa"/>
            <w:tcBorders>
              <w:top w:val="single" w:sz="2" w:space="0" w:color="000000"/>
              <w:left w:val="single" w:sz="2" w:space="0" w:color="000000"/>
              <w:bottom w:val="single" w:sz="2" w:space="0" w:color="000000"/>
              <w:right w:val="nil"/>
            </w:tcBorders>
            <w:vAlign w:val="center"/>
          </w:tcPr>
          <w:p w14:paraId="5BDD7877" w14:textId="77777777" w:rsidR="00E60F5A" w:rsidRPr="000958CE" w:rsidRDefault="00E60F5A" w:rsidP="00964B0B">
            <w:pPr>
              <w:jc w:val="center"/>
              <w:rPr>
                <w:sz w:val="22"/>
                <w:szCs w:val="22"/>
                <w:lang w:val="en-US"/>
              </w:rPr>
            </w:pPr>
            <w:r w:rsidRPr="000958CE">
              <w:rPr>
                <w:sz w:val="22"/>
                <w:szCs w:val="22"/>
                <w:lang w:val="en-US"/>
              </w:rPr>
              <w:t>TsI51A10</w:t>
            </w:r>
          </w:p>
          <w:p w14:paraId="5A6349EA" w14:textId="77777777" w:rsidR="00E60F5A" w:rsidRPr="000958CE" w:rsidRDefault="00E60F5A" w:rsidP="00964B0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E178A4C" w14:textId="77777777" w:rsidR="00E60F5A" w:rsidRPr="000958CE" w:rsidRDefault="00E60F5A" w:rsidP="00964B0B">
            <w:pPr>
              <w:rPr>
                <w:rFonts w:ascii="Times New Roman CYR" w:hAnsi="Times New Roman CYR" w:cs="Times New Roman CYR"/>
                <w:sz w:val="22"/>
                <w:szCs w:val="22"/>
                <w:lang/>
              </w:rPr>
            </w:pPr>
            <w:r w:rsidRPr="000958CE">
              <w:rPr>
                <w:rFonts w:ascii="Times New Roman CYR" w:hAnsi="Times New Roman CYR" w:cs="Times New Roman CYR"/>
                <w:sz w:val="22"/>
                <w:szCs w:val="22"/>
                <w:lang/>
              </w:rPr>
              <w:t>Transportarea cu autobasculanta de 10 t la distanta de 10 km</w:t>
            </w:r>
          </w:p>
        </w:tc>
        <w:tc>
          <w:tcPr>
            <w:tcW w:w="978" w:type="dxa"/>
            <w:tcBorders>
              <w:top w:val="single" w:sz="2" w:space="0" w:color="000000"/>
              <w:left w:val="single" w:sz="2" w:space="0" w:color="000000"/>
              <w:bottom w:val="single" w:sz="2" w:space="0" w:color="000000"/>
              <w:right w:val="nil"/>
            </w:tcBorders>
            <w:vAlign w:val="center"/>
          </w:tcPr>
          <w:p w14:paraId="58215BDA" w14:textId="77777777" w:rsidR="00E60F5A" w:rsidRPr="000958CE" w:rsidRDefault="00E60F5A" w:rsidP="00964B0B">
            <w:pPr>
              <w:jc w:val="center"/>
              <w:rPr>
                <w:sz w:val="22"/>
                <w:szCs w:val="22"/>
                <w:lang w:val="en-US"/>
              </w:rPr>
            </w:pPr>
            <w:r w:rsidRPr="000958CE">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12CD96A9" w14:textId="77777777" w:rsidR="00E60F5A" w:rsidRPr="000958CE" w:rsidRDefault="00E60F5A" w:rsidP="00964B0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4198A6A" w14:textId="77777777" w:rsidR="00E60F5A" w:rsidRPr="000958CE" w:rsidRDefault="00E60F5A" w:rsidP="00964B0B">
            <w:pPr>
              <w:jc w:val="right"/>
              <w:rPr>
                <w:lang w:val="en-US"/>
              </w:rPr>
            </w:pPr>
            <w:r w:rsidRPr="000958CE">
              <w:rPr>
                <w:lang w:val="en-US"/>
              </w:rPr>
              <w:t>73,40</w:t>
            </w:r>
          </w:p>
        </w:tc>
      </w:tr>
      <w:tr w:rsidR="00E60F5A" w:rsidRPr="000958CE" w14:paraId="3AE139EA" w14:textId="77777777" w:rsidTr="00E60F5A">
        <w:tc>
          <w:tcPr>
            <w:tcW w:w="699" w:type="dxa"/>
            <w:tcBorders>
              <w:top w:val="nil"/>
              <w:left w:val="single" w:sz="2" w:space="0" w:color="000000"/>
              <w:bottom w:val="single" w:sz="2" w:space="0" w:color="000000"/>
              <w:right w:val="nil"/>
            </w:tcBorders>
          </w:tcPr>
          <w:p w14:paraId="32B21EE0"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76573AF5" w14:textId="77777777" w:rsidR="00E60F5A" w:rsidRPr="000958CE" w:rsidRDefault="00E60F5A" w:rsidP="00964B0B">
            <w:pPr>
              <w:rPr>
                <w:sz w:val="16"/>
                <w:szCs w:val="16"/>
                <w:lang w:val="en-US"/>
              </w:rPr>
            </w:pPr>
            <w:r w:rsidRPr="000958CE">
              <w:rPr>
                <w:sz w:val="16"/>
                <w:szCs w:val="16"/>
                <w:lang w:val="en-US"/>
              </w:rPr>
              <w:t>3410540000007</w:t>
            </w:r>
          </w:p>
        </w:tc>
        <w:tc>
          <w:tcPr>
            <w:tcW w:w="4613" w:type="dxa"/>
            <w:tcBorders>
              <w:top w:val="nil"/>
              <w:left w:val="single" w:sz="2" w:space="0" w:color="000000"/>
              <w:bottom w:val="single" w:sz="2" w:space="0" w:color="000000"/>
              <w:right w:val="nil"/>
            </w:tcBorders>
          </w:tcPr>
          <w:p w14:paraId="0B7DC311"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72B1129A"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0E239D54" w14:textId="77777777" w:rsidR="00E60F5A" w:rsidRPr="000958CE" w:rsidRDefault="00E60F5A" w:rsidP="00964B0B">
            <w:pPr>
              <w:rPr>
                <w:sz w:val="18"/>
                <w:szCs w:val="18"/>
                <w:lang w:val="en-US"/>
              </w:rPr>
            </w:pPr>
            <w:r w:rsidRPr="000958CE">
              <w:rPr>
                <w:sz w:val="18"/>
                <w:szCs w:val="18"/>
                <w:lang w:val="en-US"/>
              </w:rPr>
              <w:t>0,0571</w:t>
            </w:r>
          </w:p>
        </w:tc>
        <w:tc>
          <w:tcPr>
            <w:tcW w:w="1119" w:type="dxa"/>
            <w:tcBorders>
              <w:top w:val="nil"/>
              <w:left w:val="single" w:sz="2" w:space="0" w:color="000000"/>
              <w:bottom w:val="single" w:sz="2" w:space="0" w:color="000000"/>
              <w:right w:val="single" w:sz="2" w:space="0" w:color="000000"/>
            </w:tcBorders>
            <w:vAlign w:val="center"/>
          </w:tcPr>
          <w:p w14:paraId="07574AE7" w14:textId="77777777" w:rsidR="00E60F5A" w:rsidRPr="000958CE" w:rsidRDefault="00E60F5A" w:rsidP="00964B0B">
            <w:pPr>
              <w:rPr>
                <w:sz w:val="18"/>
                <w:szCs w:val="18"/>
                <w:lang w:val="en-US"/>
              </w:rPr>
            </w:pPr>
          </w:p>
        </w:tc>
      </w:tr>
      <w:tr w:rsidR="00E60F5A" w:rsidRPr="000958CE" w14:paraId="59B8675B" w14:textId="77777777" w:rsidTr="00E60F5A">
        <w:tc>
          <w:tcPr>
            <w:tcW w:w="699" w:type="dxa"/>
            <w:tcBorders>
              <w:top w:val="single" w:sz="2" w:space="0" w:color="000000"/>
              <w:left w:val="single" w:sz="2" w:space="0" w:color="000000"/>
              <w:bottom w:val="single" w:sz="2" w:space="0" w:color="000000"/>
              <w:right w:val="nil"/>
            </w:tcBorders>
            <w:vAlign w:val="center"/>
          </w:tcPr>
          <w:p w14:paraId="6D77901C" w14:textId="77777777" w:rsidR="00E60F5A" w:rsidRPr="000958CE" w:rsidRDefault="00E60F5A" w:rsidP="00964B0B">
            <w:pPr>
              <w:jc w:val="center"/>
              <w:rPr>
                <w:sz w:val="22"/>
                <w:szCs w:val="22"/>
                <w:lang w:val="en-US"/>
              </w:rPr>
            </w:pPr>
            <w:r w:rsidRPr="000958CE">
              <w:rPr>
                <w:lang w:val="en-US"/>
              </w:rPr>
              <w:t xml:space="preserve"> </w:t>
            </w:r>
            <w:r w:rsidRPr="000958CE">
              <w:rPr>
                <w:sz w:val="22"/>
                <w:szCs w:val="22"/>
                <w:lang w:val="en-US"/>
              </w:rPr>
              <w:t>13</w:t>
            </w:r>
          </w:p>
        </w:tc>
        <w:tc>
          <w:tcPr>
            <w:tcW w:w="1537" w:type="dxa"/>
            <w:tcBorders>
              <w:top w:val="single" w:sz="2" w:space="0" w:color="000000"/>
              <w:left w:val="single" w:sz="2" w:space="0" w:color="000000"/>
              <w:bottom w:val="single" w:sz="2" w:space="0" w:color="000000"/>
              <w:right w:val="nil"/>
            </w:tcBorders>
            <w:vAlign w:val="center"/>
          </w:tcPr>
          <w:p w14:paraId="1EE074AA" w14:textId="77777777" w:rsidR="00E60F5A" w:rsidRPr="000958CE" w:rsidRDefault="00E60F5A" w:rsidP="00964B0B">
            <w:pPr>
              <w:jc w:val="center"/>
              <w:rPr>
                <w:sz w:val="22"/>
                <w:szCs w:val="22"/>
                <w:lang w:val="en-US"/>
              </w:rPr>
            </w:pPr>
            <w:r w:rsidRPr="000958CE">
              <w:rPr>
                <w:sz w:val="22"/>
                <w:szCs w:val="22"/>
                <w:lang w:val="en-US"/>
              </w:rPr>
              <w:t>TsC51B</w:t>
            </w:r>
          </w:p>
          <w:p w14:paraId="23E86637" w14:textId="77777777" w:rsidR="00E60F5A" w:rsidRPr="000958CE" w:rsidRDefault="00E60F5A" w:rsidP="00964B0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5A61842" w14:textId="77777777" w:rsidR="00E60F5A" w:rsidRPr="000958CE" w:rsidRDefault="00E60F5A" w:rsidP="00964B0B">
            <w:pPr>
              <w:rPr>
                <w:rFonts w:ascii="Times New Roman CYR" w:hAnsi="Times New Roman CYR" w:cs="Times New Roman CYR"/>
                <w:sz w:val="22"/>
                <w:szCs w:val="22"/>
                <w:lang/>
              </w:rPr>
            </w:pPr>
            <w:r w:rsidRPr="000958CE">
              <w:rPr>
                <w:rFonts w:ascii="Times New Roman CYR" w:hAnsi="Times New Roman CYR" w:cs="Times New Roman CYR"/>
                <w:sz w:val="22"/>
                <w:szCs w:val="22"/>
                <w:lang/>
              </w:rPr>
              <w:t>Lucrari la descarcarea pamintului in depozit, teren categoria II</w:t>
            </w:r>
          </w:p>
        </w:tc>
        <w:tc>
          <w:tcPr>
            <w:tcW w:w="978" w:type="dxa"/>
            <w:tcBorders>
              <w:top w:val="single" w:sz="2" w:space="0" w:color="000000"/>
              <w:left w:val="single" w:sz="2" w:space="0" w:color="000000"/>
              <w:bottom w:val="single" w:sz="2" w:space="0" w:color="000000"/>
              <w:right w:val="nil"/>
            </w:tcBorders>
            <w:vAlign w:val="center"/>
          </w:tcPr>
          <w:p w14:paraId="6FFD725E" w14:textId="77777777" w:rsidR="00E60F5A" w:rsidRPr="000958CE" w:rsidRDefault="00E60F5A" w:rsidP="00964B0B">
            <w:pPr>
              <w:jc w:val="center"/>
              <w:rPr>
                <w:sz w:val="22"/>
                <w:szCs w:val="22"/>
                <w:lang w:val="en-US"/>
              </w:rPr>
            </w:pPr>
            <w:r w:rsidRPr="000958CE">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69196A8B" w14:textId="77777777" w:rsidR="00E60F5A" w:rsidRPr="000958CE" w:rsidRDefault="00E60F5A" w:rsidP="00964B0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F195401" w14:textId="77777777" w:rsidR="00E60F5A" w:rsidRPr="000958CE" w:rsidRDefault="00E60F5A" w:rsidP="00964B0B">
            <w:pPr>
              <w:jc w:val="right"/>
              <w:rPr>
                <w:lang w:val="en-US"/>
              </w:rPr>
            </w:pPr>
            <w:r w:rsidRPr="000958CE">
              <w:rPr>
                <w:lang w:val="en-US"/>
              </w:rPr>
              <w:t>0,538</w:t>
            </w:r>
          </w:p>
        </w:tc>
      </w:tr>
      <w:tr w:rsidR="00E60F5A" w:rsidRPr="000958CE" w14:paraId="324C0247" w14:textId="77777777" w:rsidTr="00E60F5A">
        <w:tc>
          <w:tcPr>
            <w:tcW w:w="699" w:type="dxa"/>
            <w:tcBorders>
              <w:top w:val="nil"/>
              <w:left w:val="single" w:sz="2" w:space="0" w:color="000000"/>
              <w:bottom w:val="single" w:sz="2" w:space="0" w:color="000000"/>
              <w:right w:val="nil"/>
            </w:tcBorders>
          </w:tcPr>
          <w:p w14:paraId="1261E25B"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50357DCC" w14:textId="77777777" w:rsidR="00E60F5A" w:rsidRPr="000958CE" w:rsidRDefault="00E60F5A" w:rsidP="00964B0B">
            <w:pPr>
              <w:rPr>
                <w:sz w:val="16"/>
                <w:szCs w:val="16"/>
                <w:lang w:val="en-US"/>
              </w:rPr>
            </w:pPr>
            <w:r w:rsidRPr="000958CE">
              <w:rPr>
                <w:sz w:val="16"/>
                <w:szCs w:val="16"/>
                <w:lang w:val="en-US"/>
              </w:rPr>
              <w:t>9310060019900</w:t>
            </w:r>
          </w:p>
        </w:tc>
        <w:tc>
          <w:tcPr>
            <w:tcW w:w="4613" w:type="dxa"/>
            <w:tcBorders>
              <w:top w:val="nil"/>
              <w:left w:val="single" w:sz="2" w:space="0" w:color="000000"/>
              <w:bottom w:val="single" w:sz="2" w:space="0" w:color="000000"/>
              <w:right w:val="nil"/>
            </w:tcBorders>
          </w:tcPr>
          <w:p w14:paraId="2F27D28D"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5C54417" w14:textId="77777777" w:rsidR="00E60F5A" w:rsidRPr="000958CE" w:rsidRDefault="00E60F5A" w:rsidP="00964B0B">
            <w:pPr>
              <w:rPr>
                <w:sz w:val="18"/>
                <w:szCs w:val="18"/>
                <w:lang w:val="en-US"/>
              </w:rPr>
            </w:pPr>
            <w:r w:rsidRPr="000958CE">
              <w:rPr>
                <w:sz w:val="18"/>
                <w:szCs w:val="18"/>
                <w:lang w:val="en-US"/>
              </w:rPr>
              <w:t>h-om</w:t>
            </w:r>
          </w:p>
        </w:tc>
        <w:tc>
          <w:tcPr>
            <w:tcW w:w="1118" w:type="dxa"/>
            <w:tcBorders>
              <w:top w:val="nil"/>
              <w:left w:val="single" w:sz="2" w:space="0" w:color="000000"/>
              <w:bottom w:val="single" w:sz="2" w:space="0" w:color="000000"/>
              <w:right w:val="nil"/>
            </w:tcBorders>
            <w:vAlign w:val="center"/>
          </w:tcPr>
          <w:p w14:paraId="1BD1EA2B" w14:textId="77777777" w:rsidR="00E60F5A" w:rsidRPr="000958CE" w:rsidRDefault="00E60F5A" w:rsidP="00964B0B">
            <w:pPr>
              <w:rPr>
                <w:sz w:val="18"/>
                <w:szCs w:val="18"/>
                <w:lang w:val="en-US"/>
              </w:rPr>
            </w:pPr>
            <w:r w:rsidRPr="000958CE">
              <w:rPr>
                <w:sz w:val="18"/>
                <w:szCs w:val="18"/>
                <w:lang w:val="en-US"/>
              </w:rPr>
              <w:t>0,36</w:t>
            </w:r>
          </w:p>
        </w:tc>
        <w:tc>
          <w:tcPr>
            <w:tcW w:w="1119" w:type="dxa"/>
            <w:tcBorders>
              <w:top w:val="nil"/>
              <w:left w:val="single" w:sz="2" w:space="0" w:color="000000"/>
              <w:bottom w:val="single" w:sz="2" w:space="0" w:color="000000"/>
              <w:right w:val="single" w:sz="2" w:space="0" w:color="000000"/>
            </w:tcBorders>
            <w:vAlign w:val="center"/>
          </w:tcPr>
          <w:p w14:paraId="5F1135DB" w14:textId="77777777" w:rsidR="00E60F5A" w:rsidRPr="000958CE" w:rsidRDefault="00E60F5A" w:rsidP="00964B0B">
            <w:pPr>
              <w:rPr>
                <w:sz w:val="18"/>
                <w:szCs w:val="18"/>
                <w:lang w:val="en-US"/>
              </w:rPr>
            </w:pPr>
          </w:p>
        </w:tc>
      </w:tr>
      <w:tr w:rsidR="00E60F5A" w:rsidRPr="000958CE" w14:paraId="0EFF4953" w14:textId="77777777" w:rsidTr="00E60F5A">
        <w:tc>
          <w:tcPr>
            <w:tcW w:w="699" w:type="dxa"/>
            <w:tcBorders>
              <w:top w:val="nil"/>
              <w:left w:val="single" w:sz="2" w:space="0" w:color="000000"/>
              <w:bottom w:val="single" w:sz="2" w:space="0" w:color="000000"/>
              <w:right w:val="nil"/>
            </w:tcBorders>
          </w:tcPr>
          <w:p w14:paraId="290030F7"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07633F0A" w14:textId="77777777" w:rsidR="00E60F5A" w:rsidRPr="000958CE" w:rsidRDefault="00E60F5A" w:rsidP="00964B0B">
            <w:pPr>
              <w:rPr>
                <w:sz w:val="16"/>
                <w:szCs w:val="16"/>
                <w:lang w:val="en-US"/>
              </w:rPr>
            </w:pPr>
            <w:r w:rsidRPr="000958CE">
              <w:rPr>
                <w:sz w:val="16"/>
                <w:szCs w:val="16"/>
                <w:lang w:val="en-US"/>
              </w:rPr>
              <w:t>1411122201752</w:t>
            </w:r>
          </w:p>
        </w:tc>
        <w:tc>
          <w:tcPr>
            <w:tcW w:w="4613" w:type="dxa"/>
            <w:tcBorders>
              <w:top w:val="nil"/>
              <w:left w:val="single" w:sz="2" w:space="0" w:color="000000"/>
              <w:bottom w:val="single" w:sz="2" w:space="0" w:color="000000"/>
              <w:right w:val="nil"/>
            </w:tcBorders>
          </w:tcPr>
          <w:p w14:paraId="057604CE"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Piatra sparta 32-63 mm</w:t>
            </w:r>
          </w:p>
        </w:tc>
        <w:tc>
          <w:tcPr>
            <w:tcW w:w="978" w:type="dxa"/>
            <w:tcBorders>
              <w:top w:val="nil"/>
              <w:left w:val="single" w:sz="2" w:space="0" w:color="000000"/>
              <w:bottom w:val="single" w:sz="2" w:space="0" w:color="000000"/>
              <w:right w:val="nil"/>
            </w:tcBorders>
            <w:vAlign w:val="center"/>
          </w:tcPr>
          <w:p w14:paraId="1BA2FFB8" w14:textId="77777777" w:rsidR="00E60F5A" w:rsidRPr="000958CE" w:rsidRDefault="00E60F5A" w:rsidP="00964B0B">
            <w:pPr>
              <w:rPr>
                <w:sz w:val="18"/>
                <w:szCs w:val="18"/>
                <w:lang w:val="en-US"/>
              </w:rPr>
            </w:pPr>
            <w:r w:rsidRPr="000958CE">
              <w:rPr>
                <w:sz w:val="18"/>
                <w:szCs w:val="18"/>
                <w:lang w:val="en-US"/>
              </w:rPr>
              <w:t>m3</w:t>
            </w:r>
          </w:p>
        </w:tc>
        <w:tc>
          <w:tcPr>
            <w:tcW w:w="1118" w:type="dxa"/>
            <w:tcBorders>
              <w:top w:val="nil"/>
              <w:left w:val="single" w:sz="2" w:space="0" w:color="000000"/>
              <w:bottom w:val="single" w:sz="2" w:space="0" w:color="000000"/>
              <w:right w:val="nil"/>
            </w:tcBorders>
            <w:vAlign w:val="center"/>
          </w:tcPr>
          <w:p w14:paraId="5739081D" w14:textId="77777777" w:rsidR="00E60F5A" w:rsidRPr="000958CE" w:rsidRDefault="00E60F5A" w:rsidP="00964B0B">
            <w:pPr>
              <w:rPr>
                <w:sz w:val="18"/>
                <w:szCs w:val="18"/>
                <w:lang w:val="en-US"/>
              </w:rPr>
            </w:pPr>
            <w:r w:rsidRPr="000958CE">
              <w:rPr>
                <w:sz w:val="18"/>
                <w:szCs w:val="18"/>
                <w:lang w:val="en-US"/>
              </w:rPr>
              <w:t>0,004</w:t>
            </w:r>
          </w:p>
        </w:tc>
        <w:tc>
          <w:tcPr>
            <w:tcW w:w="1119" w:type="dxa"/>
            <w:tcBorders>
              <w:top w:val="nil"/>
              <w:left w:val="single" w:sz="2" w:space="0" w:color="000000"/>
              <w:bottom w:val="single" w:sz="2" w:space="0" w:color="000000"/>
              <w:right w:val="single" w:sz="2" w:space="0" w:color="000000"/>
            </w:tcBorders>
            <w:vAlign w:val="center"/>
          </w:tcPr>
          <w:p w14:paraId="41F92B4F" w14:textId="77777777" w:rsidR="00E60F5A" w:rsidRPr="000958CE" w:rsidRDefault="00E60F5A" w:rsidP="00964B0B">
            <w:pPr>
              <w:rPr>
                <w:sz w:val="18"/>
                <w:szCs w:val="18"/>
                <w:lang w:val="en-US"/>
              </w:rPr>
            </w:pPr>
          </w:p>
        </w:tc>
      </w:tr>
      <w:tr w:rsidR="00E60F5A" w:rsidRPr="000958CE" w14:paraId="6758391B" w14:textId="77777777" w:rsidTr="00E60F5A">
        <w:tc>
          <w:tcPr>
            <w:tcW w:w="699" w:type="dxa"/>
            <w:tcBorders>
              <w:top w:val="nil"/>
              <w:left w:val="single" w:sz="2" w:space="0" w:color="000000"/>
              <w:bottom w:val="single" w:sz="2" w:space="0" w:color="000000"/>
              <w:right w:val="nil"/>
            </w:tcBorders>
          </w:tcPr>
          <w:p w14:paraId="72AC9D89"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63248D4C" w14:textId="77777777" w:rsidR="00E60F5A" w:rsidRPr="000958CE" w:rsidRDefault="00E60F5A" w:rsidP="00964B0B">
            <w:pPr>
              <w:rPr>
                <w:sz w:val="16"/>
                <w:szCs w:val="16"/>
                <w:lang w:val="en-US"/>
              </w:rPr>
            </w:pPr>
            <w:r w:rsidRPr="000958CE">
              <w:rPr>
                <w:sz w:val="16"/>
                <w:szCs w:val="16"/>
                <w:lang w:val="en-US"/>
              </w:rPr>
              <w:t>2952260003554</w:t>
            </w:r>
          </w:p>
        </w:tc>
        <w:tc>
          <w:tcPr>
            <w:tcW w:w="4613" w:type="dxa"/>
            <w:tcBorders>
              <w:top w:val="nil"/>
              <w:left w:val="single" w:sz="2" w:space="0" w:color="000000"/>
              <w:bottom w:val="single" w:sz="2" w:space="0" w:color="000000"/>
              <w:right w:val="nil"/>
            </w:tcBorders>
          </w:tcPr>
          <w:p w14:paraId="0C4D9878"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17DEF0BD"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5EC63E87" w14:textId="77777777" w:rsidR="00E60F5A" w:rsidRPr="000958CE" w:rsidRDefault="00E60F5A" w:rsidP="00964B0B">
            <w:pPr>
              <w:rPr>
                <w:sz w:val="18"/>
                <w:szCs w:val="18"/>
                <w:lang w:val="en-US"/>
              </w:rPr>
            </w:pPr>
            <w:r w:rsidRPr="000958CE">
              <w:rPr>
                <w:sz w:val="18"/>
                <w:szCs w:val="18"/>
                <w:lang w:val="en-US"/>
              </w:rPr>
              <w:t>0,40</w:t>
            </w:r>
          </w:p>
        </w:tc>
        <w:tc>
          <w:tcPr>
            <w:tcW w:w="1119" w:type="dxa"/>
            <w:tcBorders>
              <w:top w:val="nil"/>
              <w:left w:val="single" w:sz="2" w:space="0" w:color="000000"/>
              <w:bottom w:val="single" w:sz="2" w:space="0" w:color="000000"/>
              <w:right w:val="single" w:sz="2" w:space="0" w:color="000000"/>
            </w:tcBorders>
            <w:vAlign w:val="center"/>
          </w:tcPr>
          <w:p w14:paraId="76599FE6" w14:textId="77777777" w:rsidR="00E60F5A" w:rsidRPr="000958CE" w:rsidRDefault="00E60F5A" w:rsidP="00964B0B">
            <w:pPr>
              <w:rPr>
                <w:sz w:val="18"/>
                <w:szCs w:val="18"/>
                <w:lang w:val="en-US"/>
              </w:rPr>
            </w:pPr>
          </w:p>
        </w:tc>
      </w:tr>
      <w:tr w:rsidR="00E60F5A" w:rsidRPr="000958CE" w14:paraId="090AC12B" w14:textId="77777777" w:rsidTr="00E60F5A">
        <w:tc>
          <w:tcPr>
            <w:tcW w:w="699" w:type="dxa"/>
            <w:tcBorders>
              <w:top w:val="nil"/>
              <w:left w:val="single" w:sz="2" w:space="0" w:color="000000"/>
              <w:bottom w:val="nil"/>
              <w:right w:val="nil"/>
            </w:tcBorders>
          </w:tcPr>
          <w:p w14:paraId="3E93B912" w14:textId="77777777" w:rsidR="00E60F5A" w:rsidRPr="000958CE" w:rsidRDefault="00E60F5A" w:rsidP="00964B0B">
            <w:pPr>
              <w:jc w:val="center"/>
              <w:rPr>
                <w:lang w:val="en-US"/>
              </w:rPr>
            </w:pPr>
            <w:r w:rsidRPr="000958CE">
              <w:rPr>
                <w:lang w:val="en-US"/>
              </w:rPr>
              <w:t xml:space="preserve"> </w:t>
            </w:r>
          </w:p>
        </w:tc>
        <w:tc>
          <w:tcPr>
            <w:tcW w:w="1537" w:type="dxa"/>
            <w:tcBorders>
              <w:top w:val="nil"/>
              <w:left w:val="single" w:sz="2" w:space="0" w:color="000000"/>
              <w:bottom w:val="nil"/>
              <w:right w:val="nil"/>
            </w:tcBorders>
          </w:tcPr>
          <w:p w14:paraId="442FAF78" w14:textId="77777777" w:rsidR="00E60F5A" w:rsidRPr="000958CE" w:rsidRDefault="00E60F5A" w:rsidP="00964B0B">
            <w:pPr>
              <w:rPr>
                <w:lang w:val="en-US"/>
              </w:rPr>
            </w:pPr>
          </w:p>
        </w:tc>
        <w:tc>
          <w:tcPr>
            <w:tcW w:w="4613" w:type="dxa"/>
            <w:tcBorders>
              <w:top w:val="nil"/>
              <w:left w:val="single" w:sz="2" w:space="0" w:color="000000"/>
              <w:bottom w:val="nil"/>
              <w:right w:val="nil"/>
            </w:tcBorders>
          </w:tcPr>
          <w:p w14:paraId="746B76D1" w14:textId="77777777" w:rsidR="00E60F5A" w:rsidRPr="000958CE" w:rsidRDefault="00E60F5A" w:rsidP="00964B0B">
            <w:pPr>
              <w:rPr>
                <w:rFonts w:ascii="Times New Roman CYR" w:hAnsi="Times New Roman CYR" w:cs="Times New Roman CYR"/>
                <w:b/>
                <w:bCs/>
                <w:sz w:val="22"/>
                <w:szCs w:val="22"/>
                <w:lang/>
              </w:rPr>
            </w:pPr>
            <w:r w:rsidRPr="000958CE">
              <w:rPr>
                <w:rFonts w:ascii="Times New Roman CYR" w:hAnsi="Times New Roman CYR" w:cs="Times New Roman CYR"/>
                <w:b/>
                <w:bCs/>
                <w:sz w:val="22"/>
                <w:szCs w:val="22"/>
                <w:lang/>
              </w:rPr>
              <w:t>1.3. Demolarea imbracamintei  rutiere existente a intrarilor in curti</w:t>
            </w:r>
          </w:p>
        </w:tc>
        <w:tc>
          <w:tcPr>
            <w:tcW w:w="978" w:type="dxa"/>
            <w:tcBorders>
              <w:top w:val="nil"/>
              <w:left w:val="single" w:sz="2" w:space="0" w:color="000000"/>
              <w:bottom w:val="nil"/>
              <w:right w:val="nil"/>
            </w:tcBorders>
          </w:tcPr>
          <w:p w14:paraId="59BA232A" w14:textId="77777777" w:rsidR="00E60F5A" w:rsidRPr="000958CE" w:rsidRDefault="00E60F5A" w:rsidP="00964B0B">
            <w:pPr>
              <w:rPr>
                <w:lang w:val="en-US"/>
              </w:rPr>
            </w:pPr>
          </w:p>
        </w:tc>
        <w:tc>
          <w:tcPr>
            <w:tcW w:w="1118" w:type="dxa"/>
            <w:tcBorders>
              <w:top w:val="nil"/>
              <w:left w:val="single" w:sz="2" w:space="0" w:color="000000"/>
              <w:bottom w:val="nil"/>
              <w:right w:val="nil"/>
            </w:tcBorders>
          </w:tcPr>
          <w:p w14:paraId="54E3EA08" w14:textId="77777777" w:rsidR="00E60F5A" w:rsidRPr="000958CE" w:rsidRDefault="00E60F5A" w:rsidP="00964B0B">
            <w:pPr>
              <w:rPr>
                <w:lang w:val="en-US"/>
              </w:rPr>
            </w:pPr>
          </w:p>
        </w:tc>
        <w:tc>
          <w:tcPr>
            <w:tcW w:w="1119" w:type="dxa"/>
            <w:tcBorders>
              <w:top w:val="nil"/>
              <w:left w:val="single" w:sz="2" w:space="0" w:color="000000"/>
              <w:bottom w:val="nil"/>
              <w:right w:val="single" w:sz="2" w:space="0" w:color="000000"/>
            </w:tcBorders>
          </w:tcPr>
          <w:p w14:paraId="469624B3" w14:textId="77777777" w:rsidR="00E60F5A" w:rsidRPr="000958CE" w:rsidRDefault="00E60F5A" w:rsidP="00964B0B">
            <w:pPr>
              <w:rPr>
                <w:lang w:val="en-US"/>
              </w:rPr>
            </w:pPr>
          </w:p>
        </w:tc>
      </w:tr>
      <w:tr w:rsidR="00E60F5A" w:rsidRPr="000958CE" w14:paraId="49913A24" w14:textId="77777777" w:rsidTr="00E60F5A">
        <w:tc>
          <w:tcPr>
            <w:tcW w:w="699" w:type="dxa"/>
            <w:tcBorders>
              <w:top w:val="single" w:sz="2" w:space="0" w:color="000000"/>
              <w:left w:val="single" w:sz="2" w:space="0" w:color="000000"/>
              <w:bottom w:val="single" w:sz="2" w:space="0" w:color="000000"/>
              <w:right w:val="nil"/>
            </w:tcBorders>
            <w:vAlign w:val="center"/>
          </w:tcPr>
          <w:p w14:paraId="7CA155CD" w14:textId="77777777" w:rsidR="00E60F5A" w:rsidRPr="000958CE" w:rsidRDefault="00E60F5A" w:rsidP="00964B0B">
            <w:pPr>
              <w:jc w:val="center"/>
              <w:rPr>
                <w:sz w:val="22"/>
                <w:szCs w:val="22"/>
                <w:lang w:val="en-US"/>
              </w:rPr>
            </w:pPr>
            <w:r w:rsidRPr="000958CE">
              <w:rPr>
                <w:sz w:val="22"/>
                <w:szCs w:val="22"/>
                <w:lang w:val="en-US"/>
              </w:rPr>
              <w:t>14</w:t>
            </w:r>
          </w:p>
        </w:tc>
        <w:tc>
          <w:tcPr>
            <w:tcW w:w="1537" w:type="dxa"/>
            <w:tcBorders>
              <w:top w:val="single" w:sz="2" w:space="0" w:color="000000"/>
              <w:left w:val="single" w:sz="2" w:space="0" w:color="000000"/>
              <w:bottom w:val="single" w:sz="2" w:space="0" w:color="000000"/>
              <w:right w:val="nil"/>
            </w:tcBorders>
            <w:vAlign w:val="center"/>
          </w:tcPr>
          <w:p w14:paraId="546588BE" w14:textId="77777777" w:rsidR="00E60F5A" w:rsidRPr="000958CE" w:rsidRDefault="00E60F5A" w:rsidP="00964B0B">
            <w:pPr>
              <w:jc w:val="center"/>
              <w:rPr>
                <w:sz w:val="22"/>
                <w:szCs w:val="22"/>
                <w:lang w:val="en-US"/>
              </w:rPr>
            </w:pPr>
            <w:r w:rsidRPr="000958CE">
              <w:rPr>
                <w:sz w:val="22"/>
                <w:szCs w:val="22"/>
                <w:lang w:val="en-US"/>
              </w:rPr>
              <w:t>DG06B</w:t>
            </w:r>
          </w:p>
          <w:p w14:paraId="563BB0D2" w14:textId="77777777" w:rsidR="00E60F5A" w:rsidRPr="000958CE" w:rsidRDefault="00E60F5A" w:rsidP="00964B0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AFB5349" w14:textId="77777777" w:rsidR="00E60F5A" w:rsidRPr="000958CE" w:rsidRDefault="00E60F5A" w:rsidP="00964B0B">
            <w:pPr>
              <w:rPr>
                <w:rFonts w:ascii="Times New Roman CYR" w:hAnsi="Times New Roman CYR" w:cs="Times New Roman CYR"/>
                <w:sz w:val="22"/>
                <w:szCs w:val="22"/>
                <w:lang/>
              </w:rPr>
            </w:pPr>
            <w:r w:rsidRPr="000958CE">
              <w:rPr>
                <w:rFonts w:ascii="Times New Roman CYR" w:hAnsi="Times New Roman CYR" w:cs="Times New Roman CYR"/>
                <w:sz w:val="22"/>
                <w:szCs w:val="22"/>
                <w:lang/>
              </w:rPr>
              <w:t>Demolarea stratului din beton existent.  Н=0,10 m</w:t>
            </w:r>
          </w:p>
        </w:tc>
        <w:tc>
          <w:tcPr>
            <w:tcW w:w="978" w:type="dxa"/>
            <w:tcBorders>
              <w:top w:val="single" w:sz="2" w:space="0" w:color="000000"/>
              <w:left w:val="single" w:sz="2" w:space="0" w:color="000000"/>
              <w:bottom w:val="single" w:sz="2" w:space="0" w:color="000000"/>
              <w:right w:val="nil"/>
            </w:tcBorders>
            <w:vAlign w:val="center"/>
          </w:tcPr>
          <w:p w14:paraId="26B7000C" w14:textId="77777777" w:rsidR="00E60F5A" w:rsidRPr="000958CE" w:rsidRDefault="00E60F5A" w:rsidP="00964B0B">
            <w:pPr>
              <w:jc w:val="center"/>
              <w:rPr>
                <w:sz w:val="22"/>
                <w:szCs w:val="22"/>
                <w:lang w:val="en-US"/>
              </w:rPr>
            </w:pPr>
            <w:r w:rsidRPr="000958CE">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55898EBF" w14:textId="77777777" w:rsidR="00E60F5A" w:rsidRPr="000958CE" w:rsidRDefault="00E60F5A" w:rsidP="00964B0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9360CAE" w14:textId="77777777" w:rsidR="00E60F5A" w:rsidRPr="000958CE" w:rsidRDefault="00E60F5A" w:rsidP="00964B0B">
            <w:pPr>
              <w:jc w:val="right"/>
              <w:rPr>
                <w:lang w:val="en-US"/>
              </w:rPr>
            </w:pPr>
            <w:r w:rsidRPr="000958CE">
              <w:rPr>
                <w:lang w:val="en-US"/>
              </w:rPr>
              <w:t>29,00</w:t>
            </w:r>
          </w:p>
        </w:tc>
      </w:tr>
      <w:tr w:rsidR="00E60F5A" w:rsidRPr="000958CE" w14:paraId="7AB6C2C5" w14:textId="77777777" w:rsidTr="00E60F5A">
        <w:tc>
          <w:tcPr>
            <w:tcW w:w="699" w:type="dxa"/>
            <w:tcBorders>
              <w:top w:val="nil"/>
              <w:left w:val="single" w:sz="2" w:space="0" w:color="000000"/>
              <w:bottom w:val="single" w:sz="2" w:space="0" w:color="000000"/>
              <w:right w:val="nil"/>
            </w:tcBorders>
          </w:tcPr>
          <w:p w14:paraId="63704321"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64CC30D6" w14:textId="77777777" w:rsidR="00E60F5A" w:rsidRPr="000958CE" w:rsidRDefault="00E60F5A" w:rsidP="00964B0B">
            <w:pPr>
              <w:rPr>
                <w:sz w:val="16"/>
                <w:szCs w:val="16"/>
                <w:lang w:val="en-US"/>
              </w:rPr>
            </w:pPr>
            <w:r w:rsidRPr="000958CE">
              <w:rPr>
                <w:sz w:val="16"/>
                <w:szCs w:val="16"/>
                <w:lang w:val="en-US"/>
              </w:rPr>
              <w:t>9310060019900</w:t>
            </w:r>
          </w:p>
        </w:tc>
        <w:tc>
          <w:tcPr>
            <w:tcW w:w="4613" w:type="dxa"/>
            <w:tcBorders>
              <w:top w:val="nil"/>
              <w:left w:val="single" w:sz="2" w:space="0" w:color="000000"/>
              <w:bottom w:val="single" w:sz="2" w:space="0" w:color="000000"/>
              <w:right w:val="nil"/>
            </w:tcBorders>
          </w:tcPr>
          <w:p w14:paraId="087A7882"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5D6DC2E1" w14:textId="77777777" w:rsidR="00E60F5A" w:rsidRPr="000958CE" w:rsidRDefault="00E60F5A" w:rsidP="00964B0B">
            <w:pPr>
              <w:rPr>
                <w:sz w:val="18"/>
                <w:szCs w:val="18"/>
                <w:lang w:val="en-US"/>
              </w:rPr>
            </w:pPr>
            <w:r w:rsidRPr="000958CE">
              <w:rPr>
                <w:sz w:val="18"/>
                <w:szCs w:val="18"/>
                <w:lang w:val="en-US"/>
              </w:rPr>
              <w:t>h-om</w:t>
            </w:r>
          </w:p>
        </w:tc>
        <w:tc>
          <w:tcPr>
            <w:tcW w:w="1118" w:type="dxa"/>
            <w:tcBorders>
              <w:top w:val="nil"/>
              <w:left w:val="single" w:sz="2" w:space="0" w:color="000000"/>
              <w:bottom w:val="single" w:sz="2" w:space="0" w:color="000000"/>
              <w:right w:val="nil"/>
            </w:tcBorders>
            <w:vAlign w:val="center"/>
          </w:tcPr>
          <w:p w14:paraId="56DA1FA8" w14:textId="77777777" w:rsidR="00E60F5A" w:rsidRPr="000958CE" w:rsidRDefault="00E60F5A" w:rsidP="00964B0B">
            <w:pPr>
              <w:rPr>
                <w:sz w:val="18"/>
                <w:szCs w:val="18"/>
                <w:lang w:val="en-US"/>
              </w:rPr>
            </w:pPr>
            <w:r w:rsidRPr="000958CE">
              <w:rPr>
                <w:sz w:val="18"/>
                <w:szCs w:val="18"/>
                <w:lang w:val="en-US"/>
              </w:rPr>
              <w:t>3,38</w:t>
            </w:r>
          </w:p>
        </w:tc>
        <w:tc>
          <w:tcPr>
            <w:tcW w:w="1119" w:type="dxa"/>
            <w:tcBorders>
              <w:top w:val="nil"/>
              <w:left w:val="single" w:sz="2" w:space="0" w:color="000000"/>
              <w:bottom w:val="single" w:sz="2" w:space="0" w:color="000000"/>
              <w:right w:val="single" w:sz="2" w:space="0" w:color="000000"/>
            </w:tcBorders>
            <w:vAlign w:val="center"/>
          </w:tcPr>
          <w:p w14:paraId="08FD5BC8" w14:textId="77777777" w:rsidR="00E60F5A" w:rsidRPr="000958CE" w:rsidRDefault="00E60F5A" w:rsidP="00964B0B">
            <w:pPr>
              <w:rPr>
                <w:sz w:val="18"/>
                <w:szCs w:val="18"/>
                <w:lang w:val="en-US"/>
              </w:rPr>
            </w:pPr>
          </w:p>
        </w:tc>
      </w:tr>
      <w:tr w:rsidR="00E60F5A" w:rsidRPr="000958CE" w14:paraId="39EBEB5A" w14:textId="77777777" w:rsidTr="00E60F5A">
        <w:tc>
          <w:tcPr>
            <w:tcW w:w="699" w:type="dxa"/>
            <w:tcBorders>
              <w:top w:val="nil"/>
              <w:left w:val="single" w:sz="2" w:space="0" w:color="000000"/>
              <w:bottom w:val="single" w:sz="2" w:space="0" w:color="000000"/>
              <w:right w:val="nil"/>
            </w:tcBorders>
          </w:tcPr>
          <w:p w14:paraId="505B0BD5"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4FE1C56B" w14:textId="77777777" w:rsidR="00E60F5A" w:rsidRPr="000958CE" w:rsidRDefault="00E60F5A" w:rsidP="00964B0B">
            <w:pPr>
              <w:rPr>
                <w:sz w:val="16"/>
                <w:szCs w:val="16"/>
                <w:lang w:val="en-US"/>
              </w:rPr>
            </w:pPr>
            <w:r w:rsidRPr="000958CE">
              <w:rPr>
                <w:sz w:val="16"/>
                <w:szCs w:val="16"/>
                <w:lang w:val="en-US"/>
              </w:rPr>
              <w:t>2912340002509</w:t>
            </w:r>
          </w:p>
        </w:tc>
        <w:tc>
          <w:tcPr>
            <w:tcW w:w="4613" w:type="dxa"/>
            <w:tcBorders>
              <w:top w:val="nil"/>
              <w:left w:val="single" w:sz="2" w:space="0" w:color="000000"/>
              <w:bottom w:val="single" w:sz="2" w:space="0" w:color="000000"/>
              <w:right w:val="nil"/>
            </w:tcBorders>
          </w:tcPr>
          <w:p w14:paraId="235F67F3"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14:paraId="1E239318"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55CED3F0" w14:textId="77777777" w:rsidR="00E60F5A" w:rsidRPr="000958CE" w:rsidRDefault="00E60F5A" w:rsidP="00964B0B">
            <w:pPr>
              <w:rPr>
                <w:sz w:val="18"/>
                <w:szCs w:val="18"/>
                <w:lang w:val="en-US"/>
              </w:rPr>
            </w:pPr>
            <w:r w:rsidRPr="000958CE">
              <w:rPr>
                <w:sz w:val="18"/>
                <w:szCs w:val="18"/>
                <w:lang w:val="en-US"/>
              </w:rPr>
              <w:t>0,60</w:t>
            </w:r>
          </w:p>
        </w:tc>
        <w:tc>
          <w:tcPr>
            <w:tcW w:w="1119" w:type="dxa"/>
            <w:tcBorders>
              <w:top w:val="nil"/>
              <w:left w:val="single" w:sz="2" w:space="0" w:color="000000"/>
              <w:bottom w:val="single" w:sz="2" w:space="0" w:color="000000"/>
              <w:right w:val="single" w:sz="2" w:space="0" w:color="000000"/>
            </w:tcBorders>
            <w:vAlign w:val="center"/>
          </w:tcPr>
          <w:p w14:paraId="7AA57E51" w14:textId="77777777" w:rsidR="00E60F5A" w:rsidRPr="000958CE" w:rsidRDefault="00E60F5A" w:rsidP="00964B0B">
            <w:pPr>
              <w:rPr>
                <w:sz w:val="18"/>
                <w:szCs w:val="18"/>
                <w:lang w:val="en-US"/>
              </w:rPr>
            </w:pPr>
          </w:p>
        </w:tc>
      </w:tr>
      <w:tr w:rsidR="00E60F5A" w:rsidRPr="000958CE" w14:paraId="3F4B8FD8" w14:textId="77777777" w:rsidTr="00E60F5A">
        <w:tc>
          <w:tcPr>
            <w:tcW w:w="699" w:type="dxa"/>
            <w:tcBorders>
              <w:top w:val="nil"/>
              <w:left w:val="single" w:sz="2" w:space="0" w:color="000000"/>
              <w:bottom w:val="single" w:sz="2" w:space="0" w:color="000000"/>
              <w:right w:val="nil"/>
            </w:tcBorders>
          </w:tcPr>
          <w:p w14:paraId="2AB0B430"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57FD5CC5" w14:textId="77777777" w:rsidR="00E60F5A" w:rsidRPr="000958CE" w:rsidRDefault="00E60F5A" w:rsidP="00964B0B">
            <w:pPr>
              <w:rPr>
                <w:sz w:val="16"/>
                <w:szCs w:val="16"/>
                <w:lang w:val="en-US"/>
              </w:rPr>
            </w:pPr>
            <w:r w:rsidRPr="000958CE">
              <w:rPr>
                <w:sz w:val="16"/>
                <w:szCs w:val="16"/>
                <w:lang w:val="en-US"/>
              </w:rPr>
              <w:t>2952270003380</w:t>
            </w:r>
          </w:p>
        </w:tc>
        <w:tc>
          <w:tcPr>
            <w:tcW w:w="4613" w:type="dxa"/>
            <w:tcBorders>
              <w:top w:val="nil"/>
              <w:left w:val="single" w:sz="2" w:space="0" w:color="000000"/>
              <w:bottom w:val="single" w:sz="2" w:space="0" w:color="000000"/>
              <w:right w:val="nil"/>
            </w:tcBorders>
          </w:tcPr>
          <w:p w14:paraId="2DDCC869"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Ciocan pneumatic 8-15 kg</w:t>
            </w:r>
          </w:p>
        </w:tc>
        <w:tc>
          <w:tcPr>
            <w:tcW w:w="978" w:type="dxa"/>
            <w:tcBorders>
              <w:top w:val="nil"/>
              <w:left w:val="single" w:sz="2" w:space="0" w:color="000000"/>
              <w:bottom w:val="single" w:sz="2" w:space="0" w:color="000000"/>
              <w:right w:val="nil"/>
            </w:tcBorders>
            <w:vAlign w:val="center"/>
          </w:tcPr>
          <w:p w14:paraId="0A012BA1"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69F37DE7" w14:textId="77777777" w:rsidR="00E60F5A" w:rsidRPr="000958CE" w:rsidRDefault="00E60F5A" w:rsidP="00964B0B">
            <w:pPr>
              <w:rPr>
                <w:sz w:val="18"/>
                <w:szCs w:val="18"/>
                <w:lang w:val="en-US"/>
              </w:rPr>
            </w:pPr>
            <w:r w:rsidRPr="000958CE">
              <w:rPr>
                <w:sz w:val="18"/>
                <w:szCs w:val="18"/>
                <w:lang w:val="en-US"/>
              </w:rPr>
              <w:t>0,60</w:t>
            </w:r>
          </w:p>
        </w:tc>
        <w:tc>
          <w:tcPr>
            <w:tcW w:w="1119" w:type="dxa"/>
            <w:tcBorders>
              <w:top w:val="nil"/>
              <w:left w:val="single" w:sz="2" w:space="0" w:color="000000"/>
              <w:bottom w:val="single" w:sz="2" w:space="0" w:color="000000"/>
              <w:right w:val="single" w:sz="2" w:space="0" w:color="000000"/>
            </w:tcBorders>
            <w:vAlign w:val="center"/>
          </w:tcPr>
          <w:p w14:paraId="3D31EC85" w14:textId="77777777" w:rsidR="00E60F5A" w:rsidRPr="000958CE" w:rsidRDefault="00E60F5A" w:rsidP="00964B0B">
            <w:pPr>
              <w:rPr>
                <w:sz w:val="18"/>
                <w:szCs w:val="18"/>
                <w:lang w:val="en-US"/>
              </w:rPr>
            </w:pPr>
          </w:p>
        </w:tc>
      </w:tr>
      <w:tr w:rsidR="00E60F5A" w:rsidRPr="000958CE" w14:paraId="168EAA0B" w14:textId="77777777" w:rsidTr="00E60F5A">
        <w:tc>
          <w:tcPr>
            <w:tcW w:w="699" w:type="dxa"/>
            <w:tcBorders>
              <w:top w:val="single" w:sz="2" w:space="0" w:color="000000"/>
              <w:left w:val="single" w:sz="2" w:space="0" w:color="000000"/>
              <w:bottom w:val="single" w:sz="2" w:space="0" w:color="000000"/>
              <w:right w:val="nil"/>
            </w:tcBorders>
            <w:vAlign w:val="center"/>
          </w:tcPr>
          <w:p w14:paraId="50DA3007" w14:textId="77777777" w:rsidR="00E60F5A" w:rsidRPr="000958CE" w:rsidRDefault="00E60F5A" w:rsidP="00964B0B">
            <w:pPr>
              <w:jc w:val="center"/>
              <w:rPr>
                <w:sz w:val="22"/>
                <w:szCs w:val="22"/>
                <w:lang w:val="en-US"/>
              </w:rPr>
            </w:pPr>
            <w:r w:rsidRPr="000958CE">
              <w:rPr>
                <w:lang w:val="en-US"/>
              </w:rPr>
              <w:t xml:space="preserve"> </w:t>
            </w:r>
            <w:r w:rsidRPr="000958CE">
              <w:rPr>
                <w:sz w:val="22"/>
                <w:szCs w:val="22"/>
                <w:lang w:val="en-US"/>
              </w:rPr>
              <w:t>15</w:t>
            </w:r>
          </w:p>
        </w:tc>
        <w:tc>
          <w:tcPr>
            <w:tcW w:w="1537" w:type="dxa"/>
            <w:tcBorders>
              <w:top w:val="single" w:sz="2" w:space="0" w:color="000000"/>
              <w:left w:val="single" w:sz="2" w:space="0" w:color="000000"/>
              <w:bottom w:val="single" w:sz="2" w:space="0" w:color="000000"/>
              <w:right w:val="nil"/>
            </w:tcBorders>
            <w:vAlign w:val="center"/>
          </w:tcPr>
          <w:p w14:paraId="5D715F39" w14:textId="77777777" w:rsidR="00E60F5A" w:rsidRPr="000958CE" w:rsidRDefault="00E60F5A" w:rsidP="00964B0B">
            <w:pPr>
              <w:jc w:val="center"/>
              <w:rPr>
                <w:sz w:val="22"/>
                <w:szCs w:val="22"/>
                <w:lang w:val="en-US"/>
              </w:rPr>
            </w:pPr>
            <w:r w:rsidRPr="000958CE">
              <w:rPr>
                <w:sz w:val="22"/>
                <w:szCs w:val="22"/>
                <w:lang w:val="en-US"/>
              </w:rPr>
              <w:t>DG05C</w:t>
            </w:r>
          </w:p>
          <w:p w14:paraId="615EF003" w14:textId="77777777" w:rsidR="00E60F5A" w:rsidRPr="000958CE" w:rsidRDefault="00E60F5A" w:rsidP="00964B0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22A88EC" w14:textId="77777777" w:rsidR="00E60F5A" w:rsidRPr="000958CE" w:rsidRDefault="00E60F5A" w:rsidP="00964B0B">
            <w:pPr>
              <w:rPr>
                <w:rFonts w:ascii="Times New Roman CYR" w:hAnsi="Times New Roman CYR" w:cs="Times New Roman CYR"/>
                <w:sz w:val="22"/>
                <w:szCs w:val="22"/>
                <w:lang/>
              </w:rPr>
            </w:pPr>
            <w:r w:rsidRPr="000958CE">
              <w:rPr>
                <w:rFonts w:ascii="Times New Roman CYR" w:hAnsi="Times New Roman CYR" w:cs="Times New Roman CYR"/>
                <w:sz w:val="22"/>
                <w:szCs w:val="22"/>
                <w:lang/>
              </w:rPr>
              <w:t>Decaparea de imbracaminti cu stratul de pina la 3 cm grosime, format din  asfalt turnat pe fundatii de beton</w:t>
            </w:r>
          </w:p>
        </w:tc>
        <w:tc>
          <w:tcPr>
            <w:tcW w:w="978" w:type="dxa"/>
            <w:tcBorders>
              <w:top w:val="single" w:sz="2" w:space="0" w:color="000000"/>
              <w:left w:val="single" w:sz="2" w:space="0" w:color="000000"/>
              <w:bottom w:val="single" w:sz="2" w:space="0" w:color="000000"/>
              <w:right w:val="nil"/>
            </w:tcBorders>
            <w:vAlign w:val="center"/>
          </w:tcPr>
          <w:p w14:paraId="04D37372" w14:textId="77777777" w:rsidR="00E60F5A" w:rsidRPr="000958CE" w:rsidRDefault="00E60F5A" w:rsidP="00964B0B">
            <w:pPr>
              <w:jc w:val="center"/>
              <w:rPr>
                <w:sz w:val="22"/>
                <w:szCs w:val="22"/>
                <w:lang w:val="en-US"/>
              </w:rPr>
            </w:pPr>
            <w:r w:rsidRPr="000958CE">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3F00883F" w14:textId="77777777" w:rsidR="00E60F5A" w:rsidRPr="000958CE" w:rsidRDefault="00E60F5A" w:rsidP="00964B0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277BCB2" w14:textId="77777777" w:rsidR="00E60F5A" w:rsidRPr="000958CE" w:rsidRDefault="00E60F5A" w:rsidP="00964B0B">
            <w:pPr>
              <w:jc w:val="right"/>
              <w:rPr>
                <w:lang w:val="en-US"/>
              </w:rPr>
            </w:pPr>
            <w:r w:rsidRPr="000958CE">
              <w:rPr>
                <w:lang w:val="en-US"/>
              </w:rPr>
              <w:t>64,60</w:t>
            </w:r>
          </w:p>
        </w:tc>
      </w:tr>
      <w:tr w:rsidR="00E60F5A" w:rsidRPr="000958CE" w14:paraId="53400FF9" w14:textId="77777777" w:rsidTr="00E60F5A">
        <w:tc>
          <w:tcPr>
            <w:tcW w:w="699" w:type="dxa"/>
            <w:tcBorders>
              <w:top w:val="nil"/>
              <w:left w:val="single" w:sz="2" w:space="0" w:color="000000"/>
              <w:bottom w:val="single" w:sz="2" w:space="0" w:color="000000"/>
              <w:right w:val="nil"/>
            </w:tcBorders>
          </w:tcPr>
          <w:p w14:paraId="7A1E365E"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7418B433" w14:textId="77777777" w:rsidR="00E60F5A" w:rsidRPr="000958CE" w:rsidRDefault="00E60F5A" w:rsidP="00964B0B">
            <w:pPr>
              <w:rPr>
                <w:sz w:val="16"/>
                <w:szCs w:val="16"/>
                <w:lang w:val="en-US"/>
              </w:rPr>
            </w:pPr>
            <w:r w:rsidRPr="000958CE">
              <w:rPr>
                <w:sz w:val="16"/>
                <w:szCs w:val="16"/>
                <w:lang w:val="en-US"/>
              </w:rPr>
              <w:t>9310060019900</w:t>
            </w:r>
          </w:p>
        </w:tc>
        <w:tc>
          <w:tcPr>
            <w:tcW w:w="4613" w:type="dxa"/>
            <w:tcBorders>
              <w:top w:val="nil"/>
              <w:left w:val="single" w:sz="2" w:space="0" w:color="000000"/>
              <w:bottom w:val="single" w:sz="2" w:space="0" w:color="000000"/>
              <w:right w:val="nil"/>
            </w:tcBorders>
          </w:tcPr>
          <w:p w14:paraId="72C5F2B3"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EFCA5B4" w14:textId="77777777" w:rsidR="00E60F5A" w:rsidRPr="000958CE" w:rsidRDefault="00E60F5A" w:rsidP="00964B0B">
            <w:pPr>
              <w:rPr>
                <w:sz w:val="18"/>
                <w:szCs w:val="18"/>
                <w:lang w:val="en-US"/>
              </w:rPr>
            </w:pPr>
            <w:r w:rsidRPr="000958CE">
              <w:rPr>
                <w:sz w:val="18"/>
                <w:szCs w:val="18"/>
                <w:lang w:val="en-US"/>
              </w:rPr>
              <w:t>h-om</w:t>
            </w:r>
          </w:p>
        </w:tc>
        <w:tc>
          <w:tcPr>
            <w:tcW w:w="1118" w:type="dxa"/>
            <w:tcBorders>
              <w:top w:val="nil"/>
              <w:left w:val="single" w:sz="2" w:space="0" w:color="000000"/>
              <w:bottom w:val="single" w:sz="2" w:space="0" w:color="000000"/>
              <w:right w:val="nil"/>
            </w:tcBorders>
            <w:vAlign w:val="center"/>
          </w:tcPr>
          <w:p w14:paraId="2D6DBACA" w14:textId="77777777" w:rsidR="00E60F5A" w:rsidRPr="000958CE" w:rsidRDefault="00E60F5A" w:rsidP="00964B0B">
            <w:pPr>
              <w:rPr>
                <w:sz w:val="18"/>
                <w:szCs w:val="18"/>
                <w:lang w:val="en-US"/>
              </w:rPr>
            </w:pPr>
            <w:r w:rsidRPr="000958CE">
              <w:rPr>
                <w:sz w:val="18"/>
                <w:szCs w:val="18"/>
                <w:lang w:val="en-US"/>
              </w:rPr>
              <w:t>0,15</w:t>
            </w:r>
          </w:p>
        </w:tc>
        <w:tc>
          <w:tcPr>
            <w:tcW w:w="1119" w:type="dxa"/>
            <w:tcBorders>
              <w:top w:val="nil"/>
              <w:left w:val="single" w:sz="2" w:space="0" w:color="000000"/>
              <w:bottom w:val="single" w:sz="2" w:space="0" w:color="000000"/>
              <w:right w:val="single" w:sz="2" w:space="0" w:color="000000"/>
            </w:tcBorders>
            <w:vAlign w:val="center"/>
          </w:tcPr>
          <w:p w14:paraId="65A3AD66" w14:textId="77777777" w:rsidR="00E60F5A" w:rsidRPr="000958CE" w:rsidRDefault="00E60F5A" w:rsidP="00964B0B">
            <w:pPr>
              <w:rPr>
                <w:sz w:val="18"/>
                <w:szCs w:val="18"/>
                <w:lang w:val="en-US"/>
              </w:rPr>
            </w:pPr>
          </w:p>
        </w:tc>
      </w:tr>
      <w:tr w:rsidR="00E60F5A" w:rsidRPr="000958CE" w14:paraId="14AEF944" w14:textId="77777777" w:rsidTr="00E60F5A">
        <w:tc>
          <w:tcPr>
            <w:tcW w:w="699" w:type="dxa"/>
            <w:tcBorders>
              <w:top w:val="single" w:sz="2" w:space="0" w:color="000000"/>
              <w:left w:val="single" w:sz="2" w:space="0" w:color="000000"/>
              <w:bottom w:val="single" w:sz="2" w:space="0" w:color="000000"/>
              <w:right w:val="nil"/>
            </w:tcBorders>
            <w:vAlign w:val="center"/>
          </w:tcPr>
          <w:p w14:paraId="5BB1AF34" w14:textId="77777777" w:rsidR="00E60F5A" w:rsidRPr="000958CE" w:rsidRDefault="00E60F5A" w:rsidP="00964B0B">
            <w:pPr>
              <w:jc w:val="center"/>
              <w:rPr>
                <w:sz w:val="22"/>
                <w:szCs w:val="22"/>
                <w:lang w:val="en-US"/>
              </w:rPr>
            </w:pPr>
            <w:r w:rsidRPr="000958CE">
              <w:rPr>
                <w:lang w:val="en-US"/>
              </w:rPr>
              <w:t xml:space="preserve"> </w:t>
            </w:r>
            <w:r w:rsidRPr="000958CE">
              <w:rPr>
                <w:sz w:val="22"/>
                <w:szCs w:val="22"/>
                <w:lang w:val="en-US"/>
              </w:rPr>
              <w:t>16</w:t>
            </w:r>
          </w:p>
        </w:tc>
        <w:tc>
          <w:tcPr>
            <w:tcW w:w="1537" w:type="dxa"/>
            <w:tcBorders>
              <w:top w:val="single" w:sz="2" w:space="0" w:color="000000"/>
              <w:left w:val="single" w:sz="2" w:space="0" w:color="000000"/>
              <w:bottom w:val="single" w:sz="2" w:space="0" w:color="000000"/>
              <w:right w:val="nil"/>
            </w:tcBorders>
            <w:vAlign w:val="center"/>
          </w:tcPr>
          <w:p w14:paraId="4A9B3F5F" w14:textId="77777777" w:rsidR="00E60F5A" w:rsidRPr="000958CE" w:rsidRDefault="00E60F5A" w:rsidP="00964B0B">
            <w:pPr>
              <w:jc w:val="center"/>
              <w:rPr>
                <w:sz w:val="22"/>
                <w:szCs w:val="22"/>
                <w:lang w:val="en-US"/>
              </w:rPr>
            </w:pPr>
            <w:r w:rsidRPr="000958CE">
              <w:rPr>
                <w:sz w:val="22"/>
                <w:szCs w:val="22"/>
                <w:lang w:val="en-US"/>
              </w:rPr>
              <w:t>DG03A</w:t>
            </w:r>
          </w:p>
          <w:p w14:paraId="40DB056A" w14:textId="77777777" w:rsidR="00E60F5A" w:rsidRPr="000958CE" w:rsidRDefault="00E60F5A" w:rsidP="00964B0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D6B8E8C" w14:textId="77777777" w:rsidR="00E60F5A" w:rsidRPr="000958CE" w:rsidRDefault="00E60F5A" w:rsidP="00964B0B">
            <w:pPr>
              <w:rPr>
                <w:rFonts w:ascii="Times New Roman CYR" w:hAnsi="Times New Roman CYR" w:cs="Times New Roman CYR"/>
                <w:sz w:val="22"/>
                <w:szCs w:val="22"/>
                <w:lang/>
              </w:rPr>
            </w:pPr>
            <w:r w:rsidRPr="000958CE">
              <w:rPr>
                <w:rFonts w:ascii="Times New Roman CYR" w:hAnsi="Times New Roman CYR" w:cs="Times New Roman CYR"/>
                <w:sz w:val="22"/>
                <w:szCs w:val="22"/>
                <w:lang/>
              </w:rPr>
              <w:t>Desfacerea de trotuare din pavajului existent</w:t>
            </w:r>
          </w:p>
        </w:tc>
        <w:tc>
          <w:tcPr>
            <w:tcW w:w="978" w:type="dxa"/>
            <w:tcBorders>
              <w:top w:val="single" w:sz="2" w:space="0" w:color="000000"/>
              <w:left w:val="single" w:sz="2" w:space="0" w:color="000000"/>
              <w:bottom w:val="single" w:sz="2" w:space="0" w:color="000000"/>
              <w:right w:val="nil"/>
            </w:tcBorders>
            <w:vAlign w:val="center"/>
          </w:tcPr>
          <w:p w14:paraId="12485EF0" w14:textId="77777777" w:rsidR="00E60F5A" w:rsidRPr="000958CE" w:rsidRDefault="00E60F5A" w:rsidP="00964B0B">
            <w:pPr>
              <w:jc w:val="center"/>
              <w:rPr>
                <w:sz w:val="22"/>
                <w:szCs w:val="22"/>
                <w:lang w:val="en-US"/>
              </w:rPr>
            </w:pPr>
            <w:r w:rsidRPr="000958CE">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7D6EDB00" w14:textId="77777777" w:rsidR="00E60F5A" w:rsidRPr="000958CE" w:rsidRDefault="00E60F5A" w:rsidP="00964B0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0D48996" w14:textId="77777777" w:rsidR="00E60F5A" w:rsidRPr="000958CE" w:rsidRDefault="00E60F5A" w:rsidP="00964B0B">
            <w:pPr>
              <w:jc w:val="right"/>
              <w:rPr>
                <w:lang w:val="en-US"/>
              </w:rPr>
            </w:pPr>
            <w:r w:rsidRPr="000958CE">
              <w:rPr>
                <w:lang w:val="en-US"/>
              </w:rPr>
              <w:t>71,40</w:t>
            </w:r>
          </w:p>
        </w:tc>
      </w:tr>
      <w:tr w:rsidR="00E60F5A" w:rsidRPr="000958CE" w14:paraId="5E69614A" w14:textId="77777777" w:rsidTr="00E60F5A">
        <w:tc>
          <w:tcPr>
            <w:tcW w:w="699" w:type="dxa"/>
            <w:tcBorders>
              <w:top w:val="nil"/>
              <w:left w:val="single" w:sz="2" w:space="0" w:color="000000"/>
              <w:bottom w:val="single" w:sz="2" w:space="0" w:color="000000"/>
              <w:right w:val="nil"/>
            </w:tcBorders>
          </w:tcPr>
          <w:p w14:paraId="179D5AE8"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0AB52869" w14:textId="77777777" w:rsidR="00E60F5A" w:rsidRPr="000958CE" w:rsidRDefault="00E60F5A" w:rsidP="00964B0B">
            <w:pPr>
              <w:rPr>
                <w:sz w:val="16"/>
                <w:szCs w:val="16"/>
                <w:lang w:val="en-US"/>
              </w:rPr>
            </w:pPr>
            <w:r w:rsidRPr="000958CE">
              <w:rPr>
                <w:sz w:val="16"/>
                <w:szCs w:val="16"/>
                <w:lang w:val="en-US"/>
              </w:rPr>
              <w:t>9310060019900</w:t>
            </w:r>
          </w:p>
        </w:tc>
        <w:tc>
          <w:tcPr>
            <w:tcW w:w="4613" w:type="dxa"/>
            <w:tcBorders>
              <w:top w:val="nil"/>
              <w:left w:val="single" w:sz="2" w:space="0" w:color="000000"/>
              <w:bottom w:val="single" w:sz="2" w:space="0" w:color="000000"/>
              <w:right w:val="nil"/>
            </w:tcBorders>
          </w:tcPr>
          <w:p w14:paraId="62DC0B79"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EB11E2A" w14:textId="77777777" w:rsidR="00E60F5A" w:rsidRPr="000958CE" w:rsidRDefault="00E60F5A" w:rsidP="00964B0B">
            <w:pPr>
              <w:rPr>
                <w:sz w:val="18"/>
                <w:szCs w:val="18"/>
                <w:lang w:val="en-US"/>
              </w:rPr>
            </w:pPr>
            <w:r w:rsidRPr="000958CE">
              <w:rPr>
                <w:sz w:val="18"/>
                <w:szCs w:val="18"/>
                <w:lang w:val="en-US"/>
              </w:rPr>
              <w:t>h-om</w:t>
            </w:r>
          </w:p>
        </w:tc>
        <w:tc>
          <w:tcPr>
            <w:tcW w:w="1118" w:type="dxa"/>
            <w:tcBorders>
              <w:top w:val="nil"/>
              <w:left w:val="single" w:sz="2" w:space="0" w:color="000000"/>
              <w:bottom w:val="single" w:sz="2" w:space="0" w:color="000000"/>
              <w:right w:val="nil"/>
            </w:tcBorders>
            <w:vAlign w:val="center"/>
          </w:tcPr>
          <w:p w14:paraId="5BDEF8BD" w14:textId="77777777" w:rsidR="00E60F5A" w:rsidRPr="000958CE" w:rsidRDefault="00E60F5A" w:rsidP="00964B0B">
            <w:pPr>
              <w:rPr>
                <w:sz w:val="18"/>
                <w:szCs w:val="18"/>
                <w:lang w:val="en-US"/>
              </w:rPr>
            </w:pPr>
            <w:r w:rsidRPr="000958CE">
              <w:rPr>
                <w:sz w:val="18"/>
                <w:szCs w:val="18"/>
                <w:lang w:val="en-US"/>
              </w:rPr>
              <w:t>0,30</w:t>
            </w:r>
          </w:p>
        </w:tc>
        <w:tc>
          <w:tcPr>
            <w:tcW w:w="1119" w:type="dxa"/>
            <w:tcBorders>
              <w:top w:val="nil"/>
              <w:left w:val="single" w:sz="2" w:space="0" w:color="000000"/>
              <w:bottom w:val="single" w:sz="2" w:space="0" w:color="000000"/>
              <w:right w:val="single" w:sz="2" w:space="0" w:color="000000"/>
            </w:tcBorders>
            <w:vAlign w:val="center"/>
          </w:tcPr>
          <w:p w14:paraId="13F94F71" w14:textId="77777777" w:rsidR="00E60F5A" w:rsidRPr="000958CE" w:rsidRDefault="00E60F5A" w:rsidP="00964B0B">
            <w:pPr>
              <w:rPr>
                <w:sz w:val="18"/>
                <w:szCs w:val="18"/>
                <w:lang w:val="en-US"/>
              </w:rPr>
            </w:pPr>
          </w:p>
        </w:tc>
      </w:tr>
      <w:tr w:rsidR="00E60F5A" w:rsidRPr="000958CE" w14:paraId="345B64A9" w14:textId="77777777" w:rsidTr="00E60F5A">
        <w:tc>
          <w:tcPr>
            <w:tcW w:w="699" w:type="dxa"/>
            <w:tcBorders>
              <w:top w:val="single" w:sz="2" w:space="0" w:color="000000"/>
              <w:left w:val="single" w:sz="2" w:space="0" w:color="000000"/>
              <w:bottom w:val="single" w:sz="2" w:space="0" w:color="000000"/>
              <w:right w:val="nil"/>
            </w:tcBorders>
            <w:vAlign w:val="center"/>
          </w:tcPr>
          <w:p w14:paraId="0BC6396A" w14:textId="77777777" w:rsidR="00E60F5A" w:rsidRPr="000958CE" w:rsidRDefault="00E60F5A" w:rsidP="00964B0B">
            <w:pPr>
              <w:jc w:val="center"/>
              <w:rPr>
                <w:sz w:val="22"/>
                <w:szCs w:val="22"/>
                <w:lang w:val="en-US"/>
              </w:rPr>
            </w:pPr>
            <w:r w:rsidRPr="000958CE">
              <w:rPr>
                <w:lang w:val="en-US"/>
              </w:rPr>
              <w:t xml:space="preserve"> </w:t>
            </w:r>
            <w:r w:rsidRPr="000958CE">
              <w:rPr>
                <w:sz w:val="22"/>
                <w:szCs w:val="22"/>
                <w:lang w:val="en-US"/>
              </w:rPr>
              <w:t>17</w:t>
            </w:r>
          </w:p>
        </w:tc>
        <w:tc>
          <w:tcPr>
            <w:tcW w:w="1537" w:type="dxa"/>
            <w:tcBorders>
              <w:top w:val="single" w:sz="2" w:space="0" w:color="000000"/>
              <w:left w:val="single" w:sz="2" w:space="0" w:color="000000"/>
              <w:bottom w:val="single" w:sz="2" w:space="0" w:color="000000"/>
              <w:right w:val="nil"/>
            </w:tcBorders>
            <w:vAlign w:val="center"/>
          </w:tcPr>
          <w:p w14:paraId="4E954FB4" w14:textId="77777777" w:rsidR="00E60F5A" w:rsidRPr="000958CE" w:rsidRDefault="00E60F5A" w:rsidP="00964B0B">
            <w:pPr>
              <w:jc w:val="center"/>
              <w:rPr>
                <w:sz w:val="22"/>
                <w:szCs w:val="22"/>
                <w:lang w:val="en-US"/>
              </w:rPr>
            </w:pPr>
            <w:r w:rsidRPr="000958CE">
              <w:rPr>
                <w:sz w:val="22"/>
                <w:szCs w:val="22"/>
                <w:lang w:val="en-US"/>
              </w:rPr>
              <w:t>TsC02D1</w:t>
            </w:r>
          </w:p>
          <w:p w14:paraId="511F8F12" w14:textId="77777777" w:rsidR="00E60F5A" w:rsidRPr="000958CE" w:rsidRDefault="00E60F5A" w:rsidP="00964B0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2C087D8" w14:textId="77777777" w:rsidR="00E60F5A" w:rsidRPr="000958CE" w:rsidRDefault="00E60F5A" w:rsidP="00964B0B">
            <w:pPr>
              <w:rPr>
                <w:rFonts w:ascii="Times New Roman CYR" w:hAnsi="Times New Roman CYR" w:cs="Times New Roman CYR"/>
                <w:sz w:val="22"/>
                <w:szCs w:val="22"/>
                <w:lang/>
              </w:rPr>
            </w:pPr>
            <w:r w:rsidRPr="000958CE">
              <w:rPr>
                <w:rFonts w:ascii="Times New Roman CYR" w:hAnsi="Times New Roman CYR" w:cs="Times New Roman CYR"/>
                <w:sz w:val="22"/>
                <w:szCs w:val="22"/>
                <w:lang/>
              </w:rPr>
              <w:t>Incarcarea mecanica cu excavatorul de 0,25 mc, K=0.8</w:t>
            </w:r>
          </w:p>
        </w:tc>
        <w:tc>
          <w:tcPr>
            <w:tcW w:w="978" w:type="dxa"/>
            <w:tcBorders>
              <w:top w:val="single" w:sz="2" w:space="0" w:color="000000"/>
              <w:left w:val="single" w:sz="2" w:space="0" w:color="000000"/>
              <w:bottom w:val="single" w:sz="2" w:space="0" w:color="000000"/>
              <w:right w:val="nil"/>
            </w:tcBorders>
            <w:vAlign w:val="center"/>
          </w:tcPr>
          <w:p w14:paraId="6F284F4B" w14:textId="77777777" w:rsidR="00E60F5A" w:rsidRPr="000958CE" w:rsidRDefault="00E60F5A" w:rsidP="00964B0B">
            <w:pPr>
              <w:jc w:val="center"/>
              <w:rPr>
                <w:sz w:val="22"/>
                <w:szCs w:val="22"/>
                <w:lang w:val="en-US"/>
              </w:rPr>
            </w:pPr>
            <w:r w:rsidRPr="000958CE">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7876EAAD" w14:textId="77777777" w:rsidR="00E60F5A" w:rsidRPr="000958CE" w:rsidRDefault="00E60F5A" w:rsidP="00964B0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515E769" w14:textId="77777777" w:rsidR="00E60F5A" w:rsidRPr="000958CE" w:rsidRDefault="00E60F5A" w:rsidP="00964B0B">
            <w:pPr>
              <w:jc w:val="right"/>
              <w:rPr>
                <w:lang w:val="en-US"/>
              </w:rPr>
            </w:pPr>
            <w:r w:rsidRPr="000958CE">
              <w:rPr>
                <w:lang w:val="en-US"/>
              </w:rPr>
              <w:t>0,425</w:t>
            </w:r>
          </w:p>
        </w:tc>
      </w:tr>
      <w:tr w:rsidR="00E60F5A" w:rsidRPr="000958CE" w14:paraId="671A3125" w14:textId="77777777" w:rsidTr="00E60F5A">
        <w:tc>
          <w:tcPr>
            <w:tcW w:w="699" w:type="dxa"/>
            <w:tcBorders>
              <w:top w:val="nil"/>
              <w:left w:val="single" w:sz="2" w:space="0" w:color="000000"/>
              <w:bottom w:val="single" w:sz="2" w:space="0" w:color="000000"/>
              <w:right w:val="nil"/>
            </w:tcBorders>
          </w:tcPr>
          <w:p w14:paraId="3131861B"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53F28410" w14:textId="77777777" w:rsidR="00E60F5A" w:rsidRPr="000958CE" w:rsidRDefault="00E60F5A" w:rsidP="00964B0B">
            <w:pPr>
              <w:rPr>
                <w:sz w:val="16"/>
                <w:szCs w:val="16"/>
                <w:lang w:val="en-US"/>
              </w:rPr>
            </w:pPr>
            <w:r w:rsidRPr="000958CE">
              <w:rPr>
                <w:sz w:val="16"/>
                <w:szCs w:val="16"/>
                <w:lang w:val="en-US"/>
              </w:rPr>
              <w:t>2952260003521</w:t>
            </w:r>
          </w:p>
        </w:tc>
        <w:tc>
          <w:tcPr>
            <w:tcW w:w="4613" w:type="dxa"/>
            <w:tcBorders>
              <w:top w:val="nil"/>
              <w:left w:val="single" w:sz="2" w:space="0" w:color="000000"/>
              <w:bottom w:val="single" w:sz="2" w:space="0" w:color="000000"/>
              <w:right w:val="nil"/>
            </w:tcBorders>
          </w:tcPr>
          <w:p w14:paraId="19C133E1"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23EFFEF4"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4914A3AB" w14:textId="77777777" w:rsidR="00E60F5A" w:rsidRPr="000958CE" w:rsidRDefault="00E60F5A" w:rsidP="00964B0B">
            <w:pPr>
              <w:rPr>
                <w:sz w:val="18"/>
                <w:szCs w:val="18"/>
                <w:lang w:val="en-US"/>
              </w:rPr>
            </w:pPr>
            <w:r w:rsidRPr="000958CE">
              <w:rPr>
                <w:sz w:val="18"/>
                <w:szCs w:val="18"/>
                <w:lang w:val="en-US"/>
              </w:rPr>
              <w:t>4,77</w:t>
            </w:r>
          </w:p>
        </w:tc>
        <w:tc>
          <w:tcPr>
            <w:tcW w:w="1119" w:type="dxa"/>
            <w:tcBorders>
              <w:top w:val="nil"/>
              <w:left w:val="single" w:sz="2" w:space="0" w:color="000000"/>
              <w:bottom w:val="single" w:sz="2" w:space="0" w:color="000000"/>
              <w:right w:val="single" w:sz="2" w:space="0" w:color="000000"/>
            </w:tcBorders>
            <w:vAlign w:val="center"/>
          </w:tcPr>
          <w:p w14:paraId="37D7A679" w14:textId="77777777" w:rsidR="00E60F5A" w:rsidRPr="000958CE" w:rsidRDefault="00E60F5A" w:rsidP="00964B0B">
            <w:pPr>
              <w:rPr>
                <w:sz w:val="18"/>
                <w:szCs w:val="18"/>
                <w:lang w:val="en-US"/>
              </w:rPr>
            </w:pPr>
          </w:p>
        </w:tc>
      </w:tr>
      <w:tr w:rsidR="00E60F5A" w:rsidRPr="000958CE" w14:paraId="005FFA3D" w14:textId="77777777" w:rsidTr="00E60F5A">
        <w:tc>
          <w:tcPr>
            <w:tcW w:w="699" w:type="dxa"/>
            <w:tcBorders>
              <w:top w:val="single" w:sz="2" w:space="0" w:color="000000"/>
              <w:left w:val="single" w:sz="2" w:space="0" w:color="000000"/>
              <w:bottom w:val="single" w:sz="2" w:space="0" w:color="000000"/>
              <w:right w:val="nil"/>
            </w:tcBorders>
            <w:vAlign w:val="center"/>
          </w:tcPr>
          <w:p w14:paraId="72DC3354" w14:textId="77777777" w:rsidR="00E60F5A" w:rsidRPr="000958CE" w:rsidRDefault="00E60F5A" w:rsidP="00964B0B">
            <w:pPr>
              <w:jc w:val="center"/>
              <w:rPr>
                <w:sz w:val="22"/>
                <w:szCs w:val="22"/>
                <w:lang w:val="en-US"/>
              </w:rPr>
            </w:pPr>
            <w:r w:rsidRPr="000958CE">
              <w:rPr>
                <w:lang w:val="en-US"/>
              </w:rPr>
              <w:t xml:space="preserve"> </w:t>
            </w:r>
            <w:r w:rsidRPr="000958CE">
              <w:rPr>
                <w:sz w:val="22"/>
                <w:szCs w:val="22"/>
                <w:lang w:val="en-US"/>
              </w:rPr>
              <w:t>18</w:t>
            </w:r>
          </w:p>
        </w:tc>
        <w:tc>
          <w:tcPr>
            <w:tcW w:w="1537" w:type="dxa"/>
            <w:tcBorders>
              <w:top w:val="single" w:sz="2" w:space="0" w:color="000000"/>
              <w:left w:val="single" w:sz="2" w:space="0" w:color="000000"/>
              <w:bottom w:val="single" w:sz="2" w:space="0" w:color="000000"/>
              <w:right w:val="nil"/>
            </w:tcBorders>
            <w:vAlign w:val="center"/>
          </w:tcPr>
          <w:p w14:paraId="04AA0405" w14:textId="77777777" w:rsidR="00E60F5A" w:rsidRPr="000958CE" w:rsidRDefault="00E60F5A" w:rsidP="00964B0B">
            <w:pPr>
              <w:jc w:val="center"/>
              <w:rPr>
                <w:sz w:val="22"/>
                <w:szCs w:val="22"/>
                <w:lang w:val="en-US"/>
              </w:rPr>
            </w:pPr>
            <w:r w:rsidRPr="000958CE">
              <w:rPr>
                <w:sz w:val="22"/>
                <w:szCs w:val="22"/>
                <w:lang w:val="en-US"/>
              </w:rPr>
              <w:t>TsI51A3</w:t>
            </w:r>
          </w:p>
          <w:p w14:paraId="0968F9E1" w14:textId="77777777" w:rsidR="00E60F5A" w:rsidRPr="000958CE" w:rsidRDefault="00E60F5A" w:rsidP="00964B0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B46D9D9" w14:textId="77777777" w:rsidR="00E60F5A" w:rsidRPr="000958CE" w:rsidRDefault="00E60F5A" w:rsidP="00964B0B">
            <w:pPr>
              <w:rPr>
                <w:rFonts w:ascii="Times New Roman CYR" w:hAnsi="Times New Roman CYR" w:cs="Times New Roman CYR"/>
                <w:sz w:val="22"/>
                <w:szCs w:val="22"/>
                <w:lang/>
              </w:rPr>
            </w:pPr>
            <w:r w:rsidRPr="000958CE">
              <w:rPr>
                <w:rFonts w:ascii="Times New Roman CYR" w:hAnsi="Times New Roman CYR" w:cs="Times New Roman CYR"/>
                <w:sz w:val="22"/>
                <w:szCs w:val="22"/>
                <w:lang/>
              </w:rPr>
              <w:t>Transportarea cu autobasculanta de 10 t la distanta de: 3 km in depozit</w:t>
            </w:r>
          </w:p>
        </w:tc>
        <w:tc>
          <w:tcPr>
            <w:tcW w:w="978" w:type="dxa"/>
            <w:tcBorders>
              <w:top w:val="single" w:sz="2" w:space="0" w:color="000000"/>
              <w:left w:val="single" w:sz="2" w:space="0" w:color="000000"/>
              <w:bottom w:val="single" w:sz="2" w:space="0" w:color="000000"/>
              <w:right w:val="nil"/>
            </w:tcBorders>
            <w:vAlign w:val="center"/>
          </w:tcPr>
          <w:p w14:paraId="08201AA6" w14:textId="77777777" w:rsidR="00E60F5A" w:rsidRPr="000958CE" w:rsidRDefault="00E60F5A" w:rsidP="00964B0B">
            <w:pPr>
              <w:jc w:val="center"/>
              <w:rPr>
                <w:sz w:val="22"/>
                <w:szCs w:val="22"/>
                <w:lang w:val="en-US"/>
              </w:rPr>
            </w:pPr>
            <w:r w:rsidRPr="000958CE">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52AB0A5A" w14:textId="77777777" w:rsidR="00E60F5A" w:rsidRPr="000958CE" w:rsidRDefault="00E60F5A" w:rsidP="00964B0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6B8F371" w14:textId="77777777" w:rsidR="00E60F5A" w:rsidRPr="000958CE" w:rsidRDefault="00E60F5A" w:rsidP="00964B0B">
            <w:pPr>
              <w:jc w:val="right"/>
              <w:rPr>
                <w:lang w:val="en-US"/>
              </w:rPr>
            </w:pPr>
            <w:r w:rsidRPr="000958CE">
              <w:rPr>
                <w:lang w:val="en-US"/>
              </w:rPr>
              <w:t>86,00</w:t>
            </w:r>
          </w:p>
        </w:tc>
      </w:tr>
      <w:tr w:rsidR="00E60F5A" w:rsidRPr="000958CE" w14:paraId="38A8272E" w14:textId="77777777" w:rsidTr="00E60F5A">
        <w:tc>
          <w:tcPr>
            <w:tcW w:w="699" w:type="dxa"/>
            <w:tcBorders>
              <w:top w:val="nil"/>
              <w:left w:val="single" w:sz="2" w:space="0" w:color="000000"/>
              <w:bottom w:val="single" w:sz="2" w:space="0" w:color="000000"/>
              <w:right w:val="nil"/>
            </w:tcBorders>
          </w:tcPr>
          <w:p w14:paraId="7D0FB4DF"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5E9AD07D" w14:textId="77777777" w:rsidR="00E60F5A" w:rsidRPr="000958CE" w:rsidRDefault="00E60F5A" w:rsidP="00964B0B">
            <w:pPr>
              <w:rPr>
                <w:sz w:val="16"/>
                <w:szCs w:val="16"/>
                <w:lang w:val="en-US"/>
              </w:rPr>
            </w:pPr>
            <w:r w:rsidRPr="000958CE">
              <w:rPr>
                <w:sz w:val="16"/>
                <w:szCs w:val="16"/>
                <w:lang w:val="en-US"/>
              </w:rPr>
              <w:t>3410540000007</w:t>
            </w:r>
          </w:p>
        </w:tc>
        <w:tc>
          <w:tcPr>
            <w:tcW w:w="4613" w:type="dxa"/>
            <w:tcBorders>
              <w:top w:val="nil"/>
              <w:left w:val="single" w:sz="2" w:space="0" w:color="000000"/>
              <w:bottom w:val="single" w:sz="2" w:space="0" w:color="000000"/>
              <w:right w:val="nil"/>
            </w:tcBorders>
          </w:tcPr>
          <w:p w14:paraId="743D2ED6"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6A3AC95E"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6C4BFE20" w14:textId="77777777" w:rsidR="00E60F5A" w:rsidRPr="000958CE" w:rsidRDefault="00E60F5A" w:rsidP="00964B0B">
            <w:pPr>
              <w:rPr>
                <w:sz w:val="18"/>
                <w:szCs w:val="18"/>
                <w:lang w:val="en-US"/>
              </w:rPr>
            </w:pPr>
            <w:r w:rsidRPr="000958CE">
              <w:rPr>
                <w:sz w:val="18"/>
                <w:szCs w:val="18"/>
                <w:lang w:val="en-US"/>
              </w:rPr>
              <w:t>0,0307</w:t>
            </w:r>
          </w:p>
        </w:tc>
        <w:tc>
          <w:tcPr>
            <w:tcW w:w="1119" w:type="dxa"/>
            <w:tcBorders>
              <w:top w:val="nil"/>
              <w:left w:val="single" w:sz="2" w:space="0" w:color="000000"/>
              <w:bottom w:val="single" w:sz="2" w:space="0" w:color="000000"/>
              <w:right w:val="single" w:sz="2" w:space="0" w:color="000000"/>
            </w:tcBorders>
            <w:vAlign w:val="center"/>
          </w:tcPr>
          <w:p w14:paraId="3A610FCE" w14:textId="77777777" w:rsidR="00E60F5A" w:rsidRPr="000958CE" w:rsidRDefault="00E60F5A" w:rsidP="00964B0B">
            <w:pPr>
              <w:rPr>
                <w:sz w:val="18"/>
                <w:szCs w:val="18"/>
                <w:lang w:val="en-US"/>
              </w:rPr>
            </w:pPr>
          </w:p>
        </w:tc>
      </w:tr>
      <w:tr w:rsidR="00E60F5A" w:rsidRPr="000958CE" w14:paraId="5909A9AD" w14:textId="77777777" w:rsidTr="00E60F5A">
        <w:tc>
          <w:tcPr>
            <w:tcW w:w="699" w:type="dxa"/>
            <w:tcBorders>
              <w:top w:val="nil"/>
              <w:left w:val="single" w:sz="2" w:space="0" w:color="000000"/>
              <w:bottom w:val="nil"/>
              <w:right w:val="nil"/>
            </w:tcBorders>
          </w:tcPr>
          <w:p w14:paraId="25F3E548" w14:textId="77777777" w:rsidR="00E60F5A" w:rsidRPr="000958CE" w:rsidRDefault="00E60F5A" w:rsidP="00964B0B">
            <w:pPr>
              <w:jc w:val="center"/>
              <w:rPr>
                <w:lang w:val="en-US"/>
              </w:rPr>
            </w:pPr>
            <w:r w:rsidRPr="000958CE">
              <w:rPr>
                <w:lang w:val="en-US"/>
              </w:rPr>
              <w:t xml:space="preserve"> </w:t>
            </w:r>
          </w:p>
        </w:tc>
        <w:tc>
          <w:tcPr>
            <w:tcW w:w="1537" w:type="dxa"/>
            <w:tcBorders>
              <w:top w:val="nil"/>
              <w:left w:val="single" w:sz="2" w:space="0" w:color="000000"/>
              <w:bottom w:val="nil"/>
              <w:right w:val="nil"/>
            </w:tcBorders>
          </w:tcPr>
          <w:p w14:paraId="18AFBF45" w14:textId="77777777" w:rsidR="00E60F5A" w:rsidRPr="000958CE" w:rsidRDefault="00E60F5A" w:rsidP="00964B0B">
            <w:pPr>
              <w:rPr>
                <w:lang w:val="en-US"/>
              </w:rPr>
            </w:pPr>
          </w:p>
        </w:tc>
        <w:tc>
          <w:tcPr>
            <w:tcW w:w="4613" w:type="dxa"/>
            <w:tcBorders>
              <w:top w:val="nil"/>
              <w:left w:val="single" w:sz="2" w:space="0" w:color="000000"/>
              <w:bottom w:val="nil"/>
              <w:right w:val="nil"/>
            </w:tcBorders>
          </w:tcPr>
          <w:p w14:paraId="294971D1" w14:textId="77777777" w:rsidR="00E60F5A" w:rsidRPr="000958CE" w:rsidRDefault="00E60F5A" w:rsidP="00964B0B">
            <w:pPr>
              <w:rPr>
                <w:rFonts w:ascii="Times New Roman CYR" w:hAnsi="Times New Roman CYR" w:cs="Times New Roman CYR"/>
                <w:b/>
                <w:bCs/>
                <w:sz w:val="22"/>
                <w:szCs w:val="22"/>
                <w:lang/>
              </w:rPr>
            </w:pPr>
            <w:r w:rsidRPr="000958CE">
              <w:rPr>
                <w:rFonts w:ascii="Times New Roman CYR" w:hAnsi="Times New Roman CYR" w:cs="Times New Roman CYR"/>
                <w:b/>
                <w:bCs/>
                <w:sz w:val="22"/>
                <w:szCs w:val="22"/>
                <w:lang/>
              </w:rPr>
              <w:t>1.4. Demolarea bordurii mari existente</w:t>
            </w:r>
          </w:p>
        </w:tc>
        <w:tc>
          <w:tcPr>
            <w:tcW w:w="978" w:type="dxa"/>
            <w:tcBorders>
              <w:top w:val="nil"/>
              <w:left w:val="single" w:sz="2" w:space="0" w:color="000000"/>
              <w:bottom w:val="nil"/>
              <w:right w:val="nil"/>
            </w:tcBorders>
          </w:tcPr>
          <w:p w14:paraId="01A017CD" w14:textId="77777777" w:rsidR="00E60F5A" w:rsidRPr="000958CE" w:rsidRDefault="00E60F5A" w:rsidP="00964B0B">
            <w:pPr>
              <w:rPr>
                <w:lang w:val="en-US"/>
              </w:rPr>
            </w:pPr>
          </w:p>
        </w:tc>
        <w:tc>
          <w:tcPr>
            <w:tcW w:w="1118" w:type="dxa"/>
            <w:tcBorders>
              <w:top w:val="nil"/>
              <w:left w:val="single" w:sz="2" w:space="0" w:color="000000"/>
              <w:bottom w:val="nil"/>
              <w:right w:val="nil"/>
            </w:tcBorders>
          </w:tcPr>
          <w:p w14:paraId="75BDC1C7" w14:textId="77777777" w:rsidR="00E60F5A" w:rsidRPr="000958CE" w:rsidRDefault="00E60F5A" w:rsidP="00964B0B">
            <w:pPr>
              <w:rPr>
                <w:lang w:val="en-US"/>
              </w:rPr>
            </w:pPr>
          </w:p>
        </w:tc>
        <w:tc>
          <w:tcPr>
            <w:tcW w:w="1119" w:type="dxa"/>
            <w:tcBorders>
              <w:top w:val="nil"/>
              <w:left w:val="single" w:sz="2" w:space="0" w:color="000000"/>
              <w:bottom w:val="nil"/>
              <w:right w:val="single" w:sz="2" w:space="0" w:color="000000"/>
            </w:tcBorders>
          </w:tcPr>
          <w:p w14:paraId="0BBFD2E1" w14:textId="77777777" w:rsidR="00E60F5A" w:rsidRPr="000958CE" w:rsidRDefault="00E60F5A" w:rsidP="00964B0B">
            <w:pPr>
              <w:rPr>
                <w:lang w:val="en-US"/>
              </w:rPr>
            </w:pPr>
          </w:p>
        </w:tc>
      </w:tr>
      <w:tr w:rsidR="00E60F5A" w:rsidRPr="000958CE" w14:paraId="1F48F2A7" w14:textId="77777777" w:rsidTr="00E60F5A">
        <w:tc>
          <w:tcPr>
            <w:tcW w:w="699" w:type="dxa"/>
            <w:tcBorders>
              <w:top w:val="single" w:sz="2" w:space="0" w:color="000000"/>
              <w:left w:val="single" w:sz="2" w:space="0" w:color="000000"/>
              <w:bottom w:val="single" w:sz="2" w:space="0" w:color="000000"/>
              <w:right w:val="nil"/>
            </w:tcBorders>
            <w:vAlign w:val="center"/>
          </w:tcPr>
          <w:p w14:paraId="62BF2491" w14:textId="77777777" w:rsidR="00E60F5A" w:rsidRPr="000958CE" w:rsidRDefault="00E60F5A" w:rsidP="00964B0B">
            <w:pPr>
              <w:jc w:val="center"/>
              <w:rPr>
                <w:sz w:val="22"/>
                <w:szCs w:val="22"/>
                <w:lang w:val="en-US"/>
              </w:rPr>
            </w:pPr>
            <w:r w:rsidRPr="000958CE">
              <w:rPr>
                <w:sz w:val="22"/>
                <w:szCs w:val="22"/>
                <w:lang w:val="en-US"/>
              </w:rPr>
              <w:t>19</w:t>
            </w:r>
          </w:p>
        </w:tc>
        <w:tc>
          <w:tcPr>
            <w:tcW w:w="1537" w:type="dxa"/>
            <w:tcBorders>
              <w:top w:val="single" w:sz="2" w:space="0" w:color="000000"/>
              <w:left w:val="single" w:sz="2" w:space="0" w:color="000000"/>
              <w:bottom w:val="single" w:sz="2" w:space="0" w:color="000000"/>
              <w:right w:val="nil"/>
            </w:tcBorders>
            <w:vAlign w:val="center"/>
          </w:tcPr>
          <w:p w14:paraId="59EABCE5" w14:textId="77777777" w:rsidR="00E60F5A" w:rsidRPr="000958CE" w:rsidRDefault="00E60F5A" w:rsidP="00964B0B">
            <w:pPr>
              <w:jc w:val="center"/>
              <w:rPr>
                <w:sz w:val="22"/>
                <w:szCs w:val="22"/>
                <w:lang w:val="en-US"/>
              </w:rPr>
            </w:pPr>
            <w:r w:rsidRPr="000958CE">
              <w:rPr>
                <w:sz w:val="22"/>
                <w:szCs w:val="22"/>
                <w:lang w:val="en-US"/>
              </w:rPr>
              <w:t>DG04B</w:t>
            </w:r>
          </w:p>
          <w:p w14:paraId="1D5D7E73" w14:textId="77777777" w:rsidR="00E60F5A" w:rsidRPr="000958CE" w:rsidRDefault="00E60F5A" w:rsidP="00964B0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6C8D2C7" w14:textId="77777777" w:rsidR="00E60F5A" w:rsidRPr="000958CE" w:rsidRDefault="00E60F5A" w:rsidP="00964B0B">
            <w:pPr>
              <w:rPr>
                <w:rFonts w:ascii="Times New Roman CYR" w:hAnsi="Times New Roman CYR" w:cs="Times New Roman CYR"/>
                <w:sz w:val="22"/>
                <w:szCs w:val="22"/>
                <w:lang/>
              </w:rPr>
            </w:pPr>
            <w:r w:rsidRPr="000958CE">
              <w:rPr>
                <w:rFonts w:ascii="Times New Roman CYR" w:hAnsi="Times New Roman CYR" w:cs="Times New Roman CYR"/>
                <w:sz w:val="22"/>
                <w:szCs w:val="22"/>
                <w:lang/>
              </w:rPr>
              <w:t>Desfacerea de borduri de piatra sau de  beton  de orice dimensiune, asezate pe beton</w:t>
            </w:r>
          </w:p>
        </w:tc>
        <w:tc>
          <w:tcPr>
            <w:tcW w:w="978" w:type="dxa"/>
            <w:tcBorders>
              <w:top w:val="single" w:sz="2" w:space="0" w:color="000000"/>
              <w:left w:val="single" w:sz="2" w:space="0" w:color="000000"/>
              <w:bottom w:val="single" w:sz="2" w:space="0" w:color="000000"/>
              <w:right w:val="nil"/>
            </w:tcBorders>
            <w:vAlign w:val="center"/>
          </w:tcPr>
          <w:p w14:paraId="014ADD56" w14:textId="77777777" w:rsidR="00E60F5A" w:rsidRPr="000958CE" w:rsidRDefault="00E60F5A" w:rsidP="00964B0B">
            <w:pPr>
              <w:jc w:val="center"/>
              <w:rPr>
                <w:sz w:val="22"/>
                <w:szCs w:val="22"/>
                <w:lang w:val="en-US"/>
              </w:rPr>
            </w:pPr>
            <w:r w:rsidRPr="000958CE">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3019D2D5" w14:textId="77777777" w:rsidR="00E60F5A" w:rsidRPr="000958CE" w:rsidRDefault="00E60F5A" w:rsidP="00964B0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9B9FDC2" w14:textId="77777777" w:rsidR="00E60F5A" w:rsidRPr="000958CE" w:rsidRDefault="00E60F5A" w:rsidP="00964B0B">
            <w:pPr>
              <w:jc w:val="right"/>
              <w:rPr>
                <w:lang w:val="en-US"/>
              </w:rPr>
            </w:pPr>
            <w:r w:rsidRPr="000958CE">
              <w:rPr>
                <w:lang w:val="en-US"/>
              </w:rPr>
              <w:t>281,00</w:t>
            </w:r>
          </w:p>
        </w:tc>
      </w:tr>
      <w:tr w:rsidR="00E60F5A" w:rsidRPr="000958CE" w14:paraId="3C87696A" w14:textId="77777777" w:rsidTr="00E60F5A">
        <w:tc>
          <w:tcPr>
            <w:tcW w:w="699" w:type="dxa"/>
            <w:tcBorders>
              <w:top w:val="nil"/>
              <w:left w:val="single" w:sz="2" w:space="0" w:color="000000"/>
              <w:bottom w:val="single" w:sz="2" w:space="0" w:color="000000"/>
              <w:right w:val="nil"/>
            </w:tcBorders>
          </w:tcPr>
          <w:p w14:paraId="4C91B381"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0CA0369B" w14:textId="77777777" w:rsidR="00E60F5A" w:rsidRPr="000958CE" w:rsidRDefault="00E60F5A" w:rsidP="00964B0B">
            <w:pPr>
              <w:rPr>
                <w:sz w:val="16"/>
                <w:szCs w:val="16"/>
                <w:lang w:val="en-US"/>
              </w:rPr>
            </w:pPr>
            <w:r w:rsidRPr="000958CE">
              <w:rPr>
                <w:sz w:val="16"/>
                <w:szCs w:val="16"/>
                <w:lang w:val="en-US"/>
              </w:rPr>
              <w:t>9310060019900</w:t>
            </w:r>
          </w:p>
        </w:tc>
        <w:tc>
          <w:tcPr>
            <w:tcW w:w="4613" w:type="dxa"/>
            <w:tcBorders>
              <w:top w:val="nil"/>
              <w:left w:val="single" w:sz="2" w:space="0" w:color="000000"/>
              <w:bottom w:val="single" w:sz="2" w:space="0" w:color="000000"/>
              <w:right w:val="nil"/>
            </w:tcBorders>
          </w:tcPr>
          <w:p w14:paraId="795B8A82"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7DD91E4" w14:textId="77777777" w:rsidR="00E60F5A" w:rsidRPr="000958CE" w:rsidRDefault="00E60F5A" w:rsidP="00964B0B">
            <w:pPr>
              <w:rPr>
                <w:sz w:val="18"/>
                <w:szCs w:val="18"/>
                <w:lang w:val="en-US"/>
              </w:rPr>
            </w:pPr>
            <w:r w:rsidRPr="000958CE">
              <w:rPr>
                <w:sz w:val="18"/>
                <w:szCs w:val="18"/>
                <w:lang w:val="en-US"/>
              </w:rPr>
              <w:t>h-om</w:t>
            </w:r>
          </w:p>
        </w:tc>
        <w:tc>
          <w:tcPr>
            <w:tcW w:w="1118" w:type="dxa"/>
            <w:tcBorders>
              <w:top w:val="nil"/>
              <w:left w:val="single" w:sz="2" w:space="0" w:color="000000"/>
              <w:bottom w:val="single" w:sz="2" w:space="0" w:color="000000"/>
              <w:right w:val="nil"/>
            </w:tcBorders>
            <w:vAlign w:val="center"/>
          </w:tcPr>
          <w:p w14:paraId="1A32AAA0" w14:textId="77777777" w:rsidR="00E60F5A" w:rsidRPr="000958CE" w:rsidRDefault="00E60F5A" w:rsidP="00964B0B">
            <w:pPr>
              <w:rPr>
                <w:sz w:val="18"/>
                <w:szCs w:val="18"/>
                <w:lang w:val="en-US"/>
              </w:rPr>
            </w:pPr>
            <w:r w:rsidRPr="000958CE">
              <w:rPr>
                <w:sz w:val="18"/>
                <w:szCs w:val="18"/>
                <w:lang w:val="en-US"/>
              </w:rPr>
              <w:t>0,32</w:t>
            </w:r>
          </w:p>
        </w:tc>
        <w:tc>
          <w:tcPr>
            <w:tcW w:w="1119" w:type="dxa"/>
            <w:tcBorders>
              <w:top w:val="nil"/>
              <w:left w:val="single" w:sz="2" w:space="0" w:color="000000"/>
              <w:bottom w:val="single" w:sz="2" w:space="0" w:color="000000"/>
              <w:right w:val="single" w:sz="2" w:space="0" w:color="000000"/>
            </w:tcBorders>
            <w:vAlign w:val="center"/>
          </w:tcPr>
          <w:p w14:paraId="24C88AF4" w14:textId="77777777" w:rsidR="00E60F5A" w:rsidRPr="000958CE" w:rsidRDefault="00E60F5A" w:rsidP="00964B0B">
            <w:pPr>
              <w:rPr>
                <w:sz w:val="18"/>
                <w:szCs w:val="18"/>
                <w:lang w:val="en-US"/>
              </w:rPr>
            </w:pPr>
          </w:p>
        </w:tc>
      </w:tr>
      <w:tr w:rsidR="00E60F5A" w:rsidRPr="000958CE" w14:paraId="130D1C9A" w14:textId="77777777" w:rsidTr="00E60F5A">
        <w:tc>
          <w:tcPr>
            <w:tcW w:w="699" w:type="dxa"/>
            <w:tcBorders>
              <w:top w:val="single" w:sz="2" w:space="0" w:color="000000"/>
              <w:left w:val="single" w:sz="2" w:space="0" w:color="000000"/>
              <w:bottom w:val="single" w:sz="2" w:space="0" w:color="000000"/>
              <w:right w:val="nil"/>
            </w:tcBorders>
            <w:vAlign w:val="center"/>
          </w:tcPr>
          <w:p w14:paraId="31E3D8E2" w14:textId="77777777" w:rsidR="00E60F5A" w:rsidRPr="000958CE" w:rsidRDefault="00E60F5A" w:rsidP="00964B0B">
            <w:pPr>
              <w:jc w:val="center"/>
              <w:rPr>
                <w:sz w:val="22"/>
                <w:szCs w:val="22"/>
                <w:lang w:val="en-US"/>
              </w:rPr>
            </w:pPr>
            <w:r w:rsidRPr="000958CE">
              <w:rPr>
                <w:lang w:val="en-US"/>
              </w:rPr>
              <w:t xml:space="preserve"> </w:t>
            </w:r>
            <w:r w:rsidRPr="000958CE">
              <w:rPr>
                <w:sz w:val="22"/>
                <w:szCs w:val="22"/>
                <w:lang w:val="en-US"/>
              </w:rPr>
              <w:t>20</w:t>
            </w:r>
          </w:p>
        </w:tc>
        <w:tc>
          <w:tcPr>
            <w:tcW w:w="1537" w:type="dxa"/>
            <w:tcBorders>
              <w:top w:val="single" w:sz="2" w:space="0" w:color="000000"/>
              <w:left w:val="single" w:sz="2" w:space="0" w:color="000000"/>
              <w:bottom w:val="single" w:sz="2" w:space="0" w:color="000000"/>
              <w:right w:val="nil"/>
            </w:tcBorders>
            <w:vAlign w:val="center"/>
          </w:tcPr>
          <w:p w14:paraId="0D04139F" w14:textId="77777777" w:rsidR="00E60F5A" w:rsidRPr="000958CE" w:rsidRDefault="00E60F5A" w:rsidP="00964B0B">
            <w:pPr>
              <w:jc w:val="center"/>
              <w:rPr>
                <w:sz w:val="22"/>
                <w:szCs w:val="22"/>
                <w:lang w:val="en-US"/>
              </w:rPr>
            </w:pPr>
            <w:r w:rsidRPr="000958CE">
              <w:rPr>
                <w:sz w:val="22"/>
                <w:szCs w:val="22"/>
                <w:lang w:val="en-US"/>
              </w:rPr>
              <w:t>TsC02B1</w:t>
            </w:r>
          </w:p>
          <w:p w14:paraId="7071731B" w14:textId="77777777" w:rsidR="00E60F5A" w:rsidRPr="000958CE" w:rsidRDefault="00E60F5A" w:rsidP="00964B0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B59C36D" w14:textId="77777777" w:rsidR="00E60F5A" w:rsidRPr="000958CE" w:rsidRDefault="00E60F5A" w:rsidP="00964B0B">
            <w:pPr>
              <w:rPr>
                <w:rFonts w:ascii="Times New Roman CYR" w:hAnsi="Times New Roman CYR" w:cs="Times New Roman CYR"/>
                <w:sz w:val="22"/>
                <w:szCs w:val="22"/>
                <w:lang/>
              </w:rPr>
            </w:pPr>
            <w:r w:rsidRPr="000958CE">
              <w:rPr>
                <w:rFonts w:ascii="Times New Roman CYR" w:hAnsi="Times New Roman CYR" w:cs="Times New Roman CYR"/>
                <w:sz w:val="22"/>
                <w:szCs w:val="22"/>
                <w:lang/>
              </w:rPr>
              <w:t>Sapatura mecanica cu excavator pe pneuri de 0,21-0,39 mc, cu comanda hidraulica, in pamint cu umiditate naturala descarcare in depozit teren catg. II (Demolarea fundatiei din beton)</w:t>
            </w:r>
          </w:p>
        </w:tc>
        <w:tc>
          <w:tcPr>
            <w:tcW w:w="978" w:type="dxa"/>
            <w:tcBorders>
              <w:top w:val="single" w:sz="2" w:space="0" w:color="000000"/>
              <w:left w:val="single" w:sz="2" w:space="0" w:color="000000"/>
              <w:bottom w:val="single" w:sz="2" w:space="0" w:color="000000"/>
              <w:right w:val="nil"/>
            </w:tcBorders>
            <w:vAlign w:val="center"/>
          </w:tcPr>
          <w:p w14:paraId="4DAB06BC" w14:textId="77777777" w:rsidR="00E60F5A" w:rsidRPr="000958CE" w:rsidRDefault="00E60F5A" w:rsidP="00964B0B">
            <w:pPr>
              <w:jc w:val="center"/>
              <w:rPr>
                <w:sz w:val="22"/>
                <w:szCs w:val="22"/>
                <w:lang w:val="en-US"/>
              </w:rPr>
            </w:pPr>
            <w:r w:rsidRPr="000958CE">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352E47D8" w14:textId="77777777" w:rsidR="00E60F5A" w:rsidRPr="000958CE" w:rsidRDefault="00E60F5A" w:rsidP="00964B0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B86F260" w14:textId="77777777" w:rsidR="00E60F5A" w:rsidRPr="000958CE" w:rsidRDefault="00E60F5A" w:rsidP="00964B0B">
            <w:pPr>
              <w:jc w:val="right"/>
              <w:rPr>
                <w:lang w:val="en-US"/>
              </w:rPr>
            </w:pPr>
            <w:r w:rsidRPr="000958CE">
              <w:rPr>
                <w:lang w:val="en-US"/>
              </w:rPr>
              <w:t>0,126</w:t>
            </w:r>
          </w:p>
        </w:tc>
      </w:tr>
      <w:tr w:rsidR="00E60F5A" w:rsidRPr="000958CE" w14:paraId="0E32A2CD" w14:textId="77777777" w:rsidTr="00E60F5A">
        <w:tc>
          <w:tcPr>
            <w:tcW w:w="699" w:type="dxa"/>
            <w:tcBorders>
              <w:top w:val="nil"/>
              <w:left w:val="single" w:sz="2" w:space="0" w:color="000000"/>
              <w:bottom w:val="single" w:sz="2" w:space="0" w:color="000000"/>
              <w:right w:val="nil"/>
            </w:tcBorders>
          </w:tcPr>
          <w:p w14:paraId="790EFD9C"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4F243651" w14:textId="77777777" w:rsidR="00E60F5A" w:rsidRPr="000958CE" w:rsidRDefault="00E60F5A" w:rsidP="00964B0B">
            <w:pPr>
              <w:rPr>
                <w:sz w:val="16"/>
                <w:szCs w:val="16"/>
                <w:lang w:val="en-US"/>
              </w:rPr>
            </w:pPr>
            <w:r w:rsidRPr="000958CE">
              <w:rPr>
                <w:sz w:val="16"/>
                <w:szCs w:val="16"/>
                <w:lang w:val="en-US"/>
              </w:rPr>
              <w:t>2952260003521</w:t>
            </w:r>
          </w:p>
        </w:tc>
        <w:tc>
          <w:tcPr>
            <w:tcW w:w="4613" w:type="dxa"/>
            <w:tcBorders>
              <w:top w:val="nil"/>
              <w:left w:val="single" w:sz="2" w:space="0" w:color="000000"/>
              <w:bottom w:val="single" w:sz="2" w:space="0" w:color="000000"/>
              <w:right w:val="nil"/>
            </w:tcBorders>
          </w:tcPr>
          <w:p w14:paraId="3B44A9CD"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5432F849"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426BE80E" w14:textId="77777777" w:rsidR="00E60F5A" w:rsidRPr="000958CE" w:rsidRDefault="00E60F5A" w:rsidP="00964B0B">
            <w:pPr>
              <w:rPr>
                <w:sz w:val="18"/>
                <w:szCs w:val="18"/>
                <w:lang w:val="en-US"/>
              </w:rPr>
            </w:pPr>
            <w:r w:rsidRPr="000958CE">
              <w:rPr>
                <w:sz w:val="18"/>
                <w:szCs w:val="18"/>
                <w:lang w:val="en-US"/>
              </w:rPr>
              <w:t>4,39</w:t>
            </w:r>
          </w:p>
        </w:tc>
        <w:tc>
          <w:tcPr>
            <w:tcW w:w="1119" w:type="dxa"/>
            <w:tcBorders>
              <w:top w:val="nil"/>
              <w:left w:val="single" w:sz="2" w:space="0" w:color="000000"/>
              <w:bottom w:val="single" w:sz="2" w:space="0" w:color="000000"/>
              <w:right w:val="single" w:sz="2" w:space="0" w:color="000000"/>
            </w:tcBorders>
            <w:vAlign w:val="center"/>
          </w:tcPr>
          <w:p w14:paraId="40B22B44" w14:textId="77777777" w:rsidR="00E60F5A" w:rsidRPr="000958CE" w:rsidRDefault="00E60F5A" w:rsidP="00964B0B">
            <w:pPr>
              <w:rPr>
                <w:sz w:val="18"/>
                <w:szCs w:val="18"/>
                <w:lang w:val="en-US"/>
              </w:rPr>
            </w:pPr>
          </w:p>
        </w:tc>
      </w:tr>
      <w:tr w:rsidR="00E60F5A" w:rsidRPr="000958CE" w14:paraId="509EE309" w14:textId="77777777" w:rsidTr="00E60F5A">
        <w:tc>
          <w:tcPr>
            <w:tcW w:w="699" w:type="dxa"/>
            <w:tcBorders>
              <w:top w:val="single" w:sz="2" w:space="0" w:color="000000"/>
              <w:left w:val="single" w:sz="2" w:space="0" w:color="000000"/>
              <w:bottom w:val="single" w:sz="2" w:space="0" w:color="000000"/>
              <w:right w:val="nil"/>
            </w:tcBorders>
            <w:vAlign w:val="center"/>
          </w:tcPr>
          <w:p w14:paraId="479C56CF" w14:textId="77777777" w:rsidR="00E60F5A" w:rsidRPr="000958CE" w:rsidRDefault="00E60F5A" w:rsidP="00964B0B">
            <w:pPr>
              <w:jc w:val="center"/>
              <w:rPr>
                <w:sz w:val="22"/>
                <w:szCs w:val="22"/>
                <w:lang w:val="en-US"/>
              </w:rPr>
            </w:pPr>
            <w:r w:rsidRPr="000958CE">
              <w:rPr>
                <w:lang w:val="en-US"/>
              </w:rPr>
              <w:t xml:space="preserve"> </w:t>
            </w:r>
            <w:r w:rsidRPr="000958CE">
              <w:rPr>
                <w:sz w:val="22"/>
                <w:szCs w:val="22"/>
                <w:lang w:val="en-US"/>
              </w:rPr>
              <w:t>21</w:t>
            </w:r>
          </w:p>
        </w:tc>
        <w:tc>
          <w:tcPr>
            <w:tcW w:w="1537" w:type="dxa"/>
            <w:tcBorders>
              <w:top w:val="single" w:sz="2" w:space="0" w:color="000000"/>
              <w:left w:val="single" w:sz="2" w:space="0" w:color="000000"/>
              <w:bottom w:val="single" w:sz="2" w:space="0" w:color="000000"/>
              <w:right w:val="nil"/>
            </w:tcBorders>
            <w:vAlign w:val="center"/>
          </w:tcPr>
          <w:p w14:paraId="53BB0FDA" w14:textId="77777777" w:rsidR="00E60F5A" w:rsidRPr="000958CE" w:rsidRDefault="00E60F5A" w:rsidP="00964B0B">
            <w:pPr>
              <w:jc w:val="center"/>
              <w:rPr>
                <w:sz w:val="22"/>
                <w:szCs w:val="22"/>
                <w:lang w:val="en-US"/>
              </w:rPr>
            </w:pPr>
            <w:r w:rsidRPr="000958CE">
              <w:rPr>
                <w:sz w:val="22"/>
                <w:szCs w:val="22"/>
                <w:lang w:val="en-US"/>
              </w:rPr>
              <w:t>TsC02D1</w:t>
            </w:r>
          </w:p>
          <w:p w14:paraId="4A5BF111" w14:textId="77777777" w:rsidR="00E60F5A" w:rsidRPr="000958CE" w:rsidRDefault="00E60F5A" w:rsidP="00964B0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43BEEF8" w14:textId="77777777" w:rsidR="00E60F5A" w:rsidRPr="000958CE" w:rsidRDefault="00E60F5A" w:rsidP="00964B0B">
            <w:pPr>
              <w:rPr>
                <w:rFonts w:ascii="Times New Roman CYR" w:hAnsi="Times New Roman CYR" w:cs="Times New Roman CYR"/>
                <w:sz w:val="22"/>
                <w:szCs w:val="22"/>
                <w:lang/>
              </w:rPr>
            </w:pPr>
            <w:r w:rsidRPr="000958CE">
              <w:rPr>
                <w:rFonts w:ascii="Times New Roman CYR" w:hAnsi="Times New Roman CYR" w:cs="Times New Roman CYR"/>
                <w:sz w:val="22"/>
                <w:szCs w:val="22"/>
                <w:lang/>
              </w:rPr>
              <w:lastRenderedPageBreak/>
              <w:t xml:space="preserve">Sapatura mecanica cu excavator pe pneuri de </w:t>
            </w:r>
            <w:r w:rsidRPr="000958CE">
              <w:rPr>
                <w:rFonts w:ascii="Times New Roman CYR" w:hAnsi="Times New Roman CYR" w:cs="Times New Roman CYR"/>
                <w:sz w:val="22"/>
                <w:szCs w:val="22"/>
                <w:lang/>
              </w:rPr>
              <w:lastRenderedPageBreak/>
              <w:t>0,21-0,39 mc, cu comanda hidraulica, in pamint cu umiditate naturala descarcare auto teren catg. II (Incarcarea gunoului cu excavatorul de 0,25mc, K=0.8)</w:t>
            </w:r>
          </w:p>
        </w:tc>
        <w:tc>
          <w:tcPr>
            <w:tcW w:w="978" w:type="dxa"/>
            <w:tcBorders>
              <w:top w:val="single" w:sz="2" w:space="0" w:color="000000"/>
              <w:left w:val="single" w:sz="2" w:space="0" w:color="000000"/>
              <w:bottom w:val="single" w:sz="2" w:space="0" w:color="000000"/>
              <w:right w:val="nil"/>
            </w:tcBorders>
            <w:vAlign w:val="center"/>
          </w:tcPr>
          <w:p w14:paraId="4A4B791C" w14:textId="77777777" w:rsidR="00E60F5A" w:rsidRPr="000958CE" w:rsidRDefault="00E60F5A" w:rsidP="00964B0B">
            <w:pPr>
              <w:jc w:val="center"/>
              <w:rPr>
                <w:sz w:val="22"/>
                <w:szCs w:val="22"/>
                <w:lang w:val="en-US"/>
              </w:rPr>
            </w:pPr>
            <w:r w:rsidRPr="000958CE">
              <w:rPr>
                <w:sz w:val="22"/>
                <w:szCs w:val="22"/>
                <w:lang w:val="en-US"/>
              </w:rPr>
              <w:lastRenderedPageBreak/>
              <w:t>100 m3</w:t>
            </w:r>
          </w:p>
        </w:tc>
        <w:tc>
          <w:tcPr>
            <w:tcW w:w="1118" w:type="dxa"/>
            <w:tcBorders>
              <w:top w:val="single" w:sz="2" w:space="0" w:color="000000"/>
              <w:left w:val="single" w:sz="2" w:space="0" w:color="000000"/>
              <w:bottom w:val="single" w:sz="2" w:space="0" w:color="000000"/>
              <w:right w:val="nil"/>
            </w:tcBorders>
            <w:vAlign w:val="center"/>
          </w:tcPr>
          <w:p w14:paraId="4C71F8EB" w14:textId="77777777" w:rsidR="00E60F5A" w:rsidRPr="000958CE" w:rsidRDefault="00E60F5A" w:rsidP="00964B0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B672FBA" w14:textId="77777777" w:rsidR="00E60F5A" w:rsidRPr="000958CE" w:rsidRDefault="00E60F5A" w:rsidP="00964B0B">
            <w:pPr>
              <w:jc w:val="right"/>
              <w:rPr>
                <w:lang w:val="en-US"/>
              </w:rPr>
            </w:pPr>
            <w:r w:rsidRPr="000958CE">
              <w:rPr>
                <w:lang w:val="en-US"/>
              </w:rPr>
              <w:t>0,25</w:t>
            </w:r>
          </w:p>
        </w:tc>
      </w:tr>
      <w:tr w:rsidR="00E60F5A" w:rsidRPr="000958CE" w14:paraId="10AA2F2B" w14:textId="77777777" w:rsidTr="00E60F5A">
        <w:tc>
          <w:tcPr>
            <w:tcW w:w="699" w:type="dxa"/>
            <w:tcBorders>
              <w:top w:val="nil"/>
              <w:left w:val="single" w:sz="2" w:space="0" w:color="000000"/>
              <w:bottom w:val="single" w:sz="2" w:space="0" w:color="000000"/>
              <w:right w:val="nil"/>
            </w:tcBorders>
          </w:tcPr>
          <w:p w14:paraId="7A78C2C2"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05D47B4D" w14:textId="77777777" w:rsidR="00E60F5A" w:rsidRPr="000958CE" w:rsidRDefault="00E60F5A" w:rsidP="00964B0B">
            <w:pPr>
              <w:rPr>
                <w:sz w:val="16"/>
                <w:szCs w:val="16"/>
                <w:lang w:val="en-US"/>
              </w:rPr>
            </w:pPr>
            <w:r w:rsidRPr="000958CE">
              <w:rPr>
                <w:sz w:val="16"/>
                <w:szCs w:val="16"/>
                <w:lang w:val="en-US"/>
              </w:rPr>
              <w:t>2952260003521</w:t>
            </w:r>
          </w:p>
        </w:tc>
        <w:tc>
          <w:tcPr>
            <w:tcW w:w="4613" w:type="dxa"/>
            <w:tcBorders>
              <w:top w:val="nil"/>
              <w:left w:val="single" w:sz="2" w:space="0" w:color="000000"/>
              <w:bottom w:val="single" w:sz="2" w:space="0" w:color="000000"/>
              <w:right w:val="nil"/>
            </w:tcBorders>
          </w:tcPr>
          <w:p w14:paraId="438ADEF6"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419860BA"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0DC3A5DA" w14:textId="77777777" w:rsidR="00E60F5A" w:rsidRPr="000958CE" w:rsidRDefault="00E60F5A" w:rsidP="00964B0B">
            <w:pPr>
              <w:rPr>
                <w:sz w:val="18"/>
                <w:szCs w:val="18"/>
                <w:lang w:val="en-US"/>
              </w:rPr>
            </w:pPr>
            <w:r w:rsidRPr="000958CE">
              <w:rPr>
                <w:sz w:val="18"/>
                <w:szCs w:val="18"/>
                <w:lang w:val="en-US"/>
              </w:rPr>
              <w:t>4,77</w:t>
            </w:r>
          </w:p>
        </w:tc>
        <w:tc>
          <w:tcPr>
            <w:tcW w:w="1119" w:type="dxa"/>
            <w:tcBorders>
              <w:top w:val="nil"/>
              <w:left w:val="single" w:sz="2" w:space="0" w:color="000000"/>
              <w:bottom w:val="single" w:sz="2" w:space="0" w:color="000000"/>
              <w:right w:val="single" w:sz="2" w:space="0" w:color="000000"/>
            </w:tcBorders>
            <w:vAlign w:val="center"/>
          </w:tcPr>
          <w:p w14:paraId="25BE4D5A" w14:textId="77777777" w:rsidR="00E60F5A" w:rsidRPr="000958CE" w:rsidRDefault="00E60F5A" w:rsidP="00964B0B">
            <w:pPr>
              <w:rPr>
                <w:sz w:val="18"/>
                <w:szCs w:val="18"/>
                <w:lang w:val="en-US"/>
              </w:rPr>
            </w:pPr>
          </w:p>
        </w:tc>
      </w:tr>
      <w:tr w:rsidR="00E60F5A" w:rsidRPr="000958CE" w14:paraId="0585DBE8" w14:textId="77777777" w:rsidTr="00E60F5A">
        <w:tc>
          <w:tcPr>
            <w:tcW w:w="699" w:type="dxa"/>
            <w:tcBorders>
              <w:top w:val="single" w:sz="2" w:space="0" w:color="000000"/>
              <w:left w:val="single" w:sz="2" w:space="0" w:color="000000"/>
              <w:bottom w:val="single" w:sz="2" w:space="0" w:color="000000"/>
              <w:right w:val="nil"/>
            </w:tcBorders>
            <w:vAlign w:val="center"/>
          </w:tcPr>
          <w:p w14:paraId="6BE0444F" w14:textId="77777777" w:rsidR="00E60F5A" w:rsidRPr="000958CE" w:rsidRDefault="00E60F5A" w:rsidP="00964B0B">
            <w:pPr>
              <w:jc w:val="center"/>
              <w:rPr>
                <w:sz w:val="22"/>
                <w:szCs w:val="22"/>
                <w:lang w:val="en-US"/>
              </w:rPr>
            </w:pPr>
            <w:r w:rsidRPr="000958CE">
              <w:rPr>
                <w:lang w:val="en-US"/>
              </w:rPr>
              <w:t xml:space="preserve"> </w:t>
            </w:r>
            <w:r w:rsidRPr="000958CE">
              <w:rPr>
                <w:sz w:val="22"/>
                <w:szCs w:val="22"/>
                <w:lang w:val="en-US"/>
              </w:rPr>
              <w:t>22</w:t>
            </w:r>
          </w:p>
        </w:tc>
        <w:tc>
          <w:tcPr>
            <w:tcW w:w="1537" w:type="dxa"/>
            <w:tcBorders>
              <w:top w:val="single" w:sz="2" w:space="0" w:color="000000"/>
              <w:left w:val="single" w:sz="2" w:space="0" w:color="000000"/>
              <w:bottom w:val="single" w:sz="2" w:space="0" w:color="000000"/>
              <w:right w:val="nil"/>
            </w:tcBorders>
            <w:vAlign w:val="center"/>
          </w:tcPr>
          <w:p w14:paraId="15A973AD" w14:textId="77777777" w:rsidR="00E60F5A" w:rsidRPr="000958CE" w:rsidRDefault="00E60F5A" w:rsidP="00964B0B">
            <w:pPr>
              <w:jc w:val="center"/>
              <w:rPr>
                <w:sz w:val="22"/>
                <w:szCs w:val="22"/>
                <w:lang w:val="en-US"/>
              </w:rPr>
            </w:pPr>
            <w:r w:rsidRPr="000958CE">
              <w:rPr>
                <w:sz w:val="22"/>
                <w:szCs w:val="22"/>
                <w:lang w:val="en-US"/>
              </w:rPr>
              <w:t>TsI51A3</w:t>
            </w:r>
          </w:p>
          <w:p w14:paraId="20C779C2" w14:textId="77777777" w:rsidR="00E60F5A" w:rsidRPr="000958CE" w:rsidRDefault="00E60F5A" w:rsidP="00964B0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F96CD03" w14:textId="77777777" w:rsidR="00E60F5A" w:rsidRPr="000958CE" w:rsidRDefault="00E60F5A" w:rsidP="00964B0B">
            <w:pPr>
              <w:rPr>
                <w:rFonts w:ascii="Times New Roman CYR" w:hAnsi="Times New Roman CYR" w:cs="Times New Roman CYR"/>
                <w:sz w:val="22"/>
                <w:szCs w:val="22"/>
                <w:lang/>
              </w:rPr>
            </w:pPr>
            <w:r w:rsidRPr="000958CE">
              <w:rPr>
                <w:rFonts w:ascii="Times New Roman CYR" w:hAnsi="Times New Roman CYR" w:cs="Times New Roman CYR"/>
                <w:sz w:val="22"/>
                <w:szCs w:val="22"/>
                <w:lang/>
              </w:rPr>
              <w:t>Transportarea cu autobasculanta de 10 t la distanta de: 3 km in depozit</w:t>
            </w:r>
          </w:p>
        </w:tc>
        <w:tc>
          <w:tcPr>
            <w:tcW w:w="978" w:type="dxa"/>
            <w:tcBorders>
              <w:top w:val="single" w:sz="2" w:space="0" w:color="000000"/>
              <w:left w:val="single" w:sz="2" w:space="0" w:color="000000"/>
              <w:bottom w:val="single" w:sz="2" w:space="0" w:color="000000"/>
              <w:right w:val="nil"/>
            </w:tcBorders>
            <w:vAlign w:val="center"/>
          </w:tcPr>
          <w:p w14:paraId="7743B524" w14:textId="77777777" w:rsidR="00E60F5A" w:rsidRPr="000958CE" w:rsidRDefault="00E60F5A" w:rsidP="00964B0B">
            <w:pPr>
              <w:jc w:val="center"/>
              <w:rPr>
                <w:sz w:val="22"/>
                <w:szCs w:val="22"/>
                <w:lang w:val="en-US"/>
              </w:rPr>
            </w:pPr>
            <w:r w:rsidRPr="000958CE">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7B892A19" w14:textId="77777777" w:rsidR="00E60F5A" w:rsidRPr="000958CE" w:rsidRDefault="00E60F5A" w:rsidP="00964B0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821033B" w14:textId="77777777" w:rsidR="00E60F5A" w:rsidRPr="000958CE" w:rsidRDefault="00E60F5A" w:rsidP="00964B0B">
            <w:pPr>
              <w:jc w:val="right"/>
              <w:rPr>
                <w:lang w:val="en-US"/>
              </w:rPr>
            </w:pPr>
            <w:r w:rsidRPr="000958CE">
              <w:rPr>
                <w:lang w:val="en-US"/>
              </w:rPr>
              <w:t>55,00</w:t>
            </w:r>
          </w:p>
        </w:tc>
      </w:tr>
      <w:tr w:rsidR="00E60F5A" w:rsidRPr="000958CE" w14:paraId="4865E63E" w14:textId="77777777" w:rsidTr="00E60F5A">
        <w:tc>
          <w:tcPr>
            <w:tcW w:w="699" w:type="dxa"/>
            <w:tcBorders>
              <w:top w:val="nil"/>
              <w:left w:val="single" w:sz="2" w:space="0" w:color="000000"/>
              <w:bottom w:val="single" w:sz="2" w:space="0" w:color="000000"/>
              <w:right w:val="nil"/>
            </w:tcBorders>
          </w:tcPr>
          <w:p w14:paraId="7B521537"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1704D931" w14:textId="77777777" w:rsidR="00E60F5A" w:rsidRPr="000958CE" w:rsidRDefault="00E60F5A" w:rsidP="00964B0B">
            <w:pPr>
              <w:rPr>
                <w:sz w:val="16"/>
                <w:szCs w:val="16"/>
                <w:lang w:val="en-US"/>
              </w:rPr>
            </w:pPr>
            <w:r w:rsidRPr="000958CE">
              <w:rPr>
                <w:sz w:val="16"/>
                <w:szCs w:val="16"/>
                <w:lang w:val="en-US"/>
              </w:rPr>
              <w:t>3410540000007</w:t>
            </w:r>
          </w:p>
        </w:tc>
        <w:tc>
          <w:tcPr>
            <w:tcW w:w="4613" w:type="dxa"/>
            <w:tcBorders>
              <w:top w:val="nil"/>
              <w:left w:val="single" w:sz="2" w:space="0" w:color="000000"/>
              <w:bottom w:val="single" w:sz="2" w:space="0" w:color="000000"/>
              <w:right w:val="nil"/>
            </w:tcBorders>
          </w:tcPr>
          <w:p w14:paraId="300CEA2B"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7A804464"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25CCA930" w14:textId="77777777" w:rsidR="00E60F5A" w:rsidRPr="000958CE" w:rsidRDefault="00E60F5A" w:rsidP="00964B0B">
            <w:pPr>
              <w:rPr>
                <w:sz w:val="18"/>
                <w:szCs w:val="18"/>
                <w:lang w:val="en-US"/>
              </w:rPr>
            </w:pPr>
            <w:r w:rsidRPr="000958CE">
              <w:rPr>
                <w:sz w:val="18"/>
                <w:szCs w:val="18"/>
                <w:lang w:val="en-US"/>
              </w:rPr>
              <w:t>0,0307</w:t>
            </w:r>
          </w:p>
        </w:tc>
        <w:tc>
          <w:tcPr>
            <w:tcW w:w="1119" w:type="dxa"/>
            <w:tcBorders>
              <w:top w:val="nil"/>
              <w:left w:val="single" w:sz="2" w:space="0" w:color="000000"/>
              <w:bottom w:val="single" w:sz="2" w:space="0" w:color="000000"/>
              <w:right w:val="single" w:sz="2" w:space="0" w:color="000000"/>
            </w:tcBorders>
            <w:vAlign w:val="center"/>
          </w:tcPr>
          <w:p w14:paraId="37836FD4" w14:textId="77777777" w:rsidR="00E60F5A" w:rsidRPr="000958CE" w:rsidRDefault="00E60F5A" w:rsidP="00964B0B">
            <w:pPr>
              <w:rPr>
                <w:sz w:val="18"/>
                <w:szCs w:val="18"/>
                <w:lang w:val="en-US"/>
              </w:rPr>
            </w:pPr>
          </w:p>
        </w:tc>
      </w:tr>
      <w:tr w:rsidR="00E60F5A" w:rsidRPr="000958CE" w14:paraId="4FA9B281" w14:textId="77777777" w:rsidTr="00E60F5A">
        <w:tc>
          <w:tcPr>
            <w:tcW w:w="699" w:type="dxa"/>
            <w:tcBorders>
              <w:top w:val="nil"/>
              <w:left w:val="single" w:sz="2" w:space="0" w:color="000000"/>
              <w:bottom w:val="nil"/>
              <w:right w:val="nil"/>
            </w:tcBorders>
          </w:tcPr>
          <w:p w14:paraId="083EA448" w14:textId="77777777" w:rsidR="00E60F5A" w:rsidRPr="000958CE" w:rsidRDefault="00E60F5A" w:rsidP="00964B0B">
            <w:pPr>
              <w:jc w:val="center"/>
              <w:rPr>
                <w:lang w:val="en-US"/>
              </w:rPr>
            </w:pPr>
            <w:r w:rsidRPr="000958CE">
              <w:rPr>
                <w:lang w:val="en-US"/>
              </w:rPr>
              <w:t xml:space="preserve"> </w:t>
            </w:r>
          </w:p>
        </w:tc>
        <w:tc>
          <w:tcPr>
            <w:tcW w:w="1537" w:type="dxa"/>
            <w:tcBorders>
              <w:top w:val="nil"/>
              <w:left w:val="single" w:sz="2" w:space="0" w:color="000000"/>
              <w:bottom w:val="nil"/>
              <w:right w:val="nil"/>
            </w:tcBorders>
          </w:tcPr>
          <w:p w14:paraId="663103C5" w14:textId="77777777" w:rsidR="00E60F5A" w:rsidRPr="000958CE" w:rsidRDefault="00E60F5A" w:rsidP="00964B0B">
            <w:pPr>
              <w:rPr>
                <w:lang w:val="en-US"/>
              </w:rPr>
            </w:pPr>
          </w:p>
        </w:tc>
        <w:tc>
          <w:tcPr>
            <w:tcW w:w="4613" w:type="dxa"/>
            <w:tcBorders>
              <w:top w:val="nil"/>
              <w:left w:val="single" w:sz="2" w:space="0" w:color="000000"/>
              <w:bottom w:val="nil"/>
              <w:right w:val="nil"/>
            </w:tcBorders>
          </w:tcPr>
          <w:p w14:paraId="016A7D74" w14:textId="77777777" w:rsidR="00E60F5A" w:rsidRPr="000958CE" w:rsidRDefault="00E60F5A" w:rsidP="00964B0B">
            <w:pPr>
              <w:rPr>
                <w:rFonts w:ascii="Times New Roman CYR" w:hAnsi="Times New Roman CYR" w:cs="Times New Roman CYR"/>
                <w:b/>
                <w:bCs/>
                <w:sz w:val="22"/>
                <w:szCs w:val="22"/>
                <w:lang/>
              </w:rPr>
            </w:pPr>
            <w:r w:rsidRPr="000958CE">
              <w:rPr>
                <w:rFonts w:ascii="Times New Roman CYR" w:hAnsi="Times New Roman CYR" w:cs="Times New Roman CYR"/>
                <w:b/>
                <w:bCs/>
                <w:sz w:val="22"/>
                <w:szCs w:val="22"/>
                <w:lang/>
              </w:rPr>
              <w:t xml:space="preserve">1.5. Reamenajarea fintinilor la cota de proiect  </w:t>
            </w:r>
          </w:p>
        </w:tc>
        <w:tc>
          <w:tcPr>
            <w:tcW w:w="978" w:type="dxa"/>
            <w:tcBorders>
              <w:top w:val="nil"/>
              <w:left w:val="single" w:sz="2" w:space="0" w:color="000000"/>
              <w:bottom w:val="nil"/>
              <w:right w:val="nil"/>
            </w:tcBorders>
          </w:tcPr>
          <w:p w14:paraId="6D5B794B" w14:textId="77777777" w:rsidR="00E60F5A" w:rsidRPr="000958CE" w:rsidRDefault="00E60F5A" w:rsidP="00964B0B">
            <w:pPr>
              <w:rPr>
                <w:lang w:val="en-US"/>
              </w:rPr>
            </w:pPr>
          </w:p>
        </w:tc>
        <w:tc>
          <w:tcPr>
            <w:tcW w:w="1118" w:type="dxa"/>
            <w:tcBorders>
              <w:top w:val="nil"/>
              <w:left w:val="single" w:sz="2" w:space="0" w:color="000000"/>
              <w:bottom w:val="nil"/>
              <w:right w:val="nil"/>
            </w:tcBorders>
          </w:tcPr>
          <w:p w14:paraId="69492E40" w14:textId="77777777" w:rsidR="00E60F5A" w:rsidRPr="000958CE" w:rsidRDefault="00E60F5A" w:rsidP="00964B0B">
            <w:pPr>
              <w:rPr>
                <w:lang w:val="en-US"/>
              </w:rPr>
            </w:pPr>
          </w:p>
        </w:tc>
        <w:tc>
          <w:tcPr>
            <w:tcW w:w="1119" w:type="dxa"/>
            <w:tcBorders>
              <w:top w:val="nil"/>
              <w:left w:val="single" w:sz="2" w:space="0" w:color="000000"/>
              <w:bottom w:val="nil"/>
              <w:right w:val="single" w:sz="2" w:space="0" w:color="000000"/>
            </w:tcBorders>
          </w:tcPr>
          <w:p w14:paraId="37804A28" w14:textId="77777777" w:rsidR="00E60F5A" w:rsidRPr="000958CE" w:rsidRDefault="00E60F5A" w:rsidP="00964B0B">
            <w:pPr>
              <w:rPr>
                <w:lang w:val="en-US"/>
              </w:rPr>
            </w:pPr>
          </w:p>
        </w:tc>
      </w:tr>
      <w:tr w:rsidR="00E60F5A" w:rsidRPr="000958CE" w14:paraId="0AF5E167" w14:textId="77777777" w:rsidTr="00E60F5A">
        <w:tc>
          <w:tcPr>
            <w:tcW w:w="699" w:type="dxa"/>
            <w:tcBorders>
              <w:top w:val="single" w:sz="2" w:space="0" w:color="000000"/>
              <w:left w:val="single" w:sz="2" w:space="0" w:color="000000"/>
              <w:bottom w:val="single" w:sz="2" w:space="0" w:color="000000"/>
              <w:right w:val="nil"/>
            </w:tcBorders>
            <w:vAlign w:val="center"/>
          </w:tcPr>
          <w:p w14:paraId="3C31CDC3" w14:textId="77777777" w:rsidR="00E60F5A" w:rsidRPr="000958CE" w:rsidRDefault="00E60F5A" w:rsidP="00964B0B">
            <w:pPr>
              <w:jc w:val="center"/>
              <w:rPr>
                <w:sz w:val="22"/>
                <w:szCs w:val="22"/>
                <w:lang w:val="en-US"/>
              </w:rPr>
            </w:pPr>
            <w:r w:rsidRPr="000958CE">
              <w:rPr>
                <w:sz w:val="22"/>
                <w:szCs w:val="22"/>
                <w:lang w:val="en-US"/>
              </w:rPr>
              <w:t>23</w:t>
            </w:r>
          </w:p>
        </w:tc>
        <w:tc>
          <w:tcPr>
            <w:tcW w:w="1537" w:type="dxa"/>
            <w:tcBorders>
              <w:top w:val="single" w:sz="2" w:space="0" w:color="000000"/>
              <w:left w:val="single" w:sz="2" w:space="0" w:color="000000"/>
              <w:bottom w:val="single" w:sz="2" w:space="0" w:color="000000"/>
              <w:right w:val="nil"/>
            </w:tcBorders>
            <w:vAlign w:val="center"/>
          </w:tcPr>
          <w:p w14:paraId="5DAF95F1" w14:textId="77777777" w:rsidR="00E60F5A" w:rsidRPr="000958CE" w:rsidRDefault="00E60F5A" w:rsidP="00964B0B">
            <w:pPr>
              <w:jc w:val="center"/>
              <w:rPr>
                <w:sz w:val="22"/>
                <w:szCs w:val="22"/>
                <w:lang w:val="en-US"/>
              </w:rPr>
            </w:pPr>
            <w:r w:rsidRPr="000958CE">
              <w:rPr>
                <w:sz w:val="22"/>
                <w:szCs w:val="22"/>
                <w:lang w:val="en-US"/>
              </w:rPr>
              <w:t>DG06B</w:t>
            </w:r>
          </w:p>
          <w:p w14:paraId="3418322B" w14:textId="77777777" w:rsidR="00E60F5A" w:rsidRPr="000958CE" w:rsidRDefault="00E60F5A" w:rsidP="00964B0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F495984" w14:textId="77777777" w:rsidR="00E60F5A" w:rsidRPr="000958CE" w:rsidRDefault="00E60F5A" w:rsidP="00964B0B">
            <w:pPr>
              <w:rPr>
                <w:rFonts w:ascii="Times New Roman CYR" w:hAnsi="Times New Roman CYR" w:cs="Times New Roman CYR"/>
                <w:sz w:val="22"/>
                <w:szCs w:val="22"/>
                <w:lang/>
              </w:rPr>
            </w:pPr>
            <w:r w:rsidRPr="000958CE">
              <w:rPr>
                <w:rFonts w:ascii="Times New Roman CYR" w:hAnsi="Times New Roman CYR" w:cs="Times New Roman CYR"/>
                <w:sz w:val="22"/>
                <w:szCs w:val="22"/>
                <w:lang/>
              </w:rPr>
              <w:t>Demolarea inelelor din beton</w:t>
            </w:r>
          </w:p>
        </w:tc>
        <w:tc>
          <w:tcPr>
            <w:tcW w:w="978" w:type="dxa"/>
            <w:tcBorders>
              <w:top w:val="single" w:sz="2" w:space="0" w:color="000000"/>
              <w:left w:val="single" w:sz="2" w:space="0" w:color="000000"/>
              <w:bottom w:val="single" w:sz="2" w:space="0" w:color="000000"/>
              <w:right w:val="nil"/>
            </w:tcBorders>
            <w:vAlign w:val="center"/>
          </w:tcPr>
          <w:p w14:paraId="5BFBD1C7" w14:textId="77777777" w:rsidR="00E60F5A" w:rsidRPr="000958CE" w:rsidRDefault="00E60F5A" w:rsidP="00964B0B">
            <w:pPr>
              <w:jc w:val="center"/>
              <w:rPr>
                <w:sz w:val="22"/>
                <w:szCs w:val="22"/>
                <w:lang w:val="en-US"/>
              </w:rPr>
            </w:pPr>
            <w:r w:rsidRPr="000958CE">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66AB9B4E" w14:textId="77777777" w:rsidR="00E60F5A" w:rsidRPr="000958CE" w:rsidRDefault="00E60F5A" w:rsidP="00964B0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071DB45" w14:textId="77777777" w:rsidR="00E60F5A" w:rsidRPr="000958CE" w:rsidRDefault="00E60F5A" w:rsidP="00964B0B">
            <w:pPr>
              <w:jc w:val="right"/>
              <w:rPr>
                <w:lang w:val="en-US"/>
              </w:rPr>
            </w:pPr>
            <w:r w:rsidRPr="000958CE">
              <w:rPr>
                <w:lang w:val="en-US"/>
              </w:rPr>
              <w:t>1,588</w:t>
            </w:r>
          </w:p>
        </w:tc>
      </w:tr>
      <w:tr w:rsidR="00E60F5A" w:rsidRPr="000958CE" w14:paraId="42B07410" w14:textId="77777777" w:rsidTr="00E60F5A">
        <w:tc>
          <w:tcPr>
            <w:tcW w:w="699" w:type="dxa"/>
            <w:tcBorders>
              <w:top w:val="nil"/>
              <w:left w:val="single" w:sz="2" w:space="0" w:color="000000"/>
              <w:bottom w:val="single" w:sz="2" w:space="0" w:color="000000"/>
              <w:right w:val="nil"/>
            </w:tcBorders>
          </w:tcPr>
          <w:p w14:paraId="15D4DF26"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22816729" w14:textId="77777777" w:rsidR="00E60F5A" w:rsidRPr="000958CE" w:rsidRDefault="00E60F5A" w:rsidP="00964B0B">
            <w:pPr>
              <w:rPr>
                <w:sz w:val="16"/>
                <w:szCs w:val="16"/>
                <w:lang w:val="en-US"/>
              </w:rPr>
            </w:pPr>
            <w:r w:rsidRPr="000958CE">
              <w:rPr>
                <w:sz w:val="16"/>
                <w:szCs w:val="16"/>
                <w:lang w:val="en-US"/>
              </w:rPr>
              <w:t>9310060019900</w:t>
            </w:r>
          </w:p>
        </w:tc>
        <w:tc>
          <w:tcPr>
            <w:tcW w:w="4613" w:type="dxa"/>
            <w:tcBorders>
              <w:top w:val="nil"/>
              <w:left w:val="single" w:sz="2" w:space="0" w:color="000000"/>
              <w:bottom w:val="single" w:sz="2" w:space="0" w:color="000000"/>
              <w:right w:val="nil"/>
            </w:tcBorders>
          </w:tcPr>
          <w:p w14:paraId="595F45C4"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3704610C" w14:textId="77777777" w:rsidR="00E60F5A" w:rsidRPr="000958CE" w:rsidRDefault="00E60F5A" w:rsidP="00964B0B">
            <w:pPr>
              <w:rPr>
                <w:sz w:val="18"/>
                <w:szCs w:val="18"/>
                <w:lang w:val="en-US"/>
              </w:rPr>
            </w:pPr>
            <w:r w:rsidRPr="000958CE">
              <w:rPr>
                <w:sz w:val="18"/>
                <w:szCs w:val="18"/>
                <w:lang w:val="en-US"/>
              </w:rPr>
              <w:t>h-om</w:t>
            </w:r>
          </w:p>
        </w:tc>
        <w:tc>
          <w:tcPr>
            <w:tcW w:w="1118" w:type="dxa"/>
            <w:tcBorders>
              <w:top w:val="nil"/>
              <w:left w:val="single" w:sz="2" w:space="0" w:color="000000"/>
              <w:bottom w:val="single" w:sz="2" w:space="0" w:color="000000"/>
              <w:right w:val="nil"/>
            </w:tcBorders>
            <w:vAlign w:val="center"/>
          </w:tcPr>
          <w:p w14:paraId="3E0BD1F7" w14:textId="77777777" w:rsidR="00E60F5A" w:rsidRPr="000958CE" w:rsidRDefault="00E60F5A" w:rsidP="00964B0B">
            <w:pPr>
              <w:rPr>
                <w:sz w:val="18"/>
                <w:szCs w:val="18"/>
                <w:lang w:val="en-US"/>
              </w:rPr>
            </w:pPr>
            <w:r w:rsidRPr="000958CE">
              <w:rPr>
                <w:sz w:val="18"/>
                <w:szCs w:val="18"/>
                <w:lang w:val="en-US"/>
              </w:rPr>
              <w:t>3,38</w:t>
            </w:r>
          </w:p>
        </w:tc>
        <w:tc>
          <w:tcPr>
            <w:tcW w:w="1119" w:type="dxa"/>
            <w:tcBorders>
              <w:top w:val="nil"/>
              <w:left w:val="single" w:sz="2" w:space="0" w:color="000000"/>
              <w:bottom w:val="single" w:sz="2" w:space="0" w:color="000000"/>
              <w:right w:val="single" w:sz="2" w:space="0" w:color="000000"/>
            </w:tcBorders>
            <w:vAlign w:val="center"/>
          </w:tcPr>
          <w:p w14:paraId="6682CAF1" w14:textId="77777777" w:rsidR="00E60F5A" w:rsidRPr="000958CE" w:rsidRDefault="00E60F5A" w:rsidP="00964B0B">
            <w:pPr>
              <w:rPr>
                <w:sz w:val="18"/>
                <w:szCs w:val="18"/>
                <w:lang w:val="en-US"/>
              </w:rPr>
            </w:pPr>
          </w:p>
        </w:tc>
      </w:tr>
      <w:tr w:rsidR="00E60F5A" w:rsidRPr="000958CE" w14:paraId="55C9D74F" w14:textId="77777777" w:rsidTr="00E60F5A">
        <w:tc>
          <w:tcPr>
            <w:tcW w:w="699" w:type="dxa"/>
            <w:tcBorders>
              <w:top w:val="nil"/>
              <w:left w:val="single" w:sz="2" w:space="0" w:color="000000"/>
              <w:bottom w:val="single" w:sz="2" w:space="0" w:color="000000"/>
              <w:right w:val="nil"/>
            </w:tcBorders>
          </w:tcPr>
          <w:p w14:paraId="066174F7"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63D0D177" w14:textId="77777777" w:rsidR="00E60F5A" w:rsidRPr="000958CE" w:rsidRDefault="00E60F5A" w:rsidP="00964B0B">
            <w:pPr>
              <w:rPr>
                <w:sz w:val="16"/>
                <w:szCs w:val="16"/>
                <w:lang w:val="en-US"/>
              </w:rPr>
            </w:pPr>
            <w:r w:rsidRPr="000958CE">
              <w:rPr>
                <w:sz w:val="16"/>
                <w:szCs w:val="16"/>
                <w:lang w:val="en-US"/>
              </w:rPr>
              <w:t>2912340002509</w:t>
            </w:r>
          </w:p>
        </w:tc>
        <w:tc>
          <w:tcPr>
            <w:tcW w:w="4613" w:type="dxa"/>
            <w:tcBorders>
              <w:top w:val="nil"/>
              <w:left w:val="single" w:sz="2" w:space="0" w:color="000000"/>
              <w:bottom w:val="single" w:sz="2" w:space="0" w:color="000000"/>
              <w:right w:val="nil"/>
            </w:tcBorders>
          </w:tcPr>
          <w:p w14:paraId="5D00A2BD"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14:paraId="7C7004B3"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70713146" w14:textId="77777777" w:rsidR="00E60F5A" w:rsidRPr="000958CE" w:rsidRDefault="00E60F5A" w:rsidP="00964B0B">
            <w:pPr>
              <w:rPr>
                <w:sz w:val="18"/>
                <w:szCs w:val="18"/>
                <w:lang w:val="en-US"/>
              </w:rPr>
            </w:pPr>
            <w:r w:rsidRPr="000958CE">
              <w:rPr>
                <w:sz w:val="18"/>
                <w:szCs w:val="18"/>
                <w:lang w:val="en-US"/>
              </w:rPr>
              <w:t>0,60</w:t>
            </w:r>
          </w:p>
        </w:tc>
        <w:tc>
          <w:tcPr>
            <w:tcW w:w="1119" w:type="dxa"/>
            <w:tcBorders>
              <w:top w:val="nil"/>
              <w:left w:val="single" w:sz="2" w:space="0" w:color="000000"/>
              <w:bottom w:val="single" w:sz="2" w:space="0" w:color="000000"/>
              <w:right w:val="single" w:sz="2" w:space="0" w:color="000000"/>
            </w:tcBorders>
            <w:vAlign w:val="center"/>
          </w:tcPr>
          <w:p w14:paraId="417C3A00" w14:textId="77777777" w:rsidR="00E60F5A" w:rsidRPr="000958CE" w:rsidRDefault="00E60F5A" w:rsidP="00964B0B">
            <w:pPr>
              <w:rPr>
                <w:sz w:val="18"/>
                <w:szCs w:val="18"/>
                <w:lang w:val="en-US"/>
              </w:rPr>
            </w:pPr>
          </w:p>
        </w:tc>
      </w:tr>
      <w:tr w:rsidR="00E60F5A" w:rsidRPr="000958CE" w14:paraId="3700CA30" w14:textId="77777777" w:rsidTr="00E60F5A">
        <w:tc>
          <w:tcPr>
            <w:tcW w:w="699" w:type="dxa"/>
            <w:tcBorders>
              <w:top w:val="nil"/>
              <w:left w:val="single" w:sz="2" w:space="0" w:color="000000"/>
              <w:bottom w:val="single" w:sz="2" w:space="0" w:color="000000"/>
              <w:right w:val="nil"/>
            </w:tcBorders>
          </w:tcPr>
          <w:p w14:paraId="3B55CC37"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65881DA4" w14:textId="77777777" w:rsidR="00E60F5A" w:rsidRPr="000958CE" w:rsidRDefault="00E60F5A" w:rsidP="00964B0B">
            <w:pPr>
              <w:rPr>
                <w:sz w:val="16"/>
                <w:szCs w:val="16"/>
                <w:lang w:val="en-US"/>
              </w:rPr>
            </w:pPr>
            <w:r w:rsidRPr="000958CE">
              <w:rPr>
                <w:sz w:val="16"/>
                <w:szCs w:val="16"/>
                <w:lang w:val="en-US"/>
              </w:rPr>
              <w:t>2952270003380</w:t>
            </w:r>
          </w:p>
        </w:tc>
        <w:tc>
          <w:tcPr>
            <w:tcW w:w="4613" w:type="dxa"/>
            <w:tcBorders>
              <w:top w:val="nil"/>
              <w:left w:val="single" w:sz="2" w:space="0" w:color="000000"/>
              <w:bottom w:val="single" w:sz="2" w:space="0" w:color="000000"/>
              <w:right w:val="nil"/>
            </w:tcBorders>
          </w:tcPr>
          <w:p w14:paraId="31E5F73E"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Ciocan pneumatic 8-15 kg</w:t>
            </w:r>
          </w:p>
        </w:tc>
        <w:tc>
          <w:tcPr>
            <w:tcW w:w="978" w:type="dxa"/>
            <w:tcBorders>
              <w:top w:val="nil"/>
              <w:left w:val="single" w:sz="2" w:space="0" w:color="000000"/>
              <w:bottom w:val="single" w:sz="2" w:space="0" w:color="000000"/>
              <w:right w:val="nil"/>
            </w:tcBorders>
            <w:vAlign w:val="center"/>
          </w:tcPr>
          <w:p w14:paraId="5E4AD71E"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782B92AE" w14:textId="77777777" w:rsidR="00E60F5A" w:rsidRPr="000958CE" w:rsidRDefault="00E60F5A" w:rsidP="00964B0B">
            <w:pPr>
              <w:rPr>
                <w:sz w:val="18"/>
                <w:szCs w:val="18"/>
                <w:lang w:val="en-US"/>
              </w:rPr>
            </w:pPr>
            <w:r w:rsidRPr="000958CE">
              <w:rPr>
                <w:sz w:val="18"/>
                <w:szCs w:val="18"/>
                <w:lang w:val="en-US"/>
              </w:rPr>
              <w:t>0,60</w:t>
            </w:r>
          </w:p>
        </w:tc>
        <w:tc>
          <w:tcPr>
            <w:tcW w:w="1119" w:type="dxa"/>
            <w:tcBorders>
              <w:top w:val="nil"/>
              <w:left w:val="single" w:sz="2" w:space="0" w:color="000000"/>
              <w:bottom w:val="single" w:sz="2" w:space="0" w:color="000000"/>
              <w:right w:val="single" w:sz="2" w:space="0" w:color="000000"/>
            </w:tcBorders>
            <w:vAlign w:val="center"/>
          </w:tcPr>
          <w:p w14:paraId="3AA715EC" w14:textId="77777777" w:rsidR="00E60F5A" w:rsidRPr="000958CE" w:rsidRDefault="00E60F5A" w:rsidP="00964B0B">
            <w:pPr>
              <w:rPr>
                <w:sz w:val="18"/>
                <w:szCs w:val="18"/>
                <w:lang w:val="en-US"/>
              </w:rPr>
            </w:pPr>
          </w:p>
        </w:tc>
      </w:tr>
      <w:tr w:rsidR="00E60F5A" w:rsidRPr="000958CE" w14:paraId="1209F7E5" w14:textId="77777777" w:rsidTr="00E60F5A">
        <w:tc>
          <w:tcPr>
            <w:tcW w:w="699" w:type="dxa"/>
            <w:tcBorders>
              <w:top w:val="single" w:sz="2" w:space="0" w:color="000000"/>
              <w:left w:val="single" w:sz="2" w:space="0" w:color="000000"/>
              <w:bottom w:val="single" w:sz="2" w:space="0" w:color="000000"/>
              <w:right w:val="nil"/>
            </w:tcBorders>
            <w:vAlign w:val="center"/>
          </w:tcPr>
          <w:p w14:paraId="345969E8" w14:textId="77777777" w:rsidR="00E60F5A" w:rsidRPr="000958CE" w:rsidRDefault="00E60F5A" w:rsidP="00964B0B">
            <w:pPr>
              <w:jc w:val="center"/>
              <w:rPr>
                <w:sz w:val="22"/>
                <w:szCs w:val="22"/>
                <w:lang w:val="en-US"/>
              </w:rPr>
            </w:pPr>
            <w:r w:rsidRPr="000958CE">
              <w:rPr>
                <w:lang w:val="en-US"/>
              </w:rPr>
              <w:t xml:space="preserve"> </w:t>
            </w:r>
            <w:r w:rsidRPr="000958CE">
              <w:rPr>
                <w:sz w:val="22"/>
                <w:szCs w:val="22"/>
                <w:lang w:val="en-US"/>
              </w:rPr>
              <w:t>24</w:t>
            </w:r>
          </w:p>
        </w:tc>
        <w:tc>
          <w:tcPr>
            <w:tcW w:w="1537" w:type="dxa"/>
            <w:tcBorders>
              <w:top w:val="single" w:sz="2" w:space="0" w:color="000000"/>
              <w:left w:val="single" w:sz="2" w:space="0" w:color="000000"/>
              <w:bottom w:val="single" w:sz="2" w:space="0" w:color="000000"/>
              <w:right w:val="nil"/>
            </w:tcBorders>
            <w:vAlign w:val="center"/>
          </w:tcPr>
          <w:p w14:paraId="6540B448" w14:textId="77777777" w:rsidR="00E60F5A" w:rsidRPr="000958CE" w:rsidRDefault="00E60F5A" w:rsidP="00964B0B">
            <w:pPr>
              <w:jc w:val="center"/>
              <w:rPr>
                <w:sz w:val="22"/>
                <w:szCs w:val="22"/>
                <w:lang w:val="en-US"/>
              </w:rPr>
            </w:pPr>
            <w:r w:rsidRPr="000958CE">
              <w:rPr>
                <w:sz w:val="22"/>
                <w:szCs w:val="22"/>
                <w:lang w:val="en-US"/>
              </w:rPr>
              <w:t>TsC02D1</w:t>
            </w:r>
          </w:p>
          <w:p w14:paraId="7E512789" w14:textId="77777777" w:rsidR="00E60F5A" w:rsidRPr="000958CE" w:rsidRDefault="00E60F5A" w:rsidP="00964B0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A66BCDE" w14:textId="77777777" w:rsidR="00E60F5A" w:rsidRPr="000958CE" w:rsidRDefault="00E60F5A" w:rsidP="00964B0B">
            <w:pPr>
              <w:rPr>
                <w:rFonts w:ascii="Times New Roman CYR" w:hAnsi="Times New Roman CYR" w:cs="Times New Roman CYR"/>
                <w:sz w:val="22"/>
                <w:szCs w:val="22"/>
                <w:lang/>
              </w:rPr>
            </w:pPr>
            <w:r w:rsidRPr="000958CE">
              <w:rPr>
                <w:rFonts w:ascii="Times New Roman CYR" w:hAnsi="Times New Roman CYR" w:cs="Times New Roman CYR"/>
                <w:sz w:val="22"/>
                <w:szCs w:val="22"/>
                <w:lang/>
              </w:rPr>
              <w:t>Incarcarea mecanica cu excavatorul de 0,25 mc, K=0.8</w:t>
            </w:r>
          </w:p>
        </w:tc>
        <w:tc>
          <w:tcPr>
            <w:tcW w:w="978" w:type="dxa"/>
            <w:tcBorders>
              <w:top w:val="single" w:sz="2" w:space="0" w:color="000000"/>
              <w:left w:val="single" w:sz="2" w:space="0" w:color="000000"/>
              <w:bottom w:val="single" w:sz="2" w:space="0" w:color="000000"/>
              <w:right w:val="nil"/>
            </w:tcBorders>
            <w:vAlign w:val="center"/>
          </w:tcPr>
          <w:p w14:paraId="22683B23" w14:textId="77777777" w:rsidR="00E60F5A" w:rsidRPr="000958CE" w:rsidRDefault="00E60F5A" w:rsidP="00964B0B">
            <w:pPr>
              <w:jc w:val="center"/>
              <w:rPr>
                <w:sz w:val="22"/>
                <w:szCs w:val="22"/>
                <w:lang w:val="en-US"/>
              </w:rPr>
            </w:pPr>
            <w:r w:rsidRPr="000958CE">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13B160D2" w14:textId="77777777" w:rsidR="00E60F5A" w:rsidRPr="000958CE" w:rsidRDefault="00E60F5A" w:rsidP="00964B0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6DC071F" w14:textId="77777777" w:rsidR="00E60F5A" w:rsidRPr="000958CE" w:rsidRDefault="00E60F5A" w:rsidP="00964B0B">
            <w:pPr>
              <w:jc w:val="right"/>
              <w:rPr>
                <w:lang w:val="en-US"/>
              </w:rPr>
            </w:pPr>
            <w:r w:rsidRPr="000958CE">
              <w:rPr>
                <w:lang w:val="en-US"/>
              </w:rPr>
              <w:t>0,016</w:t>
            </w:r>
          </w:p>
        </w:tc>
      </w:tr>
      <w:tr w:rsidR="00E60F5A" w:rsidRPr="000958CE" w14:paraId="64FFE339" w14:textId="77777777" w:rsidTr="00E60F5A">
        <w:tc>
          <w:tcPr>
            <w:tcW w:w="699" w:type="dxa"/>
            <w:tcBorders>
              <w:top w:val="nil"/>
              <w:left w:val="single" w:sz="2" w:space="0" w:color="000000"/>
              <w:bottom w:val="single" w:sz="2" w:space="0" w:color="000000"/>
              <w:right w:val="nil"/>
            </w:tcBorders>
          </w:tcPr>
          <w:p w14:paraId="2377D88C"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47BB29DB" w14:textId="77777777" w:rsidR="00E60F5A" w:rsidRPr="000958CE" w:rsidRDefault="00E60F5A" w:rsidP="00964B0B">
            <w:pPr>
              <w:rPr>
                <w:sz w:val="16"/>
                <w:szCs w:val="16"/>
                <w:lang w:val="en-US"/>
              </w:rPr>
            </w:pPr>
            <w:r w:rsidRPr="000958CE">
              <w:rPr>
                <w:sz w:val="16"/>
                <w:szCs w:val="16"/>
                <w:lang w:val="en-US"/>
              </w:rPr>
              <w:t>2952260003521</w:t>
            </w:r>
          </w:p>
        </w:tc>
        <w:tc>
          <w:tcPr>
            <w:tcW w:w="4613" w:type="dxa"/>
            <w:tcBorders>
              <w:top w:val="nil"/>
              <w:left w:val="single" w:sz="2" w:space="0" w:color="000000"/>
              <w:bottom w:val="single" w:sz="2" w:space="0" w:color="000000"/>
              <w:right w:val="nil"/>
            </w:tcBorders>
          </w:tcPr>
          <w:p w14:paraId="72419CD5"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5A2A9542"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2EACE4D0" w14:textId="77777777" w:rsidR="00E60F5A" w:rsidRPr="000958CE" w:rsidRDefault="00E60F5A" w:rsidP="00964B0B">
            <w:pPr>
              <w:rPr>
                <w:sz w:val="18"/>
                <w:szCs w:val="18"/>
                <w:lang w:val="en-US"/>
              </w:rPr>
            </w:pPr>
            <w:r w:rsidRPr="000958CE">
              <w:rPr>
                <w:sz w:val="18"/>
                <w:szCs w:val="18"/>
                <w:lang w:val="en-US"/>
              </w:rPr>
              <w:t>4,77</w:t>
            </w:r>
          </w:p>
        </w:tc>
        <w:tc>
          <w:tcPr>
            <w:tcW w:w="1119" w:type="dxa"/>
            <w:tcBorders>
              <w:top w:val="nil"/>
              <w:left w:val="single" w:sz="2" w:space="0" w:color="000000"/>
              <w:bottom w:val="single" w:sz="2" w:space="0" w:color="000000"/>
              <w:right w:val="single" w:sz="2" w:space="0" w:color="000000"/>
            </w:tcBorders>
            <w:vAlign w:val="center"/>
          </w:tcPr>
          <w:p w14:paraId="39D2BF41" w14:textId="77777777" w:rsidR="00E60F5A" w:rsidRPr="000958CE" w:rsidRDefault="00E60F5A" w:rsidP="00964B0B">
            <w:pPr>
              <w:rPr>
                <w:sz w:val="18"/>
                <w:szCs w:val="18"/>
                <w:lang w:val="en-US"/>
              </w:rPr>
            </w:pPr>
          </w:p>
        </w:tc>
      </w:tr>
      <w:tr w:rsidR="00E60F5A" w:rsidRPr="000958CE" w14:paraId="0C2EE20E" w14:textId="77777777" w:rsidTr="00E60F5A">
        <w:tc>
          <w:tcPr>
            <w:tcW w:w="699" w:type="dxa"/>
            <w:tcBorders>
              <w:top w:val="single" w:sz="2" w:space="0" w:color="000000"/>
              <w:left w:val="single" w:sz="2" w:space="0" w:color="000000"/>
              <w:bottom w:val="single" w:sz="2" w:space="0" w:color="000000"/>
              <w:right w:val="nil"/>
            </w:tcBorders>
            <w:vAlign w:val="center"/>
          </w:tcPr>
          <w:p w14:paraId="47BCEDE7" w14:textId="77777777" w:rsidR="00E60F5A" w:rsidRPr="000958CE" w:rsidRDefault="00E60F5A" w:rsidP="00964B0B">
            <w:pPr>
              <w:jc w:val="center"/>
              <w:rPr>
                <w:sz w:val="22"/>
                <w:szCs w:val="22"/>
                <w:lang w:val="en-US"/>
              </w:rPr>
            </w:pPr>
            <w:r w:rsidRPr="000958CE">
              <w:rPr>
                <w:lang w:val="en-US"/>
              </w:rPr>
              <w:t xml:space="preserve"> </w:t>
            </w:r>
            <w:r w:rsidRPr="000958CE">
              <w:rPr>
                <w:sz w:val="22"/>
                <w:szCs w:val="22"/>
                <w:lang w:val="en-US"/>
              </w:rPr>
              <w:t>25</w:t>
            </w:r>
          </w:p>
        </w:tc>
        <w:tc>
          <w:tcPr>
            <w:tcW w:w="1537" w:type="dxa"/>
            <w:tcBorders>
              <w:top w:val="single" w:sz="2" w:space="0" w:color="000000"/>
              <w:left w:val="single" w:sz="2" w:space="0" w:color="000000"/>
              <w:bottom w:val="single" w:sz="2" w:space="0" w:color="000000"/>
              <w:right w:val="nil"/>
            </w:tcBorders>
            <w:vAlign w:val="center"/>
          </w:tcPr>
          <w:p w14:paraId="35FF9BD9" w14:textId="77777777" w:rsidR="00E60F5A" w:rsidRPr="000958CE" w:rsidRDefault="00E60F5A" w:rsidP="00964B0B">
            <w:pPr>
              <w:jc w:val="center"/>
              <w:rPr>
                <w:sz w:val="22"/>
                <w:szCs w:val="22"/>
                <w:lang w:val="en-US"/>
              </w:rPr>
            </w:pPr>
            <w:r w:rsidRPr="000958CE">
              <w:rPr>
                <w:sz w:val="22"/>
                <w:szCs w:val="22"/>
                <w:lang w:val="en-US"/>
              </w:rPr>
              <w:t>TsI51A3</w:t>
            </w:r>
          </w:p>
          <w:p w14:paraId="2A0AA103" w14:textId="77777777" w:rsidR="00E60F5A" w:rsidRPr="000958CE" w:rsidRDefault="00E60F5A" w:rsidP="00964B0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4CFA702" w14:textId="77777777" w:rsidR="00E60F5A" w:rsidRPr="000958CE" w:rsidRDefault="00E60F5A" w:rsidP="00964B0B">
            <w:pPr>
              <w:rPr>
                <w:rFonts w:ascii="Times New Roman CYR" w:hAnsi="Times New Roman CYR" w:cs="Times New Roman CYR"/>
                <w:sz w:val="22"/>
                <w:szCs w:val="22"/>
                <w:lang/>
              </w:rPr>
            </w:pPr>
            <w:r w:rsidRPr="000958CE">
              <w:rPr>
                <w:rFonts w:ascii="Times New Roman CYR" w:hAnsi="Times New Roman CYR" w:cs="Times New Roman CYR"/>
                <w:sz w:val="22"/>
                <w:szCs w:val="22"/>
                <w:lang/>
              </w:rPr>
              <w:t>Transportarea cu autobasculanta de 10 t la distanta de: 3 km</w:t>
            </w:r>
          </w:p>
        </w:tc>
        <w:tc>
          <w:tcPr>
            <w:tcW w:w="978" w:type="dxa"/>
            <w:tcBorders>
              <w:top w:val="single" w:sz="2" w:space="0" w:color="000000"/>
              <w:left w:val="single" w:sz="2" w:space="0" w:color="000000"/>
              <w:bottom w:val="single" w:sz="2" w:space="0" w:color="000000"/>
              <w:right w:val="nil"/>
            </w:tcBorders>
            <w:vAlign w:val="center"/>
          </w:tcPr>
          <w:p w14:paraId="5D46FD66" w14:textId="77777777" w:rsidR="00E60F5A" w:rsidRPr="000958CE" w:rsidRDefault="00E60F5A" w:rsidP="00964B0B">
            <w:pPr>
              <w:jc w:val="center"/>
              <w:rPr>
                <w:sz w:val="22"/>
                <w:szCs w:val="22"/>
                <w:lang w:val="en-US"/>
              </w:rPr>
            </w:pPr>
            <w:r w:rsidRPr="000958CE">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07740DB2" w14:textId="77777777" w:rsidR="00E60F5A" w:rsidRPr="000958CE" w:rsidRDefault="00E60F5A" w:rsidP="00964B0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A3E1EC3" w14:textId="77777777" w:rsidR="00E60F5A" w:rsidRPr="000958CE" w:rsidRDefault="00E60F5A" w:rsidP="00964B0B">
            <w:pPr>
              <w:jc w:val="right"/>
              <w:rPr>
                <w:lang w:val="en-US"/>
              </w:rPr>
            </w:pPr>
            <w:r w:rsidRPr="000958CE">
              <w:rPr>
                <w:lang w:val="en-US"/>
              </w:rPr>
              <w:t>3,493</w:t>
            </w:r>
          </w:p>
        </w:tc>
      </w:tr>
      <w:tr w:rsidR="00E60F5A" w:rsidRPr="000958CE" w14:paraId="0CAF3AB1" w14:textId="77777777" w:rsidTr="00E60F5A">
        <w:tc>
          <w:tcPr>
            <w:tcW w:w="699" w:type="dxa"/>
            <w:tcBorders>
              <w:top w:val="nil"/>
              <w:left w:val="single" w:sz="2" w:space="0" w:color="000000"/>
              <w:bottom w:val="single" w:sz="2" w:space="0" w:color="000000"/>
              <w:right w:val="nil"/>
            </w:tcBorders>
          </w:tcPr>
          <w:p w14:paraId="7DA2E3F0"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6D0F5882" w14:textId="77777777" w:rsidR="00E60F5A" w:rsidRPr="000958CE" w:rsidRDefault="00E60F5A" w:rsidP="00964B0B">
            <w:pPr>
              <w:rPr>
                <w:sz w:val="16"/>
                <w:szCs w:val="16"/>
                <w:lang w:val="en-US"/>
              </w:rPr>
            </w:pPr>
            <w:r w:rsidRPr="000958CE">
              <w:rPr>
                <w:sz w:val="16"/>
                <w:szCs w:val="16"/>
                <w:lang w:val="en-US"/>
              </w:rPr>
              <w:t>3410540000007</w:t>
            </w:r>
          </w:p>
        </w:tc>
        <w:tc>
          <w:tcPr>
            <w:tcW w:w="4613" w:type="dxa"/>
            <w:tcBorders>
              <w:top w:val="nil"/>
              <w:left w:val="single" w:sz="2" w:space="0" w:color="000000"/>
              <w:bottom w:val="single" w:sz="2" w:space="0" w:color="000000"/>
              <w:right w:val="nil"/>
            </w:tcBorders>
          </w:tcPr>
          <w:p w14:paraId="00C369D8"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63C02542"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5D62521B" w14:textId="77777777" w:rsidR="00E60F5A" w:rsidRPr="000958CE" w:rsidRDefault="00E60F5A" w:rsidP="00964B0B">
            <w:pPr>
              <w:rPr>
                <w:sz w:val="18"/>
                <w:szCs w:val="18"/>
                <w:lang w:val="en-US"/>
              </w:rPr>
            </w:pPr>
            <w:r w:rsidRPr="000958CE">
              <w:rPr>
                <w:sz w:val="18"/>
                <w:szCs w:val="18"/>
                <w:lang w:val="en-US"/>
              </w:rPr>
              <w:t>0,0307</w:t>
            </w:r>
          </w:p>
        </w:tc>
        <w:tc>
          <w:tcPr>
            <w:tcW w:w="1119" w:type="dxa"/>
            <w:tcBorders>
              <w:top w:val="nil"/>
              <w:left w:val="single" w:sz="2" w:space="0" w:color="000000"/>
              <w:bottom w:val="single" w:sz="2" w:space="0" w:color="000000"/>
              <w:right w:val="single" w:sz="2" w:space="0" w:color="000000"/>
            </w:tcBorders>
            <w:vAlign w:val="center"/>
          </w:tcPr>
          <w:p w14:paraId="1FF4C827" w14:textId="77777777" w:rsidR="00E60F5A" w:rsidRPr="000958CE" w:rsidRDefault="00E60F5A" w:rsidP="00964B0B">
            <w:pPr>
              <w:rPr>
                <w:sz w:val="18"/>
                <w:szCs w:val="18"/>
                <w:lang w:val="en-US"/>
              </w:rPr>
            </w:pPr>
          </w:p>
        </w:tc>
      </w:tr>
      <w:tr w:rsidR="00E60F5A" w:rsidRPr="000958CE" w14:paraId="20932865" w14:textId="77777777" w:rsidTr="00E60F5A">
        <w:tc>
          <w:tcPr>
            <w:tcW w:w="699" w:type="dxa"/>
            <w:tcBorders>
              <w:top w:val="single" w:sz="2" w:space="0" w:color="000000"/>
              <w:left w:val="single" w:sz="2" w:space="0" w:color="000000"/>
              <w:bottom w:val="single" w:sz="2" w:space="0" w:color="000000"/>
              <w:right w:val="nil"/>
            </w:tcBorders>
            <w:vAlign w:val="center"/>
          </w:tcPr>
          <w:p w14:paraId="396B4675" w14:textId="77777777" w:rsidR="00E60F5A" w:rsidRPr="000958CE" w:rsidRDefault="00E60F5A" w:rsidP="00964B0B">
            <w:pPr>
              <w:jc w:val="center"/>
              <w:rPr>
                <w:sz w:val="22"/>
                <w:szCs w:val="22"/>
                <w:lang w:val="en-US"/>
              </w:rPr>
            </w:pPr>
            <w:r w:rsidRPr="000958CE">
              <w:rPr>
                <w:lang w:val="en-US"/>
              </w:rPr>
              <w:t xml:space="preserve"> </w:t>
            </w:r>
            <w:r w:rsidRPr="000958CE">
              <w:rPr>
                <w:sz w:val="22"/>
                <w:szCs w:val="22"/>
                <w:lang w:val="en-US"/>
              </w:rPr>
              <w:t>26</w:t>
            </w:r>
          </w:p>
        </w:tc>
        <w:tc>
          <w:tcPr>
            <w:tcW w:w="1537" w:type="dxa"/>
            <w:tcBorders>
              <w:top w:val="single" w:sz="2" w:space="0" w:color="000000"/>
              <w:left w:val="single" w:sz="2" w:space="0" w:color="000000"/>
              <w:bottom w:val="single" w:sz="2" w:space="0" w:color="000000"/>
              <w:right w:val="nil"/>
            </w:tcBorders>
            <w:vAlign w:val="center"/>
          </w:tcPr>
          <w:p w14:paraId="637ACC25" w14:textId="77777777" w:rsidR="00E60F5A" w:rsidRPr="000958CE" w:rsidRDefault="00E60F5A" w:rsidP="00964B0B">
            <w:pPr>
              <w:jc w:val="center"/>
              <w:rPr>
                <w:sz w:val="22"/>
                <w:szCs w:val="22"/>
                <w:lang w:val="en-US"/>
              </w:rPr>
            </w:pPr>
            <w:r w:rsidRPr="000958CE">
              <w:rPr>
                <w:sz w:val="22"/>
                <w:szCs w:val="22"/>
                <w:lang w:val="en-US"/>
              </w:rPr>
              <w:t>RpAcF04A</w:t>
            </w:r>
          </w:p>
          <w:p w14:paraId="78F698E1" w14:textId="77777777" w:rsidR="00E60F5A" w:rsidRPr="000958CE" w:rsidRDefault="00E60F5A" w:rsidP="00964B0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753F018" w14:textId="77777777" w:rsidR="00E60F5A" w:rsidRPr="000958CE" w:rsidRDefault="00E60F5A" w:rsidP="00964B0B">
            <w:pPr>
              <w:rPr>
                <w:rFonts w:ascii="Times New Roman CYR" w:hAnsi="Times New Roman CYR" w:cs="Times New Roman CYR"/>
                <w:sz w:val="22"/>
                <w:szCs w:val="22"/>
                <w:lang/>
              </w:rPr>
            </w:pPr>
            <w:r w:rsidRPr="000958CE">
              <w:rPr>
                <w:rFonts w:ascii="Times New Roman CYR" w:hAnsi="Times New Roman CYR" w:cs="Times New Roman CYR"/>
                <w:sz w:val="22"/>
                <w:szCs w:val="22"/>
                <w:lang/>
              </w:rPr>
              <w:t>Cresterea fintinilor, resourilor pentru ape pluviale  beton C16/20</w:t>
            </w:r>
          </w:p>
        </w:tc>
        <w:tc>
          <w:tcPr>
            <w:tcW w:w="978" w:type="dxa"/>
            <w:tcBorders>
              <w:top w:val="single" w:sz="2" w:space="0" w:color="000000"/>
              <w:left w:val="single" w:sz="2" w:space="0" w:color="000000"/>
              <w:bottom w:val="single" w:sz="2" w:space="0" w:color="000000"/>
              <w:right w:val="nil"/>
            </w:tcBorders>
            <w:vAlign w:val="center"/>
          </w:tcPr>
          <w:p w14:paraId="5A2E820A" w14:textId="77777777" w:rsidR="00E60F5A" w:rsidRPr="000958CE" w:rsidRDefault="00E60F5A" w:rsidP="00964B0B">
            <w:pPr>
              <w:jc w:val="center"/>
              <w:rPr>
                <w:sz w:val="22"/>
                <w:szCs w:val="22"/>
                <w:lang w:val="en-US"/>
              </w:rPr>
            </w:pPr>
            <w:r w:rsidRPr="000958CE">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453F91C0" w14:textId="77777777" w:rsidR="00E60F5A" w:rsidRPr="000958CE" w:rsidRDefault="00E60F5A" w:rsidP="00964B0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2C73D9B" w14:textId="77777777" w:rsidR="00E60F5A" w:rsidRPr="000958CE" w:rsidRDefault="00E60F5A" w:rsidP="00964B0B">
            <w:pPr>
              <w:jc w:val="right"/>
              <w:rPr>
                <w:lang w:val="en-US"/>
              </w:rPr>
            </w:pPr>
            <w:r w:rsidRPr="000958CE">
              <w:rPr>
                <w:lang w:val="en-US"/>
              </w:rPr>
              <w:t>1,415</w:t>
            </w:r>
          </w:p>
        </w:tc>
      </w:tr>
      <w:tr w:rsidR="00E60F5A" w:rsidRPr="000958CE" w14:paraId="66ECCFD2" w14:textId="77777777" w:rsidTr="00E60F5A">
        <w:tc>
          <w:tcPr>
            <w:tcW w:w="699" w:type="dxa"/>
            <w:tcBorders>
              <w:top w:val="nil"/>
              <w:left w:val="single" w:sz="2" w:space="0" w:color="000000"/>
              <w:bottom w:val="single" w:sz="2" w:space="0" w:color="000000"/>
              <w:right w:val="nil"/>
            </w:tcBorders>
          </w:tcPr>
          <w:p w14:paraId="4881704D"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28BE09FF" w14:textId="77777777" w:rsidR="00E60F5A" w:rsidRPr="000958CE" w:rsidRDefault="00E60F5A" w:rsidP="00964B0B">
            <w:pPr>
              <w:rPr>
                <w:sz w:val="16"/>
                <w:szCs w:val="16"/>
                <w:lang w:val="en-US"/>
              </w:rPr>
            </w:pPr>
            <w:r w:rsidRPr="000958CE">
              <w:rPr>
                <w:sz w:val="16"/>
                <w:szCs w:val="16"/>
                <w:lang w:val="en-US"/>
              </w:rPr>
              <w:t>71240100107001</w:t>
            </w:r>
          </w:p>
        </w:tc>
        <w:tc>
          <w:tcPr>
            <w:tcW w:w="4613" w:type="dxa"/>
            <w:tcBorders>
              <w:top w:val="nil"/>
              <w:left w:val="single" w:sz="2" w:space="0" w:color="000000"/>
              <w:bottom w:val="single" w:sz="2" w:space="0" w:color="000000"/>
              <w:right w:val="nil"/>
            </w:tcBorders>
          </w:tcPr>
          <w:p w14:paraId="1D92552E"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11DA7B83" w14:textId="77777777" w:rsidR="00E60F5A" w:rsidRPr="000958CE" w:rsidRDefault="00E60F5A" w:rsidP="00964B0B">
            <w:pPr>
              <w:rPr>
                <w:sz w:val="18"/>
                <w:szCs w:val="18"/>
                <w:lang w:val="en-US"/>
              </w:rPr>
            </w:pPr>
            <w:r w:rsidRPr="000958CE">
              <w:rPr>
                <w:sz w:val="18"/>
                <w:szCs w:val="18"/>
                <w:lang w:val="en-US"/>
              </w:rPr>
              <w:t>h-om</w:t>
            </w:r>
          </w:p>
        </w:tc>
        <w:tc>
          <w:tcPr>
            <w:tcW w:w="1118" w:type="dxa"/>
            <w:tcBorders>
              <w:top w:val="nil"/>
              <w:left w:val="single" w:sz="2" w:space="0" w:color="000000"/>
              <w:bottom w:val="single" w:sz="2" w:space="0" w:color="000000"/>
              <w:right w:val="nil"/>
            </w:tcBorders>
            <w:vAlign w:val="center"/>
          </w:tcPr>
          <w:p w14:paraId="05C1141B" w14:textId="77777777" w:rsidR="00E60F5A" w:rsidRPr="000958CE" w:rsidRDefault="00E60F5A" w:rsidP="00964B0B">
            <w:pPr>
              <w:rPr>
                <w:sz w:val="18"/>
                <w:szCs w:val="18"/>
                <w:lang w:val="en-US"/>
              </w:rPr>
            </w:pPr>
            <w:r w:rsidRPr="000958CE">
              <w:rPr>
                <w:sz w:val="18"/>
                <w:szCs w:val="18"/>
                <w:lang w:val="en-US"/>
              </w:rPr>
              <w:t>3,00</w:t>
            </w:r>
          </w:p>
        </w:tc>
        <w:tc>
          <w:tcPr>
            <w:tcW w:w="1119" w:type="dxa"/>
            <w:tcBorders>
              <w:top w:val="nil"/>
              <w:left w:val="single" w:sz="2" w:space="0" w:color="000000"/>
              <w:bottom w:val="single" w:sz="2" w:space="0" w:color="000000"/>
              <w:right w:val="single" w:sz="2" w:space="0" w:color="000000"/>
            </w:tcBorders>
            <w:vAlign w:val="center"/>
          </w:tcPr>
          <w:p w14:paraId="5B2CF62C" w14:textId="77777777" w:rsidR="00E60F5A" w:rsidRPr="000958CE" w:rsidRDefault="00E60F5A" w:rsidP="00964B0B">
            <w:pPr>
              <w:rPr>
                <w:sz w:val="18"/>
                <w:szCs w:val="18"/>
                <w:lang w:val="en-US"/>
              </w:rPr>
            </w:pPr>
          </w:p>
        </w:tc>
      </w:tr>
      <w:tr w:rsidR="00E60F5A" w:rsidRPr="000958CE" w14:paraId="13FF56B8" w14:textId="77777777" w:rsidTr="00E60F5A">
        <w:tc>
          <w:tcPr>
            <w:tcW w:w="699" w:type="dxa"/>
            <w:tcBorders>
              <w:top w:val="nil"/>
              <w:left w:val="single" w:sz="2" w:space="0" w:color="000000"/>
              <w:bottom w:val="single" w:sz="2" w:space="0" w:color="000000"/>
              <w:right w:val="nil"/>
            </w:tcBorders>
          </w:tcPr>
          <w:p w14:paraId="25EDA353"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289F808B" w14:textId="77777777" w:rsidR="00E60F5A" w:rsidRPr="000958CE" w:rsidRDefault="00E60F5A" w:rsidP="00964B0B">
            <w:pPr>
              <w:rPr>
                <w:sz w:val="16"/>
                <w:szCs w:val="16"/>
                <w:lang w:val="en-US"/>
              </w:rPr>
            </w:pPr>
            <w:r w:rsidRPr="000958CE">
              <w:rPr>
                <w:sz w:val="16"/>
                <w:szCs w:val="16"/>
                <w:lang w:val="en-US"/>
              </w:rPr>
              <w:t>7122050013400</w:t>
            </w:r>
          </w:p>
        </w:tc>
        <w:tc>
          <w:tcPr>
            <w:tcW w:w="4613" w:type="dxa"/>
            <w:tcBorders>
              <w:top w:val="nil"/>
              <w:left w:val="single" w:sz="2" w:space="0" w:color="000000"/>
              <w:bottom w:val="single" w:sz="2" w:space="0" w:color="000000"/>
              <w:right w:val="nil"/>
            </w:tcBorders>
          </w:tcPr>
          <w:p w14:paraId="0A1322BA"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Zidar</w:t>
            </w:r>
          </w:p>
        </w:tc>
        <w:tc>
          <w:tcPr>
            <w:tcW w:w="978" w:type="dxa"/>
            <w:tcBorders>
              <w:top w:val="nil"/>
              <w:left w:val="single" w:sz="2" w:space="0" w:color="000000"/>
              <w:bottom w:val="single" w:sz="2" w:space="0" w:color="000000"/>
              <w:right w:val="nil"/>
            </w:tcBorders>
            <w:vAlign w:val="center"/>
          </w:tcPr>
          <w:p w14:paraId="1B27DEF6" w14:textId="77777777" w:rsidR="00E60F5A" w:rsidRPr="000958CE" w:rsidRDefault="00E60F5A" w:rsidP="00964B0B">
            <w:pPr>
              <w:rPr>
                <w:sz w:val="18"/>
                <w:szCs w:val="18"/>
                <w:lang w:val="en-US"/>
              </w:rPr>
            </w:pPr>
            <w:r w:rsidRPr="000958CE">
              <w:rPr>
                <w:sz w:val="18"/>
                <w:szCs w:val="18"/>
                <w:lang w:val="en-US"/>
              </w:rPr>
              <w:t>h-om</w:t>
            </w:r>
          </w:p>
        </w:tc>
        <w:tc>
          <w:tcPr>
            <w:tcW w:w="1118" w:type="dxa"/>
            <w:tcBorders>
              <w:top w:val="nil"/>
              <w:left w:val="single" w:sz="2" w:space="0" w:color="000000"/>
              <w:bottom w:val="single" w:sz="2" w:space="0" w:color="000000"/>
              <w:right w:val="nil"/>
            </w:tcBorders>
            <w:vAlign w:val="center"/>
          </w:tcPr>
          <w:p w14:paraId="63A14F58" w14:textId="77777777" w:rsidR="00E60F5A" w:rsidRPr="000958CE" w:rsidRDefault="00E60F5A" w:rsidP="00964B0B">
            <w:pPr>
              <w:rPr>
                <w:sz w:val="18"/>
                <w:szCs w:val="18"/>
                <w:lang w:val="en-US"/>
              </w:rPr>
            </w:pPr>
            <w:r w:rsidRPr="000958CE">
              <w:rPr>
                <w:sz w:val="18"/>
                <w:szCs w:val="18"/>
                <w:lang w:val="en-US"/>
              </w:rPr>
              <w:t>0,80</w:t>
            </w:r>
          </w:p>
        </w:tc>
        <w:tc>
          <w:tcPr>
            <w:tcW w:w="1119" w:type="dxa"/>
            <w:tcBorders>
              <w:top w:val="nil"/>
              <w:left w:val="single" w:sz="2" w:space="0" w:color="000000"/>
              <w:bottom w:val="single" w:sz="2" w:space="0" w:color="000000"/>
              <w:right w:val="single" w:sz="2" w:space="0" w:color="000000"/>
            </w:tcBorders>
            <w:vAlign w:val="center"/>
          </w:tcPr>
          <w:p w14:paraId="3E6DC3DA" w14:textId="77777777" w:rsidR="00E60F5A" w:rsidRPr="000958CE" w:rsidRDefault="00E60F5A" w:rsidP="00964B0B">
            <w:pPr>
              <w:rPr>
                <w:sz w:val="18"/>
                <w:szCs w:val="18"/>
                <w:lang w:val="en-US"/>
              </w:rPr>
            </w:pPr>
          </w:p>
        </w:tc>
      </w:tr>
      <w:tr w:rsidR="00E60F5A" w:rsidRPr="000958CE" w14:paraId="6F708B9A" w14:textId="77777777" w:rsidTr="00E60F5A">
        <w:tc>
          <w:tcPr>
            <w:tcW w:w="699" w:type="dxa"/>
            <w:tcBorders>
              <w:top w:val="nil"/>
              <w:left w:val="single" w:sz="2" w:space="0" w:color="000000"/>
              <w:bottom w:val="single" w:sz="2" w:space="0" w:color="000000"/>
              <w:right w:val="nil"/>
            </w:tcBorders>
          </w:tcPr>
          <w:p w14:paraId="45AE8020"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527616B4" w14:textId="77777777" w:rsidR="00E60F5A" w:rsidRPr="000958CE" w:rsidRDefault="00E60F5A" w:rsidP="00964B0B">
            <w:pPr>
              <w:rPr>
                <w:sz w:val="16"/>
                <w:szCs w:val="16"/>
                <w:lang w:val="en-US"/>
              </w:rPr>
            </w:pPr>
            <w:r w:rsidRPr="000958CE">
              <w:rPr>
                <w:sz w:val="16"/>
                <w:szCs w:val="16"/>
                <w:lang w:val="en-US"/>
              </w:rPr>
              <w:t>2663102100897</w:t>
            </w:r>
          </w:p>
        </w:tc>
        <w:tc>
          <w:tcPr>
            <w:tcW w:w="4613" w:type="dxa"/>
            <w:tcBorders>
              <w:top w:val="nil"/>
              <w:left w:val="single" w:sz="2" w:space="0" w:color="000000"/>
              <w:bottom w:val="single" w:sz="2" w:space="0" w:color="000000"/>
              <w:right w:val="nil"/>
            </w:tcBorders>
          </w:tcPr>
          <w:p w14:paraId="1751D162"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Beton de ciment clasa C16/20</w:t>
            </w:r>
          </w:p>
        </w:tc>
        <w:tc>
          <w:tcPr>
            <w:tcW w:w="978" w:type="dxa"/>
            <w:tcBorders>
              <w:top w:val="nil"/>
              <w:left w:val="single" w:sz="2" w:space="0" w:color="000000"/>
              <w:bottom w:val="single" w:sz="2" w:space="0" w:color="000000"/>
              <w:right w:val="nil"/>
            </w:tcBorders>
            <w:vAlign w:val="center"/>
          </w:tcPr>
          <w:p w14:paraId="38DA55D9" w14:textId="77777777" w:rsidR="00E60F5A" w:rsidRPr="000958CE" w:rsidRDefault="00E60F5A" w:rsidP="00964B0B">
            <w:pPr>
              <w:rPr>
                <w:sz w:val="18"/>
                <w:szCs w:val="18"/>
                <w:lang w:val="en-US"/>
              </w:rPr>
            </w:pPr>
            <w:r w:rsidRPr="000958CE">
              <w:rPr>
                <w:sz w:val="18"/>
                <w:szCs w:val="18"/>
                <w:lang w:val="en-US"/>
              </w:rPr>
              <w:t>m3</w:t>
            </w:r>
          </w:p>
        </w:tc>
        <w:tc>
          <w:tcPr>
            <w:tcW w:w="1118" w:type="dxa"/>
            <w:tcBorders>
              <w:top w:val="nil"/>
              <w:left w:val="single" w:sz="2" w:space="0" w:color="000000"/>
              <w:bottom w:val="single" w:sz="2" w:space="0" w:color="000000"/>
              <w:right w:val="nil"/>
            </w:tcBorders>
            <w:vAlign w:val="center"/>
          </w:tcPr>
          <w:p w14:paraId="2B1C36FB" w14:textId="77777777" w:rsidR="00E60F5A" w:rsidRPr="000958CE" w:rsidRDefault="00E60F5A" w:rsidP="00964B0B">
            <w:pPr>
              <w:rPr>
                <w:sz w:val="18"/>
                <w:szCs w:val="18"/>
                <w:lang w:val="en-US"/>
              </w:rPr>
            </w:pPr>
            <w:r w:rsidRPr="000958CE">
              <w:rPr>
                <w:sz w:val="18"/>
                <w:szCs w:val="18"/>
                <w:lang w:val="en-US"/>
              </w:rPr>
              <w:t>1,03</w:t>
            </w:r>
          </w:p>
        </w:tc>
        <w:tc>
          <w:tcPr>
            <w:tcW w:w="1119" w:type="dxa"/>
            <w:tcBorders>
              <w:top w:val="nil"/>
              <w:left w:val="single" w:sz="2" w:space="0" w:color="000000"/>
              <w:bottom w:val="single" w:sz="2" w:space="0" w:color="000000"/>
              <w:right w:val="single" w:sz="2" w:space="0" w:color="000000"/>
            </w:tcBorders>
            <w:vAlign w:val="center"/>
          </w:tcPr>
          <w:p w14:paraId="74760A28" w14:textId="77777777" w:rsidR="00E60F5A" w:rsidRPr="000958CE" w:rsidRDefault="00E60F5A" w:rsidP="00964B0B">
            <w:pPr>
              <w:rPr>
                <w:sz w:val="18"/>
                <w:szCs w:val="18"/>
                <w:lang w:val="en-US"/>
              </w:rPr>
            </w:pPr>
          </w:p>
        </w:tc>
      </w:tr>
      <w:tr w:rsidR="00E60F5A" w:rsidRPr="000958CE" w14:paraId="4DFDE793" w14:textId="77777777" w:rsidTr="00E60F5A">
        <w:tc>
          <w:tcPr>
            <w:tcW w:w="699" w:type="dxa"/>
            <w:tcBorders>
              <w:top w:val="nil"/>
              <w:left w:val="single" w:sz="2" w:space="0" w:color="000000"/>
              <w:bottom w:val="single" w:sz="2" w:space="0" w:color="000000"/>
              <w:right w:val="nil"/>
            </w:tcBorders>
          </w:tcPr>
          <w:p w14:paraId="4BA88283"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1AA3C744" w14:textId="77777777" w:rsidR="00E60F5A" w:rsidRPr="000958CE" w:rsidRDefault="00E60F5A" w:rsidP="00964B0B">
            <w:pPr>
              <w:rPr>
                <w:sz w:val="16"/>
                <w:szCs w:val="16"/>
                <w:lang w:val="en-US"/>
              </w:rPr>
            </w:pPr>
            <w:r w:rsidRPr="000958CE">
              <w:rPr>
                <w:sz w:val="16"/>
                <w:szCs w:val="16"/>
                <w:lang w:val="en-US"/>
              </w:rPr>
              <w:t>2664102101206</w:t>
            </w:r>
          </w:p>
        </w:tc>
        <w:tc>
          <w:tcPr>
            <w:tcW w:w="4613" w:type="dxa"/>
            <w:tcBorders>
              <w:top w:val="nil"/>
              <w:left w:val="single" w:sz="2" w:space="0" w:color="000000"/>
              <w:bottom w:val="single" w:sz="2" w:space="0" w:color="000000"/>
              <w:right w:val="nil"/>
            </w:tcBorders>
          </w:tcPr>
          <w:p w14:paraId="18202FDB"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Mortar M20</w:t>
            </w:r>
          </w:p>
        </w:tc>
        <w:tc>
          <w:tcPr>
            <w:tcW w:w="978" w:type="dxa"/>
            <w:tcBorders>
              <w:top w:val="nil"/>
              <w:left w:val="single" w:sz="2" w:space="0" w:color="000000"/>
              <w:bottom w:val="single" w:sz="2" w:space="0" w:color="000000"/>
              <w:right w:val="nil"/>
            </w:tcBorders>
            <w:vAlign w:val="center"/>
          </w:tcPr>
          <w:p w14:paraId="25D8A839" w14:textId="77777777" w:rsidR="00E60F5A" w:rsidRPr="000958CE" w:rsidRDefault="00E60F5A" w:rsidP="00964B0B">
            <w:pPr>
              <w:rPr>
                <w:sz w:val="18"/>
                <w:szCs w:val="18"/>
                <w:lang w:val="en-US"/>
              </w:rPr>
            </w:pPr>
            <w:r w:rsidRPr="000958CE">
              <w:rPr>
                <w:sz w:val="18"/>
                <w:szCs w:val="18"/>
                <w:lang w:val="en-US"/>
              </w:rPr>
              <w:t>m3</w:t>
            </w:r>
          </w:p>
        </w:tc>
        <w:tc>
          <w:tcPr>
            <w:tcW w:w="1118" w:type="dxa"/>
            <w:tcBorders>
              <w:top w:val="nil"/>
              <w:left w:val="single" w:sz="2" w:space="0" w:color="000000"/>
              <w:bottom w:val="single" w:sz="2" w:space="0" w:color="000000"/>
              <w:right w:val="nil"/>
            </w:tcBorders>
            <w:vAlign w:val="center"/>
          </w:tcPr>
          <w:p w14:paraId="03BA4703" w14:textId="77777777" w:rsidR="00E60F5A" w:rsidRPr="000958CE" w:rsidRDefault="00E60F5A" w:rsidP="00964B0B">
            <w:pPr>
              <w:rPr>
                <w:sz w:val="18"/>
                <w:szCs w:val="18"/>
                <w:lang w:val="en-US"/>
              </w:rPr>
            </w:pPr>
            <w:r w:rsidRPr="000958CE">
              <w:rPr>
                <w:sz w:val="18"/>
                <w:szCs w:val="18"/>
                <w:lang w:val="en-US"/>
              </w:rPr>
              <w:t>0,02</w:t>
            </w:r>
          </w:p>
        </w:tc>
        <w:tc>
          <w:tcPr>
            <w:tcW w:w="1119" w:type="dxa"/>
            <w:tcBorders>
              <w:top w:val="nil"/>
              <w:left w:val="single" w:sz="2" w:space="0" w:color="000000"/>
              <w:bottom w:val="single" w:sz="2" w:space="0" w:color="000000"/>
              <w:right w:val="single" w:sz="2" w:space="0" w:color="000000"/>
            </w:tcBorders>
            <w:vAlign w:val="center"/>
          </w:tcPr>
          <w:p w14:paraId="1C42E953" w14:textId="77777777" w:rsidR="00E60F5A" w:rsidRPr="000958CE" w:rsidRDefault="00E60F5A" w:rsidP="00964B0B">
            <w:pPr>
              <w:rPr>
                <w:sz w:val="18"/>
                <w:szCs w:val="18"/>
                <w:lang w:val="en-US"/>
              </w:rPr>
            </w:pPr>
          </w:p>
        </w:tc>
      </w:tr>
      <w:tr w:rsidR="00E60F5A" w:rsidRPr="000958CE" w14:paraId="42754ADB" w14:textId="77777777" w:rsidTr="00E60F5A">
        <w:tc>
          <w:tcPr>
            <w:tcW w:w="699" w:type="dxa"/>
            <w:tcBorders>
              <w:top w:val="nil"/>
              <w:left w:val="single" w:sz="2" w:space="0" w:color="000000"/>
              <w:bottom w:val="single" w:sz="2" w:space="0" w:color="000000"/>
              <w:right w:val="nil"/>
            </w:tcBorders>
          </w:tcPr>
          <w:p w14:paraId="20A9C4C0"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2BEDC521" w14:textId="77777777" w:rsidR="00E60F5A" w:rsidRPr="000958CE" w:rsidRDefault="00E60F5A" w:rsidP="00964B0B">
            <w:pPr>
              <w:rPr>
                <w:sz w:val="16"/>
                <w:szCs w:val="16"/>
                <w:lang w:val="en-US"/>
              </w:rPr>
            </w:pPr>
            <w:r w:rsidRPr="000958CE">
              <w:rPr>
                <w:sz w:val="16"/>
                <w:szCs w:val="16"/>
                <w:lang w:val="en-US"/>
              </w:rPr>
              <w:t>2651122100024</w:t>
            </w:r>
          </w:p>
        </w:tc>
        <w:tc>
          <w:tcPr>
            <w:tcW w:w="4613" w:type="dxa"/>
            <w:tcBorders>
              <w:top w:val="nil"/>
              <w:left w:val="single" w:sz="2" w:space="0" w:color="000000"/>
              <w:bottom w:val="single" w:sz="2" w:space="0" w:color="000000"/>
              <w:right w:val="nil"/>
            </w:tcBorders>
          </w:tcPr>
          <w:p w14:paraId="5BB0527C"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Ciment portland P 40 saci S388</w:t>
            </w:r>
          </w:p>
        </w:tc>
        <w:tc>
          <w:tcPr>
            <w:tcW w:w="978" w:type="dxa"/>
            <w:tcBorders>
              <w:top w:val="nil"/>
              <w:left w:val="single" w:sz="2" w:space="0" w:color="000000"/>
              <w:bottom w:val="single" w:sz="2" w:space="0" w:color="000000"/>
              <w:right w:val="nil"/>
            </w:tcBorders>
            <w:vAlign w:val="center"/>
          </w:tcPr>
          <w:p w14:paraId="1659548A" w14:textId="77777777" w:rsidR="00E60F5A" w:rsidRPr="000958CE" w:rsidRDefault="00E60F5A" w:rsidP="00964B0B">
            <w:pPr>
              <w:rPr>
                <w:sz w:val="18"/>
                <w:szCs w:val="18"/>
                <w:lang w:val="en-US"/>
              </w:rPr>
            </w:pPr>
            <w:r w:rsidRPr="000958CE">
              <w:rPr>
                <w:sz w:val="18"/>
                <w:szCs w:val="18"/>
                <w:lang w:val="en-US"/>
              </w:rPr>
              <w:t>kg</w:t>
            </w:r>
          </w:p>
        </w:tc>
        <w:tc>
          <w:tcPr>
            <w:tcW w:w="1118" w:type="dxa"/>
            <w:tcBorders>
              <w:top w:val="nil"/>
              <w:left w:val="single" w:sz="2" w:space="0" w:color="000000"/>
              <w:bottom w:val="single" w:sz="2" w:space="0" w:color="000000"/>
              <w:right w:val="nil"/>
            </w:tcBorders>
            <w:vAlign w:val="center"/>
          </w:tcPr>
          <w:p w14:paraId="7C0CDE69" w14:textId="77777777" w:rsidR="00E60F5A" w:rsidRPr="000958CE" w:rsidRDefault="00E60F5A" w:rsidP="00964B0B">
            <w:pPr>
              <w:rPr>
                <w:sz w:val="18"/>
                <w:szCs w:val="18"/>
                <w:lang w:val="en-US"/>
              </w:rPr>
            </w:pPr>
            <w:r w:rsidRPr="000958CE">
              <w:rPr>
                <w:sz w:val="18"/>
                <w:szCs w:val="18"/>
                <w:lang w:val="en-US"/>
              </w:rPr>
              <w:t>10,60</w:t>
            </w:r>
          </w:p>
        </w:tc>
        <w:tc>
          <w:tcPr>
            <w:tcW w:w="1119" w:type="dxa"/>
            <w:tcBorders>
              <w:top w:val="nil"/>
              <w:left w:val="single" w:sz="2" w:space="0" w:color="000000"/>
              <w:bottom w:val="single" w:sz="2" w:space="0" w:color="000000"/>
              <w:right w:val="single" w:sz="2" w:space="0" w:color="000000"/>
            </w:tcBorders>
            <w:vAlign w:val="center"/>
          </w:tcPr>
          <w:p w14:paraId="14BD6FC3" w14:textId="77777777" w:rsidR="00E60F5A" w:rsidRPr="000958CE" w:rsidRDefault="00E60F5A" w:rsidP="00964B0B">
            <w:pPr>
              <w:rPr>
                <w:sz w:val="18"/>
                <w:szCs w:val="18"/>
                <w:lang w:val="en-US"/>
              </w:rPr>
            </w:pPr>
          </w:p>
        </w:tc>
      </w:tr>
      <w:tr w:rsidR="00E60F5A" w:rsidRPr="000958CE" w14:paraId="45066435" w14:textId="77777777" w:rsidTr="00E60F5A">
        <w:tc>
          <w:tcPr>
            <w:tcW w:w="699" w:type="dxa"/>
            <w:tcBorders>
              <w:top w:val="nil"/>
              <w:left w:val="single" w:sz="2" w:space="0" w:color="000000"/>
              <w:bottom w:val="single" w:sz="2" w:space="0" w:color="000000"/>
              <w:right w:val="nil"/>
            </w:tcBorders>
          </w:tcPr>
          <w:p w14:paraId="28C5842F"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3C6CC3A2" w14:textId="77777777" w:rsidR="00E60F5A" w:rsidRPr="000958CE" w:rsidRDefault="00E60F5A" w:rsidP="00964B0B">
            <w:pPr>
              <w:rPr>
                <w:sz w:val="16"/>
                <w:szCs w:val="16"/>
                <w:lang w:val="en-US"/>
              </w:rPr>
            </w:pPr>
            <w:r w:rsidRPr="000958CE">
              <w:rPr>
                <w:sz w:val="16"/>
                <w:szCs w:val="16"/>
                <w:lang w:val="en-US"/>
              </w:rPr>
              <w:t>4100116202820</w:t>
            </w:r>
          </w:p>
        </w:tc>
        <w:tc>
          <w:tcPr>
            <w:tcW w:w="4613" w:type="dxa"/>
            <w:tcBorders>
              <w:top w:val="nil"/>
              <w:left w:val="single" w:sz="2" w:space="0" w:color="000000"/>
              <w:bottom w:val="single" w:sz="2" w:space="0" w:color="000000"/>
              <w:right w:val="nil"/>
            </w:tcBorders>
          </w:tcPr>
          <w:p w14:paraId="3399FF69"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Apa potabila</w:t>
            </w:r>
          </w:p>
        </w:tc>
        <w:tc>
          <w:tcPr>
            <w:tcW w:w="978" w:type="dxa"/>
            <w:tcBorders>
              <w:top w:val="nil"/>
              <w:left w:val="single" w:sz="2" w:space="0" w:color="000000"/>
              <w:bottom w:val="single" w:sz="2" w:space="0" w:color="000000"/>
              <w:right w:val="nil"/>
            </w:tcBorders>
            <w:vAlign w:val="center"/>
          </w:tcPr>
          <w:p w14:paraId="35E825A7" w14:textId="77777777" w:rsidR="00E60F5A" w:rsidRPr="000958CE" w:rsidRDefault="00E60F5A" w:rsidP="00964B0B">
            <w:pPr>
              <w:rPr>
                <w:sz w:val="18"/>
                <w:szCs w:val="18"/>
                <w:lang w:val="en-US"/>
              </w:rPr>
            </w:pPr>
            <w:r w:rsidRPr="000958CE">
              <w:rPr>
                <w:sz w:val="18"/>
                <w:szCs w:val="18"/>
                <w:lang w:val="en-US"/>
              </w:rPr>
              <w:t>m3</w:t>
            </w:r>
          </w:p>
        </w:tc>
        <w:tc>
          <w:tcPr>
            <w:tcW w:w="1118" w:type="dxa"/>
            <w:tcBorders>
              <w:top w:val="nil"/>
              <w:left w:val="single" w:sz="2" w:space="0" w:color="000000"/>
              <w:bottom w:val="single" w:sz="2" w:space="0" w:color="000000"/>
              <w:right w:val="nil"/>
            </w:tcBorders>
            <w:vAlign w:val="center"/>
          </w:tcPr>
          <w:p w14:paraId="25F94E96" w14:textId="77777777" w:rsidR="00E60F5A" w:rsidRPr="000958CE" w:rsidRDefault="00E60F5A" w:rsidP="00964B0B">
            <w:pPr>
              <w:rPr>
                <w:sz w:val="18"/>
                <w:szCs w:val="18"/>
                <w:lang w:val="en-US"/>
              </w:rPr>
            </w:pPr>
            <w:r w:rsidRPr="000958CE">
              <w:rPr>
                <w:sz w:val="18"/>
                <w:szCs w:val="18"/>
                <w:lang w:val="en-US"/>
              </w:rPr>
              <w:t>0,01</w:t>
            </w:r>
          </w:p>
        </w:tc>
        <w:tc>
          <w:tcPr>
            <w:tcW w:w="1119" w:type="dxa"/>
            <w:tcBorders>
              <w:top w:val="nil"/>
              <w:left w:val="single" w:sz="2" w:space="0" w:color="000000"/>
              <w:bottom w:val="single" w:sz="2" w:space="0" w:color="000000"/>
              <w:right w:val="single" w:sz="2" w:space="0" w:color="000000"/>
            </w:tcBorders>
            <w:vAlign w:val="center"/>
          </w:tcPr>
          <w:p w14:paraId="68489EF1" w14:textId="77777777" w:rsidR="00E60F5A" w:rsidRPr="000958CE" w:rsidRDefault="00E60F5A" w:rsidP="00964B0B">
            <w:pPr>
              <w:rPr>
                <w:sz w:val="18"/>
                <w:szCs w:val="18"/>
                <w:lang w:val="en-US"/>
              </w:rPr>
            </w:pPr>
          </w:p>
        </w:tc>
      </w:tr>
      <w:tr w:rsidR="00E60F5A" w:rsidRPr="000958CE" w14:paraId="5EDA2A9C" w14:textId="77777777" w:rsidTr="00E60F5A">
        <w:tc>
          <w:tcPr>
            <w:tcW w:w="699" w:type="dxa"/>
            <w:tcBorders>
              <w:top w:val="nil"/>
              <w:left w:val="single" w:sz="2" w:space="0" w:color="000000"/>
              <w:bottom w:val="single" w:sz="2" w:space="0" w:color="000000"/>
              <w:right w:val="nil"/>
            </w:tcBorders>
          </w:tcPr>
          <w:p w14:paraId="213F2B3C"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0F6A5871" w14:textId="77777777" w:rsidR="00E60F5A" w:rsidRPr="000958CE" w:rsidRDefault="00E60F5A" w:rsidP="00964B0B">
            <w:pPr>
              <w:rPr>
                <w:sz w:val="16"/>
                <w:szCs w:val="16"/>
                <w:lang w:val="en-US"/>
              </w:rPr>
            </w:pPr>
            <w:r w:rsidRPr="000958CE">
              <w:rPr>
                <w:sz w:val="16"/>
                <w:szCs w:val="16"/>
                <w:lang w:val="en-US"/>
              </w:rPr>
              <w:t>2030122928335</w:t>
            </w:r>
          </w:p>
        </w:tc>
        <w:tc>
          <w:tcPr>
            <w:tcW w:w="4613" w:type="dxa"/>
            <w:tcBorders>
              <w:top w:val="nil"/>
              <w:left w:val="single" w:sz="2" w:space="0" w:color="000000"/>
              <w:bottom w:val="single" w:sz="2" w:space="0" w:color="000000"/>
              <w:right w:val="nil"/>
            </w:tcBorders>
          </w:tcPr>
          <w:p w14:paraId="7DCFB100"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 xml:space="preserve">Panouri cofraj </w:t>
            </w:r>
          </w:p>
        </w:tc>
        <w:tc>
          <w:tcPr>
            <w:tcW w:w="978" w:type="dxa"/>
            <w:tcBorders>
              <w:top w:val="nil"/>
              <w:left w:val="single" w:sz="2" w:space="0" w:color="000000"/>
              <w:bottom w:val="single" w:sz="2" w:space="0" w:color="000000"/>
              <w:right w:val="nil"/>
            </w:tcBorders>
            <w:vAlign w:val="center"/>
          </w:tcPr>
          <w:p w14:paraId="23C657EB" w14:textId="77777777" w:rsidR="00E60F5A" w:rsidRPr="000958CE" w:rsidRDefault="00E60F5A" w:rsidP="00964B0B">
            <w:pPr>
              <w:rPr>
                <w:sz w:val="18"/>
                <w:szCs w:val="18"/>
                <w:lang w:val="en-US"/>
              </w:rPr>
            </w:pPr>
            <w:r w:rsidRPr="000958CE">
              <w:rPr>
                <w:sz w:val="18"/>
                <w:szCs w:val="18"/>
                <w:lang w:val="en-US"/>
              </w:rPr>
              <w:t>m2</w:t>
            </w:r>
          </w:p>
        </w:tc>
        <w:tc>
          <w:tcPr>
            <w:tcW w:w="1118" w:type="dxa"/>
            <w:tcBorders>
              <w:top w:val="nil"/>
              <w:left w:val="single" w:sz="2" w:space="0" w:color="000000"/>
              <w:bottom w:val="single" w:sz="2" w:space="0" w:color="000000"/>
              <w:right w:val="nil"/>
            </w:tcBorders>
            <w:vAlign w:val="center"/>
          </w:tcPr>
          <w:p w14:paraId="0B27A313" w14:textId="77777777" w:rsidR="00E60F5A" w:rsidRPr="000958CE" w:rsidRDefault="00E60F5A" w:rsidP="00964B0B">
            <w:pPr>
              <w:rPr>
                <w:sz w:val="18"/>
                <w:szCs w:val="18"/>
                <w:lang w:val="en-US"/>
              </w:rPr>
            </w:pPr>
            <w:r w:rsidRPr="000958CE">
              <w:rPr>
                <w:sz w:val="18"/>
                <w:szCs w:val="18"/>
                <w:lang w:val="en-US"/>
              </w:rPr>
              <w:t>12,50</w:t>
            </w:r>
          </w:p>
        </w:tc>
        <w:tc>
          <w:tcPr>
            <w:tcW w:w="1119" w:type="dxa"/>
            <w:tcBorders>
              <w:top w:val="nil"/>
              <w:left w:val="single" w:sz="2" w:space="0" w:color="000000"/>
              <w:bottom w:val="single" w:sz="2" w:space="0" w:color="000000"/>
              <w:right w:val="single" w:sz="2" w:space="0" w:color="000000"/>
            </w:tcBorders>
            <w:vAlign w:val="center"/>
          </w:tcPr>
          <w:p w14:paraId="0AA7B512" w14:textId="77777777" w:rsidR="00E60F5A" w:rsidRPr="000958CE" w:rsidRDefault="00E60F5A" w:rsidP="00964B0B">
            <w:pPr>
              <w:rPr>
                <w:sz w:val="18"/>
                <w:szCs w:val="18"/>
                <w:lang w:val="en-US"/>
              </w:rPr>
            </w:pPr>
          </w:p>
        </w:tc>
      </w:tr>
      <w:tr w:rsidR="00E60F5A" w:rsidRPr="000958CE" w14:paraId="3370E06A" w14:textId="77777777" w:rsidTr="00E60F5A">
        <w:tc>
          <w:tcPr>
            <w:tcW w:w="699" w:type="dxa"/>
            <w:tcBorders>
              <w:top w:val="nil"/>
              <w:left w:val="single" w:sz="2" w:space="0" w:color="000000"/>
              <w:bottom w:val="single" w:sz="2" w:space="0" w:color="000000"/>
              <w:right w:val="nil"/>
            </w:tcBorders>
          </w:tcPr>
          <w:p w14:paraId="72A18FEA"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3B1AFDC4" w14:textId="77777777" w:rsidR="00E60F5A" w:rsidRPr="000958CE" w:rsidRDefault="00E60F5A" w:rsidP="00964B0B">
            <w:pPr>
              <w:rPr>
                <w:sz w:val="16"/>
                <w:szCs w:val="16"/>
                <w:lang w:val="en-US"/>
              </w:rPr>
            </w:pPr>
            <w:r w:rsidRPr="000958CE">
              <w:rPr>
                <w:sz w:val="16"/>
                <w:szCs w:val="16"/>
                <w:lang w:val="en-US"/>
              </w:rPr>
              <w:t>2952270003716</w:t>
            </w:r>
          </w:p>
        </w:tc>
        <w:tc>
          <w:tcPr>
            <w:tcW w:w="4613" w:type="dxa"/>
            <w:tcBorders>
              <w:top w:val="nil"/>
              <w:left w:val="single" w:sz="2" w:space="0" w:color="000000"/>
              <w:bottom w:val="single" w:sz="2" w:space="0" w:color="000000"/>
              <w:right w:val="nil"/>
            </w:tcBorders>
          </w:tcPr>
          <w:p w14:paraId="1586287D"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Vibrator de interior pentru beton 0.90-1.5 KW</w:t>
            </w:r>
          </w:p>
        </w:tc>
        <w:tc>
          <w:tcPr>
            <w:tcW w:w="978" w:type="dxa"/>
            <w:tcBorders>
              <w:top w:val="nil"/>
              <w:left w:val="single" w:sz="2" w:space="0" w:color="000000"/>
              <w:bottom w:val="single" w:sz="2" w:space="0" w:color="000000"/>
              <w:right w:val="nil"/>
            </w:tcBorders>
            <w:vAlign w:val="center"/>
          </w:tcPr>
          <w:p w14:paraId="56CC068B"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6C23F91B" w14:textId="77777777" w:rsidR="00E60F5A" w:rsidRPr="000958CE" w:rsidRDefault="00E60F5A" w:rsidP="00964B0B">
            <w:pPr>
              <w:rPr>
                <w:sz w:val="18"/>
                <w:szCs w:val="18"/>
                <w:lang w:val="en-US"/>
              </w:rPr>
            </w:pPr>
            <w:r w:rsidRPr="000958CE">
              <w:rPr>
                <w:sz w:val="18"/>
                <w:szCs w:val="18"/>
                <w:lang w:val="en-US"/>
              </w:rPr>
              <w:t>0,40</w:t>
            </w:r>
          </w:p>
        </w:tc>
        <w:tc>
          <w:tcPr>
            <w:tcW w:w="1119" w:type="dxa"/>
            <w:tcBorders>
              <w:top w:val="nil"/>
              <w:left w:val="single" w:sz="2" w:space="0" w:color="000000"/>
              <w:bottom w:val="single" w:sz="2" w:space="0" w:color="000000"/>
              <w:right w:val="single" w:sz="2" w:space="0" w:color="000000"/>
            </w:tcBorders>
            <w:vAlign w:val="center"/>
          </w:tcPr>
          <w:p w14:paraId="3B186F41" w14:textId="77777777" w:rsidR="00E60F5A" w:rsidRPr="000958CE" w:rsidRDefault="00E60F5A" w:rsidP="00964B0B">
            <w:pPr>
              <w:rPr>
                <w:sz w:val="18"/>
                <w:szCs w:val="18"/>
                <w:lang w:val="en-US"/>
              </w:rPr>
            </w:pPr>
          </w:p>
        </w:tc>
      </w:tr>
      <w:tr w:rsidR="00E60F5A" w:rsidRPr="000958CE" w14:paraId="71C849A6" w14:textId="77777777" w:rsidTr="00E60F5A">
        <w:tc>
          <w:tcPr>
            <w:tcW w:w="699" w:type="dxa"/>
            <w:tcBorders>
              <w:top w:val="nil"/>
              <w:left w:val="single" w:sz="2" w:space="0" w:color="000000"/>
              <w:bottom w:val="single" w:sz="2" w:space="0" w:color="000000"/>
              <w:right w:val="nil"/>
            </w:tcBorders>
          </w:tcPr>
          <w:p w14:paraId="0C5E0725"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0E44D89B" w14:textId="77777777" w:rsidR="00E60F5A" w:rsidRPr="000958CE" w:rsidRDefault="00E60F5A" w:rsidP="00964B0B">
            <w:pPr>
              <w:rPr>
                <w:sz w:val="16"/>
                <w:szCs w:val="16"/>
                <w:lang w:val="en-US"/>
              </w:rPr>
            </w:pPr>
            <w:r w:rsidRPr="000958CE">
              <w:rPr>
                <w:sz w:val="16"/>
                <w:szCs w:val="16"/>
                <w:lang w:val="en-US"/>
              </w:rPr>
              <w:t>2952270007602</w:t>
            </w:r>
          </w:p>
        </w:tc>
        <w:tc>
          <w:tcPr>
            <w:tcW w:w="4613" w:type="dxa"/>
            <w:tcBorders>
              <w:top w:val="nil"/>
              <w:left w:val="single" w:sz="2" w:space="0" w:color="000000"/>
              <w:bottom w:val="single" w:sz="2" w:space="0" w:color="000000"/>
              <w:right w:val="nil"/>
            </w:tcBorders>
          </w:tcPr>
          <w:p w14:paraId="023674B3"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Tirfor 1,5 tf</w:t>
            </w:r>
          </w:p>
        </w:tc>
        <w:tc>
          <w:tcPr>
            <w:tcW w:w="978" w:type="dxa"/>
            <w:tcBorders>
              <w:top w:val="nil"/>
              <w:left w:val="single" w:sz="2" w:space="0" w:color="000000"/>
              <w:bottom w:val="single" w:sz="2" w:space="0" w:color="000000"/>
              <w:right w:val="nil"/>
            </w:tcBorders>
            <w:vAlign w:val="center"/>
          </w:tcPr>
          <w:p w14:paraId="7E27A7F4"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52632CEF" w14:textId="77777777" w:rsidR="00E60F5A" w:rsidRPr="000958CE" w:rsidRDefault="00E60F5A" w:rsidP="00964B0B">
            <w:pPr>
              <w:rPr>
                <w:sz w:val="18"/>
                <w:szCs w:val="18"/>
                <w:lang w:val="en-US"/>
              </w:rPr>
            </w:pPr>
            <w:r w:rsidRPr="000958CE">
              <w:rPr>
                <w:sz w:val="18"/>
                <w:szCs w:val="18"/>
                <w:lang w:val="en-US"/>
              </w:rPr>
              <w:t>0,35</w:t>
            </w:r>
          </w:p>
        </w:tc>
        <w:tc>
          <w:tcPr>
            <w:tcW w:w="1119" w:type="dxa"/>
            <w:tcBorders>
              <w:top w:val="nil"/>
              <w:left w:val="single" w:sz="2" w:space="0" w:color="000000"/>
              <w:bottom w:val="single" w:sz="2" w:space="0" w:color="000000"/>
              <w:right w:val="single" w:sz="2" w:space="0" w:color="000000"/>
            </w:tcBorders>
            <w:vAlign w:val="center"/>
          </w:tcPr>
          <w:p w14:paraId="41BFAFCE" w14:textId="77777777" w:rsidR="00E60F5A" w:rsidRPr="000958CE" w:rsidRDefault="00E60F5A" w:rsidP="00964B0B">
            <w:pPr>
              <w:rPr>
                <w:sz w:val="18"/>
                <w:szCs w:val="18"/>
                <w:lang w:val="en-US"/>
              </w:rPr>
            </w:pPr>
          </w:p>
        </w:tc>
      </w:tr>
      <w:tr w:rsidR="00E60F5A" w:rsidRPr="000958CE" w14:paraId="67F7CB94" w14:textId="77777777" w:rsidTr="00E60F5A">
        <w:tc>
          <w:tcPr>
            <w:tcW w:w="699" w:type="dxa"/>
            <w:tcBorders>
              <w:top w:val="nil"/>
              <w:left w:val="single" w:sz="2" w:space="0" w:color="000000"/>
              <w:bottom w:val="single" w:sz="2" w:space="0" w:color="000000"/>
              <w:right w:val="nil"/>
            </w:tcBorders>
          </w:tcPr>
          <w:p w14:paraId="2BBE6103"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419C85BC" w14:textId="77777777" w:rsidR="00E60F5A" w:rsidRPr="000958CE" w:rsidRDefault="00E60F5A" w:rsidP="00964B0B">
            <w:pPr>
              <w:rPr>
                <w:sz w:val="16"/>
                <w:szCs w:val="16"/>
                <w:lang w:val="en-US"/>
              </w:rPr>
            </w:pPr>
            <w:r w:rsidRPr="000958CE">
              <w:rPr>
                <w:sz w:val="16"/>
                <w:szCs w:val="16"/>
                <w:lang w:val="en-US"/>
              </w:rPr>
              <w:t>2811230001303</w:t>
            </w:r>
          </w:p>
        </w:tc>
        <w:tc>
          <w:tcPr>
            <w:tcW w:w="4613" w:type="dxa"/>
            <w:tcBorders>
              <w:top w:val="nil"/>
              <w:left w:val="single" w:sz="2" w:space="0" w:color="000000"/>
              <w:bottom w:val="single" w:sz="2" w:space="0" w:color="000000"/>
              <w:right w:val="nil"/>
            </w:tcBorders>
          </w:tcPr>
          <w:p w14:paraId="2CC34860"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Schela metalica tubulara</w:t>
            </w:r>
          </w:p>
        </w:tc>
        <w:tc>
          <w:tcPr>
            <w:tcW w:w="978" w:type="dxa"/>
            <w:tcBorders>
              <w:top w:val="nil"/>
              <w:left w:val="single" w:sz="2" w:space="0" w:color="000000"/>
              <w:bottom w:val="single" w:sz="2" w:space="0" w:color="000000"/>
              <w:right w:val="nil"/>
            </w:tcBorders>
            <w:vAlign w:val="center"/>
          </w:tcPr>
          <w:p w14:paraId="5ABC64DD"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087651E6" w14:textId="77777777" w:rsidR="00E60F5A" w:rsidRPr="000958CE" w:rsidRDefault="00E60F5A" w:rsidP="00964B0B">
            <w:pPr>
              <w:rPr>
                <w:sz w:val="18"/>
                <w:szCs w:val="18"/>
                <w:lang w:val="en-US"/>
              </w:rPr>
            </w:pPr>
            <w:r w:rsidRPr="000958CE">
              <w:rPr>
                <w:sz w:val="18"/>
                <w:szCs w:val="18"/>
                <w:lang w:val="en-US"/>
              </w:rPr>
              <w:t>0,092</w:t>
            </w:r>
          </w:p>
        </w:tc>
        <w:tc>
          <w:tcPr>
            <w:tcW w:w="1119" w:type="dxa"/>
            <w:tcBorders>
              <w:top w:val="nil"/>
              <w:left w:val="single" w:sz="2" w:space="0" w:color="000000"/>
              <w:bottom w:val="single" w:sz="2" w:space="0" w:color="000000"/>
              <w:right w:val="single" w:sz="2" w:space="0" w:color="000000"/>
            </w:tcBorders>
            <w:vAlign w:val="center"/>
          </w:tcPr>
          <w:p w14:paraId="3E308F57" w14:textId="77777777" w:rsidR="00E60F5A" w:rsidRPr="000958CE" w:rsidRDefault="00E60F5A" w:rsidP="00964B0B">
            <w:pPr>
              <w:rPr>
                <w:sz w:val="18"/>
                <w:szCs w:val="18"/>
                <w:lang w:val="en-US"/>
              </w:rPr>
            </w:pPr>
          </w:p>
        </w:tc>
      </w:tr>
      <w:tr w:rsidR="00E60F5A" w:rsidRPr="000958CE" w14:paraId="7CDCA96E" w14:textId="77777777" w:rsidTr="00E60F5A">
        <w:tc>
          <w:tcPr>
            <w:tcW w:w="699" w:type="dxa"/>
            <w:tcBorders>
              <w:top w:val="single" w:sz="2" w:space="0" w:color="000000"/>
              <w:left w:val="single" w:sz="2" w:space="0" w:color="000000"/>
              <w:bottom w:val="single" w:sz="2" w:space="0" w:color="000000"/>
              <w:right w:val="nil"/>
            </w:tcBorders>
            <w:vAlign w:val="center"/>
          </w:tcPr>
          <w:p w14:paraId="2849D7D7" w14:textId="77777777" w:rsidR="00E60F5A" w:rsidRPr="000958CE" w:rsidRDefault="00E60F5A" w:rsidP="00964B0B">
            <w:pPr>
              <w:jc w:val="center"/>
              <w:rPr>
                <w:sz w:val="22"/>
                <w:szCs w:val="22"/>
                <w:lang w:val="en-US"/>
              </w:rPr>
            </w:pPr>
            <w:r w:rsidRPr="000958CE">
              <w:rPr>
                <w:lang w:val="en-US"/>
              </w:rPr>
              <w:t xml:space="preserve"> </w:t>
            </w:r>
            <w:r w:rsidRPr="000958CE">
              <w:rPr>
                <w:sz w:val="22"/>
                <w:szCs w:val="22"/>
                <w:lang w:val="en-US"/>
              </w:rPr>
              <w:t>27</w:t>
            </w:r>
          </w:p>
        </w:tc>
        <w:tc>
          <w:tcPr>
            <w:tcW w:w="1537" w:type="dxa"/>
            <w:tcBorders>
              <w:top w:val="single" w:sz="2" w:space="0" w:color="000000"/>
              <w:left w:val="single" w:sz="2" w:space="0" w:color="000000"/>
              <w:bottom w:val="single" w:sz="2" w:space="0" w:color="000000"/>
              <w:right w:val="nil"/>
            </w:tcBorders>
            <w:vAlign w:val="center"/>
          </w:tcPr>
          <w:p w14:paraId="33EA1C3D" w14:textId="77777777" w:rsidR="00E60F5A" w:rsidRPr="000958CE" w:rsidRDefault="00E60F5A" w:rsidP="00964B0B">
            <w:pPr>
              <w:jc w:val="center"/>
              <w:rPr>
                <w:sz w:val="22"/>
                <w:szCs w:val="22"/>
                <w:lang w:val="en-US"/>
              </w:rPr>
            </w:pPr>
            <w:r w:rsidRPr="000958CE">
              <w:rPr>
                <w:sz w:val="22"/>
                <w:szCs w:val="22"/>
                <w:lang w:val="en-US"/>
              </w:rPr>
              <w:t>AcE07C</w:t>
            </w:r>
          </w:p>
          <w:p w14:paraId="374A0E6D" w14:textId="77777777" w:rsidR="00E60F5A" w:rsidRPr="000958CE" w:rsidRDefault="00E60F5A" w:rsidP="00964B0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F184344" w14:textId="77777777" w:rsidR="00E60F5A" w:rsidRPr="000958CE" w:rsidRDefault="00E60F5A" w:rsidP="00964B0B">
            <w:pPr>
              <w:rPr>
                <w:rFonts w:ascii="Times New Roman CYR" w:hAnsi="Times New Roman CYR" w:cs="Times New Roman CYR"/>
                <w:sz w:val="22"/>
                <w:szCs w:val="22"/>
                <w:lang/>
              </w:rPr>
            </w:pPr>
            <w:r w:rsidRPr="000958CE">
              <w:rPr>
                <w:rFonts w:ascii="Times New Roman CYR" w:hAnsi="Times New Roman CYR" w:cs="Times New Roman CYR"/>
                <w:sz w:val="22"/>
                <w:szCs w:val="22"/>
                <w:lang/>
              </w:rPr>
              <w:t>Montarea capacelor din fonta grele, Tip D400 sau Tip TM cu rezistenta pina la 400kN</w:t>
            </w:r>
          </w:p>
        </w:tc>
        <w:tc>
          <w:tcPr>
            <w:tcW w:w="978" w:type="dxa"/>
            <w:tcBorders>
              <w:top w:val="single" w:sz="2" w:space="0" w:color="000000"/>
              <w:left w:val="single" w:sz="2" w:space="0" w:color="000000"/>
              <w:bottom w:val="single" w:sz="2" w:space="0" w:color="000000"/>
              <w:right w:val="nil"/>
            </w:tcBorders>
            <w:vAlign w:val="center"/>
          </w:tcPr>
          <w:p w14:paraId="50D94F1C" w14:textId="77777777" w:rsidR="00E60F5A" w:rsidRPr="000958CE" w:rsidRDefault="00E60F5A" w:rsidP="00964B0B">
            <w:pPr>
              <w:jc w:val="center"/>
              <w:rPr>
                <w:sz w:val="22"/>
                <w:szCs w:val="22"/>
                <w:lang w:val="en-US"/>
              </w:rPr>
            </w:pPr>
            <w:r w:rsidRPr="000958CE">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3BBCC2FC" w14:textId="77777777" w:rsidR="00E60F5A" w:rsidRPr="000958CE" w:rsidRDefault="00E60F5A" w:rsidP="00964B0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39100E8" w14:textId="77777777" w:rsidR="00E60F5A" w:rsidRPr="000958CE" w:rsidRDefault="00E60F5A" w:rsidP="00964B0B">
            <w:pPr>
              <w:jc w:val="right"/>
              <w:rPr>
                <w:lang w:val="en-US"/>
              </w:rPr>
            </w:pPr>
            <w:r w:rsidRPr="000958CE">
              <w:rPr>
                <w:lang w:val="en-US"/>
              </w:rPr>
              <w:t>25,00</w:t>
            </w:r>
          </w:p>
        </w:tc>
      </w:tr>
      <w:tr w:rsidR="00E60F5A" w:rsidRPr="000958CE" w14:paraId="41F9F93E" w14:textId="77777777" w:rsidTr="00E60F5A">
        <w:tc>
          <w:tcPr>
            <w:tcW w:w="699" w:type="dxa"/>
            <w:tcBorders>
              <w:top w:val="nil"/>
              <w:left w:val="single" w:sz="2" w:space="0" w:color="000000"/>
              <w:bottom w:val="single" w:sz="2" w:space="0" w:color="000000"/>
              <w:right w:val="nil"/>
            </w:tcBorders>
          </w:tcPr>
          <w:p w14:paraId="385CE968"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5F730BC7" w14:textId="77777777" w:rsidR="00E60F5A" w:rsidRPr="000958CE" w:rsidRDefault="00E60F5A" w:rsidP="00964B0B">
            <w:pPr>
              <w:rPr>
                <w:sz w:val="16"/>
                <w:szCs w:val="16"/>
                <w:lang w:val="en-US"/>
              </w:rPr>
            </w:pPr>
            <w:r w:rsidRPr="000958CE">
              <w:rPr>
                <w:sz w:val="16"/>
                <w:szCs w:val="16"/>
                <w:lang w:val="en-US"/>
              </w:rPr>
              <w:t>7129090010600</w:t>
            </w:r>
          </w:p>
        </w:tc>
        <w:tc>
          <w:tcPr>
            <w:tcW w:w="4613" w:type="dxa"/>
            <w:tcBorders>
              <w:top w:val="nil"/>
              <w:left w:val="single" w:sz="2" w:space="0" w:color="000000"/>
              <w:bottom w:val="single" w:sz="2" w:space="0" w:color="000000"/>
              <w:right w:val="nil"/>
            </w:tcBorders>
          </w:tcPr>
          <w:p w14:paraId="5B97B8B1"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Drenor-canalist</w:t>
            </w:r>
          </w:p>
        </w:tc>
        <w:tc>
          <w:tcPr>
            <w:tcW w:w="978" w:type="dxa"/>
            <w:tcBorders>
              <w:top w:val="nil"/>
              <w:left w:val="single" w:sz="2" w:space="0" w:color="000000"/>
              <w:bottom w:val="single" w:sz="2" w:space="0" w:color="000000"/>
              <w:right w:val="nil"/>
            </w:tcBorders>
            <w:vAlign w:val="center"/>
          </w:tcPr>
          <w:p w14:paraId="6695519D" w14:textId="77777777" w:rsidR="00E60F5A" w:rsidRPr="000958CE" w:rsidRDefault="00E60F5A" w:rsidP="00964B0B">
            <w:pPr>
              <w:rPr>
                <w:sz w:val="18"/>
                <w:szCs w:val="18"/>
                <w:lang w:val="en-US"/>
              </w:rPr>
            </w:pPr>
            <w:r w:rsidRPr="000958CE">
              <w:rPr>
                <w:sz w:val="18"/>
                <w:szCs w:val="18"/>
                <w:lang w:val="en-US"/>
              </w:rPr>
              <w:t>h-om</w:t>
            </w:r>
          </w:p>
        </w:tc>
        <w:tc>
          <w:tcPr>
            <w:tcW w:w="1118" w:type="dxa"/>
            <w:tcBorders>
              <w:top w:val="nil"/>
              <w:left w:val="single" w:sz="2" w:space="0" w:color="000000"/>
              <w:bottom w:val="single" w:sz="2" w:space="0" w:color="000000"/>
              <w:right w:val="nil"/>
            </w:tcBorders>
            <w:vAlign w:val="center"/>
          </w:tcPr>
          <w:p w14:paraId="0968E2C8" w14:textId="77777777" w:rsidR="00E60F5A" w:rsidRPr="000958CE" w:rsidRDefault="00E60F5A" w:rsidP="00964B0B">
            <w:pPr>
              <w:rPr>
                <w:sz w:val="18"/>
                <w:szCs w:val="18"/>
                <w:lang w:val="en-US"/>
              </w:rPr>
            </w:pPr>
            <w:r w:rsidRPr="000958CE">
              <w:rPr>
                <w:sz w:val="18"/>
                <w:szCs w:val="18"/>
                <w:lang w:val="en-US"/>
              </w:rPr>
              <w:t>0,82</w:t>
            </w:r>
          </w:p>
        </w:tc>
        <w:tc>
          <w:tcPr>
            <w:tcW w:w="1119" w:type="dxa"/>
            <w:tcBorders>
              <w:top w:val="nil"/>
              <w:left w:val="single" w:sz="2" w:space="0" w:color="000000"/>
              <w:bottom w:val="single" w:sz="2" w:space="0" w:color="000000"/>
              <w:right w:val="single" w:sz="2" w:space="0" w:color="000000"/>
            </w:tcBorders>
            <w:vAlign w:val="center"/>
          </w:tcPr>
          <w:p w14:paraId="17D0D7F8" w14:textId="77777777" w:rsidR="00E60F5A" w:rsidRPr="000958CE" w:rsidRDefault="00E60F5A" w:rsidP="00964B0B">
            <w:pPr>
              <w:rPr>
                <w:sz w:val="18"/>
                <w:szCs w:val="18"/>
                <w:lang w:val="en-US"/>
              </w:rPr>
            </w:pPr>
          </w:p>
        </w:tc>
      </w:tr>
      <w:tr w:rsidR="00E60F5A" w:rsidRPr="000958CE" w14:paraId="35B3B3B1" w14:textId="77777777" w:rsidTr="00E60F5A">
        <w:tc>
          <w:tcPr>
            <w:tcW w:w="699" w:type="dxa"/>
            <w:tcBorders>
              <w:top w:val="nil"/>
              <w:left w:val="single" w:sz="2" w:space="0" w:color="000000"/>
              <w:bottom w:val="single" w:sz="2" w:space="0" w:color="000000"/>
              <w:right w:val="nil"/>
            </w:tcBorders>
          </w:tcPr>
          <w:p w14:paraId="2DDBA98C"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5F043A85" w14:textId="77777777" w:rsidR="00E60F5A" w:rsidRPr="000958CE" w:rsidRDefault="00E60F5A" w:rsidP="00964B0B">
            <w:pPr>
              <w:rPr>
                <w:sz w:val="16"/>
                <w:szCs w:val="16"/>
                <w:lang w:val="en-US"/>
              </w:rPr>
            </w:pPr>
            <w:r w:rsidRPr="000958CE">
              <w:rPr>
                <w:sz w:val="16"/>
                <w:szCs w:val="16"/>
                <w:lang w:val="en-US"/>
              </w:rPr>
              <w:t>2875274200000-1</w:t>
            </w:r>
          </w:p>
        </w:tc>
        <w:tc>
          <w:tcPr>
            <w:tcW w:w="4613" w:type="dxa"/>
            <w:tcBorders>
              <w:top w:val="nil"/>
              <w:left w:val="single" w:sz="2" w:space="0" w:color="000000"/>
              <w:bottom w:val="single" w:sz="2" w:space="0" w:color="000000"/>
              <w:right w:val="nil"/>
            </w:tcBorders>
          </w:tcPr>
          <w:p w14:paraId="4045F847"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 xml:space="preserve">Capac cu rama </w:t>
            </w:r>
          </w:p>
        </w:tc>
        <w:tc>
          <w:tcPr>
            <w:tcW w:w="978" w:type="dxa"/>
            <w:tcBorders>
              <w:top w:val="nil"/>
              <w:left w:val="single" w:sz="2" w:space="0" w:color="000000"/>
              <w:bottom w:val="single" w:sz="2" w:space="0" w:color="000000"/>
              <w:right w:val="nil"/>
            </w:tcBorders>
            <w:vAlign w:val="center"/>
          </w:tcPr>
          <w:p w14:paraId="57528E37" w14:textId="77777777" w:rsidR="00E60F5A" w:rsidRPr="000958CE" w:rsidRDefault="00E60F5A" w:rsidP="00964B0B">
            <w:pPr>
              <w:rPr>
                <w:sz w:val="18"/>
                <w:szCs w:val="18"/>
                <w:lang w:val="en-US"/>
              </w:rPr>
            </w:pPr>
            <w:r w:rsidRPr="000958CE">
              <w:rPr>
                <w:sz w:val="18"/>
                <w:szCs w:val="18"/>
                <w:lang w:val="en-US"/>
              </w:rPr>
              <w:t>buc</w:t>
            </w:r>
          </w:p>
        </w:tc>
        <w:tc>
          <w:tcPr>
            <w:tcW w:w="1118" w:type="dxa"/>
            <w:tcBorders>
              <w:top w:val="nil"/>
              <w:left w:val="single" w:sz="2" w:space="0" w:color="000000"/>
              <w:bottom w:val="single" w:sz="2" w:space="0" w:color="000000"/>
              <w:right w:val="nil"/>
            </w:tcBorders>
            <w:vAlign w:val="center"/>
          </w:tcPr>
          <w:p w14:paraId="1526A654" w14:textId="77777777" w:rsidR="00E60F5A" w:rsidRPr="000958CE" w:rsidRDefault="00E60F5A" w:rsidP="00964B0B">
            <w:pPr>
              <w:rPr>
                <w:sz w:val="18"/>
                <w:szCs w:val="18"/>
                <w:lang w:val="en-US"/>
              </w:rPr>
            </w:pPr>
            <w:r w:rsidRPr="000958CE">
              <w:rPr>
                <w:sz w:val="18"/>
                <w:szCs w:val="18"/>
                <w:lang w:val="en-US"/>
              </w:rPr>
              <w:t>1,00</w:t>
            </w:r>
          </w:p>
        </w:tc>
        <w:tc>
          <w:tcPr>
            <w:tcW w:w="1119" w:type="dxa"/>
            <w:tcBorders>
              <w:top w:val="nil"/>
              <w:left w:val="single" w:sz="2" w:space="0" w:color="000000"/>
              <w:bottom w:val="single" w:sz="2" w:space="0" w:color="000000"/>
              <w:right w:val="single" w:sz="2" w:space="0" w:color="000000"/>
            </w:tcBorders>
            <w:vAlign w:val="center"/>
          </w:tcPr>
          <w:p w14:paraId="06C7AFE6" w14:textId="77777777" w:rsidR="00E60F5A" w:rsidRPr="000958CE" w:rsidRDefault="00E60F5A" w:rsidP="00964B0B">
            <w:pPr>
              <w:rPr>
                <w:sz w:val="18"/>
                <w:szCs w:val="18"/>
                <w:lang w:val="en-US"/>
              </w:rPr>
            </w:pPr>
          </w:p>
        </w:tc>
      </w:tr>
      <w:tr w:rsidR="00E60F5A" w:rsidRPr="000958CE" w14:paraId="0EE004AD" w14:textId="77777777" w:rsidTr="00E60F5A">
        <w:tc>
          <w:tcPr>
            <w:tcW w:w="699" w:type="dxa"/>
            <w:tcBorders>
              <w:top w:val="nil"/>
              <w:left w:val="single" w:sz="2" w:space="0" w:color="000000"/>
              <w:bottom w:val="single" w:sz="2" w:space="0" w:color="000000"/>
              <w:right w:val="nil"/>
            </w:tcBorders>
          </w:tcPr>
          <w:p w14:paraId="4A015C6D"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3143943F" w14:textId="77777777" w:rsidR="00E60F5A" w:rsidRPr="000958CE" w:rsidRDefault="00E60F5A" w:rsidP="00964B0B">
            <w:pPr>
              <w:rPr>
                <w:sz w:val="16"/>
                <w:szCs w:val="16"/>
                <w:lang w:val="en-US"/>
              </w:rPr>
            </w:pPr>
            <w:r w:rsidRPr="000958CE">
              <w:rPr>
                <w:sz w:val="16"/>
                <w:szCs w:val="16"/>
                <w:lang w:val="en-US"/>
              </w:rPr>
              <w:t>2651122100402</w:t>
            </w:r>
          </w:p>
        </w:tc>
        <w:tc>
          <w:tcPr>
            <w:tcW w:w="4613" w:type="dxa"/>
            <w:tcBorders>
              <w:top w:val="nil"/>
              <w:left w:val="single" w:sz="2" w:space="0" w:color="000000"/>
              <w:bottom w:val="single" w:sz="2" w:space="0" w:color="000000"/>
              <w:right w:val="nil"/>
            </w:tcBorders>
          </w:tcPr>
          <w:p w14:paraId="089AF5C7"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3BD3924F" w14:textId="77777777" w:rsidR="00E60F5A" w:rsidRPr="000958CE" w:rsidRDefault="00E60F5A" w:rsidP="00964B0B">
            <w:pPr>
              <w:rPr>
                <w:sz w:val="18"/>
                <w:szCs w:val="18"/>
                <w:lang w:val="en-US"/>
              </w:rPr>
            </w:pPr>
            <w:r w:rsidRPr="000958CE">
              <w:rPr>
                <w:sz w:val="18"/>
                <w:szCs w:val="18"/>
                <w:lang w:val="en-US"/>
              </w:rPr>
              <w:t>kg</w:t>
            </w:r>
          </w:p>
        </w:tc>
        <w:tc>
          <w:tcPr>
            <w:tcW w:w="1118" w:type="dxa"/>
            <w:tcBorders>
              <w:top w:val="nil"/>
              <w:left w:val="single" w:sz="2" w:space="0" w:color="000000"/>
              <w:bottom w:val="single" w:sz="2" w:space="0" w:color="000000"/>
              <w:right w:val="nil"/>
            </w:tcBorders>
            <w:vAlign w:val="center"/>
          </w:tcPr>
          <w:p w14:paraId="3EA0B153" w14:textId="77777777" w:rsidR="00E60F5A" w:rsidRPr="000958CE" w:rsidRDefault="00E60F5A" w:rsidP="00964B0B">
            <w:pPr>
              <w:rPr>
                <w:sz w:val="18"/>
                <w:szCs w:val="18"/>
                <w:lang w:val="en-US"/>
              </w:rPr>
            </w:pPr>
            <w:r w:rsidRPr="000958CE">
              <w:rPr>
                <w:sz w:val="18"/>
                <w:szCs w:val="18"/>
                <w:lang w:val="en-US"/>
              </w:rPr>
              <w:t>13,50</w:t>
            </w:r>
          </w:p>
        </w:tc>
        <w:tc>
          <w:tcPr>
            <w:tcW w:w="1119" w:type="dxa"/>
            <w:tcBorders>
              <w:top w:val="nil"/>
              <w:left w:val="single" w:sz="2" w:space="0" w:color="000000"/>
              <w:bottom w:val="single" w:sz="2" w:space="0" w:color="000000"/>
              <w:right w:val="single" w:sz="2" w:space="0" w:color="000000"/>
            </w:tcBorders>
            <w:vAlign w:val="center"/>
          </w:tcPr>
          <w:p w14:paraId="35BF81B6" w14:textId="77777777" w:rsidR="00E60F5A" w:rsidRPr="000958CE" w:rsidRDefault="00E60F5A" w:rsidP="00964B0B">
            <w:pPr>
              <w:rPr>
                <w:sz w:val="18"/>
                <w:szCs w:val="18"/>
                <w:lang w:val="en-US"/>
              </w:rPr>
            </w:pPr>
          </w:p>
        </w:tc>
      </w:tr>
      <w:tr w:rsidR="00E60F5A" w:rsidRPr="000958CE" w14:paraId="1C2E1B96" w14:textId="77777777" w:rsidTr="00E60F5A">
        <w:tc>
          <w:tcPr>
            <w:tcW w:w="699" w:type="dxa"/>
            <w:tcBorders>
              <w:top w:val="nil"/>
              <w:left w:val="single" w:sz="2" w:space="0" w:color="000000"/>
              <w:bottom w:val="single" w:sz="2" w:space="0" w:color="000000"/>
              <w:right w:val="nil"/>
            </w:tcBorders>
          </w:tcPr>
          <w:p w14:paraId="4320275B"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4392A4FA" w14:textId="77777777" w:rsidR="00E60F5A" w:rsidRPr="000958CE" w:rsidRDefault="00E60F5A" w:rsidP="00964B0B">
            <w:pPr>
              <w:rPr>
                <w:sz w:val="16"/>
                <w:szCs w:val="16"/>
                <w:lang w:val="en-US"/>
              </w:rPr>
            </w:pPr>
            <w:r w:rsidRPr="000958CE">
              <w:rPr>
                <w:sz w:val="16"/>
                <w:szCs w:val="16"/>
                <w:lang w:val="en-US"/>
              </w:rPr>
              <w:t>1421102200525</w:t>
            </w:r>
          </w:p>
        </w:tc>
        <w:tc>
          <w:tcPr>
            <w:tcW w:w="4613" w:type="dxa"/>
            <w:tcBorders>
              <w:top w:val="nil"/>
              <w:left w:val="single" w:sz="2" w:space="0" w:color="000000"/>
              <w:bottom w:val="single" w:sz="2" w:space="0" w:color="000000"/>
              <w:right w:val="nil"/>
            </w:tcBorders>
          </w:tcPr>
          <w:p w14:paraId="6BCFD945"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 xml:space="preserve">Nisip </w:t>
            </w:r>
          </w:p>
        </w:tc>
        <w:tc>
          <w:tcPr>
            <w:tcW w:w="978" w:type="dxa"/>
            <w:tcBorders>
              <w:top w:val="nil"/>
              <w:left w:val="single" w:sz="2" w:space="0" w:color="000000"/>
              <w:bottom w:val="single" w:sz="2" w:space="0" w:color="000000"/>
              <w:right w:val="nil"/>
            </w:tcBorders>
            <w:vAlign w:val="center"/>
          </w:tcPr>
          <w:p w14:paraId="1FCF0CBA" w14:textId="77777777" w:rsidR="00E60F5A" w:rsidRPr="000958CE" w:rsidRDefault="00E60F5A" w:rsidP="00964B0B">
            <w:pPr>
              <w:rPr>
                <w:sz w:val="18"/>
                <w:szCs w:val="18"/>
                <w:lang w:val="en-US"/>
              </w:rPr>
            </w:pPr>
            <w:r w:rsidRPr="000958CE">
              <w:rPr>
                <w:sz w:val="18"/>
                <w:szCs w:val="18"/>
                <w:lang w:val="en-US"/>
              </w:rPr>
              <w:t>m3</w:t>
            </w:r>
          </w:p>
        </w:tc>
        <w:tc>
          <w:tcPr>
            <w:tcW w:w="1118" w:type="dxa"/>
            <w:tcBorders>
              <w:top w:val="nil"/>
              <w:left w:val="single" w:sz="2" w:space="0" w:color="000000"/>
              <w:bottom w:val="single" w:sz="2" w:space="0" w:color="000000"/>
              <w:right w:val="nil"/>
            </w:tcBorders>
            <w:vAlign w:val="center"/>
          </w:tcPr>
          <w:p w14:paraId="6527FB2F" w14:textId="77777777" w:rsidR="00E60F5A" w:rsidRPr="000958CE" w:rsidRDefault="00E60F5A" w:rsidP="00964B0B">
            <w:pPr>
              <w:rPr>
                <w:sz w:val="18"/>
                <w:szCs w:val="18"/>
                <w:lang w:val="en-US"/>
              </w:rPr>
            </w:pPr>
            <w:r w:rsidRPr="000958CE">
              <w:rPr>
                <w:sz w:val="18"/>
                <w:szCs w:val="18"/>
                <w:lang w:val="en-US"/>
              </w:rPr>
              <w:t>0,052</w:t>
            </w:r>
          </w:p>
        </w:tc>
        <w:tc>
          <w:tcPr>
            <w:tcW w:w="1119" w:type="dxa"/>
            <w:tcBorders>
              <w:top w:val="nil"/>
              <w:left w:val="single" w:sz="2" w:space="0" w:color="000000"/>
              <w:bottom w:val="single" w:sz="2" w:space="0" w:color="000000"/>
              <w:right w:val="single" w:sz="2" w:space="0" w:color="000000"/>
            </w:tcBorders>
            <w:vAlign w:val="center"/>
          </w:tcPr>
          <w:p w14:paraId="49DC1C15" w14:textId="77777777" w:rsidR="00E60F5A" w:rsidRPr="000958CE" w:rsidRDefault="00E60F5A" w:rsidP="00964B0B">
            <w:pPr>
              <w:rPr>
                <w:sz w:val="18"/>
                <w:szCs w:val="18"/>
                <w:lang w:val="en-US"/>
              </w:rPr>
            </w:pPr>
          </w:p>
        </w:tc>
      </w:tr>
      <w:tr w:rsidR="00E60F5A" w:rsidRPr="000958CE" w14:paraId="68F7FDA2" w14:textId="77777777" w:rsidTr="00E60F5A">
        <w:tc>
          <w:tcPr>
            <w:tcW w:w="699" w:type="dxa"/>
            <w:tcBorders>
              <w:top w:val="nil"/>
              <w:left w:val="single" w:sz="2" w:space="0" w:color="000000"/>
              <w:bottom w:val="single" w:sz="2" w:space="0" w:color="000000"/>
              <w:right w:val="nil"/>
            </w:tcBorders>
          </w:tcPr>
          <w:p w14:paraId="2FE507AF"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00649547" w14:textId="77777777" w:rsidR="00E60F5A" w:rsidRPr="000958CE" w:rsidRDefault="00E60F5A" w:rsidP="00964B0B">
            <w:pPr>
              <w:rPr>
                <w:sz w:val="16"/>
                <w:szCs w:val="16"/>
                <w:lang w:val="en-US"/>
              </w:rPr>
            </w:pPr>
            <w:r w:rsidRPr="000958CE">
              <w:rPr>
                <w:sz w:val="16"/>
                <w:szCs w:val="16"/>
                <w:lang w:val="en-US"/>
              </w:rPr>
              <w:t>4100116202818</w:t>
            </w:r>
          </w:p>
        </w:tc>
        <w:tc>
          <w:tcPr>
            <w:tcW w:w="4613" w:type="dxa"/>
            <w:tcBorders>
              <w:top w:val="nil"/>
              <w:left w:val="single" w:sz="2" w:space="0" w:color="000000"/>
              <w:bottom w:val="single" w:sz="2" w:space="0" w:color="000000"/>
              <w:right w:val="nil"/>
            </w:tcBorders>
          </w:tcPr>
          <w:p w14:paraId="2DBF69F5"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Apa pentru mortare si betoane</w:t>
            </w:r>
          </w:p>
        </w:tc>
        <w:tc>
          <w:tcPr>
            <w:tcW w:w="978" w:type="dxa"/>
            <w:tcBorders>
              <w:top w:val="nil"/>
              <w:left w:val="single" w:sz="2" w:space="0" w:color="000000"/>
              <w:bottom w:val="single" w:sz="2" w:space="0" w:color="000000"/>
              <w:right w:val="nil"/>
            </w:tcBorders>
            <w:vAlign w:val="center"/>
          </w:tcPr>
          <w:p w14:paraId="2350B971" w14:textId="77777777" w:rsidR="00E60F5A" w:rsidRPr="000958CE" w:rsidRDefault="00E60F5A" w:rsidP="00964B0B">
            <w:pPr>
              <w:rPr>
                <w:sz w:val="18"/>
                <w:szCs w:val="18"/>
                <w:lang w:val="en-US"/>
              </w:rPr>
            </w:pPr>
            <w:r w:rsidRPr="000958CE">
              <w:rPr>
                <w:sz w:val="18"/>
                <w:szCs w:val="18"/>
                <w:lang w:val="en-US"/>
              </w:rPr>
              <w:t>m3</w:t>
            </w:r>
          </w:p>
        </w:tc>
        <w:tc>
          <w:tcPr>
            <w:tcW w:w="1118" w:type="dxa"/>
            <w:tcBorders>
              <w:top w:val="nil"/>
              <w:left w:val="single" w:sz="2" w:space="0" w:color="000000"/>
              <w:bottom w:val="single" w:sz="2" w:space="0" w:color="000000"/>
              <w:right w:val="nil"/>
            </w:tcBorders>
            <w:vAlign w:val="center"/>
          </w:tcPr>
          <w:p w14:paraId="6AE6F951" w14:textId="77777777" w:rsidR="00E60F5A" w:rsidRPr="000958CE" w:rsidRDefault="00E60F5A" w:rsidP="00964B0B">
            <w:pPr>
              <w:rPr>
                <w:sz w:val="18"/>
                <w:szCs w:val="18"/>
                <w:lang w:val="en-US"/>
              </w:rPr>
            </w:pPr>
            <w:r w:rsidRPr="000958CE">
              <w:rPr>
                <w:sz w:val="18"/>
                <w:szCs w:val="18"/>
                <w:lang w:val="en-US"/>
              </w:rPr>
              <w:t>0,013</w:t>
            </w:r>
          </w:p>
        </w:tc>
        <w:tc>
          <w:tcPr>
            <w:tcW w:w="1119" w:type="dxa"/>
            <w:tcBorders>
              <w:top w:val="nil"/>
              <w:left w:val="single" w:sz="2" w:space="0" w:color="000000"/>
              <w:bottom w:val="single" w:sz="2" w:space="0" w:color="000000"/>
              <w:right w:val="single" w:sz="2" w:space="0" w:color="000000"/>
            </w:tcBorders>
            <w:vAlign w:val="center"/>
          </w:tcPr>
          <w:p w14:paraId="39F78D64" w14:textId="77777777" w:rsidR="00E60F5A" w:rsidRPr="000958CE" w:rsidRDefault="00E60F5A" w:rsidP="00964B0B">
            <w:pPr>
              <w:rPr>
                <w:sz w:val="18"/>
                <w:szCs w:val="18"/>
                <w:lang w:val="en-US"/>
              </w:rPr>
            </w:pPr>
          </w:p>
        </w:tc>
      </w:tr>
      <w:tr w:rsidR="00E60F5A" w:rsidRPr="000958CE" w14:paraId="5F23A0ED" w14:textId="77777777" w:rsidTr="00E60F5A">
        <w:tc>
          <w:tcPr>
            <w:tcW w:w="699" w:type="dxa"/>
            <w:tcBorders>
              <w:top w:val="nil"/>
              <w:left w:val="single" w:sz="2" w:space="0" w:color="000000"/>
              <w:bottom w:val="nil"/>
              <w:right w:val="nil"/>
            </w:tcBorders>
          </w:tcPr>
          <w:p w14:paraId="0CCA148F" w14:textId="77777777" w:rsidR="00E60F5A" w:rsidRPr="000958CE" w:rsidRDefault="00E60F5A" w:rsidP="00964B0B">
            <w:pPr>
              <w:jc w:val="center"/>
              <w:rPr>
                <w:lang w:val="en-US"/>
              </w:rPr>
            </w:pPr>
            <w:r w:rsidRPr="000958CE">
              <w:rPr>
                <w:lang w:val="en-US"/>
              </w:rPr>
              <w:t xml:space="preserve"> </w:t>
            </w:r>
          </w:p>
        </w:tc>
        <w:tc>
          <w:tcPr>
            <w:tcW w:w="1537" w:type="dxa"/>
            <w:tcBorders>
              <w:top w:val="nil"/>
              <w:left w:val="single" w:sz="2" w:space="0" w:color="000000"/>
              <w:bottom w:val="nil"/>
              <w:right w:val="nil"/>
            </w:tcBorders>
          </w:tcPr>
          <w:p w14:paraId="3F836A39" w14:textId="77777777" w:rsidR="00E60F5A" w:rsidRPr="000958CE" w:rsidRDefault="00E60F5A" w:rsidP="00964B0B">
            <w:pPr>
              <w:rPr>
                <w:lang w:val="en-US"/>
              </w:rPr>
            </w:pPr>
          </w:p>
        </w:tc>
        <w:tc>
          <w:tcPr>
            <w:tcW w:w="4613" w:type="dxa"/>
            <w:tcBorders>
              <w:top w:val="nil"/>
              <w:left w:val="single" w:sz="2" w:space="0" w:color="000000"/>
              <w:bottom w:val="nil"/>
              <w:right w:val="nil"/>
            </w:tcBorders>
          </w:tcPr>
          <w:p w14:paraId="2F8ECFFE" w14:textId="77777777" w:rsidR="00E60F5A" w:rsidRPr="000958CE" w:rsidRDefault="00E60F5A" w:rsidP="00964B0B">
            <w:pPr>
              <w:rPr>
                <w:rFonts w:ascii="Times New Roman CYR" w:hAnsi="Times New Roman CYR" w:cs="Times New Roman CYR"/>
                <w:b/>
                <w:bCs/>
                <w:sz w:val="22"/>
                <w:szCs w:val="22"/>
                <w:lang/>
              </w:rPr>
            </w:pPr>
            <w:r w:rsidRPr="000958CE">
              <w:rPr>
                <w:rFonts w:ascii="Times New Roman CYR" w:hAnsi="Times New Roman CYR" w:cs="Times New Roman CYR"/>
                <w:b/>
                <w:bCs/>
                <w:sz w:val="22"/>
                <w:szCs w:val="22"/>
                <w:lang/>
              </w:rPr>
              <w:t>2. Capitolul II 1.Terasamente</w:t>
            </w:r>
          </w:p>
        </w:tc>
        <w:tc>
          <w:tcPr>
            <w:tcW w:w="978" w:type="dxa"/>
            <w:tcBorders>
              <w:top w:val="nil"/>
              <w:left w:val="single" w:sz="2" w:space="0" w:color="000000"/>
              <w:bottom w:val="nil"/>
              <w:right w:val="nil"/>
            </w:tcBorders>
          </w:tcPr>
          <w:p w14:paraId="14CE2176" w14:textId="77777777" w:rsidR="00E60F5A" w:rsidRPr="000958CE" w:rsidRDefault="00E60F5A" w:rsidP="00964B0B">
            <w:pPr>
              <w:rPr>
                <w:lang w:val="en-US"/>
              </w:rPr>
            </w:pPr>
          </w:p>
        </w:tc>
        <w:tc>
          <w:tcPr>
            <w:tcW w:w="1118" w:type="dxa"/>
            <w:tcBorders>
              <w:top w:val="nil"/>
              <w:left w:val="single" w:sz="2" w:space="0" w:color="000000"/>
              <w:bottom w:val="nil"/>
              <w:right w:val="nil"/>
            </w:tcBorders>
          </w:tcPr>
          <w:p w14:paraId="42E66BB5" w14:textId="77777777" w:rsidR="00E60F5A" w:rsidRPr="000958CE" w:rsidRDefault="00E60F5A" w:rsidP="00964B0B">
            <w:pPr>
              <w:rPr>
                <w:lang w:val="en-US"/>
              </w:rPr>
            </w:pPr>
          </w:p>
        </w:tc>
        <w:tc>
          <w:tcPr>
            <w:tcW w:w="1119" w:type="dxa"/>
            <w:tcBorders>
              <w:top w:val="nil"/>
              <w:left w:val="single" w:sz="2" w:space="0" w:color="000000"/>
              <w:bottom w:val="nil"/>
              <w:right w:val="single" w:sz="2" w:space="0" w:color="000000"/>
            </w:tcBorders>
          </w:tcPr>
          <w:p w14:paraId="1CBECF4E" w14:textId="77777777" w:rsidR="00E60F5A" w:rsidRPr="000958CE" w:rsidRDefault="00E60F5A" w:rsidP="00964B0B">
            <w:pPr>
              <w:rPr>
                <w:lang w:val="en-US"/>
              </w:rPr>
            </w:pPr>
          </w:p>
        </w:tc>
      </w:tr>
      <w:tr w:rsidR="00E60F5A" w:rsidRPr="000958CE" w14:paraId="41F94BF2" w14:textId="77777777" w:rsidTr="00E60F5A">
        <w:tc>
          <w:tcPr>
            <w:tcW w:w="699" w:type="dxa"/>
            <w:tcBorders>
              <w:top w:val="single" w:sz="2" w:space="0" w:color="000000"/>
              <w:left w:val="single" w:sz="2" w:space="0" w:color="000000"/>
              <w:bottom w:val="single" w:sz="2" w:space="0" w:color="000000"/>
              <w:right w:val="nil"/>
            </w:tcBorders>
            <w:vAlign w:val="center"/>
          </w:tcPr>
          <w:p w14:paraId="74E189C6" w14:textId="77777777" w:rsidR="00E60F5A" w:rsidRPr="000958CE" w:rsidRDefault="00E60F5A" w:rsidP="00964B0B">
            <w:pPr>
              <w:jc w:val="center"/>
              <w:rPr>
                <w:sz w:val="22"/>
                <w:szCs w:val="22"/>
                <w:lang w:val="en-US"/>
              </w:rPr>
            </w:pPr>
            <w:r w:rsidRPr="000958CE">
              <w:rPr>
                <w:sz w:val="22"/>
                <w:szCs w:val="22"/>
                <w:lang w:val="en-US"/>
              </w:rPr>
              <w:t>28</w:t>
            </w:r>
          </w:p>
        </w:tc>
        <w:tc>
          <w:tcPr>
            <w:tcW w:w="1537" w:type="dxa"/>
            <w:tcBorders>
              <w:top w:val="single" w:sz="2" w:space="0" w:color="000000"/>
              <w:left w:val="single" w:sz="2" w:space="0" w:color="000000"/>
              <w:bottom w:val="single" w:sz="2" w:space="0" w:color="000000"/>
              <w:right w:val="nil"/>
            </w:tcBorders>
            <w:vAlign w:val="center"/>
          </w:tcPr>
          <w:p w14:paraId="0B6F5D6E" w14:textId="77777777" w:rsidR="00E60F5A" w:rsidRPr="000958CE" w:rsidRDefault="00E60F5A" w:rsidP="00964B0B">
            <w:pPr>
              <w:jc w:val="center"/>
              <w:rPr>
                <w:sz w:val="22"/>
                <w:szCs w:val="22"/>
                <w:lang w:val="en-US"/>
              </w:rPr>
            </w:pPr>
            <w:r w:rsidRPr="000958CE">
              <w:rPr>
                <w:sz w:val="22"/>
                <w:szCs w:val="22"/>
                <w:lang w:val="en-US"/>
              </w:rPr>
              <w:t>TsC03F1</w:t>
            </w:r>
          </w:p>
          <w:p w14:paraId="4A5FF909" w14:textId="77777777" w:rsidR="00E60F5A" w:rsidRPr="000958CE" w:rsidRDefault="00E60F5A" w:rsidP="00964B0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EE1B153" w14:textId="77777777" w:rsidR="00E60F5A" w:rsidRPr="000958CE" w:rsidRDefault="00E60F5A" w:rsidP="00964B0B">
            <w:pPr>
              <w:rPr>
                <w:rFonts w:ascii="Times New Roman CYR" w:hAnsi="Times New Roman CYR" w:cs="Times New Roman CYR"/>
                <w:sz w:val="22"/>
                <w:szCs w:val="22"/>
                <w:lang/>
              </w:rPr>
            </w:pPr>
            <w:r w:rsidRPr="000958CE">
              <w:rPr>
                <w:rFonts w:ascii="Times New Roman CYR" w:hAnsi="Times New Roman CYR" w:cs="Times New Roman CYR"/>
                <w:sz w:val="22"/>
                <w:szCs w:val="22"/>
                <w:lang/>
              </w:rPr>
              <w:t>Excavarea pamintului in debleu, exc. 0,4 m.c.., cu descarcarea in autocamioane, in rambleu si umplerea zonelor verzi (acostamente), pamint gr. II,  Y = 1,73t/mc.</w:t>
            </w:r>
          </w:p>
        </w:tc>
        <w:tc>
          <w:tcPr>
            <w:tcW w:w="978" w:type="dxa"/>
            <w:tcBorders>
              <w:top w:val="single" w:sz="2" w:space="0" w:color="000000"/>
              <w:left w:val="single" w:sz="2" w:space="0" w:color="000000"/>
              <w:bottom w:val="single" w:sz="2" w:space="0" w:color="000000"/>
              <w:right w:val="nil"/>
            </w:tcBorders>
            <w:vAlign w:val="center"/>
          </w:tcPr>
          <w:p w14:paraId="135C9BF1" w14:textId="77777777" w:rsidR="00E60F5A" w:rsidRPr="000958CE" w:rsidRDefault="00E60F5A" w:rsidP="00964B0B">
            <w:pPr>
              <w:jc w:val="center"/>
              <w:rPr>
                <w:sz w:val="22"/>
                <w:szCs w:val="22"/>
                <w:lang w:val="en-US"/>
              </w:rPr>
            </w:pPr>
            <w:r w:rsidRPr="000958CE">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62D71768" w14:textId="77777777" w:rsidR="00E60F5A" w:rsidRPr="000958CE" w:rsidRDefault="00E60F5A" w:rsidP="00964B0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0A9ED16" w14:textId="77777777" w:rsidR="00E60F5A" w:rsidRPr="000958CE" w:rsidRDefault="00E60F5A" w:rsidP="00964B0B">
            <w:pPr>
              <w:jc w:val="right"/>
              <w:rPr>
                <w:lang w:val="en-US"/>
              </w:rPr>
            </w:pPr>
            <w:r w:rsidRPr="000958CE">
              <w:rPr>
                <w:lang w:val="en-US"/>
              </w:rPr>
              <w:t>2,34</w:t>
            </w:r>
          </w:p>
        </w:tc>
      </w:tr>
      <w:tr w:rsidR="00E60F5A" w:rsidRPr="000958CE" w14:paraId="04FD456D" w14:textId="77777777" w:rsidTr="00E60F5A">
        <w:tc>
          <w:tcPr>
            <w:tcW w:w="699" w:type="dxa"/>
            <w:tcBorders>
              <w:top w:val="nil"/>
              <w:left w:val="single" w:sz="2" w:space="0" w:color="000000"/>
              <w:bottom w:val="single" w:sz="2" w:space="0" w:color="000000"/>
              <w:right w:val="nil"/>
            </w:tcBorders>
          </w:tcPr>
          <w:p w14:paraId="13E34C6C"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11F785FB" w14:textId="77777777" w:rsidR="00E60F5A" w:rsidRPr="000958CE" w:rsidRDefault="00E60F5A" w:rsidP="00964B0B">
            <w:pPr>
              <w:rPr>
                <w:sz w:val="16"/>
                <w:szCs w:val="16"/>
                <w:lang w:val="en-US"/>
              </w:rPr>
            </w:pPr>
            <w:r w:rsidRPr="000958CE">
              <w:rPr>
                <w:sz w:val="16"/>
                <w:szCs w:val="16"/>
                <w:lang w:val="en-US"/>
              </w:rPr>
              <w:t>2952260003501</w:t>
            </w:r>
          </w:p>
        </w:tc>
        <w:tc>
          <w:tcPr>
            <w:tcW w:w="4613" w:type="dxa"/>
            <w:tcBorders>
              <w:top w:val="nil"/>
              <w:left w:val="single" w:sz="2" w:space="0" w:color="000000"/>
              <w:bottom w:val="single" w:sz="2" w:space="0" w:color="000000"/>
              <w:right w:val="nil"/>
            </w:tcBorders>
          </w:tcPr>
          <w:p w14:paraId="5FDBB13E"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Excavator pe pneuri cu o cupa cu motor termic, 0,40-0,70 mc</w:t>
            </w:r>
          </w:p>
        </w:tc>
        <w:tc>
          <w:tcPr>
            <w:tcW w:w="978" w:type="dxa"/>
            <w:tcBorders>
              <w:top w:val="nil"/>
              <w:left w:val="single" w:sz="2" w:space="0" w:color="000000"/>
              <w:bottom w:val="single" w:sz="2" w:space="0" w:color="000000"/>
              <w:right w:val="nil"/>
            </w:tcBorders>
            <w:vAlign w:val="center"/>
          </w:tcPr>
          <w:p w14:paraId="0A2B872C"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42ED48D3" w14:textId="77777777" w:rsidR="00E60F5A" w:rsidRPr="000958CE" w:rsidRDefault="00E60F5A" w:rsidP="00964B0B">
            <w:pPr>
              <w:rPr>
                <w:sz w:val="18"/>
                <w:szCs w:val="18"/>
                <w:lang w:val="en-US"/>
              </w:rPr>
            </w:pPr>
            <w:r w:rsidRPr="000958CE">
              <w:rPr>
                <w:sz w:val="18"/>
                <w:szCs w:val="18"/>
                <w:lang w:val="en-US"/>
              </w:rPr>
              <w:t>2,25</w:t>
            </w:r>
          </w:p>
        </w:tc>
        <w:tc>
          <w:tcPr>
            <w:tcW w:w="1119" w:type="dxa"/>
            <w:tcBorders>
              <w:top w:val="nil"/>
              <w:left w:val="single" w:sz="2" w:space="0" w:color="000000"/>
              <w:bottom w:val="single" w:sz="2" w:space="0" w:color="000000"/>
              <w:right w:val="single" w:sz="2" w:space="0" w:color="000000"/>
            </w:tcBorders>
            <w:vAlign w:val="center"/>
          </w:tcPr>
          <w:p w14:paraId="240F9614" w14:textId="77777777" w:rsidR="00E60F5A" w:rsidRPr="000958CE" w:rsidRDefault="00E60F5A" w:rsidP="00964B0B">
            <w:pPr>
              <w:rPr>
                <w:sz w:val="18"/>
                <w:szCs w:val="18"/>
                <w:lang w:val="en-US"/>
              </w:rPr>
            </w:pPr>
          </w:p>
        </w:tc>
      </w:tr>
      <w:tr w:rsidR="00E60F5A" w:rsidRPr="000958CE" w14:paraId="6A9C7C1D" w14:textId="77777777" w:rsidTr="00E60F5A">
        <w:tc>
          <w:tcPr>
            <w:tcW w:w="699" w:type="dxa"/>
            <w:tcBorders>
              <w:top w:val="single" w:sz="2" w:space="0" w:color="000000"/>
              <w:left w:val="single" w:sz="2" w:space="0" w:color="000000"/>
              <w:bottom w:val="single" w:sz="2" w:space="0" w:color="000000"/>
              <w:right w:val="nil"/>
            </w:tcBorders>
            <w:vAlign w:val="center"/>
          </w:tcPr>
          <w:p w14:paraId="035D1701" w14:textId="77777777" w:rsidR="00E60F5A" w:rsidRPr="000958CE" w:rsidRDefault="00E60F5A" w:rsidP="00964B0B">
            <w:pPr>
              <w:jc w:val="center"/>
              <w:rPr>
                <w:sz w:val="22"/>
                <w:szCs w:val="22"/>
                <w:lang w:val="en-US"/>
              </w:rPr>
            </w:pPr>
            <w:r w:rsidRPr="000958CE">
              <w:rPr>
                <w:lang w:val="en-US"/>
              </w:rPr>
              <w:t xml:space="preserve"> </w:t>
            </w:r>
            <w:r w:rsidRPr="000958CE">
              <w:rPr>
                <w:sz w:val="22"/>
                <w:szCs w:val="22"/>
                <w:lang w:val="en-US"/>
              </w:rPr>
              <w:t>29</w:t>
            </w:r>
          </w:p>
        </w:tc>
        <w:tc>
          <w:tcPr>
            <w:tcW w:w="1537" w:type="dxa"/>
            <w:tcBorders>
              <w:top w:val="single" w:sz="2" w:space="0" w:color="000000"/>
              <w:left w:val="single" w:sz="2" w:space="0" w:color="000000"/>
              <w:bottom w:val="single" w:sz="2" w:space="0" w:color="000000"/>
              <w:right w:val="nil"/>
            </w:tcBorders>
            <w:vAlign w:val="center"/>
          </w:tcPr>
          <w:p w14:paraId="254841E1" w14:textId="77777777" w:rsidR="00E60F5A" w:rsidRPr="000958CE" w:rsidRDefault="00E60F5A" w:rsidP="00964B0B">
            <w:pPr>
              <w:jc w:val="center"/>
              <w:rPr>
                <w:sz w:val="22"/>
                <w:szCs w:val="22"/>
                <w:lang w:val="en-US"/>
              </w:rPr>
            </w:pPr>
            <w:r w:rsidRPr="000958CE">
              <w:rPr>
                <w:sz w:val="22"/>
                <w:szCs w:val="22"/>
                <w:lang w:val="en-US"/>
              </w:rPr>
              <w:t>TsI51A1</w:t>
            </w:r>
          </w:p>
          <w:p w14:paraId="60141746" w14:textId="77777777" w:rsidR="00E60F5A" w:rsidRPr="000958CE" w:rsidRDefault="00E60F5A" w:rsidP="00964B0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DCDBDA8" w14:textId="77777777" w:rsidR="00E60F5A" w:rsidRPr="000958CE" w:rsidRDefault="00E60F5A" w:rsidP="00964B0B">
            <w:pPr>
              <w:rPr>
                <w:rFonts w:ascii="Times New Roman CYR" w:hAnsi="Times New Roman CYR" w:cs="Times New Roman CYR"/>
                <w:sz w:val="22"/>
                <w:szCs w:val="22"/>
                <w:lang/>
              </w:rPr>
            </w:pPr>
            <w:r w:rsidRPr="000958CE">
              <w:rPr>
                <w:rFonts w:ascii="Times New Roman CYR" w:hAnsi="Times New Roman CYR" w:cs="Times New Roman CYR"/>
                <w:sz w:val="22"/>
                <w:szCs w:val="22"/>
                <w:lang/>
              </w:rPr>
              <w:t>Transportarea pamintului cu autobasculanta de 10 t la distanta de: 1 km</w:t>
            </w:r>
          </w:p>
        </w:tc>
        <w:tc>
          <w:tcPr>
            <w:tcW w:w="978" w:type="dxa"/>
            <w:tcBorders>
              <w:top w:val="single" w:sz="2" w:space="0" w:color="000000"/>
              <w:left w:val="single" w:sz="2" w:space="0" w:color="000000"/>
              <w:bottom w:val="single" w:sz="2" w:space="0" w:color="000000"/>
              <w:right w:val="nil"/>
            </w:tcBorders>
            <w:vAlign w:val="center"/>
          </w:tcPr>
          <w:p w14:paraId="58F1BF14" w14:textId="77777777" w:rsidR="00E60F5A" w:rsidRPr="000958CE" w:rsidRDefault="00E60F5A" w:rsidP="00964B0B">
            <w:pPr>
              <w:jc w:val="center"/>
              <w:rPr>
                <w:sz w:val="22"/>
                <w:szCs w:val="22"/>
                <w:lang w:val="en-US"/>
              </w:rPr>
            </w:pPr>
            <w:r w:rsidRPr="000958CE">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4D3C556E" w14:textId="77777777" w:rsidR="00E60F5A" w:rsidRPr="000958CE" w:rsidRDefault="00E60F5A" w:rsidP="00964B0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EA63DC5" w14:textId="77777777" w:rsidR="00E60F5A" w:rsidRPr="000958CE" w:rsidRDefault="00E60F5A" w:rsidP="00964B0B">
            <w:pPr>
              <w:jc w:val="right"/>
              <w:rPr>
                <w:lang w:val="en-US"/>
              </w:rPr>
            </w:pPr>
            <w:r w:rsidRPr="000958CE">
              <w:rPr>
                <w:lang w:val="en-US"/>
              </w:rPr>
              <w:t>404,82</w:t>
            </w:r>
          </w:p>
        </w:tc>
      </w:tr>
      <w:tr w:rsidR="00E60F5A" w:rsidRPr="000958CE" w14:paraId="2CD4AE8D" w14:textId="77777777" w:rsidTr="00E60F5A">
        <w:tc>
          <w:tcPr>
            <w:tcW w:w="699" w:type="dxa"/>
            <w:tcBorders>
              <w:top w:val="nil"/>
              <w:left w:val="single" w:sz="2" w:space="0" w:color="000000"/>
              <w:bottom w:val="single" w:sz="2" w:space="0" w:color="000000"/>
              <w:right w:val="nil"/>
            </w:tcBorders>
          </w:tcPr>
          <w:p w14:paraId="105264AA"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43EC9876" w14:textId="77777777" w:rsidR="00E60F5A" w:rsidRPr="000958CE" w:rsidRDefault="00E60F5A" w:rsidP="00964B0B">
            <w:pPr>
              <w:rPr>
                <w:sz w:val="16"/>
                <w:szCs w:val="16"/>
                <w:lang w:val="en-US"/>
              </w:rPr>
            </w:pPr>
            <w:r w:rsidRPr="000958CE">
              <w:rPr>
                <w:sz w:val="16"/>
                <w:szCs w:val="16"/>
                <w:lang w:val="en-US"/>
              </w:rPr>
              <w:t>3410540000007</w:t>
            </w:r>
          </w:p>
        </w:tc>
        <w:tc>
          <w:tcPr>
            <w:tcW w:w="4613" w:type="dxa"/>
            <w:tcBorders>
              <w:top w:val="nil"/>
              <w:left w:val="single" w:sz="2" w:space="0" w:color="000000"/>
              <w:bottom w:val="single" w:sz="2" w:space="0" w:color="000000"/>
              <w:right w:val="nil"/>
            </w:tcBorders>
          </w:tcPr>
          <w:p w14:paraId="66A1C460"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66F78B16"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419FC0A1" w14:textId="77777777" w:rsidR="00E60F5A" w:rsidRPr="000958CE" w:rsidRDefault="00E60F5A" w:rsidP="00964B0B">
            <w:pPr>
              <w:rPr>
                <w:sz w:val="18"/>
                <w:szCs w:val="18"/>
                <w:lang w:val="en-US"/>
              </w:rPr>
            </w:pPr>
            <w:r w:rsidRPr="000958CE">
              <w:rPr>
                <w:sz w:val="18"/>
                <w:szCs w:val="18"/>
                <w:lang w:val="en-US"/>
              </w:rPr>
              <w:t>0,0232</w:t>
            </w:r>
          </w:p>
        </w:tc>
        <w:tc>
          <w:tcPr>
            <w:tcW w:w="1119" w:type="dxa"/>
            <w:tcBorders>
              <w:top w:val="nil"/>
              <w:left w:val="single" w:sz="2" w:space="0" w:color="000000"/>
              <w:bottom w:val="single" w:sz="2" w:space="0" w:color="000000"/>
              <w:right w:val="single" w:sz="2" w:space="0" w:color="000000"/>
            </w:tcBorders>
            <w:vAlign w:val="center"/>
          </w:tcPr>
          <w:p w14:paraId="28ADC113" w14:textId="77777777" w:rsidR="00E60F5A" w:rsidRPr="000958CE" w:rsidRDefault="00E60F5A" w:rsidP="00964B0B">
            <w:pPr>
              <w:rPr>
                <w:sz w:val="18"/>
                <w:szCs w:val="18"/>
                <w:lang w:val="en-US"/>
              </w:rPr>
            </w:pPr>
          </w:p>
        </w:tc>
      </w:tr>
      <w:tr w:rsidR="00E60F5A" w:rsidRPr="000958CE" w14:paraId="4176127B" w14:textId="77777777" w:rsidTr="00E60F5A">
        <w:tc>
          <w:tcPr>
            <w:tcW w:w="699" w:type="dxa"/>
            <w:tcBorders>
              <w:top w:val="single" w:sz="2" w:space="0" w:color="000000"/>
              <w:left w:val="single" w:sz="2" w:space="0" w:color="000000"/>
              <w:bottom w:val="single" w:sz="2" w:space="0" w:color="000000"/>
              <w:right w:val="nil"/>
            </w:tcBorders>
            <w:vAlign w:val="center"/>
          </w:tcPr>
          <w:p w14:paraId="763916FC" w14:textId="77777777" w:rsidR="00E60F5A" w:rsidRPr="000958CE" w:rsidRDefault="00E60F5A" w:rsidP="00964B0B">
            <w:pPr>
              <w:jc w:val="center"/>
              <w:rPr>
                <w:sz w:val="22"/>
                <w:szCs w:val="22"/>
                <w:lang w:val="en-US"/>
              </w:rPr>
            </w:pPr>
            <w:r w:rsidRPr="000958CE">
              <w:rPr>
                <w:lang w:val="en-US"/>
              </w:rPr>
              <w:t xml:space="preserve"> </w:t>
            </w:r>
            <w:r w:rsidRPr="000958CE">
              <w:rPr>
                <w:sz w:val="22"/>
                <w:szCs w:val="22"/>
                <w:lang w:val="en-US"/>
              </w:rPr>
              <w:t>30</w:t>
            </w:r>
          </w:p>
        </w:tc>
        <w:tc>
          <w:tcPr>
            <w:tcW w:w="1537" w:type="dxa"/>
            <w:tcBorders>
              <w:top w:val="single" w:sz="2" w:space="0" w:color="000000"/>
              <w:left w:val="single" w:sz="2" w:space="0" w:color="000000"/>
              <w:bottom w:val="single" w:sz="2" w:space="0" w:color="000000"/>
              <w:right w:val="nil"/>
            </w:tcBorders>
            <w:vAlign w:val="center"/>
          </w:tcPr>
          <w:p w14:paraId="0733B17E" w14:textId="77777777" w:rsidR="00E60F5A" w:rsidRPr="000958CE" w:rsidRDefault="00E60F5A" w:rsidP="00964B0B">
            <w:pPr>
              <w:jc w:val="center"/>
              <w:rPr>
                <w:sz w:val="22"/>
                <w:szCs w:val="22"/>
                <w:lang w:val="en-US"/>
              </w:rPr>
            </w:pPr>
            <w:r w:rsidRPr="000958CE">
              <w:rPr>
                <w:sz w:val="22"/>
                <w:szCs w:val="22"/>
                <w:lang w:val="en-US"/>
              </w:rPr>
              <w:t>TsC03F1</w:t>
            </w:r>
          </w:p>
          <w:p w14:paraId="652CF07C" w14:textId="77777777" w:rsidR="00E60F5A" w:rsidRPr="000958CE" w:rsidRDefault="00E60F5A" w:rsidP="00964B0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812AA5B" w14:textId="77777777" w:rsidR="00E60F5A" w:rsidRPr="000958CE" w:rsidRDefault="00E60F5A" w:rsidP="00964B0B">
            <w:pPr>
              <w:rPr>
                <w:rFonts w:ascii="Times New Roman CYR" w:hAnsi="Times New Roman CYR" w:cs="Times New Roman CYR"/>
                <w:sz w:val="22"/>
                <w:szCs w:val="22"/>
                <w:lang/>
              </w:rPr>
            </w:pPr>
            <w:r w:rsidRPr="000958CE">
              <w:rPr>
                <w:rFonts w:ascii="Times New Roman CYR" w:hAnsi="Times New Roman CYR" w:cs="Times New Roman CYR"/>
                <w:sz w:val="22"/>
                <w:szCs w:val="22"/>
                <w:lang/>
              </w:rPr>
              <w:t>Excavarea pamintului in debleu, exc. 0,4 m.c.., cu descarcarea in autocamioane, in locul de acumulare, pamint gr. II,  Y = 1,73t/mc.</w:t>
            </w:r>
          </w:p>
        </w:tc>
        <w:tc>
          <w:tcPr>
            <w:tcW w:w="978" w:type="dxa"/>
            <w:tcBorders>
              <w:top w:val="single" w:sz="2" w:space="0" w:color="000000"/>
              <w:left w:val="single" w:sz="2" w:space="0" w:color="000000"/>
              <w:bottom w:val="single" w:sz="2" w:space="0" w:color="000000"/>
              <w:right w:val="nil"/>
            </w:tcBorders>
            <w:vAlign w:val="center"/>
          </w:tcPr>
          <w:p w14:paraId="4F1E0859" w14:textId="77777777" w:rsidR="00E60F5A" w:rsidRPr="000958CE" w:rsidRDefault="00E60F5A" w:rsidP="00964B0B">
            <w:pPr>
              <w:jc w:val="center"/>
              <w:rPr>
                <w:sz w:val="22"/>
                <w:szCs w:val="22"/>
                <w:lang w:val="en-US"/>
              </w:rPr>
            </w:pPr>
            <w:r w:rsidRPr="000958CE">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4E332D60" w14:textId="77777777" w:rsidR="00E60F5A" w:rsidRPr="000958CE" w:rsidRDefault="00E60F5A" w:rsidP="00964B0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C609D0F" w14:textId="77777777" w:rsidR="00E60F5A" w:rsidRPr="000958CE" w:rsidRDefault="00E60F5A" w:rsidP="00964B0B">
            <w:pPr>
              <w:jc w:val="right"/>
              <w:rPr>
                <w:lang w:val="en-US"/>
              </w:rPr>
            </w:pPr>
            <w:r w:rsidRPr="000958CE">
              <w:rPr>
                <w:lang w:val="en-US"/>
              </w:rPr>
              <w:t>26,97</w:t>
            </w:r>
          </w:p>
        </w:tc>
      </w:tr>
      <w:tr w:rsidR="00E60F5A" w:rsidRPr="000958CE" w14:paraId="4E4A5834" w14:textId="77777777" w:rsidTr="00E60F5A">
        <w:tc>
          <w:tcPr>
            <w:tcW w:w="699" w:type="dxa"/>
            <w:tcBorders>
              <w:top w:val="nil"/>
              <w:left w:val="single" w:sz="2" w:space="0" w:color="000000"/>
              <w:bottom w:val="single" w:sz="2" w:space="0" w:color="000000"/>
              <w:right w:val="nil"/>
            </w:tcBorders>
          </w:tcPr>
          <w:p w14:paraId="69AFBDD7"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1612D40C" w14:textId="77777777" w:rsidR="00E60F5A" w:rsidRPr="000958CE" w:rsidRDefault="00E60F5A" w:rsidP="00964B0B">
            <w:pPr>
              <w:rPr>
                <w:sz w:val="16"/>
                <w:szCs w:val="16"/>
                <w:lang w:val="en-US"/>
              </w:rPr>
            </w:pPr>
            <w:r w:rsidRPr="000958CE">
              <w:rPr>
                <w:sz w:val="16"/>
                <w:szCs w:val="16"/>
                <w:lang w:val="en-US"/>
              </w:rPr>
              <w:t>2952260003501</w:t>
            </w:r>
          </w:p>
        </w:tc>
        <w:tc>
          <w:tcPr>
            <w:tcW w:w="4613" w:type="dxa"/>
            <w:tcBorders>
              <w:top w:val="nil"/>
              <w:left w:val="single" w:sz="2" w:space="0" w:color="000000"/>
              <w:bottom w:val="single" w:sz="2" w:space="0" w:color="000000"/>
              <w:right w:val="nil"/>
            </w:tcBorders>
          </w:tcPr>
          <w:p w14:paraId="6B5D9C42"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Excavator pe pneuri cu o cupa cu motor termic, 0,40-0,70 mc</w:t>
            </w:r>
          </w:p>
        </w:tc>
        <w:tc>
          <w:tcPr>
            <w:tcW w:w="978" w:type="dxa"/>
            <w:tcBorders>
              <w:top w:val="nil"/>
              <w:left w:val="single" w:sz="2" w:space="0" w:color="000000"/>
              <w:bottom w:val="single" w:sz="2" w:space="0" w:color="000000"/>
              <w:right w:val="nil"/>
            </w:tcBorders>
            <w:vAlign w:val="center"/>
          </w:tcPr>
          <w:p w14:paraId="01409042"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24EAE641" w14:textId="77777777" w:rsidR="00E60F5A" w:rsidRPr="000958CE" w:rsidRDefault="00E60F5A" w:rsidP="00964B0B">
            <w:pPr>
              <w:rPr>
                <w:sz w:val="18"/>
                <w:szCs w:val="18"/>
                <w:lang w:val="en-US"/>
              </w:rPr>
            </w:pPr>
            <w:r w:rsidRPr="000958CE">
              <w:rPr>
                <w:sz w:val="18"/>
                <w:szCs w:val="18"/>
                <w:lang w:val="en-US"/>
              </w:rPr>
              <w:t>2,25</w:t>
            </w:r>
          </w:p>
        </w:tc>
        <w:tc>
          <w:tcPr>
            <w:tcW w:w="1119" w:type="dxa"/>
            <w:tcBorders>
              <w:top w:val="nil"/>
              <w:left w:val="single" w:sz="2" w:space="0" w:color="000000"/>
              <w:bottom w:val="single" w:sz="2" w:space="0" w:color="000000"/>
              <w:right w:val="single" w:sz="2" w:space="0" w:color="000000"/>
            </w:tcBorders>
            <w:vAlign w:val="center"/>
          </w:tcPr>
          <w:p w14:paraId="629020E2" w14:textId="77777777" w:rsidR="00E60F5A" w:rsidRPr="000958CE" w:rsidRDefault="00E60F5A" w:rsidP="00964B0B">
            <w:pPr>
              <w:rPr>
                <w:sz w:val="18"/>
                <w:szCs w:val="18"/>
                <w:lang w:val="en-US"/>
              </w:rPr>
            </w:pPr>
          </w:p>
        </w:tc>
      </w:tr>
      <w:tr w:rsidR="00E60F5A" w:rsidRPr="000958CE" w14:paraId="619565BE" w14:textId="77777777" w:rsidTr="00E60F5A">
        <w:tc>
          <w:tcPr>
            <w:tcW w:w="699" w:type="dxa"/>
            <w:tcBorders>
              <w:top w:val="single" w:sz="2" w:space="0" w:color="000000"/>
              <w:left w:val="single" w:sz="2" w:space="0" w:color="000000"/>
              <w:bottom w:val="single" w:sz="2" w:space="0" w:color="000000"/>
              <w:right w:val="nil"/>
            </w:tcBorders>
            <w:vAlign w:val="center"/>
          </w:tcPr>
          <w:p w14:paraId="152699CF" w14:textId="77777777" w:rsidR="00E60F5A" w:rsidRPr="000958CE" w:rsidRDefault="00E60F5A" w:rsidP="00964B0B">
            <w:pPr>
              <w:jc w:val="center"/>
              <w:rPr>
                <w:sz w:val="22"/>
                <w:szCs w:val="22"/>
                <w:lang w:val="en-US"/>
              </w:rPr>
            </w:pPr>
            <w:r w:rsidRPr="000958CE">
              <w:rPr>
                <w:lang w:val="en-US"/>
              </w:rPr>
              <w:t xml:space="preserve"> </w:t>
            </w:r>
            <w:r w:rsidRPr="000958CE">
              <w:rPr>
                <w:sz w:val="22"/>
                <w:szCs w:val="22"/>
                <w:lang w:val="en-US"/>
              </w:rPr>
              <w:t>31</w:t>
            </w:r>
          </w:p>
        </w:tc>
        <w:tc>
          <w:tcPr>
            <w:tcW w:w="1537" w:type="dxa"/>
            <w:tcBorders>
              <w:top w:val="single" w:sz="2" w:space="0" w:color="000000"/>
              <w:left w:val="single" w:sz="2" w:space="0" w:color="000000"/>
              <w:bottom w:val="single" w:sz="2" w:space="0" w:color="000000"/>
              <w:right w:val="nil"/>
            </w:tcBorders>
            <w:vAlign w:val="center"/>
          </w:tcPr>
          <w:p w14:paraId="04E768A7" w14:textId="77777777" w:rsidR="00E60F5A" w:rsidRPr="000958CE" w:rsidRDefault="00E60F5A" w:rsidP="00964B0B">
            <w:pPr>
              <w:jc w:val="center"/>
              <w:rPr>
                <w:sz w:val="22"/>
                <w:szCs w:val="22"/>
                <w:lang w:val="en-US"/>
              </w:rPr>
            </w:pPr>
            <w:r w:rsidRPr="000958CE">
              <w:rPr>
                <w:sz w:val="22"/>
                <w:szCs w:val="22"/>
                <w:lang w:val="en-US"/>
              </w:rPr>
              <w:t>TsI51A3</w:t>
            </w:r>
          </w:p>
          <w:p w14:paraId="3CA688F6" w14:textId="77777777" w:rsidR="00E60F5A" w:rsidRPr="000958CE" w:rsidRDefault="00E60F5A" w:rsidP="00964B0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BE12B58" w14:textId="77777777" w:rsidR="00E60F5A" w:rsidRPr="000958CE" w:rsidRDefault="00E60F5A" w:rsidP="00964B0B">
            <w:pPr>
              <w:rPr>
                <w:rFonts w:ascii="Times New Roman CYR" w:hAnsi="Times New Roman CYR" w:cs="Times New Roman CYR"/>
                <w:sz w:val="22"/>
                <w:szCs w:val="22"/>
                <w:lang/>
              </w:rPr>
            </w:pPr>
            <w:r w:rsidRPr="000958CE">
              <w:rPr>
                <w:rFonts w:ascii="Times New Roman CYR" w:hAnsi="Times New Roman CYR" w:cs="Times New Roman CYR"/>
                <w:sz w:val="22"/>
                <w:szCs w:val="22"/>
                <w:lang/>
              </w:rPr>
              <w:t>Transportarea pamintului cu autobasculanta de 10 t la distanta de: 3 km</w:t>
            </w:r>
          </w:p>
        </w:tc>
        <w:tc>
          <w:tcPr>
            <w:tcW w:w="978" w:type="dxa"/>
            <w:tcBorders>
              <w:top w:val="single" w:sz="2" w:space="0" w:color="000000"/>
              <w:left w:val="single" w:sz="2" w:space="0" w:color="000000"/>
              <w:bottom w:val="single" w:sz="2" w:space="0" w:color="000000"/>
              <w:right w:val="nil"/>
            </w:tcBorders>
            <w:vAlign w:val="center"/>
          </w:tcPr>
          <w:p w14:paraId="6848B0F9" w14:textId="77777777" w:rsidR="00E60F5A" w:rsidRPr="000958CE" w:rsidRDefault="00E60F5A" w:rsidP="00964B0B">
            <w:pPr>
              <w:jc w:val="center"/>
              <w:rPr>
                <w:sz w:val="22"/>
                <w:szCs w:val="22"/>
                <w:lang w:val="en-US"/>
              </w:rPr>
            </w:pPr>
            <w:r w:rsidRPr="000958CE">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47BA30C6" w14:textId="77777777" w:rsidR="00E60F5A" w:rsidRPr="000958CE" w:rsidRDefault="00E60F5A" w:rsidP="00964B0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CEE007C" w14:textId="77777777" w:rsidR="00E60F5A" w:rsidRPr="000958CE" w:rsidRDefault="00E60F5A" w:rsidP="00964B0B">
            <w:pPr>
              <w:jc w:val="right"/>
              <w:rPr>
                <w:lang w:val="en-US"/>
              </w:rPr>
            </w:pPr>
            <w:r w:rsidRPr="000958CE">
              <w:rPr>
                <w:lang w:val="en-US"/>
              </w:rPr>
              <w:t>4 665,81</w:t>
            </w:r>
          </w:p>
        </w:tc>
      </w:tr>
      <w:tr w:rsidR="00E60F5A" w:rsidRPr="000958CE" w14:paraId="6DB8544C" w14:textId="77777777" w:rsidTr="00E60F5A">
        <w:tc>
          <w:tcPr>
            <w:tcW w:w="699" w:type="dxa"/>
            <w:tcBorders>
              <w:top w:val="nil"/>
              <w:left w:val="single" w:sz="2" w:space="0" w:color="000000"/>
              <w:bottom w:val="single" w:sz="2" w:space="0" w:color="000000"/>
              <w:right w:val="nil"/>
            </w:tcBorders>
          </w:tcPr>
          <w:p w14:paraId="3B6D1BEA"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63D4BD71" w14:textId="77777777" w:rsidR="00E60F5A" w:rsidRPr="000958CE" w:rsidRDefault="00E60F5A" w:rsidP="00964B0B">
            <w:pPr>
              <w:rPr>
                <w:sz w:val="16"/>
                <w:szCs w:val="16"/>
                <w:lang w:val="en-US"/>
              </w:rPr>
            </w:pPr>
            <w:r w:rsidRPr="000958CE">
              <w:rPr>
                <w:sz w:val="16"/>
                <w:szCs w:val="16"/>
                <w:lang w:val="en-US"/>
              </w:rPr>
              <w:t>3410540000007</w:t>
            </w:r>
          </w:p>
        </w:tc>
        <w:tc>
          <w:tcPr>
            <w:tcW w:w="4613" w:type="dxa"/>
            <w:tcBorders>
              <w:top w:val="nil"/>
              <w:left w:val="single" w:sz="2" w:space="0" w:color="000000"/>
              <w:bottom w:val="single" w:sz="2" w:space="0" w:color="000000"/>
              <w:right w:val="nil"/>
            </w:tcBorders>
          </w:tcPr>
          <w:p w14:paraId="7374854B"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582A8801"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72B06EA5" w14:textId="77777777" w:rsidR="00E60F5A" w:rsidRPr="000958CE" w:rsidRDefault="00E60F5A" w:rsidP="00964B0B">
            <w:pPr>
              <w:rPr>
                <w:sz w:val="18"/>
                <w:szCs w:val="18"/>
                <w:lang w:val="en-US"/>
              </w:rPr>
            </w:pPr>
            <w:r w:rsidRPr="000958CE">
              <w:rPr>
                <w:sz w:val="18"/>
                <w:szCs w:val="18"/>
                <w:lang w:val="en-US"/>
              </w:rPr>
              <w:t>0,0307</w:t>
            </w:r>
          </w:p>
        </w:tc>
        <w:tc>
          <w:tcPr>
            <w:tcW w:w="1119" w:type="dxa"/>
            <w:tcBorders>
              <w:top w:val="nil"/>
              <w:left w:val="single" w:sz="2" w:space="0" w:color="000000"/>
              <w:bottom w:val="single" w:sz="2" w:space="0" w:color="000000"/>
              <w:right w:val="single" w:sz="2" w:space="0" w:color="000000"/>
            </w:tcBorders>
            <w:vAlign w:val="center"/>
          </w:tcPr>
          <w:p w14:paraId="75919970" w14:textId="77777777" w:rsidR="00E60F5A" w:rsidRPr="000958CE" w:rsidRDefault="00E60F5A" w:rsidP="00964B0B">
            <w:pPr>
              <w:rPr>
                <w:sz w:val="18"/>
                <w:szCs w:val="18"/>
                <w:lang w:val="en-US"/>
              </w:rPr>
            </w:pPr>
          </w:p>
        </w:tc>
      </w:tr>
      <w:tr w:rsidR="00E60F5A" w:rsidRPr="000958CE" w14:paraId="562BB7C5" w14:textId="77777777" w:rsidTr="00E60F5A">
        <w:tc>
          <w:tcPr>
            <w:tcW w:w="699" w:type="dxa"/>
            <w:tcBorders>
              <w:top w:val="single" w:sz="2" w:space="0" w:color="000000"/>
              <w:left w:val="single" w:sz="2" w:space="0" w:color="000000"/>
              <w:bottom w:val="single" w:sz="2" w:space="0" w:color="000000"/>
              <w:right w:val="nil"/>
            </w:tcBorders>
            <w:vAlign w:val="center"/>
          </w:tcPr>
          <w:p w14:paraId="5386D621" w14:textId="77777777" w:rsidR="00E60F5A" w:rsidRPr="000958CE" w:rsidRDefault="00E60F5A" w:rsidP="00964B0B">
            <w:pPr>
              <w:jc w:val="center"/>
              <w:rPr>
                <w:sz w:val="22"/>
                <w:szCs w:val="22"/>
                <w:lang w:val="en-US"/>
              </w:rPr>
            </w:pPr>
            <w:r w:rsidRPr="000958CE">
              <w:rPr>
                <w:lang w:val="en-US"/>
              </w:rPr>
              <w:lastRenderedPageBreak/>
              <w:t xml:space="preserve"> </w:t>
            </w:r>
            <w:r w:rsidRPr="000958CE">
              <w:rPr>
                <w:sz w:val="22"/>
                <w:szCs w:val="22"/>
                <w:lang w:val="en-US"/>
              </w:rPr>
              <w:t>32</w:t>
            </w:r>
          </w:p>
        </w:tc>
        <w:tc>
          <w:tcPr>
            <w:tcW w:w="1537" w:type="dxa"/>
            <w:tcBorders>
              <w:top w:val="single" w:sz="2" w:space="0" w:color="000000"/>
              <w:left w:val="single" w:sz="2" w:space="0" w:color="000000"/>
              <w:bottom w:val="single" w:sz="2" w:space="0" w:color="000000"/>
              <w:right w:val="nil"/>
            </w:tcBorders>
            <w:vAlign w:val="center"/>
          </w:tcPr>
          <w:p w14:paraId="76D186D4" w14:textId="77777777" w:rsidR="00E60F5A" w:rsidRPr="000958CE" w:rsidRDefault="00E60F5A" w:rsidP="00964B0B">
            <w:pPr>
              <w:jc w:val="center"/>
              <w:rPr>
                <w:sz w:val="22"/>
                <w:szCs w:val="22"/>
                <w:lang w:val="en-US"/>
              </w:rPr>
            </w:pPr>
            <w:r w:rsidRPr="000958CE">
              <w:rPr>
                <w:sz w:val="22"/>
                <w:szCs w:val="22"/>
                <w:lang w:val="en-US"/>
              </w:rPr>
              <w:t>TsC51B</w:t>
            </w:r>
          </w:p>
          <w:p w14:paraId="5F2E60DC" w14:textId="77777777" w:rsidR="00E60F5A" w:rsidRPr="000958CE" w:rsidRDefault="00E60F5A" w:rsidP="00964B0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146BCB4" w14:textId="77777777" w:rsidR="00E60F5A" w:rsidRPr="000958CE" w:rsidRDefault="00E60F5A" w:rsidP="00964B0B">
            <w:pPr>
              <w:rPr>
                <w:rFonts w:ascii="Times New Roman CYR" w:hAnsi="Times New Roman CYR" w:cs="Times New Roman CYR"/>
                <w:sz w:val="22"/>
                <w:szCs w:val="22"/>
                <w:lang/>
              </w:rPr>
            </w:pPr>
            <w:r w:rsidRPr="000958CE">
              <w:rPr>
                <w:rFonts w:ascii="Times New Roman CYR" w:hAnsi="Times New Roman CYR" w:cs="Times New Roman CYR"/>
                <w:sz w:val="22"/>
                <w:szCs w:val="22"/>
                <w:lang/>
              </w:rPr>
              <w:t>Lucrari la descarcarea pamintului in depozit, teren categoria II</w:t>
            </w:r>
          </w:p>
        </w:tc>
        <w:tc>
          <w:tcPr>
            <w:tcW w:w="978" w:type="dxa"/>
            <w:tcBorders>
              <w:top w:val="single" w:sz="2" w:space="0" w:color="000000"/>
              <w:left w:val="single" w:sz="2" w:space="0" w:color="000000"/>
              <w:bottom w:val="single" w:sz="2" w:space="0" w:color="000000"/>
              <w:right w:val="nil"/>
            </w:tcBorders>
            <w:vAlign w:val="center"/>
          </w:tcPr>
          <w:p w14:paraId="61C204A1" w14:textId="77777777" w:rsidR="00E60F5A" w:rsidRPr="000958CE" w:rsidRDefault="00E60F5A" w:rsidP="00964B0B">
            <w:pPr>
              <w:jc w:val="center"/>
              <w:rPr>
                <w:sz w:val="22"/>
                <w:szCs w:val="22"/>
                <w:lang w:val="en-US"/>
              </w:rPr>
            </w:pPr>
            <w:r w:rsidRPr="000958CE">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6B387A04" w14:textId="77777777" w:rsidR="00E60F5A" w:rsidRPr="000958CE" w:rsidRDefault="00E60F5A" w:rsidP="00964B0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0ADCA03" w14:textId="77777777" w:rsidR="00E60F5A" w:rsidRPr="000958CE" w:rsidRDefault="00E60F5A" w:rsidP="00964B0B">
            <w:pPr>
              <w:jc w:val="right"/>
              <w:rPr>
                <w:lang w:val="en-US"/>
              </w:rPr>
            </w:pPr>
            <w:r w:rsidRPr="000958CE">
              <w:rPr>
                <w:lang w:val="en-US"/>
              </w:rPr>
              <w:t>29,31</w:t>
            </w:r>
          </w:p>
        </w:tc>
      </w:tr>
      <w:tr w:rsidR="00E60F5A" w:rsidRPr="000958CE" w14:paraId="0FCF6E03" w14:textId="77777777" w:rsidTr="00E60F5A">
        <w:tc>
          <w:tcPr>
            <w:tcW w:w="699" w:type="dxa"/>
            <w:tcBorders>
              <w:top w:val="nil"/>
              <w:left w:val="single" w:sz="2" w:space="0" w:color="000000"/>
              <w:bottom w:val="single" w:sz="2" w:space="0" w:color="000000"/>
              <w:right w:val="nil"/>
            </w:tcBorders>
          </w:tcPr>
          <w:p w14:paraId="6635E2F2"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3C504AB6" w14:textId="77777777" w:rsidR="00E60F5A" w:rsidRPr="000958CE" w:rsidRDefault="00E60F5A" w:rsidP="00964B0B">
            <w:pPr>
              <w:rPr>
                <w:sz w:val="16"/>
                <w:szCs w:val="16"/>
                <w:lang w:val="en-US"/>
              </w:rPr>
            </w:pPr>
            <w:r w:rsidRPr="000958CE">
              <w:rPr>
                <w:sz w:val="16"/>
                <w:szCs w:val="16"/>
                <w:lang w:val="en-US"/>
              </w:rPr>
              <w:t>9310060019900</w:t>
            </w:r>
          </w:p>
        </w:tc>
        <w:tc>
          <w:tcPr>
            <w:tcW w:w="4613" w:type="dxa"/>
            <w:tcBorders>
              <w:top w:val="nil"/>
              <w:left w:val="single" w:sz="2" w:space="0" w:color="000000"/>
              <w:bottom w:val="single" w:sz="2" w:space="0" w:color="000000"/>
              <w:right w:val="nil"/>
            </w:tcBorders>
          </w:tcPr>
          <w:p w14:paraId="6F4EF810"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38F76BF" w14:textId="77777777" w:rsidR="00E60F5A" w:rsidRPr="000958CE" w:rsidRDefault="00E60F5A" w:rsidP="00964B0B">
            <w:pPr>
              <w:rPr>
                <w:sz w:val="18"/>
                <w:szCs w:val="18"/>
                <w:lang w:val="en-US"/>
              </w:rPr>
            </w:pPr>
            <w:r w:rsidRPr="000958CE">
              <w:rPr>
                <w:sz w:val="18"/>
                <w:szCs w:val="18"/>
                <w:lang w:val="en-US"/>
              </w:rPr>
              <w:t>h-om</w:t>
            </w:r>
          </w:p>
        </w:tc>
        <w:tc>
          <w:tcPr>
            <w:tcW w:w="1118" w:type="dxa"/>
            <w:tcBorders>
              <w:top w:val="nil"/>
              <w:left w:val="single" w:sz="2" w:space="0" w:color="000000"/>
              <w:bottom w:val="single" w:sz="2" w:space="0" w:color="000000"/>
              <w:right w:val="nil"/>
            </w:tcBorders>
            <w:vAlign w:val="center"/>
          </w:tcPr>
          <w:p w14:paraId="71CB5DAB" w14:textId="77777777" w:rsidR="00E60F5A" w:rsidRPr="000958CE" w:rsidRDefault="00E60F5A" w:rsidP="00964B0B">
            <w:pPr>
              <w:rPr>
                <w:sz w:val="18"/>
                <w:szCs w:val="18"/>
                <w:lang w:val="en-US"/>
              </w:rPr>
            </w:pPr>
            <w:r w:rsidRPr="000958CE">
              <w:rPr>
                <w:sz w:val="18"/>
                <w:szCs w:val="18"/>
                <w:lang w:val="en-US"/>
              </w:rPr>
              <w:t>0,36</w:t>
            </w:r>
          </w:p>
        </w:tc>
        <w:tc>
          <w:tcPr>
            <w:tcW w:w="1119" w:type="dxa"/>
            <w:tcBorders>
              <w:top w:val="nil"/>
              <w:left w:val="single" w:sz="2" w:space="0" w:color="000000"/>
              <w:bottom w:val="single" w:sz="2" w:space="0" w:color="000000"/>
              <w:right w:val="single" w:sz="2" w:space="0" w:color="000000"/>
            </w:tcBorders>
            <w:vAlign w:val="center"/>
          </w:tcPr>
          <w:p w14:paraId="21D5529F" w14:textId="77777777" w:rsidR="00E60F5A" w:rsidRPr="000958CE" w:rsidRDefault="00E60F5A" w:rsidP="00964B0B">
            <w:pPr>
              <w:rPr>
                <w:sz w:val="18"/>
                <w:szCs w:val="18"/>
                <w:lang w:val="en-US"/>
              </w:rPr>
            </w:pPr>
          </w:p>
        </w:tc>
      </w:tr>
      <w:tr w:rsidR="00E60F5A" w:rsidRPr="000958CE" w14:paraId="1B070CE2" w14:textId="77777777" w:rsidTr="00E60F5A">
        <w:tc>
          <w:tcPr>
            <w:tcW w:w="699" w:type="dxa"/>
            <w:tcBorders>
              <w:top w:val="nil"/>
              <w:left w:val="single" w:sz="2" w:space="0" w:color="000000"/>
              <w:bottom w:val="single" w:sz="2" w:space="0" w:color="000000"/>
              <w:right w:val="nil"/>
            </w:tcBorders>
          </w:tcPr>
          <w:p w14:paraId="23BC312C"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05B734C9" w14:textId="77777777" w:rsidR="00E60F5A" w:rsidRPr="000958CE" w:rsidRDefault="00E60F5A" w:rsidP="00964B0B">
            <w:pPr>
              <w:rPr>
                <w:sz w:val="16"/>
                <w:szCs w:val="16"/>
                <w:lang w:val="en-US"/>
              </w:rPr>
            </w:pPr>
            <w:r w:rsidRPr="000958CE">
              <w:rPr>
                <w:sz w:val="16"/>
                <w:szCs w:val="16"/>
                <w:lang w:val="en-US"/>
              </w:rPr>
              <w:t>1411122201752</w:t>
            </w:r>
          </w:p>
        </w:tc>
        <w:tc>
          <w:tcPr>
            <w:tcW w:w="4613" w:type="dxa"/>
            <w:tcBorders>
              <w:top w:val="nil"/>
              <w:left w:val="single" w:sz="2" w:space="0" w:color="000000"/>
              <w:bottom w:val="single" w:sz="2" w:space="0" w:color="000000"/>
              <w:right w:val="nil"/>
            </w:tcBorders>
          </w:tcPr>
          <w:p w14:paraId="6070C7A7"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Piatra sparta 32-63 mm</w:t>
            </w:r>
          </w:p>
        </w:tc>
        <w:tc>
          <w:tcPr>
            <w:tcW w:w="978" w:type="dxa"/>
            <w:tcBorders>
              <w:top w:val="nil"/>
              <w:left w:val="single" w:sz="2" w:space="0" w:color="000000"/>
              <w:bottom w:val="single" w:sz="2" w:space="0" w:color="000000"/>
              <w:right w:val="nil"/>
            </w:tcBorders>
            <w:vAlign w:val="center"/>
          </w:tcPr>
          <w:p w14:paraId="61A83A31" w14:textId="77777777" w:rsidR="00E60F5A" w:rsidRPr="000958CE" w:rsidRDefault="00E60F5A" w:rsidP="00964B0B">
            <w:pPr>
              <w:rPr>
                <w:sz w:val="18"/>
                <w:szCs w:val="18"/>
                <w:lang w:val="en-US"/>
              </w:rPr>
            </w:pPr>
            <w:r w:rsidRPr="000958CE">
              <w:rPr>
                <w:sz w:val="18"/>
                <w:szCs w:val="18"/>
                <w:lang w:val="en-US"/>
              </w:rPr>
              <w:t>m3</w:t>
            </w:r>
          </w:p>
        </w:tc>
        <w:tc>
          <w:tcPr>
            <w:tcW w:w="1118" w:type="dxa"/>
            <w:tcBorders>
              <w:top w:val="nil"/>
              <w:left w:val="single" w:sz="2" w:space="0" w:color="000000"/>
              <w:bottom w:val="single" w:sz="2" w:space="0" w:color="000000"/>
              <w:right w:val="nil"/>
            </w:tcBorders>
            <w:vAlign w:val="center"/>
          </w:tcPr>
          <w:p w14:paraId="0DCD528E" w14:textId="77777777" w:rsidR="00E60F5A" w:rsidRPr="000958CE" w:rsidRDefault="00E60F5A" w:rsidP="00964B0B">
            <w:pPr>
              <w:rPr>
                <w:sz w:val="18"/>
                <w:szCs w:val="18"/>
                <w:lang w:val="en-US"/>
              </w:rPr>
            </w:pPr>
            <w:r w:rsidRPr="000958CE">
              <w:rPr>
                <w:sz w:val="18"/>
                <w:szCs w:val="18"/>
                <w:lang w:val="en-US"/>
              </w:rPr>
              <w:t>0,004</w:t>
            </w:r>
          </w:p>
        </w:tc>
        <w:tc>
          <w:tcPr>
            <w:tcW w:w="1119" w:type="dxa"/>
            <w:tcBorders>
              <w:top w:val="nil"/>
              <w:left w:val="single" w:sz="2" w:space="0" w:color="000000"/>
              <w:bottom w:val="single" w:sz="2" w:space="0" w:color="000000"/>
              <w:right w:val="single" w:sz="2" w:space="0" w:color="000000"/>
            </w:tcBorders>
            <w:vAlign w:val="center"/>
          </w:tcPr>
          <w:p w14:paraId="18E4C284" w14:textId="77777777" w:rsidR="00E60F5A" w:rsidRPr="000958CE" w:rsidRDefault="00E60F5A" w:rsidP="00964B0B">
            <w:pPr>
              <w:rPr>
                <w:sz w:val="18"/>
                <w:szCs w:val="18"/>
                <w:lang w:val="en-US"/>
              </w:rPr>
            </w:pPr>
          </w:p>
        </w:tc>
      </w:tr>
      <w:tr w:rsidR="00E60F5A" w:rsidRPr="000958CE" w14:paraId="5269AE5C" w14:textId="77777777" w:rsidTr="00E60F5A">
        <w:tc>
          <w:tcPr>
            <w:tcW w:w="699" w:type="dxa"/>
            <w:tcBorders>
              <w:top w:val="nil"/>
              <w:left w:val="single" w:sz="2" w:space="0" w:color="000000"/>
              <w:bottom w:val="single" w:sz="2" w:space="0" w:color="000000"/>
              <w:right w:val="nil"/>
            </w:tcBorders>
          </w:tcPr>
          <w:p w14:paraId="78860627"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48A6EE05" w14:textId="77777777" w:rsidR="00E60F5A" w:rsidRPr="000958CE" w:rsidRDefault="00E60F5A" w:rsidP="00964B0B">
            <w:pPr>
              <w:rPr>
                <w:sz w:val="16"/>
                <w:szCs w:val="16"/>
                <w:lang w:val="en-US"/>
              </w:rPr>
            </w:pPr>
            <w:r w:rsidRPr="000958CE">
              <w:rPr>
                <w:sz w:val="16"/>
                <w:szCs w:val="16"/>
                <w:lang w:val="en-US"/>
              </w:rPr>
              <w:t>2952260003554</w:t>
            </w:r>
          </w:p>
        </w:tc>
        <w:tc>
          <w:tcPr>
            <w:tcW w:w="4613" w:type="dxa"/>
            <w:tcBorders>
              <w:top w:val="nil"/>
              <w:left w:val="single" w:sz="2" w:space="0" w:color="000000"/>
              <w:bottom w:val="single" w:sz="2" w:space="0" w:color="000000"/>
              <w:right w:val="nil"/>
            </w:tcBorders>
          </w:tcPr>
          <w:p w14:paraId="47060637"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4D2941FF"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42D5C18F" w14:textId="77777777" w:rsidR="00E60F5A" w:rsidRPr="000958CE" w:rsidRDefault="00E60F5A" w:rsidP="00964B0B">
            <w:pPr>
              <w:rPr>
                <w:sz w:val="18"/>
                <w:szCs w:val="18"/>
                <w:lang w:val="en-US"/>
              </w:rPr>
            </w:pPr>
            <w:r w:rsidRPr="000958CE">
              <w:rPr>
                <w:sz w:val="18"/>
                <w:szCs w:val="18"/>
                <w:lang w:val="en-US"/>
              </w:rPr>
              <w:t>0,40</w:t>
            </w:r>
          </w:p>
        </w:tc>
        <w:tc>
          <w:tcPr>
            <w:tcW w:w="1119" w:type="dxa"/>
            <w:tcBorders>
              <w:top w:val="nil"/>
              <w:left w:val="single" w:sz="2" w:space="0" w:color="000000"/>
              <w:bottom w:val="single" w:sz="2" w:space="0" w:color="000000"/>
              <w:right w:val="single" w:sz="2" w:space="0" w:color="000000"/>
            </w:tcBorders>
            <w:vAlign w:val="center"/>
          </w:tcPr>
          <w:p w14:paraId="1D6F5056" w14:textId="77777777" w:rsidR="00E60F5A" w:rsidRPr="000958CE" w:rsidRDefault="00E60F5A" w:rsidP="00964B0B">
            <w:pPr>
              <w:rPr>
                <w:sz w:val="18"/>
                <w:szCs w:val="18"/>
                <w:lang w:val="en-US"/>
              </w:rPr>
            </w:pPr>
          </w:p>
        </w:tc>
      </w:tr>
      <w:tr w:rsidR="00E60F5A" w:rsidRPr="000958CE" w14:paraId="5D95E5D1" w14:textId="77777777" w:rsidTr="00E60F5A">
        <w:tc>
          <w:tcPr>
            <w:tcW w:w="699" w:type="dxa"/>
            <w:tcBorders>
              <w:top w:val="single" w:sz="2" w:space="0" w:color="000000"/>
              <w:left w:val="single" w:sz="2" w:space="0" w:color="000000"/>
              <w:bottom w:val="single" w:sz="2" w:space="0" w:color="000000"/>
              <w:right w:val="nil"/>
            </w:tcBorders>
            <w:vAlign w:val="center"/>
          </w:tcPr>
          <w:p w14:paraId="3B52E553" w14:textId="77777777" w:rsidR="00E60F5A" w:rsidRPr="000958CE" w:rsidRDefault="00E60F5A" w:rsidP="00964B0B">
            <w:pPr>
              <w:jc w:val="center"/>
              <w:rPr>
                <w:sz w:val="22"/>
                <w:szCs w:val="22"/>
                <w:lang w:val="en-US"/>
              </w:rPr>
            </w:pPr>
            <w:r w:rsidRPr="000958CE">
              <w:rPr>
                <w:lang w:val="en-US"/>
              </w:rPr>
              <w:t xml:space="preserve"> </w:t>
            </w:r>
            <w:r w:rsidRPr="000958CE">
              <w:rPr>
                <w:sz w:val="22"/>
                <w:szCs w:val="22"/>
                <w:lang w:val="en-US"/>
              </w:rPr>
              <w:t>33</w:t>
            </w:r>
          </w:p>
        </w:tc>
        <w:tc>
          <w:tcPr>
            <w:tcW w:w="1537" w:type="dxa"/>
            <w:tcBorders>
              <w:top w:val="single" w:sz="2" w:space="0" w:color="000000"/>
              <w:left w:val="single" w:sz="2" w:space="0" w:color="000000"/>
              <w:bottom w:val="single" w:sz="2" w:space="0" w:color="000000"/>
              <w:right w:val="nil"/>
            </w:tcBorders>
            <w:vAlign w:val="center"/>
          </w:tcPr>
          <w:p w14:paraId="76347C30" w14:textId="77777777" w:rsidR="00E60F5A" w:rsidRPr="000958CE" w:rsidRDefault="00E60F5A" w:rsidP="00964B0B">
            <w:pPr>
              <w:jc w:val="center"/>
              <w:rPr>
                <w:sz w:val="22"/>
                <w:szCs w:val="22"/>
                <w:lang w:val="en-US"/>
              </w:rPr>
            </w:pPr>
            <w:r w:rsidRPr="000958CE">
              <w:rPr>
                <w:sz w:val="22"/>
                <w:szCs w:val="22"/>
                <w:lang w:val="en-US"/>
              </w:rPr>
              <w:t>DI96</w:t>
            </w:r>
          </w:p>
          <w:p w14:paraId="568D31E0" w14:textId="77777777" w:rsidR="00E60F5A" w:rsidRPr="000958CE" w:rsidRDefault="00E60F5A" w:rsidP="00964B0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1BF428F" w14:textId="77777777" w:rsidR="00E60F5A" w:rsidRPr="000958CE" w:rsidRDefault="00E60F5A" w:rsidP="00964B0B">
            <w:pPr>
              <w:rPr>
                <w:rFonts w:ascii="Times New Roman CYR" w:hAnsi="Times New Roman CYR" w:cs="Times New Roman CYR"/>
                <w:sz w:val="22"/>
                <w:szCs w:val="22"/>
                <w:lang/>
              </w:rPr>
            </w:pPr>
            <w:r w:rsidRPr="000958CE">
              <w:rPr>
                <w:rFonts w:ascii="Times New Roman CYR" w:hAnsi="Times New Roman CYR" w:cs="Times New Roman CYR"/>
                <w:sz w:val="22"/>
                <w:szCs w:val="22"/>
                <w:lang/>
              </w:rPr>
              <w:t>Compactarea fundatii casetei rulou compactor 25 t, grosimea stratului 25 cm cu 6-8 treceri (numai compactator)</w:t>
            </w:r>
          </w:p>
        </w:tc>
        <w:tc>
          <w:tcPr>
            <w:tcW w:w="978" w:type="dxa"/>
            <w:tcBorders>
              <w:top w:val="single" w:sz="2" w:space="0" w:color="000000"/>
              <w:left w:val="single" w:sz="2" w:space="0" w:color="000000"/>
              <w:bottom w:val="single" w:sz="2" w:space="0" w:color="000000"/>
              <w:right w:val="nil"/>
            </w:tcBorders>
            <w:vAlign w:val="center"/>
          </w:tcPr>
          <w:p w14:paraId="216915CF" w14:textId="77777777" w:rsidR="00E60F5A" w:rsidRPr="000958CE" w:rsidRDefault="00E60F5A" w:rsidP="00964B0B">
            <w:pPr>
              <w:jc w:val="center"/>
              <w:rPr>
                <w:sz w:val="22"/>
                <w:szCs w:val="22"/>
                <w:lang w:val="en-US"/>
              </w:rPr>
            </w:pPr>
            <w:r w:rsidRPr="000958CE">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57765FF8" w14:textId="77777777" w:rsidR="00E60F5A" w:rsidRPr="000958CE" w:rsidRDefault="00E60F5A" w:rsidP="00964B0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34C9FA8" w14:textId="77777777" w:rsidR="00E60F5A" w:rsidRPr="000958CE" w:rsidRDefault="00E60F5A" w:rsidP="00964B0B">
            <w:pPr>
              <w:jc w:val="right"/>
              <w:rPr>
                <w:lang w:val="en-US"/>
              </w:rPr>
            </w:pPr>
            <w:r w:rsidRPr="000958CE">
              <w:rPr>
                <w:lang w:val="en-US"/>
              </w:rPr>
              <w:t>15,86</w:t>
            </w:r>
          </w:p>
        </w:tc>
      </w:tr>
      <w:tr w:rsidR="00E60F5A" w:rsidRPr="000958CE" w14:paraId="44DC8204" w14:textId="77777777" w:rsidTr="00E60F5A">
        <w:tc>
          <w:tcPr>
            <w:tcW w:w="699" w:type="dxa"/>
            <w:tcBorders>
              <w:top w:val="nil"/>
              <w:left w:val="single" w:sz="2" w:space="0" w:color="000000"/>
              <w:bottom w:val="single" w:sz="2" w:space="0" w:color="000000"/>
              <w:right w:val="nil"/>
            </w:tcBorders>
          </w:tcPr>
          <w:p w14:paraId="5A9E7172"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0B72F92F" w14:textId="77777777" w:rsidR="00E60F5A" w:rsidRPr="000958CE" w:rsidRDefault="00E60F5A" w:rsidP="00964B0B">
            <w:pPr>
              <w:rPr>
                <w:sz w:val="16"/>
                <w:szCs w:val="16"/>
                <w:lang w:val="en-US"/>
              </w:rPr>
            </w:pPr>
            <w:r w:rsidRPr="000958CE">
              <w:rPr>
                <w:sz w:val="16"/>
                <w:szCs w:val="16"/>
                <w:lang w:val="en-US"/>
              </w:rPr>
              <w:t>2952240004125</w:t>
            </w:r>
          </w:p>
        </w:tc>
        <w:tc>
          <w:tcPr>
            <w:tcW w:w="4613" w:type="dxa"/>
            <w:tcBorders>
              <w:top w:val="nil"/>
              <w:left w:val="single" w:sz="2" w:space="0" w:color="000000"/>
              <w:bottom w:val="single" w:sz="2" w:space="0" w:color="000000"/>
              <w:right w:val="nil"/>
            </w:tcBorders>
          </w:tcPr>
          <w:p w14:paraId="54CE4096"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Compactor 25 t</w:t>
            </w:r>
          </w:p>
        </w:tc>
        <w:tc>
          <w:tcPr>
            <w:tcW w:w="978" w:type="dxa"/>
            <w:tcBorders>
              <w:top w:val="nil"/>
              <w:left w:val="single" w:sz="2" w:space="0" w:color="000000"/>
              <w:bottom w:val="single" w:sz="2" w:space="0" w:color="000000"/>
              <w:right w:val="nil"/>
            </w:tcBorders>
            <w:vAlign w:val="center"/>
          </w:tcPr>
          <w:p w14:paraId="0790A365"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52D9188E" w14:textId="77777777" w:rsidR="00E60F5A" w:rsidRPr="000958CE" w:rsidRDefault="00E60F5A" w:rsidP="00964B0B">
            <w:pPr>
              <w:rPr>
                <w:sz w:val="18"/>
                <w:szCs w:val="18"/>
                <w:lang w:val="en-US"/>
              </w:rPr>
            </w:pPr>
            <w:r w:rsidRPr="000958CE">
              <w:rPr>
                <w:sz w:val="18"/>
                <w:szCs w:val="18"/>
                <w:lang w:val="en-US"/>
              </w:rPr>
              <w:t>1,192</w:t>
            </w:r>
          </w:p>
        </w:tc>
        <w:tc>
          <w:tcPr>
            <w:tcW w:w="1119" w:type="dxa"/>
            <w:tcBorders>
              <w:top w:val="nil"/>
              <w:left w:val="single" w:sz="2" w:space="0" w:color="000000"/>
              <w:bottom w:val="single" w:sz="2" w:space="0" w:color="000000"/>
              <w:right w:val="single" w:sz="2" w:space="0" w:color="000000"/>
            </w:tcBorders>
            <w:vAlign w:val="center"/>
          </w:tcPr>
          <w:p w14:paraId="6D8FE8A2" w14:textId="77777777" w:rsidR="00E60F5A" w:rsidRPr="000958CE" w:rsidRDefault="00E60F5A" w:rsidP="00964B0B">
            <w:pPr>
              <w:rPr>
                <w:sz w:val="18"/>
                <w:szCs w:val="18"/>
                <w:lang w:val="en-US"/>
              </w:rPr>
            </w:pPr>
          </w:p>
        </w:tc>
      </w:tr>
      <w:tr w:rsidR="00E60F5A" w:rsidRPr="000958CE" w14:paraId="7F3E0854" w14:textId="77777777" w:rsidTr="00E60F5A">
        <w:tc>
          <w:tcPr>
            <w:tcW w:w="699" w:type="dxa"/>
            <w:tcBorders>
              <w:top w:val="single" w:sz="2" w:space="0" w:color="000000"/>
              <w:left w:val="single" w:sz="2" w:space="0" w:color="000000"/>
              <w:bottom w:val="single" w:sz="2" w:space="0" w:color="000000"/>
              <w:right w:val="nil"/>
            </w:tcBorders>
            <w:vAlign w:val="center"/>
          </w:tcPr>
          <w:p w14:paraId="5A74B456" w14:textId="77777777" w:rsidR="00E60F5A" w:rsidRPr="000958CE" w:rsidRDefault="00E60F5A" w:rsidP="00964B0B">
            <w:pPr>
              <w:jc w:val="center"/>
              <w:rPr>
                <w:sz w:val="22"/>
                <w:szCs w:val="22"/>
                <w:lang w:val="en-US"/>
              </w:rPr>
            </w:pPr>
            <w:r w:rsidRPr="000958CE">
              <w:rPr>
                <w:lang w:val="en-US"/>
              </w:rPr>
              <w:t xml:space="preserve"> </w:t>
            </w:r>
            <w:r w:rsidRPr="000958CE">
              <w:rPr>
                <w:sz w:val="22"/>
                <w:szCs w:val="22"/>
                <w:lang w:val="en-US"/>
              </w:rPr>
              <w:t>34</w:t>
            </w:r>
          </w:p>
        </w:tc>
        <w:tc>
          <w:tcPr>
            <w:tcW w:w="1537" w:type="dxa"/>
            <w:tcBorders>
              <w:top w:val="single" w:sz="2" w:space="0" w:color="000000"/>
              <w:left w:val="single" w:sz="2" w:space="0" w:color="000000"/>
              <w:bottom w:val="single" w:sz="2" w:space="0" w:color="000000"/>
              <w:right w:val="nil"/>
            </w:tcBorders>
            <w:vAlign w:val="center"/>
          </w:tcPr>
          <w:p w14:paraId="4A371BC3" w14:textId="77777777" w:rsidR="00E60F5A" w:rsidRPr="000958CE" w:rsidRDefault="00E60F5A" w:rsidP="00964B0B">
            <w:pPr>
              <w:jc w:val="center"/>
              <w:rPr>
                <w:sz w:val="22"/>
                <w:szCs w:val="22"/>
                <w:lang w:val="en-US"/>
              </w:rPr>
            </w:pPr>
            <w:r w:rsidRPr="000958CE">
              <w:rPr>
                <w:sz w:val="22"/>
                <w:szCs w:val="22"/>
                <w:lang w:val="en-US"/>
              </w:rPr>
              <w:t>TsD14A01</w:t>
            </w:r>
          </w:p>
          <w:p w14:paraId="3F30DD7C" w14:textId="77777777" w:rsidR="00E60F5A" w:rsidRPr="000958CE" w:rsidRDefault="00E60F5A" w:rsidP="00964B0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0ADA920" w14:textId="77777777" w:rsidR="00E60F5A" w:rsidRPr="000958CE" w:rsidRDefault="00E60F5A" w:rsidP="00964B0B">
            <w:pPr>
              <w:rPr>
                <w:rFonts w:ascii="Times New Roman CYR" w:hAnsi="Times New Roman CYR" w:cs="Times New Roman CYR"/>
                <w:sz w:val="22"/>
                <w:szCs w:val="22"/>
                <w:lang/>
              </w:rPr>
            </w:pPr>
            <w:r w:rsidRPr="000958CE">
              <w:rPr>
                <w:rFonts w:ascii="Times New Roman CYR" w:hAnsi="Times New Roman CYR" w:cs="Times New Roman CYR"/>
                <w:sz w:val="22"/>
                <w:szCs w:val="22"/>
                <w:lang/>
              </w:rPr>
              <w:t>Udarea mecanica a straturilor de pamint cu autocisterna de 5-8 t, prevazuta cu dispozitiv de stropire, pentru completarea umiditatii necesare compactarii mecanice, precum si pentru udarea suprafetelor in alte scopuri</w:t>
            </w:r>
          </w:p>
        </w:tc>
        <w:tc>
          <w:tcPr>
            <w:tcW w:w="978" w:type="dxa"/>
            <w:tcBorders>
              <w:top w:val="single" w:sz="2" w:space="0" w:color="000000"/>
              <w:left w:val="single" w:sz="2" w:space="0" w:color="000000"/>
              <w:bottom w:val="single" w:sz="2" w:space="0" w:color="000000"/>
              <w:right w:val="nil"/>
            </w:tcBorders>
            <w:vAlign w:val="center"/>
          </w:tcPr>
          <w:p w14:paraId="313E0A9D" w14:textId="77777777" w:rsidR="00E60F5A" w:rsidRPr="000958CE" w:rsidRDefault="00E60F5A" w:rsidP="00964B0B">
            <w:pPr>
              <w:jc w:val="center"/>
              <w:rPr>
                <w:sz w:val="22"/>
                <w:szCs w:val="22"/>
                <w:lang w:val="en-US"/>
              </w:rPr>
            </w:pPr>
            <w:r w:rsidRPr="000958CE">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342A08A5" w14:textId="77777777" w:rsidR="00E60F5A" w:rsidRPr="000958CE" w:rsidRDefault="00E60F5A" w:rsidP="00964B0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B9A7317" w14:textId="77777777" w:rsidR="00E60F5A" w:rsidRPr="000958CE" w:rsidRDefault="00E60F5A" w:rsidP="00964B0B">
            <w:pPr>
              <w:jc w:val="right"/>
              <w:rPr>
                <w:lang w:val="en-US"/>
              </w:rPr>
            </w:pPr>
            <w:r w:rsidRPr="000958CE">
              <w:rPr>
                <w:lang w:val="en-US"/>
              </w:rPr>
              <w:t>158,60</w:t>
            </w:r>
          </w:p>
        </w:tc>
      </w:tr>
      <w:tr w:rsidR="00E60F5A" w:rsidRPr="000958CE" w14:paraId="51797FA3" w14:textId="77777777" w:rsidTr="00E60F5A">
        <w:tc>
          <w:tcPr>
            <w:tcW w:w="699" w:type="dxa"/>
            <w:tcBorders>
              <w:top w:val="nil"/>
              <w:left w:val="single" w:sz="2" w:space="0" w:color="000000"/>
              <w:bottom w:val="single" w:sz="2" w:space="0" w:color="000000"/>
              <w:right w:val="nil"/>
            </w:tcBorders>
          </w:tcPr>
          <w:p w14:paraId="09D26997"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68298F0F" w14:textId="77777777" w:rsidR="00E60F5A" w:rsidRPr="000958CE" w:rsidRDefault="00E60F5A" w:rsidP="00964B0B">
            <w:pPr>
              <w:rPr>
                <w:sz w:val="16"/>
                <w:szCs w:val="16"/>
                <w:lang w:val="en-US"/>
              </w:rPr>
            </w:pPr>
            <w:r w:rsidRPr="000958CE">
              <w:rPr>
                <w:sz w:val="16"/>
                <w:szCs w:val="16"/>
                <w:lang w:val="en-US"/>
              </w:rPr>
              <w:t>4100116202806</w:t>
            </w:r>
          </w:p>
        </w:tc>
        <w:tc>
          <w:tcPr>
            <w:tcW w:w="4613" w:type="dxa"/>
            <w:tcBorders>
              <w:top w:val="nil"/>
              <w:left w:val="single" w:sz="2" w:space="0" w:color="000000"/>
              <w:bottom w:val="single" w:sz="2" w:space="0" w:color="000000"/>
              <w:right w:val="nil"/>
            </w:tcBorders>
          </w:tcPr>
          <w:p w14:paraId="1D621E0C"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582785E7" w14:textId="77777777" w:rsidR="00E60F5A" w:rsidRPr="000958CE" w:rsidRDefault="00E60F5A" w:rsidP="00964B0B">
            <w:pPr>
              <w:rPr>
                <w:sz w:val="18"/>
                <w:szCs w:val="18"/>
                <w:lang w:val="en-US"/>
              </w:rPr>
            </w:pPr>
            <w:r w:rsidRPr="000958CE">
              <w:rPr>
                <w:sz w:val="18"/>
                <w:szCs w:val="18"/>
                <w:lang w:val="en-US"/>
              </w:rPr>
              <w:t>m3</w:t>
            </w:r>
          </w:p>
        </w:tc>
        <w:tc>
          <w:tcPr>
            <w:tcW w:w="1118" w:type="dxa"/>
            <w:tcBorders>
              <w:top w:val="nil"/>
              <w:left w:val="single" w:sz="2" w:space="0" w:color="000000"/>
              <w:bottom w:val="single" w:sz="2" w:space="0" w:color="000000"/>
              <w:right w:val="nil"/>
            </w:tcBorders>
            <w:vAlign w:val="center"/>
          </w:tcPr>
          <w:p w14:paraId="7F48DD0F" w14:textId="77777777" w:rsidR="00E60F5A" w:rsidRPr="000958CE" w:rsidRDefault="00E60F5A" w:rsidP="00964B0B">
            <w:pPr>
              <w:rPr>
                <w:sz w:val="18"/>
                <w:szCs w:val="18"/>
                <w:lang w:val="en-US"/>
              </w:rPr>
            </w:pPr>
            <w:r w:rsidRPr="000958CE">
              <w:rPr>
                <w:sz w:val="18"/>
                <w:szCs w:val="18"/>
                <w:lang w:val="en-US"/>
              </w:rPr>
              <w:t>1,00</w:t>
            </w:r>
          </w:p>
        </w:tc>
        <w:tc>
          <w:tcPr>
            <w:tcW w:w="1119" w:type="dxa"/>
            <w:tcBorders>
              <w:top w:val="nil"/>
              <w:left w:val="single" w:sz="2" w:space="0" w:color="000000"/>
              <w:bottom w:val="single" w:sz="2" w:space="0" w:color="000000"/>
              <w:right w:val="single" w:sz="2" w:space="0" w:color="000000"/>
            </w:tcBorders>
            <w:vAlign w:val="center"/>
          </w:tcPr>
          <w:p w14:paraId="2955891A" w14:textId="77777777" w:rsidR="00E60F5A" w:rsidRPr="000958CE" w:rsidRDefault="00E60F5A" w:rsidP="00964B0B">
            <w:pPr>
              <w:rPr>
                <w:sz w:val="18"/>
                <w:szCs w:val="18"/>
                <w:lang w:val="en-US"/>
              </w:rPr>
            </w:pPr>
          </w:p>
        </w:tc>
      </w:tr>
      <w:tr w:rsidR="00E60F5A" w:rsidRPr="000958CE" w14:paraId="306EAD3D" w14:textId="77777777" w:rsidTr="00E60F5A">
        <w:tc>
          <w:tcPr>
            <w:tcW w:w="699" w:type="dxa"/>
            <w:tcBorders>
              <w:top w:val="nil"/>
              <w:left w:val="single" w:sz="2" w:space="0" w:color="000000"/>
              <w:bottom w:val="single" w:sz="2" w:space="0" w:color="000000"/>
              <w:right w:val="nil"/>
            </w:tcBorders>
          </w:tcPr>
          <w:p w14:paraId="3D227E36"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6F50A9F7" w14:textId="77777777" w:rsidR="00E60F5A" w:rsidRPr="000958CE" w:rsidRDefault="00E60F5A" w:rsidP="00964B0B">
            <w:pPr>
              <w:rPr>
                <w:sz w:val="16"/>
                <w:szCs w:val="16"/>
                <w:lang w:val="en-US"/>
              </w:rPr>
            </w:pPr>
            <w:r w:rsidRPr="000958CE">
              <w:rPr>
                <w:sz w:val="16"/>
                <w:szCs w:val="16"/>
                <w:lang w:val="en-US"/>
              </w:rPr>
              <w:t>3410540005603</w:t>
            </w:r>
          </w:p>
        </w:tc>
        <w:tc>
          <w:tcPr>
            <w:tcW w:w="4613" w:type="dxa"/>
            <w:tcBorders>
              <w:top w:val="nil"/>
              <w:left w:val="single" w:sz="2" w:space="0" w:color="000000"/>
              <w:bottom w:val="single" w:sz="2" w:space="0" w:color="000000"/>
              <w:right w:val="nil"/>
            </w:tcBorders>
          </w:tcPr>
          <w:p w14:paraId="04956C75"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736E846A"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71DAD462" w14:textId="77777777" w:rsidR="00E60F5A" w:rsidRPr="000958CE" w:rsidRDefault="00E60F5A" w:rsidP="00964B0B">
            <w:pPr>
              <w:rPr>
                <w:sz w:val="18"/>
                <w:szCs w:val="18"/>
                <w:lang w:val="en-US"/>
              </w:rPr>
            </w:pPr>
            <w:r w:rsidRPr="000958CE">
              <w:rPr>
                <w:sz w:val="18"/>
                <w:szCs w:val="18"/>
                <w:lang w:val="en-US"/>
              </w:rPr>
              <w:t>0,10</w:t>
            </w:r>
          </w:p>
        </w:tc>
        <w:tc>
          <w:tcPr>
            <w:tcW w:w="1119" w:type="dxa"/>
            <w:tcBorders>
              <w:top w:val="nil"/>
              <w:left w:val="single" w:sz="2" w:space="0" w:color="000000"/>
              <w:bottom w:val="single" w:sz="2" w:space="0" w:color="000000"/>
              <w:right w:val="single" w:sz="2" w:space="0" w:color="000000"/>
            </w:tcBorders>
            <w:vAlign w:val="center"/>
          </w:tcPr>
          <w:p w14:paraId="7312B9CC" w14:textId="77777777" w:rsidR="00E60F5A" w:rsidRPr="000958CE" w:rsidRDefault="00E60F5A" w:rsidP="00964B0B">
            <w:pPr>
              <w:rPr>
                <w:sz w:val="18"/>
                <w:szCs w:val="18"/>
                <w:lang w:val="en-US"/>
              </w:rPr>
            </w:pPr>
          </w:p>
        </w:tc>
      </w:tr>
      <w:tr w:rsidR="00E60F5A" w:rsidRPr="000958CE" w14:paraId="77FFF722" w14:textId="77777777" w:rsidTr="00E60F5A">
        <w:tc>
          <w:tcPr>
            <w:tcW w:w="699" w:type="dxa"/>
            <w:tcBorders>
              <w:top w:val="single" w:sz="2" w:space="0" w:color="000000"/>
              <w:left w:val="single" w:sz="2" w:space="0" w:color="000000"/>
              <w:bottom w:val="single" w:sz="2" w:space="0" w:color="000000"/>
              <w:right w:val="nil"/>
            </w:tcBorders>
            <w:vAlign w:val="center"/>
          </w:tcPr>
          <w:p w14:paraId="20F8C6D1" w14:textId="77777777" w:rsidR="00E60F5A" w:rsidRPr="000958CE" w:rsidRDefault="00E60F5A" w:rsidP="00964B0B">
            <w:pPr>
              <w:jc w:val="center"/>
              <w:rPr>
                <w:sz w:val="22"/>
                <w:szCs w:val="22"/>
                <w:lang w:val="en-US"/>
              </w:rPr>
            </w:pPr>
            <w:r w:rsidRPr="000958CE">
              <w:rPr>
                <w:lang w:val="en-US"/>
              </w:rPr>
              <w:t xml:space="preserve"> </w:t>
            </w:r>
            <w:r w:rsidRPr="000958CE">
              <w:rPr>
                <w:sz w:val="22"/>
                <w:szCs w:val="22"/>
                <w:lang w:val="en-US"/>
              </w:rPr>
              <w:t>35</w:t>
            </w:r>
          </w:p>
        </w:tc>
        <w:tc>
          <w:tcPr>
            <w:tcW w:w="1537" w:type="dxa"/>
            <w:tcBorders>
              <w:top w:val="single" w:sz="2" w:space="0" w:color="000000"/>
              <w:left w:val="single" w:sz="2" w:space="0" w:color="000000"/>
              <w:bottom w:val="single" w:sz="2" w:space="0" w:color="000000"/>
              <w:right w:val="nil"/>
            </w:tcBorders>
            <w:vAlign w:val="center"/>
          </w:tcPr>
          <w:p w14:paraId="02F0089C" w14:textId="77777777" w:rsidR="00E60F5A" w:rsidRPr="000958CE" w:rsidRDefault="00E60F5A" w:rsidP="00964B0B">
            <w:pPr>
              <w:jc w:val="center"/>
              <w:rPr>
                <w:sz w:val="22"/>
                <w:szCs w:val="22"/>
                <w:lang w:val="en-US"/>
              </w:rPr>
            </w:pPr>
            <w:r w:rsidRPr="000958CE">
              <w:rPr>
                <w:sz w:val="22"/>
                <w:szCs w:val="22"/>
                <w:lang w:val="en-US"/>
              </w:rPr>
              <w:t>TsE05B</w:t>
            </w:r>
          </w:p>
          <w:p w14:paraId="4D87037D" w14:textId="77777777" w:rsidR="00E60F5A" w:rsidRPr="000958CE" w:rsidRDefault="00E60F5A" w:rsidP="00964B0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F9DC2CE" w14:textId="77777777" w:rsidR="00E60F5A" w:rsidRPr="000958CE" w:rsidRDefault="00E60F5A" w:rsidP="00964B0B">
            <w:pPr>
              <w:rPr>
                <w:rFonts w:ascii="Times New Roman CYR" w:hAnsi="Times New Roman CYR" w:cs="Times New Roman CYR"/>
                <w:sz w:val="22"/>
                <w:szCs w:val="22"/>
                <w:lang/>
              </w:rPr>
            </w:pPr>
            <w:r w:rsidRPr="000958CE">
              <w:rPr>
                <w:rFonts w:ascii="Times New Roman CYR" w:hAnsi="Times New Roman CYR" w:cs="Times New Roman CYR"/>
                <w:sz w:val="22"/>
                <w:szCs w:val="22"/>
                <w:lang/>
              </w:rPr>
              <w:t>Finisarea acostamentelor cu autogrederul</w:t>
            </w:r>
          </w:p>
        </w:tc>
        <w:tc>
          <w:tcPr>
            <w:tcW w:w="978" w:type="dxa"/>
            <w:tcBorders>
              <w:top w:val="single" w:sz="2" w:space="0" w:color="000000"/>
              <w:left w:val="single" w:sz="2" w:space="0" w:color="000000"/>
              <w:bottom w:val="single" w:sz="2" w:space="0" w:color="000000"/>
              <w:right w:val="nil"/>
            </w:tcBorders>
            <w:vAlign w:val="center"/>
          </w:tcPr>
          <w:p w14:paraId="724734FF" w14:textId="77777777" w:rsidR="00E60F5A" w:rsidRPr="000958CE" w:rsidRDefault="00E60F5A" w:rsidP="00964B0B">
            <w:pPr>
              <w:jc w:val="center"/>
              <w:rPr>
                <w:sz w:val="22"/>
                <w:szCs w:val="22"/>
                <w:lang w:val="en-US"/>
              </w:rPr>
            </w:pPr>
            <w:r w:rsidRPr="000958CE">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30C90483" w14:textId="77777777" w:rsidR="00E60F5A" w:rsidRPr="000958CE" w:rsidRDefault="00E60F5A" w:rsidP="00964B0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ABEE265" w14:textId="77777777" w:rsidR="00E60F5A" w:rsidRPr="000958CE" w:rsidRDefault="00E60F5A" w:rsidP="00964B0B">
            <w:pPr>
              <w:jc w:val="right"/>
              <w:rPr>
                <w:lang w:val="en-US"/>
              </w:rPr>
            </w:pPr>
            <w:r w:rsidRPr="000958CE">
              <w:rPr>
                <w:lang w:val="en-US"/>
              </w:rPr>
              <w:t>6,46</w:t>
            </w:r>
          </w:p>
        </w:tc>
      </w:tr>
      <w:tr w:rsidR="00E60F5A" w:rsidRPr="000958CE" w14:paraId="32A43AB0" w14:textId="77777777" w:rsidTr="00E60F5A">
        <w:tc>
          <w:tcPr>
            <w:tcW w:w="699" w:type="dxa"/>
            <w:tcBorders>
              <w:top w:val="nil"/>
              <w:left w:val="single" w:sz="2" w:space="0" w:color="000000"/>
              <w:bottom w:val="single" w:sz="2" w:space="0" w:color="000000"/>
              <w:right w:val="nil"/>
            </w:tcBorders>
          </w:tcPr>
          <w:p w14:paraId="31B8C744"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18C1558B" w14:textId="77777777" w:rsidR="00E60F5A" w:rsidRPr="000958CE" w:rsidRDefault="00E60F5A" w:rsidP="00964B0B">
            <w:pPr>
              <w:rPr>
                <w:sz w:val="16"/>
                <w:szCs w:val="16"/>
                <w:lang w:val="en-US"/>
              </w:rPr>
            </w:pPr>
            <w:r w:rsidRPr="000958CE">
              <w:rPr>
                <w:sz w:val="16"/>
                <w:szCs w:val="16"/>
                <w:lang w:val="en-US"/>
              </w:rPr>
              <w:t>2952220003546</w:t>
            </w:r>
          </w:p>
        </w:tc>
        <w:tc>
          <w:tcPr>
            <w:tcW w:w="4613" w:type="dxa"/>
            <w:tcBorders>
              <w:top w:val="nil"/>
              <w:left w:val="single" w:sz="2" w:space="0" w:color="000000"/>
              <w:bottom w:val="single" w:sz="2" w:space="0" w:color="000000"/>
              <w:right w:val="nil"/>
            </w:tcBorders>
          </w:tcPr>
          <w:p w14:paraId="4BFB872B"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0B7D5604"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62597F50" w14:textId="77777777" w:rsidR="00E60F5A" w:rsidRPr="000958CE" w:rsidRDefault="00E60F5A" w:rsidP="00964B0B">
            <w:pPr>
              <w:rPr>
                <w:sz w:val="18"/>
                <w:szCs w:val="18"/>
                <w:lang w:val="en-US"/>
              </w:rPr>
            </w:pPr>
            <w:r w:rsidRPr="000958CE">
              <w:rPr>
                <w:sz w:val="18"/>
                <w:szCs w:val="18"/>
                <w:lang w:val="en-US"/>
              </w:rPr>
              <w:t>0,189</w:t>
            </w:r>
          </w:p>
        </w:tc>
        <w:tc>
          <w:tcPr>
            <w:tcW w:w="1119" w:type="dxa"/>
            <w:tcBorders>
              <w:top w:val="nil"/>
              <w:left w:val="single" w:sz="2" w:space="0" w:color="000000"/>
              <w:bottom w:val="single" w:sz="2" w:space="0" w:color="000000"/>
              <w:right w:val="single" w:sz="2" w:space="0" w:color="000000"/>
            </w:tcBorders>
            <w:vAlign w:val="center"/>
          </w:tcPr>
          <w:p w14:paraId="1E76122E" w14:textId="77777777" w:rsidR="00E60F5A" w:rsidRPr="000958CE" w:rsidRDefault="00E60F5A" w:rsidP="00964B0B">
            <w:pPr>
              <w:rPr>
                <w:sz w:val="18"/>
                <w:szCs w:val="18"/>
                <w:lang w:val="en-US"/>
              </w:rPr>
            </w:pPr>
          </w:p>
        </w:tc>
      </w:tr>
      <w:tr w:rsidR="00E60F5A" w:rsidRPr="000958CE" w14:paraId="15764C81" w14:textId="77777777" w:rsidTr="00E60F5A">
        <w:tc>
          <w:tcPr>
            <w:tcW w:w="699" w:type="dxa"/>
            <w:tcBorders>
              <w:top w:val="single" w:sz="2" w:space="0" w:color="000000"/>
              <w:left w:val="single" w:sz="2" w:space="0" w:color="000000"/>
              <w:bottom w:val="single" w:sz="2" w:space="0" w:color="000000"/>
              <w:right w:val="nil"/>
            </w:tcBorders>
            <w:vAlign w:val="center"/>
          </w:tcPr>
          <w:p w14:paraId="616C52D1" w14:textId="77777777" w:rsidR="00E60F5A" w:rsidRPr="000958CE" w:rsidRDefault="00E60F5A" w:rsidP="00964B0B">
            <w:pPr>
              <w:jc w:val="center"/>
              <w:rPr>
                <w:sz w:val="22"/>
                <w:szCs w:val="22"/>
                <w:lang w:val="en-US"/>
              </w:rPr>
            </w:pPr>
            <w:r w:rsidRPr="000958CE">
              <w:rPr>
                <w:lang w:val="en-US"/>
              </w:rPr>
              <w:t xml:space="preserve"> </w:t>
            </w:r>
            <w:r w:rsidRPr="000958CE">
              <w:rPr>
                <w:sz w:val="22"/>
                <w:szCs w:val="22"/>
                <w:lang w:val="en-US"/>
              </w:rPr>
              <w:t>36</w:t>
            </w:r>
          </w:p>
        </w:tc>
        <w:tc>
          <w:tcPr>
            <w:tcW w:w="1537" w:type="dxa"/>
            <w:tcBorders>
              <w:top w:val="single" w:sz="2" w:space="0" w:color="000000"/>
              <w:left w:val="single" w:sz="2" w:space="0" w:color="000000"/>
              <w:bottom w:val="single" w:sz="2" w:space="0" w:color="000000"/>
              <w:right w:val="nil"/>
            </w:tcBorders>
            <w:vAlign w:val="center"/>
          </w:tcPr>
          <w:p w14:paraId="13B216D0" w14:textId="77777777" w:rsidR="00E60F5A" w:rsidRPr="000958CE" w:rsidRDefault="00E60F5A" w:rsidP="00964B0B">
            <w:pPr>
              <w:jc w:val="center"/>
              <w:rPr>
                <w:sz w:val="22"/>
                <w:szCs w:val="22"/>
                <w:lang w:val="en-US"/>
              </w:rPr>
            </w:pPr>
            <w:r w:rsidRPr="000958CE">
              <w:rPr>
                <w:sz w:val="22"/>
                <w:szCs w:val="22"/>
                <w:lang w:val="en-US"/>
              </w:rPr>
              <w:t>TsE03A</w:t>
            </w:r>
          </w:p>
          <w:p w14:paraId="3221D8D8" w14:textId="77777777" w:rsidR="00E60F5A" w:rsidRPr="000958CE" w:rsidRDefault="00E60F5A" w:rsidP="00964B0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788A18C" w14:textId="77777777" w:rsidR="00E60F5A" w:rsidRPr="000958CE" w:rsidRDefault="00E60F5A" w:rsidP="00964B0B">
            <w:pPr>
              <w:rPr>
                <w:rFonts w:ascii="Times New Roman CYR" w:hAnsi="Times New Roman CYR" w:cs="Times New Roman CYR"/>
                <w:sz w:val="22"/>
                <w:szCs w:val="22"/>
                <w:lang/>
              </w:rPr>
            </w:pPr>
            <w:r w:rsidRPr="000958CE">
              <w:rPr>
                <w:rFonts w:ascii="Times New Roman CYR" w:hAnsi="Times New Roman CYR" w:cs="Times New Roman CYR"/>
                <w:sz w:val="22"/>
                <w:szCs w:val="22"/>
                <w:lang/>
              </w:rPr>
              <w:t>Finisarea acostamentelor manuala</w:t>
            </w:r>
          </w:p>
        </w:tc>
        <w:tc>
          <w:tcPr>
            <w:tcW w:w="978" w:type="dxa"/>
            <w:tcBorders>
              <w:top w:val="single" w:sz="2" w:space="0" w:color="000000"/>
              <w:left w:val="single" w:sz="2" w:space="0" w:color="000000"/>
              <w:bottom w:val="single" w:sz="2" w:space="0" w:color="000000"/>
              <w:right w:val="nil"/>
            </w:tcBorders>
            <w:vAlign w:val="center"/>
          </w:tcPr>
          <w:p w14:paraId="2FAA51D9" w14:textId="77777777" w:rsidR="00E60F5A" w:rsidRPr="000958CE" w:rsidRDefault="00E60F5A" w:rsidP="00964B0B">
            <w:pPr>
              <w:jc w:val="center"/>
              <w:rPr>
                <w:sz w:val="22"/>
                <w:szCs w:val="22"/>
                <w:lang w:val="en-US"/>
              </w:rPr>
            </w:pPr>
            <w:r w:rsidRPr="000958CE">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3412D171" w14:textId="77777777" w:rsidR="00E60F5A" w:rsidRPr="000958CE" w:rsidRDefault="00E60F5A" w:rsidP="00964B0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0F9AD33" w14:textId="77777777" w:rsidR="00E60F5A" w:rsidRPr="000958CE" w:rsidRDefault="00E60F5A" w:rsidP="00964B0B">
            <w:pPr>
              <w:jc w:val="right"/>
              <w:rPr>
                <w:lang w:val="en-US"/>
              </w:rPr>
            </w:pPr>
            <w:r w:rsidRPr="000958CE">
              <w:rPr>
                <w:lang w:val="en-US"/>
              </w:rPr>
              <w:t>2,77</w:t>
            </w:r>
          </w:p>
        </w:tc>
      </w:tr>
      <w:tr w:rsidR="00E60F5A" w:rsidRPr="000958CE" w14:paraId="5ABD4823" w14:textId="77777777" w:rsidTr="00E60F5A">
        <w:tc>
          <w:tcPr>
            <w:tcW w:w="699" w:type="dxa"/>
            <w:tcBorders>
              <w:top w:val="nil"/>
              <w:left w:val="single" w:sz="2" w:space="0" w:color="000000"/>
              <w:bottom w:val="single" w:sz="2" w:space="0" w:color="000000"/>
              <w:right w:val="nil"/>
            </w:tcBorders>
          </w:tcPr>
          <w:p w14:paraId="7661B592"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1D7F9189" w14:textId="77777777" w:rsidR="00E60F5A" w:rsidRPr="000958CE" w:rsidRDefault="00E60F5A" w:rsidP="00964B0B">
            <w:pPr>
              <w:rPr>
                <w:sz w:val="16"/>
                <w:szCs w:val="16"/>
                <w:lang w:val="en-US"/>
              </w:rPr>
            </w:pPr>
            <w:r w:rsidRPr="000958CE">
              <w:rPr>
                <w:sz w:val="16"/>
                <w:szCs w:val="16"/>
                <w:lang w:val="en-US"/>
              </w:rPr>
              <w:t>9310060019900</w:t>
            </w:r>
          </w:p>
        </w:tc>
        <w:tc>
          <w:tcPr>
            <w:tcW w:w="4613" w:type="dxa"/>
            <w:tcBorders>
              <w:top w:val="nil"/>
              <w:left w:val="single" w:sz="2" w:space="0" w:color="000000"/>
              <w:bottom w:val="single" w:sz="2" w:space="0" w:color="000000"/>
              <w:right w:val="nil"/>
            </w:tcBorders>
          </w:tcPr>
          <w:p w14:paraId="41FEF309"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CBE77EF" w14:textId="77777777" w:rsidR="00E60F5A" w:rsidRPr="000958CE" w:rsidRDefault="00E60F5A" w:rsidP="00964B0B">
            <w:pPr>
              <w:rPr>
                <w:sz w:val="18"/>
                <w:szCs w:val="18"/>
                <w:lang w:val="en-US"/>
              </w:rPr>
            </w:pPr>
            <w:r w:rsidRPr="000958CE">
              <w:rPr>
                <w:sz w:val="18"/>
                <w:szCs w:val="18"/>
                <w:lang w:val="en-US"/>
              </w:rPr>
              <w:t>h-om</w:t>
            </w:r>
          </w:p>
        </w:tc>
        <w:tc>
          <w:tcPr>
            <w:tcW w:w="1118" w:type="dxa"/>
            <w:tcBorders>
              <w:top w:val="nil"/>
              <w:left w:val="single" w:sz="2" w:space="0" w:color="000000"/>
              <w:bottom w:val="single" w:sz="2" w:space="0" w:color="000000"/>
              <w:right w:val="nil"/>
            </w:tcBorders>
            <w:vAlign w:val="center"/>
          </w:tcPr>
          <w:p w14:paraId="620BF998" w14:textId="77777777" w:rsidR="00E60F5A" w:rsidRPr="000958CE" w:rsidRDefault="00E60F5A" w:rsidP="00964B0B">
            <w:pPr>
              <w:rPr>
                <w:sz w:val="18"/>
                <w:szCs w:val="18"/>
                <w:lang w:val="en-US"/>
              </w:rPr>
            </w:pPr>
            <w:r w:rsidRPr="000958CE">
              <w:rPr>
                <w:sz w:val="18"/>
                <w:szCs w:val="18"/>
                <w:lang w:val="en-US"/>
              </w:rPr>
              <w:t>9,06</w:t>
            </w:r>
          </w:p>
        </w:tc>
        <w:tc>
          <w:tcPr>
            <w:tcW w:w="1119" w:type="dxa"/>
            <w:tcBorders>
              <w:top w:val="nil"/>
              <w:left w:val="single" w:sz="2" w:space="0" w:color="000000"/>
              <w:bottom w:val="single" w:sz="2" w:space="0" w:color="000000"/>
              <w:right w:val="single" w:sz="2" w:space="0" w:color="000000"/>
            </w:tcBorders>
            <w:vAlign w:val="center"/>
          </w:tcPr>
          <w:p w14:paraId="00731A1C" w14:textId="77777777" w:rsidR="00E60F5A" w:rsidRPr="000958CE" w:rsidRDefault="00E60F5A" w:rsidP="00964B0B">
            <w:pPr>
              <w:rPr>
                <w:sz w:val="18"/>
                <w:szCs w:val="18"/>
                <w:lang w:val="en-US"/>
              </w:rPr>
            </w:pPr>
          </w:p>
        </w:tc>
      </w:tr>
      <w:tr w:rsidR="00E60F5A" w:rsidRPr="000958CE" w14:paraId="3011FB4E" w14:textId="77777777" w:rsidTr="00E60F5A">
        <w:tc>
          <w:tcPr>
            <w:tcW w:w="699" w:type="dxa"/>
            <w:tcBorders>
              <w:top w:val="single" w:sz="2" w:space="0" w:color="000000"/>
              <w:left w:val="single" w:sz="2" w:space="0" w:color="000000"/>
              <w:bottom w:val="single" w:sz="2" w:space="0" w:color="000000"/>
              <w:right w:val="nil"/>
            </w:tcBorders>
            <w:vAlign w:val="center"/>
          </w:tcPr>
          <w:p w14:paraId="2A8547C0" w14:textId="77777777" w:rsidR="00E60F5A" w:rsidRPr="000958CE" w:rsidRDefault="00E60F5A" w:rsidP="00964B0B">
            <w:pPr>
              <w:jc w:val="center"/>
              <w:rPr>
                <w:sz w:val="22"/>
                <w:szCs w:val="22"/>
                <w:lang w:val="en-US"/>
              </w:rPr>
            </w:pPr>
            <w:r w:rsidRPr="000958CE">
              <w:rPr>
                <w:lang w:val="en-US"/>
              </w:rPr>
              <w:t xml:space="preserve"> </w:t>
            </w:r>
            <w:r w:rsidRPr="000958CE">
              <w:rPr>
                <w:sz w:val="22"/>
                <w:szCs w:val="22"/>
                <w:lang w:val="en-US"/>
              </w:rPr>
              <w:t>37</w:t>
            </w:r>
          </w:p>
        </w:tc>
        <w:tc>
          <w:tcPr>
            <w:tcW w:w="1537" w:type="dxa"/>
            <w:tcBorders>
              <w:top w:val="single" w:sz="2" w:space="0" w:color="000000"/>
              <w:left w:val="single" w:sz="2" w:space="0" w:color="000000"/>
              <w:bottom w:val="single" w:sz="2" w:space="0" w:color="000000"/>
              <w:right w:val="nil"/>
            </w:tcBorders>
            <w:vAlign w:val="center"/>
          </w:tcPr>
          <w:p w14:paraId="561E584E" w14:textId="77777777" w:rsidR="00E60F5A" w:rsidRPr="000958CE" w:rsidRDefault="00E60F5A" w:rsidP="00964B0B">
            <w:pPr>
              <w:jc w:val="center"/>
              <w:rPr>
                <w:sz w:val="22"/>
                <w:szCs w:val="22"/>
                <w:lang w:val="en-US"/>
              </w:rPr>
            </w:pPr>
            <w:r w:rsidRPr="000958CE">
              <w:rPr>
                <w:sz w:val="22"/>
                <w:szCs w:val="22"/>
                <w:lang w:val="en-US"/>
              </w:rPr>
              <w:t>TsC03E1</w:t>
            </w:r>
          </w:p>
          <w:p w14:paraId="652E9415" w14:textId="77777777" w:rsidR="00E60F5A" w:rsidRPr="000958CE" w:rsidRDefault="00E60F5A" w:rsidP="00964B0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6F3CB1C" w14:textId="77777777" w:rsidR="00E60F5A" w:rsidRPr="000958CE" w:rsidRDefault="00E60F5A" w:rsidP="00964B0B">
            <w:pPr>
              <w:rPr>
                <w:rFonts w:ascii="Times New Roman CYR" w:hAnsi="Times New Roman CYR" w:cs="Times New Roman CYR"/>
                <w:sz w:val="22"/>
                <w:szCs w:val="22"/>
                <w:lang/>
              </w:rPr>
            </w:pPr>
            <w:r w:rsidRPr="000958CE">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w:t>
            </w:r>
          </w:p>
        </w:tc>
        <w:tc>
          <w:tcPr>
            <w:tcW w:w="978" w:type="dxa"/>
            <w:tcBorders>
              <w:top w:val="single" w:sz="2" w:space="0" w:color="000000"/>
              <w:left w:val="single" w:sz="2" w:space="0" w:color="000000"/>
              <w:bottom w:val="single" w:sz="2" w:space="0" w:color="000000"/>
              <w:right w:val="nil"/>
            </w:tcBorders>
            <w:vAlign w:val="center"/>
          </w:tcPr>
          <w:p w14:paraId="11C3D714" w14:textId="77777777" w:rsidR="00E60F5A" w:rsidRPr="000958CE" w:rsidRDefault="00E60F5A" w:rsidP="00964B0B">
            <w:pPr>
              <w:jc w:val="center"/>
              <w:rPr>
                <w:sz w:val="22"/>
                <w:szCs w:val="22"/>
                <w:lang w:val="en-US"/>
              </w:rPr>
            </w:pPr>
            <w:r w:rsidRPr="000958CE">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211ECEF1" w14:textId="77777777" w:rsidR="00E60F5A" w:rsidRPr="000958CE" w:rsidRDefault="00E60F5A" w:rsidP="00964B0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5F5C1A1" w14:textId="77777777" w:rsidR="00E60F5A" w:rsidRPr="000958CE" w:rsidRDefault="00E60F5A" w:rsidP="00964B0B">
            <w:pPr>
              <w:jc w:val="right"/>
              <w:rPr>
                <w:lang w:val="en-US"/>
              </w:rPr>
            </w:pPr>
            <w:r w:rsidRPr="000958CE">
              <w:rPr>
                <w:lang w:val="en-US"/>
              </w:rPr>
              <w:t>0,92</w:t>
            </w:r>
          </w:p>
        </w:tc>
      </w:tr>
      <w:tr w:rsidR="00E60F5A" w:rsidRPr="000958CE" w14:paraId="55B8620E" w14:textId="77777777" w:rsidTr="00E60F5A">
        <w:tc>
          <w:tcPr>
            <w:tcW w:w="699" w:type="dxa"/>
            <w:tcBorders>
              <w:top w:val="nil"/>
              <w:left w:val="single" w:sz="2" w:space="0" w:color="000000"/>
              <w:bottom w:val="single" w:sz="2" w:space="0" w:color="000000"/>
              <w:right w:val="nil"/>
            </w:tcBorders>
          </w:tcPr>
          <w:p w14:paraId="3CE2B38E"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600F2EB8" w14:textId="77777777" w:rsidR="00E60F5A" w:rsidRPr="000958CE" w:rsidRDefault="00E60F5A" w:rsidP="00964B0B">
            <w:pPr>
              <w:rPr>
                <w:sz w:val="16"/>
                <w:szCs w:val="16"/>
                <w:lang w:val="en-US"/>
              </w:rPr>
            </w:pPr>
            <w:r w:rsidRPr="000958CE">
              <w:rPr>
                <w:sz w:val="16"/>
                <w:szCs w:val="16"/>
                <w:lang w:val="en-US"/>
              </w:rPr>
              <w:t>2952260003501</w:t>
            </w:r>
          </w:p>
        </w:tc>
        <w:tc>
          <w:tcPr>
            <w:tcW w:w="4613" w:type="dxa"/>
            <w:tcBorders>
              <w:top w:val="nil"/>
              <w:left w:val="single" w:sz="2" w:space="0" w:color="000000"/>
              <w:bottom w:val="single" w:sz="2" w:space="0" w:color="000000"/>
              <w:right w:val="nil"/>
            </w:tcBorders>
          </w:tcPr>
          <w:p w14:paraId="41802468"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Excavator pe pneuri cu o cupa cu motor termic, 0,40-0,70 mc</w:t>
            </w:r>
          </w:p>
        </w:tc>
        <w:tc>
          <w:tcPr>
            <w:tcW w:w="978" w:type="dxa"/>
            <w:tcBorders>
              <w:top w:val="nil"/>
              <w:left w:val="single" w:sz="2" w:space="0" w:color="000000"/>
              <w:bottom w:val="single" w:sz="2" w:space="0" w:color="000000"/>
              <w:right w:val="nil"/>
            </w:tcBorders>
            <w:vAlign w:val="center"/>
          </w:tcPr>
          <w:p w14:paraId="6C018245"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10EF7EC4" w14:textId="77777777" w:rsidR="00E60F5A" w:rsidRPr="000958CE" w:rsidRDefault="00E60F5A" w:rsidP="00964B0B">
            <w:pPr>
              <w:rPr>
                <w:sz w:val="18"/>
                <w:szCs w:val="18"/>
                <w:lang w:val="en-US"/>
              </w:rPr>
            </w:pPr>
            <w:r w:rsidRPr="000958CE">
              <w:rPr>
                <w:sz w:val="18"/>
                <w:szCs w:val="18"/>
                <w:lang w:val="en-US"/>
              </w:rPr>
              <w:t>1,95</w:t>
            </w:r>
          </w:p>
        </w:tc>
        <w:tc>
          <w:tcPr>
            <w:tcW w:w="1119" w:type="dxa"/>
            <w:tcBorders>
              <w:top w:val="nil"/>
              <w:left w:val="single" w:sz="2" w:space="0" w:color="000000"/>
              <w:bottom w:val="single" w:sz="2" w:space="0" w:color="000000"/>
              <w:right w:val="single" w:sz="2" w:space="0" w:color="000000"/>
            </w:tcBorders>
            <w:vAlign w:val="center"/>
          </w:tcPr>
          <w:p w14:paraId="4EDED5AE" w14:textId="77777777" w:rsidR="00E60F5A" w:rsidRPr="000958CE" w:rsidRDefault="00E60F5A" w:rsidP="00964B0B">
            <w:pPr>
              <w:rPr>
                <w:sz w:val="18"/>
                <w:szCs w:val="18"/>
                <w:lang w:val="en-US"/>
              </w:rPr>
            </w:pPr>
          </w:p>
        </w:tc>
      </w:tr>
      <w:tr w:rsidR="00E60F5A" w:rsidRPr="000958CE" w14:paraId="77377E9E" w14:textId="77777777" w:rsidTr="00E60F5A">
        <w:tc>
          <w:tcPr>
            <w:tcW w:w="699" w:type="dxa"/>
            <w:tcBorders>
              <w:top w:val="single" w:sz="2" w:space="0" w:color="000000"/>
              <w:left w:val="single" w:sz="2" w:space="0" w:color="000000"/>
              <w:bottom w:val="single" w:sz="2" w:space="0" w:color="000000"/>
              <w:right w:val="nil"/>
            </w:tcBorders>
            <w:vAlign w:val="center"/>
          </w:tcPr>
          <w:p w14:paraId="1D9697DE" w14:textId="77777777" w:rsidR="00E60F5A" w:rsidRPr="000958CE" w:rsidRDefault="00E60F5A" w:rsidP="00964B0B">
            <w:pPr>
              <w:jc w:val="center"/>
              <w:rPr>
                <w:sz w:val="22"/>
                <w:szCs w:val="22"/>
                <w:lang w:val="en-US"/>
              </w:rPr>
            </w:pPr>
            <w:r w:rsidRPr="000958CE">
              <w:rPr>
                <w:lang w:val="en-US"/>
              </w:rPr>
              <w:t xml:space="preserve"> </w:t>
            </w:r>
            <w:r w:rsidRPr="000958CE">
              <w:rPr>
                <w:sz w:val="22"/>
                <w:szCs w:val="22"/>
                <w:lang w:val="en-US"/>
              </w:rPr>
              <w:t>38</w:t>
            </w:r>
          </w:p>
        </w:tc>
        <w:tc>
          <w:tcPr>
            <w:tcW w:w="1537" w:type="dxa"/>
            <w:tcBorders>
              <w:top w:val="single" w:sz="2" w:space="0" w:color="000000"/>
              <w:left w:val="single" w:sz="2" w:space="0" w:color="000000"/>
              <w:bottom w:val="single" w:sz="2" w:space="0" w:color="000000"/>
              <w:right w:val="nil"/>
            </w:tcBorders>
            <w:vAlign w:val="center"/>
          </w:tcPr>
          <w:p w14:paraId="354CDEE4" w14:textId="77777777" w:rsidR="00E60F5A" w:rsidRPr="000958CE" w:rsidRDefault="00E60F5A" w:rsidP="00964B0B">
            <w:pPr>
              <w:jc w:val="center"/>
              <w:rPr>
                <w:sz w:val="22"/>
                <w:szCs w:val="22"/>
                <w:lang w:val="en-US"/>
              </w:rPr>
            </w:pPr>
            <w:r w:rsidRPr="000958CE">
              <w:rPr>
                <w:sz w:val="22"/>
                <w:szCs w:val="22"/>
                <w:lang w:val="en-US"/>
              </w:rPr>
              <w:t>TsI51A1</w:t>
            </w:r>
          </w:p>
          <w:p w14:paraId="610F8FFE" w14:textId="77777777" w:rsidR="00E60F5A" w:rsidRPr="000958CE" w:rsidRDefault="00E60F5A" w:rsidP="00964B0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D13E1D6" w14:textId="77777777" w:rsidR="00E60F5A" w:rsidRPr="000958CE" w:rsidRDefault="00E60F5A" w:rsidP="00964B0B">
            <w:pPr>
              <w:rPr>
                <w:rFonts w:ascii="Times New Roman CYR" w:hAnsi="Times New Roman CYR" w:cs="Times New Roman CYR"/>
                <w:sz w:val="22"/>
                <w:szCs w:val="22"/>
                <w:lang/>
              </w:rPr>
            </w:pPr>
            <w:r w:rsidRPr="000958CE">
              <w:rPr>
                <w:rFonts w:ascii="Times New Roman CYR" w:hAnsi="Times New Roman CYR" w:cs="Times New Roman CYR"/>
                <w:sz w:val="22"/>
                <w:szCs w:val="22"/>
                <w:lang/>
              </w:rPr>
              <w:t>Transportarea pamintului cu autobasculanta de 10 t la distanta de: 1 km</w:t>
            </w:r>
          </w:p>
        </w:tc>
        <w:tc>
          <w:tcPr>
            <w:tcW w:w="978" w:type="dxa"/>
            <w:tcBorders>
              <w:top w:val="single" w:sz="2" w:space="0" w:color="000000"/>
              <w:left w:val="single" w:sz="2" w:space="0" w:color="000000"/>
              <w:bottom w:val="single" w:sz="2" w:space="0" w:color="000000"/>
              <w:right w:val="nil"/>
            </w:tcBorders>
            <w:vAlign w:val="center"/>
          </w:tcPr>
          <w:p w14:paraId="6ECB8B0F" w14:textId="77777777" w:rsidR="00E60F5A" w:rsidRPr="000958CE" w:rsidRDefault="00E60F5A" w:rsidP="00964B0B">
            <w:pPr>
              <w:jc w:val="center"/>
              <w:rPr>
                <w:sz w:val="22"/>
                <w:szCs w:val="22"/>
                <w:lang w:val="en-US"/>
              </w:rPr>
            </w:pPr>
            <w:r w:rsidRPr="000958CE">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11A2A0C2" w14:textId="77777777" w:rsidR="00E60F5A" w:rsidRPr="000958CE" w:rsidRDefault="00E60F5A" w:rsidP="00964B0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6FDF1F1" w14:textId="77777777" w:rsidR="00E60F5A" w:rsidRPr="000958CE" w:rsidRDefault="00E60F5A" w:rsidP="00964B0B">
            <w:pPr>
              <w:jc w:val="right"/>
              <w:rPr>
                <w:lang w:val="en-US"/>
              </w:rPr>
            </w:pPr>
            <w:r w:rsidRPr="000958CE">
              <w:rPr>
                <w:lang w:val="en-US"/>
              </w:rPr>
              <w:t>110,72</w:t>
            </w:r>
          </w:p>
        </w:tc>
      </w:tr>
      <w:tr w:rsidR="00E60F5A" w:rsidRPr="000958CE" w14:paraId="2E082570" w14:textId="77777777" w:rsidTr="00E60F5A">
        <w:tc>
          <w:tcPr>
            <w:tcW w:w="699" w:type="dxa"/>
            <w:tcBorders>
              <w:top w:val="nil"/>
              <w:left w:val="single" w:sz="2" w:space="0" w:color="000000"/>
              <w:bottom w:val="single" w:sz="2" w:space="0" w:color="000000"/>
              <w:right w:val="nil"/>
            </w:tcBorders>
          </w:tcPr>
          <w:p w14:paraId="27016BF6"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7C9779E1" w14:textId="77777777" w:rsidR="00E60F5A" w:rsidRPr="000958CE" w:rsidRDefault="00E60F5A" w:rsidP="00964B0B">
            <w:pPr>
              <w:rPr>
                <w:sz w:val="16"/>
                <w:szCs w:val="16"/>
                <w:lang w:val="en-US"/>
              </w:rPr>
            </w:pPr>
            <w:r w:rsidRPr="000958CE">
              <w:rPr>
                <w:sz w:val="16"/>
                <w:szCs w:val="16"/>
                <w:lang w:val="en-US"/>
              </w:rPr>
              <w:t>3410540000007</w:t>
            </w:r>
          </w:p>
        </w:tc>
        <w:tc>
          <w:tcPr>
            <w:tcW w:w="4613" w:type="dxa"/>
            <w:tcBorders>
              <w:top w:val="nil"/>
              <w:left w:val="single" w:sz="2" w:space="0" w:color="000000"/>
              <w:bottom w:val="single" w:sz="2" w:space="0" w:color="000000"/>
              <w:right w:val="nil"/>
            </w:tcBorders>
          </w:tcPr>
          <w:p w14:paraId="5A2BB1CF"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595142D1"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1D7D25FE" w14:textId="77777777" w:rsidR="00E60F5A" w:rsidRPr="000958CE" w:rsidRDefault="00E60F5A" w:rsidP="00964B0B">
            <w:pPr>
              <w:rPr>
                <w:sz w:val="18"/>
                <w:szCs w:val="18"/>
                <w:lang w:val="en-US"/>
              </w:rPr>
            </w:pPr>
            <w:r w:rsidRPr="000958CE">
              <w:rPr>
                <w:sz w:val="18"/>
                <w:szCs w:val="18"/>
                <w:lang w:val="en-US"/>
              </w:rPr>
              <w:t>0,0232</w:t>
            </w:r>
          </w:p>
        </w:tc>
        <w:tc>
          <w:tcPr>
            <w:tcW w:w="1119" w:type="dxa"/>
            <w:tcBorders>
              <w:top w:val="nil"/>
              <w:left w:val="single" w:sz="2" w:space="0" w:color="000000"/>
              <w:bottom w:val="single" w:sz="2" w:space="0" w:color="000000"/>
              <w:right w:val="single" w:sz="2" w:space="0" w:color="000000"/>
            </w:tcBorders>
            <w:vAlign w:val="center"/>
          </w:tcPr>
          <w:p w14:paraId="6527417C" w14:textId="77777777" w:rsidR="00E60F5A" w:rsidRPr="000958CE" w:rsidRDefault="00E60F5A" w:rsidP="00964B0B">
            <w:pPr>
              <w:rPr>
                <w:sz w:val="18"/>
                <w:szCs w:val="18"/>
                <w:lang w:val="en-US"/>
              </w:rPr>
            </w:pPr>
          </w:p>
        </w:tc>
      </w:tr>
      <w:tr w:rsidR="00E60F5A" w:rsidRPr="000958CE" w14:paraId="2C114923" w14:textId="77777777" w:rsidTr="00E60F5A">
        <w:tc>
          <w:tcPr>
            <w:tcW w:w="699" w:type="dxa"/>
            <w:tcBorders>
              <w:top w:val="single" w:sz="2" w:space="0" w:color="000000"/>
              <w:left w:val="single" w:sz="2" w:space="0" w:color="000000"/>
              <w:bottom w:val="single" w:sz="2" w:space="0" w:color="000000"/>
              <w:right w:val="nil"/>
            </w:tcBorders>
            <w:vAlign w:val="center"/>
          </w:tcPr>
          <w:p w14:paraId="0991090A" w14:textId="77777777" w:rsidR="00E60F5A" w:rsidRPr="000958CE" w:rsidRDefault="00E60F5A" w:rsidP="00964B0B">
            <w:pPr>
              <w:jc w:val="center"/>
              <w:rPr>
                <w:sz w:val="22"/>
                <w:szCs w:val="22"/>
                <w:lang w:val="en-US"/>
              </w:rPr>
            </w:pPr>
            <w:r w:rsidRPr="000958CE">
              <w:rPr>
                <w:lang w:val="en-US"/>
              </w:rPr>
              <w:t xml:space="preserve"> </w:t>
            </w:r>
            <w:r w:rsidRPr="000958CE">
              <w:rPr>
                <w:sz w:val="22"/>
                <w:szCs w:val="22"/>
                <w:lang w:val="en-US"/>
              </w:rPr>
              <w:t>39</w:t>
            </w:r>
          </w:p>
        </w:tc>
        <w:tc>
          <w:tcPr>
            <w:tcW w:w="1537" w:type="dxa"/>
            <w:tcBorders>
              <w:top w:val="single" w:sz="2" w:space="0" w:color="000000"/>
              <w:left w:val="single" w:sz="2" w:space="0" w:color="000000"/>
              <w:bottom w:val="single" w:sz="2" w:space="0" w:color="000000"/>
              <w:right w:val="nil"/>
            </w:tcBorders>
            <w:vAlign w:val="center"/>
          </w:tcPr>
          <w:p w14:paraId="1C1485D3" w14:textId="77777777" w:rsidR="00E60F5A" w:rsidRPr="000958CE" w:rsidRDefault="00E60F5A" w:rsidP="00964B0B">
            <w:pPr>
              <w:jc w:val="center"/>
              <w:rPr>
                <w:sz w:val="22"/>
                <w:szCs w:val="22"/>
                <w:lang w:val="en-US"/>
              </w:rPr>
            </w:pPr>
            <w:r w:rsidRPr="000958CE">
              <w:rPr>
                <w:sz w:val="22"/>
                <w:szCs w:val="22"/>
                <w:lang w:val="en-US"/>
              </w:rPr>
              <w:t>TsD01A</w:t>
            </w:r>
          </w:p>
          <w:p w14:paraId="5A5EA42D" w14:textId="77777777" w:rsidR="00E60F5A" w:rsidRPr="000958CE" w:rsidRDefault="00E60F5A" w:rsidP="00964B0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BCD38D9" w14:textId="77777777" w:rsidR="00E60F5A" w:rsidRPr="000958CE" w:rsidRDefault="00E60F5A" w:rsidP="00964B0B">
            <w:pPr>
              <w:rPr>
                <w:rFonts w:ascii="Times New Roman CYR" w:hAnsi="Times New Roman CYR" w:cs="Times New Roman CYR"/>
                <w:sz w:val="22"/>
                <w:szCs w:val="22"/>
                <w:lang/>
              </w:rPr>
            </w:pPr>
            <w:r w:rsidRPr="000958CE">
              <w:rPr>
                <w:rFonts w:ascii="Times New Roman CYR" w:hAnsi="Times New Roman CYR" w:cs="Times New Roman CYR"/>
                <w:sz w:val="22"/>
                <w:szCs w:val="22"/>
                <w:lang/>
              </w:rPr>
              <w:t>Deplasarea pamintului vegetal pe  acostamente, taluzurile terasamentelor, grosimea 10 cm, manual.</w:t>
            </w:r>
          </w:p>
        </w:tc>
        <w:tc>
          <w:tcPr>
            <w:tcW w:w="978" w:type="dxa"/>
            <w:tcBorders>
              <w:top w:val="single" w:sz="2" w:space="0" w:color="000000"/>
              <w:left w:val="single" w:sz="2" w:space="0" w:color="000000"/>
              <w:bottom w:val="single" w:sz="2" w:space="0" w:color="000000"/>
              <w:right w:val="nil"/>
            </w:tcBorders>
            <w:vAlign w:val="center"/>
          </w:tcPr>
          <w:p w14:paraId="0B0AC942" w14:textId="77777777" w:rsidR="00E60F5A" w:rsidRPr="000958CE" w:rsidRDefault="00E60F5A" w:rsidP="00964B0B">
            <w:pPr>
              <w:jc w:val="center"/>
              <w:rPr>
                <w:sz w:val="22"/>
                <w:szCs w:val="22"/>
                <w:lang w:val="en-US"/>
              </w:rPr>
            </w:pPr>
            <w:r w:rsidRPr="000958CE">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37D79629" w14:textId="77777777" w:rsidR="00E60F5A" w:rsidRPr="000958CE" w:rsidRDefault="00E60F5A" w:rsidP="00964B0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4A86AAD" w14:textId="77777777" w:rsidR="00E60F5A" w:rsidRPr="000958CE" w:rsidRDefault="00E60F5A" w:rsidP="00964B0B">
            <w:pPr>
              <w:jc w:val="right"/>
              <w:rPr>
                <w:lang w:val="en-US"/>
              </w:rPr>
            </w:pPr>
            <w:r w:rsidRPr="000958CE">
              <w:rPr>
                <w:lang w:val="en-US"/>
              </w:rPr>
              <w:t>92,00</w:t>
            </w:r>
          </w:p>
        </w:tc>
      </w:tr>
      <w:tr w:rsidR="00E60F5A" w:rsidRPr="000958CE" w14:paraId="056DEB47" w14:textId="77777777" w:rsidTr="00E60F5A">
        <w:tc>
          <w:tcPr>
            <w:tcW w:w="699" w:type="dxa"/>
            <w:tcBorders>
              <w:top w:val="nil"/>
              <w:left w:val="single" w:sz="2" w:space="0" w:color="000000"/>
              <w:bottom w:val="single" w:sz="2" w:space="0" w:color="000000"/>
              <w:right w:val="nil"/>
            </w:tcBorders>
          </w:tcPr>
          <w:p w14:paraId="2E2F98D6"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73070A67" w14:textId="77777777" w:rsidR="00E60F5A" w:rsidRPr="000958CE" w:rsidRDefault="00E60F5A" w:rsidP="00964B0B">
            <w:pPr>
              <w:rPr>
                <w:sz w:val="16"/>
                <w:szCs w:val="16"/>
                <w:lang w:val="en-US"/>
              </w:rPr>
            </w:pPr>
            <w:r w:rsidRPr="000958CE">
              <w:rPr>
                <w:sz w:val="16"/>
                <w:szCs w:val="16"/>
                <w:lang w:val="en-US"/>
              </w:rPr>
              <w:t>9310060019900</w:t>
            </w:r>
          </w:p>
        </w:tc>
        <w:tc>
          <w:tcPr>
            <w:tcW w:w="4613" w:type="dxa"/>
            <w:tcBorders>
              <w:top w:val="nil"/>
              <w:left w:val="single" w:sz="2" w:space="0" w:color="000000"/>
              <w:bottom w:val="single" w:sz="2" w:space="0" w:color="000000"/>
              <w:right w:val="nil"/>
            </w:tcBorders>
          </w:tcPr>
          <w:p w14:paraId="70270840"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474829A" w14:textId="77777777" w:rsidR="00E60F5A" w:rsidRPr="000958CE" w:rsidRDefault="00E60F5A" w:rsidP="00964B0B">
            <w:pPr>
              <w:rPr>
                <w:sz w:val="18"/>
                <w:szCs w:val="18"/>
                <w:lang w:val="en-US"/>
              </w:rPr>
            </w:pPr>
            <w:r w:rsidRPr="000958CE">
              <w:rPr>
                <w:sz w:val="18"/>
                <w:szCs w:val="18"/>
                <w:lang w:val="en-US"/>
              </w:rPr>
              <w:t>h-om</w:t>
            </w:r>
          </w:p>
        </w:tc>
        <w:tc>
          <w:tcPr>
            <w:tcW w:w="1118" w:type="dxa"/>
            <w:tcBorders>
              <w:top w:val="nil"/>
              <w:left w:val="single" w:sz="2" w:space="0" w:color="000000"/>
              <w:bottom w:val="single" w:sz="2" w:space="0" w:color="000000"/>
              <w:right w:val="nil"/>
            </w:tcBorders>
            <w:vAlign w:val="center"/>
          </w:tcPr>
          <w:p w14:paraId="24C31175" w14:textId="77777777" w:rsidR="00E60F5A" w:rsidRPr="000958CE" w:rsidRDefault="00E60F5A" w:rsidP="00964B0B">
            <w:pPr>
              <w:rPr>
                <w:sz w:val="18"/>
                <w:szCs w:val="18"/>
                <w:lang w:val="en-US"/>
              </w:rPr>
            </w:pPr>
            <w:r w:rsidRPr="000958CE">
              <w:rPr>
                <w:sz w:val="18"/>
                <w:szCs w:val="18"/>
                <w:lang w:val="en-US"/>
              </w:rPr>
              <w:t>0,18</w:t>
            </w:r>
          </w:p>
        </w:tc>
        <w:tc>
          <w:tcPr>
            <w:tcW w:w="1119" w:type="dxa"/>
            <w:tcBorders>
              <w:top w:val="nil"/>
              <w:left w:val="single" w:sz="2" w:space="0" w:color="000000"/>
              <w:bottom w:val="single" w:sz="2" w:space="0" w:color="000000"/>
              <w:right w:val="single" w:sz="2" w:space="0" w:color="000000"/>
            </w:tcBorders>
            <w:vAlign w:val="center"/>
          </w:tcPr>
          <w:p w14:paraId="6A81823A" w14:textId="77777777" w:rsidR="00E60F5A" w:rsidRPr="000958CE" w:rsidRDefault="00E60F5A" w:rsidP="00964B0B">
            <w:pPr>
              <w:rPr>
                <w:sz w:val="18"/>
                <w:szCs w:val="18"/>
                <w:lang w:val="en-US"/>
              </w:rPr>
            </w:pPr>
          </w:p>
        </w:tc>
      </w:tr>
      <w:tr w:rsidR="00E60F5A" w:rsidRPr="000958CE" w14:paraId="108F1427" w14:textId="77777777" w:rsidTr="00E60F5A">
        <w:tc>
          <w:tcPr>
            <w:tcW w:w="699" w:type="dxa"/>
            <w:tcBorders>
              <w:top w:val="nil"/>
              <w:left w:val="single" w:sz="2" w:space="0" w:color="000000"/>
              <w:bottom w:val="nil"/>
              <w:right w:val="nil"/>
            </w:tcBorders>
          </w:tcPr>
          <w:p w14:paraId="64E7AE19" w14:textId="77777777" w:rsidR="00E60F5A" w:rsidRPr="000958CE" w:rsidRDefault="00E60F5A" w:rsidP="00964B0B">
            <w:pPr>
              <w:jc w:val="center"/>
              <w:rPr>
                <w:lang w:val="en-US"/>
              </w:rPr>
            </w:pPr>
            <w:r w:rsidRPr="000958CE">
              <w:rPr>
                <w:lang w:val="en-US"/>
              </w:rPr>
              <w:t xml:space="preserve"> </w:t>
            </w:r>
          </w:p>
        </w:tc>
        <w:tc>
          <w:tcPr>
            <w:tcW w:w="1537" w:type="dxa"/>
            <w:tcBorders>
              <w:top w:val="nil"/>
              <w:left w:val="single" w:sz="2" w:space="0" w:color="000000"/>
              <w:bottom w:val="nil"/>
              <w:right w:val="nil"/>
            </w:tcBorders>
          </w:tcPr>
          <w:p w14:paraId="270EF4D6" w14:textId="77777777" w:rsidR="00E60F5A" w:rsidRPr="000958CE" w:rsidRDefault="00E60F5A" w:rsidP="00964B0B">
            <w:pPr>
              <w:rPr>
                <w:lang w:val="en-US"/>
              </w:rPr>
            </w:pPr>
          </w:p>
        </w:tc>
        <w:tc>
          <w:tcPr>
            <w:tcW w:w="4613" w:type="dxa"/>
            <w:tcBorders>
              <w:top w:val="nil"/>
              <w:left w:val="single" w:sz="2" w:space="0" w:color="000000"/>
              <w:bottom w:val="nil"/>
              <w:right w:val="nil"/>
            </w:tcBorders>
          </w:tcPr>
          <w:p w14:paraId="03D383F9" w14:textId="77777777" w:rsidR="00E60F5A" w:rsidRPr="000958CE" w:rsidRDefault="00E60F5A" w:rsidP="00964B0B">
            <w:pPr>
              <w:rPr>
                <w:rFonts w:ascii="Times New Roman CYR" w:hAnsi="Times New Roman CYR" w:cs="Times New Roman CYR"/>
                <w:b/>
                <w:bCs/>
                <w:sz w:val="22"/>
                <w:szCs w:val="22"/>
                <w:lang/>
              </w:rPr>
            </w:pPr>
            <w:r w:rsidRPr="000958CE">
              <w:rPr>
                <w:rFonts w:ascii="Times New Roman CYR" w:hAnsi="Times New Roman CYR" w:cs="Times New Roman CYR"/>
                <w:b/>
                <w:bCs/>
                <w:sz w:val="22"/>
                <w:szCs w:val="22"/>
                <w:lang/>
              </w:rPr>
              <w:t>3. Capitul II 2.Lucrari de consolidare</w:t>
            </w:r>
          </w:p>
        </w:tc>
        <w:tc>
          <w:tcPr>
            <w:tcW w:w="978" w:type="dxa"/>
            <w:tcBorders>
              <w:top w:val="nil"/>
              <w:left w:val="single" w:sz="2" w:space="0" w:color="000000"/>
              <w:bottom w:val="nil"/>
              <w:right w:val="nil"/>
            </w:tcBorders>
          </w:tcPr>
          <w:p w14:paraId="647A8CD8" w14:textId="77777777" w:rsidR="00E60F5A" w:rsidRPr="000958CE" w:rsidRDefault="00E60F5A" w:rsidP="00964B0B">
            <w:pPr>
              <w:rPr>
                <w:lang w:val="en-US"/>
              </w:rPr>
            </w:pPr>
          </w:p>
        </w:tc>
        <w:tc>
          <w:tcPr>
            <w:tcW w:w="1118" w:type="dxa"/>
            <w:tcBorders>
              <w:top w:val="nil"/>
              <w:left w:val="single" w:sz="2" w:space="0" w:color="000000"/>
              <w:bottom w:val="nil"/>
              <w:right w:val="nil"/>
            </w:tcBorders>
          </w:tcPr>
          <w:p w14:paraId="4C7A2CCF" w14:textId="77777777" w:rsidR="00E60F5A" w:rsidRPr="000958CE" w:rsidRDefault="00E60F5A" w:rsidP="00964B0B">
            <w:pPr>
              <w:rPr>
                <w:lang w:val="en-US"/>
              </w:rPr>
            </w:pPr>
          </w:p>
        </w:tc>
        <w:tc>
          <w:tcPr>
            <w:tcW w:w="1119" w:type="dxa"/>
            <w:tcBorders>
              <w:top w:val="nil"/>
              <w:left w:val="single" w:sz="2" w:space="0" w:color="000000"/>
              <w:bottom w:val="nil"/>
              <w:right w:val="single" w:sz="2" w:space="0" w:color="000000"/>
            </w:tcBorders>
          </w:tcPr>
          <w:p w14:paraId="0615E216" w14:textId="77777777" w:rsidR="00E60F5A" w:rsidRPr="000958CE" w:rsidRDefault="00E60F5A" w:rsidP="00964B0B">
            <w:pPr>
              <w:rPr>
                <w:lang w:val="en-US"/>
              </w:rPr>
            </w:pPr>
          </w:p>
        </w:tc>
      </w:tr>
      <w:tr w:rsidR="00E60F5A" w:rsidRPr="000958CE" w14:paraId="013056B7" w14:textId="77777777" w:rsidTr="00E60F5A">
        <w:tc>
          <w:tcPr>
            <w:tcW w:w="699" w:type="dxa"/>
            <w:tcBorders>
              <w:top w:val="nil"/>
              <w:left w:val="single" w:sz="2" w:space="0" w:color="000000"/>
              <w:bottom w:val="nil"/>
              <w:right w:val="nil"/>
            </w:tcBorders>
          </w:tcPr>
          <w:p w14:paraId="5C04CB72" w14:textId="77777777" w:rsidR="00E60F5A" w:rsidRPr="000958CE" w:rsidRDefault="00E60F5A" w:rsidP="00964B0B">
            <w:pPr>
              <w:jc w:val="center"/>
              <w:rPr>
                <w:lang w:val="en-US"/>
              </w:rPr>
            </w:pPr>
          </w:p>
        </w:tc>
        <w:tc>
          <w:tcPr>
            <w:tcW w:w="1537" w:type="dxa"/>
            <w:tcBorders>
              <w:top w:val="nil"/>
              <w:left w:val="single" w:sz="2" w:space="0" w:color="000000"/>
              <w:bottom w:val="nil"/>
              <w:right w:val="nil"/>
            </w:tcBorders>
          </w:tcPr>
          <w:p w14:paraId="3EFDC5DB" w14:textId="77777777" w:rsidR="00E60F5A" w:rsidRPr="000958CE" w:rsidRDefault="00E60F5A" w:rsidP="00964B0B">
            <w:pPr>
              <w:rPr>
                <w:lang w:val="en-US"/>
              </w:rPr>
            </w:pPr>
          </w:p>
        </w:tc>
        <w:tc>
          <w:tcPr>
            <w:tcW w:w="4613" w:type="dxa"/>
            <w:tcBorders>
              <w:top w:val="nil"/>
              <w:left w:val="single" w:sz="2" w:space="0" w:color="000000"/>
              <w:bottom w:val="nil"/>
              <w:right w:val="nil"/>
            </w:tcBorders>
          </w:tcPr>
          <w:p w14:paraId="289C3C8D" w14:textId="77777777" w:rsidR="00E60F5A" w:rsidRPr="000958CE" w:rsidRDefault="00E60F5A" w:rsidP="00964B0B">
            <w:pPr>
              <w:rPr>
                <w:rFonts w:ascii="Times New Roman CYR" w:hAnsi="Times New Roman CYR" w:cs="Times New Roman CYR"/>
                <w:b/>
                <w:bCs/>
                <w:sz w:val="22"/>
                <w:szCs w:val="22"/>
                <w:lang/>
              </w:rPr>
            </w:pPr>
            <w:r w:rsidRPr="000958CE">
              <w:rPr>
                <w:rFonts w:ascii="Times New Roman CYR" w:hAnsi="Times New Roman CYR" w:cs="Times New Roman CYR"/>
                <w:b/>
                <w:bCs/>
                <w:sz w:val="22"/>
                <w:szCs w:val="22"/>
                <w:lang/>
              </w:rPr>
              <w:t>3.1. Consolidarea zonelor verzi cu un strat vegetal H=0,10m cu insamintare manuala</w:t>
            </w:r>
          </w:p>
        </w:tc>
        <w:tc>
          <w:tcPr>
            <w:tcW w:w="978" w:type="dxa"/>
            <w:tcBorders>
              <w:top w:val="nil"/>
              <w:left w:val="single" w:sz="2" w:space="0" w:color="000000"/>
              <w:bottom w:val="nil"/>
              <w:right w:val="nil"/>
            </w:tcBorders>
          </w:tcPr>
          <w:p w14:paraId="0CCBA679" w14:textId="77777777" w:rsidR="00E60F5A" w:rsidRPr="000958CE" w:rsidRDefault="00E60F5A" w:rsidP="00964B0B">
            <w:pPr>
              <w:rPr>
                <w:lang w:val="en-US"/>
              </w:rPr>
            </w:pPr>
          </w:p>
        </w:tc>
        <w:tc>
          <w:tcPr>
            <w:tcW w:w="1118" w:type="dxa"/>
            <w:tcBorders>
              <w:top w:val="nil"/>
              <w:left w:val="single" w:sz="2" w:space="0" w:color="000000"/>
              <w:bottom w:val="nil"/>
              <w:right w:val="nil"/>
            </w:tcBorders>
          </w:tcPr>
          <w:p w14:paraId="7BBE1ABD" w14:textId="77777777" w:rsidR="00E60F5A" w:rsidRPr="000958CE" w:rsidRDefault="00E60F5A" w:rsidP="00964B0B">
            <w:pPr>
              <w:rPr>
                <w:lang w:val="en-US"/>
              </w:rPr>
            </w:pPr>
          </w:p>
        </w:tc>
        <w:tc>
          <w:tcPr>
            <w:tcW w:w="1119" w:type="dxa"/>
            <w:tcBorders>
              <w:top w:val="nil"/>
              <w:left w:val="single" w:sz="2" w:space="0" w:color="000000"/>
              <w:bottom w:val="nil"/>
              <w:right w:val="single" w:sz="2" w:space="0" w:color="000000"/>
            </w:tcBorders>
          </w:tcPr>
          <w:p w14:paraId="4714B9FF" w14:textId="77777777" w:rsidR="00E60F5A" w:rsidRPr="000958CE" w:rsidRDefault="00E60F5A" w:rsidP="00964B0B">
            <w:pPr>
              <w:rPr>
                <w:lang w:val="en-US"/>
              </w:rPr>
            </w:pPr>
          </w:p>
        </w:tc>
      </w:tr>
      <w:tr w:rsidR="00E60F5A" w:rsidRPr="000958CE" w14:paraId="7E03D855" w14:textId="77777777" w:rsidTr="00E60F5A">
        <w:tc>
          <w:tcPr>
            <w:tcW w:w="699" w:type="dxa"/>
            <w:tcBorders>
              <w:top w:val="single" w:sz="2" w:space="0" w:color="000000"/>
              <w:left w:val="single" w:sz="2" w:space="0" w:color="000000"/>
              <w:bottom w:val="single" w:sz="2" w:space="0" w:color="000000"/>
              <w:right w:val="nil"/>
            </w:tcBorders>
            <w:vAlign w:val="center"/>
          </w:tcPr>
          <w:p w14:paraId="367B4D40" w14:textId="77777777" w:rsidR="00E60F5A" w:rsidRPr="000958CE" w:rsidRDefault="00E60F5A" w:rsidP="00964B0B">
            <w:pPr>
              <w:jc w:val="center"/>
              <w:rPr>
                <w:sz w:val="22"/>
                <w:szCs w:val="22"/>
                <w:lang w:val="en-US"/>
              </w:rPr>
            </w:pPr>
            <w:r w:rsidRPr="000958CE">
              <w:rPr>
                <w:sz w:val="22"/>
                <w:szCs w:val="22"/>
                <w:lang w:val="en-US"/>
              </w:rPr>
              <w:t>40</w:t>
            </w:r>
          </w:p>
        </w:tc>
        <w:tc>
          <w:tcPr>
            <w:tcW w:w="1537" w:type="dxa"/>
            <w:tcBorders>
              <w:top w:val="single" w:sz="2" w:space="0" w:color="000000"/>
              <w:left w:val="single" w:sz="2" w:space="0" w:color="000000"/>
              <w:bottom w:val="single" w:sz="2" w:space="0" w:color="000000"/>
              <w:right w:val="nil"/>
            </w:tcBorders>
            <w:vAlign w:val="center"/>
          </w:tcPr>
          <w:p w14:paraId="334F4E85" w14:textId="77777777" w:rsidR="00E60F5A" w:rsidRPr="000958CE" w:rsidRDefault="00E60F5A" w:rsidP="00964B0B">
            <w:pPr>
              <w:jc w:val="center"/>
              <w:rPr>
                <w:sz w:val="22"/>
                <w:szCs w:val="22"/>
                <w:lang w:val="en-US"/>
              </w:rPr>
            </w:pPr>
            <w:r w:rsidRPr="000958CE">
              <w:rPr>
                <w:sz w:val="22"/>
                <w:szCs w:val="22"/>
                <w:lang w:val="en-US"/>
              </w:rPr>
              <w:t>TsH09C</w:t>
            </w:r>
          </w:p>
          <w:p w14:paraId="04840116" w14:textId="77777777" w:rsidR="00E60F5A" w:rsidRPr="000958CE" w:rsidRDefault="00E60F5A" w:rsidP="00964B0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72A6861" w14:textId="77777777" w:rsidR="00E60F5A" w:rsidRPr="000958CE" w:rsidRDefault="00E60F5A" w:rsidP="00964B0B">
            <w:pPr>
              <w:rPr>
                <w:rFonts w:ascii="Times New Roman CYR" w:hAnsi="Times New Roman CYR" w:cs="Times New Roman CYR"/>
                <w:sz w:val="22"/>
                <w:szCs w:val="22"/>
                <w:lang/>
              </w:rPr>
            </w:pPr>
            <w:r w:rsidRPr="000958CE">
              <w:rPr>
                <w:rFonts w:ascii="Times New Roman CYR" w:hAnsi="Times New Roman CYR" w:cs="Times New Roman CYR"/>
                <w:sz w:val="22"/>
                <w:szCs w:val="22"/>
                <w:lang/>
              </w:rPr>
              <w:t>Semanarea gazonului pe acostamentelor</w:t>
            </w:r>
          </w:p>
        </w:tc>
        <w:tc>
          <w:tcPr>
            <w:tcW w:w="978" w:type="dxa"/>
            <w:tcBorders>
              <w:top w:val="single" w:sz="2" w:space="0" w:color="000000"/>
              <w:left w:val="single" w:sz="2" w:space="0" w:color="000000"/>
              <w:bottom w:val="single" w:sz="2" w:space="0" w:color="000000"/>
              <w:right w:val="nil"/>
            </w:tcBorders>
            <w:vAlign w:val="center"/>
          </w:tcPr>
          <w:p w14:paraId="10F344B5" w14:textId="77777777" w:rsidR="00E60F5A" w:rsidRPr="000958CE" w:rsidRDefault="00E60F5A" w:rsidP="00964B0B">
            <w:pPr>
              <w:jc w:val="center"/>
              <w:rPr>
                <w:sz w:val="22"/>
                <w:szCs w:val="22"/>
                <w:lang w:val="en-US"/>
              </w:rPr>
            </w:pPr>
            <w:r w:rsidRPr="000958CE">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5F9F83B5" w14:textId="77777777" w:rsidR="00E60F5A" w:rsidRPr="000958CE" w:rsidRDefault="00E60F5A" w:rsidP="00964B0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58C9A30" w14:textId="77777777" w:rsidR="00E60F5A" w:rsidRPr="000958CE" w:rsidRDefault="00E60F5A" w:rsidP="00964B0B">
            <w:pPr>
              <w:jc w:val="right"/>
              <w:rPr>
                <w:lang w:val="en-US"/>
              </w:rPr>
            </w:pPr>
            <w:r w:rsidRPr="000958CE">
              <w:rPr>
                <w:lang w:val="en-US"/>
              </w:rPr>
              <w:t>9,227</w:t>
            </w:r>
          </w:p>
        </w:tc>
      </w:tr>
      <w:tr w:rsidR="00E60F5A" w:rsidRPr="000958CE" w14:paraId="2FC3F46B" w14:textId="77777777" w:rsidTr="00E60F5A">
        <w:tc>
          <w:tcPr>
            <w:tcW w:w="699" w:type="dxa"/>
            <w:tcBorders>
              <w:top w:val="nil"/>
              <w:left w:val="single" w:sz="2" w:space="0" w:color="000000"/>
              <w:bottom w:val="single" w:sz="2" w:space="0" w:color="000000"/>
              <w:right w:val="nil"/>
            </w:tcBorders>
          </w:tcPr>
          <w:p w14:paraId="748F3E38"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3652E899" w14:textId="77777777" w:rsidR="00E60F5A" w:rsidRPr="000958CE" w:rsidRDefault="00E60F5A" w:rsidP="00964B0B">
            <w:pPr>
              <w:rPr>
                <w:sz w:val="16"/>
                <w:szCs w:val="16"/>
                <w:lang w:val="en-US"/>
              </w:rPr>
            </w:pPr>
            <w:r w:rsidRPr="000958CE">
              <w:rPr>
                <w:sz w:val="16"/>
                <w:szCs w:val="16"/>
                <w:lang w:val="en-US"/>
              </w:rPr>
              <w:t>7129020012880</w:t>
            </w:r>
          </w:p>
        </w:tc>
        <w:tc>
          <w:tcPr>
            <w:tcW w:w="4613" w:type="dxa"/>
            <w:tcBorders>
              <w:top w:val="nil"/>
              <w:left w:val="single" w:sz="2" w:space="0" w:color="000000"/>
              <w:bottom w:val="single" w:sz="2" w:space="0" w:color="000000"/>
              <w:right w:val="nil"/>
            </w:tcBorders>
          </w:tcPr>
          <w:p w14:paraId="25B211F8"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Peisagist-floricultor</w:t>
            </w:r>
          </w:p>
        </w:tc>
        <w:tc>
          <w:tcPr>
            <w:tcW w:w="978" w:type="dxa"/>
            <w:tcBorders>
              <w:top w:val="nil"/>
              <w:left w:val="single" w:sz="2" w:space="0" w:color="000000"/>
              <w:bottom w:val="single" w:sz="2" w:space="0" w:color="000000"/>
              <w:right w:val="nil"/>
            </w:tcBorders>
            <w:vAlign w:val="center"/>
          </w:tcPr>
          <w:p w14:paraId="3B682F82" w14:textId="77777777" w:rsidR="00E60F5A" w:rsidRPr="000958CE" w:rsidRDefault="00E60F5A" w:rsidP="00964B0B">
            <w:pPr>
              <w:rPr>
                <w:sz w:val="18"/>
                <w:szCs w:val="18"/>
                <w:lang w:val="en-US"/>
              </w:rPr>
            </w:pPr>
            <w:r w:rsidRPr="000958CE">
              <w:rPr>
                <w:sz w:val="18"/>
                <w:szCs w:val="18"/>
                <w:lang w:val="en-US"/>
              </w:rPr>
              <w:t>h-om</w:t>
            </w:r>
          </w:p>
        </w:tc>
        <w:tc>
          <w:tcPr>
            <w:tcW w:w="1118" w:type="dxa"/>
            <w:tcBorders>
              <w:top w:val="nil"/>
              <w:left w:val="single" w:sz="2" w:space="0" w:color="000000"/>
              <w:bottom w:val="single" w:sz="2" w:space="0" w:color="000000"/>
              <w:right w:val="nil"/>
            </w:tcBorders>
            <w:vAlign w:val="center"/>
          </w:tcPr>
          <w:p w14:paraId="26F374F5" w14:textId="77777777" w:rsidR="00E60F5A" w:rsidRPr="000958CE" w:rsidRDefault="00E60F5A" w:rsidP="00964B0B">
            <w:pPr>
              <w:rPr>
                <w:sz w:val="18"/>
                <w:szCs w:val="18"/>
                <w:lang w:val="en-US"/>
              </w:rPr>
            </w:pPr>
            <w:r w:rsidRPr="000958CE">
              <w:rPr>
                <w:sz w:val="18"/>
                <w:szCs w:val="18"/>
                <w:lang w:val="en-US"/>
              </w:rPr>
              <w:t>5,20</w:t>
            </w:r>
          </w:p>
        </w:tc>
        <w:tc>
          <w:tcPr>
            <w:tcW w:w="1119" w:type="dxa"/>
            <w:tcBorders>
              <w:top w:val="nil"/>
              <w:left w:val="single" w:sz="2" w:space="0" w:color="000000"/>
              <w:bottom w:val="single" w:sz="2" w:space="0" w:color="000000"/>
              <w:right w:val="single" w:sz="2" w:space="0" w:color="000000"/>
            </w:tcBorders>
            <w:vAlign w:val="center"/>
          </w:tcPr>
          <w:p w14:paraId="64DA8F9A" w14:textId="77777777" w:rsidR="00E60F5A" w:rsidRPr="000958CE" w:rsidRDefault="00E60F5A" w:rsidP="00964B0B">
            <w:pPr>
              <w:rPr>
                <w:sz w:val="18"/>
                <w:szCs w:val="18"/>
                <w:lang w:val="en-US"/>
              </w:rPr>
            </w:pPr>
          </w:p>
        </w:tc>
      </w:tr>
      <w:tr w:rsidR="00E60F5A" w:rsidRPr="000958CE" w14:paraId="1EEA9EC0" w14:textId="77777777" w:rsidTr="00E60F5A">
        <w:tc>
          <w:tcPr>
            <w:tcW w:w="699" w:type="dxa"/>
            <w:tcBorders>
              <w:top w:val="nil"/>
              <w:left w:val="single" w:sz="2" w:space="0" w:color="000000"/>
              <w:bottom w:val="single" w:sz="2" w:space="0" w:color="000000"/>
              <w:right w:val="nil"/>
            </w:tcBorders>
          </w:tcPr>
          <w:p w14:paraId="0B846ED0"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729BCF0B" w14:textId="77777777" w:rsidR="00E60F5A" w:rsidRPr="000958CE" w:rsidRDefault="00E60F5A" w:rsidP="00964B0B">
            <w:pPr>
              <w:rPr>
                <w:sz w:val="16"/>
                <w:szCs w:val="16"/>
                <w:lang w:val="en-US"/>
              </w:rPr>
            </w:pPr>
            <w:r w:rsidRPr="000958CE">
              <w:rPr>
                <w:sz w:val="16"/>
                <w:szCs w:val="16"/>
                <w:lang w:val="en-US"/>
              </w:rPr>
              <w:t>0221107204435</w:t>
            </w:r>
          </w:p>
        </w:tc>
        <w:tc>
          <w:tcPr>
            <w:tcW w:w="4613" w:type="dxa"/>
            <w:tcBorders>
              <w:top w:val="nil"/>
              <w:left w:val="single" w:sz="2" w:space="0" w:color="000000"/>
              <w:bottom w:val="single" w:sz="2" w:space="0" w:color="000000"/>
              <w:right w:val="nil"/>
            </w:tcBorders>
          </w:tcPr>
          <w:p w14:paraId="5E62BCA6"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Seminte de plante-graminee perene (pm)</w:t>
            </w:r>
          </w:p>
        </w:tc>
        <w:tc>
          <w:tcPr>
            <w:tcW w:w="978" w:type="dxa"/>
            <w:tcBorders>
              <w:top w:val="nil"/>
              <w:left w:val="single" w:sz="2" w:space="0" w:color="000000"/>
              <w:bottom w:val="single" w:sz="2" w:space="0" w:color="000000"/>
              <w:right w:val="nil"/>
            </w:tcBorders>
            <w:vAlign w:val="center"/>
          </w:tcPr>
          <w:p w14:paraId="0CEC1C7A" w14:textId="77777777" w:rsidR="00E60F5A" w:rsidRPr="000958CE" w:rsidRDefault="00E60F5A" w:rsidP="00964B0B">
            <w:pPr>
              <w:rPr>
                <w:sz w:val="18"/>
                <w:szCs w:val="18"/>
                <w:lang w:val="en-US"/>
              </w:rPr>
            </w:pPr>
            <w:r w:rsidRPr="000958CE">
              <w:rPr>
                <w:sz w:val="18"/>
                <w:szCs w:val="18"/>
                <w:lang w:val="en-US"/>
              </w:rPr>
              <w:t>kg</w:t>
            </w:r>
          </w:p>
        </w:tc>
        <w:tc>
          <w:tcPr>
            <w:tcW w:w="1118" w:type="dxa"/>
            <w:tcBorders>
              <w:top w:val="nil"/>
              <w:left w:val="single" w:sz="2" w:space="0" w:color="000000"/>
              <w:bottom w:val="single" w:sz="2" w:space="0" w:color="000000"/>
              <w:right w:val="nil"/>
            </w:tcBorders>
            <w:vAlign w:val="center"/>
          </w:tcPr>
          <w:p w14:paraId="590D2493" w14:textId="77777777" w:rsidR="00E60F5A" w:rsidRPr="000958CE" w:rsidRDefault="00E60F5A" w:rsidP="00964B0B">
            <w:pPr>
              <w:rPr>
                <w:sz w:val="18"/>
                <w:szCs w:val="18"/>
                <w:lang w:val="en-US"/>
              </w:rPr>
            </w:pPr>
            <w:r w:rsidRPr="000958CE">
              <w:rPr>
                <w:sz w:val="18"/>
                <w:szCs w:val="18"/>
                <w:lang w:val="en-US"/>
              </w:rPr>
              <w:t>1,00</w:t>
            </w:r>
          </w:p>
        </w:tc>
        <w:tc>
          <w:tcPr>
            <w:tcW w:w="1119" w:type="dxa"/>
            <w:tcBorders>
              <w:top w:val="nil"/>
              <w:left w:val="single" w:sz="2" w:space="0" w:color="000000"/>
              <w:bottom w:val="single" w:sz="2" w:space="0" w:color="000000"/>
              <w:right w:val="single" w:sz="2" w:space="0" w:color="000000"/>
            </w:tcBorders>
            <w:vAlign w:val="center"/>
          </w:tcPr>
          <w:p w14:paraId="6840F457" w14:textId="77777777" w:rsidR="00E60F5A" w:rsidRPr="000958CE" w:rsidRDefault="00E60F5A" w:rsidP="00964B0B">
            <w:pPr>
              <w:rPr>
                <w:sz w:val="18"/>
                <w:szCs w:val="18"/>
                <w:lang w:val="en-US"/>
              </w:rPr>
            </w:pPr>
          </w:p>
        </w:tc>
      </w:tr>
      <w:tr w:rsidR="00E60F5A" w:rsidRPr="000958CE" w14:paraId="79916554" w14:textId="77777777" w:rsidTr="00E60F5A">
        <w:tc>
          <w:tcPr>
            <w:tcW w:w="699" w:type="dxa"/>
            <w:tcBorders>
              <w:top w:val="single" w:sz="2" w:space="0" w:color="000000"/>
              <w:left w:val="single" w:sz="2" w:space="0" w:color="000000"/>
              <w:bottom w:val="single" w:sz="2" w:space="0" w:color="000000"/>
              <w:right w:val="nil"/>
            </w:tcBorders>
            <w:vAlign w:val="center"/>
          </w:tcPr>
          <w:p w14:paraId="29D8E9DE" w14:textId="77777777" w:rsidR="00E60F5A" w:rsidRPr="000958CE" w:rsidRDefault="00E60F5A" w:rsidP="00964B0B">
            <w:pPr>
              <w:jc w:val="center"/>
              <w:rPr>
                <w:sz w:val="22"/>
                <w:szCs w:val="22"/>
                <w:lang w:val="en-US"/>
              </w:rPr>
            </w:pPr>
            <w:r w:rsidRPr="000958CE">
              <w:rPr>
                <w:lang w:val="en-US"/>
              </w:rPr>
              <w:t xml:space="preserve"> </w:t>
            </w:r>
            <w:r w:rsidRPr="000958CE">
              <w:rPr>
                <w:sz w:val="22"/>
                <w:szCs w:val="22"/>
                <w:lang w:val="en-US"/>
              </w:rPr>
              <w:t>41</w:t>
            </w:r>
          </w:p>
        </w:tc>
        <w:tc>
          <w:tcPr>
            <w:tcW w:w="1537" w:type="dxa"/>
            <w:tcBorders>
              <w:top w:val="single" w:sz="2" w:space="0" w:color="000000"/>
              <w:left w:val="single" w:sz="2" w:space="0" w:color="000000"/>
              <w:bottom w:val="single" w:sz="2" w:space="0" w:color="000000"/>
              <w:right w:val="nil"/>
            </w:tcBorders>
            <w:vAlign w:val="center"/>
          </w:tcPr>
          <w:p w14:paraId="0190B362" w14:textId="77777777" w:rsidR="00E60F5A" w:rsidRPr="000958CE" w:rsidRDefault="00E60F5A" w:rsidP="00964B0B">
            <w:pPr>
              <w:jc w:val="center"/>
              <w:rPr>
                <w:sz w:val="22"/>
                <w:szCs w:val="22"/>
                <w:lang w:val="en-US"/>
              </w:rPr>
            </w:pPr>
            <w:r w:rsidRPr="000958CE">
              <w:rPr>
                <w:sz w:val="22"/>
                <w:szCs w:val="22"/>
                <w:lang w:val="en-US"/>
              </w:rPr>
              <w:t>TsH12B</w:t>
            </w:r>
          </w:p>
          <w:p w14:paraId="273E5FE4" w14:textId="77777777" w:rsidR="00E60F5A" w:rsidRPr="000958CE" w:rsidRDefault="00E60F5A" w:rsidP="00964B0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EF16487" w14:textId="77777777" w:rsidR="00E60F5A" w:rsidRPr="000958CE" w:rsidRDefault="00E60F5A" w:rsidP="00964B0B">
            <w:pPr>
              <w:rPr>
                <w:rFonts w:ascii="Times New Roman CYR" w:hAnsi="Times New Roman CYR" w:cs="Times New Roman CYR"/>
                <w:sz w:val="22"/>
                <w:szCs w:val="22"/>
                <w:lang/>
              </w:rPr>
            </w:pPr>
            <w:r w:rsidRPr="000958CE">
              <w:rPr>
                <w:rFonts w:ascii="Times New Roman CYR" w:hAnsi="Times New Roman CYR" w:cs="Times New Roman CYR"/>
                <w:sz w:val="22"/>
                <w:szCs w:val="22"/>
                <w:lang/>
              </w:rPr>
              <w:t>Udarea suprafetelor cu furtunul de la cisterna</w:t>
            </w:r>
          </w:p>
        </w:tc>
        <w:tc>
          <w:tcPr>
            <w:tcW w:w="978" w:type="dxa"/>
            <w:tcBorders>
              <w:top w:val="single" w:sz="2" w:space="0" w:color="000000"/>
              <w:left w:val="single" w:sz="2" w:space="0" w:color="000000"/>
              <w:bottom w:val="single" w:sz="2" w:space="0" w:color="000000"/>
              <w:right w:val="nil"/>
            </w:tcBorders>
            <w:vAlign w:val="center"/>
          </w:tcPr>
          <w:p w14:paraId="2DAA64F3" w14:textId="77777777" w:rsidR="00E60F5A" w:rsidRPr="000958CE" w:rsidRDefault="00E60F5A" w:rsidP="00964B0B">
            <w:pPr>
              <w:jc w:val="center"/>
              <w:rPr>
                <w:sz w:val="22"/>
                <w:szCs w:val="22"/>
                <w:lang w:val="en-US"/>
              </w:rPr>
            </w:pPr>
            <w:r w:rsidRPr="000958CE">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7CEF8E8F" w14:textId="77777777" w:rsidR="00E60F5A" w:rsidRPr="000958CE" w:rsidRDefault="00E60F5A" w:rsidP="00964B0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D3D0910" w14:textId="77777777" w:rsidR="00E60F5A" w:rsidRPr="000958CE" w:rsidRDefault="00E60F5A" w:rsidP="00964B0B">
            <w:pPr>
              <w:jc w:val="right"/>
              <w:rPr>
                <w:lang w:val="en-US"/>
              </w:rPr>
            </w:pPr>
            <w:r w:rsidRPr="000958CE">
              <w:rPr>
                <w:lang w:val="en-US"/>
              </w:rPr>
              <w:t>9,227</w:t>
            </w:r>
          </w:p>
        </w:tc>
      </w:tr>
      <w:tr w:rsidR="00E60F5A" w:rsidRPr="000958CE" w14:paraId="3DB73E40" w14:textId="77777777" w:rsidTr="00E60F5A">
        <w:tc>
          <w:tcPr>
            <w:tcW w:w="699" w:type="dxa"/>
            <w:tcBorders>
              <w:top w:val="nil"/>
              <w:left w:val="single" w:sz="2" w:space="0" w:color="000000"/>
              <w:bottom w:val="single" w:sz="2" w:space="0" w:color="000000"/>
              <w:right w:val="nil"/>
            </w:tcBorders>
          </w:tcPr>
          <w:p w14:paraId="59E94266"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64A518B2" w14:textId="77777777" w:rsidR="00E60F5A" w:rsidRPr="000958CE" w:rsidRDefault="00E60F5A" w:rsidP="00964B0B">
            <w:pPr>
              <w:rPr>
                <w:sz w:val="16"/>
                <w:szCs w:val="16"/>
                <w:lang w:val="en-US"/>
              </w:rPr>
            </w:pPr>
            <w:r w:rsidRPr="000958CE">
              <w:rPr>
                <w:sz w:val="16"/>
                <w:szCs w:val="16"/>
                <w:lang w:val="en-US"/>
              </w:rPr>
              <w:t>7129020012880</w:t>
            </w:r>
          </w:p>
        </w:tc>
        <w:tc>
          <w:tcPr>
            <w:tcW w:w="4613" w:type="dxa"/>
            <w:tcBorders>
              <w:top w:val="nil"/>
              <w:left w:val="single" w:sz="2" w:space="0" w:color="000000"/>
              <w:bottom w:val="single" w:sz="2" w:space="0" w:color="000000"/>
              <w:right w:val="nil"/>
            </w:tcBorders>
          </w:tcPr>
          <w:p w14:paraId="2CB1561B"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Peisagist-floricultor</w:t>
            </w:r>
          </w:p>
        </w:tc>
        <w:tc>
          <w:tcPr>
            <w:tcW w:w="978" w:type="dxa"/>
            <w:tcBorders>
              <w:top w:val="nil"/>
              <w:left w:val="single" w:sz="2" w:space="0" w:color="000000"/>
              <w:bottom w:val="single" w:sz="2" w:space="0" w:color="000000"/>
              <w:right w:val="nil"/>
            </w:tcBorders>
            <w:vAlign w:val="center"/>
          </w:tcPr>
          <w:p w14:paraId="2A4123CD" w14:textId="77777777" w:rsidR="00E60F5A" w:rsidRPr="000958CE" w:rsidRDefault="00E60F5A" w:rsidP="00964B0B">
            <w:pPr>
              <w:rPr>
                <w:sz w:val="18"/>
                <w:szCs w:val="18"/>
                <w:lang w:val="en-US"/>
              </w:rPr>
            </w:pPr>
            <w:r w:rsidRPr="000958CE">
              <w:rPr>
                <w:sz w:val="18"/>
                <w:szCs w:val="18"/>
                <w:lang w:val="en-US"/>
              </w:rPr>
              <w:t>h-om</w:t>
            </w:r>
          </w:p>
        </w:tc>
        <w:tc>
          <w:tcPr>
            <w:tcW w:w="1118" w:type="dxa"/>
            <w:tcBorders>
              <w:top w:val="nil"/>
              <w:left w:val="single" w:sz="2" w:space="0" w:color="000000"/>
              <w:bottom w:val="single" w:sz="2" w:space="0" w:color="000000"/>
              <w:right w:val="nil"/>
            </w:tcBorders>
            <w:vAlign w:val="center"/>
          </w:tcPr>
          <w:p w14:paraId="200728B8" w14:textId="77777777" w:rsidR="00E60F5A" w:rsidRPr="000958CE" w:rsidRDefault="00E60F5A" w:rsidP="00964B0B">
            <w:pPr>
              <w:rPr>
                <w:sz w:val="18"/>
                <w:szCs w:val="18"/>
                <w:lang w:val="en-US"/>
              </w:rPr>
            </w:pPr>
            <w:r w:rsidRPr="000958CE">
              <w:rPr>
                <w:sz w:val="18"/>
                <w:szCs w:val="18"/>
                <w:lang w:val="en-US"/>
              </w:rPr>
              <w:t>0,66</w:t>
            </w:r>
          </w:p>
        </w:tc>
        <w:tc>
          <w:tcPr>
            <w:tcW w:w="1119" w:type="dxa"/>
            <w:tcBorders>
              <w:top w:val="nil"/>
              <w:left w:val="single" w:sz="2" w:space="0" w:color="000000"/>
              <w:bottom w:val="single" w:sz="2" w:space="0" w:color="000000"/>
              <w:right w:val="single" w:sz="2" w:space="0" w:color="000000"/>
            </w:tcBorders>
            <w:vAlign w:val="center"/>
          </w:tcPr>
          <w:p w14:paraId="4DB1EBFE" w14:textId="77777777" w:rsidR="00E60F5A" w:rsidRPr="000958CE" w:rsidRDefault="00E60F5A" w:rsidP="00964B0B">
            <w:pPr>
              <w:rPr>
                <w:sz w:val="18"/>
                <w:szCs w:val="18"/>
                <w:lang w:val="en-US"/>
              </w:rPr>
            </w:pPr>
          </w:p>
        </w:tc>
      </w:tr>
      <w:tr w:rsidR="00E60F5A" w:rsidRPr="000958CE" w14:paraId="29282DF0" w14:textId="77777777" w:rsidTr="00E60F5A">
        <w:tc>
          <w:tcPr>
            <w:tcW w:w="699" w:type="dxa"/>
            <w:tcBorders>
              <w:top w:val="nil"/>
              <w:left w:val="single" w:sz="2" w:space="0" w:color="000000"/>
              <w:bottom w:val="single" w:sz="2" w:space="0" w:color="000000"/>
              <w:right w:val="nil"/>
            </w:tcBorders>
          </w:tcPr>
          <w:p w14:paraId="39DBE1F6"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4378637F" w14:textId="77777777" w:rsidR="00E60F5A" w:rsidRPr="000958CE" w:rsidRDefault="00E60F5A" w:rsidP="00964B0B">
            <w:pPr>
              <w:rPr>
                <w:sz w:val="16"/>
                <w:szCs w:val="16"/>
                <w:lang w:val="en-US"/>
              </w:rPr>
            </w:pPr>
            <w:r w:rsidRPr="000958CE">
              <w:rPr>
                <w:sz w:val="16"/>
                <w:szCs w:val="16"/>
                <w:lang w:val="en-US"/>
              </w:rPr>
              <w:t>4100116202806</w:t>
            </w:r>
          </w:p>
        </w:tc>
        <w:tc>
          <w:tcPr>
            <w:tcW w:w="4613" w:type="dxa"/>
            <w:tcBorders>
              <w:top w:val="nil"/>
              <w:left w:val="single" w:sz="2" w:space="0" w:color="000000"/>
              <w:bottom w:val="single" w:sz="2" w:space="0" w:color="000000"/>
              <w:right w:val="nil"/>
            </w:tcBorders>
          </w:tcPr>
          <w:p w14:paraId="7C8DE3C3"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6A67ADDE" w14:textId="77777777" w:rsidR="00E60F5A" w:rsidRPr="000958CE" w:rsidRDefault="00E60F5A" w:rsidP="00964B0B">
            <w:pPr>
              <w:rPr>
                <w:sz w:val="18"/>
                <w:szCs w:val="18"/>
                <w:lang w:val="en-US"/>
              </w:rPr>
            </w:pPr>
            <w:r w:rsidRPr="000958CE">
              <w:rPr>
                <w:sz w:val="18"/>
                <w:szCs w:val="18"/>
                <w:lang w:val="en-US"/>
              </w:rPr>
              <w:t>m3</w:t>
            </w:r>
          </w:p>
        </w:tc>
        <w:tc>
          <w:tcPr>
            <w:tcW w:w="1118" w:type="dxa"/>
            <w:tcBorders>
              <w:top w:val="nil"/>
              <w:left w:val="single" w:sz="2" w:space="0" w:color="000000"/>
              <w:bottom w:val="single" w:sz="2" w:space="0" w:color="000000"/>
              <w:right w:val="nil"/>
            </w:tcBorders>
            <w:vAlign w:val="center"/>
          </w:tcPr>
          <w:p w14:paraId="26860B6C" w14:textId="77777777" w:rsidR="00E60F5A" w:rsidRPr="000958CE" w:rsidRDefault="00E60F5A" w:rsidP="00964B0B">
            <w:pPr>
              <w:rPr>
                <w:sz w:val="18"/>
                <w:szCs w:val="18"/>
                <w:lang w:val="en-US"/>
              </w:rPr>
            </w:pPr>
            <w:r w:rsidRPr="000958CE">
              <w:rPr>
                <w:sz w:val="18"/>
                <w:szCs w:val="18"/>
                <w:lang w:val="en-US"/>
              </w:rPr>
              <w:t>1,00</w:t>
            </w:r>
          </w:p>
        </w:tc>
        <w:tc>
          <w:tcPr>
            <w:tcW w:w="1119" w:type="dxa"/>
            <w:tcBorders>
              <w:top w:val="nil"/>
              <w:left w:val="single" w:sz="2" w:space="0" w:color="000000"/>
              <w:bottom w:val="single" w:sz="2" w:space="0" w:color="000000"/>
              <w:right w:val="single" w:sz="2" w:space="0" w:color="000000"/>
            </w:tcBorders>
            <w:vAlign w:val="center"/>
          </w:tcPr>
          <w:p w14:paraId="7F70E5AE" w14:textId="77777777" w:rsidR="00E60F5A" w:rsidRPr="000958CE" w:rsidRDefault="00E60F5A" w:rsidP="00964B0B">
            <w:pPr>
              <w:rPr>
                <w:sz w:val="18"/>
                <w:szCs w:val="18"/>
                <w:lang w:val="en-US"/>
              </w:rPr>
            </w:pPr>
          </w:p>
        </w:tc>
      </w:tr>
      <w:tr w:rsidR="00E60F5A" w:rsidRPr="000958CE" w14:paraId="5B109B53" w14:textId="77777777" w:rsidTr="00E60F5A">
        <w:tc>
          <w:tcPr>
            <w:tcW w:w="699" w:type="dxa"/>
            <w:tcBorders>
              <w:top w:val="nil"/>
              <w:left w:val="single" w:sz="2" w:space="0" w:color="000000"/>
              <w:bottom w:val="single" w:sz="2" w:space="0" w:color="000000"/>
              <w:right w:val="nil"/>
            </w:tcBorders>
          </w:tcPr>
          <w:p w14:paraId="05770F0E"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43894EC6" w14:textId="77777777" w:rsidR="00E60F5A" w:rsidRPr="000958CE" w:rsidRDefault="00E60F5A" w:rsidP="00964B0B">
            <w:pPr>
              <w:rPr>
                <w:sz w:val="16"/>
                <w:szCs w:val="16"/>
                <w:lang w:val="en-US"/>
              </w:rPr>
            </w:pPr>
            <w:r w:rsidRPr="000958CE">
              <w:rPr>
                <w:sz w:val="16"/>
                <w:szCs w:val="16"/>
                <w:lang w:val="en-US"/>
              </w:rPr>
              <w:t>3410540005603</w:t>
            </w:r>
          </w:p>
        </w:tc>
        <w:tc>
          <w:tcPr>
            <w:tcW w:w="4613" w:type="dxa"/>
            <w:tcBorders>
              <w:top w:val="nil"/>
              <w:left w:val="single" w:sz="2" w:space="0" w:color="000000"/>
              <w:bottom w:val="single" w:sz="2" w:space="0" w:color="000000"/>
              <w:right w:val="nil"/>
            </w:tcBorders>
          </w:tcPr>
          <w:p w14:paraId="059FCEBC"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5ECABCBD"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22B79294" w14:textId="77777777" w:rsidR="00E60F5A" w:rsidRPr="000958CE" w:rsidRDefault="00E60F5A" w:rsidP="00964B0B">
            <w:pPr>
              <w:rPr>
                <w:sz w:val="18"/>
                <w:szCs w:val="18"/>
                <w:lang w:val="en-US"/>
              </w:rPr>
            </w:pPr>
            <w:r w:rsidRPr="000958CE">
              <w:rPr>
                <w:sz w:val="18"/>
                <w:szCs w:val="18"/>
                <w:lang w:val="en-US"/>
              </w:rPr>
              <w:t>0,386</w:t>
            </w:r>
          </w:p>
        </w:tc>
        <w:tc>
          <w:tcPr>
            <w:tcW w:w="1119" w:type="dxa"/>
            <w:tcBorders>
              <w:top w:val="nil"/>
              <w:left w:val="single" w:sz="2" w:space="0" w:color="000000"/>
              <w:bottom w:val="single" w:sz="2" w:space="0" w:color="000000"/>
              <w:right w:val="single" w:sz="2" w:space="0" w:color="000000"/>
            </w:tcBorders>
            <w:vAlign w:val="center"/>
          </w:tcPr>
          <w:p w14:paraId="777EEB2A" w14:textId="77777777" w:rsidR="00E60F5A" w:rsidRPr="000958CE" w:rsidRDefault="00E60F5A" w:rsidP="00964B0B">
            <w:pPr>
              <w:rPr>
                <w:sz w:val="18"/>
                <w:szCs w:val="18"/>
                <w:lang w:val="en-US"/>
              </w:rPr>
            </w:pPr>
          </w:p>
        </w:tc>
      </w:tr>
      <w:tr w:rsidR="00E60F5A" w:rsidRPr="000958CE" w14:paraId="589EE0C6" w14:textId="77777777" w:rsidTr="00E60F5A">
        <w:tc>
          <w:tcPr>
            <w:tcW w:w="699" w:type="dxa"/>
            <w:tcBorders>
              <w:top w:val="nil"/>
              <w:left w:val="single" w:sz="2" w:space="0" w:color="000000"/>
              <w:bottom w:val="nil"/>
              <w:right w:val="nil"/>
            </w:tcBorders>
          </w:tcPr>
          <w:p w14:paraId="27239CBD" w14:textId="77777777" w:rsidR="00E60F5A" w:rsidRPr="000958CE" w:rsidRDefault="00E60F5A" w:rsidP="00964B0B">
            <w:pPr>
              <w:jc w:val="center"/>
              <w:rPr>
                <w:lang w:val="en-US"/>
              </w:rPr>
            </w:pPr>
            <w:r w:rsidRPr="000958CE">
              <w:rPr>
                <w:lang w:val="en-US"/>
              </w:rPr>
              <w:t xml:space="preserve"> </w:t>
            </w:r>
          </w:p>
        </w:tc>
        <w:tc>
          <w:tcPr>
            <w:tcW w:w="1537" w:type="dxa"/>
            <w:tcBorders>
              <w:top w:val="nil"/>
              <w:left w:val="single" w:sz="2" w:space="0" w:color="000000"/>
              <w:bottom w:val="nil"/>
              <w:right w:val="nil"/>
            </w:tcBorders>
          </w:tcPr>
          <w:p w14:paraId="1C40D37B" w14:textId="77777777" w:rsidR="00E60F5A" w:rsidRPr="000958CE" w:rsidRDefault="00E60F5A" w:rsidP="00964B0B">
            <w:pPr>
              <w:rPr>
                <w:lang w:val="en-US"/>
              </w:rPr>
            </w:pPr>
          </w:p>
        </w:tc>
        <w:tc>
          <w:tcPr>
            <w:tcW w:w="4613" w:type="dxa"/>
            <w:tcBorders>
              <w:top w:val="nil"/>
              <w:left w:val="single" w:sz="2" w:space="0" w:color="000000"/>
              <w:bottom w:val="nil"/>
              <w:right w:val="nil"/>
            </w:tcBorders>
          </w:tcPr>
          <w:p w14:paraId="7DFDE0D5" w14:textId="77777777" w:rsidR="00E60F5A" w:rsidRPr="000958CE" w:rsidRDefault="00E60F5A" w:rsidP="00964B0B">
            <w:pPr>
              <w:rPr>
                <w:rFonts w:ascii="Times New Roman CYR" w:hAnsi="Times New Roman CYR" w:cs="Times New Roman CYR"/>
                <w:b/>
                <w:bCs/>
                <w:sz w:val="22"/>
                <w:szCs w:val="22"/>
                <w:lang/>
              </w:rPr>
            </w:pPr>
            <w:r w:rsidRPr="000958CE">
              <w:rPr>
                <w:rFonts w:ascii="Times New Roman CYR" w:hAnsi="Times New Roman CYR" w:cs="Times New Roman CYR"/>
                <w:b/>
                <w:bCs/>
                <w:sz w:val="22"/>
                <w:szCs w:val="22"/>
                <w:lang/>
              </w:rPr>
              <w:t xml:space="preserve">4. Capitolul III Amenajarea sistemului rutier </w:t>
            </w:r>
          </w:p>
        </w:tc>
        <w:tc>
          <w:tcPr>
            <w:tcW w:w="978" w:type="dxa"/>
            <w:tcBorders>
              <w:top w:val="nil"/>
              <w:left w:val="single" w:sz="2" w:space="0" w:color="000000"/>
              <w:bottom w:val="nil"/>
              <w:right w:val="nil"/>
            </w:tcBorders>
          </w:tcPr>
          <w:p w14:paraId="0FA752B4" w14:textId="77777777" w:rsidR="00E60F5A" w:rsidRPr="000958CE" w:rsidRDefault="00E60F5A" w:rsidP="00964B0B">
            <w:pPr>
              <w:rPr>
                <w:lang w:val="en-US"/>
              </w:rPr>
            </w:pPr>
          </w:p>
        </w:tc>
        <w:tc>
          <w:tcPr>
            <w:tcW w:w="1118" w:type="dxa"/>
            <w:tcBorders>
              <w:top w:val="nil"/>
              <w:left w:val="single" w:sz="2" w:space="0" w:color="000000"/>
              <w:bottom w:val="nil"/>
              <w:right w:val="nil"/>
            </w:tcBorders>
          </w:tcPr>
          <w:p w14:paraId="211C7884" w14:textId="77777777" w:rsidR="00E60F5A" w:rsidRPr="000958CE" w:rsidRDefault="00E60F5A" w:rsidP="00964B0B">
            <w:pPr>
              <w:rPr>
                <w:lang w:val="en-US"/>
              </w:rPr>
            </w:pPr>
          </w:p>
        </w:tc>
        <w:tc>
          <w:tcPr>
            <w:tcW w:w="1119" w:type="dxa"/>
            <w:tcBorders>
              <w:top w:val="nil"/>
              <w:left w:val="single" w:sz="2" w:space="0" w:color="000000"/>
              <w:bottom w:val="nil"/>
              <w:right w:val="single" w:sz="2" w:space="0" w:color="000000"/>
            </w:tcBorders>
          </w:tcPr>
          <w:p w14:paraId="5C483179" w14:textId="77777777" w:rsidR="00E60F5A" w:rsidRPr="000958CE" w:rsidRDefault="00E60F5A" w:rsidP="00964B0B">
            <w:pPr>
              <w:rPr>
                <w:lang w:val="en-US"/>
              </w:rPr>
            </w:pPr>
          </w:p>
        </w:tc>
      </w:tr>
      <w:tr w:rsidR="00E60F5A" w:rsidRPr="000958CE" w14:paraId="1A5E6C07" w14:textId="77777777" w:rsidTr="00E60F5A">
        <w:tc>
          <w:tcPr>
            <w:tcW w:w="699" w:type="dxa"/>
            <w:tcBorders>
              <w:top w:val="single" w:sz="2" w:space="0" w:color="000000"/>
              <w:left w:val="single" w:sz="2" w:space="0" w:color="000000"/>
              <w:bottom w:val="single" w:sz="2" w:space="0" w:color="000000"/>
              <w:right w:val="nil"/>
            </w:tcBorders>
            <w:vAlign w:val="center"/>
          </w:tcPr>
          <w:p w14:paraId="6221E265" w14:textId="77777777" w:rsidR="00E60F5A" w:rsidRPr="000958CE" w:rsidRDefault="00E60F5A" w:rsidP="00964B0B">
            <w:pPr>
              <w:jc w:val="center"/>
              <w:rPr>
                <w:sz w:val="22"/>
                <w:szCs w:val="22"/>
                <w:lang w:val="en-US"/>
              </w:rPr>
            </w:pPr>
            <w:r w:rsidRPr="000958CE">
              <w:rPr>
                <w:sz w:val="22"/>
                <w:szCs w:val="22"/>
                <w:lang w:val="en-US"/>
              </w:rPr>
              <w:t>42</w:t>
            </w:r>
          </w:p>
        </w:tc>
        <w:tc>
          <w:tcPr>
            <w:tcW w:w="1537" w:type="dxa"/>
            <w:tcBorders>
              <w:top w:val="single" w:sz="2" w:space="0" w:color="000000"/>
              <w:left w:val="single" w:sz="2" w:space="0" w:color="000000"/>
              <w:bottom w:val="single" w:sz="2" w:space="0" w:color="000000"/>
              <w:right w:val="nil"/>
            </w:tcBorders>
            <w:vAlign w:val="center"/>
          </w:tcPr>
          <w:p w14:paraId="48F72E0F" w14:textId="77777777" w:rsidR="00E60F5A" w:rsidRPr="000958CE" w:rsidRDefault="00E60F5A" w:rsidP="00964B0B">
            <w:pPr>
              <w:jc w:val="center"/>
              <w:rPr>
                <w:sz w:val="22"/>
                <w:szCs w:val="22"/>
                <w:lang w:val="en-US"/>
              </w:rPr>
            </w:pPr>
            <w:r w:rsidRPr="000958CE">
              <w:rPr>
                <w:sz w:val="22"/>
                <w:szCs w:val="22"/>
                <w:lang w:val="en-US"/>
              </w:rPr>
              <w:t>RpAr3E</w:t>
            </w:r>
          </w:p>
          <w:p w14:paraId="4DAEC878" w14:textId="77777777" w:rsidR="00E60F5A" w:rsidRPr="000958CE" w:rsidRDefault="00E60F5A" w:rsidP="00964B0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54D8753" w14:textId="77777777" w:rsidR="00E60F5A" w:rsidRPr="000958CE" w:rsidRDefault="00E60F5A" w:rsidP="00964B0B">
            <w:pPr>
              <w:rPr>
                <w:rFonts w:ascii="Times New Roman CYR" w:hAnsi="Times New Roman CYR" w:cs="Times New Roman CYR"/>
                <w:sz w:val="22"/>
                <w:szCs w:val="22"/>
                <w:lang/>
              </w:rPr>
            </w:pPr>
            <w:r w:rsidRPr="000958CE">
              <w:rPr>
                <w:rFonts w:ascii="Times New Roman CYR" w:hAnsi="Times New Roman CYR" w:cs="Times New Roman CYR"/>
                <w:sz w:val="22"/>
                <w:szCs w:val="22"/>
                <w:lang/>
              </w:rPr>
              <w:t>Taierea marginii asfaltului cu discuri diamante (fara muncitor)</w:t>
            </w:r>
          </w:p>
        </w:tc>
        <w:tc>
          <w:tcPr>
            <w:tcW w:w="978" w:type="dxa"/>
            <w:tcBorders>
              <w:top w:val="single" w:sz="2" w:space="0" w:color="000000"/>
              <w:left w:val="single" w:sz="2" w:space="0" w:color="000000"/>
              <w:bottom w:val="single" w:sz="2" w:space="0" w:color="000000"/>
              <w:right w:val="nil"/>
            </w:tcBorders>
            <w:vAlign w:val="center"/>
          </w:tcPr>
          <w:p w14:paraId="4A4D4BED" w14:textId="77777777" w:rsidR="00E60F5A" w:rsidRPr="000958CE" w:rsidRDefault="00E60F5A" w:rsidP="00964B0B">
            <w:pPr>
              <w:jc w:val="center"/>
              <w:rPr>
                <w:sz w:val="22"/>
                <w:szCs w:val="22"/>
                <w:lang w:val="en-US"/>
              </w:rPr>
            </w:pPr>
            <w:r w:rsidRPr="000958CE">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12669599" w14:textId="77777777" w:rsidR="00E60F5A" w:rsidRPr="000958CE" w:rsidRDefault="00E60F5A" w:rsidP="00964B0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485C18A" w14:textId="77777777" w:rsidR="00E60F5A" w:rsidRPr="000958CE" w:rsidRDefault="00E60F5A" w:rsidP="00964B0B">
            <w:pPr>
              <w:jc w:val="right"/>
              <w:rPr>
                <w:lang w:val="en-US"/>
              </w:rPr>
            </w:pPr>
            <w:r w:rsidRPr="000958CE">
              <w:rPr>
                <w:lang w:val="en-US"/>
              </w:rPr>
              <w:t>18,00</w:t>
            </w:r>
          </w:p>
        </w:tc>
      </w:tr>
      <w:tr w:rsidR="00E60F5A" w:rsidRPr="000958CE" w14:paraId="3F934647" w14:textId="77777777" w:rsidTr="00E60F5A">
        <w:tc>
          <w:tcPr>
            <w:tcW w:w="699" w:type="dxa"/>
            <w:tcBorders>
              <w:top w:val="nil"/>
              <w:left w:val="single" w:sz="2" w:space="0" w:color="000000"/>
              <w:bottom w:val="single" w:sz="2" w:space="0" w:color="000000"/>
              <w:right w:val="nil"/>
            </w:tcBorders>
          </w:tcPr>
          <w:p w14:paraId="3363186B"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7BAC8C78" w14:textId="77777777" w:rsidR="00E60F5A" w:rsidRPr="000958CE" w:rsidRDefault="00E60F5A" w:rsidP="00964B0B">
            <w:pPr>
              <w:rPr>
                <w:sz w:val="16"/>
                <w:szCs w:val="16"/>
                <w:lang w:val="en-US"/>
              </w:rPr>
            </w:pPr>
            <w:r w:rsidRPr="000958CE">
              <w:rPr>
                <w:sz w:val="16"/>
                <w:szCs w:val="16"/>
                <w:lang w:val="en-US"/>
              </w:rPr>
              <w:t>2881116002702</w:t>
            </w:r>
          </w:p>
        </w:tc>
        <w:tc>
          <w:tcPr>
            <w:tcW w:w="4613" w:type="dxa"/>
            <w:tcBorders>
              <w:top w:val="nil"/>
              <w:left w:val="single" w:sz="2" w:space="0" w:color="000000"/>
              <w:bottom w:val="single" w:sz="2" w:space="0" w:color="000000"/>
              <w:right w:val="nil"/>
            </w:tcBorders>
          </w:tcPr>
          <w:p w14:paraId="2595E25D"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Disc diamantat  D-400 mm, gr.4 mm</w:t>
            </w:r>
          </w:p>
        </w:tc>
        <w:tc>
          <w:tcPr>
            <w:tcW w:w="978" w:type="dxa"/>
            <w:tcBorders>
              <w:top w:val="nil"/>
              <w:left w:val="single" w:sz="2" w:space="0" w:color="000000"/>
              <w:bottom w:val="single" w:sz="2" w:space="0" w:color="000000"/>
              <w:right w:val="nil"/>
            </w:tcBorders>
            <w:vAlign w:val="center"/>
          </w:tcPr>
          <w:p w14:paraId="0219CC8D" w14:textId="77777777" w:rsidR="00E60F5A" w:rsidRPr="000958CE" w:rsidRDefault="00E60F5A" w:rsidP="00964B0B">
            <w:pPr>
              <w:rPr>
                <w:sz w:val="18"/>
                <w:szCs w:val="18"/>
                <w:lang w:val="en-US"/>
              </w:rPr>
            </w:pPr>
            <w:r w:rsidRPr="000958CE">
              <w:rPr>
                <w:sz w:val="18"/>
                <w:szCs w:val="18"/>
                <w:lang w:val="en-US"/>
              </w:rPr>
              <w:t>buc</w:t>
            </w:r>
          </w:p>
        </w:tc>
        <w:tc>
          <w:tcPr>
            <w:tcW w:w="1118" w:type="dxa"/>
            <w:tcBorders>
              <w:top w:val="nil"/>
              <w:left w:val="single" w:sz="2" w:space="0" w:color="000000"/>
              <w:bottom w:val="single" w:sz="2" w:space="0" w:color="000000"/>
              <w:right w:val="nil"/>
            </w:tcBorders>
            <w:vAlign w:val="center"/>
          </w:tcPr>
          <w:p w14:paraId="32C8EAA1" w14:textId="77777777" w:rsidR="00E60F5A" w:rsidRPr="000958CE" w:rsidRDefault="00E60F5A" w:rsidP="00964B0B">
            <w:pPr>
              <w:rPr>
                <w:sz w:val="18"/>
                <w:szCs w:val="18"/>
                <w:lang w:val="en-US"/>
              </w:rPr>
            </w:pPr>
            <w:r w:rsidRPr="000958CE">
              <w:rPr>
                <w:sz w:val="18"/>
                <w:szCs w:val="18"/>
                <w:lang w:val="en-US"/>
              </w:rPr>
              <w:t>0,006</w:t>
            </w:r>
          </w:p>
        </w:tc>
        <w:tc>
          <w:tcPr>
            <w:tcW w:w="1119" w:type="dxa"/>
            <w:tcBorders>
              <w:top w:val="nil"/>
              <w:left w:val="single" w:sz="2" w:space="0" w:color="000000"/>
              <w:bottom w:val="single" w:sz="2" w:space="0" w:color="000000"/>
              <w:right w:val="single" w:sz="2" w:space="0" w:color="000000"/>
            </w:tcBorders>
            <w:vAlign w:val="center"/>
          </w:tcPr>
          <w:p w14:paraId="60DDFF2D" w14:textId="77777777" w:rsidR="00E60F5A" w:rsidRPr="000958CE" w:rsidRDefault="00E60F5A" w:rsidP="00964B0B">
            <w:pPr>
              <w:rPr>
                <w:sz w:val="18"/>
                <w:szCs w:val="18"/>
                <w:lang w:val="en-US"/>
              </w:rPr>
            </w:pPr>
          </w:p>
        </w:tc>
      </w:tr>
      <w:tr w:rsidR="00E60F5A" w:rsidRPr="000958CE" w14:paraId="2D57D0F7" w14:textId="77777777" w:rsidTr="00E60F5A">
        <w:tc>
          <w:tcPr>
            <w:tcW w:w="699" w:type="dxa"/>
            <w:tcBorders>
              <w:top w:val="nil"/>
              <w:left w:val="single" w:sz="2" w:space="0" w:color="000000"/>
              <w:bottom w:val="single" w:sz="2" w:space="0" w:color="000000"/>
              <w:right w:val="nil"/>
            </w:tcBorders>
          </w:tcPr>
          <w:p w14:paraId="0FFBDEF9"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4CA5AD61" w14:textId="77777777" w:rsidR="00E60F5A" w:rsidRPr="000958CE" w:rsidRDefault="00E60F5A" w:rsidP="00964B0B">
            <w:pPr>
              <w:rPr>
                <w:sz w:val="16"/>
                <w:szCs w:val="16"/>
                <w:lang w:val="en-US"/>
              </w:rPr>
            </w:pPr>
            <w:r w:rsidRPr="000958CE">
              <w:rPr>
                <w:sz w:val="16"/>
                <w:szCs w:val="16"/>
                <w:lang w:val="en-US"/>
              </w:rPr>
              <w:t>2940520007687</w:t>
            </w:r>
          </w:p>
        </w:tc>
        <w:tc>
          <w:tcPr>
            <w:tcW w:w="4613" w:type="dxa"/>
            <w:tcBorders>
              <w:top w:val="nil"/>
              <w:left w:val="single" w:sz="2" w:space="0" w:color="000000"/>
              <w:bottom w:val="single" w:sz="2" w:space="0" w:color="000000"/>
              <w:right w:val="nil"/>
            </w:tcBorders>
          </w:tcPr>
          <w:p w14:paraId="0AF9418D"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Masina de taiat (CD 613 H16 STOW)</w:t>
            </w:r>
          </w:p>
        </w:tc>
        <w:tc>
          <w:tcPr>
            <w:tcW w:w="978" w:type="dxa"/>
            <w:tcBorders>
              <w:top w:val="nil"/>
              <w:left w:val="single" w:sz="2" w:space="0" w:color="000000"/>
              <w:bottom w:val="single" w:sz="2" w:space="0" w:color="000000"/>
              <w:right w:val="nil"/>
            </w:tcBorders>
            <w:vAlign w:val="center"/>
          </w:tcPr>
          <w:p w14:paraId="17547380"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1DDFAE99" w14:textId="77777777" w:rsidR="00E60F5A" w:rsidRPr="000958CE" w:rsidRDefault="00E60F5A" w:rsidP="00964B0B">
            <w:pPr>
              <w:rPr>
                <w:sz w:val="18"/>
                <w:szCs w:val="18"/>
                <w:lang w:val="en-US"/>
              </w:rPr>
            </w:pPr>
            <w:r w:rsidRPr="000958CE">
              <w:rPr>
                <w:sz w:val="18"/>
                <w:szCs w:val="18"/>
                <w:lang w:val="en-US"/>
              </w:rPr>
              <w:t>0,034</w:t>
            </w:r>
          </w:p>
        </w:tc>
        <w:tc>
          <w:tcPr>
            <w:tcW w:w="1119" w:type="dxa"/>
            <w:tcBorders>
              <w:top w:val="nil"/>
              <w:left w:val="single" w:sz="2" w:space="0" w:color="000000"/>
              <w:bottom w:val="single" w:sz="2" w:space="0" w:color="000000"/>
              <w:right w:val="single" w:sz="2" w:space="0" w:color="000000"/>
            </w:tcBorders>
            <w:vAlign w:val="center"/>
          </w:tcPr>
          <w:p w14:paraId="2939E6CB" w14:textId="77777777" w:rsidR="00E60F5A" w:rsidRPr="000958CE" w:rsidRDefault="00E60F5A" w:rsidP="00964B0B">
            <w:pPr>
              <w:rPr>
                <w:sz w:val="18"/>
                <w:szCs w:val="18"/>
                <w:lang w:val="en-US"/>
              </w:rPr>
            </w:pPr>
          </w:p>
        </w:tc>
      </w:tr>
      <w:tr w:rsidR="00E60F5A" w:rsidRPr="000958CE" w14:paraId="77E0D234" w14:textId="77777777" w:rsidTr="00E60F5A">
        <w:tc>
          <w:tcPr>
            <w:tcW w:w="699" w:type="dxa"/>
            <w:tcBorders>
              <w:top w:val="single" w:sz="2" w:space="0" w:color="000000"/>
              <w:left w:val="single" w:sz="2" w:space="0" w:color="000000"/>
              <w:bottom w:val="single" w:sz="2" w:space="0" w:color="000000"/>
              <w:right w:val="nil"/>
            </w:tcBorders>
            <w:vAlign w:val="center"/>
          </w:tcPr>
          <w:p w14:paraId="1CF857B1" w14:textId="77777777" w:rsidR="00E60F5A" w:rsidRPr="000958CE" w:rsidRDefault="00E60F5A" w:rsidP="00964B0B">
            <w:pPr>
              <w:jc w:val="center"/>
              <w:rPr>
                <w:sz w:val="22"/>
                <w:szCs w:val="22"/>
                <w:lang w:val="en-US"/>
              </w:rPr>
            </w:pPr>
            <w:r w:rsidRPr="000958CE">
              <w:rPr>
                <w:lang w:val="en-US"/>
              </w:rPr>
              <w:t xml:space="preserve"> </w:t>
            </w:r>
            <w:r w:rsidRPr="000958CE">
              <w:rPr>
                <w:sz w:val="22"/>
                <w:szCs w:val="22"/>
                <w:lang w:val="en-US"/>
              </w:rPr>
              <w:t>43</w:t>
            </w:r>
          </w:p>
        </w:tc>
        <w:tc>
          <w:tcPr>
            <w:tcW w:w="1537" w:type="dxa"/>
            <w:tcBorders>
              <w:top w:val="single" w:sz="2" w:space="0" w:color="000000"/>
              <w:left w:val="single" w:sz="2" w:space="0" w:color="000000"/>
              <w:bottom w:val="single" w:sz="2" w:space="0" w:color="000000"/>
              <w:right w:val="nil"/>
            </w:tcBorders>
            <w:vAlign w:val="center"/>
          </w:tcPr>
          <w:p w14:paraId="7E48F178" w14:textId="77777777" w:rsidR="00E60F5A" w:rsidRPr="000958CE" w:rsidRDefault="00E60F5A" w:rsidP="00964B0B">
            <w:pPr>
              <w:jc w:val="center"/>
              <w:rPr>
                <w:sz w:val="22"/>
                <w:szCs w:val="22"/>
                <w:lang w:val="en-US"/>
              </w:rPr>
            </w:pPr>
            <w:r w:rsidRPr="000958CE">
              <w:rPr>
                <w:sz w:val="22"/>
                <w:szCs w:val="22"/>
                <w:lang w:val="en-US"/>
              </w:rPr>
              <w:t>DI110</w:t>
            </w:r>
          </w:p>
          <w:p w14:paraId="4F64966F" w14:textId="77777777" w:rsidR="00E60F5A" w:rsidRPr="000958CE" w:rsidRDefault="00E60F5A" w:rsidP="00964B0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0EBF451" w14:textId="77777777" w:rsidR="00E60F5A" w:rsidRPr="000958CE" w:rsidRDefault="00E60F5A" w:rsidP="00964B0B">
            <w:pPr>
              <w:rPr>
                <w:rFonts w:ascii="Times New Roman CYR" w:hAnsi="Times New Roman CYR" w:cs="Times New Roman CYR"/>
                <w:sz w:val="22"/>
                <w:szCs w:val="22"/>
                <w:lang/>
              </w:rPr>
            </w:pPr>
            <w:r w:rsidRPr="000958CE">
              <w:rPr>
                <w:rFonts w:ascii="Times New Roman CYR" w:hAnsi="Times New Roman CYR" w:cs="Times New Roman CYR"/>
                <w:sz w:val="22"/>
                <w:szCs w:val="22"/>
                <w:lang/>
              </w:rPr>
              <w:t>Strat inferior de fundatie din balast, amestec optimal, fr.0-63, conform SM EN 13285:2018, H=15 cm</w:t>
            </w:r>
          </w:p>
        </w:tc>
        <w:tc>
          <w:tcPr>
            <w:tcW w:w="978" w:type="dxa"/>
            <w:tcBorders>
              <w:top w:val="single" w:sz="2" w:space="0" w:color="000000"/>
              <w:left w:val="single" w:sz="2" w:space="0" w:color="000000"/>
              <w:bottom w:val="single" w:sz="2" w:space="0" w:color="000000"/>
              <w:right w:val="nil"/>
            </w:tcBorders>
            <w:vAlign w:val="center"/>
          </w:tcPr>
          <w:p w14:paraId="5708B904" w14:textId="77777777" w:rsidR="00E60F5A" w:rsidRPr="000958CE" w:rsidRDefault="00E60F5A" w:rsidP="00964B0B">
            <w:pPr>
              <w:jc w:val="center"/>
              <w:rPr>
                <w:sz w:val="22"/>
                <w:szCs w:val="22"/>
                <w:lang w:val="en-US"/>
              </w:rPr>
            </w:pPr>
            <w:r w:rsidRPr="000958CE">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04AEB662" w14:textId="77777777" w:rsidR="00E60F5A" w:rsidRPr="000958CE" w:rsidRDefault="00E60F5A" w:rsidP="00964B0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D977E9B" w14:textId="77777777" w:rsidR="00E60F5A" w:rsidRPr="000958CE" w:rsidRDefault="00E60F5A" w:rsidP="00964B0B">
            <w:pPr>
              <w:jc w:val="right"/>
              <w:rPr>
                <w:lang w:val="en-US"/>
              </w:rPr>
            </w:pPr>
            <w:r w:rsidRPr="000958CE">
              <w:rPr>
                <w:lang w:val="en-US"/>
              </w:rPr>
              <w:t>951,30</w:t>
            </w:r>
          </w:p>
        </w:tc>
      </w:tr>
      <w:tr w:rsidR="00E60F5A" w:rsidRPr="000958CE" w14:paraId="273632AD" w14:textId="77777777" w:rsidTr="00E60F5A">
        <w:tc>
          <w:tcPr>
            <w:tcW w:w="699" w:type="dxa"/>
            <w:tcBorders>
              <w:top w:val="nil"/>
              <w:left w:val="single" w:sz="2" w:space="0" w:color="000000"/>
              <w:bottom w:val="single" w:sz="2" w:space="0" w:color="000000"/>
              <w:right w:val="nil"/>
            </w:tcBorders>
          </w:tcPr>
          <w:p w14:paraId="06ED0330"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4DA00A4D" w14:textId="77777777" w:rsidR="00E60F5A" w:rsidRPr="000958CE" w:rsidRDefault="00E60F5A" w:rsidP="00964B0B">
            <w:pPr>
              <w:rPr>
                <w:sz w:val="16"/>
                <w:szCs w:val="16"/>
                <w:lang w:val="en-US"/>
              </w:rPr>
            </w:pPr>
            <w:r w:rsidRPr="000958CE">
              <w:rPr>
                <w:sz w:val="16"/>
                <w:szCs w:val="16"/>
                <w:lang w:val="en-US"/>
              </w:rPr>
              <w:t>9310060019930</w:t>
            </w:r>
          </w:p>
        </w:tc>
        <w:tc>
          <w:tcPr>
            <w:tcW w:w="4613" w:type="dxa"/>
            <w:tcBorders>
              <w:top w:val="nil"/>
              <w:left w:val="single" w:sz="2" w:space="0" w:color="000000"/>
              <w:bottom w:val="single" w:sz="2" w:space="0" w:color="000000"/>
              <w:right w:val="nil"/>
            </w:tcBorders>
          </w:tcPr>
          <w:p w14:paraId="0FB7F8DA"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1FD2849C" w14:textId="77777777" w:rsidR="00E60F5A" w:rsidRPr="000958CE" w:rsidRDefault="00E60F5A" w:rsidP="00964B0B">
            <w:pPr>
              <w:rPr>
                <w:sz w:val="18"/>
                <w:szCs w:val="18"/>
                <w:lang w:val="en-US"/>
              </w:rPr>
            </w:pPr>
            <w:r w:rsidRPr="000958CE">
              <w:rPr>
                <w:sz w:val="18"/>
                <w:szCs w:val="18"/>
                <w:lang w:val="en-US"/>
              </w:rPr>
              <w:t>h-om</w:t>
            </w:r>
          </w:p>
        </w:tc>
        <w:tc>
          <w:tcPr>
            <w:tcW w:w="1118" w:type="dxa"/>
            <w:tcBorders>
              <w:top w:val="nil"/>
              <w:left w:val="single" w:sz="2" w:space="0" w:color="000000"/>
              <w:bottom w:val="single" w:sz="2" w:space="0" w:color="000000"/>
              <w:right w:val="nil"/>
            </w:tcBorders>
            <w:vAlign w:val="center"/>
          </w:tcPr>
          <w:p w14:paraId="6A361E19" w14:textId="77777777" w:rsidR="00E60F5A" w:rsidRPr="000958CE" w:rsidRDefault="00E60F5A" w:rsidP="00964B0B">
            <w:pPr>
              <w:rPr>
                <w:sz w:val="18"/>
                <w:szCs w:val="18"/>
                <w:lang w:val="en-US"/>
              </w:rPr>
            </w:pPr>
            <w:r w:rsidRPr="000958CE">
              <w:rPr>
                <w:sz w:val="18"/>
                <w:szCs w:val="18"/>
                <w:lang w:val="en-US"/>
              </w:rPr>
              <w:t>0,15</w:t>
            </w:r>
          </w:p>
        </w:tc>
        <w:tc>
          <w:tcPr>
            <w:tcW w:w="1119" w:type="dxa"/>
            <w:tcBorders>
              <w:top w:val="nil"/>
              <w:left w:val="single" w:sz="2" w:space="0" w:color="000000"/>
              <w:bottom w:val="single" w:sz="2" w:space="0" w:color="000000"/>
              <w:right w:val="single" w:sz="2" w:space="0" w:color="000000"/>
            </w:tcBorders>
            <w:vAlign w:val="center"/>
          </w:tcPr>
          <w:p w14:paraId="392DA596" w14:textId="77777777" w:rsidR="00E60F5A" w:rsidRPr="000958CE" w:rsidRDefault="00E60F5A" w:rsidP="00964B0B">
            <w:pPr>
              <w:rPr>
                <w:sz w:val="18"/>
                <w:szCs w:val="18"/>
                <w:lang w:val="en-US"/>
              </w:rPr>
            </w:pPr>
          </w:p>
        </w:tc>
      </w:tr>
      <w:tr w:rsidR="00E60F5A" w:rsidRPr="000958CE" w14:paraId="1609E687" w14:textId="77777777" w:rsidTr="00E60F5A">
        <w:tc>
          <w:tcPr>
            <w:tcW w:w="699" w:type="dxa"/>
            <w:tcBorders>
              <w:top w:val="nil"/>
              <w:left w:val="single" w:sz="2" w:space="0" w:color="000000"/>
              <w:bottom w:val="single" w:sz="2" w:space="0" w:color="000000"/>
              <w:right w:val="nil"/>
            </w:tcBorders>
          </w:tcPr>
          <w:p w14:paraId="6542DFC0"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518EBED6" w14:textId="77777777" w:rsidR="00E60F5A" w:rsidRPr="000958CE" w:rsidRDefault="00E60F5A" w:rsidP="00964B0B">
            <w:pPr>
              <w:rPr>
                <w:sz w:val="16"/>
                <w:szCs w:val="16"/>
                <w:lang w:val="en-US"/>
              </w:rPr>
            </w:pPr>
            <w:r w:rsidRPr="000958CE">
              <w:rPr>
                <w:sz w:val="16"/>
                <w:szCs w:val="16"/>
                <w:lang w:val="en-US"/>
              </w:rPr>
              <w:t>1421102200467</w:t>
            </w:r>
          </w:p>
        </w:tc>
        <w:tc>
          <w:tcPr>
            <w:tcW w:w="4613" w:type="dxa"/>
            <w:tcBorders>
              <w:top w:val="nil"/>
              <w:left w:val="single" w:sz="2" w:space="0" w:color="000000"/>
              <w:bottom w:val="single" w:sz="2" w:space="0" w:color="000000"/>
              <w:right w:val="nil"/>
            </w:tcBorders>
          </w:tcPr>
          <w:p w14:paraId="6C3BFBC5"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 xml:space="preserve">Balast  </w:t>
            </w:r>
          </w:p>
        </w:tc>
        <w:tc>
          <w:tcPr>
            <w:tcW w:w="978" w:type="dxa"/>
            <w:tcBorders>
              <w:top w:val="nil"/>
              <w:left w:val="single" w:sz="2" w:space="0" w:color="000000"/>
              <w:bottom w:val="single" w:sz="2" w:space="0" w:color="000000"/>
              <w:right w:val="nil"/>
            </w:tcBorders>
            <w:vAlign w:val="center"/>
          </w:tcPr>
          <w:p w14:paraId="5436A136" w14:textId="77777777" w:rsidR="00E60F5A" w:rsidRPr="000958CE" w:rsidRDefault="00E60F5A" w:rsidP="00964B0B">
            <w:pPr>
              <w:rPr>
                <w:sz w:val="18"/>
                <w:szCs w:val="18"/>
                <w:lang w:val="en-US"/>
              </w:rPr>
            </w:pPr>
            <w:r w:rsidRPr="000958CE">
              <w:rPr>
                <w:sz w:val="18"/>
                <w:szCs w:val="18"/>
                <w:lang w:val="en-US"/>
              </w:rPr>
              <w:t>m3</w:t>
            </w:r>
          </w:p>
        </w:tc>
        <w:tc>
          <w:tcPr>
            <w:tcW w:w="1118" w:type="dxa"/>
            <w:tcBorders>
              <w:top w:val="nil"/>
              <w:left w:val="single" w:sz="2" w:space="0" w:color="000000"/>
              <w:bottom w:val="single" w:sz="2" w:space="0" w:color="000000"/>
              <w:right w:val="nil"/>
            </w:tcBorders>
            <w:vAlign w:val="center"/>
          </w:tcPr>
          <w:p w14:paraId="4ED37CFE" w14:textId="77777777" w:rsidR="00E60F5A" w:rsidRPr="000958CE" w:rsidRDefault="00E60F5A" w:rsidP="00964B0B">
            <w:pPr>
              <w:rPr>
                <w:sz w:val="18"/>
                <w:szCs w:val="18"/>
                <w:lang w:val="en-US"/>
              </w:rPr>
            </w:pPr>
            <w:r w:rsidRPr="000958CE">
              <w:rPr>
                <w:sz w:val="18"/>
                <w:szCs w:val="18"/>
                <w:lang w:val="en-US"/>
              </w:rPr>
              <w:t>1,22</w:t>
            </w:r>
          </w:p>
        </w:tc>
        <w:tc>
          <w:tcPr>
            <w:tcW w:w="1119" w:type="dxa"/>
            <w:tcBorders>
              <w:top w:val="nil"/>
              <w:left w:val="single" w:sz="2" w:space="0" w:color="000000"/>
              <w:bottom w:val="single" w:sz="2" w:space="0" w:color="000000"/>
              <w:right w:val="single" w:sz="2" w:space="0" w:color="000000"/>
            </w:tcBorders>
            <w:vAlign w:val="center"/>
          </w:tcPr>
          <w:p w14:paraId="226EF717" w14:textId="77777777" w:rsidR="00E60F5A" w:rsidRPr="000958CE" w:rsidRDefault="00E60F5A" w:rsidP="00964B0B">
            <w:pPr>
              <w:rPr>
                <w:sz w:val="18"/>
                <w:szCs w:val="18"/>
                <w:lang w:val="en-US"/>
              </w:rPr>
            </w:pPr>
          </w:p>
        </w:tc>
      </w:tr>
      <w:tr w:rsidR="00E60F5A" w:rsidRPr="000958CE" w14:paraId="0548B00A" w14:textId="77777777" w:rsidTr="00E60F5A">
        <w:tc>
          <w:tcPr>
            <w:tcW w:w="699" w:type="dxa"/>
            <w:tcBorders>
              <w:top w:val="nil"/>
              <w:left w:val="single" w:sz="2" w:space="0" w:color="000000"/>
              <w:bottom w:val="single" w:sz="2" w:space="0" w:color="000000"/>
              <w:right w:val="nil"/>
            </w:tcBorders>
          </w:tcPr>
          <w:p w14:paraId="14DD933A"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1365C4CE" w14:textId="77777777" w:rsidR="00E60F5A" w:rsidRPr="000958CE" w:rsidRDefault="00E60F5A" w:rsidP="00964B0B">
            <w:pPr>
              <w:rPr>
                <w:sz w:val="16"/>
                <w:szCs w:val="16"/>
                <w:lang w:val="en-US"/>
              </w:rPr>
            </w:pPr>
            <w:r w:rsidRPr="000958CE">
              <w:rPr>
                <w:sz w:val="16"/>
                <w:szCs w:val="16"/>
                <w:lang w:val="en-US"/>
              </w:rPr>
              <w:t>4100116202806</w:t>
            </w:r>
          </w:p>
        </w:tc>
        <w:tc>
          <w:tcPr>
            <w:tcW w:w="4613" w:type="dxa"/>
            <w:tcBorders>
              <w:top w:val="nil"/>
              <w:left w:val="single" w:sz="2" w:space="0" w:color="000000"/>
              <w:bottom w:val="single" w:sz="2" w:space="0" w:color="000000"/>
              <w:right w:val="nil"/>
            </w:tcBorders>
          </w:tcPr>
          <w:p w14:paraId="423BD72C"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0CBA7FA4" w14:textId="77777777" w:rsidR="00E60F5A" w:rsidRPr="000958CE" w:rsidRDefault="00E60F5A" w:rsidP="00964B0B">
            <w:pPr>
              <w:rPr>
                <w:sz w:val="18"/>
                <w:szCs w:val="18"/>
                <w:lang w:val="en-US"/>
              </w:rPr>
            </w:pPr>
            <w:r w:rsidRPr="000958CE">
              <w:rPr>
                <w:sz w:val="18"/>
                <w:szCs w:val="18"/>
                <w:lang w:val="en-US"/>
              </w:rPr>
              <w:t>m3</w:t>
            </w:r>
          </w:p>
        </w:tc>
        <w:tc>
          <w:tcPr>
            <w:tcW w:w="1118" w:type="dxa"/>
            <w:tcBorders>
              <w:top w:val="nil"/>
              <w:left w:val="single" w:sz="2" w:space="0" w:color="000000"/>
              <w:bottom w:val="single" w:sz="2" w:space="0" w:color="000000"/>
              <w:right w:val="nil"/>
            </w:tcBorders>
            <w:vAlign w:val="center"/>
          </w:tcPr>
          <w:p w14:paraId="69BF6315" w14:textId="77777777" w:rsidR="00E60F5A" w:rsidRPr="000958CE" w:rsidRDefault="00E60F5A" w:rsidP="00964B0B">
            <w:pPr>
              <w:rPr>
                <w:sz w:val="18"/>
                <w:szCs w:val="18"/>
                <w:lang w:val="en-US"/>
              </w:rPr>
            </w:pPr>
            <w:r w:rsidRPr="000958CE">
              <w:rPr>
                <w:sz w:val="18"/>
                <w:szCs w:val="18"/>
                <w:lang w:val="en-US"/>
              </w:rPr>
              <w:t>0,07</w:t>
            </w:r>
          </w:p>
        </w:tc>
        <w:tc>
          <w:tcPr>
            <w:tcW w:w="1119" w:type="dxa"/>
            <w:tcBorders>
              <w:top w:val="nil"/>
              <w:left w:val="single" w:sz="2" w:space="0" w:color="000000"/>
              <w:bottom w:val="single" w:sz="2" w:space="0" w:color="000000"/>
              <w:right w:val="single" w:sz="2" w:space="0" w:color="000000"/>
            </w:tcBorders>
            <w:vAlign w:val="center"/>
          </w:tcPr>
          <w:p w14:paraId="6E4918C8" w14:textId="77777777" w:rsidR="00E60F5A" w:rsidRPr="000958CE" w:rsidRDefault="00E60F5A" w:rsidP="00964B0B">
            <w:pPr>
              <w:rPr>
                <w:sz w:val="18"/>
                <w:szCs w:val="18"/>
                <w:lang w:val="en-US"/>
              </w:rPr>
            </w:pPr>
          </w:p>
        </w:tc>
      </w:tr>
      <w:tr w:rsidR="00E60F5A" w:rsidRPr="000958CE" w14:paraId="27CE254D" w14:textId="77777777" w:rsidTr="00E60F5A">
        <w:tc>
          <w:tcPr>
            <w:tcW w:w="699" w:type="dxa"/>
            <w:tcBorders>
              <w:top w:val="nil"/>
              <w:left w:val="single" w:sz="2" w:space="0" w:color="000000"/>
              <w:bottom w:val="single" w:sz="2" w:space="0" w:color="000000"/>
              <w:right w:val="nil"/>
            </w:tcBorders>
          </w:tcPr>
          <w:p w14:paraId="50961B04"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299748D0" w14:textId="77777777" w:rsidR="00E60F5A" w:rsidRPr="000958CE" w:rsidRDefault="00E60F5A" w:rsidP="00964B0B">
            <w:pPr>
              <w:rPr>
                <w:sz w:val="16"/>
                <w:szCs w:val="16"/>
                <w:lang w:val="en-US"/>
              </w:rPr>
            </w:pPr>
            <w:r w:rsidRPr="000958CE">
              <w:rPr>
                <w:sz w:val="16"/>
                <w:szCs w:val="16"/>
                <w:lang w:val="en-US"/>
              </w:rPr>
              <w:t>2952220003546</w:t>
            </w:r>
          </w:p>
        </w:tc>
        <w:tc>
          <w:tcPr>
            <w:tcW w:w="4613" w:type="dxa"/>
            <w:tcBorders>
              <w:top w:val="nil"/>
              <w:left w:val="single" w:sz="2" w:space="0" w:color="000000"/>
              <w:bottom w:val="single" w:sz="2" w:space="0" w:color="000000"/>
              <w:right w:val="nil"/>
            </w:tcBorders>
          </w:tcPr>
          <w:p w14:paraId="2BD11DAB"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106BF540"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18AC60B5" w14:textId="77777777" w:rsidR="00E60F5A" w:rsidRPr="000958CE" w:rsidRDefault="00E60F5A" w:rsidP="00964B0B">
            <w:pPr>
              <w:rPr>
                <w:sz w:val="18"/>
                <w:szCs w:val="18"/>
                <w:lang w:val="en-US"/>
              </w:rPr>
            </w:pPr>
            <w:r w:rsidRPr="000958CE">
              <w:rPr>
                <w:sz w:val="18"/>
                <w:szCs w:val="18"/>
                <w:lang w:val="en-US"/>
              </w:rPr>
              <w:t>0,0216</w:t>
            </w:r>
          </w:p>
        </w:tc>
        <w:tc>
          <w:tcPr>
            <w:tcW w:w="1119" w:type="dxa"/>
            <w:tcBorders>
              <w:top w:val="nil"/>
              <w:left w:val="single" w:sz="2" w:space="0" w:color="000000"/>
              <w:bottom w:val="single" w:sz="2" w:space="0" w:color="000000"/>
              <w:right w:val="single" w:sz="2" w:space="0" w:color="000000"/>
            </w:tcBorders>
            <w:vAlign w:val="center"/>
          </w:tcPr>
          <w:p w14:paraId="2806CC08" w14:textId="77777777" w:rsidR="00E60F5A" w:rsidRPr="000958CE" w:rsidRDefault="00E60F5A" w:rsidP="00964B0B">
            <w:pPr>
              <w:rPr>
                <w:sz w:val="18"/>
                <w:szCs w:val="18"/>
                <w:lang w:val="en-US"/>
              </w:rPr>
            </w:pPr>
          </w:p>
        </w:tc>
      </w:tr>
      <w:tr w:rsidR="00E60F5A" w:rsidRPr="000958CE" w14:paraId="361B639D" w14:textId="77777777" w:rsidTr="00E60F5A">
        <w:tc>
          <w:tcPr>
            <w:tcW w:w="699" w:type="dxa"/>
            <w:tcBorders>
              <w:top w:val="nil"/>
              <w:left w:val="single" w:sz="2" w:space="0" w:color="000000"/>
              <w:bottom w:val="single" w:sz="2" w:space="0" w:color="000000"/>
              <w:right w:val="nil"/>
            </w:tcBorders>
          </w:tcPr>
          <w:p w14:paraId="2A79BF02"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1BA186DF" w14:textId="77777777" w:rsidR="00E60F5A" w:rsidRPr="000958CE" w:rsidRDefault="00E60F5A" w:rsidP="00964B0B">
            <w:pPr>
              <w:rPr>
                <w:sz w:val="16"/>
                <w:szCs w:val="16"/>
                <w:lang w:val="en-US"/>
              </w:rPr>
            </w:pPr>
            <w:r w:rsidRPr="000958CE">
              <w:rPr>
                <w:sz w:val="16"/>
                <w:szCs w:val="16"/>
                <w:lang w:val="en-US"/>
              </w:rPr>
              <w:t>2952240004118</w:t>
            </w:r>
          </w:p>
        </w:tc>
        <w:tc>
          <w:tcPr>
            <w:tcW w:w="4613" w:type="dxa"/>
            <w:tcBorders>
              <w:top w:val="nil"/>
              <w:left w:val="single" w:sz="2" w:space="0" w:color="000000"/>
              <w:bottom w:val="single" w:sz="2" w:space="0" w:color="000000"/>
              <w:right w:val="nil"/>
            </w:tcBorders>
          </w:tcPr>
          <w:p w14:paraId="1EBFD601"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Compactor 18 t</w:t>
            </w:r>
          </w:p>
        </w:tc>
        <w:tc>
          <w:tcPr>
            <w:tcW w:w="978" w:type="dxa"/>
            <w:tcBorders>
              <w:top w:val="nil"/>
              <w:left w:val="single" w:sz="2" w:space="0" w:color="000000"/>
              <w:bottom w:val="single" w:sz="2" w:space="0" w:color="000000"/>
              <w:right w:val="nil"/>
            </w:tcBorders>
            <w:vAlign w:val="center"/>
          </w:tcPr>
          <w:p w14:paraId="4081B8A8"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4B95EC22" w14:textId="77777777" w:rsidR="00E60F5A" w:rsidRPr="000958CE" w:rsidRDefault="00E60F5A" w:rsidP="00964B0B">
            <w:pPr>
              <w:rPr>
                <w:sz w:val="18"/>
                <w:szCs w:val="18"/>
                <w:lang w:val="en-US"/>
              </w:rPr>
            </w:pPr>
            <w:r w:rsidRPr="000958CE">
              <w:rPr>
                <w:sz w:val="18"/>
                <w:szCs w:val="18"/>
                <w:lang w:val="en-US"/>
              </w:rPr>
              <w:t>0,0273</w:t>
            </w:r>
          </w:p>
        </w:tc>
        <w:tc>
          <w:tcPr>
            <w:tcW w:w="1119" w:type="dxa"/>
            <w:tcBorders>
              <w:top w:val="nil"/>
              <w:left w:val="single" w:sz="2" w:space="0" w:color="000000"/>
              <w:bottom w:val="single" w:sz="2" w:space="0" w:color="000000"/>
              <w:right w:val="single" w:sz="2" w:space="0" w:color="000000"/>
            </w:tcBorders>
            <w:vAlign w:val="center"/>
          </w:tcPr>
          <w:p w14:paraId="5190ABCB" w14:textId="77777777" w:rsidR="00E60F5A" w:rsidRPr="000958CE" w:rsidRDefault="00E60F5A" w:rsidP="00964B0B">
            <w:pPr>
              <w:rPr>
                <w:sz w:val="18"/>
                <w:szCs w:val="18"/>
                <w:lang w:val="en-US"/>
              </w:rPr>
            </w:pPr>
          </w:p>
        </w:tc>
      </w:tr>
      <w:tr w:rsidR="00E60F5A" w:rsidRPr="000958CE" w14:paraId="42BA3FEA" w14:textId="77777777" w:rsidTr="00E60F5A">
        <w:tc>
          <w:tcPr>
            <w:tcW w:w="699" w:type="dxa"/>
            <w:tcBorders>
              <w:top w:val="nil"/>
              <w:left w:val="single" w:sz="2" w:space="0" w:color="000000"/>
              <w:bottom w:val="single" w:sz="2" w:space="0" w:color="000000"/>
              <w:right w:val="nil"/>
            </w:tcBorders>
          </w:tcPr>
          <w:p w14:paraId="53C941D8"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6AEFE411" w14:textId="77777777" w:rsidR="00E60F5A" w:rsidRPr="000958CE" w:rsidRDefault="00E60F5A" w:rsidP="00964B0B">
            <w:pPr>
              <w:rPr>
                <w:sz w:val="16"/>
                <w:szCs w:val="16"/>
                <w:lang w:val="en-US"/>
              </w:rPr>
            </w:pPr>
            <w:r w:rsidRPr="000958CE">
              <w:rPr>
                <w:sz w:val="16"/>
                <w:szCs w:val="16"/>
                <w:lang w:val="en-US"/>
              </w:rPr>
              <w:t>3410540005603</w:t>
            </w:r>
          </w:p>
        </w:tc>
        <w:tc>
          <w:tcPr>
            <w:tcW w:w="4613" w:type="dxa"/>
            <w:tcBorders>
              <w:top w:val="nil"/>
              <w:left w:val="single" w:sz="2" w:space="0" w:color="000000"/>
              <w:bottom w:val="single" w:sz="2" w:space="0" w:color="000000"/>
              <w:right w:val="nil"/>
            </w:tcBorders>
          </w:tcPr>
          <w:p w14:paraId="100D4FE6"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69BED76F"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595BB5F5" w14:textId="77777777" w:rsidR="00E60F5A" w:rsidRPr="000958CE" w:rsidRDefault="00E60F5A" w:rsidP="00964B0B">
            <w:pPr>
              <w:rPr>
                <w:sz w:val="18"/>
                <w:szCs w:val="18"/>
                <w:lang w:val="en-US"/>
              </w:rPr>
            </w:pPr>
            <w:r w:rsidRPr="000958CE">
              <w:rPr>
                <w:sz w:val="18"/>
                <w:szCs w:val="18"/>
                <w:lang w:val="en-US"/>
              </w:rPr>
              <w:t>0,0097</w:t>
            </w:r>
          </w:p>
        </w:tc>
        <w:tc>
          <w:tcPr>
            <w:tcW w:w="1119" w:type="dxa"/>
            <w:tcBorders>
              <w:top w:val="nil"/>
              <w:left w:val="single" w:sz="2" w:space="0" w:color="000000"/>
              <w:bottom w:val="single" w:sz="2" w:space="0" w:color="000000"/>
              <w:right w:val="single" w:sz="2" w:space="0" w:color="000000"/>
            </w:tcBorders>
            <w:vAlign w:val="center"/>
          </w:tcPr>
          <w:p w14:paraId="2E6062C7" w14:textId="77777777" w:rsidR="00E60F5A" w:rsidRPr="000958CE" w:rsidRDefault="00E60F5A" w:rsidP="00964B0B">
            <w:pPr>
              <w:rPr>
                <w:sz w:val="18"/>
                <w:szCs w:val="18"/>
                <w:lang w:val="en-US"/>
              </w:rPr>
            </w:pPr>
          </w:p>
        </w:tc>
      </w:tr>
      <w:tr w:rsidR="00E60F5A" w:rsidRPr="000958CE" w14:paraId="2244A00D" w14:textId="77777777" w:rsidTr="00E60F5A">
        <w:tc>
          <w:tcPr>
            <w:tcW w:w="699" w:type="dxa"/>
            <w:tcBorders>
              <w:top w:val="single" w:sz="2" w:space="0" w:color="000000"/>
              <w:left w:val="single" w:sz="2" w:space="0" w:color="000000"/>
              <w:bottom w:val="single" w:sz="2" w:space="0" w:color="000000"/>
              <w:right w:val="nil"/>
            </w:tcBorders>
            <w:vAlign w:val="center"/>
          </w:tcPr>
          <w:p w14:paraId="7E32C2C1" w14:textId="77777777" w:rsidR="00E60F5A" w:rsidRPr="000958CE" w:rsidRDefault="00E60F5A" w:rsidP="00964B0B">
            <w:pPr>
              <w:jc w:val="center"/>
              <w:rPr>
                <w:sz w:val="22"/>
                <w:szCs w:val="22"/>
                <w:lang w:val="en-US"/>
              </w:rPr>
            </w:pPr>
            <w:r w:rsidRPr="000958CE">
              <w:rPr>
                <w:lang w:val="en-US"/>
              </w:rPr>
              <w:t xml:space="preserve"> </w:t>
            </w:r>
            <w:r w:rsidRPr="000958CE">
              <w:rPr>
                <w:sz w:val="22"/>
                <w:szCs w:val="22"/>
                <w:lang w:val="en-US"/>
              </w:rPr>
              <w:t>44</w:t>
            </w:r>
          </w:p>
        </w:tc>
        <w:tc>
          <w:tcPr>
            <w:tcW w:w="1537" w:type="dxa"/>
            <w:tcBorders>
              <w:top w:val="single" w:sz="2" w:space="0" w:color="000000"/>
              <w:left w:val="single" w:sz="2" w:space="0" w:color="000000"/>
              <w:bottom w:val="single" w:sz="2" w:space="0" w:color="000000"/>
              <w:right w:val="nil"/>
            </w:tcBorders>
            <w:vAlign w:val="center"/>
          </w:tcPr>
          <w:p w14:paraId="7C6662A4" w14:textId="77777777" w:rsidR="00E60F5A" w:rsidRPr="000958CE" w:rsidRDefault="00E60F5A" w:rsidP="00964B0B">
            <w:pPr>
              <w:jc w:val="center"/>
              <w:rPr>
                <w:sz w:val="22"/>
                <w:szCs w:val="22"/>
                <w:lang w:val="en-US"/>
              </w:rPr>
            </w:pPr>
            <w:r w:rsidRPr="000958CE">
              <w:rPr>
                <w:sz w:val="22"/>
                <w:szCs w:val="22"/>
                <w:lang w:val="en-US"/>
              </w:rPr>
              <w:t>DA12B</w:t>
            </w:r>
          </w:p>
          <w:p w14:paraId="7EE3296E" w14:textId="77777777" w:rsidR="00E60F5A" w:rsidRPr="000958CE" w:rsidRDefault="00E60F5A" w:rsidP="00964B0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BB96AE7" w14:textId="77777777" w:rsidR="00E60F5A" w:rsidRPr="000958CE" w:rsidRDefault="00E60F5A" w:rsidP="00964B0B">
            <w:pPr>
              <w:rPr>
                <w:rFonts w:ascii="Times New Roman CYR" w:hAnsi="Times New Roman CYR" w:cs="Times New Roman CYR"/>
                <w:sz w:val="22"/>
                <w:szCs w:val="22"/>
                <w:lang/>
              </w:rPr>
            </w:pPr>
            <w:r w:rsidRPr="000958CE">
              <w:rPr>
                <w:rFonts w:ascii="Times New Roman CYR" w:hAnsi="Times New Roman CYR" w:cs="Times New Roman CYR"/>
                <w:sz w:val="22"/>
                <w:szCs w:val="22"/>
                <w:lang/>
              </w:rPr>
              <w:t>Strat de fundatie din material granulat 8-63mm, conform SM SR EN 13242+A1:2010, din pietris concasat, GA85 LA30, H=30 cm.</w:t>
            </w:r>
          </w:p>
        </w:tc>
        <w:tc>
          <w:tcPr>
            <w:tcW w:w="978" w:type="dxa"/>
            <w:tcBorders>
              <w:top w:val="single" w:sz="2" w:space="0" w:color="000000"/>
              <w:left w:val="single" w:sz="2" w:space="0" w:color="000000"/>
              <w:bottom w:val="single" w:sz="2" w:space="0" w:color="000000"/>
              <w:right w:val="nil"/>
            </w:tcBorders>
            <w:vAlign w:val="center"/>
          </w:tcPr>
          <w:p w14:paraId="43470931" w14:textId="77777777" w:rsidR="00E60F5A" w:rsidRPr="000958CE" w:rsidRDefault="00E60F5A" w:rsidP="00964B0B">
            <w:pPr>
              <w:jc w:val="center"/>
              <w:rPr>
                <w:sz w:val="22"/>
                <w:szCs w:val="22"/>
                <w:lang w:val="en-US"/>
              </w:rPr>
            </w:pPr>
            <w:r w:rsidRPr="000958CE">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17387E96" w14:textId="77777777" w:rsidR="00E60F5A" w:rsidRPr="000958CE" w:rsidRDefault="00E60F5A" w:rsidP="00964B0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D5CF58A" w14:textId="77777777" w:rsidR="00E60F5A" w:rsidRPr="000958CE" w:rsidRDefault="00E60F5A" w:rsidP="00964B0B">
            <w:pPr>
              <w:jc w:val="right"/>
              <w:rPr>
                <w:lang w:val="en-US"/>
              </w:rPr>
            </w:pPr>
            <w:r w:rsidRPr="000958CE">
              <w:rPr>
                <w:lang w:val="en-US"/>
              </w:rPr>
              <w:t>1 501,20</w:t>
            </w:r>
          </w:p>
        </w:tc>
      </w:tr>
      <w:tr w:rsidR="00E60F5A" w:rsidRPr="000958CE" w14:paraId="77450D4D" w14:textId="77777777" w:rsidTr="00E60F5A">
        <w:tc>
          <w:tcPr>
            <w:tcW w:w="699" w:type="dxa"/>
            <w:tcBorders>
              <w:top w:val="nil"/>
              <w:left w:val="single" w:sz="2" w:space="0" w:color="000000"/>
              <w:bottom w:val="single" w:sz="2" w:space="0" w:color="000000"/>
              <w:right w:val="nil"/>
            </w:tcBorders>
          </w:tcPr>
          <w:p w14:paraId="3DBCE25F"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12453393" w14:textId="77777777" w:rsidR="00E60F5A" w:rsidRPr="000958CE" w:rsidRDefault="00E60F5A" w:rsidP="00964B0B">
            <w:pPr>
              <w:rPr>
                <w:sz w:val="16"/>
                <w:szCs w:val="16"/>
                <w:lang w:val="en-US"/>
              </w:rPr>
            </w:pPr>
            <w:r w:rsidRPr="000958CE">
              <w:rPr>
                <w:sz w:val="16"/>
                <w:szCs w:val="16"/>
                <w:lang w:val="en-US"/>
              </w:rPr>
              <w:t>7129020012800</w:t>
            </w:r>
          </w:p>
        </w:tc>
        <w:tc>
          <w:tcPr>
            <w:tcW w:w="4613" w:type="dxa"/>
            <w:tcBorders>
              <w:top w:val="nil"/>
              <w:left w:val="single" w:sz="2" w:space="0" w:color="000000"/>
              <w:bottom w:val="single" w:sz="2" w:space="0" w:color="000000"/>
              <w:right w:val="nil"/>
            </w:tcBorders>
          </w:tcPr>
          <w:p w14:paraId="03D858CF"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1DD3BED7" w14:textId="77777777" w:rsidR="00E60F5A" w:rsidRPr="000958CE" w:rsidRDefault="00E60F5A" w:rsidP="00964B0B">
            <w:pPr>
              <w:rPr>
                <w:sz w:val="18"/>
                <w:szCs w:val="18"/>
                <w:lang w:val="en-US"/>
              </w:rPr>
            </w:pPr>
            <w:r w:rsidRPr="000958CE">
              <w:rPr>
                <w:sz w:val="18"/>
                <w:szCs w:val="18"/>
                <w:lang w:val="en-US"/>
              </w:rPr>
              <w:t>h-om</w:t>
            </w:r>
          </w:p>
        </w:tc>
        <w:tc>
          <w:tcPr>
            <w:tcW w:w="1118" w:type="dxa"/>
            <w:tcBorders>
              <w:top w:val="nil"/>
              <w:left w:val="single" w:sz="2" w:space="0" w:color="000000"/>
              <w:bottom w:val="single" w:sz="2" w:space="0" w:color="000000"/>
              <w:right w:val="nil"/>
            </w:tcBorders>
            <w:vAlign w:val="center"/>
          </w:tcPr>
          <w:p w14:paraId="5F4CF613" w14:textId="77777777" w:rsidR="00E60F5A" w:rsidRPr="000958CE" w:rsidRDefault="00E60F5A" w:rsidP="00964B0B">
            <w:pPr>
              <w:rPr>
                <w:sz w:val="18"/>
                <w:szCs w:val="18"/>
                <w:lang w:val="en-US"/>
              </w:rPr>
            </w:pPr>
            <w:r w:rsidRPr="000958CE">
              <w:rPr>
                <w:sz w:val="18"/>
                <w:szCs w:val="18"/>
                <w:lang w:val="en-US"/>
              </w:rPr>
              <w:t>0,60</w:t>
            </w:r>
          </w:p>
        </w:tc>
        <w:tc>
          <w:tcPr>
            <w:tcW w:w="1119" w:type="dxa"/>
            <w:tcBorders>
              <w:top w:val="nil"/>
              <w:left w:val="single" w:sz="2" w:space="0" w:color="000000"/>
              <w:bottom w:val="single" w:sz="2" w:space="0" w:color="000000"/>
              <w:right w:val="single" w:sz="2" w:space="0" w:color="000000"/>
            </w:tcBorders>
            <w:vAlign w:val="center"/>
          </w:tcPr>
          <w:p w14:paraId="26892B0B" w14:textId="77777777" w:rsidR="00E60F5A" w:rsidRPr="000958CE" w:rsidRDefault="00E60F5A" w:rsidP="00964B0B">
            <w:pPr>
              <w:rPr>
                <w:sz w:val="18"/>
                <w:szCs w:val="18"/>
                <w:lang w:val="en-US"/>
              </w:rPr>
            </w:pPr>
          </w:p>
        </w:tc>
      </w:tr>
      <w:tr w:rsidR="00E60F5A" w:rsidRPr="000958CE" w14:paraId="0BCBAEF5" w14:textId="77777777" w:rsidTr="00E60F5A">
        <w:tc>
          <w:tcPr>
            <w:tcW w:w="699" w:type="dxa"/>
            <w:tcBorders>
              <w:top w:val="nil"/>
              <w:left w:val="single" w:sz="2" w:space="0" w:color="000000"/>
              <w:bottom w:val="single" w:sz="2" w:space="0" w:color="000000"/>
              <w:right w:val="nil"/>
            </w:tcBorders>
          </w:tcPr>
          <w:p w14:paraId="2F1C27AD"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662AF67B" w14:textId="77777777" w:rsidR="00E60F5A" w:rsidRPr="000958CE" w:rsidRDefault="00E60F5A" w:rsidP="00964B0B">
            <w:pPr>
              <w:rPr>
                <w:sz w:val="16"/>
                <w:szCs w:val="16"/>
                <w:lang w:val="en-US"/>
              </w:rPr>
            </w:pPr>
            <w:r w:rsidRPr="000958CE">
              <w:rPr>
                <w:sz w:val="16"/>
                <w:szCs w:val="16"/>
                <w:lang w:val="en-US"/>
              </w:rPr>
              <w:t>1411122201646-ga</w:t>
            </w:r>
          </w:p>
        </w:tc>
        <w:tc>
          <w:tcPr>
            <w:tcW w:w="4613" w:type="dxa"/>
            <w:tcBorders>
              <w:top w:val="nil"/>
              <w:left w:val="single" w:sz="2" w:space="0" w:color="000000"/>
              <w:bottom w:val="single" w:sz="2" w:space="0" w:color="000000"/>
              <w:right w:val="nil"/>
            </w:tcBorders>
          </w:tcPr>
          <w:p w14:paraId="193EB656"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pietris concasat, GA85 LA30 fr.8-32 mm</w:t>
            </w:r>
          </w:p>
        </w:tc>
        <w:tc>
          <w:tcPr>
            <w:tcW w:w="978" w:type="dxa"/>
            <w:tcBorders>
              <w:top w:val="nil"/>
              <w:left w:val="single" w:sz="2" w:space="0" w:color="000000"/>
              <w:bottom w:val="single" w:sz="2" w:space="0" w:color="000000"/>
              <w:right w:val="nil"/>
            </w:tcBorders>
            <w:vAlign w:val="center"/>
          </w:tcPr>
          <w:p w14:paraId="15E5B911" w14:textId="77777777" w:rsidR="00E60F5A" w:rsidRPr="000958CE" w:rsidRDefault="00E60F5A" w:rsidP="00964B0B">
            <w:pPr>
              <w:rPr>
                <w:sz w:val="18"/>
                <w:szCs w:val="18"/>
                <w:lang w:val="en-US"/>
              </w:rPr>
            </w:pPr>
            <w:r w:rsidRPr="000958CE">
              <w:rPr>
                <w:sz w:val="18"/>
                <w:szCs w:val="18"/>
                <w:lang w:val="en-US"/>
              </w:rPr>
              <w:t>m3</w:t>
            </w:r>
          </w:p>
        </w:tc>
        <w:tc>
          <w:tcPr>
            <w:tcW w:w="1118" w:type="dxa"/>
            <w:tcBorders>
              <w:top w:val="nil"/>
              <w:left w:val="single" w:sz="2" w:space="0" w:color="000000"/>
              <w:bottom w:val="single" w:sz="2" w:space="0" w:color="000000"/>
              <w:right w:val="nil"/>
            </w:tcBorders>
            <w:vAlign w:val="center"/>
          </w:tcPr>
          <w:p w14:paraId="28F98104" w14:textId="77777777" w:rsidR="00E60F5A" w:rsidRPr="000958CE" w:rsidRDefault="00E60F5A" w:rsidP="00964B0B">
            <w:pPr>
              <w:rPr>
                <w:sz w:val="18"/>
                <w:szCs w:val="18"/>
                <w:lang w:val="en-US"/>
              </w:rPr>
            </w:pPr>
            <w:r w:rsidRPr="000958CE">
              <w:rPr>
                <w:sz w:val="18"/>
                <w:szCs w:val="18"/>
                <w:lang w:val="en-US"/>
              </w:rPr>
              <w:t>0,203</w:t>
            </w:r>
          </w:p>
        </w:tc>
        <w:tc>
          <w:tcPr>
            <w:tcW w:w="1119" w:type="dxa"/>
            <w:tcBorders>
              <w:top w:val="nil"/>
              <w:left w:val="single" w:sz="2" w:space="0" w:color="000000"/>
              <w:bottom w:val="single" w:sz="2" w:space="0" w:color="000000"/>
              <w:right w:val="single" w:sz="2" w:space="0" w:color="000000"/>
            </w:tcBorders>
            <w:vAlign w:val="center"/>
          </w:tcPr>
          <w:p w14:paraId="06D74701" w14:textId="77777777" w:rsidR="00E60F5A" w:rsidRPr="000958CE" w:rsidRDefault="00E60F5A" w:rsidP="00964B0B">
            <w:pPr>
              <w:rPr>
                <w:sz w:val="18"/>
                <w:szCs w:val="18"/>
                <w:lang w:val="en-US"/>
              </w:rPr>
            </w:pPr>
          </w:p>
        </w:tc>
      </w:tr>
      <w:tr w:rsidR="00E60F5A" w:rsidRPr="000958CE" w14:paraId="19473CAA" w14:textId="77777777" w:rsidTr="00E60F5A">
        <w:tc>
          <w:tcPr>
            <w:tcW w:w="699" w:type="dxa"/>
            <w:tcBorders>
              <w:top w:val="nil"/>
              <w:left w:val="single" w:sz="2" w:space="0" w:color="000000"/>
              <w:bottom w:val="single" w:sz="2" w:space="0" w:color="000000"/>
              <w:right w:val="nil"/>
            </w:tcBorders>
          </w:tcPr>
          <w:p w14:paraId="2003AC52"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47F68BEC" w14:textId="77777777" w:rsidR="00E60F5A" w:rsidRPr="000958CE" w:rsidRDefault="00E60F5A" w:rsidP="00964B0B">
            <w:pPr>
              <w:rPr>
                <w:sz w:val="16"/>
                <w:szCs w:val="16"/>
                <w:lang w:val="en-US"/>
              </w:rPr>
            </w:pPr>
            <w:r w:rsidRPr="000958CE">
              <w:rPr>
                <w:sz w:val="16"/>
                <w:szCs w:val="16"/>
                <w:lang w:val="en-US"/>
              </w:rPr>
              <w:t>1411122201672-ga</w:t>
            </w:r>
          </w:p>
        </w:tc>
        <w:tc>
          <w:tcPr>
            <w:tcW w:w="4613" w:type="dxa"/>
            <w:tcBorders>
              <w:top w:val="nil"/>
              <w:left w:val="single" w:sz="2" w:space="0" w:color="000000"/>
              <w:bottom w:val="single" w:sz="2" w:space="0" w:color="000000"/>
              <w:right w:val="nil"/>
            </w:tcBorders>
          </w:tcPr>
          <w:p w14:paraId="5862B72C"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pietris concasat, GA85 LA30 fr.32-63 mm</w:t>
            </w:r>
          </w:p>
        </w:tc>
        <w:tc>
          <w:tcPr>
            <w:tcW w:w="978" w:type="dxa"/>
            <w:tcBorders>
              <w:top w:val="nil"/>
              <w:left w:val="single" w:sz="2" w:space="0" w:color="000000"/>
              <w:bottom w:val="single" w:sz="2" w:space="0" w:color="000000"/>
              <w:right w:val="nil"/>
            </w:tcBorders>
            <w:vAlign w:val="center"/>
          </w:tcPr>
          <w:p w14:paraId="5E19F60A" w14:textId="77777777" w:rsidR="00E60F5A" w:rsidRPr="000958CE" w:rsidRDefault="00E60F5A" w:rsidP="00964B0B">
            <w:pPr>
              <w:rPr>
                <w:sz w:val="18"/>
                <w:szCs w:val="18"/>
                <w:lang w:val="en-US"/>
              </w:rPr>
            </w:pPr>
            <w:r w:rsidRPr="000958CE">
              <w:rPr>
                <w:sz w:val="18"/>
                <w:szCs w:val="18"/>
                <w:lang w:val="en-US"/>
              </w:rPr>
              <w:t>m3</w:t>
            </w:r>
          </w:p>
        </w:tc>
        <w:tc>
          <w:tcPr>
            <w:tcW w:w="1118" w:type="dxa"/>
            <w:tcBorders>
              <w:top w:val="nil"/>
              <w:left w:val="single" w:sz="2" w:space="0" w:color="000000"/>
              <w:bottom w:val="single" w:sz="2" w:space="0" w:color="000000"/>
              <w:right w:val="nil"/>
            </w:tcBorders>
            <w:vAlign w:val="center"/>
          </w:tcPr>
          <w:p w14:paraId="2500BC6B" w14:textId="77777777" w:rsidR="00E60F5A" w:rsidRPr="000958CE" w:rsidRDefault="00E60F5A" w:rsidP="00964B0B">
            <w:pPr>
              <w:rPr>
                <w:sz w:val="18"/>
                <w:szCs w:val="18"/>
                <w:lang w:val="en-US"/>
              </w:rPr>
            </w:pPr>
            <w:r w:rsidRPr="000958CE">
              <w:rPr>
                <w:sz w:val="18"/>
                <w:szCs w:val="18"/>
                <w:lang w:val="en-US"/>
              </w:rPr>
              <w:t>1,219</w:t>
            </w:r>
          </w:p>
        </w:tc>
        <w:tc>
          <w:tcPr>
            <w:tcW w:w="1119" w:type="dxa"/>
            <w:tcBorders>
              <w:top w:val="nil"/>
              <w:left w:val="single" w:sz="2" w:space="0" w:color="000000"/>
              <w:bottom w:val="single" w:sz="2" w:space="0" w:color="000000"/>
              <w:right w:val="single" w:sz="2" w:space="0" w:color="000000"/>
            </w:tcBorders>
            <w:vAlign w:val="center"/>
          </w:tcPr>
          <w:p w14:paraId="28492618" w14:textId="77777777" w:rsidR="00E60F5A" w:rsidRPr="000958CE" w:rsidRDefault="00E60F5A" w:rsidP="00964B0B">
            <w:pPr>
              <w:rPr>
                <w:sz w:val="18"/>
                <w:szCs w:val="18"/>
                <w:lang w:val="en-US"/>
              </w:rPr>
            </w:pPr>
          </w:p>
        </w:tc>
      </w:tr>
      <w:tr w:rsidR="00E60F5A" w:rsidRPr="000958CE" w14:paraId="59057A22" w14:textId="77777777" w:rsidTr="00E60F5A">
        <w:tc>
          <w:tcPr>
            <w:tcW w:w="699" w:type="dxa"/>
            <w:tcBorders>
              <w:top w:val="nil"/>
              <w:left w:val="single" w:sz="2" w:space="0" w:color="000000"/>
              <w:bottom w:val="single" w:sz="2" w:space="0" w:color="000000"/>
              <w:right w:val="nil"/>
            </w:tcBorders>
          </w:tcPr>
          <w:p w14:paraId="5CEF0658"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58D34DD6" w14:textId="77777777" w:rsidR="00E60F5A" w:rsidRPr="000958CE" w:rsidRDefault="00E60F5A" w:rsidP="00964B0B">
            <w:pPr>
              <w:rPr>
                <w:sz w:val="16"/>
                <w:szCs w:val="16"/>
                <w:lang w:val="en-US"/>
              </w:rPr>
            </w:pPr>
            <w:r w:rsidRPr="000958CE">
              <w:rPr>
                <w:sz w:val="16"/>
                <w:szCs w:val="16"/>
                <w:lang w:val="en-US"/>
              </w:rPr>
              <w:t>4100116202806</w:t>
            </w:r>
          </w:p>
        </w:tc>
        <w:tc>
          <w:tcPr>
            <w:tcW w:w="4613" w:type="dxa"/>
            <w:tcBorders>
              <w:top w:val="nil"/>
              <w:left w:val="single" w:sz="2" w:space="0" w:color="000000"/>
              <w:bottom w:val="single" w:sz="2" w:space="0" w:color="000000"/>
              <w:right w:val="nil"/>
            </w:tcBorders>
          </w:tcPr>
          <w:p w14:paraId="3D5DEBDA"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572DCD41" w14:textId="77777777" w:rsidR="00E60F5A" w:rsidRPr="000958CE" w:rsidRDefault="00E60F5A" w:rsidP="00964B0B">
            <w:pPr>
              <w:rPr>
                <w:sz w:val="18"/>
                <w:szCs w:val="18"/>
                <w:lang w:val="en-US"/>
              </w:rPr>
            </w:pPr>
            <w:r w:rsidRPr="000958CE">
              <w:rPr>
                <w:sz w:val="18"/>
                <w:szCs w:val="18"/>
                <w:lang w:val="en-US"/>
              </w:rPr>
              <w:t>m3</w:t>
            </w:r>
          </w:p>
        </w:tc>
        <w:tc>
          <w:tcPr>
            <w:tcW w:w="1118" w:type="dxa"/>
            <w:tcBorders>
              <w:top w:val="nil"/>
              <w:left w:val="single" w:sz="2" w:space="0" w:color="000000"/>
              <w:bottom w:val="single" w:sz="2" w:space="0" w:color="000000"/>
              <w:right w:val="nil"/>
            </w:tcBorders>
            <w:vAlign w:val="center"/>
          </w:tcPr>
          <w:p w14:paraId="13282642" w14:textId="77777777" w:rsidR="00E60F5A" w:rsidRPr="000958CE" w:rsidRDefault="00E60F5A" w:rsidP="00964B0B">
            <w:pPr>
              <w:rPr>
                <w:sz w:val="18"/>
                <w:szCs w:val="18"/>
                <w:lang w:val="en-US"/>
              </w:rPr>
            </w:pPr>
            <w:r w:rsidRPr="000958CE">
              <w:rPr>
                <w:sz w:val="18"/>
                <w:szCs w:val="18"/>
                <w:lang w:val="en-US"/>
              </w:rPr>
              <w:t>0,15</w:t>
            </w:r>
          </w:p>
        </w:tc>
        <w:tc>
          <w:tcPr>
            <w:tcW w:w="1119" w:type="dxa"/>
            <w:tcBorders>
              <w:top w:val="nil"/>
              <w:left w:val="single" w:sz="2" w:space="0" w:color="000000"/>
              <w:bottom w:val="single" w:sz="2" w:space="0" w:color="000000"/>
              <w:right w:val="single" w:sz="2" w:space="0" w:color="000000"/>
            </w:tcBorders>
            <w:vAlign w:val="center"/>
          </w:tcPr>
          <w:p w14:paraId="06507E2F" w14:textId="77777777" w:rsidR="00E60F5A" w:rsidRPr="000958CE" w:rsidRDefault="00E60F5A" w:rsidP="00964B0B">
            <w:pPr>
              <w:rPr>
                <w:sz w:val="18"/>
                <w:szCs w:val="18"/>
                <w:lang w:val="en-US"/>
              </w:rPr>
            </w:pPr>
          </w:p>
        </w:tc>
      </w:tr>
      <w:tr w:rsidR="00E60F5A" w:rsidRPr="000958CE" w14:paraId="754B8B87" w14:textId="77777777" w:rsidTr="00E60F5A">
        <w:tc>
          <w:tcPr>
            <w:tcW w:w="699" w:type="dxa"/>
            <w:tcBorders>
              <w:top w:val="nil"/>
              <w:left w:val="single" w:sz="2" w:space="0" w:color="000000"/>
              <w:bottom w:val="single" w:sz="2" w:space="0" w:color="000000"/>
              <w:right w:val="nil"/>
            </w:tcBorders>
          </w:tcPr>
          <w:p w14:paraId="422B58DF"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13FD39C8" w14:textId="77777777" w:rsidR="00E60F5A" w:rsidRPr="000958CE" w:rsidRDefault="00E60F5A" w:rsidP="00964B0B">
            <w:pPr>
              <w:rPr>
                <w:sz w:val="16"/>
                <w:szCs w:val="16"/>
                <w:lang w:val="en-US"/>
              </w:rPr>
            </w:pPr>
            <w:r w:rsidRPr="000958CE">
              <w:rPr>
                <w:sz w:val="16"/>
                <w:szCs w:val="16"/>
                <w:lang w:val="en-US"/>
              </w:rPr>
              <w:t>2952220003546</w:t>
            </w:r>
          </w:p>
        </w:tc>
        <w:tc>
          <w:tcPr>
            <w:tcW w:w="4613" w:type="dxa"/>
            <w:tcBorders>
              <w:top w:val="nil"/>
              <w:left w:val="single" w:sz="2" w:space="0" w:color="000000"/>
              <w:bottom w:val="single" w:sz="2" w:space="0" w:color="000000"/>
              <w:right w:val="nil"/>
            </w:tcBorders>
          </w:tcPr>
          <w:p w14:paraId="749E6E2B"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7CF55084"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6A1EE38B" w14:textId="77777777" w:rsidR="00E60F5A" w:rsidRPr="000958CE" w:rsidRDefault="00E60F5A" w:rsidP="00964B0B">
            <w:pPr>
              <w:rPr>
                <w:sz w:val="18"/>
                <w:szCs w:val="18"/>
                <w:lang w:val="en-US"/>
              </w:rPr>
            </w:pPr>
            <w:r w:rsidRPr="000958CE">
              <w:rPr>
                <w:sz w:val="18"/>
                <w:szCs w:val="18"/>
                <w:lang w:val="en-US"/>
              </w:rPr>
              <w:t>0,042</w:t>
            </w:r>
          </w:p>
        </w:tc>
        <w:tc>
          <w:tcPr>
            <w:tcW w:w="1119" w:type="dxa"/>
            <w:tcBorders>
              <w:top w:val="nil"/>
              <w:left w:val="single" w:sz="2" w:space="0" w:color="000000"/>
              <w:bottom w:val="single" w:sz="2" w:space="0" w:color="000000"/>
              <w:right w:val="single" w:sz="2" w:space="0" w:color="000000"/>
            </w:tcBorders>
            <w:vAlign w:val="center"/>
          </w:tcPr>
          <w:p w14:paraId="3E0C349F" w14:textId="77777777" w:rsidR="00E60F5A" w:rsidRPr="000958CE" w:rsidRDefault="00E60F5A" w:rsidP="00964B0B">
            <w:pPr>
              <w:rPr>
                <w:sz w:val="18"/>
                <w:szCs w:val="18"/>
                <w:lang w:val="en-US"/>
              </w:rPr>
            </w:pPr>
          </w:p>
        </w:tc>
      </w:tr>
      <w:tr w:rsidR="00E60F5A" w:rsidRPr="000958CE" w14:paraId="546F58BF" w14:textId="77777777" w:rsidTr="00E60F5A">
        <w:tc>
          <w:tcPr>
            <w:tcW w:w="699" w:type="dxa"/>
            <w:tcBorders>
              <w:top w:val="nil"/>
              <w:left w:val="single" w:sz="2" w:space="0" w:color="000000"/>
              <w:bottom w:val="single" w:sz="2" w:space="0" w:color="000000"/>
              <w:right w:val="nil"/>
            </w:tcBorders>
          </w:tcPr>
          <w:p w14:paraId="6E34BD17"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78470FB7" w14:textId="77777777" w:rsidR="00E60F5A" w:rsidRPr="000958CE" w:rsidRDefault="00E60F5A" w:rsidP="00964B0B">
            <w:pPr>
              <w:rPr>
                <w:sz w:val="16"/>
                <w:szCs w:val="16"/>
                <w:lang w:val="en-US"/>
              </w:rPr>
            </w:pPr>
            <w:r w:rsidRPr="000958CE">
              <w:rPr>
                <w:sz w:val="16"/>
                <w:szCs w:val="16"/>
                <w:lang w:val="en-US"/>
              </w:rPr>
              <w:t>2952240004010</w:t>
            </w:r>
          </w:p>
        </w:tc>
        <w:tc>
          <w:tcPr>
            <w:tcW w:w="4613" w:type="dxa"/>
            <w:tcBorders>
              <w:top w:val="nil"/>
              <w:left w:val="single" w:sz="2" w:space="0" w:color="000000"/>
              <w:bottom w:val="single" w:sz="2" w:space="0" w:color="000000"/>
              <w:right w:val="nil"/>
            </w:tcBorders>
          </w:tcPr>
          <w:p w14:paraId="5932E321"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10404860"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0D25471F" w14:textId="77777777" w:rsidR="00E60F5A" w:rsidRPr="000958CE" w:rsidRDefault="00E60F5A" w:rsidP="00964B0B">
            <w:pPr>
              <w:rPr>
                <w:sz w:val="18"/>
                <w:szCs w:val="18"/>
                <w:lang w:val="en-US"/>
              </w:rPr>
            </w:pPr>
            <w:r w:rsidRPr="000958CE">
              <w:rPr>
                <w:sz w:val="18"/>
                <w:szCs w:val="18"/>
                <w:lang w:val="en-US"/>
              </w:rPr>
              <w:t>0,258</w:t>
            </w:r>
          </w:p>
        </w:tc>
        <w:tc>
          <w:tcPr>
            <w:tcW w:w="1119" w:type="dxa"/>
            <w:tcBorders>
              <w:top w:val="nil"/>
              <w:left w:val="single" w:sz="2" w:space="0" w:color="000000"/>
              <w:bottom w:val="single" w:sz="2" w:space="0" w:color="000000"/>
              <w:right w:val="single" w:sz="2" w:space="0" w:color="000000"/>
            </w:tcBorders>
            <w:vAlign w:val="center"/>
          </w:tcPr>
          <w:p w14:paraId="6A26253C" w14:textId="77777777" w:rsidR="00E60F5A" w:rsidRPr="000958CE" w:rsidRDefault="00E60F5A" w:rsidP="00964B0B">
            <w:pPr>
              <w:rPr>
                <w:sz w:val="18"/>
                <w:szCs w:val="18"/>
                <w:lang w:val="en-US"/>
              </w:rPr>
            </w:pPr>
          </w:p>
        </w:tc>
      </w:tr>
      <w:tr w:rsidR="00E60F5A" w:rsidRPr="000958CE" w14:paraId="1525AA3F" w14:textId="77777777" w:rsidTr="00E60F5A">
        <w:tc>
          <w:tcPr>
            <w:tcW w:w="699" w:type="dxa"/>
            <w:tcBorders>
              <w:top w:val="nil"/>
              <w:left w:val="single" w:sz="2" w:space="0" w:color="000000"/>
              <w:bottom w:val="single" w:sz="2" w:space="0" w:color="000000"/>
              <w:right w:val="nil"/>
            </w:tcBorders>
          </w:tcPr>
          <w:p w14:paraId="4EAC6B15"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4794DA59" w14:textId="77777777" w:rsidR="00E60F5A" w:rsidRPr="000958CE" w:rsidRDefault="00E60F5A" w:rsidP="00964B0B">
            <w:pPr>
              <w:rPr>
                <w:sz w:val="16"/>
                <w:szCs w:val="16"/>
                <w:lang w:val="en-US"/>
              </w:rPr>
            </w:pPr>
            <w:r w:rsidRPr="000958CE">
              <w:rPr>
                <w:sz w:val="16"/>
                <w:szCs w:val="16"/>
                <w:lang w:val="en-US"/>
              </w:rPr>
              <w:t>3410540005603</w:t>
            </w:r>
          </w:p>
        </w:tc>
        <w:tc>
          <w:tcPr>
            <w:tcW w:w="4613" w:type="dxa"/>
            <w:tcBorders>
              <w:top w:val="nil"/>
              <w:left w:val="single" w:sz="2" w:space="0" w:color="000000"/>
              <w:bottom w:val="single" w:sz="2" w:space="0" w:color="000000"/>
              <w:right w:val="nil"/>
            </w:tcBorders>
          </w:tcPr>
          <w:p w14:paraId="34895A61"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145D111C"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516618CA" w14:textId="77777777" w:rsidR="00E60F5A" w:rsidRPr="000958CE" w:rsidRDefault="00E60F5A" w:rsidP="00964B0B">
            <w:pPr>
              <w:rPr>
                <w:sz w:val="18"/>
                <w:szCs w:val="18"/>
                <w:lang w:val="en-US"/>
              </w:rPr>
            </w:pPr>
            <w:r w:rsidRPr="000958CE">
              <w:rPr>
                <w:sz w:val="18"/>
                <w:szCs w:val="18"/>
                <w:lang w:val="en-US"/>
              </w:rPr>
              <w:t>0,015</w:t>
            </w:r>
          </w:p>
        </w:tc>
        <w:tc>
          <w:tcPr>
            <w:tcW w:w="1119" w:type="dxa"/>
            <w:tcBorders>
              <w:top w:val="nil"/>
              <w:left w:val="single" w:sz="2" w:space="0" w:color="000000"/>
              <w:bottom w:val="single" w:sz="2" w:space="0" w:color="000000"/>
              <w:right w:val="single" w:sz="2" w:space="0" w:color="000000"/>
            </w:tcBorders>
            <w:vAlign w:val="center"/>
          </w:tcPr>
          <w:p w14:paraId="54D1F15F" w14:textId="77777777" w:rsidR="00E60F5A" w:rsidRPr="000958CE" w:rsidRDefault="00E60F5A" w:rsidP="00964B0B">
            <w:pPr>
              <w:rPr>
                <w:sz w:val="18"/>
                <w:szCs w:val="18"/>
                <w:lang w:val="en-US"/>
              </w:rPr>
            </w:pPr>
          </w:p>
        </w:tc>
      </w:tr>
      <w:tr w:rsidR="00E60F5A" w:rsidRPr="000958CE" w14:paraId="6E39E54B" w14:textId="77777777" w:rsidTr="00E60F5A">
        <w:tc>
          <w:tcPr>
            <w:tcW w:w="699" w:type="dxa"/>
            <w:tcBorders>
              <w:top w:val="single" w:sz="2" w:space="0" w:color="000000"/>
              <w:left w:val="single" w:sz="2" w:space="0" w:color="000000"/>
              <w:bottom w:val="single" w:sz="2" w:space="0" w:color="000000"/>
              <w:right w:val="nil"/>
            </w:tcBorders>
            <w:vAlign w:val="center"/>
          </w:tcPr>
          <w:p w14:paraId="6100F978" w14:textId="77777777" w:rsidR="00E60F5A" w:rsidRPr="000958CE" w:rsidRDefault="00E60F5A" w:rsidP="00964B0B">
            <w:pPr>
              <w:jc w:val="center"/>
              <w:rPr>
                <w:sz w:val="22"/>
                <w:szCs w:val="22"/>
                <w:lang w:val="en-US"/>
              </w:rPr>
            </w:pPr>
            <w:r w:rsidRPr="000958CE">
              <w:rPr>
                <w:lang w:val="en-US"/>
              </w:rPr>
              <w:t xml:space="preserve"> </w:t>
            </w:r>
            <w:r w:rsidRPr="000958CE">
              <w:rPr>
                <w:sz w:val="22"/>
                <w:szCs w:val="22"/>
                <w:lang w:val="en-US"/>
              </w:rPr>
              <w:t>45</w:t>
            </w:r>
          </w:p>
        </w:tc>
        <w:tc>
          <w:tcPr>
            <w:tcW w:w="1537" w:type="dxa"/>
            <w:tcBorders>
              <w:top w:val="single" w:sz="2" w:space="0" w:color="000000"/>
              <w:left w:val="single" w:sz="2" w:space="0" w:color="000000"/>
              <w:bottom w:val="single" w:sz="2" w:space="0" w:color="000000"/>
              <w:right w:val="nil"/>
            </w:tcBorders>
            <w:vAlign w:val="center"/>
          </w:tcPr>
          <w:p w14:paraId="7D6F4E7A" w14:textId="77777777" w:rsidR="00E60F5A" w:rsidRPr="000958CE" w:rsidRDefault="00E60F5A" w:rsidP="00964B0B">
            <w:pPr>
              <w:jc w:val="center"/>
              <w:rPr>
                <w:sz w:val="22"/>
                <w:szCs w:val="22"/>
                <w:lang w:val="en-US"/>
              </w:rPr>
            </w:pPr>
            <w:r w:rsidRPr="000958CE">
              <w:rPr>
                <w:sz w:val="22"/>
                <w:szCs w:val="22"/>
                <w:lang w:val="en-US"/>
              </w:rPr>
              <w:t>DA12C</w:t>
            </w:r>
          </w:p>
          <w:p w14:paraId="32228F03" w14:textId="77777777" w:rsidR="00E60F5A" w:rsidRPr="000958CE" w:rsidRDefault="00E60F5A" w:rsidP="00964B0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2D5471F" w14:textId="77777777" w:rsidR="00E60F5A" w:rsidRPr="000958CE" w:rsidRDefault="00E60F5A" w:rsidP="00964B0B">
            <w:pPr>
              <w:rPr>
                <w:rFonts w:ascii="Times New Roman CYR" w:hAnsi="Times New Roman CYR" w:cs="Times New Roman CYR"/>
                <w:sz w:val="22"/>
                <w:szCs w:val="22"/>
                <w:lang/>
              </w:rPr>
            </w:pPr>
            <w:r w:rsidRPr="000958CE">
              <w:rPr>
                <w:rFonts w:ascii="Times New Roman CYR" w:hAnsi="Times New Roman CYR" w:cs="Times New Roman CYR"/>
                <w:sz w:val="22"/>
                <w:szCs w:val="22"/>
                <w:lang/>
              </w:rPr>
              <w:t>Strat din material granulare de la demolare. H=30 cm</w:t>
            </w:r>
          </w:p>
        </w:tc>
        <w:tc>
          <w:tcPr>
            <w:tcW w:w="978" w:type="dxa"/>
            <w:tcBorders>
              <w:top w:val="single" w:sz="2" w:space="0" w:color="000000"/>
              <w:left w:val="single" w:sz="2" w:space="0" w:color="000000"/>
              <w:bottom w:val="single" w:sz="2" w:space="0" w:color="000000"/>
              <w:right w:val="nil"/>
            </w:tcBorders>
            <w:vAlign w:val="center"/>
          </w:tcPr>
          <w:p w14:paraId="7B1652B7" w14:textId="77777777" w:rsidR="00E60F5A" w:rsidRPr="000958CE" w:rsidRDefault="00E60F5A" w:rsidP="00964B0B">
            <w:pPr>
              <w:jc w:val="center"/>
              <w:rPr>
                <w:sz w:val="22"/>
                <w:szCs w:val="22"/>
                <w:lang w:val="en-US"/>
              </w:rPr>
            </w:pPr>
            <w:r w:rsidRPr="000958CE">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22702A3F" w14:textId="77777777" w:rsidR="00E60F5A" w:rsidRPr="000958CE" w:rsidRDefault="00E60F5A" w:rsidP="00964B0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4117ECA" w14:textId="77777777" w:rsidR="00E60F5A" w:rsidRPr="000958CE" w:rsidRDefault="00E60F5A" w:rsidP="00964B0B">
            <w:pPr>
              <w:jc w:val="right"/>
              <w:rPr>
                <w:lang w:val="en-US"/>
              </w:rPr>
            </w:pPr>
            <w:r w:rsidRPr="000958CE">
              <w:rPr>
                <w:lang w:val="en-US"/>
              </w:rPr>
              <w:t>360,60</w:t>
            </w:r>
          </w:p>
        </w:tc>
      </w:tr>
      <w:tr w:rsidR="00E60F5A" w:rsidRPr="000958CE" w14:paraId="136281FD" w14:textId="77777777" w:rsidTr="00E60F5A">
        <w:tc>
          <w:tcPr>
            <w:tcW w:w="699" w:type="dxa"/>
            <w:tcBorders>
              <w:top w:val="nil"/>
              <w:left w:val="single" w:sz="2" w:space="0" w:color="000000"/>
              <w:bottom w:val="single" w:sz="2" w:space="0" w:color="000000"/>
              <w:right w:val="nil"/>
            </w:tcBorders>
          </w:tcPr>
          <w:p w14:paraId="3E1E6D40"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30520598" w14:textId="77777777" w:rsidR="00E60F5A" w:rsidRPr="000958CE" w:rsidRDefault="00E60F5A" w:rsidP="00964B0B">
            <w:pPr>
              <w:rPr>
                <w:sz w:val="16"/>
                <w:szCs w:val="16"/>
                <w:lang w:val="en-US"/>
              </w:rPr>
            </w:pPr>
            <w:r w:rsidRPr="000958CE">
              <w:rPr>
                <w:sz w:val="16"/>
                <w:szCs w:val="16"/>
                <w:lang w:val="en-US"/>
              </w:rPr>
              <w:t>7129020012800</w:t>
            </w:r>
          </w:p>
        </w:tc>
        <w:tc>
          <w:tcPr>
            <w:tcW w:w="4613" w:type="dxa"/>
            <w:tcBorders>
              <w:top w:val="nil"/>
              <w:left w:val="single" w:sz="2" w:space="0" w:color="000000"/>
              <w:bottom w:val="single" w:sz="2" w:space="0" w:color="000000"/>
              <w:right w:val="nil"/>
            </w:tcBorders>
          </w:tcPr>
          <w:p w14:paraId="55AD6DC9"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7959A27D" w14:textId="77777777" w:rsidR="00E60F5A" w:rsidRPr="000958CE" w:rsidRDefault="00E60F5A" w:rsidP="00964B0B">
            <w:pPr>
              <w:rPr>
                <w:sz w:val="18"/>
                <w:szCs w:val="18"/>
                <w:lang w:val="en-US"/>
              </w:rPr>
            </w:pPr>
            <w:r w:rsidRPr="000958CE">
              <w:rPr>
                <w:sz w:val="18"/>
                <w:szCs w:val="18"/>
                <w:lang w:val="en-US"/>
              </w:rPr>
              <w:t>h-om</w:t>
            </w:r>
          </w:p>
        </w:tc>
        <w:tc>
          <w:tcPr>
            <w:tcW w:w="1118" w:type="dxa"/>
            <w:tcBorders>
              <w:top w:val="nil"/>
              <w:left w:val="single" w:sz="2" w:space="0" w:color="000000"/>
              <w:bottom w:val="single" w:sz="2" w:space="0" w:color="000000"/>
              <w:right w:val="nil"/>
            </w:tcBorders>
            <w:vAlign w:val="center"/>
          </w:tcPr>
          <w:p w14:paraId="7EBB99E1" w14:textId="77777777" w:rsidR="00E60F5A" w:rsidRPr="000958CE" w:rsidRDefault="00E60F5A" w:rsidP="00964B0B">
            <w:pPr>
              <w:rPr>
                <w:sz w:val="18"/>
                <w:szCs w:val="18"/>
                <w:lang w:val="en-US"/>
              </w:rPr>
            </w:pPr>
            <w:r w:rsidRPr="000958CE">
              <w:rPr>
                <w:sz w:val="18"/>
                <w:szCs w:val="18"/>
                <w:lang w:val="en-US"/>
              </w:rPr>
              <w:t>0,30</w:t>
            </w:r>
          </w:p>
        </w:tc>
        <w:tc>
          <w:tcPr>
            <w:tcW w:w="1119" w:type="dxa"/>
            <w:tcBorders>
              <w:top w:val="nil"/>
              <w:left w:val="single" w:sz="2" w:space="0" w:color="000000"/>
              <w:bottom w:val="single" w:sz="2" w:space="0" w:color="000000"/>
              <w:right w:val="single" w:sz="2" w:space="0" w:color="000000"/>
            </w:tcBorders>
            <w:vAlign w:val="center"/>
          </w:tcPr>
          <w:p w14:paraId="7E0B5255" w14:textId="77777777" w:rsidR="00E60F5A" w:rsidRPr="000958CE" w:rsidRDefault="00E60F5A" w:rsidP="00964B0B">
            <w:pPr>
              <w:rPr>
                <w:sz w:val="18"/>
                <w:szCs w:val="18"/>
                <w:lang w:val="en-US"/>
              </w:rPr>
            </w:pPr>
          </w:p>
        </w:tc>
      </w:tr>
      <w:tr w:rsidR="00E60F5A" w:rsidRPr="000958CE" w14:paraId="4B1F8E83" w14:textId="77777777" w:rsidTr="00E60F5A">
        <w:tc>
          <w:tcPr>
            <w:tcW w:w="699" w:type="dxa"/>
            <w:tcBorders>
              <w:top w:val="nil"/>
              <w:left w:val="single" w:sz="2" w:space="0" w:color="000000"/>
              <w:bottom w:val="single" w:sz="2" w:space="0" w:color="000000"/>
              <w:right w:val="nil"/>
            </w:tcBorders>
          </w:tcPr>
          <w:p w14:paraId="45218B2B"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32E4DCAB" w14:textId="77777777" w:rsidR="00E60F5A" w:rsidRPr="000958CE" w:rsidRDefault="00E60F5A" w:rsidP="00964B0B">
            <w:pPr>
              <w:rPr>
                <w:sz w:val="16"/>
                <w:szCs w:val="16"/>
                <w:lang w:val="en-US"/>
              </w:rPr>
            </w:pPr>
            <w:r w:rsidRPr="000958CE">
              <w:rPr>
                <w:sz w:val="16"/>
                <w:szCs w:val="16"/>
                <w:lang w:val="en-US"/>
              </w:rPr>
              <w:t>1411122201672--f</w:t>
            </w:r>
          </w:p>
        </w:tc>
        <w:tc>
          <w:tcPr>
            <w:tcW w:w="4613" w:type="dxa"/>
            <w:tcBorders>
              <w:top w:val="nil"/>
              <w:left w:val="single" w:sz="2" w:space="0" w:color="000000"/>
              <w:bottom w:val="single" w:sz="2" w:space="0" w:color="000000"/>
              <w:right w:val="nil"/>
            </w:tcBorders>
          </w:tcPr>
          <w:p w14:paraId="10F2631E"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Materiale granulare de la demolare</w:t>
            </w:r>
          </w:p>
        </w:tc>
        <w:tc>
          <w:tcPr>
            <w:tcW w:w="978" w:type="dxa"/>
            <w:tcBorders>
              <w:top w:val="nil"/>
              <w:left w:val="single" w:sz="2" w:space="0" w:color="000000"/>
              <w:bottom w:val="single" w:sz="2" w:space="0" w:color="000000"/>
              <w:right w:val="nil"/>
            </w:tcBorders>
            <w:vAlign w:val="center"/>
          </w:tcPr>
          <w:p w14:paraId="3DD124F4" w14:textId="77777777" w:rsidR="00E60F5A" w:rsidRPr="000958CE" w:rsidRDefault="00E60F5A" w:rsidP="00964B0B">
            <w:pPr>
              <w:rPr>
                <w:sz w:val="18"/>
                <w:szCs w:val="18"/>
                <w:lang w:val="en-US"/>
              </w:rPr>
            </w:pPr>
            <w:r w:rsidRPr="000958CE">
              <w:rPr>
                <w:sz w:val="18"/>
                <w:szCs w:val="18"/>
                <w:lang w:val="en-US"/>
              </w:rPr>
              <w:t>m3</w:t>
            </w:r>
          </w:p>
        </w:tc>
        <w:tc>
          <w:tcPr>
            <w:tcW w:w="1118" w:type="dxa"/>
            <w:tcBorders>
              <w:top w:val="nil"/>
              <w:left w:val="single" w:sz="2" w:space="0" w:color="000000"/>
              <w:bottom w:val="single" w:sz="2" w:space="0" w:color="000000"/>
              <w:right w:val="nil"/>
            </w:tcBorders>
            <w:vAlign w:val="center"/>
          </w:tcPr>
          <w:p w14:paraId="1B83812E" w14:textId="77777777" w:rsidR="00E60F5A" w:rsidRPr="000958CE" w:rsidRDefault="00E60F5A" w:rsidP="00964B0B">
            <w:pPr>
              <w:rPr>
                <w:sz w:val="18"/>
                <w:szCs w:val="18"/>
                <w:lang w:val="en-US"/>
              </w:rPr>
            </w:pPr>
            <w:r w:rsidRPr="000958CE">
              <w:rPr>
                <w:sz w:val="18"/>
                <w:szCs w:val="18"/>
                <w:lang w:val="en-US"/>
              </w:rPr>
              <w:t>1,27</w:t>
            </w:r>
          </w:p>
        </w:tc>
        <w:tc>
          <w:tcPr>
            <w:tcW w:w="1119" w:type="dxa"/>
            <w:tcBorders>
              <w:top w:val="nil"/>
              <w:left w:val="single" w:sz="2" w:space="0" w:color="000000"/>
              <w:bottom w:val="single" w:sz="2" w:space="0" w:color="000000"/>
              <w:right w:val="single" w:sz="2" w:space="0" w:color="000000"/>
            </w:tcBorders>
            <w:vAlign w:val="center"/>
          </w:tcPr>
          <w:p w14:paraId="1EFF81B4" w14:textId="77777777" w:rsidR="00E60F5A" w:rsidRPr="000958CE" w:rsidRDefault="00E60F5A" w:rsidP="00964B0B">
            <w:pPr>
              <w:rPr>
                <w:sz w:val="18"/>
                <w:szCs w:val="18"/>
                <w:lang w:val="en-US"/>
              </w:rPr>
            </w:pPr>
          </w:p>
        </w:tc>
      </w:tr>
      <w:tr w:rsidR="00E60F5A" w:rsidRPr="000958CE" w14:paraId="284EDC49" w14:textId="77777777" w:rsidTr="00E60F5A">
        <w:tc>
          <w:tcPr>
            <w:tcW w:w="699" w:type="dxa"/>
            <w:tcBorders>
              <w:top w:val="nil"/>
              <w:left w:val="single" w:sz="2" w:space="0" w:color="000000"/>
              <w:bottom w:val="single" w:sz="2" w:space="0" w:color="000000"/>
              <w:right w:val="nil"/>
            </w:tcBorders>
          </w:tcPr>
          <w:p w14:paraId="14AB134E"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02105767" w14:textId="77777777" w:rsidR="00E60F5A" w:rsidRPr="000958CE" w:rsidRDefault="00E60F5A" w:rsidP="00964B0B">
            <w:pPr>
              <w:rPr>
                <w:sz w:val="16"/>
                <w:szCs w:val="16"/>
                <w:lang w:val="en-US"/>
              </w:rPr>
            </w:pPr>
            <w:r w:rsidRPr="000958CE">
              <w:rPr>
                <w:sz w:val="16"/>
                <w:szCs w:val="16"/>
                <w:lang w:val="en-US"/>
              </w:rPr>
              <w:t>4100116202806</w:t>
            </w:r>
          </w:p>
        </w:tc>
        <w:tc>
          <w:tcPr>
            <w:tcW w:w="4613" w:type="dxa"/>
            <w:tcBorders>
              <w:top w:val="nil"/>
              <w:left w:val="single" w:sz="2" w:space="0" w:color="000000"/>
              <w:bottom w:val="single" w:sz="2" w:space="0" w:color="000000"/>
              <w:right w:val="nil"/>
            </w:tcBorders>
          </w:tcPr>
          <w:p w14:paraId="47F5C982"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3B4057D2" w14:textId="77777777" w:rsidR="00E60F5A" w:rsidRPr="000958CE" w:rsidRDefault="00E60F5A" w:rsidP="00964B0B">
            <w:pPr>
              <w:rPr>
                <w:sz w:val="18"/>
                <w:szCs w:val="18"/>
                <w:lang w:val="en-US"/>
              </w:rPr>
            </w:pPr>
            <w:r w:rsidRPr="000958CE">
              <w:rPr>
                <w:sz w:val="18"/>
                <w:szCs w:val="18"/>
                <w:lang w:val="en-US"/>
              </w:rPr>
              <w:t>m3</w:t>
            </w:r>
          </w:p>
        </w:tc>
        <w:tc>
          <w:tcPr>
            <w:tcW w:w="1118" w:type="dxa"/>
            <w:tcBorders>
              <w:top w:val="nil"/>
              <w:left w:val="single" w:sz="2" w:space="0" w:color="000000"/>
              <w:bottom w:val="single" w:sz="2" w:space="0" w:color="000000"/>
              <w:right w:val="nil"/>
            </w:tcBorders>
            <w:vAlign w:val="center"/>
          </w:tcPr>
          <w:p w14:paraId="2E75EABB" w14:textId="77777777" w:rsidR="00E60F5A" w:rsidRPr="000958CE" w:rsidRDefault="00E60F5A" w:rsidP="00964B0B">
            <w:pPr>
              <w:rPr>
                <w:sz w:val="18"/>
                <w:szCs w:val="18"/>
                <w:lang w:val="en-US"/>
              </w:rPr>
            </w:pPr>
            <w:r w:rsidRPr="000958CE">
              <w:rPr>
                <w:sz w:val="18"/>
                <w:szCs w:val="18"/>
                <w:lang w:val="en-US"/>
              </w:rPr>
              <w:t>0,05</w:t>
            </w:r>
          </w:p>
        </w:tc>
        <w:tc>
          <w:tcPr>
            <w:tcW w:w="1119" w:type="dxa"/>
            <w:tcBorders>
              <w:top w:val="nil"/>
              <w:left w:val="single" w:sz="2" w:space="0" w:color="000000"/>
              <w:bottom w:val="single" w:sz="2" w:space="0" w:color="000000"/>
              <w:right w:val="single" w:sz="2" w:space="0" w:color="000000"/>
            </w:tcBorders>
            <w:vAlign w:val="center"/>
          </w:tcPr>
          <w:p w14:paraId="7CBAE0CC" w14:textId="77777777" w:rsidR="00E60F5A" w:rsidRPr="000958CE" w:rsidRDefault="00E60F5A" w:rsidP="00964B0B">
            <w:pPr>
              <w:rPr>
                <w:sz w:val="18"/>
                <w:szCs w:val="18"/>
                <w:lang w:val="en-US"/>
              </w:rPr>
            </w:pPr>
          </w:p>
        </w:tc>
      </w:tr>
      <w:tr w:rsidR="00E60F5A" w:rsidRPr="000958CE" w14:paraId="479136EF" w14:textId="77777777" w:rsidTr="00E60F5A">
        <w:tc>
          <w:tcPr>
            <w:tcW w:w="699" w:type="dxa"/>
            <w:tcBorders>
              <w:top w:val="nil"/>
              <w:left w:val="single" w:sz="2" w:space="0" w:color="000000"/>
              <w:bottom w:val="single" w:sz="2" w:space="0" w:color="000000"/>
              <w:right w:val="nil"/>
            </w:tcBorders>
          </w:tcPr>
          <w:p w14:paraId="74659ED4"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798B21B3" w14:textId="77777777" w:rsidR="00E60F5A" w:rsidRPr="000958CE" w:rsidRDefault="00E60F5A" w:rsidP="00964B0B">
            <w:pPr>
              <w:rPr>
                <w:sz w:val="16"/>
                <w:szCs w:val="16"/>
                <w:lang w:val="en-US"/>
              </w:rPr>
            </w:pPr>
            <w:r w:rsidRPr="000958CE">
              <w:rPr>
                <w:sz w:val="16"/>
                <w:szCs w:val="16"/>
                <w:lang w:val="en-US"/>
              </w:rPr>
              <w:t>2952220003546</w:t>
            </w:r>
          </w:p>
        </w:tc>
        <w:tc>
          <w:tcPr>
            <w:tcW w:w="4613" w:type="dxa"/>
            <w:tcBorders>
              <w:top w:val="nil"/>
              <w:left w:val="single" w:sz="2" w:space="0" w:color="000000"/>
              <w:bottom w:val="single" w:sz="2" w:space="0" w:color="000000"/>
              <w:right w:val="nil"/>
            </w:tcBorders>
          </w:tcPr>
          <w:p w14:paraId="6998C570"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24DB4BCE"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0BF7E9D1" w14:textId="77777777" w:rsidR="00E60F5A" w:rsidRPr="000958CE" w:rsidRDefault="00E60F5A" w:rsidP="00964B0B">
            <w:pPr>
              <w:rPr>
                <w:sz w:val="18"/>
                <w:szCs w:val="18"/>
                <w:lang w:val="en-US"/>
              </w:rPr>
            </w:pPr>
            <w:r w:rsidRPr="000958CE">
              <w:rPr>
                <w:sz w:val="18"/>
                <w:szCs w:val="18"/>
                <w:lang w:val="en-US"/>
              </w:rPr>
              <w:t>0,042</w:t>
            </w:r>
          </w:p>
        </w:tc>
        <w:tc>
          <w:tcPr>
            <w:tcW w:w="1119" w:type="dxa"/>
            <w:tcBorders>
              <w:top w:val="nil"/>
              <w:left w:val="single" w:sz="2" w:space="0" w:color="000000"/>
              <w:bottom w:val="single" w:sz="2" w:space="0" w:color="000000"/>
              <w:right w:val="single" w:sz="2" w:space="0" w:color="000000"/>
            </w:tcBorders>
            <w:vAlign w:val="center"/>
          </w:tcPr>
          <w:p w14:paraId="40D1B172" w14:textId="77777777" w:rsidR="00E60F5A" w:rsidRPr="000958CE" w:rsidRDefault="00E60F5A" w:rsidP="00964B0B">
            <w:pPr>
              <w:rPr>
                <w:sz w:val="18"/>
                <w:szCs w:val="18"/>
                <w:lang w:val="en-US"/>
              </w:rPr>
            </w:pPr>
          </w:p>
        </w:tc>
      </w:tr>
      <w:tr w:rsidR="00E60F5A" w:rsidRPr="000958CE" w14:paraId="42993833" w14:textId="77777777" w:rsidTr="00E60F5A">
        <w:tc>
          <w:tcPr>
            <w:tcW w:w="699" w:type="dxa"/>
            <w:tcBorders>
              <w:top w:val="nil"/>
              <w:left w:val="single" w:sz="2" w:space="0" w:color="000000"/>
              <w:bottom w:val="single" w:sz="2" w:space="0" w:color="000000"/>
              <w:right w:val="nil"/>
            </w:tcBorders>
          </w:tcPr>
          <w:p w14:paraId="28F54478"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64507AAC" w14:textId="77777777" w:rsidR="00E60F5A" w:rsidRPr="000958CE" w:rsidRDefault="00E60F5A" w:rsidP="00964B0B">
            <w:pPr>
              <w:rPr>
                <w:sz w:val="16"/>
                <w:szCs w:val="16"/>
                <w:lang w:val="en-US"/>
              </w:rPr>
            </w:pPr>
            <w:r w:rsidRPr="000958CE">
              <w:rPr>
                <w:sz w:val="16"/>
                <w:szCs w:val="16"/>
                <w:lang w:val="en-US"/>
              </w:rPr>
              <w:t>2952240004010</w:t>
            </w:r>
          </w:p>
        </w:tc>
        <w:tc>
          <w:tcPr>
            <w:tcW w:w="4613" w:type="dxa"/>
            <w:tcBorders>
              <w:top w:val="nil"/>
              <w:left w:val="single" w:sz="2" w:space="0" w:color="000000"/>
              <w:bottom w:val="single" w:sz="2" w:space="0" w:color="000000"/>
              <w:right w:val="nil"/>
            </w:tcBorders>
          </w:tcPr>
          <w:p w14:paraId="7E7EF278"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6728EB90"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27E1EAD3" w14:textId="77777777" w:rsidR="00E60F5A" w:rsidRPr="000958CE" w:rsidRDefault="00E60F5A" w:rsidP="00964B0B">
            <w:pPr>
              <w:rPr>
                <w:sz w:val="18"/>
                <w:szCs w:val="18"/>
                <w:lang w:val="en-US"/>
              </w:rPr>
            </w:pPr>
            <w:r w:rsidRPr="000958CE">
              <w:rPr>
                <w:sz w:val="18"/>
                <w:szCs w:val="18"/>
                <w:lang w:val="en-US"/>
              </w:rPr>
              <w:t>0,218</w:t>
            </w:r>
          </w:p>
        </w:tc>
        <w:tc>
          <w:tcPr>
            <w:tcW w:w="1119" w:type="dxa"/>
            <w:tcBorders>
              <w:top w:val="nil"/>
              <w:left w:val="single" w:sz="2" w:space="0" w:color="000000"/>
              <w:bottom w:val="single" w:sz="2" w:space="0" w:color="000000"/>
              <w:right w:val="single" w:sz="2" w:space="0" w:color="000000"/>
            </w:tcBorders>
            <w:vAlign w:val="center"/>
          </w:tcPr>
          <w:p w14:paraId="20FA6FA1" w14:textId="77777777" w:rsidR="00E60F5A" w:rsidRPr="000958CE" w:rsidRDefault="00E60F5A" w:rsidP="00964B0B">
            <w:pPr>
              <w:rPr>
                <w:sz w:val="18"/>
                <w:szCs w:val="18"/>
                <w:lang w:val="en-US"/>
              </w:rPr>
            </w:pPr>
          </w:p>
        </w:tc>
      </w:tr>
      <w:tr w:rsidR="00E60F5A" w:rsidRPr="000958CE" w14:paraId="7C625EDE" w14:textId="77777777" w:rsidTr="00E60F5A">
        <w:tc>
          <w:tcPr>
            <w:tcW w:w="699" w:type="dxa"/>
            <w:tcBorders>
              <w:top w:val="nil"/>
              <w:left w:val="single" w:sz="2" w:space="0" w:color="000000"/>
              <w:bottom w:val="single" w:sz="2" w:space="0" w:color="000000"/>
              <w:right w:val="nil"/>
            </w:tcBorders>
          </w:tcPr>
          <w:p w14:paraId="0B0DC5A9"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2A64A2A9" w14:textId="77777777" w:rsidR="00E60F5A" w:rsidRPr="000958CE" w:rsidRDefault="00E60F5A" w:rsidP="00964B0B">
            <w:pPr>
              <w:rPr>
                <w:sz w:val="16"/>
                <w:szCs w:val="16"/>
                <w:lang w:val="en-US"/>
              </w:rPr>
            </w:pPr>
            <w:r w:rsidRPr="000958CE">
              <w:rPr>
                <w:sz w:val="16"/>
                <w:szCs w:val="16"/>
                <w:lang w:val="en-US"/>
              </w:rPr>
              <w:t>3410540005603</w:t>
            </w:r>
          </w:p>
        </w:tc>
        <w:tc>
          <w:tcPr>
            <w:tcW w:w="4613" w:type="dxa"/>
            <w:tcBorders>
              <w:top w:val="nil"/>
              <w:left w:val="single" w:sz="2" w:space="0" w:color="000000"/>
              <w:bottom w:val="single" w:sz="2" w:space="0" w:color="000000"/>
              <w:right w:val="nil"/>
            </w:tcBorders>
          </w:tcPr>
          <w:p w14:paraId="71C1050F"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14EBFE39"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3C84883B" w14:textId="77777777" w:rsidR="00E60F5A" w:rsidRPr="000958CE" w:rsidRDefault="00E60F5A" w:rsidP="00964B0B">
            <w:pPr>
              <w:rPr>
                <w:sz w:val="18"/>
                <w:szCs w:val="18"/>
                <w:lang w:val="en-US"/>
              </w:rPr>
            </w:pPr>
            <w:r w:rsidRPr="000958CE">
              <w:rPr>
                <w:sz w:val="18"/>
                <w:szCs w:val="18"/>
                <w:lang w:val="en-US"/>
              </w:rPr>
              <w:t>0,005</w:t>
            </w:r>
          </w:p>
        </w:tc>
        <w:tc>
          <w:tcPr>
            <w:tcW w:w="1119" w:type="dxa"/>
            <w:tcBorders>
              <w:top w:val="nil"/>
              <w:left w:val="single" w:sz="2" w:space="0" w:color="000000"/>
              <w:bottom w:val="single" w:sz="2" w:space="0" w:color="000000"/>
              <w:right w:val="single" w:sz="2" w:space="0" w:color="000000"/>
            </w:tcBorders>
            <w:vAlign w:val="center"/>
          </w:tcPr>
          <w:p w14:paraId="436B09C3" w14:textId="77777777" w:rsidR="00E60F5A" w:rsidRPr="000958CE" w:rsidRDefault="00E60F5A" w:rsidP="00964B0B">
            <w:pPr>
              <w:rPr>
                <w:sz w:val="18"/>
                <w:szCs w:val="18"/>
                <w:lang w:val="en-US"/>
              </w:rPr>
            </w:pPr>
          </w:p>
        </w:tc>
      </w:tr>
      <w:tr w:rsidR="00E60F5A" w:rsidRPr="000958CE" w14:paraId="5232E572" w14:textId="77777777" w:rsidTr="00E60F5A">
        <w:tc>
          <w:tcPr>
            <w:tcW w:w="699" w:type="dxa"/>
            <w:tcBorders>
              <w:top w:val="single" w:sz="2" w:space="0" w:color="000000"/>
              <w:left w:val="single" w:sz="2" w:space="0" w:color="000000"/>
              <w:bottom w:val="single" w:sz="2" w:space="0" w:color="000000"/>
              <w:right w:val="nil"/>
            </w:tcBorders>
            <w:vAlign w:val="center"/>
          </w:tcPr>
          <w:p w14:paraId="64DE7377" w14:textId="77777777" w:rsidR="00E60F5A" w:rsidRPr="000958CE" w:rsidRDefault="00E60F5A" w:rsidP="00964B0B">
            <w:pPr>
              <w:jc w:val="center"/>
              <w:rPr>
                <w:sz w:val="22"/>
                <w:szCs w:val="22"/>
                <w:lang w:val="en-US"/>
              </w:rPr>
            </w:pPr>
            <w:r w:rsidRPr="000958CE">
              <w:rPr>
                <w:lang w:val="en-US"/>
              </w:rPr>
              <w:t xml:space="preserve"> </w:t>
            </w:r>
            <w:r w:rsidRPr="000958CE">
              <w:rPr>
                <w:sz w:val="22"/>
                <w:szCs w:val="22"/>
                <w:lang w:val="en-US"/>
              </w:rPr>
              <w:t>46</w:t>
            </w:r>
          </w:p>
        </w:tc>
        <w:tc>
          <w:tcPr>
            <w:tcW w:w="1537" w:type="dxa"/>
            <w:tcBorders>
              <w:top w:val="single" w:sz="2" w:space="0" w:color="000000"/>
              <w:left w:val="single" w:sz="2" w:space="0" w:color="000000"/>
              <w:bottom w:val="single" w:sz="2" w:space="0" w:color="000000"/>
              <w:right w:val="nil"/>
            </w:tcBorders>
            <w:vAlign w:val="center"/>
          </w:tcPr>
          <w:p w14:paraId="45008FFF" w14:textId="77777777" w:rsidR="00E60F5A" w:rsidRPr="000958CE" w:rsidRDefault="00E60F5A" w:rsidP="00964B0B">
            <w:pPr>
              <w:jc w:val="center"/>
              <w:rPr>
                <w:sz w:val="22"/>
                <w:szCs w:val="22"/>
                <w:lang w:val="en-US"/>
              </w:rPr>
            </w:pPr>
            <w:r w:rsidRPr="000958CE">
              <w:rPr>
                <w:sz w:val="22"/>
                <w:szCs w:val="22"/>
                <w:lang w:val="en-US"/>
              </w:rPr>
              <w:t>DA12B</w:t>
            </w:r>
          </w:p>
          <w:p w14:paraId="41A0F577" w14:textId="77777777" w:rsidR="00E60F5A" w:rsidRPr="000958CE" w:rsidRDefault="00E60F5A" w:rsidP="00964B0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6F5A92D" w14:textId="77777777" w:rsidR="00E60F5A" w:rsidRPr="000958CE" w:rsidRDefault="00E60F5A" w:rsidP="00964B0B">
            <w:pPr>
              <w:rPr>
                <w:rFonts w:ascii="Times New Roman CYR" w:hAnsi="Times New Roman CYR" w:cs="Times New Roman CYR"/>
                <w:sz w:val="22"/>
                <w:szCs w:val="22"/>
                <w:lang/>
              </w:rPr>
            </w:pPr>
            <w:r w:rsidRPr="000958CE">
              <w:rPr>
                <w:rFonts w:ascii="Times New Roman CYR" w:hAnsi="Times New Roman CYR" w:cs="Times New Roman CYR"/>
                <w:sz w:val="22"/>
                <w:szCs w:val="22"/>
                <w:lang/>
              </w:rPr>
              <w:t>Strat de uzura din materiale granulare fr. 0-32 mm, conform SM SR EN 13242+A1:2010, din pietris concasat, GA85 LA30.  H=0,10 m</w:t>
            </w:r>
          </w:p>
        </w:tc>
        <w:tc>
          <w:tcPr>
            <w:tcW w:w="978" w:type="dxa"/>
            <w:tcBorders>
              <w:top w:val="single" w:sz="2" w:space="0" w:color="000000"/>
              <w:left w:val="single" w:sz="2" w:space="0" w:color="000000"/>
              <w:bottom w:val="single" w:sz="2" w:space="0" w:color="000000"/>
              <w:right w:val="nil"/>
            </w:tcBorders>
            <w:vAlign w:val="center"/>
          </w:tcPr>
          <w:p w14:paraId="2968001C" w14:textId="77777777" w:rsidR="00E60F5A" w:rsidRPr="000958CE" w:rsidRDefault="00E60F5A" w:rsidP="00964B0B">
            <w:pPr>
              <w:jc w:val="center"/>
              <w:rPr>
                <w:sz w:val="22"/>
                <w:szCs w:val="22"/>
                <w:lang w:val="en-US"/>
              </w:rPr>
            </w:pPr>
            <w:r w:rsidRPr="000958CE">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15D90712" w14:textId="77777777" w:rsidR="00E60F5A" w:rsidRPr="000958CE" w:rsidRDefault="00E60F5A" w:rsidP="00964B0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1F0E94C" w14:textId="77777777" w:rsidR="00E60F5A" w:rsidRPr="000958CE" w:rsidRDefault="00E60F5A" w:rsidP="00964B0B">
            <w:pPr>
              <w:jc w:val="right"/>
              <w:rPr>
                <w:lang w:val="en-US"/>
              </w:rPr>
            </w:pPr>
            <w:r w:rsidRPr="000958CE">
              <w:rPr>
                <w:lang w:val="en-US"/>
              </w:rPr>
              <w:t>105,60</w:t>
            </w:r>
          </w:p>
        </w:tc>
      </w:tr>
      <w:tr w:rsidR="00E60F5A" w:rsidRPr="000958CE" w14:paraId="2AF142C4" w14:textId="77777777" w:rsidTr="00E60F5A">
        <w:tc>
          <w:tcPr>
            <w:tcW w:w="699" w:type="dxa"/>
            <w:tcBorders>
              <w:top w:val="nil"/>
              <w:left w:val="single" w:sz="2" w:space="0" w:color="000000"/>
              <w:bottom w:val="single" w:sz="2" w:space="0" w:color="000000"/>
              <w:right w:val="nil"/>
            </w:tcBorders>
          </w:tcPr>
          <w:p w14:paraId="05992248"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5EC4CBCB" w14:textId="77777777" w:rsidR="00E60F5A" w:rsidRPr="000958CE" w:rsidRDefault="00E60F5A" w:rsidP="00964B0B">
            <w:pPr>
              <w:rPr>
                <w:sz w:val="16"/>
                <w:szCs w:val="16"/>
                <w:lang w:val="en-US"/>
              </w:rPr>
            </w:pPr>
            <w:r w:rsidRPr="000958CE">
              <w:rPr>
                <w:sz w:val="16"/>
                <w:szCs w:val="16"/>
                <w:lang w:val="en-US"/>
              </w:rPr>
              <w:t>7129020012800</w:t>
            </w:r>
          </w:p>
        </w:tc>
        <w:tc>
          <w:tcPr>
            <w:tcW w:w="4613" w:type="dxa"/>
            <w:tcBorders>
              <w:top w:val="nil"/>
              <w:left w:val="single" w:sz="2" w:space="0" w:color="000000"/>
              <w:bottom w:val="single" w:sz="2" w:space="0" w:color="000000"/>
              <w:right w:val="nil"/>
            </w:tcBorders>
          </w:tcPr>
          <w:p w14:paraId="3ECB07F5"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0DFD1A59" w14:textId="77777777" w:rsidR="00E60F5A" w:rsidRPr="000958CE" w:rsidRDefault="00E60F5A" w:rsidP="00964B0B">
            <w:pPr>
              <w:rPr>
                <w:sz w:val="18"/>
                <w:szCs w:val="18"/>
                <w:lang w:val="en-US"/>
              </w:rPr>
            </w:pPr>
            <w:r w:rsidRPr="000958CE">
              <w:rPr>
                <w:sz w:val="18"/>
                <w:szCs w:val="18"/>
                <w:lang w:val="en-US"/>
              </w:rPr>
              <w:t>h-om</w:t>
            </w:r>
          </w:p>
        </w:tc>
        <w:tc>
          <w:tcPr>
            <w:tcW w:w="1118" w:type="dxa"/>
            <w:tcBorders>
              <w:top w:val="nil"/>
              <w:left w:val="single" w:sz="2" w:space="0" w:color="000000"/>
              <w:bottom w:val="single" w:sz="2" w:space="0" w:color="000000"/>
              <w:right w:val="nil"/>
            </w:tcBorders>
            <w:vAlign w:val="center"/>
          </w:tcPr>
          <w:p w14:paraId="41E881BA" w14:textId="77777777" w:rsidR="00E60F5A" w:rsidRPr="000958CE" w:rsidRDefault="00E60F5A" w:rsidP="00964B0B">
            <w:pPr>
              <w:rPr>
                <w:sz w:val="18"/>
                <w:szCs w:val="18"/>
                <w:lang w:val="en-US"/>
              </w:rPr>
            </w:pPr>
            <w:r w:rsidRPr="000958CE">
              <w:rPr>
                <w:sz w:val="18"/>
                <w:szCs w:val="18"/>
                <w:lang w:val="en-US"/>
              </w:rPr>
              <w:t>0,60</w:t>
            </w:r>
          </w:p>
        </w:tc>
        <w:tc>
          <w:tcPr>
            <w:tcW w:w="1119" w:type="dxa"/>
            <w:tcBorders>
              <w:top w:val="nil"/>
              <w:left w:val="single" w:sz="2" w:space="0" w:color="000000"/>
              <w:bottom w:val="single" w:sz="2" w:space="0" w:color="000000"/>
              <w:right w:val="single" w:sz="2" w:space="0" w:color="000000"/>
            </w:tcBorders>
            <w:vAlign w:val="center"/>
          </w:tcPr>
          <w:p w14:paraId="0FC59BA8" w14:textId="77777777" w:rsidR="00E60F5A" w:rsidRPr="000958CE" w:rsidRDefault="00E60F5A" w:rsidP="00964B0B">
            <w:pPr>
              <w:rPr>
                <w:sz w:val="18"/>
                <w:szCs w:val="18"/>
                <w:lang w:val="en-US"/>
              </w:rPr>
            </w:pPr>
          </w:p>
        </w:tc>
      </w:tr>
      <w:tr w:rsidR="00E60F5A" w:rsidRPr="000958CE" w14:paraId="3B1ECA4F" w14:textId="77777777" w:rsidTr="00E60F5A">
        <w:tc>
          <w:tcPr>
            <w:tcW w:w="699" w:type="dxa"/>
            <w:tcBorders>
              <w:top w:val="nil"/>
              <w:left w:val="single" w:sz="2" w:space="0" w:color="000000"/>
              <w:bottom w:val="single" w:sz="2" w:space="0" w:color="000000"/>
              <w:right w:val="nil"/>
            </w:tcBorders>
          </w:tcPr>
          <w:p w14:paraId="049B1EAA"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4DF421D8" w14:textId="77777777" w:rsidR="00E60F5A" w:rsidRPr="000958CE" w:rsidRDefault="00E60F5A" w:rsidP="00964B0B">
            <w:pPr>
              <w:rPr>
                <w:sz w:val="16"/>
                <w:szCs w:val="16"/>
                <w:lang w:val="en-US"/>
              </w:rPr>
            </w:pPr>
            <w:r w:rsidRPr="000958CE">
              <w:rPr>
                <w:sz w:val="16"/>
                <w:szCs w:val="16"/>
                <w:lang w:val="en-US"/>
              </w:rPr>
              <w:t>1411122201646-ga8</w:t>
            </w:r>
          </w:p>
        </w:tc>
        <w:tc>
          <w:tcPr>
            <w:tcW w:w="4613" w:type="dxa"/>
            <w:tcBorders>
              <w:top w:val="nil"/>
              <w:left w:val="single" w:sz="2" w:space="0" w:color="000000"/>
              <w:bottom w:val="single" w:sz="2" w:space="0" w:color="000000"/>
              <w:right w:val="nil"/>
            </w:tcBorders>
          </w:tcPr>
          <w:p w14:paraId="29C33D40"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pietris concasat, GA85 LA30 fr.0-8 mm</w:t>
            </w:r>
          </w:p>
        </w:tc>
        <w:tc>
          <w:tcPr>
            <w:tcW w:w="978" w:type="dxa"/>
            <w:tcBorders>
              <w:top w:val="nil"/>
              <w:left w:val="single" w:sz="2" w:space="0" w:color="000000"/>
              <w:bottom w:val="single" w:sz="2" w:space="0" w:color="000000"/>
              <w:right w:val="nil"/>
            </w:tcBorders>
            <w:vAlign w:val="center"/>
          </w:tcPr>
          <w:p w14:paraId="42119BAA" w14:textId="77777777" w:rsidR="00E60F5A" w:rsidRPr="000958CE" w:rsidRDefault="00E60F5A" w:rsidP="00964B0B">
            <w:pPr>
              <w:rPr>
                <w:sz w:val="18"/>
                <w:szCs w:val="18"/>
                <w:lang w:val="en-US"/>
              </w:rPr>
            </w:pPr>
            <w:r w:rsidRPr="000958CE">
              <w:rPr>
                <w:sz w:val="18"/>
                <w:szCs w:val="18"/>
                <w:lang w:val="en-US"/>
              </w:rPr>
              <w:t>m3</w:t>
            </w:r>
          </w:p>
        </w:tc>
        <w:tc>
          <w:tcPr>
            <w:tcW w:w="1118" w:type="dxa"/>
            <w:tcBorders>
              <w:top w:val="nil"/>
              <w:left w:val="single" w:sz="2" w:space="0" w:color="000000"/>
              <w:bottom w:val="single" w:sz="2" w:space="0" w:color="000000"/>
              <w:right w:val="nil"/>
            </w:tcBorders>
            <w:vAlign w:val="center"/>
          </w:tcPr>
          <w:p w14:paraId="388D9350" w14:textId="77777777" w:rsidR="00E60F5A" w:rsidRPr="000958CE" w:rsidRDefault="00E60F5A" w:rsidP="00964B0B">
            <w:pPr>
              <w:rPr>
                <w:sz w:val="18"/>
                <w:szCs w:val="18"/>
                <w:lang w:val="en-US"/>
              </w:rPr>
            </w:pPr>
            <w:r w:rsidRPr="000958CE">
              <w:rPr>
                <w:sz w:val="18"/>
                <w:szCs w:val="18"/>
                <w:lang w:val="en-US"/>
              </w:rPr>
              <w:t>0,203</w:t>
            </w:r>
          </w:p>
        </w:tc>
        <w:tc>
          <w:tcPr>
            <w:tcW w:w="1119" w:type="dxa"/>
            <w:tcBorders>
              <w:top w:val="nil"/>
              <w:left w:val="single" w:sz="2" w:space="0" w:color="000000"/>
              <w:bottom w:val="single" w:sz="2" w:space="0" w:color="000000"/>
              <w:right w:val="single" w:sz="2" w:space="0" w:color="000000"/>
            </w:tcBorders>
            <w:vAlign w:val="center"/>
          </w:tcPr>
          <w:p w14:paraId="2A5933A3" w14:textId="77777777" w:rsidR="00E60F5A" w:rsidRPr="000958CE" w:rsidRDefault="00E60F5A" w:rsidP="00964B0B">
            <w:pPr>
              <w:rPr>
                <w:sz w:val="18"/>
                <w:szCs w:val="18"/>
                <w:lang w:val="en-US"/>
              </w:rPr>
            </w:pPr>
          </w:p>
        </w:tc>
      </w:tr>
      <w:tr w:rsidR="00E60F5A" w:rsidRPr="000958CE" w14:paraId="50FDA066" w14:textId="77777777" w:rsidTr="00E60F5A">
        <w:tc>
          <w:tcPr>
            <w:tcW w:w="699" w:type="dxa"/>
            <w:tcBorders>
              <w:top w:val="nil"/>
              <w:left w:val="single" w:sz="2" w:space="0" w:color="000000"/>
              <w:bottom w:val="single" w:sz="2" w:space="0" w:color="000000"/>
              <w:right w:val="nil"/>
            </w:tcBorders>
          </w:tcPr>
          <w:p w14:paraId="2744073A"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77D5FD54" w14:textId="77777777" w:rsidR="00E60F5A" w:rsidRPr="000958CE" w:rsidRDefault="00E60F5A" w:rsidP="00964B0B">
            <w:pPr>
              <w:rPr>
                <w:sz w:val="16"/>
                <w:szCs w:val="16"/>
                <w:lang w:val="en-US"/>
              </w:rPr>
            </w:pPr>
            <w:r w:rsidRPr="000958CE">
              <w:rPr>
                <w:sz w:val="16"/>
                <w:szCs w:val="16"/>
                <w:lang w:val="en-US"/>
              </w:rPr>
              <w:t>1411122201672-ga32</w:t>
            </w:r>
          </w:p>
        </w:tc>
        <w:tc>
          <w:tcPr>
            <w:tcW w:w="4613" w:type="dxa"/>
            <w:tcBorders>
              <w:top w:val="nil"/>
              <w:left w:val="single" w:sz="2" w:space="0" w:color="000000"/>
              <w:bottom w:val="single" w:sz="2" w:space="0" w:color="000000"/>
              <w:right w:val="nil"/>
            </w:tcBorders>
          </w:tcPr>
          <w:p w14:paraId="676487BC"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pietris concasat, GA85 LA30 fr.8-32 mm</w:t>
            </w:r>
          </w:p>
        </w:tc>
        <w:tc>
          <w:tcPr>
            <w:tcW w:w="978" w:type="dxa"/>
            <w:tcBorders>
              <w:top w:val="nil"/>
              <w:left w:val="single" w:sz="2" w:space="0" w:color="000000"/>
              <w:bottom w:val="single" w:sz="2" w:space="0" w:color="000000"/>
              <w:right w:val="nil"/>
            </w:tcBorders>
            <w:vAlign w:val="center"/>
          </w:tcPr>
          <w:p w14:paraId="16B819AE" w14:textId="77777777" w:rsidR="00E60F5A" w:rsidRPr="000958CE" w:rsidRDefault="00E60F5A" w:rsidP="00964B0B">
            <w:pPr>
              <w:rPr>
                <w:sz w:val="18"/>
                <w:szCs w:val="18"/>
                <w:lang w:val="en-US"/>
              </w:rPr>
            </w:pPr>
            <w:r w:rsidRPr="000958CE">
              <w:rPr>
                <w:sz w:val="18"/>
                <w:szCs w:val="18"/>
                <w:lang w:val="en-US"/>
              </w:rPr>
              <w:t>m3</w:t>
            </w:r>
          </w:p>
        </w:tc>
        <w:tc>
          <w:tcPr>
            <w:tcW w:w="1118" w:type="dxa"/>
            <w:tcBorders>
              <w:top w:val="nil"/>
              <w:left w:val="single" w:sz="2" w:space="0" w:color="000000"/>
              <w:bottom w:val="single" w:sz="2" w:space="0" w:color="000000"/>
              <w:right w:val="nil"/>
            </w:tcBorders>
            <w:vAlign w:val="center"/>
          </w:tcPr>
          <w:p w14:paraId="2FBDEEA5" w14:textId="77777777" w:rsidR="00E60F5A" w:rsidRPr="000958CE" w:rsidRDefault="00E60F5A" w:rsidP="00964B0B">
            <w:pPr>
              <w:rPr>
                <w:sz w:val="18"/>
                <w:szCs w:val="18"/>
                <w:lang w:val="en-US"/>
              </w:rPr>
            </w:pPr>
            <w:r w:rsidRPr="000958CE">
              <w:rPr>
                <w:sz w:val="18"/>
                <w:szCs w:val="18"/>
                <w:lang w:val="en-US"/>
              </w:rPr>
              <w:t>1,219</w:t>
            </w:r>
          </w:p>
        </w:tc>
        <w:tc>
          <w:tcPr>
            <w:tcW w:w="1119" w:type="dxa"/>
            <w:tcBorders>
              <w:top w:val="nil"/>
              <w:left w:val="single" w:sz="2" w:space="0" w:color="000000"/>
              <w:bottom w:val="single" w:sz="2" w:space="0" w:color="000000"/>
              <w:right w:val="single" w:sz="2" w:space="0" w:color="000000"/>
            </w:tcBorders>
            <w:vAlign w:val="center"/>
          </w:tcPr>
          <w:p w14:paraId="2478FFE4" w14:textId="77777777" w:rsidR="00E60F5A" w:rsidRPr="000958CE" w:rsidRDefault="00E60F5A" w:rsidP="00964B0B">
            <w:pPr>
              <w:rPr>
                <w:sz w:val="18"/>
                <w:szCs w:val="18"/>
                <w:lang w:val="en-US"/>
              </w:rPr>
            </w:pPr>
          </w:p>
        </w:tc>
      </w:tr>
      <w:tr w:rsidR="00E60F5A" w:rsidRPr="000958CE" w14:paraId="0D0C2DE5" w14:textId="77777777" w:rsidTr="00E60F5A">
        <w:tc>
          <w:tcPr>
            <w:tcW w:w="699" w:type="dxa"/>
            <w:tcBorders>
              <w:top w:val="nil"/>
              <w:left w:val="single" w:sz="2" w:space="0" w:color="000000"/>
              <w:bottom w:val="single" w:sz="2" w:space="0" w:color="000000"/>
              <w:right w:val="nil"/>
            </w:tcBorders>
          </w:tcPr>
          <w:p w14:paraId="2CFF4957"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58AD51BD" w14:textId="77777777" w:rsidR="00E60F5A" w:rsidRPr="000958CE" w:rsidRDefault="00E60F5A" w:rsidP="00964B0B">
            <w:pPr>
              <w:rPr>
                <w:sz w:val="16"/>
                <w:szCs w:val="16"/>
                <w:lang w:val="en-US"/>
              </w:rPr>
            </w:pPr>
            <w:r w:rsidRPr="000958CE">
              <w:rPr>
                <w:sz w:val="16"/>
                <w:szCs w:val="16"/>
                <w:lang w:val="en-US"/>
              </w:rPr>
              <w:t>4100116202806</w:t>
            </w:r>
          </w:p>
        </w:tc>
        <w:tc>
          <w:tcPr>
            <w:tcW w:w="4613" w:type="dxa"/>
            <w:tcBorders>
              <w:top w:val="nil"/>
              <w:left w:val="single" w:sz="2" w:space="0" w:color="000000"/>
              <w:bottom w:val="single" w:sz="2" w:space="0" w:color="000000"/>
              <w:right w:val="nil"/>
            </w:tcBorders>
          </w:tcPr>
          <w:p w14:paraId="0C25B646"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1DCE6383" w14:textId="77777777" w:rsidR="00E60F5A" w:rsidRPr="000958CE" w:rsidRDefault="00E60F5A" w:rsidP="00964B0B">
            <w:pPr>
              <w:rPr>
                <w:sz w:val="18"/>
                <w:szCs w:val="18"/>
                <w:lang w:val="en-US"/>
              </w:rPr>
            </w:pPr>
            <w:r w:rsidRPr="000958CE">
              <w:rPr>
                <w:sz w:val="18"/>
                <w:szCs w:val="18"/>
                <w:lang w:val="en-US"/>
              </w:rPr>
              <w:t>m3</w:t>
            </w:r>
          </w:p>
        </w:tc>
        <w:tc>
          <w:tcPr>
            <w:tcW w:w="1118" w:type="dxa"/>
            <w:tcBorders>
              <w:top w:val="nil"/>
              <w:left w:val="single" w:sz="2" w:space="0" w:color="000000"/>
              <w:bottom w:val="single" w:sz="2" w:space="0" w:color="000000"/>
              <w:right w:val="nil"/>
            </w:tcBorders>
            <w:vAlign w:val="center"/>
          </w:tcPr>
          <w:p w14:paraId="11CC6864" w14:textId="77777777" w:rsidR="00E60F5A" w:rsidRPr="000958CE" w:rsidRDefault="00E60F5A" w:rsidP="00964B0B">
            <w:pPr>
              <w:rPr>
                <w:sz w:val="18"/>
                <w:szCs w:val="18"/>
                <w:lang w:val="en-US"/>
              </w:rPr>
            </w:pPr>
            <w:r w:rsidRPr="000958CE">
              <w:rPr>
                <w:sz w:val="18"/>
                <w:szCs w:val="18"/>
                <w:lang w:val="en-US"/>
              </w:rPr>
              <w:t>0,15</w:t>
            </w:r>
          </w:p>
        </w:tc>
        <w:tc>
          <w:tcPr>
            <w:tcW w:w="1119" w:type="dxa"/>
            <w:tcBorders>
              <w:top w:val="nil"/>
              <w:left w:val="single" w:sz="2" w:space="0" w:color="000000"/>
              <w:bottom w:val="single" w:sz="2" w:space="0" w:color="000000"/>
              <w:right w:val="single" w:sz="2" w:space="0" w:color="000000"/>
            </w:tcBorders>
            <w:vAlign w:val="center"/>
          </w:tcPr>
          <w:p w14:paraId="69CD88F6" w14:textId="77777777" w:rsidR="00E60F5A" w:rsidRPr="000958CE" w:rsidRDefault="00E60F5A" w:rsidP="00964B0B">
            <w:pPr>
              <w:rPr>
                <w:sz w:val="18"/>
                <w:szCs w:val="18"/>
                <w:lang w:val="en-US"/>
              </w:rPr>
            </w:pPr>
          </w:p>
        </w:tc>
      </w:tr>
      <w:tr w:rsidR="00E60F5A" w:rsidRPr="000958CE" w14:paraId="39107CC2" w14:textId="77777777" w:rsidTr="00E60F5A">
        <w:tc>
          <w:tcPr>
            <w:tcW w:w="699" w:type="dxa"/>
            <w:tcBorders>
              <w:top w:val="nil"/>
              <w:left w:val="single" w:sz="2" w:space="0" w:color="000000"/>
              <w:bottom w:val="single" w:sz="2" w:space="0" w:color="000000"/>
              <w:right w:val="nil"/>
            </w:tcBorders>
          </w:tcPr>
          <w:p w14:paraId="27496C94"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46D7410F" w14:textId="77777777" w:rsidR="00E60F5A" w:rsidRPr="000958CE" w:rsidRDefault="00E60F5A" w:rsidP="00964B0B">
            <w:pPr>
              <w:rPr>
                <w:sz w:val="16"/>
                <w:szCs w:val="16"/>
                <w:lang w:val="en-US"/>
              </w:rPr>
            </w:pPr>
            <w:r w:rsidRPr="000958CE">
              <w:rPr>
                <w:sz w:val="16"/>
                <w:szCs w:val="16"/>
                <w:lang w:val="en-US"/>
              </w:rPr>
              <w:t>2952220003546</w:t>
            </w:r>
          </w:p>
        </w:tc>
        <w:tc>
          <w:tcPr>
            <w:tcW w:w="4613" w:type="dxa"/>
            <w:tcBorders>
              <w:top w:val="nil"/>
              <w:left w:val="single" w:sz="2" w:space="0" w:color="000000"/>
              <w:bottom w:val="single" w:sz="2" w:space="0" w:color="000000"/>
              <w:right w:val="nil"/>
            </w:tcBorders>
          </w:tcPr>
          <w:p w14:paraId="4AE7A761"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340D004B"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71D0FEBB" w14:textId="77777777" w:rsidR="00E60F5A" w:rsidRPr="000958CE" w:rsidRDefault="00E60F5A" w:rsidP="00964B0B">
            <w:pPr>
              <w:rPr>
                <w:sz w:val="18"/>
                <w:szCs w:val="18"/>
                <w:lang w:val="en-US"/>
              </w:rPr>
            </w:pPr>
            <w:r w:rsidRPr="000958CE">
              <w:rPr>
                <w:sz w:val="18"/>
                <w:szCs w:val="18"/>
                <w:lang w:val="en-US"/>
              </w:rPr>
              <w:t>0,042</w:t>
            </w:r>
          </w:p>
        </w:tc>
        <w:tc>
          <w:tcPr>
            <w:tcW w:w="1119" w:type="dxa"/>
            <w:tcBorders>
              <w:top w:val="nil"/>
              <w:left w:val="single" w:sz="2" w:space="0" w:color="000000"/>
              <w:bottom w:val="single" w:sz="2" w:space="0" w:color="000000"/>
              <w:right w:val="single" w:sz="2" w:space="0" w:color="000000"/>
            </w:tcBorders>
            <w:vAlign w:val="center"/>
          </w:tcPr>
          <w:p w14:paraId="79C942B1" w14:textId="77777777" w:rsidR="00E60F5A" w:rsidRPr="000958CE" w:rsidRDefault="00E60F5A" w:rsidP="00964B0B">
            <w:pPr>
              <w:rPr>
                <w:sz w:val="18"/>
                <w:szCs w:val="18"/>
                <w:lang w:val="en-US"/>
              </w:rPr>
            </w:pPr>
          </w:p>
        </w:tc>
      </w:tr>
      <w:tr w:rsidR="00E60F5A" w:rsidRPr="000958CE" w14:paraId="5B7A60DB" w14:textId="77777777" w:rsidTr="00E60F5A">
        <w:tc>
          <w:tcPr>
            <w:tcW w:w="699" w:type="dxa"/>
            <w:tcBorders>
              <w:top w:val="nil"/>
              <w:left w:val="single" w:sz="2" w:space="0" w:color="000000"/>
              <w:bottom w:val="single" w:sz="2" w:space="0" w:color="000000"/>
              <w:right w:val="nil"/>
            </w:tcBorders>
          </w:tcPr>
          <w:p w14:paraId="488EED13"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2E29E07F" w14:textId="77777777" w:rsidR="00E60F5A" w:rsidRPr="000958CE" w:rsidRDefault="00E60F5A" w:rsidP="00964B0B">
            <w:pPr>
              <w:rPr>
                <w:sz w:val="16"/>
                <w:szCs w:val="16"/>
                <w:lang w:val="en-US"/>
              </w:rPr>
            </w:pPr>
            <w:r w:rsidRPr="000958CE">
              <w:rPr>
                <w:sz w:val="16"/>
                <w:szCs w:val="16"/>
                <w:lang w:val="en-US"/>
              </w:rPr>
              <w:t>2952240004010</w:t>
            </w:r>
          </w:p>
        </w:tc>
        <w:tc>
          <w:tcPr>
            <w:tcW w:w="4613" w:type="dxa"/>
            <w:tcBorders>
              <w:top w:val="nil"/>
              <w:left w:val="single" w:sz="2" w:space="0" w:color="000000"/>
              <w:bottom w:val="single" w:sz="2" w:space="0" w:color="000000"/>
              <w:right w:val="nil"/>
            </w:tcBorders>
          </w:tcPr>
          <w:p w14:paraId="179645E0"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7B035EC4"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4B576E7A" w14:textId="77777777" w:rsidR="00E60F5A" w:rsidRPr="000958CE" w:rsidRDefault="00E60F5A" w:rsidP="00964B0B">
            <w:pPr>
              <w:rPr>
                <w:sz w:val="18"/>
                <w:szCs w:val="18"/>
                <w:lang w:val="en-US"/>
              </w:rPr>
            </w:pPr>
            <w:r w:rsidRPr="000958CE">
              <w:rPr>
                <w:sz w:val="18"/>
                <w:szCs w:val="18"/>
                <w:lang w:val="en-US"/>
              </w:rPr>
              <w:t>0,258</w:t>
            </w:r>
          </w:p>
        </w:tc>
        <w:tc>
          <w:tcPr>
            <w:tcW w:w="1119" w:type="dxa"/>
            <w:tcBorders>
              <w:top w:val="nil"/>
              <w:left w:val="single" w:sz="2" w:space="0" w:color="000000"/>
              <w:bottom w:val="single" w:sz="2" w:space="0" w:color="000000"/>
              <w:right w:val="single" w:sz="2" w:space="0" w:color="000000"/>
            </w:tcBorders>
            <w:vAlign w:val="center"/>
          </w:tcPr>
          <w:p w14:paraId="74362019" w14:textId="77777777" w:rsidR="00E60F5A" w:rsidRPr="000958CE" w:rsidRDefault="00E60F5A" w:rsidP="00964B0B">
            <w:pPr>
              <w:rPr>
                <w:sz w:val="18"/>
                <w:szCs w:val="18"/>
                <w:lang w:val="en-US"/>
              </w:rPr>
            </w:pPr>
          </w:p>
        </w:tc>
      </w:tr>
      <w:tr w:rsidR="00E60F5A" w:rsidRPr="000958CE" w14:paraId="0D92E0B9" w14:textId="77777777" w:rsidTr="00E60F5A">
        <w:tc>
          <w:tcPr>
            <w:tcW w:w="699" w:type="dxa"/>
            <w:tcBorders>
              <w:top w:val="nil"/>
              <w:left w:val="single" w:sz="2" w:space="0" w:color="000000"/>
              <w:bottom w:val="single" w:sz="2" w:space="0" w:color="000000"/>
              <w:right w:val="nil"/>
            </w:tcBorders>
          </w:tcPr>
          <w:p w14:paraId="00E2A27B"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117FF1E6" w14:textId="77777777" w:rsidR="00E60F5A" w:rsidRPr="000958CE" w:rsidRDefault="00E60F5A" w:rsidP="00964B0B">
            <w:pPr>
              <w:rPr>
                <w:sz w:val="16"/>
                <w:szCs w:val="16"/>
                <w:lang w:val="en-US"/>
              </w:rPr>
            </w:pPr>
            <w:r w:rsidRPr="000958CE">
              <w:rPr>
                <w:sz w:val="16"/>
                <w:szCs w:val="16"/>
                <w:lang w:val="en-US"/>
              </w:rPr>
              <w:t>3410540005603</w:t>
            </w:r>
          </w:p>
        </w:tc>
        <w:tc>
          <w:tcPr>
            <w:tcW w:w="4613" w:type="dxa"/>
            <w:tcBorders>
              <w:top w:val="nil"/>
              <w:left w:val="single" w:sz="2" w:space="0" w:color="000000"/>
              <w:bottom w:val="single" w:sz="2" w:space="0" w:color="000000"/>
              <w:right w:val="nil"/>
            </w:tcBorders>
          </w:tcPr>
          <w:p w14:paraId="746FB448"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7C642E8B"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2A5A80CF" w14:textId="77777777" w:rsidR="00E60F5A" w:rsidRPr="000958CE" w:rsidRDefault="00E60F5A" w:rsidP="00964B0B">
            <w:pPr>
              <w:rPr>
                <w:sz w:val="18"/>
                <w:szCs w:val="18"/>
                <w:lang w:val="en-US"/>
              </w:rPr>
            </w:pPr>
            <w:r w:rsidRPr="000958CE">
              <w:rPr>
                <w:sz w:val="18"/>
                <w:szCs w:val="18"/>
                <w:lang w:val="en-US"/>
              </w:rPr>
              <w:t>0,015</w:t>
            </w:r>
          </w:p>
        </w:tc>
        <w:tc>
          <w:tcPr>
            <w:tcW w:w="1119" w:type="dxa"/>
            <w:tcBorders>
              <w:top w:val="nil"/>
              <w:left w:val="single" w:sz="2" w:space="0" w:color="000000"/>
              <w:bottom w:val="single" w:sz="2" w:space="0" w:color="000000"/>
              <w:right w:val="single" w:sz="2" w:space="0" w:color="000000"/>
            </w:tcBorders>
            <w:vAlign w:val="center"/>
          </w:tcPr>
          <w:p w14:paraId="6D0C57D8" w14:textId="77777777" w:rsidR="00E60F5A" w:rsidRPr="000958CE" w:rsidRDefault="00E60F5A" w:rsidP="00964B0B">
            <w:pPr>
              <w:rPr>
                <w:sz w:val="18"/>
                <w:szCs w:val="18"/>
                <w:lang w:val="en-US"/>
              </w:rPr>
            </w:pPr>
          </w:p>
        </w:tc>
      </w:tr>
      <w:tr w:rsidR="00E60F5A" w:rsidRPr="000958CE" w14:paraId="6A17FEEB" w14:textId="77777777" w:rsidTr="00E60F5A">
        <w:tc>
          <w:tcPr>
            <w:tcW w:w="699" w:type="dxa"/>
            <w:tcBorders>
              <w:top w:val="single" w:sz="2" w:space="0" w:color="000000"/>
              <w:left w:val="single" w:sz="2" w:space="0" w:color="000000"/>
              <w:bottom w:val="single" w:sz="2" w:space="0" w:color="000000"/>
              <w:right w:val="nil"/>
            </w:tcBorders>
            <w:vAlign w:val="center"/>
          </w:tcPr>
          <w:p w14:paraId="56C3D838" w14:textId="77777777" w:rsidR="00E60F5A" w:rsidRPr="000958CE" w:rsidRDefault="00E60F5A" w:rsidP="00964B0B">
            <w:pPr>
              <w:jc w:val="center"/>
              <w:rPr>
                <w:sz w:val="22"/>
                <w:szCs w:val="22"/>
                <w:lang w:val="en-US"/>
              </w:rPr>
            </w:pPr>
            <w:r w:rsidRPr="000958CE">
              <w:rPr>
                <w:lang w:val="en-US"/>
              </w:rPr>
              <w:t xml:space="preserve"> </w:t>
            </w:r>
            <w:r w:rsidRPr="000958CE">
              <w:rPr>
                <w:sz w:val="22"/>
                <w:szCs w:val="22"/>
                <w:lang w:val="en-US"/>
              </w:rPr>
              <w:t>47</w:t>
            </w:r>
          </w:p>
        </w:tc>
        <w:tc>
          <w:tcPr>
            <w:tcW w:w="1537" w:type="dxa"/>
            <w:tcBorders>
              <w:top w:val="single" w:sz="2" w:space="0" w:color="000000"/>
              <w:left w:val="single" w:sz="2" w:space="0" w:color="000000"/>
              <w:bottom w:val="single" w:sz="2" w:space="0" w:color="000000"/>
              <w:right w:val="nil"/>
            </w:tcBorders>
            <w:vAlign w:val="center"/>
          </w:tcPr>
          <w:p w14:paraId="324AD355" w14:textId="77777777" w:rsidR="00E60F5A" w:rsidRPr="000958CE" w:rsidRDefault="00E60F5A" w:rsidP="00964B0B">
            <w:pPr>
              <w:jc w:val="center"/>
              <w:rPr>
                <w:sz w:val="22"/>
                <w:szCs w:val="22"/>
                <w:lang w:val="en-US"/>
              </w:rPr>
            </w:pPr>
            <w:r w:rsidRPr="000958CE">
              <w:rPr>
                <w:sz w:val="22"/>
                <w:szCs w:val="22"/>
                <w:lang w:val="en-US"/>
              </w:rPr>
              <w:t>Dl107</w:t>
            </w:r>
          </w:p>
          <w:p w14:paraId="7B9A286F" w14:textId="77777777" w:rsidR="00E60F5A" w:rsidRPr="000958CE" w:rsidRDefault="00E60F5A" w:rsidP="00964B0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40E323E" w14:textId="77777777" w:rsidR="00E60F5A" w:rsidRPr="000958CE" w:rsidRDefault="00E60F5A" w:rsidP="00964B0B">
            <w:pPr>
              <w:rPr>
                <w:rFonts w:ascii="Times New Roman CYR" w:hAnsi="Times New Roman CYR" w:cs="Times New Roman CYR"/>
                <w:sz w:val="22"/>
                <w:szCs w:val="22"/>
                <w:lang/>
              </w:rPr>
            </w:pPr>
            <w:r w:rsidRPr="000958CE">
              <w:rPr>
                <w:rFonts w:ascii="Times New Roman CYR" w:hAnsi="Times New Roman CYR" w:cs="Times New Roman CYR"/>
                <w:sz w:val="22"/>
                <w:szCs w:val="22"/>
                <w:lang/>
              </w:rPr>
              <w:t>Amorsarea suprafetelor din materiale granulare cu bitum 50/70 SM SR EN 12591 0,6 l/mp, sau emulsii bituminoase conform SR EN 13808</w:t>
            </w:r>
          </w:p>
        </w:tc>
        <w:tc>
          <w:tcPr>
            <w:tcW w:w="978" w:type="dxa"/>
            <w:tcBorders>
              <w:top w:val="single" w:sz="2" w:space="0" w:color="000000"/>
              <w:left w:val="single" w:sz="2" w:space="0" w:color="000000"/>
              <w:bottom w:val="single" w:sz="2" w:space="0" w:color="000000"/>
              <w:right w:val="nil"/>
            </w:tcBorders>
            <w:vAlign w:val="center"/>
          </w:tcPr>
          <w:p w14:paraId="0FAA6166" w14:textId="77777777" w:rsidR="00E60F5A" w:rsidRPr="000958CE" w:rsidRDefault="00E60F5A" w:rsidP="00964B0B">
            <w:pPr>
              <w:jc w:val="center"/>
              <w:rPr>
                <w:sz w:val="22"/>
                <w:szCs w:val="22"/>
                <w:lang w:val="en-US"/>
              </w:rPr>
            </w:pPr>
            <w:r w:rsidRPr="000958CE">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1667369C" w14:textId="77777777" w:rsidR="00E60F5A" w:rsidRPr="000958CE" w:rsidRDefault="00E60F5A" w:rsidP="00964B0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0A6CD20" w14:textId="77777777" w:rsidR="00E60F5A" w:rsidRPr="000958CE" w:rsidRDefault="00E60F5A" w:rsidP="00964B0B">
            <w:pPr>
              <w:jc w:val="right"/>
              <w:rPr>
                <w:lang w:val="en-US"/>
              </w:rPr>
            </w:pPr>
            <w:r w:rsidRPr="000958CE">
              <w:rPr>
                <w:lang w:val="en-US"/>
              </w:rPr>
              <w:t>2,647</w:t>
            </w:r>
          </w:p>
        </w:tc>
      </w:tr>
      <w:tr w:rsidR="00E60F5A" w:rsidRPr="000958CE" w14:paraId="590A058A" w14:textId="77777777" w:rsidTr="00E60F5A">
        <w:tc>
          <w:tcPr>
            <w:tcW w:w="699" w:type="dxa"/>
            <w:tcBorders>
              <w:top w:val="nil"/>
              <w:left w:val="single" w:sz="2" w:space="0" w:color="000000"/>
              <w:bottom w:val="single" w:sz="2" w:space="0" w:color="000000"/>
              <w:right w:val="nil"/>
            </w:tcBorders>
          </w:tcPr>
          <w:p w14:paraId="359B6359"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253F2F57" w14:textId="77777777" w:rsidR="00E60F5A" w:rsidRPr="000958CE" w:rsidRDefault="00E60F5A" w:rsidP="00964B0B">
            <w:pPr>
              <w:rPr>
                <w:sz w:val="16"/>
                <w:szCs w:val="16"/>
                <w:lang w:val="en-US"/>
              </w:rPr>
            </w:pPr>
            <w:r w:rsidRPr="000958CE">
              <w:rPr>
                <w:sz w:val="16"/>
                <w:szCs w:val="16"/>
                <w:lang w:val="en-US"/>
              </w:rPr>
              <w:t>23203226000401</w:t>
            </w:r>
          </w:p>
        </w:tc>
        <w:tc>
          <w:tcPr>
            <w:tcW w:w="4613" w:type="dxa"/>
            <w:tcBorders>
              <w:top w:val="nil"/>
              <w:left w:val="single" w:sz="2" w:space="0" w:color="000000"/>
              <w:bottom w:val="single" w:sz="2" w:space="0" w:color="000000"/>
              <w:right w:val="nil"/>
            </w:tcBorders>
          </w:tcPr>
          <w:p w14:paraId="0407E690"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Bitum</w:t>
            </w:r>
          </w:p>
        </w:tc>
        <w:tc>
          <w:tcPr>
            <w:tcW w:w="978" w:type="dxa"/>
            <w:tcBorders>
              <w:top w:val="nil"/>
              <w:left w:val="single" w:sz="2" w:space="0" w:color="000000"/>
              <w:bottom w:val="single" w:sz="2" w:space="0" w:color="000000"/>
              <w:right w:val="nil"/>
            </w:tcBorders>
            <w:vAlign w:val="center"/>
          </w:tcPr>
          <w:p w14:paraId="3E24E081" w14:textId="77777777" w:rsidR="00E60F5A" w:rsidRPr="000958CE" w:rsidRDefault="00E60F5A" w:rsidP="00964B0B">
            <w:pPr>
              <w:rPr>
                <w:sz w:val="18"/>
                <w:szCs w:val="18"/>
                <w:lang w:val="en-US"/>
              </w:rPr>
            </w:pPr>
            <w:r w:rsidRPr="000958CE">
              <w:rPr>
                <w:sz w:val="18"/>
                <w:szCs w:val="18"/>
                <w:lang w:val="en-US"/>
              </w:rPr>
              <w:t>t</w:t>
            </w:r>
          </w:p>
        </w:tc>
        <w:tc>
          <w:tcPr>
            <w:tcW w:w="1118" w:type="dxa"/>
            <w:tcBorders>
              <w:top w:val="nil"/>
              <w:left w:val="single" w:sz="2" w:space="0" w:color="000000"/>
              <w:bottom w:val="single" w:sz="2" w:space="0" w:color="000000"/>
              <w:right w:val="nil"/>
            </w:tcBorders>
            <w:vAlign w:val="center"/>
          </w:tcPr>
          <w:p w14:paraId="27C58590" w14:textId="77777777" w:rsidR="00E60F5A" w:rsidRPr="000958CE" w:rsidRDefault="00E60F5A" w:rsidP="00964B0B">
            <w:pPr>
              <w:rPr>
                <w:sz w:val="18"/>
                <w:szCs w:val="18"/>
                <w:lang w:val="en-US"/>
              </w:rPr>
            </w:pPr>
            <w:r w:rsidRPr="000958CE">
              <w:rPr>
                <w:sz w:val="18"/>
                <w:szCs w:val="18"/>
                <w:lang w:val="en-US"/>
              </w:rPr>
              <w:t>1,03</w:t>
            </w:r>
          </w:p>
        </w:tc>
        <w:tc>
          <w:tcPr>
            <w:tcW w:w="1119" w:type="dxa"/>
            <w:tcBorders>
              <w:top w:val="nil"/>
              <w:left w:val="single" w:sz="2" w:space="0" w:color="000000"/>
              <w:bottom w:val="single" w:sz="2" w:space="0" w:color="000000"/>
              <w:right w:val="single" w:sz="2" w:space="0" w:color="000000"/>
            </w:tcBorders>
            <w:vAlign w:val="center"/>
          </w:tcPr>
          <w:p w14:paraId="5FA1B0D7" w14:textId="77777777" w:rsidR="00E60F5A" w:rsidRPr="000958CE" w:rsidRDefault="00E60F5A" w:rsidP="00964B0B">
            <w:pPr>
              <w:rPr>
                <w:sz w:val="18"/>
                <w:szCs w:val="18"/>
                <w:lang w:val="en-US"/>
              </w:rPr>
            </w:pPr>
          </w:p>
        </w:tc>
      </w:tr>
      <w:tr w:rsidR="00E60F5A" w:rsidRPr="000958CE" w14:paraId="0482E1FA" w14:textId="77777777" w:rsidTr="00E60F5A">
        <w:tc>
          <w:tcPr>
            <w:tcW w:w="699" w:type="dxa"/>
            <w:tcBorders>
              <w:top w:val="nil"/>
              <w:left w:val="single" w:sz="2" w:space="0" w:color="000000"/>
              <w:bottom w:val="single" w:sz="2" w:space="0" w:color="000000"/>
              <w:right w:val="nil"/>
            </w:tcBorders>
          </w:tcPr>
          <w:p w14:paraId="70836C60"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7CE198A1" w14:textId="77777777" w:rsidR="00E60F5A" w:rsidRPr="000958CE" w:rsidRDefault="00E60F5A" w:rsidP="00964B0B">
            <w:pPr>
              <w:rPr>
                <w:sz w:val="16"/>
                <w:szCs w:val="16"/>
                <w:lang w:val="en-US"/>
              </w:rPr>
            </w:pPr>
            <w:r w:rsidRPr="000958CE">
              <w:rPr>
                <w:sz w:val="16"/>
                <w:szCs w:val="16"/>
                <w:lang w:val="en-US"/>
              </w:rPr>
              <w:t>2952220000000</w:t>
            </w:r>
          </w:p>
        </w:tc>
        <w:tc>
          <w:tcPr>
            <w:tcW w:w="4613" w:type="dxa"/>
            <w:tcBorders>
              <w:top w:val="nil"/>
              <w:left w:val="single" w:sz="2" w:space="0" w:color="000000"/>
              <w:bottom w:val="single" w:sz="2" w:space="0" w:color="000000"/>
              <w:right w:val="nil"/>
            </w:tcBorders>
          </w:tcPr>
          <w:p w14:paraId="75A95F22"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7DB384EC"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6AFF4F63" w14:textId="77777777" w:rsidR="00E60F5A" w:rsidRPr="000958CE" w:rsidRDefault="00E60F5A" w:rsidP="00964B0B">
            <w:pPr>
              <w:rPr>
                <w:sz w:val="18"/>
                <w:szCs w:val="18"/>
                <w:lang w:val="en-US"/>
              </w:rPr>
            </w:pPr>
            <w:r w:rsidRPr="000958CE">
              <w:rPr>
                <w:sz w:val="18"/>
                <w:szCs w:val="18"/>
                <w:lang w:val="en-US"/>
              </w:rPr>
              <w:t>0,30</w:t>
            </w:r>
          </w:p>
        </w:tc>
        <w:tc>
          <w:tcPr>
            <w:tcW w:w="1119" w:type="dxa"/>
            <w:tcBorders>
              <w:top w:val="nil"/>
              <w:left w:val="single" w:sz="2" w:space="0" w:color="000000"/>
              <w:bottom w:val="single" w:sz="2" w:space="0" w:color="000000"/>
              <w:right w:val="single" w:sz="2" w:space="0" w:color="000000"/>
            </w:tcBorders>
            <w:vAlign w:val="center"/>
          </w:tcPr>
          <w:p w14:paraId="5F957A54" w14:textId="77777777" w:rsidR="00E60F5A" w:rsidRPr="000958CE" w:rsidRDefault="00E60F5A" w:rsidP="00964B0B">
            <w:pPr>
              <w:rPr>
                <w:sz w:val="18"/>
                <w:szCs w:val="18"/>
                <w:lang w:val="en-US"/>
              </w:rPr>
            </w:pPr>
          </w:p>
        </w:tc>
      </w:tr>
      <w:tr w:rsidR="00E60F5A" w:rsidRPr="000958CE" w14:paraId="5B55E68A" w14:textId="77777777" w:rsidTr="00E60F5A">
        <w:tc>
          <w:tcPr>
            <w:tcW w:w="699" w:type="dxa"/>
            <w:tcBorders>
              <w:top w:val="single" w:sz="2" w:space="0" w:color="000000"/>
              <w:left w:val="single" w:sz="2" w:space="0" w:color="000000"/>
              <w:bottom w:val="single" w:sz="2" w:space="0" w:color="000000"/>
              <w:right w:val="nil"/>
            </w:tcBorders>
            <w:vAlign w:val="center"/>
          </w:tcPr>
          <w:p w14:paraId="2C23F828" w14:textId="77777777" w:rsidR="00E60F5A" w:rsidRPr="000958CE" w:rsidRDefault="00E60F5A" w:rsidP="00964B0B">
            <w:pPr>
              <w:jc w:val="center"/>
              <w:rPr>
                <w:sz w:val="22"/>
                <w:szCs w:val="22"/>
                <w:lang w:val="en-US"/>
              </w:rPr>
            </w:pPr>
            <w:r w:rsidRPr="000958CE">
              <w:rPr>
                <w:lang w:val="en-US"/>
              </w:rPr>
              <w:t xml:space="preserve"> </w:t>
            </w:r>
            <w:r w:rsidRPr="000958CE">
              <w:rPr>
                <w:sz w:val="22"/>
                <w:szCs w:val="22"/>
                <w:lang w:val="en-US"/>
              </w:rPr>
              <w:t>48</w:t>
            </w:r>
          </w:p>
        </w:tc>
        <w:tc>
          <w:tcPr>
            <w:tcW w:w="1537" w:type="dxa"/>
            <w:tcBorders>
              <w:top w:val="single" w:sz="2" w:space="0" w:color="000000"/>
              <w:left w:val="single" w:sz="2" w:space="0" w:color="000000"/>
              <w:bottom w:val="single" w:sz="2" w:space="0" w:color="000000"/>
              <w:right w:val="nil"/>
            </w:tcBorders>
            <w:vAlign w:val="center"/>
          </w:tcPr>
          <w:p w14:paraId="7AF3E32E" w14:textId="77777777" w:rsidR="00E60F5A" w:rsidRPr="000958CE" w:rsidRDefault="00E60F5A" w:rsidP="00964B0B">
            <w:pPr>
              <w:jc w:val="center"/>
              <w:rPr>
                <w:sz w:val="22"/>
                <w:szCs w:val="22"/>
                <w:lang w:val="en-US"/>
              </w:rPr>
            </w:pPr>
            <w:r w:rsidRPr="000958CE">
              <w:rPr>
                <w:sz w:val="22"/>
                <w:szCs w:val="22"/>
                <w:lang w:val="en-US"/>
              </w:rPr>
              <w:t>DB19G</w:t>
            </w:r>
          </w:p>
          <w:p w14:paraId="795F54F1" w14:textId="77777777" w:rsidR="00E60F5A" w:rsidRPr="000958CE" w:rsidRDefault="00E60F5A" w:rsidP="00964B0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94A9DB5" w14:textId="77777777" w:rsidR="00E60F5A" w:rsidRPr="000958CE" w:rsidRDefault="00E60F5A" w:rsidP="00964B0B">
            <w:pPr>
              <w:rPr>
                <w:rFonts w:ascii="Times New Roman CYR" w:hAnsi="Times New Roman CYR" w:cs="Times New Roman CYR"/>
                <w:sz w:val="22"/>
                <w:szCs w:val="22"/>
                <w:lang/>
              </w:rPr>
            </w:pPr>
            <w:r w:rsidRPr="000958CE">
              <w:rPr>
                <w:rFonts w:ascii="Times New Roman CYR" w:hAnsi="Times New Roman CYR" w:cs="Times New Roman CYR"/>
                <w:sz w:val="22"/>
                <w:szCs w:val="22"/>
                <w:lang/>
              </w:rPr>
              <w:t>Strat de legatura din beton asfaltic deschis cu pietris concasat BAD 22,4 leg. bitum adivat 50/70 conform CP D.02.25:2021, H=6cm (nisipul bituminat si otel din norma se exclude)</w:t>
            </w:r>
          </w:p>
        </w:tc>
        <w:tc>
          <w:tcPr>
            <w:tcW w:w="978" w:type="dxa"/>
            <w:tcBorders>
              <w:top w:val="single" w:sz="2" w:space="0" w:color="000000"/>
              <w:left w:val="single" w:sz="2" w:space="0" w:color="000000"/>
              <w:bottom w:val="single" w:sz="2" w:space="0" w:color="000000"/>
              <w:right w:val="nil"/>
            </w:tcBorders>
            <w:vAlign w:val="center"/>
          </w:tcPr>
          <w:p w14:paraId="1E9101D9" w14:textId="77777777" w:rsidR="00E60F5A" w:rsidRPr="000958CE" w:rsidRDefault="00E60F5A" w:rsidP="00964B0B">
            <w:pPr>
              <w:jc w:val="center"/>
              <w:rPr>
                <w:sz w:val="22"/>
                <w:szCs w:val="22"/>
                <w:lang w:val="en-US"/>
              </w:rPr>
            </w:pPr>
            <w:r w:rsidRPr="000958CE">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3C00942F" w14:textId="77777777" w:rsidR="00E60F5A" w:rsidRPr="000958CE" w:rsidRDefault="00E60F5A" w:rsidP="00964B0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D41AB4F" w14:textId="77777777" w:rsidR="00E60F5A" w:rsidRPr="000958CE" w:rsidRDefault="00E60F5A" w:rsidP="00964B0B">
            <w:pPr>
              <w:jc w:val="right"/>
              <w:rPr>
                <w:lang w:val="en-US"/>
              </w:rPr>
            </w:pPr>
            <w:r w:rsidRPr="000958CE">
              <w:rPr>
                <w:lang w:val="en-US"/>
              </w:rPr>
              <w:t>4 412,00</w:t>
            </w:r>
          </w:p>
        </w:tc>
      </w:tr>
      <w:tr w:rsidR="00E60F5A" w:rsidRPr="000958CE" w14:paraId="35D2291F" w14:textId="77777777" w:rsidTr="00E60F5A">
        <w:tc>
          <w:tcPr>
            <w:tcW w:w="699" w:type="dxa"/>
            <w:tcBorders>
              <w:top w:val="nil"/>
              <w:left w:val="single" w:sz="2" w:space="0" w:color="000000"/>
              <w:bottom w:val="single" w:sz="2" w:space="0" w:color="000000"/>
              <w:right w:val="nil"/>
            </w:tcBorders>
          </w:tcPr>
          <w:p w14:paraId="097A2B1B"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2ED45EA9" w14:textId="77777777" w:rsidR="00E60F5A" w:rsidRPr="000958CE" w:rsidRDefault="00E60F5A" w:rsidP="00964B0B">
            <w:pPr>
              <w:rPr>
                <w:sz w:val="16"/>
                <w:szCs w:val="16"/>
                <w:lang w:val="en-US"/>
              </w:rPr>
            </w:pPr>
            <w:r w:rsidRPr="000958CE">
              <w:rPr>
                <w:sz w:val="16"/>
                <w:szCs w:val="16"/>
                <w:lang w:val="en-US"/>
              </w:rPr>
              <w:t>7129040010110</w:t>
            </w:r>
          </w:p>
        </w:tc>
        <w:tc>
          <w:tcPr>
            <w:tcW w:w="4613" w:type="dxa"/>
            <w:tcBorders>
              <w:top w:val="nil"/>
              <w:left w:val="single" w:sz="2" w:space="0" w:color="000000"/>
              <w:bottom w:val="single" w:sz="2" w:space="0" w:color="000000"/>
              <w:right w:val="nil"/>
            </w:tcBorders>
          </w:tcPr>
          <w:p w14:paraId="2440478C"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51058AA5" w14:textId="77777777" w:rsidR="00E60F5A" w:rsidRPr="000958CE" w:rsidRDefault="00E60F5A" w:rsidP="00964B0B">
            <w:pPr>
              <w:rPr>
                <w:sz w:val="18"/>
                <w:szCs w:val="18"/>
                <w:lang w:val="en-US"/>
              </w:rPr>
            </w:pPr>
            <w:r w:rsidRPr="000958CE">
              <w:rPr>
                <w:sz w:val="18"/>
                <w:szCs w:val="18"/>
                <w:lang w:val="en-US"/>
              </w:rPr>
              <w:t>h-om</w:t>
            </w:r>
          </w:p>
        </w:tc>
        <w:tc>
          <w:tcPr>
            <w:tcW w:w="1118" w:type="dxa"/>
            <w:tcBorders>
              <w:top w:val="nil"/>
              <w:left w:val="single" w:sz="2" w:space="0" w:color="000000"/>
              <w:bottom w:val="single" w:sz="2" w:space="0" w:color="000000"/>
              <w:right w:val="nil"/>
            </w:tcBorders>
            <w:vAlign w:val="center"/>
          </w:tcPr>
          <w:p w14:paraId="5CA4AC0A" w14:textId="77777777" w:rsidR="00E60F5A" w:rsidRPr="000958CE" w:rsidRDefault="00E60F5A" w:rsidP="00964B0B">
            <w:pPr>
              <w:rPr>
                <w:sz w:val="18"/>
                <w:szCs w:val="18"/>
                <w:lang w:val="en-US"/>
              </w:rPr>
            </w:pPr>
            <w:r w:rsidRPr="000958CE">
              <w:rPr>
                <w:sz w:val="18"/>
                <w:szCs w:val="18"/>
                <w:lang w:val="en-US"/>
              </w:rPr>
              <w:t>0,06</w:t>
            </w:r>
          </w:p>
        </w:tc>
        <w:tc>
          <w:tcPr>
            <w:tcW w:w="1119" w:type="dxa"/>
            <w:tcBorders>
              <w:top w:val="nil"/>
              <w:left w:val="single" w:sz="2" w:space="0" w:color="000000"/>
              <w:bottom w:val="single" w:sz="2" w:space="0" w:color="000000"/>
              <w:right w:val="single" w:sz="2" w:space="0" w:color="000000"/>
            </w:tcBorders>
            <w:vAlign w:val="center"/>
          </w:tcPr>
          <w:p w14:paraId="3468DC24" w14:textId="77777777" w:rsidR="00E60F5A" w:rsidRPr="000958CE" w:rsidRDefault="00E60F5A" w:rsidP="00964B0B">
            <w:pPr>
              <w:rPr>
                <w:sz w:val="18"/>
                <w:szCs w:val="18"/>
                <w:lang w:val="en-US"/>
              </w:rPr>
            </w:pPr>
          </w:p>
        </w:tc>
      </w:tr>
      <w:tr w:rsidR="00E60F5A" w:rsidRPr="000958CE" w14:paraId="2E740188" w14:textId="77777777" w:rsidTr="00E60F5A">
        <w:tc>
          <w:tcPr>
            <w:tcW w:w="699" w:type="dxa"/>
            <w:tcBorders>
              <w:top w:val="nil"/>
              <w:left w:val="single" w:sz="2" w:space="0" w:color="000000"/>
              <w:bottom w:val="single" w:sz="2" w:space="0" w:color="000000"/>
              <w:right w:val="nil"/>
            </w:tcBorders>
          </w:tcPr>
          <w:p w14:paraId="5A804E25"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0742D103" w14:textId="77777777" w:rsidR="00E60F5A" w:rsidRPr="000958CE" w:rsidRDefault="00E60F5A" w:rsidP="00964B0B">
            <w:pPr>
              <w:rPr>
                <w:sz w:val="16"/>
                <w:szCs w:val="16"/>
                <w:lang w:val="en-US"/>
              </w:rPr>
            </w:pPr>
            <w:r w:rsidRPr="000958CE">
              <w:rPr>
                <w:sz w:val="16"/>
                <w:szCs w:val="16"/>
                <w:lang w:val="en-US"/>
              </w:rPr>
              <w:t>111100010001310-1</w:t>
            </w:r>
          </w:p>
        </w:tc>
        <w:tc>
          <w:tcPr>
            <w:tcW w:w="4613" w:type="dxa"/>
            <w:tcBorders>
              <w:top w:val="nil"/>
              <w:left w:val="single" w:sz="2" w:space="0" w:color="000000"/>
              <w:bottom w:val="single" w:sz="2" w:space="0" w:color="000000"/>
              <w:right w:val="nil"/>
            </w:tcBorders>
          </w:tcPr>
          <w:p w14:paraId="29592553"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beton asfaltic BAD22,4</w:t>
            </w:r>
          </w:p>
        </w:tc>
        <w:tc>
          <w:tcPr>
            <w:tcW w:w="978" w:type="dxa"/>
            <w:tcBorders>
              <w:top w:val="nil"/>
              <w:left w:val="single" w:sz="2" w:space="0" w:color="000000"/>
              <w:bottom w:val="single" w:sz="2" w:space="0" w:color="000000"/>
              <w:right w:val="nil"/>
            </w:tcBorders>
            <w:vAlign w:val="center"/>
          </w:tcPr>
          <w:p w14:paraId="5BF9B4B2" w14:textId="77777777" w:rsidR="00E60F5A" w:rsidRPr="000958CE" w:rsidRDefault="00E60F5A" w:rsidP="00964B0B">
            <w:pPr>
              <w:rPr>
                <w:sz w:val="18"/>
                <w:szCs w:val="18"/>
                <w:lang w:val="en-US"/>
              </w:rPr>
            </w:pPr>
            <w:r w:rsidRPr="000958CE">
              <w:rPr>
                <w:sz w:val="18"/>
                <w:szCs w:val="18"/>
                <w:lang w:val="en-US"/>
              </w:rPr>
              <w:t>t</w:t>
            </w:r>
          </w:p>
        </w:tc>
        <w:tc>
          <w:tcPr>
            <w:tcW w:w="1118" w:type="dxa"/>
            <w:tcBorders>
              <w:top w:val="nil"/>
              <w:left w:val="single" w:sz="2" w:space="0" w:color="000000"/>
              <w:bottom w:val="single" w:sz="2" w:space="0" w:color="000000"/>
              <w:right w:val="nil"/>
            </w:tcBorders>
            <w:vAlign w:val="center"/>
          </w:tcPr>
          <w:p w14:paraId="1595FED0" w14:textId="77777777" w:rsidR="00E60F5A" w:rsidRPr="000958CE" w:rsidRDefault="00E60F5A" w:rsidP="00964B0B">
            <w:pPr>
              <w:rPr>
                <w:sz w:val="18"/>
                <w:szCs w:val="18"/>
                <w:lang w:val="en-US"/>
              </w:rPr>
            </w:pPr>
            <w:r w:rsidRPr="000958CE">
              <w:rPr>
                <w:sz w:val="18"/>
                <w:szCs w:val="18"/>
                <w:lang w:val="en-US"/>
              </w:rPr>
              <w:t>0,141</w:t>
            </w:r>
          </w:p>
        </w:tc>
        <w:tc>
          <w:tcPr>
            <w:tcW w:w="1119" w:type="dxa"/>
            <w:tcBorders>
              <w:top w:val="nil"/>
              <w:left w:val="single" w:sz="2" w:space="0" w:color="000000"/>
              <w:bottom w:val="single" w:sz="2" w:space="0" w:color="000000"/>
              <w:right w:val="single" w:sz="2" w:space="0" w:color="000000"/>
            </w:tcBorders>
            <w:vAlign w:val="center"/>
          </w:tcPr>
          <w:p w14:paraId="365D257D" w14:textId="77777777" w:rsidR="00E60F5A" w:rsidRPr="000958CE" w:rsidRDefault="00E60F5A" w:rsidP="00964B0B">
            <w:pPr>
              <w:rPr>
                <w:sz w:val="18"/>
                <w:szCs w:val="18"/>
                <w:lang w:val="en-US"/>
              </w:rPr>
            </w:pPr>
          </w:p>
        </w:tc>
      </w:tr>
      <w:tr w:rsidR="00E60F5A" w:rsidRPr="000958CE" w14:paraId="5E86F980" w14:textId="77777777" w:rsidTr="00E60F5A">
        <w:tc>
          <w:tcPr>
            <w:tcW w:w="699" w:type="dxa"/>
            <w:tcBorders>
              <w:top w:val="nil"/>
              <w:left w:val="single" w:sz="2" w:space="0" w:color="000000"/>
              <w:bottom w:val="single" w:sz="2" w:space="0" w:color="000000"/>
              <w:right w:val="nil"/>
            </w:tcBorders>
          </w:tcPr>
          <w:p w14:paraId="336B7F12"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3DF6A603" w14:textId="77777777" w:rsidR="00E60F5A" w:rsidRPr="000958CE" w:rsidRDefault="00E60F5A" w:rsidP="00964B0B">
            <w:pPr>
              <w:rPr>
                <w:sz w:val="16"/>
                <w:szCs w:val="16"/>
                <w:lang w:val="en-US"/>
              </w:rPr>
            </w:pPr>
            <w:r w:rsidRPr="000958CE">
              <w:rPr>
                <w:sz w:val="16"/>
                <w:szCs w:val="16"/>
                <w:lang w:val="en-US"/>
              </w:rPr>
              <w:t>2952240004010</w:t>
            </w:r>
          </w:p>
        </w:tc>
        <w:tc>
          <w:tcPr>
            <w:tcW w:w="4613" w:type="dxa"/>
            <w:tcBorders>
              <w:top w:val="nil"/>
              <w:left w:val="single" w:sz="2" w:space="0" w:color="000000"/>
              <w:bottom w:val="single" w:sz="2" w:space="0" w:color="000000"/>
              <w:right w:val="nil"/>
            </w:tcBorders>
          </w:tcPr>
          <w:p w14:paraId="3A4B9E14"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01FC28B5"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41B24726" w14:textId="77777777" w:rsidR="00E60F5A" w:rsidRPr="000958CE" w:rsidRDefault="00E60F5A" w:rsidP="00964B0B">
            <w:pPr>
              <w:rPr>
                <w:sz w:val="18"/>
                <w:szCs w:val="18"/>
                <w:lang w:val="en-US"/>
              </w:rPr>
            </w:pPr>
            <w:r w:rsidRPr="000958CE">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14:paraId="6F605AC4" w14:textId="77777777" w:rsidR="00E60F5A" w:rsidRPr="000958CE" w:rsidRDefault="00E60F5A" w:rsidP="00964B0B">
            <w:pPr>
              <w:rPr>
                <w:sz w:val="18"/>
                <w:szCs w:val="18"/>
                <w:lang w:val="en-US"/>
              </w:rPr>
            </w:pPr>
          </w:p>
        </w:tc>
      </w:tr>
      <w:tr w:rsidR="00E60F5A" w:rsidRPr="000958CE" w14:paraId="1CDB4F79" w14:textId="77777777" w:rsidTr="00E60F5A">
        <w:tc>
          <w:tcPr>
            <w:tcW w:w="699" w:type="dxa"/>
            <w:tcBorders>
              <w:top w:val="nil"/>
              <w:left w:val="single" w:sz="2" w:space="0" w:color="000000"/>
              <w:bottom w:val="single" w:sz="2" w:space="0" w:color="000000"/>
              <w:right w:val="nil"/>
            </w:tcBorders>
          </w:tcPr>
          <w:p w14:paraId="7B1E9DB4"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60950C68" w14:textId="77777777" w:rsidR="00E60F5A" w:rsidRPr="000958CE" w:rsidRDefault="00E60F5A" w:rsidP="00964B0B">
            <w:pPr>
              <w:rPr>
                <w:sz w:val="16"/>
                <w:szCs w:val="16"/>
                <w:lang w:val="en-US"/>
              </w:rPr>
            </w:pPr>
            <w:r w:rsidRPr="000958CE">
              <w:rPr>
                <w:sz w:val="16"/>
                <w:szCs w:val="16"/>
                <w:lang w:val="en-US"/>
              </w:rPr>
              <w:t>2952240004003</w:t>
            </w:r>
          </w:p>
        </w:tc>
        <w:tc>
          <w:tcPr>
            <w:tcW w:w="4613" w:type="dxa"/>
            <w:tcBorders>
              <w:top w:val="nil"/>
              <w:left w:val="single" w:sz="2" w:space="0" w:color="000000"/>
              <w:bottom w:val="single" w:sz="2" w:space="0" w:color="000000"/>
              <w:right w:val="nil"/>
            </w:tcBorders>
          </w:tcPr>
          <w:p w14:paraId="5109E1F3"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032DFDE6"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16721322" w14:textId="77777777" w:rsidR="00E60F5A" w:rsidRPr="000958CE" w:rsidRDefault="00E60F5A" w:rsidP="00964B0B">
            <w:pPr>
              <w:rPr>
                <w:sz w:val="18"/>
                <w:szCs w:val="18"/>
                <w:lang w:val="en-US"/>
              </w:rPr>
            </w:pPr>
            <w:r w:rsidRPr="000958CE">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14:paraId="3154CA22" w14:textId="77777777" w:rsidR="00E60F5A" w:rsidRPr="000958CE" w:rsidRDefault="00E60F5A" w:rsidP="00964B0B">
            <w:pPr>
              <w:rPr>
                <w:sz w:val="18"/>
                <w:szCs w:val="18"/>
                <w:lang w:val="en-US"/>
              </w:rPr>
            </w:pPr>
          </w:p>
        </w:tc>
      </w:tr>
      <w:tr w:rsidR="00E60F5A" w:rsidRPr="000958CE" w14:paraId="5F8DBD32" w14:textId="77777777" w:rsidTr="00E60F5A">
        <w:tc>
          <w:tcPr>
            <w:tcW w:w="699" w:type="dxa"/>
            <w:tcBorders>
              <w:top w:val="nil"/>
              <w:left w:val="single" w:sz="2" w:space="0" w:color="000000"/>
              <w:bottom w:val="single" w:sz="2" w:space="0" w:color="000000"/>
              <w:right w:val="nil"/>
            </w:tcBorders>
          </w:tcPr>
          <w:p w14:paraId="2484959F"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0D6CC53D" w14:textId="77777777" w:rsidR="00E60F5A" w:rsidRPr="000958CE" w:rsidRDefault="00E60F5A" w:rsidP="00964B0B">
            <w:pPr>
              <w:rPr>
                <w:sz w:val="16"/>
                <w:szCs w:val="16"/>
                <w:lang w:val="en-US"/>
              </w:rPr>
            </w:pPr>
            <w:r w:rsidRPr="000958CE">
              <w:rPr>
                <w:sz w:val="16"/>
                <w:szCs w:val="16"/>
                <w:lang w:val="en-US"/>
              </w:rPr>
              <w:t>2952240005100</w:t>
            </w:r>
          </w:p>
        </w:tc>
        <w:tc>
          <w:tcPr>
            <w:tcW w:w="4613" w:type="dxa"/>
            <w:tcBorders>
              <w:top w:val="nil"/>
              <w:left w:val="single" w:sz="2" w:space="0" w:color="000000"/>
              <w:bottom w:val="single" w:sz="2" w:space="0" w:color="000000"/>
              <w:right w:val="nil"/>
            </w:tcBorders>
          </w:tcPr>
          <w:p w14:paraId="20D76BC9"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034EC176"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7F606B42" w14:textId="77777777" w:rsidR="00E60F5A" w:rsidRPr="000958CE" w:rsidRDefault="00E60F5A" w:rsidP="00964B0B">
            <w:pPr>
              <w:rPr>
                <w:sz w:val="18"/>
                <w:szCs w:val="18"/>
                <w:lang w:val="en-US"/>
              </w:rPr>
            </w:pPr>
            <w:r w:rsidRPr="000958CE">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14:paraId="30FFC74E" w14:textId="77777777" w:rsidR="00E60F5A" w:rsidRPr="000958CE" w:rsidRDefault="00E60F5A" w:rsidP="00964B0B">
            <w:pPr>
              <w:rPr>
                <w:sz w:val="18"/>
                <w:szCs w:val="18"/>
                <w:lang w:val="en-US"/>
              </w:rPr>
            </w:pPr>
          </w:p>
        </w:tc>
      </w:tr>
      <w:tr w:rsidR="00E60F5A" w:rsidRPr="000958CE" w14:paraId="4DA18E6C" w14:textId="77777777" w:rsidTr="00E60F5A">
        <w:tc>
          <w:tcPr>
            <w:tcW w:w="699" w:type="dxa"/>
            <w:tcBorders>
              <w:top w:val="single" w:sz="2" w:space="0" w:color="000000"/>
              <w:left w:val="single" w:sz="2" w:space="0" w:color="000000"/>
              <w:bottom w:val="single" w:sz="2" w:space="0" w:color="000000"/>
              <w:right w:val="nil"/>
            </w:tcBorders>
            <w:vAlign w:val="center"/>
          </w:tcPr>
          <w:p w14:paraId="5BA01A67" w14:textId="77777777" w:rsidR="00E60F5A" w:rsidRPr="000958CE" w:rsidRDefault="00E60F5A" w:rsidP="00964B0B">
            <w:pPr>
              <w:jc w:val="center"/>
              <w:rPr>
                <w:sz w:val="22"/>
                <w:szCs w:val="22"/>
                <w:lang w:val="en-US"/>
              </w:rPr>
            </w:pPr>
            <w:r w:rsidRPr="000958CE">
              <w:rPr>
                <w:lang w:val="en-US"/>
              </w:rPr>
              <w:t xml:space="preserve"> </w:t>
            </w:r>
            <w:r w:rsidRPr="000958CE">
              <w:rPr>
                <w:sz w:val="22"/>
                <w:szCs w:val="22"/>
                <w:lang w:val="en-US"/>
              </w:rPr>
              <w:t>49</w:t>
            </w:r>
          </w:p>
        </w:tc>
        <w:tc>
          <w:tcPr>
            <w:tcW w:w="1537" w:type="dxa"/>
            <w:tcBorders>
              <w:top w:val="single" w:sz="2" w:space="0" w:color="000000"/>
              <w:left w:val="single" w:sz="2" w:space="0" w:color="000000"/>
              <w:bottom w:val="single" w:sz="2" w:space="0" w:color="000000"/>
              <w:right w:val="nil"/>
            </w:tcBorders>
            <w:vAlign w:val="center"/>
          </w:tcPr>
          <w:p w14:paraId="2821C932" w14:textId="77777777" w:rsidR="00E60F5A" w:rsidRPr="000958CE" w:rsidRDefault="00E60F5A" w:rsidP="00964B0B">
            <w:pPr>
              <w:jc w:val="center"/>
              <w:rPr>
                <w:sz w:val="22"/>
                <w:szCs w:val="22"/>
                <w:lang w:val="en-US"/>
              </w:rPr>
            </w:pPr>
            <w:r w:rsidRPr="000958CE">
              <w:rPr>
                <w:sz w:val="22"/>
                <w:szCs w:val="22"/>
                <w:lang w:val="en-US"/>
              </w:rPr>
              <w:t>Dl107</w:t>
            </w:r>
          </w:p>
          <w:p w14:paraId="33304C98" w14:textId="77777777" w:rsidR="00E60F5A" w:rsidRPr="000958CE" w:rsidRDefault="00E60F5A" w:rsidP="00964B0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EF73D5B" w14:textId="77777777" w:rsidR="00E60F5A" w:rsidRPr="000958CE" w:rsidRDefault="00E60F5A" w:rsidP="00964B0B">
            <w:pPr>
              <w:rPr>
                <w:rFonts w:ascii="Times New Roman CYR" w:hAnsi="Times New Roman CYR" w:cs="Times New Roman CYR"/>
                <w:sz w:val="22"/>
                <w:szCs w:val="22"/>
                <w:lang/>
              </w:rPr>
            </w:pPr>
            <w:r w:rsidRPr="000958CE">
              <w:rPr>
                <w:rFonts w:ascii="Times New Roman CYR" w:hAnsi="Times New Roman CYR" w:cs="Times New Roman CYR"/>
                <w:sz w:val="22"/>
                <w:szCs w:val="22"/>
                <w:lang/>
              </w:rPr>
              <w:t>Amorsarea suprafetelor din materiale granulare cu bitum 50/70 SM SR EN 12591 0,4 l/mp, sau emulsii bituminoase conform SR EN 13808</w:t>
            </w:r>
          </w:p>
        </w:tc>
        <w:tc>
          <w:tcPr>
            <w:tcW w:w="978" w:type="dxa"/>
            <w:tcBorders>
              <w:top w:val="single" w:sz="2" w:space="0" w:color="000000"/>
              <w:left w:val="single" w:sz="2" w:space="0" w:color="000000"/>
              <w:bottom w:val="single" w:sz="2" w:space="0" w:color="000000"/>
              <w:right w:val="nil"/>
            </w:tcBorders>
            <w:vAlign w:val="center"/>
          </w:tcPr>
          <w:p w14:paraId="4DF9B99A" w14:textId="77777777" w:rsidR="00E60F5A" w:rsidRPr="000958CE" w:rsidRDefault="00E60F5A" w:rsidP="00964B0B">
            <w:pPr>
              <w:jc w:val="center"/>
              <w:rPr>
                <w:sz w:val="22"/>
                <w:szCs w:val="22"/>
                <w:lang w:val="en-US"/>
              </w:rPr>
            </w:pPr>
            <w:r w:rsidRPr="000958CE">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00523838" w14:textId="77777777" w:rsidR="00E60F5A" w:rsidRPr="000958CE" w:rsidRDefault="00E60F5A" w:rsidP="00964B0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D4365B4" w14:textId="77777777" w:rsidR="00E60F5A" w:rsidRPr="000958CE" w:rsidRDefault="00E60F5A" w:rsidP="00964B0B">
            <w:pPr>
              <w:jc w:val="right"/>
              <w:rPr>
                <w:lang w:val="en-US"/>
              </w:rPr>
            </w:pPr>
            <w:r w:rsidRPr="000958CE">
              <w:rPr>
                <w:lang w:val="en-US"/>
              </w:rPr>
              <w:t>1,765</w:t>
            </w:r>
          </w:p>
        </w:tc>
      </w:tr>
      <w:tr w:rsidR="00E60F5A" w:rsidRPr="000958CE" w14:paraId="5899C67E" w14:textId="77777777" w:rsidTr="00E60F5A">
        <w:tc>
          <w:tcPr>
            <w:tcW w:w="699" w:type="dxa"/>
            <w:tcBorders>
              <w:top w:val="nil"/>
              <w:left w:val="single" w:sz="2" w:space="0" w:color="000000"/>
              <w:bottom w:val="single" w:sz="2" w:space="0" w:color="000000"/>
              <w:right w:val="nil"/>
            </w:tcBorders>
          </w:tcPr>
          <w:p w14:paraId="49E199D4"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6ED736A0" w14:textId="77777777" w:rsidR="00E60F5A" w:rsidRPr="000958CE" w:rsidRDefault="00E60F5A" w:rsidP="00964B0B">
            <w:pPr>
              <w:rPr>
                <w:sz w:val="16"/>
                <w:szCs w:val="16"/>
                <w:lang w:val="en-US"/>
              </w:rPr>
            </w:pPr>
            <w:r w:rsidRPr="000958CE">
              <w:rPr>
                <w:sz w:val="16"/>
                <w:szCs w:val="16"/>
                <w:lang w:val="en-US"/>
              </w:rPr>
              <w:t>23203226000401</w:t>
            </w:r>
          </w:p>
        </w:tc>
        <w:tc>
          <w:tcPr>
            <w:tcW w:w="4613" w:type="dxa"/>
            <w:tcBorders>
              <w:top w:val="nil"/>
              <w:left w:val="single" w:sz="2" w:space="0" w:color="000000"/>
              <w:bottom w:val="single" w:sz="2" w:space="0" w:color="000000"/>
              <w:right w:val="nil"/>
            </w:tcBorders>
          </w:tcPr>
          <w:p w14:paraId="51578572"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Bitum</w:t>
            </w:r>
          </w:p>
        </w:tc>
        <w:tc>
          <w:tcPr>
            <w:tcW w:w="978" w:type="dxa"/>
            <w:tcBorders>
              <w:top w:val="nil"/>
              <w:left w:val="single" w:sz="2" w:space="0" w:color="000000"/>
              <w:bottom w:val="single" w:sz="2" w:space="0" w:color="000000"/>
              <w:right w:val="nil"/>
            </w:tcBorders>
            <w:vAlign w:val="center"/>
          </w:tcPr>
          <w:p w14:paraId="25A740DB" w14:textId="77777777" w:rsidR="00E60F5A" w:rsidRPr="000958CE" w:rsidRDefault="00E60F5A" w:rsidP="00964B0B">
            <w:pPr>
              <w:rPr>
                <w:sz w:val="18"/>
                <w:szCs w:val="18"/>
                <w:lang w:val="en-US"/>
              </w:rPr>
            </w:pPr>
            <w:r w:rsidRPr="000958CE">
              <w:rPr>
                <w:sz w:val="18"/>
                <w:szCs w:val="18"/>
                <w:lang w:val="en-US"/>
              </w:rPr>
              <w:t>t</w:t>
            </w:r>
          </w:p>
        </w:tc>
        <w:tc>
          <w:tcPr>
            <w:tcW w:w="1118" w:type="dxa"/>
            <w:tcBorders>
              <w:top w:val="nil"/>
              <w:left w:val="single" w:sz="2" w:space="0" w:color="000000"/>
              <w:bottom w:val="single" w:sz="2" w:space="0" w:color="000000"/>
              <w:right w:val="nil"/>
            </w:tcBorders>
            <w:vAlign w:val="center"/>
          </w:tcPr>
          <w:p w14:paraId="1C6FCE41" w14:textId="77777777" w:rsidR="00E60F5A" w:rsidRPr="000958CE" w:rsidRDefault="00E60F5A" w:rsidP="00964B0B">
            <w:pPr>
              <w:rPr>
                <w:sz w:val="18"/>
                <w:szCs w:val="18"/>
                <w:lang w:val="en-US"/>
              </w:rPr>
            </w:pPr>
            <w:r w:rsidRPr="000958CE">
              <w:rPr>
                <w:sz w:val="18"/>
                <w:szCs w:val="18"/>
                <w:lang w:val="en-US"/>
              </w:rPr>
              <w:t>1,03</w:t>
            </w:r>
          </w:p>
        </w:tc>
        <w:tc>
          <w:tcPr>
            <w:tcW w:w="1119" w:type="dxa"/>
            <w:tcBorders>
              <w:top w:val="nil"/>
              <w:left w:val="single" w:sz="2" w:space="0" w:color="000000"/>
              <w:bottom w:val="single" w:sz="2" w:space="0" w:color="000000"/>
              <w:right w:val="single" w:sz="2" w:space="0" w:color="000000"/>
            </w:tcBorders>
            <w:vAlign w:val="center"/>
          </w:tcPr>
          <w:p w14:paraId="08484C0A" w14:textId="77777777" w:rsidR="00E60F5A" w:rsidRPr="000958CE" w:rsidRDefault="00E60F5A" w:rsidP="00964B0B">
            <w:pPr>
              <w:rPr>
                <w:sz w:val="18"/>
                <w:szCs w:val="18"/>
                <w:lang w:val="en-US"/>
              </w:rPr>
            </w:pPr>
          </w:p>
        </w:tc>
      </w:tr>
      <w:tr w:rsidR="00E60F5A" w:rsidRPr="000958CE" w14:paraId="6AB970BF" w14:textId="77777777" w:rsidTr="00E60F5A">
        <w:tc>
          <w:tcPr>
            <w:tcW w:w="699" w:type="dxa"/>
            <w:tcBorders>
              <w:top w:val="nil"/>
              <w:left w:val="single" w:sz="2" w:space="0" w:color="000000"/>
              <w:bottom w:val="single" w:sz="2" w:space="0" w:color="000000"/>
              <w:right w:val="nil"/>
            </w:tcBorders>
          </w:tcPr>
          <w:p w14:paraId="1E60A5B8"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7CC2446E" w14:textId="77777777" w:rsidR="00E60F5A" w:rsidRPr="000958CE" w:rsidRDefault="00E60F5A" w:rsidP="00964B0B">
            <w:pPr>
              <w:rPr>
                <w:sz w:val="16"/>
                <w:szCs w:val="16"/>
                <w:lang w:val="en-US"/>
              </w:rPr>
            </w:pPr>
            <w:r w:rsidRPr="000958CE">
              <w:rPr>
                <w:sz w:val="16"/>
                <w:szCs w:val="16"/>
                <w:lang w:val="en-US"/>
              </w:rPr>
              <w:t>2952220000000</w:t>
            </w:r>
          </w:p>
        </w:tc>
        <w:tc>
          <w:tcPr>
            <w:tcW w:w="4613" w:type="dxa"/>
            <w:tcBorders>
              <w:top w:val="nil"/>
              <w:left w:val="single" w:sz="2" w:space="0" w:color="000000"/>
              <w:bottom w:val="single" w:sz="2" w:space="0" w:color="000000"/>
              <w:right w:val="nil"/>
            </w:tcBorders>
          </w:tcPr>
          <w:p w14:paraId="43C81FD4"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6F79E932"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32F4138F" w14:textId="77777777" w:rsidR="00E60F5A" w:rsidRPr="000958CE" w:rsidRDefault="00E60F5A" w:rsidP="00964B0B">
            <w:pPr>
              <w:rPr>
                <w:sz w:val="18"/>
                <w:szCs w:val="18"/>
                <w:lang w:val="en-US"/>
              </w:rPr>
            </w:pPr>
            <w:r w:rsidRPr="000958CE">
              <w:rPr>
                <w:sz w:val="18"/>
                <w:szCs w:val="18"/>
                <w:lang w:val="en-US"/>
              </w:rPr>
              <w:t>0,30</w:t>
            </w:r>
          </w:p>
        </w:tc>
        <w:tc>
          <w:tcPr>
            <w:tcW w:w="1119" w:type="dxa"/>
            <w:tcBorders>
              <w:top w:val="nil"/>
              <w:left w:val="single" w:sz="2" w:space="0" w:color="000000"/>
              <w:bottom w:val="single" w:sz="2" w:space="0" w:color="000000"/>
              <w:right w:val="single" w:sz="2" w:space="0" w:color="000000"/>
            </w:tcBorders>
            <w:vAlign w:val="center"/>
          </w:tcPr>
          <w:p w14:paraId="589F1A1B" w14:textId="77777777" w:rsidR="00E60F5A" w:rsidRPr="000958CE" w:rsidRDefault="00E60F5A" w:rsidP="00964B0B">
            <w:pPr>
              <w:rPr>
                <w:sz w:val="18"/>
                <w:szCs w:val="18"/>
                <w:lang w:val="en-US"/>
              </w:rPr>
            </w:pPr>
          </w:p>
        </w:tc>
      </w:tr>
      <w:tr w:rsidR="00E60F5A" w:rsidRPr="000958CE" w14:paraId="62D5AA18" w14:textId="77777777" w:rsidTr="00E60F5A">
        <w:tc>
          <w:tcPr>
            <w:tcW w:w="699" w:type="dxa"/>
            <w:tcBorders>
              <w:top w:val="single" w:sz="2" w:space="0" w:color="000000"/>
              <w:left w:val="single" w:sz="2" w:space="0" w:color="000000"/>
              <w:bottom w:val="single" w:sz="2" w:space="0" w:color="000000"/>
              <w:right w:val="nil"/>
            </w:tcBorders>
            <w:vAlign w:val="center"/>
          </w:tcPr>
          <w:p w14:paraId="672741A6" w14:textId="77777777" w:rsidR="00E60F5A" w:rsidRPr="000958CE" w:rsidRDefault="00E60F5A" w:rsidP="00964B0B">
            <w:pPr>
              <w:jc w:val="center"/>
              <w:rPr>
                <w:sz w:val="22"/>
                <w:szCs w:val="22"/>
                <w:lang w:val="en-US"/>
              </w:rPr>
            </w:pPr>
            <w:r w:rsidRPr="000958CE">
              <w:rPr>
                <w:lang w:val="en-US"/>
              </w:rPr>
              <w:t xml:space="preserve"> </w:t>
            </w:r>
            <w:r w:rsidRPr="000958CE">
              <w:rPr>
                <w:sz w:val="22"/>
                <w:szCs w:val="22"/>
                <w:lang w:val="en-US"/>
              </w:rPr>
              <w:t>50</w:t>
            </w:r>
          </w:p>
        </w:tc>
        <w:tc>
          <w:tcPr>
            <w:tcW w:w="1537" w:type="dxa"/>
            <w:tcBorders>
              <w:top w:val="single" w:sz="2" w:space="0" w:color="000000"/>
              <w:left w:val="single" w:sz="2" w:space="0" w:color="000000"/>
              <w:bottom w:val="single" w:sz="2" w:space="0" w:color="000000"/>
              <w:right w:val="nil"/>
            </w:tcBorders>
            <w:vAlign w:val="center"/>
          </w:tcPr>
          <w:p w14:paraId="680E7D94" w14:textId="77777777" w:rsidR="00E60F5A" w:rsidRPr="000958CE" w:rsidRDefault="00E60F5A" w:rsidP="00964B0B">
            <w:pPr>
              <w:jc w:val="center"/>
              <w:rPr>
                <w:sz w:val="22"/>
                <w:szCs w:val="22"/>
                <w:lang w:val="en-US"/>
              </w:rPr>
            </w:pPr>
            <w:r w:rsidRPr="000958CE">
              <w:rPr>
                <w:sz w:val="22"/>
                <w:szCs w:val="22"/>
                <w:lang w:val="en-US"/>
              </w:rPr>
              <w:t>DB16H</w:t>
            </w:r>
          </w:p>
          <w:p w14:paraId="0EF495C6" w14:textId="77777777" w:rsidR="00E60F5A" w:rsidRPr="000958CE" w:rsidRDefault="00E60F5A" w:rsidP="00964B0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8227BD5" w14:textId="77777777" w:rsidR="00E60F5A" w:rsidRPr="000958CE" w:rsidRDefault="00E60F5A" w:rsidP="00964B0B">
            <w:pPr>
              <w:rPr>
                <w:rFonts w:ascii="Times New Roman CYR" w:hAnsi="Times New Roman CYR" w:cs="Times New Roman CYR"/>
                <w:sz w:val="22"/>
                <w:szCs w:val="22"/>
                <w:lang/>
              </w:rPr>
            </w:pPr>
            <w:r w:rsidRPr="000958CE">
              <w:rPr>
                <w:rFonts w:ascii="Times New Roman CYR" w:hAnsi="Times New Roman CYR" w:cs="Times New Roman CYR"/>
                <w:sz w:val="22"/>
                <w:szCs w:val="22"/>
                <w:lang/>
              </w:rPr>
              <w:t>Strat de rulare din beton asfaltic cu criblura BA 16 rul, bitum aditivat 50/70 conform CP D.02.25:2021, H=4 cm (nisipul bituminat si otel din norma se exclude)</w:t>
            </w:r>
          </w:p>
        </w:tc>
        <w:tc>
          <w:tcPr>
            <w:tcW w:w="978" w:type="dxa"/>
            <w:tcBorders>
              <w:top w:val="single" w:sz="2" w:space="0" w:color="000000"/>
              <w:left w:val="single" w:sz="2" w:space="0" w:color="000000"/>
              <w:bottom w:val="single" w:sz="2" w:space="0" w:color="000000"/>
              <w:right w:val="nil"/>
            </w:tcBorders>
            <w:vAlign w:val="center"/>
          </w:tcPr>
          <w:p w14:paraId="3DF58F58" w14:textId="77777777" w:rsidR="00E60F5A" w:rsidRPr="000958CE" w:rsidRDefault="00E60F5A" w:rsidP="00964B0B">
            <w:pPr>
              <w:jc w:val="center"/>
              <w:rPr>
                <w:sz w:val="22"/>
                <w:szCs w:val="22"/>
                <w:lang w:val="en-US"/>
              </w:rPr>
            </w:pPr>
            <w:r w:rsidRPr="000958CE">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1088EB34" w14:textId="77777777" w:rsidR="00E60F5A" w:rsidRPr="000958CE" w:rsidRDefault="00E60F5A" w:rsidP="00964B0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FB3E143" w14:textId="77777777" w:rsidR="00E60F5A" w:rsidRPr="000958CE" w:rsidRDefault="00E60F5A" w:rsidP="00964B0B">
            <w:pPr>
              <w:jc w:val="right"/>
              <w:rPr>
                <w:lang w:val="en-US"/>
              </w:rPr>
            </w:pPr>
            <w:r w:rsidRPr="000958CE">
              <w:rPr>
                <w:lang w:val="en-US"/>
              </w:rPr>
              <w:t>4 412,00</w:t>
            </w:r>
          </w:p>
        </w:tc>
      </w:tr>
      <w:tr w:rsidR="00E60F5A" w:rsidRPr="000958CE" w14:paraId="3B7CFA07" w14:textId="77777777" w:rsidTr="00E60F5A">
        <w:tc>
          <w:tcPr>
            <w:tcW w:w="699" w:type="dxa"/>
            <w:tcBorders>
              <w:top w:val="nil"/>
              <w:left w:val="single" w:sz="2" w:space="0" w:color="000000"/>
              <w:bottom w:val="single" w:sz="2" w:space="0" w:color="000000"/>
              <w:right w:val="nil"/>
            </w:tcBorders>
          </w:tcPr>
          <w:p w14:paraId="39EB43FE"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119C48FC" w14:textId="77777777" w:rsidR="00E60F5A" w:rsidRPr="000958CE" w:rsidRDefault="00E60F5A" w:rsidP="00964B0B">
            <w:pPr>
              <w:rPr>
                <w:sz w:val="16"/>
                <w:szCs w:val="16"/>
                <w:lang w:val="en-US"/>
              </w:rPr>
            </w:pPr>
            <w:r w:rsidRPr="000958CE">
              <w:rPr>
                <w:sz w:val="16"/>
                <w:szCs w:val="16"/>
                <w:lang w:val="en-US"/>
              </w:rPr>
              <w:t>7129040010110</w:t>
            </w:r>
          </w:p>
        </w:tc>
        <w:tc>
          <w:tcPr>
            <w:tcW w:w="4613" w:type="dxa"/>
            <w:tcBorders>
              <w:top w:val="nil"/>
              <w:left w:val="single" w:sz="2" w:space="0" w:color="000000"/>
              <w:bottom w:val="single" w:sz="2" w:space="0" w:color="000000"/>
              <w:right w:val="nil"/>
            </w:tcBorders>
          </w:tcPr>
          <w:p w14:paraId="33A899A1"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661A8429" w14:textId="77777777" w:rsidR="00E60F5A" w:rsidRPr="000958CE" w:rsidRDefault="00E60F5A" w:rsidP="00964B0B">
            <w:pPr>
              <w:rPr>
                <w:sz w:val="18"/>
                <w:szCs w:val="18"/>
                <w:lang w:val="en-US"/>
              </w:rPr>
            </w:pPr>
            <w:r w:rsidRPr="000958CE">
              <w:rPr>
                <w:sz w:val="18"/>
                <w:szCs w:val="18"/>
                <w:lang w:val="en-US"/>
              </w:rPr>
              <w:t>h-om</w:t>
            </w:r>
          </w:p>
        </w:tc>
        <w:tc>
          <w:tcPr>
            <w:tcW w:w="1118" w:type="dxa"/>
            <w:tcBorders>
              <w:top w:val="nil"/>
              <w:left w:val="single" w:sz="2" w:space="0" w:color="000000"/>
              <w:bottom w:val="single" w:sz="2" w:space="0" w:color="000000"/>
              <w:right w:val="nil"/>
            </w:tcBorders>
            <w:vAlign w:val="center"/>
          </w:tcPr>
          <w:p w14:paraId="224D0E76" w14:textId="77777777" w:rsidR="00E60F5A" w:rsidRPr="000958CE" w:rsidRDefault="00E60F5A" w:rsidP="00964B0B">
            <w:pPr>
              <w:rPr>
                <w:sz w:val="18"/>
                <w:szCs w:val="18"/>
                <w:lang w:val="en-US"/>
              </w:rPr>
            </w:pPr>
            <w:r w:rsidRPr="000958CE">
              <w:rPr>
                <w:sz w:val="18"/>
                <w:szCs w:val="18"/>
                <w:lang w:val="en-US"/>
              </w:rPr>
              <w:t>0,05</w:t>
            </w:r>
          </w:p>
        </w:tc>
        <w:tc>
          <w:tcPr>
            <w:tcW w:w="1119" w:type="dxa"/>
            <w:tcBorders>
              <w:top w:val="nil"/>
              <w:left w:val="single" w:sz="2" w:space="0" w:color="000000"/>
              <w:bottom w:val="single" w:sz="2" w:space="0" w:color="000000"/>
              <w:right w:val="single" w:sz="2" w:space="0" w:color="000000"/>
            </w:tcBorders>
            <w:vAlign w:val="center"/>
          </w:tcPr>
          <w:p w14:paraId="0130781F" w14:textId="77777777" w:rsidR="00E60F5A" w:rsidRPr="000958CE" w:rsidRDefault="00E60F5A" w:rsidP="00964B0B">
            <w:pPr>
              <w:rPr>
                <w:sz w:val="18"/>
                <w:szCs w:val="18"/>
                <w:lang w:val="en-US"/>
              </w:rPr>
            </w:pPr>
          </w:p>
        </w:tc>
      </w:tr>
      <w:tr w:rsidR="00E60F5A" w:rsidRPr="000958CE" w14:paraId="640BB238" w14:textId="77777777" w:rsidTr="00E60F5A">
        <w:tc>
          <w:tcPr>
            <w:tcW w:w="699" w:type="dxa"/>
            <w:tcBorders>
              <w:top w:val="nil"/>
              <w:left w:val="single" w:sz="2" w:space="0" w:color="000000"/>
              <w:bottom w:val="single" w:sz="2" w:space="0" w:color="000000"/>
              <w:right w:val="nil"/>
            </w:tcBorders>
          </w:tcPr>
          <w:p w14:paraId="4490C44C"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00C7702E" w14:textId="77777777" w:rsidR="00E60F5A" w:rsidRPr="000958CE" w:rsidRDefault="00E60F5A" w:rsidP="00964B0B">
            <w:pPr>
              <w:rPr>
                <w:sz w:val="16"/>
                <w:szCs w:val="16"/>
                <w:lang w:val="en-US"/>
              </w:rPr>
            </w:pPr>
            <w:r w:rsidRPr="000958CE">
              <w:rPr>
                <w:sz w:val="16"/>
                <w:szCs w:val="16"/>
                <w:lang w:val="en-US"/>
              </w:rPr>
              <w:t>111100010001311</w:t>
            </w:r>
          </w:p>
        </w:tc>
        <w:tc>
          <w:tcPr>
            <w:tcW w:w="4613" w:type="dxa"/>
            <w:tcBorders>
              <w:top w:val="nil"/>
              <w:left w:val="single" w:sz="2" w:space="0" w:color="000000"/>
              <w:bottom w:val="single" w:sz="2" w:space="0" w:color="000000"/>
              <w:right w:val="nil"/>
            </w:tcBorders>
          </w:tcPr>
          <w:p w14:paraId="7E273CA5"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Mixtura asfaltica BA16</w:t>
            </w:r>
          </w:p>
        </w:tc>
        <w:tc>
          <w:tcPr>
            <w:tcW w:w="978" w:type="dxa"/>
            <w:tcBorders>
              <w:top w:val="nil"/>
              <w:left w:val="single" w:sz="2" w:space="0" w:color="000000"/>
              <w:bottom w:val="single" w:sz="2" w:space="0" w:color="000000"/>
              <w:right w:val="nil"/>
            </w:tcBorders>
            <w:vAlign w:val="center"/>
          </w:tcPr>
          <w:p w14:paraId="424E7F07" w14:textId="77777777" w:rsidR="00E60F5A" w:rsidRPr="000958CE" w:rsidRDefault="00E60F5A" w:rsidP="00964B0B">
            <w:pPr>
              <w:rPr>
                <w:sz w:val="18"/>
                <w:szCs w:val="18"/>
                <w:lang w:val="en-US"/>
              </w:rPr>
            </w:pPr>
            <w:r w:rsidRPr="000958CE">
              <w:rPr>
                <w:sz w:val="18"/>
                <w:szCs w:val="18"/>
                <w:lang w:val="en-US"/>
              </w:rPr>
              <w:t>t</w:t>
            </w:r>
          </w:p>
        </w:tc>
        <w:tc>
          <w:tcPr>
            <w:tcW w:w="1118" w:type="dxa"/>
            <w:tcBorders>
              <w:top w:val="nil"/>
              <w:left w:val="single" w:sz="2" w:space="0" w:color="000000"/>
              <w:bottom w:val="single" w:sz="2" w:space="0" w:color="000000"/>
              <w:right w:val="nil"/>
            </w:tcBorders>
            <w:vAlign w:val="center"/>
          </w:tcPr>
          <w:p w14:paraId="586C02F0" w14:textId="77777777" w:rsidR="00E60F5A" w:rsidRPr="000958CE" w:rsidRDefault="00E60F5A" w:rsidP="00964B0B">
            <w:pPr>
              <w:rPr>
                <w:sz w:val="18"/>
                <w:szCs w:val="18"/>
                <w:lang w:val="en-US"/>
              </w:rPr>
            </w:pPr>
            <w:r w:rsidRPr="000958CE">
              <w:rPr>
                <w:sz w:val="18"/>
                <w:szCs w:val="18"/>
                <w:lang w:val="en-US"/>
              </w:rPr>
              <w:t>0,094</w:t>
            </w:r>
          </w:p>
        </w:tc>
        <w:tc>
          <w:tcPr>
            <w:tcW w:w="1119" w:type="dxa"/>
            <w:tcBorders>
              <w:top w:val="nil"/>
              <w:left w:val="single" w:sz="2" w:space="0" w:color="000000"/>
              <w:bottom w:val="single" w:sz="2" w:space="0" w:color="000000"/>
              <w:right w:val="single" w:sz="2" w:space="0" w:color="000000"/>
            </w:tcBorders>
            <w:vAlign w:val="center"/>
          </w:tcPr>
          <w:p w14:paraId="42B99165" w14:textId="77777777" w:rsidR="00E60F5A" w:rsidRPr="000958CE" w:rsidRDefault="00E60F5A" w:rsidP="00964B0B">
            <w:pPr>
              <w:rPr>
                <w:sz w:val="18"/>
                <w:szCs w:val="18"/>
                <w:lang w:val="en-US"/>
              </w:rPr>
            </w:pPr>
          </w:p>
        </w:tc>
      </w:tr>
      <w:tr w:rsidR="00E60F5A" w:rsidRPr="000958CE" w14:paraId="3909A4CB" w14:textId="77777777" w:rsidTr="00E60F5A">
        <w:tc>
          <w:tcPr>
            <w:tcW w:w="699" w:type="dxa"/>
            <w:tcBorders>
              <w:top w:val="nil"/>
              <w:left w:val="single" w:sz="2" w:space="0" w:color="000000"/>
              <w:bottom w:val="single" w:sz="2" w:space="0" w:color="000000"/>
              <w:right w:val="nil"/>
            </w:tcBorders>
          </w:tcPr>
          <w:p w14:paraId="2FC10914"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1B860BF9" w14:textId="77777777" w:rsidR="00E60F5A" w:rsidRPr="000958CE" w:rsidRDefault="00E60F5A" w:rsidP="00964B0B">
            <w:pPr>
              <w:rPr>
                <w:sz w:val="16"/>
                <w:szCs w:val="16"/>
                <w:lang w:val="en-US"/>
              </w:rPr>
            </w:pPr>
            <w:r w:rsidRPr="000958CE">
              <w:rPr>
                <w:sz w:val="16"/>
                <w:szCs w:val="16"/>
                <w:lang w:val="en-US"/>
              </w:rPr>
              <w:t>2952240004010</w:t>
            </w:r>
          </w:p>
        </w:tc>
        <w:tc>
          <w:tcPr>
            <w:tcW w:w="4613" w:type="dxa"/>
            <w:tcBorders>
              <w:top w:val="nil"/>
              <w:left w:val="single" w:sz="2" w:space="0" w:color="000000"/>
              <w:bottom w:val="single" w:sz="2" w:space="0" w:color="000000"/>
              <w:right w:val="nil"/>
            </w:tcBorders>
          </w:tcPr>
          <w:p w14:paraId="008622C8"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34F10589"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1D6E1910" w14:textId="77777777" w:rsidR="00E60F5A" w:rsidRPr="000958CE" w:rsidRDefault="00E60F5A" w:rsidP="00964B0B">
            <w:pPr>
              <w:rPr>
                <w:sz w:val="18"/>
                <w:szCs w:val="18"/>
                <w:lang w:val="en-US"/>
              </w:rPr>
            </w:pPr>
            <w:r w:rsidRPr="000958CE">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23C433F3" w14:textId="77777777" w:rsidR="00E60F5A" w:rsidRPr="000958CE" w:rsidRDefault="00E60F5A" w:rsidP="00964B0B">
            <w:pPr>
              <w:rPr>
                <w:sz w:val="18"/>
                <w:szCs w:val="18"/>
                <w:lang w:val="en-US"/>
              </w:rPr>
            </w:pPr>
          </w:p>
        </w:tc>
      </w:tr>
      <w:tr w:rsidR="00E60F5A" w:rsidRPr="000958CE" w14:paraId="54CD3827" w14:textId="77777777" w:rsidTr="00E60F5A">
        <w:tc>
          <w:tcPr>
            <w:tcW w:w="699" w:type="dxa"/>
            <w:tcBorders>
              <w:top w:val="nil"/>
              <w:left w:val="single" w:sz="2" w:space="0" w:color="000000"/>
              <w:bottom w:val="single" w:sz="2" w:space="0" w:color="000000"/>
              <w:right w:val="nil"/>
            </w:tcBorders>
          </w:tcPr>
          <w:p w14:paraId="4203C1B8"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252B9A65" w14:textId="77777777" w:rsidR="00E60F5A" w:rsidRPr="000958CE" w:rsidRDefault="00E60F5A" w:rsidP="00964B0B">
            <w:pPr>
              <w:rPr>
                <w:sz w:val="16"/>
                <w:szCs w:val="16"/>
                <w:lang w:val="en-US"/>
              </w:rPr>
            </w:pPr>
            <w:r w:rsidRPr="000958CE">
              <w:rPr>
                <w:sz w:val="16"/>
                <w:szCs w:val="16"/>
                <w:lang w:val="en-US"/>
              </w:rPr>
              <w:t>2952240004003</w:t>
            </w:r>
          </w:p>
        </w:tc>
        <w:tc>
          <w:tcPr>
            <w:tcW w:w="4613" w:type="dxa"/>
            <w:tcBorders>
              <w:top w:val="nil"/>
              <w:left w:val="single" w:sz="2" w:space="0" w:color="000000"/>
              <w:bottom w:val="single" w:sz="2" w:space="0" w:color="000000"/>
              <w:right w:val="nil"/>
            </w:tcBorders>
          </w:tcPr>
          <w:p w14:paraId="14CED369"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5D9117E4"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224E813D" w14:textId="77777777" w:rsidR="00E60F5A" w:rsidRPr="000958CE" w:rsidRDefault="00E60F5A" w:rsidP="00964B0B">
            <w:pPr>
              <w:rPr>
                <w:sz w:val="18"/>
                <w:szCs w:val="18"/>
                <w:lang w:val="en-US"/>
              </w:rPr>
            </w:pPr>
            <w:r w:rsidRPr="000958CE">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38C0BADB" w14:textId="77777777" w:rsidR="00E60F5A" w:rsidRPr="000958CE" w:rsidRDefault="00E60F5A" w:rsidP="00964B0B">
            <w:pPr>
              <w:rPr>
                <w:sz w:val="18"/>
                <w:szCs w:val="18"/>
                <w:lang w:val="en-US"/>
              </w:rPr>
            </w:pPr>
          </w:p>
        </w:tc>
      </w:tr>
      <w:tr w:rsidR="00E60F5A" w:rsidRPr="000958CE" w14:paraId="276F683C" w14:textId="77777777" w:rsidTr="00E60F5A">
        <w:tc>
          <w:tcPr>
            <w:tcW w:w="699" w:type="dxa"/>
            <w:tcBorders>
              <w:top w:val="nil"/>
              <w:left w:val="single" w:sz="2" w:space="0" w:color="000000"/>
              <w:bottom w:val="single" w:sz="2" w:space="0" w:color="000000"/>
              <w:right w:val="nil"/>
            </w:tcBorders>
          </w:tcPr>
          <w:p w14:paraId="5FF00CC7"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17271B9E" w14:textId="77777777" w:rsidR="00E60F5A" w:rsidRPr="000958CE" w:rsidRDefault="00E60F5A" w:rsidP="00964B0B">
            <w:pPr>
              <w:rPr>
                <w:sz w:val="16"/>
                <w:szCs w:val="16"/>
                <w:lang w:val="en-US"/>
              </w:rPr>
            </w:pPr>
            <w:r w:rsidRPr="000958CE">
              <w:rPr>
                <w:sz w:val="16"/>
                <w:szCs w:val="16"/>
                <w:lang w:val="en-US"/>
              </w:rPr>
              <w:t>2952240005100</w:t>
            </w:r>
          </w:p>
        </w:tc>
        <w:tc>
          <w:tcPr>
            <w:tcW w:w="4613" w:type="dxa"/>
            <w:tcBorders>
              <w:top w:val="nil"/>
              <w:left w:val="single" w:sz="2" w:space="0" w:color="000000"/>
              <w:bottom w:val="single" w:sz="2" w:space="0" w:color="000000"/>
              <w:right w:val="nil"/>
            </w:tcBorders>
          </w:tcPr>
          <w:p w14:paraId="525B3066"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0F5C9525"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6DD268FB" w14:textId="77777777" w:rsidR="00E60F5A" w:rsidRPr="000958CE" w:rsidRDefault="00E60F5A" w:rsidP="00964B0B">
            <w:pPr>
              <w:rPr>
                <w:sz w:val="18"/>
                <w:szCs w:val="18"/>
                <w:lang w:val="en-US"/>
              </w:rPr>
            </w:pPr>
            <w:r w:rsidRPr="000958CE">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3C125C65" w14:textId="77777777" w:rsidR="00E60F5A" w:rsidRPr="000958CE" w:rsidRDefault="00E60F5A" w:rsidP="00964B0B">
            <w:pPr>
              <w:rPr>
                <w:sz w:val="18"/>
                <w:szCs w:val="18"/>
                <w:lang w:val="en-US"/>
              </w:rPr>
            </w:pPr>
          </w:p>
        </w:tc>
      </w:tr>
      <w:tr w:rsidR="00E60F5A" w:rsidRPr="000958CE" w14:paraId="7829C509" w14:textId="77777777" w:rsidTr="00E60F5A">
        <w:tc>
          <w:tcPr>
            <w:tcW w:w="699" w:type="dxa"/>
            <w:tcBorders>
              <w:top w:val="single" w:sz="2" w:space="0" w:color="000000"/>
              <w:left w:val="single" w:sz="2" w:space="0" w:color="000000"/>
              <w:bottom w:val="single" w:sz="2" w:space="0" w:color="000000"/>
              <w:right w:val="nil"/>
            </w:tcBorders>
            <w:vAlign w:val="center"/>
          </w:tcPr>
          <w:p w14:paraId="77FE7B98" w14:textId="77777777" w:rsidR="00E60F5A" w:rsidRPr="000958CE" w:rsidRDefault="00E60F5A" w:rsidP="00964B0B">
            <w:pPr>
              <w:jc w:val="center"/>
              <w:rPr>
                <w:sz w:val="22"/>
                <w:szCs w:val="22"/>
                <w:lang w:val="en-US"/>
              </w:rPr>
            </w:pPr>
            <w:r w:rsidRPr="000958CE">
              <w:rPr>
                <w:lang w:val="en-US"/>
              </w:rPr>
              <w:t xml:space="preserve"> </w:t>
            </w:r>
            <w:r w:rsidRPr="000958CE">
              <w:rPr>
                <w:sz w:val="22"/>
                <w:szCs w:val="22"/>
                <w:lang w:val="en-US"/>
              </w:rPr>
              <w:t>51</w:t>
            </w:r>
          </w:p>
        </w:tc>
        <w:tc>
          <w:tcPr>
            <w:tcW w:w="1537" w:type="dxa"/>
            <w:tcBorders>
              <w:top w:val="single" w:sz="2" w:space="0" w:color="000000"/>
              <w:left w:val="single" w:sz="2" w:space="0" w:color="000000"/>
              <w:bottom w:val="single" w:sz="2" w:space="0" w:color="000000"/>
              <w:right w:val="nil"/>
            </w:tcBorders>
            <w:vAlign w:val="center"/>
          </w:tcPr>
          <w:p w14:paraId="78D86017" w14:textId="77777777" w:rsidR="00E60F5A" w:rsidRPr="000958CE" w:rsidRDefault="00E60F5A" w:rsidP="00964B0B">
            <w:pPr>
              <w:jc w:val="center"/>
              <w:rPr>
                <w:sz w:val="22"/>
                <w:szCs w:val="22"/>
                <w:lang w:val="en-US"/>
              </w:rPr>
            </w:pPr>
            <w:r w:rsidRPr="000958CE">
              <w:rPr>
                <w:sz w:val="22"/>
                <w:szCs w:val="22"/>
                <w:lang w:val="en-US"/>
              </w:rPr>
              <w:t>DE10A</w:t>
            </w:r>
          </w:p>
          <w:p w14:paraId="1FEB4586" w14:textId="77777777" w:rsidR="00E60F5A" w:rsidRPr="000958CE" w:rsidRDefault="00E60F5A" w:rsidP="00964B0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FD6E033" w14:textId="77777777" w:rsidR="00E60F5A" w:rsidRPr="000958CE" w:rsidRDefault="00E60F5A" w:rsidP="00964B0B">
            <w:pPr>
              <w:rPr>
                <w:rFonts w:ascii="Times New Roman CYR" w:hAnsi="Times New Roman CYR" w:cs="Times New Roman CYR"/>
                <w:sz w:val="22"/>
                <w:szCs w:val="22"/>
                <w:lang/>
              </w:rPr>
            </w:pPr>
            <w:r w:rsidRPr="000958CE">
              <w:rPr>
                <w:rFonts w:ascii="Times New Roman CYR" w:hAnsi="Times New Roman CYR" w:cs="Times New Roman CYR"/>
                <w:sz w:val="22"/>
                <w:szCs w:val="22"/>
                <w:lang/>
              </w:rPr>
              <w:t>Instalarea bordurii 100.30.18 din beton C35/45, clasa de expunere XC4+XD1+XF4</w:t>
            </w:r>
          </w:p>
        </w:tc>
        <w:tc>
          <w:tcPr>
            <w:tcW w:w="978" w:type="dxa"/>
            <w:tcBorders>
              <w:top w:val="single" w:sz="2" w:space="0" w:color="000000"/>
              <w:left w:val="single" w:sz="2" w:space="0" w:color="000000"/>
              <w:bottom w:val="single" w:sz="2" w:space="0" w:color="000000"/>
              <w:right w:val="nil"/>
            </w:tcBorders>
            <w:vAlign w:val="center"/>
          </w:tcPr>
          <w:p w14:paraId="1163D90D" w14:textId="77777777" w:rsidR="00E60F5A" w:rsidRPr="000958CE" w:rsidRDefault="00E60F5A" w:rsidP="00964B0B">
            <w:pPr>
              <w:jc w:val="center"/>
              <w:rPr>
                <w:sz w:val="22"/>
                <w:szCs w:val="22"/>
                <w:lang w:val="en-US"/>
              </w:rPr>
            </w:pPr>
            <w:r w:rsidRPr="000958CE">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3E8A7701" w14:textId="77777777" w:rsidR="00E60F5A" w:rsidRPr="000958CE" w:rsidRDefault="00E60F5A" w:rsidP="00964B0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1042C71" w14:textId="77777777" w:rsidR="00E60F5A" w:rsidRPr="000958CE" w:rsidRDefault="00E60F5A" w:rsidP="00964B0B">
            <w:pPr>
              <w:jc w:val="right"/>
              <w:rPr>
                <w:lang w:val="en-US"/>
              </w:rPr>
            </w:pPr>
            <w:r w:rsidRPr="000958CE">
              <w:rPr>
                <w:lang w:val="en-US"/>
              </w:rPr>
              <w:t>2 152,00</w:t>
            </w:r>
          </w:p>
        </w:tc>
      </w:tr>
      <w:tr w:rsidR="00E60F5A" w:rsidRPr="000958CE" w14:paraId="2BDFE153" w14:textId="77777777" w:rsidTr="00E60F5A">
        <w:tc>
          <w:tcPr>
            <w:tcW w:w="699" w:type="dxa"/>
            <w:tcBorders>
              <w:top w:val="nil"/>
              <w:left w:val="single" w:sz="2" w:space="0" w:color="000000"/>
              <w:bottom w:val="single" w:sz="2" w:space="0" w:color="000000"/>
              <w:right w:val="nil"/>
            </w:tcBorders>
          </w:tcPr>
          <w:p w14:paraId="7578F03D"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3BA54BAC" w14:textId="77777777" w:rsidR="00E60F5A" w:rsidRPr="000958CE" w:rsidRDefault="00E60F5A" w:rsidP="00964B0B">
            <w:pPr>
              <w:rPr>
                <w:sz w:val="16"/>
                <w:szCs w:val="16"/>
                <w:lang w:val="en-US"/>
              </w:rPr>
            </w:pPr>
            <w:r w:rsidRPr="000958CE">
              <w:rPr>
                <w:sz w:val="16"/>
                <w:szCs w:val="16"/>
                <w:lang w:val="en-US"/>
              </w:rPr>
              <w:t>9310060019900</w:t>
            </w:r>
          </w:p>
        </w:tc>
        <w:tc>
          <w:tcPr>
            <w:tcW w:w="4613" w:type="dxa"/>
            <w:tcBorders>
              <w:top w:val="nil"/>
              <w:left w:val="single" w:sz="2" w:space="0" w:color="000000"/>
              <w:bottom w:val="single" w:sz="2" w:space="0" w:color="000000"/>
              <w:right w:val="nil"/>
            </w:tcBorders>
          </w:tcPr>
          <w:p w14:paraId="4F54D488"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46A5773" w14:textId="77777777" w:rsidR="00E60F5A" w:rsidRPr="000958CE" w:rsidRDefault="00E60F5A" w:rsidP="00964B0B">
            <w:pPr>
              <w:rPr>
                <w:sz w:val="18"/>
                <w:szCs w:val="18"/>
                <w:lang w:val="en-US"/>
              </w:rPr>
            </w:pPr>
            <w:r w:rsidRPr="000958CE">
              <w:rPr>
                <w:sz w:val="18"/>
                <w:szCs w:val="18"/>
                <w:lang w:val="en-US"/>
              </w:rPr>
              <w:t>h-om</w:t>
            </w:r>
          </w:p>
        </w:tc>
        <w:tc>
          <w:tcPr>
            <w:tcW w:w="1118" w:type="dxa"/>
            <w:tcBorders>
              <w:top w:val="nil"/>
              <w:left w:val="single" w:sz="2" w:space="0" w:color="000000"/>
              <w:bottom w:val="single" w:sz="2" w:space="0" w:color="000000"/>
              <w:right w:val="nil"/>
            </w:tcBorders>
            <w:vAlign w:val="center"/>
          </w:tcPr>
          <w:p w14:paraId="7EA99BC8" w14:textId="77777777" w:rsidR="00E60F5A" w:rsidRPr="000958CE" w:rsidRDefault="00E60F5A" w:rsidP="00964B0B">
            <w:pPr>
              <w:rPr>
                <w:sz w:val="18"/>
                <w:szCs w:val="18"/>
                <w:lang w:val="en-US"/>
              </w:rPr>
            </w:pPr>
            <w:r w:rsidRPr="000958CE">
              <w:rPr>
                <w:sz w:val="18"/>
                <w:szCs w:val="18"/>
                <w:lang w:val="en-US"/>
              </w:rPr>
              <w:t>0,15</w:t>
            </w:r>
          </w:p>
        </w:tc>
        <w:tc>
          <w:tcPr>
            <w:tcW w:w="1119" w:type="dxa"/>
            <w:tcBorders>
              <w:top w:val="nil"/>
              <w:left w:val="single" w:sz="2" w:space="0" w:color="000000"/>
              <w:bottom w:val="single" w:sz="2" w:space="0" w:color="000000"/>
              <w:right w:val="single" w:sz="2" w:space="0" w:color="000000"/>
            </w:tcBorders>
            <w:vAlign w:val="center"/>
          </w:tcPr>
          <w:p w14:paraId="4BCA5306" w14:textId="77777777" w:rsidR="00E60F5A" w:rsidRPr="000958CE" w:rsidRDefault="00E60F5A" w:rsidP="00964B0B">
            <w:pPr>
              <w:rPr>
                <w:sz w:val="18"/>
                <w:szCs w:val="18"/>
                <w:lang w:val="en-US"/>
              </w:rPr>
            </w:pPr>
          </w:p>
        </w:tc>
      </w:tr>
      <w:tr w:rsidR="00E60F5A" w:rsidRPr="000958CE" w14:paraId="127155AA" w14:textId="77777777" w:rsidTr="00E60F5A">
        <w:tc>
          <w:tcPr>
            <w:tcW w:w="699" w:type="dxa"/>
            <w:tcBorders>
              <w:top w:val="nil"/>
              <w:left w:val="single" w:sz="2" w:space="0" w:color="000000"/>
              <w:bottom w:val="single" w:sz="2" w:space="0" w:color="000000"/>
              <w:right w:val="nil"/>
            </w:tcBorders>
          </w:tcPr>
          <w:p w14:paraId="46D40651"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4F03311C" w14:textId="77777777" w:rsidR="00E60F5A" w:rsidRPr="000958CE" w:rsidRDefault="00E60F5A" w:rsidP="00964B0B">
            <w:pPr>
              <w:rPr>
                <w:sz w:val="16"/>
                <w:szCs w:val="16"/>
                <w:lang w:val="en-US"/>
              </w:rPr>
            </w:pPr>
            <w:r w:rsidRPr="000958CE">
              <w:rPr>
                <w:sz w:val="16"/>
                <w:szCs w:val="16"/>
                <w:lang w:val="en-US"/>
              </w:rPr>
              <w:t>7129020012800</w:t>
            </w:r>
          </w:p>
        </w:tc>
        <w:tc>
          <w:tcPr>
            <w:tcW w:w="4613" w:type="dxa"/>
            <w:tcBorders>
              <w:top w:val="nil"/>
              <w:left w:val="single" w:sz="2" w:space="0" w:color="000000"/>
              <w:bottom w:val="single" w:sz="2" w:space="0" w:color="000000"/>
              <w:right w:val="nil"/>
            </w:tcBorders>
          </w:tcPr>
          <w:p w14:paraId="487FD74A"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6B72FCBC" w14:textId="77777777" w:rsidR="00E60F5A" w:rsidRPr="000958CE" w:rsidRDefault="00E60F5A" w:rsidP="00964B0B">
            <w:pPr>
              <w:rPr>
                <w:sz w:val="18"/>
                <w:szCs w:val="18"/>
                <w:lang w:val="en-US"/>
              </w:rPr>
            </w:pPr>
            <w:r w:rsidRPr="000958CE">
              <w:rPr>
                <w:sz w:val="18"/>
                <w:szCs w:val="18"/>
                <w:lang w:val="en-US"/>
              </w:rPr>
              <w:t>h-om</w:t>
            </w:r>
          </w:p>
        </w:tc>
        <w:tc>
          <w:tcPr>
            <w:tcW w:w="1118" w:type="dxa"/>
            <w:tcBorders>
              <w:top w:val="nil"/>
              <w:left w:val="single" w:sz="2" w:space="0" w:color="000000"/>
              <w:bottom w:val="single" w:sz="2" w:space="0" w:color="000000"/>
              <w:right w:val="nil"/>
            </w:tcBorders>
            <w:vAlign w:val="center"/>
          </w:tcPr>
          <w:p w14:paraId="3556A3BF" w14:textId="77777777" w:rsidR="00E60F5A" w:rsidRPr="000958CE" w:rsidRDefault="00E60F5A" w:rsidP="00964B0B">
            <w:pPr>
              <w:rPr>
                <w:sz w:val="18"/>
                <w:szCs w:val="18"/>
                <w:lang w:val="en-US"/>
              </w:rPr>
            </w:pPr>
            <w:r w:rsidRPr="000958CE">
              <w:rPr>
                <w:sz w:val="18"/>
                <w:szCs w:val="18"/>
                <w:lang w:val="en-US"/>
              </w:rPr>
              <w:t>0,44</w:t>
            </w:r>
          </w:p>
        </w:tc>
        <w:tc>
          <w:tcPr>
            <w:tcW w:w="1119" w:type="dxa"/>
            <w:tcBorders>
              <w:top w:val="nil"/>
              <w:left w:val="single" w:sz="2" w:space="0" w:color="000000"/>
              <w:bottom w:val="single" w:sz="2" w:space="0" w:color="000000"/>
              <w:right w:val="single" w:sz="2" w:space="0" w:color="000000"/>
            </w:tcBorders>
            <w:vAlign w:val="center"/>
          </w:tcPr>
          <w:p w14:paraId="57D49BFE" w14:textId="77777777" w:rsidR="00E60F5A" w:rsidRPr="000958CE" w:rsidRDefault="00E60F5A" w:rsidP="00964B0B">
            <w:pPr>
              <w:rPr>
                <w:sz w:val="18"/>
                <w:szCs w:val="18"/>
                <w:lang w:val="en-US"/>
              </w:rPr>
            </w:pPr>
          </w:p>
        </w:tc>
      </w:tr>
      <w:tr w:rsidR="00E60F5A" w:rsidRPr="000958CE" w14:paraId="37AE2B7D" w14:textId="77777777" w:rsidTr="00E60F5A">
        <w:tc>
          <w:tcPr>
            <w:tcW w:w="699" w:type="dxa"/>
            <w:tcBorders>
              <w:top w:val="nil"/>
              <w:left w:val="single" w:sz="2" w:space="0" w:color="000000"/>
              <w:bottom w:val="single" w:sz="2" w:space="0" w:color="000000"/>
              <w:right w:val="nil"/>
            </w:tcBorders>
          </w:tcPr>
          <w:p w14:paraId="20F00DF0"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345365FD" w14:textId="77777777" w:rsidR="00E60F5A" w:rsidRPr="000958CE" w:rsidRDefault="00E60F5A" w:rsidP="00964B0B">
            <w:pPr>
              <w:rPr>
                <w:sz w:val="16"/>
                <w:szCs w:val="16"/>
                <w:lang w:val="en-US"/>
              </w:rPr>
            </w:pPr>
            <w:r w:rsidRPr="000958CE">
              <w:rPr>
                <w:sz w:val="16"/>
                <w:szCs w:val="16"/>
                <w:lang w:val="en-US"/>
              </w:rPr>
              <w:t>2663102100000</w:t>
            </w:r>
          </w:p>
        </w:tc>
        <w:tc>
          <w:tcPr>
            <w:tcW w:w="4613" w:type="dxa"/>
            <w:tcBorders>
              <w:top w:val="nil"/>
              <w:left w:val="single" w:sz="2" w:space="0" w:color="000000"/>
              <w:bottom w:val="single" w:sz="2" w:space="0" w:color="000000"/>
              <w:right w:val="nil"/>
            </w:tcBorders>
          </w:tcPr>
          <w:p w14:paraId="7E7C5E6B"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Beton C16/20</w:t>
            </w:r>
          </w:p>
        </w:tc>
        <w:tc>
          <w:tcPr>
            <w:tcW w:w="978" w:type="dxa"/>
            <w:tcBorders>
              <w:top w:val="nil"/>
              <w:left w:val="single" w:sz="2" w:space="0" w:color="000000"/>
              <w:bottom w:val="single" w:sz="2" w:space="0" w:color="000000"/>
              <w:right w:val="nil"/>
            </w:tcBorders>
            <w:vAlign w:val="center"/>
          </w:tcPr>
          <w:p w14:paraId="043F21F7" w14:textId="77777777" w:rsidR="00E60F5A" w:rsidRPr="000958CE" w:rsidRDefault="00E60F5A" w:rsidP="00964B0B">
            <w:pPr>
              <w:rPr>
                <w:sz w:val="18"/>
                <w:szCs w:val="18"/>
                <w:lang w:val="en-US"/>
              </w:rPr>
            </w:pPr>
            <w:r w:rsidRPr="000958CE">
              <w:rPr>
                <w:sz w:val="18"/>
                <w:szCs w:val="18"/>
                <w:lang w:val="en-US"/>
              </w:rPr>
              <w:t>m3</w:t>
            </w:r>
          </w:p>
        </w:tc>
        <w:tc>
          <w:tcPr>
            <w:tcW w:w="1118" w:type="dxa"/>
            <w:tcBorders>
              <w:top w:val="nil"/>
              <w:left w:val="single" w:sz="2" w:space="0" w:color="000000"/>
              <w:bottom w:val="single" w:sz="2" w:space="0" w:color="000000"/>
              <w:right w:val="nil"/>
            </w:tcBorders>
            <w:vAlign w:val="center"/>
          </w:tcPr>
          <w:p w14:paraId="0506B436" w14:textId="77777777" w:rsidR="00E60F5A" w:rsidRPr="000958CE" w:rsidRDefault="00E60F5A" w:rsidP="00964B0B">
            <w:pPr>
              <w:rPr>
                <w:sz w:val="18"/>
                <w:szCs w:val="18"/>
                <w:lang w:val="en-US"/>
              </w:rPr>
            </w:pPr>
            <w:r w:rsidRPr="000958CE">
              <w:rPr>
                <w:sz w:val="18"/>
                <w:szCs w:val="18"/>
                <w:lang w:val="en-US"/>
              </w:rPr>
              <w:t>0,045</w:t>
            </w:r>
          </w:p>
        </w:tc>
        <w:tc>
          <w:tcPr>
            <w:tcW w:w="1119" w:type="dxa"/>
            <w:tcBorders>
              <w:top w:val="nil"/>
              <w:left w:val="single" w:sz="2" w:space="0" w:color="000000"/>
              <w:bottom w:val="single" w:sz="2" w:space="0" w:color="000000"/>
              <w:right w:val="single" w:sz="2" w:space="0" w:color="000000"/>
            </w:tcBorders>
            <w:vAlign w:val="center"/>
          </w:tcPr>
          <w:p w14:paraId="6D3C26EC" w14:textId="77777777" w:rsidR="00E60F5A" w:rsidRPr="000958CE" w:rsidRDefault="00E60F5A" w:rsidP="00964B0B">
            <w:pPr>
              <w:rPr>
                <w:sz w:val="18"/>
                <w:szCs w:val="18"/>
                <w:lang w:val="en-US"/>
              </w:rPr>
            </w:pPr>
          </w:p>
        </w:tc>
      </w:tr>
      <w:tr w:rsidR="00E60F5A" w:rsidRPr="000958CE" w14:paraId="4B826AA8" w14:textId="77777777" w:rsidTr="00E60F5A">
        <w:tc>
          <w:tcPr>
            <w:tcW w:w="699" w:type="dxa"/>
            <w:tcBorders>
              <w:top w:val="nil"/>
              <w:left w:val="single" w:sz="2" w:space="0" w:color="000000"/>
              <w:bottom w:val="single" w:sz="2" w:space="0" w:color="000000"/>
              <w:right w:val="nil"/>
            </w:tcBorders>
          </w:tcPr>
          <w:p w14:paraId="2FC728B6"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0671A0D8" w14:textId="77777777" w:rsidR="00E60F5A" w:rsidRPr="000958CE" w:rsidRDefault="00E60F5A" w:rsidP="00964B0B">
            <w:pPr>
              <w:rPr>
                <w:sz w:val="16"/>
                <w:szCs w:val="16"/>
                <w:lang w:val="en-US"/>
              </w:rPr>
            </w:pPr>
            <w:r w:rsidRPr="000958CE">
              <w:rPr>
                <w:sz w:val="16"/>
                <w:szCs w:val="16"/>
                <w:lang w:val="en-US"/>
              </w:rPr>
              <w:t>2651122100024</w:t>
            </w:r>
          </w:p>
        </w:tc>
        <w:tc>
          <w:tcPr>
            <w:tcW w:w="4613" w:type="dxa"/>
            <w:tcBorders>
              <w:top w:val="nil"/>
              <w:left w:val="single" w:sz="2" w:space="0" w:color="000000"/>
              <w:bottom w:val="single" w:sz="2" w:space="0" w:color="000000"/>
              <w:right w:val="nil"/>
            </w:tcBorders>
          </w:tcPr>
          <w:p w14:paraId="50341FF6"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Ciment portland P 40 saci S388</w:t>
            </w:r>
          </w:p>
        </w:tc>
        <w:tc>
          <w:tcPr>
            <w:tcW w:w="978" w:type="dxa"/>
            <w:tcBorders>
              <w:top w:val="nil"/>
              <w:left w:val="single" w:sz="2" w:space="0" w:color="000000"/>
              <w:bottom w:val="single" w:sz="2" w:space="0" w:color="000000"/>
              <w:right w:val="nil"/>
            </w:tcBorders>
            <w:vAlign w:val="center"/>
          </w:tcPr>
          <w:p w14:paraId="7ABB019F" w14:textId="77777777" w:rsidR="00E60F5A" w:rsidRPr="000958CE" w:rsidRDefault="00E60F5A" w:rsidP="00964B0B">
            <w:pPr>
              <w:rPr>
                <w:sz w:val="18"/>
                <w:szCs w:val="18"/>
                <w:lang w:val="en-US"/>
              </w:rPr>
            </w:pPr>
            <w:r w:rsidRPr="000958CE">
              <w:rPr>
                <w:sz w:val="18"/>
                <w:szCs w:val="18"/>
                <w:lang w:val="en-US"/>
              </w:rPr>
              <w:t>kg</w:t>
            </w:r>
          </w:p>
        </w:tc>
        <w:tc>
          <w:tcPr>
            <w:tcW w:w="1118" w:type="dxa"/>
            <w:tcBorders>
              <w:top w:val="nil"/>
              <w:left w:val="single" w:sz="2" w:space="0" w:color="000000"/>
              <w:bottom w:val="single" w:sz="2" w:space="0" w:color="000000"/>
              <w:right w:val="nil"/>
            </w:tcBorders>
            <w:vAlign w:val="center"/>
          </w:tcPr>
          <w:p w14:paraId="733A281F" w14:textId="77777777" w:rsidR="00E60F5A" w:rsidRPr="000958CE" w:rsidRDefault="00E60F5A" w:rsidP="00964B0B">
            <w:pPr>
              <w:rPr>
                <w:sz w:val="18"/>
                <w:szCs w:val="18"/>
                <w:lang w:val="en-US"/>
              </w:rPr>
            </w:pPr>
            <w:r w:rsidRPr="000958CE">
              <w:rPr>
                <w:sz w:val="18"/>
                <w:szCs w:val="18"/>
                <w:lang w:val="en-US"/>
              </w:rPr>
              <w:t>2,92</w:t>
            </w:r>
          </w:p>
        </w:tc>
        <w:tc>
          <w:tcPr>
            <w:tcW w:w="1119" w:type="dxa"/>
            <w:tcBorders>
              <w:top w:val="nil"/>
              <w:left w:val="single" w:sz="2" w:space="0" w:color="000000"/>
              <w:bottom w:val="single" w:sz="2" w:space="0" w:color="000000"/>
              <w:right w:val="single" w:sz="2" w:space="0" w:color="000000"/>
            </w:tcBorders>
            <w:vAlign w:val="center"/>
          </w:tcPr>
          <w:p w14:paraId="192214BE" w14:textId="77777777" w:rsidR="00E60F5A" w:rsidRPr="000958CE" w:rsidRDefault="00E60F5A" w:rsidP="00964B0B">
            <w:pPr>
              <w:rPr>
                <w:sz w:val="18"/>
                <w:szCs w:val="18"/>
                <w:lang w:val="en-US"/>
              </w:rPr>
            </w:pPr>
          </w:p>
        </w:tc>
      </w:tr>
      <w:tr w:rsidR="00E60F5A" w:rsidRPr="000958CE" w14:paraId="1BDAA1CC" w14:textId="77777777" w:rsidTr="00E60F5A">
        <w:tc>
          <w:tcPr>
            <w:tcW w:w="699" w:type="dxa"/>
            <w:tcBorders>
              <w:top w:val="nil"/>
              <w:left w:val="single" w:sz="2" w:space="0" w:color="000000"/>
              <w:bottom w:val="single" w:sz="2" w:space="0" w:color="000000"/>
              <w:right w:val="nil"/>
            </w:tcBorders>
          </w:tcPr>
          <w:p w14:paraId="65427A42"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42591DE7" w14:textId="77777777" w:rsidR="00E60F5A" w:rsidRPr="000958CE" w:rsidRDefault="00E60F5A" w:rsidP="00964B0B">
            <w:pPr>
              <w:rPr>
                <w:sz w:val="16"/>
                <w:szCs w:val="16"/>
                <w:lang w:val="en-US"/>
              </w:rPr>
            </w:pPr>
            <w:r w:rsidRPr="000958CE">
              <w:rPr>
                <w:sz w:val="16"/>
                <w:szCs w:val="16"/>
                <w:lang w:val="en-US"/>
              </w:rPr>
              <w:t>1421102200513</w:t>
            </w:r>
          </w:p>
        </w:tc>
        <w:tc>
          <w:tcPr>
            <w:tcW w:w="4613" w:type="dxa"/>
            <w:tcBorders>
              <w:top w:val="nil"/>
              <w:left w:val="single" w:sz="2" w:space="0" w:color="000000"/>
              <w:bottom w:val="single" w:sz="2" w:space="0" w:color="000000"/>
              <w:right w:val="nil"/>
            </w:tcBorders>
          </w:tcPr>
          <w:p w14:paraId="6FDCFE48"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 xml:space="preserve">Nisip </w:t>
            </w:r>
          </w:p>
        </w:tc>
        <w:tc>
          <w:tcPr>
            <w:tcW w:w="978" w:type="dxa"/>
            <w:tcBorders>
              <w:top w:val="nil"/>
              <w:left w:val="single" w:sz="2" w:space="0" w:color="000000"/>
              <w:bottom w:val="single" w:sz="2" w:space="0" w:color="000000"/>
              <w:right w:val="nil"/>
            </w:tcBorders>
            <w:vAlign w:val="center"/>
          </w:tcPr>
          <w:p w14:paraId="0C14086B" w14:textId="77777777" w:rsidR="00E60F5A" w:rsidRPr="000958CE" w:rsidRDefault="00E60F5A" w:rsidP="00964B0B">
            <w:pPr>
              <w:rPr>
                <w:sz w:val="18"/>
                <w:szCs w:val="18"/>
                <w:lang w:val="en-US"/>
              </w:rPr>
            </w:pPr>
            <w:r w:rsidRPr="000958CE">
              <w:rPr>
                <w:sz w:val="18"/>
                <w:szCs w:val="18"/>
                <w:lang w:val="en-US"/>
              </w:rPr>
              <w:t>m3</w:t>
            </w:r>
          </w:p>
        </w:tc>
        <w:tc>
          <w:tcPr>
            <w:tcW w:w="1118" w:type="dxa"/>
            <w:tcBorders>
              <w:top w:val="nil"/>
              <w:left w:val="single" w:sz="2" w:space="0" w:color="000000"/>
              <w:bottom w:val="single" w:sz="2" w:space="0" w:color="000000"/>
              <w:right w:val="nil"/>
            </w:tcBorders>
            <w:vAlign w:val="center"/>
          </w:tcPr>
          <w:p w14:paraId="7793B8E0" w14:textId="77777777" w:rsidR="00E60F5A" w:rsidRPr="000958CE" w:rsidRDefault="00E60F5A" w:rsidP="00964B0B">
            <w:pPr>
              <w:rPr>
                <w:sz w:val="18"/>
                <w:szCs w:val="18"/>
                <w:lang w:val="en-US"/>
              </w:rPr>
            </w:pPr>
            <w:r w:rsidRPr="000958CE">
              <w:rPr>
                <w:sz w:val="18"/>
                <w:szCs w:val="18"/>
                <w:lang w:val="en-US"/>
              </w:rPr>
              <w:t>0,008</w:t>
            </w:r>
          </w:p>
        </w:tc>
        <w:tc>
          <w:tcPr>
            <w:tcW w:w="1119" w:type="dxa"/>
            <w:tcBorders>
              <w:top w:val="nil"/>
              <w:left w:val="single" w:sz="2" w:space="0" w:color="000000"/>
              <w:bottom w:val="single" w:sz="2" w:space="0" w:color="000000"/>
              <w:right w:val="single" w:sz="2" w:space="0" w:color="000000"/>
            </w:tcBorders>
            <w:vAlign w:val="center"/>
          </w:tcPr>
          <w:p w14:paraId="79285891" w14:textId="77777777" w:rsidR="00E60F5A" w:rsidRPr="000958CE" w:rsidRDefault="00E60F5A" w:rsidP="00964B0B">
            <w:pPr>
              <w:rPr>
                <w:sz w:val="18"/>
                <w:szCs w:val="18"/>
                <w:lang w:val="en-US"/>
              </w:rPr>
            </w:pPr>
          </w:p>
        </w:tc>
      </w:tr>
      <w:tr w:rsidR="00E60F5A" w:rsidRPr="000958CE" w14:paraId="3AB3068D" w14:textId="77777777" w:rsidTr="00E60F5A">
        <w:tc>
          <w:tcPr>
            <w:tcW w:w="699" w:type="dxa"/>
            <w:tcBorders>
              <w:top w:val="nil"/>
              <w:left w:val="single" w:sz="2" w:space="0" w:color="000000"/>
              <w:bottom w:val="single" w:sz="2" w:space="0" w:color="000000"/>
              <w:right w:val="nil"/>
            </w:tcBorders>
          </w:tcPr>
          <w:p w14:paraId="2D7DD0F9"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4EC6AD55" w14:textId="77777777" w:rsidR="00E60F5A" w:rsidRPr="000958CE" w:rsidRDefault="00E60F5A" w:rsidP="00964B0B">
            <w:pPr>
              <w:rPr>
                <w:sz w:val="16"/>
                <w:szCs w:val="16"/>
                <w:lang w:val="en-US"/>
              </w:rPr>
            </w:pPr>
            <w:r w:rsidRPr="000958CE">
              <w:rPr>
                <w:sz w:val="16"/>
                <w:szCs w:val="16"/>
                <w:lang w:val="en-US"/>
              </w:rPr>
              <w:t>2666122800285-8</w:t>
            </w:r>
          </w:p>
        </w:tc>
        <w:tc>
          <w:tcPr>
            <w:tcW w:w="4613" w:type="dxa"/>
            <w:tcBorders>
              <w:top w:val="nil"/>
              <w:left w:val="single" w:sz="2" w:space="0" w:color="000000"/>
              <w:bottom w:val="single" w:sz="2" w:space="0" w:color="000000"/>
              <w:right w:val="nil"/>
            </w:tcBorders>
          </w:tcPr>
          <w:p w14:paraId="36F47DA8"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Bordur 100.30.18</w:t>
            </w:r>
          </w:p>
        </w:tc>
        <w:tc>
          <w:tcPr>
            <w:tcW w:w="978" w:type="dxa"/>
            <w:tcBorders>
              <w:top w:val="nil"/>
              <w:left w:val="single" w:sz="2" w:space="0" w:color="000000"/>
              <w:bottom w:val="single" w:sz="2" w:space="0" w:color="000000"/>
              <w:right w:val="nil"/>
            </w:tcBorders>
            <w:vAlign w:val="center"/>
          </w:tcPr>
          <w:p w14:paraId="5C855F76" w14:textId="77777777" w:rsidR="00E60F5A" w:rsidRPr="000958CE" w:rsidRDefault="00E60F5A" w:rsidP="00964B0B">
            <w:pPr>
              <w:rPr>
                <w:sz w:val="18"/>
                <w:szCs w:val="18"/>
                <w:lang w:val="en-US"/>
              </w:rPr>
            </w:pPr>
            <w:r w:rsidRPr="000958CE">
              <w:rPr>
                <w:sz w:val="18"/>
                <w:szCs w:val="18"/>
                <w:lang w:val="en-US"/>
              </w:rPr>
              <w:t>m</w:t>
            </w:r>
          </w:p>
        </w:tc>
        <w:tc>
          <w:tcPr>
            <w:tcW w:w="1118" w:type="dxa"/>
            <w:tcBorders>
              <w:top w:val="nil"/>
              <w:left w:val="single" w:sz="2" w:space="0" w:color="000000"/>
              <w:bottom w:val="single" w:sz="2" w:space="0" w:color="000000"/>
              <w:right w:val="nil"/>
            </w:tcBorders>
            <w:vAlign w:val="center"/>
          </w:tcPr>
          <w:p w14:paraId="03AC0C03" w14:textId="77777777" w:rsidR="00E60F5A" w:rsidRPr="000958CE" w:rsidRDefault="00E60F5A" w:rsidP="00964B0B">
            <w:pPr>
              <w:rPr>
                <w:sz w:val="18"/>
                <w:szCs w:val="18"/>
                <w:lang w:val="en-US"/>
              </w:rPr>
            </w:pPr>
            <w:r w:rsidRPr="000958CE">
              <w:rPr>
                <w:sz w:val="18"/>
                <w:szCs w:val="18"/>
                <w:lang w:val="en-US"/>
              </w:rPr>
              <w:t>1,005</w:t>
            </w:r>
          </w:p>
        </w:tc>
        <w:tc>
          <w:tcPr>
            <w:tcW w:w="1119" w:type="dxa"/>
            <w:tcBorders>
              <w:top w:val="nil"/>
              <w:left w:val="single" w:sz="2" w:space="0" w:color="000000"/>
              <w:bottom w:val="single" w:sz="2" w:space="0" w:color="000000"/>
              <w:right w:val="single" w:sz="2" w:space="0" w:color="000000"/>
            </w:tcBorders>
            <w:vAlign w:val="center"/>
          </w:tcPr>
          <w:p w14:paraId="7A556FE8" w14:textId="77777777" w:rsidR="00E60F5A" w:rsidRPr="000958CE" w:rsidRDefault="00E60F5A" w:rsidP="00964B0B">
            <w:pPr>
              <w:rPr>
                <w:sz w:val="18"/>
                <w:szCs w:val="18"/>
                <w:lang w:val="en-US"/>
              </w:rPr>
            </w:pPr>
          </w:p>
        </w:tc>
      </w:tr>
      <w:tr w:rsidR="00E60F5A" w:rsidRPr="000958CE" w14:paraId="38BA6523" w14:textId="77777777" w:rsidTr="00E60F5A">
        <w:tc>
          <w:tcPr>
            <w:tcW w:w="699" w:type="dxa"/>
            <w:tcBorders>
              <w:top w:val="nil"/>
              <w:left w:val="single" w:sz="2" w:space="0" w:color="000000"/>
              <w:bottom w:val="single" w:sz="2" w:space="0" w:color="000000"/>
              <w:right w:val="nil"/>
            </w:tcBorders>
          </w:tcPr>
          <w:p w14:paraId="010F1F07"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3C25EDD1" w14:textId="77777777" w:rsidR="00E60F5A" w:rsidRPr="000958CE" w:rsidRDefault="00E60F5A" w:rsidP="00964B0B">
            <w:pPr>
              <w:rPr>
                <w:sz w:val="16"/>
                <w:szCs w:val="16"/>
                <w:lang w:val="en-US"/>
              </w:rPr>
            </w:pPr>
            <w:r w:rsidRPr="000958CE">
              <w:rPr>
                <w:sz w:val="16"/>
                <w:szCs w:val="16"/>
                <w:lang w:val="en-US"/>
              </w:rPr>
              <w:t>4100116202818</w:t>
            </w:r>
          </w:p>
        </w:tc>
        <w:tc>
          <w:tcPr>
            <w:tcW w:w="4613" w:type="dxa"/>
            <w:tcBorders>
              <w:top w:val="nil"/>
              <w:left w:val="single" w:sz="2" w:space="0" w:color="000000"/>
              <w:bottom w:val="single" w:sz="2" w:space="0" w:color="000000"/>
              <w:right w:val="nil"/>
            </w:tcBorders>
          </w:tcPr>
          <w:p w14:paraId="16212D17"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Apa pentru mortare si betoane</w:t>
            </w:r>
          </w:p>
        </w:tc>
        <w:tc>
          <w:tcPr>
            <w:tcW w:w="978" w:type="dxa"/>
            <w:tcBorders>
              <w:top w:val="nil"/>
              <w:left w:val="single" w:sz="2" w:space="0" w:color="000000"/>
              <w:bottom w:val="single" w:sz="2" w:space="0" w:color="000000"/>
              <w:right w:val="nil"/>
            </w:tcBorders>
            <w:vAlign w:val="center"/>
          </w:tcPr>
          <w:p w14:paraId="11CB9936" w14:textId="77777777" w:rsidR="00E60F5A" w:rsidRPr="000958CE" w:rsidRDefault="00E60F5A" w:rsidP="00964B0B">
            <w:pPr>
              <w:rPr>
                <w:sz w:val="18"/>
                <w:szCs w:val="18"/>
                <w:lang w:val="en-US"/>
              </w:rPr>
            </w:pPr>
            <w:r w:rsidRPr="000958CE">
              <w:rPr>
                <w:sz w:val="18"/>
                <w:szCs w:val="18"/>
                <w:lang w:val="en-US"/>
              </w:rPr>
              <w:t>m3</w:t>
            </w:r>
          </w:p>
        </w:tc>
        <w:tc>
          <w:tcPr>
            <w:tcW w:w="1118" w:type="dxa"/>
            <w:tcBorders>
              <w:top w:val="nil"/>
              <w:left w:val="single" w:sz="2" w:space="0" w:color="000000"/>
              <w:bottom w:val="single" w:sz="2" w:space="0" w:color="000000"/>
              <w:right w:val="nil"/>
            </w:tcBorders>
            <w:vAlign w:val="center"/>
          </w:tcPr>
          <w:p w14:paraId="4AC15587" w14:textId="77777777" w:rsidR="00E60F5A" w:rsidRPr="000958CE" w:rsidRDefault="00E60F5A" w:rsidP="00964B0B">
            <w:pPr>
              <w:rPr>
                <w:sz w:val="18"/>
                <w:szCs w:val="18"/>
                <w:lang w:val="en-US"/>
              </w:rPr>
            </w:pPr>
            <w:r w:rsidRPr="000958CE">
              <w:rPr>
                <w:sz w:val="18"/>
                <w:szCs w:val="18"/>
                <w:lang w:val="en-US"/>
              </w:rPr>
              <w:t>0,006</w:t>
            </w:r>
          </w:p>
        </w:tc>
        <w:tc>
          <w:tcPr>
            <w:tcW w:w="1119" w:type="dxa"/>
            <w:tcBorders>
              <w:top w:val="nil"/>
              <w:left w:val="single" w:sz="2" w:space="0" w:color="000000"/>
              <w:bottom w:val="single" w:sz="2" w:space="0" w:color="000000"/>
              <w:right w:val="single" w:sz="2" w:space="0" w:color="000000"/>
            </w:tcBorders>
            <w:vAlign w:val="center"/>
          </w:tcPr>
          <w:p w14:paraId="75FAFC9F" w14:textId="77777777" w:rsidR="00E60F5A" w:rsidRPr="000958CE" w:rsidRDefault="00E60F5A" w:rsidP="00964B0B">
            <w:pPr>
              <w:rPr>
                <w:sz w:val="18"/>
                <w:szCs w:val="18"/>
                <w:lang w:val="en-US"/>
              </w:rPr>
            </w:pPr>
          </w:p>
        </w:tc>
      </w:tr>
      <w:tr w:rsidR="00E60F5A" w:rsidRPr="000958CE" w14:paraId="4A90E15D" w14:textId="77777777" w:rsidTr="00E60F5A">
        <w:tc>
          <w:tcPr>
            <w:tcW w:w="699" w:type="dxa"/>
            <w:tcBorders>
              <w:top w:val="nil"/>
              <w:left w:val="single" w:sz="2" w:space="0" w:color="000000"/>
              <w:bottom w:val="nil"/>
              <w:right w:val="nil"/>
            </w:tcBorders>
          </w:tcPr>
          <w:p w14:paraId="61C6AF7A" w14:textId="77777777" w:rsidR="00E60F5A" w:rsidRPr="000958CE" w:rsidRDefault="00E60F5A" w:rsidP="00964B0B">
            <w:pPr>
              <w:jc w:val="center"/>
              <w:rPr>
                <w:lang w:val="en-US"/>
              </w:rPr>
            </w:pPr>
            <w:r w:rsidRPr="000958CE">
              <w:rPr>
                <w:lang w:val="en-US"/>
              </w:rPr>
              <w:t xml:space="preserve"> </w:t>
            </w:r>
          </w:p>
        </w:tc>
        <w:tc>
          <w:tcPr>
            <w:tcW w:w="1537" w:type="dxa"/>
            <w:tcBorders>
              <w:top w:val="nil"/>
              <w:left w:val="single" w:sz="2" w:space="0" w:color="000000"/>
              <w:bottom w:val="nil"/>
              <w:right w:val="nil"/>
            </w:tcBorders>
          </w:tcPr>
          <w:p w14:paraId="1E46CB44" w14:textId="77777777" w:rsidR="00E60F5A" w:rsidRPr="000958CE" w:rsidRDefault="00E60F5A" w:rsidP="00964B0B">
            <w:pPr>
              <w:rPr>
                <w:lang w:val="en-US"/>
              </w:rPr>
            </w:pPr>
          </w:p>
        </w:tc>
        <w:tc>
          <w:tcPr>
            <w:tcW w:w="4613" w:type="dxa"/>
            <w:tcBorders>
              <w:top w:val="nil"/>
              <w:left w:val="single" w:sz="2" w:space="0" w:color="000000"/>
              <w:bottom w:val="nil"/>
              <w:right w:val="nil"/>
            </w:tcBorders>
          </w:tcPr>
          <w:p w14:paraId="1CF0B16B" w14:textId="77777777" w:rsidR="00E60F5A" w:rsidRPr="000958CE" w:rsidRDefault="00E60F5A" w:rsidP="00964B0B">
            <w:pPr>
              <w:rPr>
                <w:rFonts w:ascii="Times New Roman CYR" w:hAnsi="Times New Roman CYR" w:cs="Times New Roman CYR"/>
                <w:b/>
                <w:bCs/>
                <w:sz w:val="22"/>
                <w:szCs w:val="22"/>
                <w:lang/>
              </w:rPr>
            </w:pPr>
            <w:r w:rsidRPr="000958CE">
              <w:rPr>
                <w:rFonts w:ascii="Times New Roman CYR" w:hAnsi="Times New Roman CYR" w:cs="Times New Roman CYR"/>
                <w:b/>
                <w:bCs/>
                <w:sz w:val="22"/>
                <w:szCs w:val="22"/>
                <w:lang/>
              </w:rPr>
              <w:t>5. Capitolul IV.  Amenajarea strazilor laterale si acceselor</w:t>
            </w:r>
          </w:p>
        </w:tc>
        <w:tc>
          <w:tcPr>
            <w:tcW w:w="978" w:type="dxa"/>
            <w:tcBorders>
              <w:top w:val="nil"/>
              <w:left w:val="single" w:sz="2" w:space="0" w:color="000000"/>
              <w:bottom w:val="nil"/>
              <w:right w:val="nil"/>
            </w:tcBorders>
          </w:tcPr>
          <w:p w14:paraId="58D314CF" w14:textId="77777777" w:rsidR="00E60F5A" w:rsidRPr="000958CE" w:rsidRDefault="00E60F5A" w:rsidP="00964B0B">
            <w:pPr>
              <w:rPr>
                <w:lang w:val="en-US"/>
              </w:rPr>
            </w:pPr>
          </w:p>
        </w:tc>
        <w:tc>
          <w:tcPr>
            <w:tcW w:w="1118" w:type="dxa"/>
            <w:tcBorders>
              <w:top w:val="nil"/>
              <w:left w:val="single" w:sz="2" w:space="0" w:color="000000"/>
              <w:bottom w:val="nil"/>
              <w:right w:val="nil"/>
            </w:tcBorders>
          </w:tcPr>
          <w:p w14:paraId="34D23938" w14:textId="77777777" w:rsidR="00E60F5A" w:rsidRPr="000958CE" w:rsidRDefault="00E60F5A" w:rsidP="00964B0B">
            <w:pPr>
              <w:rPr>
                <w:lang w:val="en-US"/>
              </w:rPr>
            </w:pPr>
          </w:p>
        </w:tc>
        <w:tc>
          <w:tcPr>
            <w:tcW w:w="1119" w:type="dxa"/>
            <w:tcBorders>
              <w:top w:val="nil"/>
              <w:left w:val="single" w:sz="2" w:space="0" w:color="000000"/>
              <w:bottom w:val="nil"/>
              <w:right w:val="single" w:sz="2" w:space="0" w:color="000000"/>
            </w:tcBorders>
          </w:tcPr>
          <w:p w14:paraId="7FE9E205" w14:textId="77777777" w:rsidR="00E60F5A" w:rsidRPr="000958CE" w:rsidRDefault="00E60F5A" w:rsidP="00964B0B">
            <w:pPr>
              <w:rPr>
                <w:lang w:val="en-US"/>
              </w:rPr>
            </w:pPr>
          </w:p>
        </w:tc>
      </w:tr>
      <w:tr w:rsidR="00E60F5A" w:rsidRPr="000958CE" w14:paraId="31AE8D70" w14:textId="77777777" w:rsidTr="00E60F5A">
        <w:tc>
          <w:tcPr>
            <w:tcW w:w="699" w:type="dxa"/>
            <w:tcBorders>
              <w:top w:val="nil"/>
              <w:left w:val="single" w:sz="2" w:space="0" w:color="000000"/>
              <w:bottom w:val="nil"/>
              <w:right w:val="nil"/>
            </w:tcBorders>
          </w:tcPr>
          <w:p w14:paraId="332276E4" w14:textId="77777777" w:rsidR="00E60F5A" w:rsidRPr="000958CE" w:rsidRDefault="00E60F5A" w:rsidP="00964B0B">
            <w:pPr>
              <w:jc w:val="center"/>
              <w:rPr>
                <w:lang w:val="en-US"/>
              </w:rPr>
            </w:pPr>
          </w:p>
        </w:tc>
        <w:tc>
          <w:tcPr>
            <w:tcW w:w="1537" w:type="dxa"/>
            <w:tcBorders>
              <w:top w:val="nil"/>
              <w:left w:val="single" w:sz="2" w:space="0" w:color="000000"/>
              <w:bottom w:val="nil"/>
              <w:right w:val="nil"/>
            </w:tcBorders>
          </w:tcPr>
          <w:p w14:paraId="4C37D4F4" w14:textId="77777777" w:rsidR="00E60F5A" w:rsidRPr="000958CE" w:rsidRDefault="00E60F5A" w:rsidP="00964B0B">
            <w:pPr>
              <w:rPr>
                <w:lang w:val="en-US"/>
              </w:rPr>
            </w:pPr>
          </w:p>
        </w:tc>
        <w:tc>
          <w:tcPr>
            <w:tcW w:w="4613" w:type="dxa"/>
            <w:tcBorders>
              <w:top w:val="nil"/>
              <w:left w:val="single" w:sz="2" w:space="0" w:color="000000"/>
              <w:bottom w:val="nil"/>
              <w:right w:val="nil"/>
            </w:tcBorders>
          </w:tcPr>
          <w:p w14:paraId="14F18376" w14:textId="77777777" w:rsidR="00E60F5A" w:rsidRPr="000958CE" w:rsidRDefault="00E60F5A" w:rsidP="00964B0B">
            <w:pPr>
              <w:rPr>
                <w:rFonts w:ascii="Times New Roman CYR" w:hAnsi="Times New Roman CYR" w:cs="Times New Roman CYR"/>
                <w:b/>
                <w:bCs/>
                <w:sz w:val="22"/>
                <w:szCs w:val="22"/>
                <w:lang/>
              </w:rPr>
            </w:pPr>
            <w:r w:rsidRPr="000958CE">
              <w:rPr>
                <w:rFonts w:ascii="Times New Roman CYR" w:hAnsi="Times New Roman CYR" w:cs="Times New Roman CYR"/>
                <w:b/>
                <w:bCs/>
                <w:sz w:val="22"/>
                <w:szCs w:val="22"/>
                <w:lang/>
              </w:rPr>
              <w:t>5.1. Amenajarea strazilor laterale</w:t>
            </w:r>
          </w:p>
        </w:tc>
        <w:tc>
          <w:tcPr>
            <w:tcW w:w="978" w:type="dxa"/>
            <w:tcBorders>
              <w:top w:val="nil"/>
              <w:left w:val="single" w:sz="2" w:space="0" w:color="000000"/>
              <w:bottom w:val="nil"/>
              <w:right w:val="nil"/>
            </w:tcBorders>
          </w:tcPr>
          <w:p w14:paraId="104D1226" w14:textId="77777777" w:rsidR="00E60F5A" w:rsidRPr="000958CE" w:rsidRDefault="00E60F5A" w:rsidP="00964B0B">
            <w:pPr>
              <w:rPr>
                <w:lang w:val="en-US"/>
              </w:rPr>
            </w:pPr>
          </w:p>
        </w:tc>
        <w:tc>
          <w:tcPr>
            <w:tcW w:w="1118" w:type="dxa"/>
            <w:tcBorders>
              <w:top w:val="nil"/>
              <w:left w:val="single" w:sz="2" w:space="0" w:color="000000"/>
              <w:bottom w:val="nil"/>
              <w:right w:val="nil"/>
            </w:tcBorders>
          </w:tcPr>
          <w:p w14:paraId="77BDEBD5" w14:textId="77777777" w:rsidR="00E60F5A" w:rsidRPr="000958CE" w:rsidRDefault="00E60F5A" w:rsidP="00964B0B">
            <w:pPr>
              <w:rPr>
                <w:lang w:val="en-US"/>
              </w:rPr>
            </w:pPr>
          </w:p>
        </w:tc>
        <w:tc>
          <w:tcPr>
            <w:tcW w:w="1119" w:type="dxa"/>
            <w:tcBorders>
              <w:top w:val="nil"/>
              <w:left w:val="single" w:sz="2" w:space="0" w:color="000000"/>
              <w:bottom w:val="nil"/>
              <w:right w:val="single" w:sz="2" w:space="0" w:color="000000"/>
            </w:tcBorders>
          </w:tcPr>
          <w:p w14:paraId="4C0D34C7" w14:textId="77777777" w:rsidR="00E60F5A" w:rsidRPr="000958CE" w:rsidRDefault="00E60F5A" w:rsidP="00964B0B">
            <w:pPr>
              <w:rPr>
                <w:lang w:val="en-US"/>
              </w:rPr>
            </w:pPr>
          </w:p>
        </w:tc>
      </w:tr>
      <w:tr w:rsidR="00E60F5A" w:rsidRPr="000958CE" w14:paraId="40882D0A" w14:textId="77777777" w:rsidTr="00E60F5A">
        <w:tc>
          <w:tcPr>
            <w:tcW w:w="699" w:type="dxa"/>
            <w:tcBorders>
              <w:top w:val="nil"/>
              <w:left w:val="single" w:sz="2" w:space="0" w:color="000000"/>
              <w:bottom w:val="nil"/>
              <w:right w:val="nil"/>
            </w:tcBorders>
          </w:tcPr>
          <w:p w14:paraId="1074BEAF" w14:textId="77777777" w:rsidR="00E60F5A" w:rsidRPr="000958CE" w:rsidRDefault="00E60F5A" w:rsidP="00964B0B">
            <w:pPr>
              <w:jc w:val="center"/>
              <w:rPr>
                <w:lang w:val="en-US"/>
              </w:rPr>
            </w:pPr>
          </w:p>
        </w:tc>
        <w:tc>
          <w:tcPr>
            <w:tcW w:w="1537" w:type="dxa"/>
            <w:tcBorders>
              <w:top w:val="nil"/>
              <w:left w:val="single" w:sz="2" w:space="0" w:color="000000"/>
              <w:bottom w:val="nil"/>
              <w:right w:val="nil"/>
            </w:tcBorders>
          </w:tcPr>
          <w:p w14:paraId="69C3ED81" w14:textId="77777777" w:rsidR="00E60F5A" w:rsidRPr="000958CE" w:rsidRDefault="00E60F5A" w:rsidP="00964B0B">
            <w:pPr>
              <w:rPr>
                <w:lang w:val="en-US"/>
              </w:rPr>
            </w:pPr>
          </w:p>
        </w:tc>
        <w:tc>
          <w:tcPr>
            <w:tcW w:w="4613" w:type="dxa"/>
            <w:tcBorders>
              <w:top w:val="nil"/>
              <w:left w:val="single" w:sz="2" w:space="0" w:color="000000"/>
              <w:bottom w:val="nil"/>
              <w:right w:val="nil"/>
            </w:tcBorders>
          </w:tcPr>
          <w:p w14:paraId="1C7B54F8" w14:textId="77777777" w:rsidR="00E60F5A" w:rsidRPr="000958CE" w:rsidRDefault="00E60F5A" w:rsidP="00964B0B">
            <w:pPr>
              <w:rPr>
                <w:rFonts w:ascii="Times New Roman CYR" w:hAnsi="Times New Roman CYR" w:cs="Times New Roman CYR"/>
                <w:b/>
                <w:bCs/>
                <w:sz w:val="22"/>
                <w:szCs w:val="22"/>
                <w:lang/>
              </w:rPr>
            </w:pPr>
            <w:r w:rsidRPr="000958CE">
              <w:rPr>
                <w:rFonts w:ascii="Times New Roman CYR" w:hAnsi="Times New Roman CYR" w:cs="Times New Roman CYR"/>
                <w:b/>
                <w:bCs/>
                <w:sz w:val="22"/>
                <w:szCs w:val="22"/>
                <w:lang/>
              </w:rPr>
              <w:t>5.1.1. Tip I</w:t>
            </w:r>
          </w:p>
        </w:tc>
        <w:tc>
          <w:tcPr>
            <w:tcW w:w="978" w:type="dxa"/>
            <w:tcBorders>
              <w:top w:val="nil"/>
              <w:left w:val="single" w:sz="2" w:space="0" w:color="000000"/>
              <w:bottom w:val="nil"/>
              <w:right w:val="nil"/>
            </w:tcBorders>
          </w:tcPr>
          <w:p w14:paraId="42775F2C" w14:textId="77777777" w:rsidR="00E60F5A" w:rsidRPr="000958CE" w:rsidRDefault="00E60F5A" w:rsidP="00964B0B">
            <w:pPr>
              <w:rPr>
                <w:lang w:val="en-US"/>
              </w:rPr>
            </w:pPr>
          </w:p>
        </w:tc>
        <w:tc>
          <w:tcPr>
            <w:tcW w:w="1118" w:type="dxa"/>
            <w:tcBorders>
              <w:top w:val="nil"/>
              <w:left w:val="single" w:sz="2" w:space="0" w:color="000000"/>
              <w:bottom w:val="nil"/>
              <w:right w:val="nil"/>
            </w:tcBorders>
          </w:tcPr>
          <w:p w14:paraId="788AF3D9" w14:textId="77777777" w:rsidR="00E60F5A" w:rsidRPr="000958CE" w:rsidRDefault="00E60F5A" w:rsidP="00964B0B">
            <w:pPr>
              <w:rPr>
                <w:lang w:val="en-US"/>
              </w:rPr>
            </w:pPr>
          </w:p>
        </w:tc>
        <w:tc>
          <w:tcPr>
            <w:tcW w:w="1119" w:type="dxa"/>
            <w:tcBorders>
              <w:top w:val="nil"/>
              <w:left w:val="single" w:sz="2" w:space="0" w:color="000000"/>
              <w:bottom w:val="nil"/>
              <w:right w:val="single" w:sz="2" w:space="0" w:color="000000"/>
            </w:tcBorders>
          </w:tcPr>
          <w:p w14:paraId="05B9B602" w14:textId="77777777" w:rsidR="00E60F5A" w:rsidRPr="000958CE" w:rsidRDefault="00E60F5A" w:rsidP="00964B0B">
            <w:pPr>
              <w:rPr>
                <w:lang w:val="en-US"/>
              </w:rPr>
            </w:pPr>
          </w:p>
        </w:tc>
      </w:tr>
      <w:tr w:rsidR="00E60F5A" w:rsidRPr="000958CE" w14:paraId="010F5F1A" w14:textId="77777777" w:rsidTr="00E60F5A">
        <w:tc>
          <w:tcPr>
            <w:tcW w:w="699" w:type="dxa"/>
            <w:tcBorders>
              <w:top w:val="single" w:sz="2" w:space="0" w:color="000000"/>
              <w:left w:val="single" w:sz="2" w:space="0" w:color="000000"/>
              <w:bottom w:val="single" w:sz="2" w:space="0" w:color="000000"/>
              <w:right w:val="nil"/>
            </w:tcBorders>
            <w:vAlign w:val="center"/>
          </w:tcPr>
          <w:p w14:paraId="4334A8F5" w14:textId="77777777" w:rsidR="00E60F5A" w:rsidRPr="000958CE" w:rsidRDefault="00E60F5A" w:rsidP="00964B0B">
            <w:pPr>
              <w:jc w:val="center"/>
              <w:rPr>
                <w:sz w:val="22"/>
                <w:szCs w:val="22"/>
                <w:lang w:val="en-US"/>
              </w:rPr>
            </w:pPr>
            <w:r w:rsidRPr="000958CE">
              <w:rPr>
                <w:sz w:val="22"/>
                <w:szCs w:val="22"/>
                <w:lang w:val="en-US"/>
              </w:rPr>
              <w:t>52</w:t>
            </w:r>
          </w:p>
        </w:tc>
        <w:tc>
          <w:tcPr>
            <w:tcW w:w="1537" w:type="dxa"/>
            <w:tcBorders>
              <w:top w:val="single" w:sz="2" w:space="0" w:color="000000"/>
              <w:left w:val="single" w:sz="2" w:space="0" w:color="000000"/>
              <w:bottom w:val="single" w:sz="2" w:space="0" w:color="000000"/>
              <w:right w:val="nil"/>
            </w:tcBorders>
            <w:vAlign w:val="center"/>
          </w:tcPr>
          <w:p w14:paraId="56428E0D" w14:textId="77777777" w:rsidR="00E60F5A" w:rsidRPr="000958CE" w:rsidRDefault="00E60F5A" w:rsidP="00964B0B">
            <w:pPr>
              <w:jc w:val="center"/>
              <w:rPr>
                <w:sz w:val="22"/>
                <w:szCs w:val="22"/>
                <w:lang w:val="en-US"/>
              </w:rPr>
            </w:pPr>
            <w:r w:rsidRPr="000958CE">
              <w:rPr>
                <w:sz w:val="22"/>
                <w:szCs w:val="22"/>
                <w:lang w:val="en-US"/>
              </w:rPr>
              <w:t>DI110</w:t>
            </w:r>
          </w:p>
          <w:p w14:paraId="52507AC3" w14:textId="77777777" w:rsidR="00E60F5A" w:rsidRPr="000958CE" w:rsidRDefault="00E60F5A" w:rsidP="00964B0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4827636" w14:textId="77777777" w:rsidR="00E60F5A" w:rsidRPr="000958CE" w:rsidRDefault="00E60F5A" w:rsidP="00964B0B">
            <w:pPr>
              <w:rPr>
                <w:rFonts w:ascii="Times New Roman CYR" w:hAnsi="Times New Roman CYR" w:cs="Times New Roman CYR"/>
                <w:sz w:val="22"/>
                <w:szCs w:val="22"/>
                <w:lang/>
              </w:rPr>
            </w:pPr>
            <w:r w:rsidRPr="000958CE">
              <w:rPr>
                <w:rFonts w:ascii="Times New Roman CYR" w:hAnsi="Times New Roman CYR" w:cs="Times New Roman CYR"/>
                <w:sz w:val="22"/>
                <w:szCs w:val="22"/>
                <w:lang/>
              </w:rPr>
              <w:t>Strat inferior de fundatie din balast, amestec optimal, fr.0-63, conform SM EN 13285:2018, H=15 cm</w:t>
            </w:r>
          </w:p>
        </w:tc>
        <w:tc>
          <w:tcPr>
            <w:tcW w:w="978" w:type="dxa"/>
            <w:tcBorders>
              <w:top w:val="single" w:sz="2" w:space="0" w:color="000000"/>
              <w:left w:val="single" w:sz="2" w:space="0" w:color="000000"/>
              <w:bottom w:val="single" w:sz="2" w:space="0" w:color="000000"/>
              <w:right w:val="nil"/>
            </w:tcBorders>
            <w:vAlign w:val="center"/>
          </w:tcPr>
          <w:p w14:paraId="4BFDDA9F" w14:textId="77777777" w:rsidR="00E60F5A" w:rsidRPr="000958CE" w:rsidRDefault="00E60F5A" w:rsidP="00964B0B">
            <w:pPr>
              <w:jc w:val="center"/>
              <w:rPr>
                <w:sz w:val="22"/>
                <w:szCs w:val="22"/>
                <w:lang w:val="en-US"/>
              </w:rPr>
            </w:pPr>
            <w:r w:rsidRPr="000958CE">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64B8D9E7" w14:textId="77777777" w:rsidR="00E60F5A" w:rsidRPr="000958CE" w:rsidRDefault="00E60F5A" w:rsidP="00964B0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28C7273" w14:textId="77777777" w:rsidR="00E60F5A" w:rsidRPr="000958CE" w:rsidRDefault="00E60F5A" w:rsidP="00964B0B">
            <w:pPr>
              <w:jc w:val="right"/>
              <w:rPr>
                <w:lang w:val="en-US"/>
              </w:rPr>
            </w:pPr>
            <w:r w:rsidRPr="000958CE">
              <w:rPr>
                <w:lang w:val="en-US"/>
              </w:rPr>
              <w:t>48,29</w:t>
            </w:r>
          </w:p>
        </w:tc>
      </w:tr>
      <w:tr w:rsidR="00E60F5A" w:rsidRPr="000958CE" w14:paraId="7CB7B049" w14:textId="77777777" w:rsidTr="00E60F5A">
        <w:tc>
          <w:tcPr>
            <w:tcW w:w="699" w:type="dxa"/>
            <w:tcBorders>
              <w:top w:val="nil"/>
              <w:left w:val="single" w:sz="2" w:space="0" w:color="000000"/>
              <w:bottom w:val="single" w:sz="2" w:space="0" w:color="000000"/>
              <w:right w:val="nil"/>
            </w:tcBorders>
          </w:tcPr>
          <w:p w14:paraId="45C01A33"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75B9E161" w14:textId="77777777" w:rsidR="00E60F5A" w:rsidRPr="000958CE" w:rsidRDefault="00E60F5A" w:rsidP="00964B0B">
            <w:pPr>
              <w:rPr>
                <w:sz w:val="16"/>
                <w:szCs w:val="16"/>
                <w:lang w:val="en-US"/>
              </w:rPr>
            </w:pPr>
            <w:r w:rsidRPr="000958CE">
              <w:rPr>
                <w:sz w:val="16"/>
                <w:szCs w:val="16"/>
                <w:lang w:val="en-US"/>
              </w:rPr>
              <w:t>9310060019930</w:t>
            </w:r>
          </w:p>
        </w:tc>
        <w:tc>
          <w:tcPr>
            <w:tcW w:w="4613" w:type="dxa"/>
            <w:tcBorders>
              <w:top w:val="nil"/>
              <w:left w:val="single" w:sz="2" w:space="0" w:color="000000"/>
              <w:bottom w:val="single" w:sz="2" w:space="0" w:color="000000"/>
              <w:right w:val="nil"/>
            </w:tcBorders>
          </w:tcPr>
          <w:p w14:paraId="77083D25"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121EBED6" w14:textId="77777777" w:rsidR="00E60F5A" w:rsidRPr="000958CE" w:rsidRDefault="00E60F5A" w:rsidP="00964B0B">
            <w:pPr>
              <w:rPr>
                <w:sz w:val="18"/>
                <w:szCs w:val="18"/>
                <w:lang w:val="en-US"/>
              </w:rPr>
            </w:pPr>
            <w:r w:rsidRPr="000958CE">
              <w:rPr>
                <w:sz w:val="18"/>
                <w:szCs w:val="18"/>
                <w:lang w:val="en-US"/>
              </w:rPr>
              <w:t>h-om</w:t>
            </w:r>
          </w:p>
        </w:tc>
        <w:tc>
          <w:tcPr>
            <w:tcW w:w="1118" w:type="dxa"/>
            <w:tcBorders>
              <w:top w:val="nil"/>
              <w:left w:val="single" w:sz="2" w:space="0" w:color="000000"/>
              <w:bottom w:val="single" w:sz="2" w:space="0" w:color="000000"/>
              <w:right w:val="nil"/>
            </w:tcBorders>
            <w:vAlign w:val="center"/>
          </w:tcPr>
          <w:p w14:paraId="408BDE1A" w14:textId="77777777" w:rsidR="00E60F5A" w:rsidRPr="000958CE" w:rsidRDefault="00E60F5A" w:rsidP="00964B0B">
            <w:pPr>
              <w:rPr>
                <w:sz w:val="18"/>
                <w:szCs w:val="18"/>
                <w:lang w:val="en-US"/>
              </w:rPr>
            </w:pPr>
            <w:r w:rsidRPr="000958CE">
              <w:rPr>
                <w:sz w:val="18"/>
                <w:szCs w:val="18"/>
                <w:lang w:val="en-US"/>
              </w:rPr>
              <w:t>0,15</w:t>
            </w:r>
          </w:p>
        </w:tc>
        <w:tc>
          <w:tcPr>
            <w:tcW w:w="1119" w:type="dxa"/>
            <w:tcBorders>
              <w:top w:val="nil"/>
              <w:left w:val="single" w:sz="2" w:space="0" w:color="000000"/>
              <w:bottom w:val="single" w:sz="2" w:space="0" w:color="000000"/>
              <w:right w:val="single" w:sz="2" w:space="0" w:color="000000"/>
            </w:tcBorders>
            <w:vAlign w:val="center"/>
          </w:tcPr>
          <w:p w14:paraId="50D4546D" w14:textId="77777777" w:rsidR="00E60F5A" w:rsidRPr="000958CE" w:rsidRDefault="00E60F5A" w:rsidP="00964B0B">
            <w:pPr>
              <w:rPr>
                <w:sz w:val="18"/>
                <w:szCs w:val="18"/>
                <w:lang w:val="en-US"/>
              </w:rPr>
            </w:pPr>
          </w:p>
        </w:tc>
      </w:tr>
      <w:tr w:rsidR="00E60F5A" w:rsidRPr="000958CE" w14:paraId="1CCF16D3" w14:textId="77777777" w:rsidTr="00E60F5A">
        <w:tc>
          <w:tcPr>
            <w:tcW w:w="699" w:type="dxa"/>
            <w:tcBorders>
              <w:top w:val="nil"/>
              <w:left w:val="single" w:sz="2" w:space="0" w:color="000000"/>
              <w:bottom w:val="single" w:sz="2" w:space="0" w:color="000000"/>
              <w:right w:val="nil"/>
            </w:tcBorders>
          </w:tcPr>
          <w:p w14:paraId="2DF2E6CB"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5A8CC067" w14:textId="77777777" w:rsidR="00E60F5A" w:rsidRPr="000958CE" w:rsidRDefault="00E60F5A" w:rsidP="00964B0B">
            <w:pPr>
              <w:rPr>
                <w:sz w:val="16"/>
                <w:szCs w:val="16"/>
                <w:lang w:val="en-US"/>
              </w:rPr>
            </w:pPr>
            <w:r w:rsidRPr="000958CE">
              <w:rPr>
                <w:sz w:val="16"/>
                <w:szCs w:val="16"/>
                <w:lang w:val="en-US"/>
              </w:rPr>
              <w:t>1421102200467</w:t>
            </w:r>
          </w:p>
        </w:tc>
        <w:tc>
          <w:tcPr>
            <w:tcW w:w="4613" w:type="dxa"/>
            <w:tcBorders>
              <w:top w:val="nil"/>
              <w:left w:val="single" w:sz="2" w:space="0" w:color="000000"/>
              <w:bottom w:val="single" w:sz="2" w:space="0" w:color="000000"/>
              <w:right w:val="nil"/>
            </w:tcBorders>
          </w:tcPr>
          <w:p w14:paraId="64BE1445"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 xml:space="preserve">Balast  </w:t>
            </w:r>
          </w:p>
        </w:tc>
        <w:tc>
          <w:tcPr>
            <w:tcW w:w="978" w:type="dxa"/>
            <w:tcBorders>
              <w:top w:val="nil"/>
              <w:left w:val="single" w:sz="2" w:space="0" w:color="000000"/>
              <w:bottom w:val="single" w:sz="2" w:space="0" w:color="000000"/>
              <w:right w:val="nil"/>
            </w:tcBorders>
            <w:vAlign w:val="center"/>
          </w:tcPr>
          <w:p w14:paraId="6B1C87A3" w14:textId="77777777" w:rsidR="00E60F5A" w:rsidRPr="000958CE" w:rsidRDefault="00E60F5A" w:rsidP="00964B0B">
            <w:pPr>
              <w:rPr>
                <w:sz w:val="18"/>
                <w:szCs w:val="18"/>
                <w:lang w:val="en-US"/>
              </w:rPr>
            </w:pPr>
            <w:r w:rsidRPr="000958CE">
              <w:rPr>
                <w:sz w:val="18"/>
                <w:szCs w:val="18"/>
                <w:lang w:val="en-US"/>
              </w:rPr>
              <w:t>m3</w:t>
            </w:r>
          </w:p>
        </w:tc>
        <w:tc>
          <w:tcPr>
            <w:tcW w:w="1118" w:type="dxa"/>
            <w:tcBorders>
              <w:top w:val="nil"/>
              <w:left w:val="single" w:sz="2" w:space="0" w:color="000000"/>
              <w:bottom w:val="single" w:sz="2" w:space="0" w:color="000000"/>
              <w:right w:val="nil"/>
            </w:tcBorders>
            <w:vAlign w:val="center"/>
          </w:tcPr>
          <w:p w14:paraId="408C599F" w14:textId="77777777" w:rsidR="00E60F5A" w:rsidRPr="000958CE" w:rsidRDefault="00E60F5A" w:rsidP="00964B0B">
            <w:pPr>
              <w:rPr>
                <w:sz w:val="18"/>
                <w:szCs w:val="18"/>
                <w:lang w:val="en-US"/>
              </w:rPr>
            </w:pPr>
            <w:r w:rsidRPr="000958CE">
              <w:rPr>
                <w:sz w:val="18"/>
                <w:szCs w:val="18"/>
                <w:lang w:val="en-US"/>
              </w:rPr>
              <w:t>1,22</w:t>
            </w:r>
          </w:p>
        </w:tc>
        <w:tc>
          <w:tcPr>
            <w:tcW w:w="1119" w:type="dxa"/>
            <w:tcBorders>
              <w:top w:val="nil"/>
              <w:left w:val="single" w:sz="2" w:space="0" w:color="000000"/>
              <w:bottom w:val="single" w:sz="2" w:space="0" w:color="000000"/>
              <w:right w:val="single" w:sz="2" w:space="0" w:color="000000"/>
            </w:tcBorders>
            <w:vAlign w:val="center"/>
          </w:tcPr>
          <w:p w14:paraId="635707B2" w14:textId="77777777" w:rsidR="00E60F5A" w:rsidRPr="000958CE" w:rsidRDefault="00E60F5A" w:rsidP="00964B0B">
            <w:pPr>
              <w:rPr>
                <w:sz w:val="18"/>
                <w:szCs w:val="18"/>
                <w:lang w:val="en-US"/>
              </w:rPr>
            </w:pPr>
          </w:p>
        </w:tc>
      </w:tr>
      <w:tr w:rsidR="00E60F5A" w:rsidRPr="000958CE" w14:paraId="5B78B1BB" w14:textId="77777777" w:rsidTr="00E60F5A">
        <w:tc>
          <w:tcPr>
            <w:tcW w:w="699" w:type="dxa"/>
            <w:tcBorders>
              <w:top w:val="nil"/>
              <w:left w:val="single" w:sz="2" w:space="0" w:color="000000"/>
              <w:bottom w:val="single" w:sz="2" w:space="0" w:color="000000"/>
              <w:right w:val="nil"/>
            </w:tcBorders>
          </w:tcPr>
          <w:p w14:paraId="4FAB6A5A"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7E1BE665" w14:textId="77777777" w:rsidR="00E60F5A" w:rsidRPr="000958CE" w:rsidRDefault="00E60F5A" w:rsidP="00964B0B">
            <w:pPr>
              <w:rPr>
                <w:sz w:val="16"/>
                <w:szCs w:val="16"/>
                <w:lang w:val="en-US"/>
              </w:rPr>
            </w:pPr>
            <w:r w:rsidRPr="000958CE">
              <w:rPr>
                <w:sz w:val="16"/>
                <w:szCs w:val="16"/>
                <w:lang w:val="en-US"/>
              </w:rPr>
              <w:t>4100116202806</w:t>
            </w:r>
          </w:p>
        </w:tc>
        <w:tc>
          <w:tcPr>
            <w:tcW w:w="4613" w:type="dxa"/>
            <w:tcBorders>
              <w:top w:val="nil"/>
              <w:left w:val="single" w:sz="2" w:space="0" w:color="000000"/>
              <w:bottom w:val="single" w:sz="2" w:space="0" w:color="000000"/>
              <w:right w:val="nil"/>
            </w:tcBorders>
          </w:tcPr>
          <w:p w14:paraId="0F629985"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54A83B49" w14:textId="77777777" w:rsidR="00E60F5A" w:rsidRPr="000958CE" w:rsidRDefault="00E60F5A" w:rsidP="00964B0B">
            <w:pPr>
              <w:rPr>
                <w:sz w:val="18"/>
                <w:szCs w:val="18"/>
                <w:lang w:val="en-US"/>
              </w:rPr>
            </w:pPr>
            <w:r w:rsidRPr="000958CE">
              <w:rPr>
                <w:sz w:val="18"/>
                <w:szCs w:val="18"/>
                <w:lang w:val="en-US"/>
              </w:rPr>
              <w:t>m3</w:t>
            </w:r>
          </w:p>
        </w:tc>
        <w:tc>
          <w:tcPr>
            <w:tcW w:w="1118" w:type="dxa"/>
            <w:tcBorders>
              <w:top w:val="nil"/>
              <w:left w:val="single" w:sz="2" w:space="0" w:color="000000"/>
              <w:bottom w:val="single" w:sz="2" w:space="0" w:color="000000"/>
              <w:right w:val="nil"/>
            </w:tcBorders>
            <w:vAlign w:val="center"/>
          </w:tcPr>
          <w:p w14:paraId="54F753A8" w14:textId="77777777" w:rsidR="00E60F5A" w:rsidRPr="000958CE" w:rsidRDefault="00E60F5A" w:rsidP="00964B0B">
            <w:pPr>
              <w:rPr>
                <w:sz w:val="18"/>
                <w:szCs w:val="18"/>
                <w:lang w:val="en-US"/>
              </w:rPr>
            </w:pPr>
            <w:r w:rsidRPr="000958CE">
              <w:rPr>
                <w:sz w:val="18"/>
                <w:szCs w:val="18"/>
                <w:lang w:val="en-US"/>
              </w:rPr>
              <w:t>0,07</w:t>
            </w:r>
          </w:p>
        </w:tc>
        <w:tc>
          <w:tcPr>
            <w:tcW w:w="1119" w:type="dxa"/>
            <w:tcBorders>
              <w:top w:val="nil"/>
              <w:left w:val="single" w:sz="2" w:space="0" w:color="000000"/>
              <w:bottom w:val="single" w:sz="2" w:space="0" w:color="000000"/>
              <w:right w:val="single" w:sz="2" w:space="0" w:color="000000"/>
            </w:tcBorders>
            <w:vAlign w:val="center"/>
          </w:tcPr>
          <w:p w14:paraId="2F5142B4" w14:textId="77777777" w:rsidR="00E60F5A" w:rsidRPr="000958CE" w:rsidRDefault="00E60F5A" w:rsidP="00964B0B">
            <w:pPr>
              <w:rPr>
                <w:sz w:val="18"/>
                <w:szCs w:val="18"/>
                <w:lang w:val="en-US"/>
              </w:rPr>
            </w:pPr>
          </w:p>
        </w:tc>
      </w:tr>
      <w:tr w:rsidR="00E60F5A" w:rsidRPr="000958CE" w14:paraId="17355178" w14:textId="77777777" w:rsidTr="00E60F5A">
        <w:tc>
          <w:tcPr>
            <w:tcW w:w="699" w:type="dxa"/>
            <w:tcBorders>
              <w:top w:val="nil"/>
              <w:left w:val="single" w:sz="2" w:space="0" w:color="000000"/>
              <w:bottom w:val="single" w:sz="2" w:space="0" w:color="000000"/>
              <w:right w:val="nil"/>
            </w:tcBorders>
          </w:tcPr>
          <w:p w14:paraId="40473191"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06457154" w14:textId="77777777" w:rsidR="00E60F5A" w:rsidRPr="000958CE" w:rsidRDefault="00E60F5A" w:rsidP="00964B0B">
            <w:pPr>
              <w:rPr>
                <w:sz w:val="16"/>
                <w:szCs w:val="16"/>
                <w:lang w:val="en-US"/>
              </w:rPr>
            </w:pPr>
            <w:r w:rsidRPr="000958CE">
              <w:rPr>
                <w:sz w:val="16"/>
                <w:szCs w:val="16"/>
                <w:lang w:val="en-US"/>
              </w:rPr>
              <w:t>2952220003546</w:t>
            </w:r>
          </w:p>
        </w:tc>
        <w:tc>
          <w:tcPr>
            <w:tcW w:w="4613" w:type="dxa"/>
            <w:tcBorders>
              <w:top w:val="nil"/>
              <w:left w:val="single" w:sz="2" w:space="0" w:color="000000"/>
              <w:bottom w:val="single" w:sz="2" w:space="0" w:color="000000"/>
              <w:right w:val="nil"/>
            </w:tcBorders>
          </w:tcPr>
          <w:p w14:paraId="31195B57"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34D1D872"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71695DF6" w14:textId="77777777" w:rsidR="00E60F5A" w:rsidRPr="000958CE" w:rsidRDefault="00E60F5A" w:rsidP="00964B0B">
            <w:pPr>
              <w:rPr>
                <w:sz w:val="18"/>
                <w:szCs w:val="18"/>
                <w:lang w:val="en-US"/>
              </w:rPr>
            </w:pPr>
            <w:r w:rsidRPr="000958CE">
              <w:rPr>
                <w:sz w:val="18"/>
                <w:szCs w:val="18"/>
                <w:lang w:val="en-US"/>
              </w:rPr>
              <w:t>0,0216</w:t>
            </w:r>
          </w:p>
        </w:tc>
        <w:tc>
          <w:tcPr>
            <w:tcW w:w="1119" w:type="dxa"/>
            <w:tcBorders>
              <w:top w:val="nil"/>
              <w:left w:val="single" w:sz="2" w:space="0" w:color="000000"/>
              <w:bottom w:val="single" w:sz="2" w:space="0" w:color="000000"/>
              <w:right w:val="single" w:sz="2" w:space="0" w:color="000000"/>
            </w:tcBorders>
            <w:vAlign w:val="center"/>
          </w:tcPr>
          <w:p w14:paraId="72468A52" w14:textId="77777777" w:rsidR="00E60F5A" w:rsidRPr="000958CE" w:rsidRDefault="00E60F5A" w:rsidP="00964B0B">
            <w:pPr>
              <w:rPr>
                <w:sz w:val="18"/>
                <w:szCs w:val="18"/>
                <w:lang w:val="en-US"/>
              </w:rPr>
            </w:pPr>
          </w:p>
        </w:tc>
      </w:tr>
      <w:tr w:rsidR="00E60F5A" w:rsidRPr="000958CE" w14:paraId="1A0D0C9F" w14:textId="77777777" w:rsidTr="00E60F5A">
        <w:tc>
          <w:tcPr>
            <w:tcW w:w="699" w:type="dxa"/>
            <w:tcBorders>
              <w:top w:val="nil"/>
              <w:left w:val="single" w:sz="2" w:space="0" w:color="000000"/>
              <w:bottom w:val="single" w:sz="2" w:space="0" w:color="000000"/>
              <w:right w:val="nil"/>
            </w:tcBorders>
          </w:tcPr>
          <w:p w14:paraId="73832ECC"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0AA74FE2" w14:textId="77777777" w:rsidR="00E60F5A" w:rsidRPr="000958CE" w:rsidRDefault="00E60F5A" w:rsidP="00964B0B">
            <w:pPr>
              <w:rPr>
                <w:sz w:val="16"/>
                <w:szCs w:val="16"/>
                <w:lang w:val="en-US"/>
              </w:rPr>
            </w:pPr>
            <w:r w:rsidRPr="000958CE">
              <w:rPr>
                <w:sz w:val="16"/>
                <w:szCs w:val="16"/>
                <w:lang w:val="en-US"/>
              </w:rPr>
              <w:t>2952240004118</w:t>
            </w:r>
          </w:p>
        </w:tc>
        <w:tc>
          <w:tcPr>
            <w:tcW w:w="4613" w:type="dxa"/>
            <w:tcBorders>
              <w:top w:val="nil"/>
              <w:left w:val="single" w:sz="2" w:space="0" w:color="000000"/>
              <w:bottom w:val="single" w:sz="2" w:space="0" w:color="000000"/>
              <w:right w:val="nil"/>
            </w:tcBorders>
          </w:tcPr>
          <w:p w14:paraId="4FB049AC"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Compactor 18 t</w:t>
            </w:r>
          </w:p>
        </w:tc>
        <w:tc>
          <w:tcPr>
            <w:tcW w:w="978" w:type="dxa"/>
            <w:tcBorders>
              <w:top w:val="nil"/>
              <w:left w:val="single" w:sz="2" w:space="0" w:color="000000"/>
              <w:bottom w:val="single" w:sz="2" w:space="0" w:color="000000"/>
              <w:right w:val="nil"/>
            </w:tcBorders>
            <w:vAlign w:val="center"/>
          </w:tcPr>
          <w:p w14:paraId="39072AA5"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62FBC9A4" w14:textId="77777777" w:rsidR="00E60F5A" w:rsidRPr="000958CE" w:rsidRDefault="00E60F5A" w:rsidP="00964B0B">
            <w:pPr>
              <w:rPr>
                <w:sz w:val="18"/>
                <w:szCs w:val="18"/>
                <w:lang w:val="en-US"/>
              </w:rPr>
            </w:pPr>
            <w:r w:rsidRPr="000958CE">
              <w:rPr>
                <w:sz w:val="18"/>
                <w:szCs w:val="18"/>
                <w:lang w:val="en-US"/>
              </w:rPr>
              <w:t>0,0273</w:t>
            </w:r>
          </w:p>
        </w:tc>
        <w:tc>
          <w:tcPr>
            <w:tcW w:w="1119" w:type="dxa"/>
            <w:tcBorders>
              <w:top w:val="nil"/>
              <w:left w:val="single" w:sz="2" w:space="0" w:color="000000"/>
              <w:bottom w:val="single" w:sz="2" w:space="0" w:color="000000"/>
              <w:right w:val="single" w:sz="2" w:space="0" w:color="000000"/>
            </w:tcBorders>
            <w:vAlign w:val="center"/>
          </w:tcPr>
          <w:p w14:paraId="70738047" w14:textId="77777777" w:rsidR="00E60F5A" w:rsidRPr="000958CE" w:rsidRDefault="00E60F5A" w:rsidP="00964B0B">
            <w:pPr>
              <w:rPr>
                <w:sz w:val="18"/>
                <w:szCs w:val="18"/>
                <w:lang w:val="en-US"/>
              </w:rPr>
            </w:pPr>
          </w:p>
        </w:tc>
      </w:tr>
      <w:tr w:rsidR="00E60F5A" w:rsidRPr="000958CE" w14:paraId="5A35C17E" w14:textId="77777777" w:rsidTr="00E60F5A">
        <w:tc>
          <w:tcPr>
            <w:tcW w:w="699" w:type="dxa"/>
            <w:tcBorders>
              <w:top w:val="nil"/>
              <w:left w:val="single" w:sz="2" w:space="0" w:color="000000"/>
              <w:bottom w:val="single" w:sz="2" w:space="0" w:color="000000"/>
              <w:right w:val="nil"/>
            </w:tcBorders>
          </w:tcPr>
          <w:p w14:paraId="01A9E7BD"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6E2BE512" w14:textId="77777777" w:rsidR="00E60F5A" w:rsidRPr="000958CE" w:rsidRDefault="00E60F5A" w:rsidP="00964B0B">
            <w:pPr>
              <w:rPr>
                <w:sz w:val="16"/>
                <w:szCs w:val="16"/>
                <w:lang w:val="en-US"/>
              </w:rPr>
            </w:pPr>
            <w:r w:rsidRPr="000958CE">
              <w:rPr>
                <w:sz w:val="16"/>
                <w:szCs w:val="16"/>
                <w:lang w:val="en-US"/>
              </w:rPr>
              <w:t>3410540005603</w:t>
            </w:r>
          </w:p>
        </w:tc>
        <w:tc>
          <w:tcPr>
            <w:tcW w:w="4613" w:type="dxa"/>
            <w:tcBorders>
              <w:top w:val="nil"/>
              <w:left w:val="single" w:sz="2" w:space="0" w:color="000000"/>
              <w:bottom w:val="single" w:sz="2" w:space="0" w:color="000000"/>
              <w:right w:val="nil"/>
            </w:tcBorders>
          </w:tcPr>
          <w:p w14:paraId="24FFD236"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05302B6D"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23FEA4DB" w14:textId="77777777" w:rsidR="00E60F5A" w:rsidRPr="000958CE" w:rsidRDefault="00E60F5A" w:rsidP="00964B0B">
            <w:pPr>
              <w:rPr>
                <w:sz w:val="18"/>
                <w:szCs w:val="18"/>
                <w:lang w:val="en-US"/>
              </w:rPr>
            </w:pPr>
            <w:r w:rsidRPr="000958CE">
              <w:rPr>
                <w:sz w:val="18"/>
                <w:szCs w:val="18"/>
                <w:lang w:val="en-US"/>
              </w:rPr>
              <w:t>0,0097</w:t>
            </w:r>
          </w:p>
        </w:tc>
        <w:tc>
          <w:tcPr>
            <w:tcW w:w="1119" w:type="dxa"/>
            <w:tcBorders>
              <w:top w:val="nil"/>
              <w:left w:val="single" w:sz="2" w:space="0" w:color="000000"/>
              <w:bottom w:val="single" w:sz="2" w:space="0" w:color="000000"/>
              <w:right w:val="single" w:sz="2" w:space="0" w:color="000000"/>
            </w:tcBorders>
            <w:vAlign w:val="center"/>
          </w:tcPr>
          <w:p w14:paraId="7B071822" w14:textId="77777777" w:rsidR="00E60F5A" w:rsidRPr="000958CE" w:rsidRDefault="00E60F5A" w:rsidP="00964B0B">
            <w:pPr>
              <w:rPr>
                <w:sz w:val="18"/>
                <w:szCs w:val="18"/>
                <w:lang w:val="en-US"/>
              </w:rPr>
            </w:pPr>
          </w:p>
        </w:tc>
      </w:tr>
      <w:tr w:rsidR="00E60F5A" w:rsidRPr="000958CE" w14:paraId="2448505E" w14:textId="77777777" w:rsidTr="00E60F5A">
        <w:tc>
          <w:tcPr>
            <w:tcW w:w="699" w:type="dxa"/>
            <w:tcBorders>
              <w:top w:val="single" w:sz="2" w:space="0" w:color="000000"/>
              <w:left w:val="single" w:sz="2" w:space="0" w:color="000000"/>
              <w:bottom w:val="single" w:sz="2" w:space="0" w:color="000000"/>
              <w:right w:val="nil"/>
            </w:tcBorders>
            <w:vAlign w:val="center"/>
          </w:tcPr>
          <w:p w14:paraId="5B4CE340" w14:textId="77777777" w:rsidR="00E60F5A" w:rsidRPr="000958CE" w:rsidRDefault="00E60F5A" w:rsidP="00964B0B">
            <w:pPr>
              <w:jc w:val="center"/>
              <w:rPr>
                <w:sz w:val="22"/>
                <w:szCs w:val="22"/>
                <w:lang w:val="en-US"/>
              </w:rPr>
            </w:pPr>
            <w:r w:rsidRPr="000958CE">
              <w:rPr>
                <w:lang w:val="en-US"/>
              </w:rPr>
              <w:t xml:space="preserve"> </w:t>
            </w:r>
            <w:r w:rsidRPr="000958CE">
              <w:rPr>
                <w:sz w:val="22"/>
                <w:szCs w:val="22"/>
                <w:lang w:val="en-US"/>
              </w:rPr>
              <w:t>53</w:t>
            </w:r>
          </w:p>
        </w:tc>
        <w:tc>
          <w:tcPr>
            <w:tcW w:w="1537" w:type="dxa"/>
            <w:tcBorders>
              <w:top w:val="single" w:sz="2" w:space="0" w:color="000000"/>
              <w:left w:val="single" w:sz="2" w:space="0" w:color="000000"/>
              <w:bottom w:val="single" w:sz="2" w:space="0" w:color="000000"/>
              <w:right w:val="nil"/>
            </w:tcBorders>
            <w:vAlign w:val="center"/>
          </w:tcPr>
          <w:p w14:paraId="2FB6FE58" w14:textId="77777777" w:rsidR="00E60F5A" w:rsidRPr="000958CE" w:rsidRDefault="00E60F5A" w:rsidP="00964B0B">
            <w:pPr>
              <w:jc w:val="center"/>
              <w:rPr>
                <w:sz w:val="22"/>
                <w:szCs w:val="22"/>
                <w:lang w:val="en-US"/>
              </w:rPr>
            </w:pPr>
            <w:r w:rsidRPr="000958CE">
              <w:rPr>
                <w:sz w:val="22"/>
                <w:szCs w:val="22"/>
                <w:lang w:val="en-US"/>
              </w:rPr>
              <w:t>DA12B</w:t>
            </w:r>
          </w:p>
          <w:p w14:paraId="1A48459F" w14:textId="77777777" w:rsidR="00E60F5A" w:rsidRPr="000958CE" w:rsidRDefault="00E60F5A" w:rsidP="00964B0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1A39B75" w14:textId="77777777" w:rsidR="00E60F5A" w:rsidRPr="000958CE" w:rsidRDefault="00E60F5A" w:rsidP="00964B0B">
            <w:pPr>
              <w:rPr>
                <w:rFonts w:ascii="Times New Roman CYR" w:hAnsi="Times New Roman CYR" w:cs="Times New Roman CYR"/>
                <w:sz w:val="22"/>
                <w:szCs w:val="22"/>
                <w:lang/>
              </w:rPr>
            </w:pPr>
            <w:r w:rsidRPr="000958CE">
              <w:rPr>
                <w:rFonts w:ascii="Times New Roman CYR" w:hAnsi="Times New Roman CYR" w:cs="Times New Roman CYR"/>
                <w:sz w:val="22"/>
                <w:szCs w:val="22"/>
                <w:lang/>
              </w:rPr>
              <w:t>Strat de fundatie din material granulat 8-63mm, conform SM SR EN 13242+A1:2010, din pietris concasat, GA85 LA30, H=30 cm.</w:t>
            </w:r>
          </w:p>
        </w:tc>
        <w:tc>
          <w:tcPr>
            <w:tcW w:w="978" w:type="dxa"/>
            <w:tcBorders>
              <w:top w:val="single" w:sz="2" w:space="0" w:color="000000"/>
              <w:left w:val="single" w:sz="2" w:space="0" w:color="000000"/>
              <w:bottom w:val="single" w:sz="2" w:space="0" w:color="000000"/>
              <w:right w:val="nil"/>
            </w:tcBorders>
            <w:vAlign w:val="center"/>
          </w:tcPr>
          <w:p w14:paraId="5C8FC845" w14:textId="77777777" w:rsidR="00E60F5A" w:rsidRPr="000958CE" w:rsidRDefault="00E60F5A" w:rsidP="00964B0B">
            <w:pPr>
              <w:jc w:val="center"/>
              <w:rPr>
                <w:sz w:val="22"/>
                <w:szCs w:val="22"/>
                <w:lang w:val="en-US"/>
              </w:rPr>
            </w:pPr>
            <w:r w:rsidRPr="000958CE">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1302E712" w14:textId="77777777" w:rsidR="00E60F5A" w:rsidRPr="000958CE" w:rsidRDefault="00E60F5A" w:rsidP="00964B0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1675582" w14:textId="77777777" w:rsidR="00E60F5A" w:rsidRPr="000958CE" w:rsidRDefault="00E60F5A" w:rsidP="00964B0B">
            <w:pPr>
              <w:jc w:val="right"/>
              <w:rPr>
                <w:lang w:val="en-US"/>
              </w:rPr>
            </w:pPr>
            <w:r w:rsidRPr="000958CE">
              <w:rPr>
                <w:lang w:val="en-US"/>
              </w:rPr>
              <w:t>96,57</w:t>
            </w:r>
          </w:p>
        </w:tc>
      </w:tr>
      <w:tr w:rsidR="00E60F5A" w:rsidRPr="000958CE" w14:paraId="309F3D15" w14:textId="77777777" w:rsidTr="00E60F5A">
        <w:tc>
          <w:tcPr>
            <w:tcW w:w="699" w:type="dxa"/>
            <w:tcBorders>
              <w:top w:val="nil"/>
              <w:left w:val="single" w:sz="2" w:space="0" w:color="000000"/>
              <w:bottom w:val="single" w:sz="2" w:space="0" w:color="000000"/>
              <w:right w:val="nil"/>
            </w:tcBorders>
          </w:tcPr>
          <w:p w14:paraId="053FEE75"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00ABBCD9" w14:textId="77777777" w:rsidR="00E60F5A" w:rsidRPr="000958CE" w:rsidRDefault="00E60F5A" w:rsidP="00964B0B">
            <w:pPr>
              <w:rPr>
                <w:sz w:val="16"/>
                <w:szCs w:val="16"/>
                <w:lang w:val="en-US"/>
              </w:rPr>
            </w:pPr>
            <w:r w:rsidRPr="000958CE">
              <w:rPr>
                <w:sz w:val="16"/>
                <w:szCs w:val="16"/>
                <w:lang w:val="en-US"/>
              </w:rPr>
              <w:t>7129020012800</w:t>
            </w:r>
          </w:p>
        </w:tc>
        <w:tc>
          <w:tcPr>
            <w:tcW w:w="4613" w:type="dxa"/>
            <w:tcBorders>
              <w:top w:val="nil"/>
              <w:left w:val="single" w:sz="2" w:space="0" w:color="000000"/>
              <w:bottom w:val="single" w:sz="2" w:space="0" w:color="000000"/>
              <w:right w:val="nil"/>
            </w:tcBorders>
          </w:tcPr>
          <w:p w14:paraId="5778891A"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46309418" w14:textId="77777777" w:rsidR="00E60F5A" w:rsidRPr="000958CE" w:rsidRDefault="00E60F5A" w:rsidP="00964B0B">
            <w:pPr>
              <w:rPr>
                <w:sz w:val="18"/>
                <w:szCs w:val="18"/>
                <w:lang w:val="en-US"/>
              </w:rPr>
            </w:pPr>
            <w:r w:rsidRPr="000958CE">
              <w:rPr>
                <w:sz w:val="18"/>
                <w:szCs w:val="18"/>
                <w:lang w:val="en-US"/>
              </w:rPr>
              <w:t>h-om</w:t>
            </w:r>
          </w:p>
        </w:tc>
        <w:tc>
          <w:tcPr>
            <w:tcW w:w="1118" w:type="dxa"/>
            <w:tcBorders>
              <w:top w:val="nil"/>
              <w:left w:val="single" w:sz="2" w:space="0" w:color="000000"/>
              <w:bottom w:val="single" w:sz="2" w:space="0" w:color="000000"/>
              <w:right w:val="nil"/>
            </w:tcBorders>
            <w:vAlign w:val="center"/>
          </w:tcPr>
          <w:p w14:paraId="50AE465E" w14:textId="77777777" w:rsidR="00E60F5A" w:rsidRPr="000958CE" w:rsidRDefault="00E60F5A" w:rsidP="00964B0B">
            <w:pPr>
              <w:rPr>
                <w:sz w:val="18"/>
                <w:szCs w:val="18"/>
                <w:lang w:val="en-US"/>
              </w:rPr>
            </w:pPr>
            <w:r w:rsidRPr="000958CE">
              <w:rPr>
                <w:sz w:val="18"/>
                <w:szCs w:val="18"/>
                <w:lang w:val="en-US"/>
              </w:rPr>
              <w:t>0,60</w:t>
            </w:r>
          </w:p>
        </w:tc>
        <w:tc>
          <w:tcPr>
            <w:tcW w:w="1119" w:type="dxa"/>
            <w:tcBorders>
              <w:top w:val="nil"/>
              <w:left w:val="single" w:sz="2" w:space="0" w:color="000000"/>
              <w:bottom w:val="single" w:sz="2" w:space="0" w:color="000000"/>
              <w:right w:val="single" w:sz="2" w:space="0" w:color="000000"/>
            </w:tcBorders>
            <w:vAlign w:val="center"/>
          </w:tcPr>
          <w:p w14:paraId="48CE6255" w14:textId="77777777" w:rsidR="00E60F5A" w:rsidRPr="000958CE" w:rsidRDefault="00E60F5A" w:rsidP="00964B0B">
            <w:pPr>
              <w:rPr>
                <w:sz w:val="18"/>
                <w:szCs w:val="18"/>
                <w:lang w:val="en-US"/>
              </w:rPr>
            </w:pPr>
          </w:p>
        </w:tc>
      </w:tr>
      <w:tr w:rsidR="00E60F5A" w:rsidRPr="000958CE" w14:paraId="2C2268D0" w14:textId="77777777" w:rsidTr="00E60F5A">
        <w:tc>
          <w:tcPr>
            <w:tcW w:w="699" w:type="dxa"/>
            <w:tcBorders>
              <w:top w:val="nil"/>
              <w:left w:val="single" w:sz="2" w:space="0" w:color="000000"/>
              <w:bottom w:val="single" w:sz="2" w:space="0" w:color="000000"/>
              <w:right w:val="nil"/>
            </w:tcBorders>
          </w:tcPr>
          <w:p w14:paraId="67F71F2D"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0E73E54E" w14:textId="77777777" w:rsidR="00E60F5A" w:rsidRPr="000958CE" w:rsidRDefault="00E60F5A" w:rsidP="00964B0B">
            <w:pPr>
              <w:rPr>
                <w:sz w:val="16"/>
                <w:szCs w:val="16"/>
                <w:lang w:val="en-US"/>
              </w:rPr>
            </w:pPr>
            <w:r w:rsidRPr="000958CE">
              <w:rPr>
                <w:sz w:val="16"/>
                <w:szCs w:val="16"/>
                <w:lang w:val="en-US"/>
              </w:rPr>
              <w:t>1411122201646-ga</w:t>
            </w:r>
          </w:p>
        </w:tc>
        <w:tc>
          <w:tcPr>
            <w:tcW w:w="4613" w:type="dxa"/>
            <w:tcBorders>
              <w:top w:val="nil"/>
              <w:left w:val="single" w:sz="2" w:space="0" w:color="000000"/>
              <w:bottom w:val="single" w:sz="2" w:space="0" w:color="000000"/>
              <w:right w:val="nil"/>
            </w:tcBorders>
          </w:tcPr>
          <w:p w14:paraId="0F30A0A7"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pietris concasat, GA85 LA30 fr.8-32 mm</w:t>
            </w:r>
          </w:p>
        </w:tc>
        <w:tc>
          <w:tcPr>
            <w:tcW w:w="978" w:type="dxa"/>
            <w:tcBorders>
              <w:top w:val="nil"/>
              <w:left w:val="single" w:sz="2" w:space="0" w:color="000000"/>
              <w:bottom w:val="single" w:sz="2" w:space="0" w:color="000000"/>
              <w:right w:val="nil"/>
            </w:tcBorders>
            <w:vAlign w:val="center"/>
          </w:tcPr>
          <w:p w14:paraId="578FECCD" w14:textId="77777777" w:rsidR="00E60F5A" w:rsidRPr="000958CE" w:rsidRDefault="00E60F5A" w:rsidP="00964B0B">
            <w:pPr>
              <w:rPr>
                <w:sz w:val="18"/>
                <w:szCs w:val="18"/>
                <w:lang w:val="en-US"/>
              </w:rPr>
            </w:pPr>
            <w:r w:rsidRPr="000958CE">
              <w:rPr>
                <w:sz w:val="18"/>
                <w:szCs w:val="18"/>
                <w:lang w:val="en-US"/>
              </w:rPr>
              <w:t>m3</w:t>
            </w:r>
          </w:p>
        </w:tc>
        <w:tc>
          <w:tcPr>
            <w:tcW w:w="1118" w:type="dxa"/>
            <w:tcBorders>
              <w:top w:val="nil"/>
              <w:left w:val="single" w:sz="2" w:space="0" w:color="000000"/>
              <w:bottom w:val="single" w:sz="2" w:space="0" w:color="000000"/>
              <w:right w:val="nil"/>
            </w:tcBorders>
            <w:vAlign w:val="center"/>
          </w:tcPr>
          <w:p w14:paraId="477C4EE9" w14:textId="77777777" w:rsidR="00E60F5A" w:rsidRPr="000958CE" w:rsidRDefault="00E60F5A" w:rsidP="00964B0B">
            <w:pPr>
              <w:rPr>
                <w:sz w:val="18"/>
                <w:szCs w:val="18"/>
                <w:lang w:val="en-US"/>
              </w:rPr>
            </w:pPr>
            <w:r w:rsidRPr="000958CE">
              <w:rPr>
                <w:sz w:val="18"/>
                <w:szCs w:val="18"/>
                <w:lang w:val="en-US"/>
              </w:rPr>
              <w:t>0,203</w:t>
            </w:r>
          </w:p>
        </w:tc>
        <w:tc>
          <w:tcPr>
            <w:tcW w:w="1119" w:type="dxa"/>
            <w:tcBorders>
              <w:top w:val="nil"/>
              <w:left w:val="single" w:sz="2" w:space="0" w:color="000000"/>
              <w:bottom w:val="single" w:sz="2" w:space="0" w:color="000000"/>
              <w:right w:val="single" w:sz="2" w:space="0" w:color="000000"/>
            </w:tcBorders>
            <w:vAlign w:val="center"/>
          </w:tcPr>
          <w:p w14:paraId="06EC23B4" w14:textId="77777777" w:rsidR="00E60F5A" w:rsidRPr="000958CE" w:rsidRDefault="00E60F5A" w:rsidP="00964B0B">
            <w:pPr>
              <w:rPr>
                <w:sz w:val="18"/>
                <w:szCs w:val="18"/>
                <w:lang w:val="en-US"/>
              </w:rPr>
            </w:pPr>
          </w:p>
        </w:tc>
      </w:tr>
      <w:tr w:rsidR="00E60F5A" w:rsidRPr="000958CE" w14:paraId="6C9E758A" w14:textId="77777777" w:rsidTr="00E60F5A">
        <w:tc>
          <w:tcPr>
            <w:tcW w:w="699" w:type="dxa"/>
            <w:tcBorders>
              <w:top w:val="nil"/>
              <w:left w:val="single" w:sz="2" w:space="0" w:color="000000"/>
              <w:bottom w:val="single" w:sz="2" w:space="0" w:color="000000"/>
              <w:right w:val="nil"/>
            </w:tcBorders>
          </w:tcPr>
          <w:p w14:paraId="3F1BC4C9"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275928F7" w14:textId="77777777" w:rsidR="00E60F5A" w:rsidRPr="000958CE" w:rsidRDefault="00E60F5A" w:rsidP="00964B0B">
            <w:pPr>
              <w:rPr>
                <w:sz w:val="16"/>
                <w:szCs w:val="16"/>
                <w:lang w:val="en-US"/>
              </w:rPr>
            </w:pPr>
            <w:r w:rsidRPr="000958CE">
              <w:rPr>
                <w:sz w:val="16"/>
                <w:szCs w:val="16"/>
                <w:lang w:val="en-US"/>
              </w:rPr>
              <w:t>1411122201672-ga</w:t>
            </w:r>
          </w:p>
        </w:tc>
        <w:tc>
          <w:tcPr>
            <w:tcW w:w="4613" w:type="dxa"/>
            <w:tcBorders>
              <w:top w:val="nil"/>
              <w:left w:val="single" w:sz="2" w:space="0" w:color="000000"/>
              <w:bottom w:val="single" w:sz="2" w:space="0" w:color="000000"/>
              <w:right w:val="nil"/>
            </w:tcBorders>
          </w:tcPr>
          <w:p w14:paraId="22854C52"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pietris concasat, GA85 LA30 fr.32-63 mm</w:t>
            </w:r>
          </w:p>
        </w:tc>
        <w:tc>
          <w:tcPr>
            <w:tcW w:w="978" w:type="dxa"/>
            <w:tcBorders>
              <w:top w:val="nil"/>
              <w:left w:val="single" w:sz="2" w:space="0" w:color="000000"/>
              <w:bottom w:val="single" w:sz="2" w:space="0" w:color="000000"/>
              <w:right w:val="nil"/>
            </w:tcBorders>
            <w:vAlign w:val="center"/>
          </w:tcPr>
          <w:p w14:paraId="6ECDAF4B" w14:textId="77777777" w:rsidR="00E60F5A" w:rsidRPr="000958CE" w:rsidRDefault="00E60F5A" w:rsidP="00964B0B">
            <w:pPr>
              <w:rPr>
                <w:sz w:val="18"/>
                <w:szCs w:val="18"/>
                <w:lang w:val="en-US"/>
              </w:rPr>
            </w:pPr>
            <w:r w:rsidRPr="000958CE">
              <w:rPr>
                <w:sz w:val="18"/>
                <w:szCs w:val="18"/>
                <w:lang w:val="en-US"/>
              </w:rPr>
              <w:t>m3</w:t>
            </w:r>
          </w:p>
        </w:tc>
        <w:tc>
          <w:tcPr>
            <w:tcW w:w="1118" w:type="dxa"/>
            <w:tcBorders>
              <w:top w:val="nil"/>
              <w:left w:val="single" w:sz="2" w:space="0" w:color="000000"/>
              <w:bottom w:val="single" w:sz="2" w:space="0" w:color="000000"/>
              <w:right w:val="nil"/>
            </w:tcBorders>
            <w:vAlign w:val="center"/>
          </w:tcPr>
          <w:p w14:paraId="63CAB15A" w14:textId="77777777" w:rsidR="00E60F5A" w:rsidRPr="000958CE" w:rsidRDefault="00E60F5A" w:rsidP="00964B0B">
            <w:pPr>
              <w:rPr>
                <w:sz w:val="18"/>
                <w:szCs w:val="18"/>
                <w:lang w:val="en-US"/>
              </w:rPr>
            </w:pPr>
            <w:r w:rsidRPr="000958CE">
              <w:rPr>
                <w:sz w:val="18"/>
                <w:szCs w:val="18"/>
                <w:lang w:val="en-US"/>
              </w:rPr>
              <w:t>1,219</w:t>
            </w:r>
          </w:p>
        </w:tc>
        <w:tc>
          <w:tcPr>
            <w:tcW w:w="1119" w:type="dxa"/>
            <w:tcBorders>
              <w:top w:val="nil"/>
              <w:left w:val="single" w:sz="2" w:space="0" w:color="000000"/>
              <w:bottom w:val="single" w:sz="2" w:space="0" w:color="000000"/>
              <w:right w:val="single" w:sz="2" w:space="0" w:color="000000"/>
            </w:tcBorders>
            <w:vAlign w:val="center"/>
          </w:tcPr>
          <w:p w14:paraId="7202B31E" w14:textId="77777777" w:rsidR="00E60F5A" w:rsidRPr="000958CE" w:rsidRDefault="00E60F5A" w:rsidP="00964B0B">
            <w:pPr>
              <w:rPr>
                <w:sz w:val="18"/>
                <w:szCs w:val="18"/>
                <w:lang w:val="en-US"/>
              </w:rPr>
            </w:pPr>
          </w:p>
        </w:tc>
      </w:tr>
      <w:tr w:rsidR="00E60F5A" w:rsidRPr="000958CE" w14:paraId="61312E70" w14:textId="77777777" w:rsidTr="00E60F5A">
        <w:tc>
          <w:tcPr>
            <w:tcW w:w="699" w:type="dxa"/>
            <w:tcBorders>
              <w:top w:val="nil"/>
              <w:left w:val="single" w:sz="2" w:space="0" w:color="000000"/>
              <w:bottom w:val="single" w:sz="2" w:space="0" w:color="000000"/>
              <w:right w:val="nil"/>
            </w:tcBorders>
          </w:tcPr>
          <w:p w14:paraId="161021B3"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03E99F88" w14:textId="77777777" w:rsidR="00E60F5A" w:rsidRPr="000958CE" w:rsidRDefault="00E60F5A" w:rsidP="00964B0B">
            <w:pPr>
              <w:rPr>
                <w:sz w:val="16"/>
                <w:szCs w:val="16"/>
                <w:lang w:val="en-US"/>
              </w:rPr>
            </w:pPr>
            <w:r w:rsidRPr="000958CE">
              <w:rPr>
                <w:sz w:val="16"/>
                <w:szCs w:val="16"/>
                <w:lang w:val="en-US"/>
              </w:rPr>
              <w:t>4100116202806</w:t>
            </w:r>
          </w:p>
        </w:tc>
        <w:tc>
          <w:tcPr>
            <w:tcW w:w="4613" w:type="dxa"/>
            <w:tcBorders>
              <w:top w:val="nil"/>
              <w:left w:val="single" w:sz="2" w:space="0" w:color="000000"/>
              <w:bottom w:val="single" w:sz="2" w:space="0" w:color="000000"/>
              <w:right w:val="nil"/>
            </w:tcBorders>
          </w:tcPr>
          <w:p w14:paraId="3499CD2B"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0B60BD45" w14:textId="77777777" w:rsidR="00E60F5A" w:rsidRPr="000958CE" w:rsidRDefault="00E60F5A" w:rsidP="00964B0B">
            <w:pPr>
              <w:rPr>
                <w:sz w:val="18"/>
                <w:szCs w:val="18"/>
                <w:lang w:val="en-US"/>
              </w:rPr>
            </w:pPr>
            <w:r w:rsidRPr="000958CE">
              <w:rPr>
                <w:sz w:val="18"/>
                <w:szCs w:val="18"/>
                <w:lang w:val="en-US"/>
              </w:rPr>
              <w:t>m3</w:t>
            </w:r>
          </w:p>
        </w:tc>
        <w:tc>
          <w:tcPr>
            <w:tcW w:w="1118" w:type="dxa"/>
            <w:tcBorders>
              <w:top w:val="nil"/>
              <w:left w:val="single" w:sz="2" w:space="0" w:color="000000"/>
              <w:bottom w:val="single" w:sz="2" w:space="0" w:color="000000"/>
              <w:right w:val="nil"/>
            </w:tcBorders>
            <w:vAlign w:val="center"/>
          </w:tcPr>
          <w:p w14:paraId="1949C0F5" w14:textId="77777777" w:rsidR="00E60F5A" w:rsidRPr="000958CE" w:rsidRDefault="00E60F5A" w:rsidP="00964B0B">
            <w:pPr>
              <w:rPr>
                <w:sz w:val="18"/>
                <w:szCs w:val="18"/>
                <w:lang w:val="en-US"/>
              </w:rPr>
            </w:pPr>
            <w:r w:rsidRPr="000958CE">
              <w:rPr>
                <w:sz w:val="18"/>
                <w:szCs w:val="18"/>
                <w:lang w:val="en-US"/>
              </w:rPr>
              <w:t>0,15</w:t>
            </w:r>
          </w:p>
        </w:tc>
        <w:tc>
          <w:tcPr>
            <w:tcW w:w="1119" w:type="dxa"/>
            <w:tcBorders>
              <w:top w:val="nil"/>
              <w:left w:val="single" w:sz="2" w:space="0" w:color="000000"/>
              <w:bottom w:val="single" w:sz="2" w:space="0" w:color="000000"/>
              <w:right w:val="single" w:sz="2" w:space="0" w:color="000000"/>
            </w:tcBorders>
            <w:vAlign w:val="center"/>
          </w:tcPr>
          <w:p w14:paraId="3D7C3605" w14:textId="77777777" w:rsidR="00E60F5A" w:rsidRPr="000958CE" w:rsidRDefault="00E60F5A" w:rsidP="00964B0B">
            <w:pPr>
              <w:rPr>
                <w:sz w:val="18"/>
                <w:szCs w:val="18"/>
                <w:lang w:val="en-US"/>
              </w:rPr>
            </w:pPr>
          </w:p>
        </w:tc>
      </w:tr>
      <w:tr w:rsidR="00E60F5A" w:rsidRPr="000958CE" w14:paraId="2E9E80A6" w14:textId="77777777" w:rsidTr="00E60F5A">
        <w:tc>
          <w:tcPr>
            <w:tcW w:w="699" w:type="dxa"/>
            <w:tcBorders>
              <w:top w:val="nil"/>
              <w:left w:val="single" w:sz="2" w:space="0" w:color="000000"/>
              <w:bottom w:val="single" w:sz="2" w:space="0" w:color="000000"/>
              <w:right w:val="nil"/>
            </w:tcBorders>
          </w:tcPr>
          <w:p w14:paraId="36CF699C"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4E13673A" w14:textId="77777777" w:rsidR="00E60F5A" w:rsidRPr="000958CE" w:rsidRDefault="00E60F5A" w:rsidP="00964B0B">
            <w:pPr>
              <w:rPr>
                <w:sz w:val="16"/>
                <w:szCs w:val="16"/>
                <w:lang w:val="en-US"/>
              </w:rPr>
            </w:pPr>
            <w:r w:rsidRPr="000958CE">
              <w:rPr>
                <w:sz w:val="16"/>
                <w:szCs w:val="16"/>
                <w:lang w:val="en-US"/>
              </w:rPr>
              <w:t>2952220003546</w:t>
            </w:r>
          </w:p>
        </w:tc>
        <w:tc>
          <w:tcPr>
            <w:tcW w:w="4613" w:type="dxa"/>
            <w:tcBorders>
              <w:top w:val="nil"/>
              <w:left w:val="single" w:sz="2" w:space="0" w:color="000000"/>
              <w:bottom w:val="single" w:sz="2" w:space="0" w:color="000000"/>
              <w:right w:val="nil"/>
            </w:tcBorders>
          </w:tcPr>
          <w:p w14:paraId="596C08F1"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209FDC78"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2FD9B60C" w14:textId="77777777" w:rsidR="00E60F5A" w:rsidRPr="000958CE" w:rsidRDefault="00E60F5A" w:rsidP="00964B0B">
            <w:pPr>
              <w:rPr>
                <w:sz w:val="18"/>
                <w:szCs w:val="18"/>
                <w:lang w:val="en-US"/>
              </w:rPr>
            </w:pPr>
            <w:r w:rsidRPr="000958CE">
              <w:rPr>
                <w:sz w:val="18"/>
                <w:szCs w:val="18"/>
                <w:lang w:val="en-US"/>
              </w:rPr>
              <w:t>0,042</w:t>
            </w:r>
          </w:p>
        </w:tc>
        <w:tc>
          <w:tcPr>
            <w:tcW w:w="1119" w:type="dxa"/>
            <w:tcBorders>
              <w:top w:val="nil"/>
              <w:left w:val="single" w:sz="2" w:space="0" w:color="000000"/>
              <w:bottom w:val="single" w:sz="2" w:space="0" w:color="000000"/>
              <w:right w:val="single" w:sz="2" w:space="0" w:color="000000"/>
            </w:tcBorders>
            <w:vAlign w:val="center"/>
          </w:tcPr>
          <w:p w14:paraId="4E29A4A7" w14:textId="77777777" w:rsidR="00E60F5A" w:rsidRPr="000958CE" w:rsidRDefault="00E60F5A" w:rsidP="00964B0B">
            <w:pPr>
              <w:rPr>
                <w:sz w:val="18"/>
                <w:szCs w:val="18"/>
                <w:lang w:val="en-US"/>
              </w:rPr>
            </w:pPr>
          </w:p>
        </w:tc>
      </w:tr>
      <w:tr w:rsidR="00E60F5A" w:rsidRPr="000958CE" w14:paraId="25CF479D" w14:textId="77777777" w:rsidTr="00E60F5A">
        <w:tc>
          <w:tcPr>
            <w:tcW w:w="699" w:type="dxa"/>
            <w:tcBorders>
              <w:top w:val="nil"/>
              <w:left w:val="single" w:sz="2" w:space="0" w:color="000000"/>
              <w:bottom w:val="single" w:sz="2" w:space="0" w:color="000000"/>
              <w:right w:val="nil"/>
            </w:tcBorders>
          </w:tcPr>
          <w:p w14:paraId="11BA1BF3"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2BCF033C" w14:textId="77777777" w:rsidR="00E60F5A" w:rsidRPr="000958CE" w:rsidRDefault="00E60F5A" w:rsidP="00964B0B">
            <w:pPr>
              <w:rPr>
                <w:sz w:val="16"/>
                <w:szCs w:val="16"/>
                <w:lang w:val="en-US"/>
              </w:rPr>
            </w:pPr>
            <w:r w:rsidRPr="000958CE">
              <w:rPr>
                <w:sz w:val="16"/>
                <w:szCs w:val="16"/>
                <w:lang w:val="en-US"/>
              </w:rPr>
              <w:t>2952240004010</w:t>
            </w:r>
          </w:p>
        </w:tc>
        <w:tc>
          <w:tcPr>
            <w:tcW w:w="4613" w:type="dxa"/>
            <w:tcBorders>
              <w:top w:val="nil"/>
              <w:left w:val="single" w:sz="2" w:space="0" w:color="000000"/>
              <w:bottom w:val="single" w:sz="2" w:space="0" w:color="000000"/>
              <w:right w:val="nil"/>
            </w:tcBorders>
          </w:tcPr>
          <w:p w14:paraId="3FBBD2FD"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239A049C"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66AFA033" w14:textId="77777777" w:rsidR="00E60F5A" w:rsidRPr="000958CE" w:rsidRDefault="00E60F5A" w:rsidP="00964B0B">
            <w:pPr>
              <w:rPr>
                <w:sz w:val="18"/>
                <w:szCs w:val="18"/>
                <w:lang w:val="en-US"/>
              </w:rPr>
            </w:pPr>
            <w:r w:rsidRPr="000958CE">
              <w:rPr>
                <w:sz w:val="18"/>
                <w:szCs w:val="18"/>
                <w:lang w:val="en-US"/>
              </w:rPr>
              <w:t>0,258</w:t>
            </w:r>
          </w:p>
        </w:tc>
        <w:tc>
          <w:tcPr>
            <w:tcW w:w="1119" w:type="dxa"/>
            <w:tcBorders>
              <w:top w:val="nil"/>
              <w:left w:val="single" w:sz="2" w:space="0" w:color="000000"/>
              <w:bottom w:val="single" w:sz="2" w:space="0" w:color="000000"/>
              <w:right w:val="single" w:sz="2" w:space="0" w:color="000000"/>
            </w:tcBorders>
            <w:vAlign w:val="center"/>
          </w:tcPr>
          <w:p w14:paraId="7AA1A1F6" w14:textId="77777777" w:rsidR="00E60F5A" w:rsidRPr="000958CE" w:rsidRDefault="00E60F5A" w:rsidP="00964B0B">
            <w:pPr>
              <w:rPr>
                <w:sz w:val="18"/>
                <w:szCs w:val="18"/>
                <w:lang w:val="en-US"/>
              </w:rPr>
            </w:pPr>
          </w:p>
        </w:tc>
      </w:tr>
      <w:tr w:rsidR="00E60F5A" w:rsidRPr="000958CE" w14:paraId="6D67C3D6" w14:textId="77777777" w:rsidTr="00E60F5A">
        <w:tc>
          <w:tcPr>
            <w:tcW w:w="699" w:type="dxa"/>
            <w:tcBorders>
              <w:top w:val="nil"/>
              <w:left w:val="single" w:sz="2" w:space="0" w:color="000000"/>
              <w:bottom w:val="single" w:sz="2" w:space="0" w:color="000000"/>
              <w:right w:val="nil"/>
            </w:tcBorders>
          </w:tcPr>
          <w:p w14:paraId="1BFB256F"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0CD7CD2C" w14:textId="77777777" w:rsidR="00E60F5A" w:rsidRPr="000958CE" w:rsidRDefault="00E60F5A" w:rsidP="00964B0B">
            <w:pPr>
              <w:rPr>
                <w:sz w:val="16"/>
                <w:szCs w:val="16"/>
                <w:lang w:val="en-US"/>
              </w:rPr>
            </w:pPr>
            <w:r w:rsidRPr="000958CE">
              <w:rPr>
                <w:sz w:val="16"/>
                <w:szCs w:val="16"/>
                <w:lang w:val="en-US"/>
              </w:rPr>
              <w:t>3410540005603</w:t>
            </w:r>
          </w:p>
        </w:tc>
        <w:tc>
          <w:tcPr>
            <w:tcW w:w="4613" w:type="dxa"/>
            <w:tcBorders>
              <w:top w:val="nil"/>
              <w:left w:val="single" w:sz="2" w:space="0" w:color="000000"/>
              <w:bottom w:val="single" w:sz="2" w:space="0" w:color="000000"/>
              <w:right w:val="nil"/>
            </w:tcBorders>
          </w:tcPr>
          <w:p w14:paraId="4DE6CD27"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2A59258A"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3901E6D7" w14:textId="77777777" w:rsidR="00E60F5A" w:rsidRPr="000958CE" w:rsidRDefault="00E60F5A" w:rsidP="00964B0B">
            <w:pPr>
              <w:rPr>
                <w:sz w:val="18"/>
                <w:szCs w:val="18"/>
                <w:lang w:val="en-US"/>
              </w:rPr>
            </w:pPr>
            <w:r w:rsidRPr="000958CE">
              <w:rPr>
                <w:sz w:val="18"/>
                <w:szCs w:val="18"/>
                <w:lang w:val="en-US"/>
              </w:rPr>
              <w:t>0,015</w:t>
            </w:r>
          </w:p>
        </w:tc>
        <w:tc>
          <w:tcPr>
            <w:tcW w:w="1119" w:type="dxa"/>
            <w:tcBorders>
              <w:top w:val="nil"/>
              <w:left w:val="single" w:sz="2" w:space="0" w:color="000000"/>
              <w:bottom w:val="single" w:sz="2" w:space="0" w:color="000000"/>
              <w:right w:val="single" w:sz="2" w:space="0" w:color="000000"/>
            </w:tcBorders>
            <w:vAlign w:val="center"/>
          </w:tcPr>
          <w:p w14:paraId="1901996E" w14:textId="77777777" w:rsidR="00E60F5A" w:rsidRPr="000958CE" w:rsidRDefault="00E60F5A" w:rsidP="00964B0B">
            <w:pPr>
              <w:rPr>
                <w:sz w:val="18"/>
                <w:szCs w:val="18"/>
                <w:lang w:val="en-US"/>
              </w:rPr>
            </w:pPr>
          </w:p>
        </w:tc>
      </w:tr>
      <w:tr w:rsidR="00E60F5A" w:rsidRPr="000958CE" w14:paraId="6214A07A" w14:textId="77777777" w:rsidTr="00E60F5A">
        <w:tc>
          <w:tcPr>
            <w:tcW w:w="699" w:type="dxa"/>
            <w:tcBorders>
              <w:top w:val="single" w:sz="2" w:space="0" w:color="000000"/>
              <w:left w:val="single" w:sz="2" w:space="0" w:color="000000"/>
              <w:bottom w:val="single" w:sz="2" w:space="0" w:color="000000"/>
              <w:right w:val="nil"/>
            </w:tcBorders>
            <w:vAlign w:val="center"/>
          </w:tcPr>
          <w:p w14:paraId="40D0CF65" w14:textId="77777777" w:rsidR="00E60F5A" w:rsidRPr="000958CE" w:rsidRDefault="00E60F5A" w:rsidP="00964B0B">
            <w:pPr>
              <w:jc w:val="center"/>
              <w:rPr>
                <w:sz w:val="22"/>
                <w:szCs w:val="22"/>
                <w:lang w:val="en-US"/>
              </w:rPr>
            </w:pPr>
            <w:r w:rsidRPr="000958CE">
              <w:rPr>
                <w:lang w:val="en-US"/>
              </w:rPr>
              <w:t xml:space="preserve"> </w:t>
            </w:r>
            <w:r w:rsidRPr="000958CE">
              <w:rPr>
                <w:sz w:val="22"/>
                <w:szCs w:val="22"/>
                <w:lang w:val="en-US"/>
              </w:rPr>
              <w:t>54</w:t>
            </w:r>
          </w:p>
        </w:tc>
        <w:tc>
          <w:tcPr>
            <w:tcW w:w="1537" w:type="dxa"/>
            <w:tcBorders>
              <w:top w:val="single" w:sz="2" w:space="0" w:color="000000"/>
              <w:left w:val="single" w:sz="2" w:space="0" w:color="000000"/>
              <w:bottom w:val="single" w:sz="2" w:space="0" w:color="000000"/>
              <w:right w:val="nil"/>
            </w:tcBorders>
            <w:vAlign w:val="center"/>
          </w:tcPr>
          <w:p w14:paraId="25B129B0" w14:textId="77777777" w:rsidR="00E60F5A" w:rsidRPr="000958CE" w:rsidRDefault="00E60F5A" w:rsidP="00964B0B">
            <w:pPr>
              <w:jc w:val="center"/>
              <w:rPr>
                <w:sz w:val="22"/>
                <w:szCs w:val="22"/>
                <w:lang w:val="en-US"/>
              </w:rPr>
            </w:pPr>
            <w:r w:rsidRPr="000958CE">
              <w:rPr>
                <w:sz w:val="22"/>
                <w:szCs w:val="22"/>
                <w:lang w:val="en-US"/>
              </w:rPr>
              <w:t>Dl107</w:t>
            </w:r>
          </w:p>
          <w:p w14:paraId="1899102B" w14:textId="77777777" w:rsidR="00E60F5A" w:rsidRPr="000958CE" w:rsidRDefault="00E60F5A" w:rsidP="00964B0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30E032F" w14:textId="77777777" w:rsidR="00E60F5A" w:rsidRPr="000958CE" w:rsidRDefault="00E60F5A" w:rsidP="00964B0B">
            <w:pPr>
              <w:rPr>
                <w:rFonts w:ascii="Times New Roman CYR" w:hAnsi="Times New Roman CYR" w:cs="Times New Roman CYR"/>
                <w:sz w:val="22"/>
                <w:szCs w:val="22"/>
                <w:lang/>
              </w:rPr>
            </w:pPr>
            <w:r w:rsidRPr="000958CE">
              <w:rPr>
                <w:rFonts w:ascii="Times New Roman CYR" w:hAnsi="Times New Roman CYR" w:cs="Times New Roman CYR"/>
                <w:sz w:val="22"/>
                <w:szCs w:val="22"/>
                <w:lang/>
              </w:rPr>
              <w:t>Amorsarea suprafetelor din materiale granulare cu bitum 50/70 SM SR EN 12591 0,6 l/mp, sau emulsii bituminoase conform SR EN 13808</w:t>
            </w:r>
          </w:p>
        </w:tc>
        <w:tc>
          <w:tcPr>
            <w:tcW w:w="978" w:type="dxa"/>
            <w:tcBorders>
              <w:top w:val="single" w:sz="2" w:space="0" w:color="000000"/>
              <w:left w:val="single" w:sz="2" w:space="0" w:color="000000"/>
              <w:bottom w:val="single" w:sz="2" w:space="0" w:color="000000"/>
              <w:right w:val="nil"/>
            </w:tcBorders>
            <w:vAlign w:val="center"/>
          </w:tcPr>
          <w:p w14:paraId="0B9CF972" w14:textId="77777777" w:rsidR="00E60F5A" w:rsidRPr="000958CE" w:rsidRDefault="00E60F5A" w:rsidP="00964B0B">
            <w:pPr>
              <w:jc w:val="center"/>
              <w:rPr>
                <w:sz w:val="22"/>
                <w:szCs w:val="22"/>
                <w:lang w:val="en-US"/>
              </w:rPr>
            </w:pPr>
            <w:r w:rsidRPr="000958CE">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201A35F3" w14:textId="77777777" w:rsidR="00E60F5A" w:rsidRPr="000958CE" w:rsidRDefault="00E60F5A" w:rsidP="00964B0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8947336" w14:textId="77777777" w:rsidR="00E60F5A" w:rsidRPr="000958CE" w:rsidRDefault="00E60F5A" w:rsidP="00964B0B">
            <w:pPr>
              <w:jc w:val="right"/>
              <w:rPr>
                <w:lang w:val="en-US"/>
              </w:rPr>
            </w:pPr>
            <w:r w:rsidRPr="000958CE">
              <w:rPr>
                <w:lang w:val="en-US"/>
              </w:rPr>
              <w:t>0,193</w:t>
            </w:r>
          </w:p>
        </w:tc>
      </w:tr>
      <w:tr w:rsidR="00E60F5A" w:rsidRPr="000958CE" w14:paraId="6E774E12" w14:textId="77777777" w:rsidTr="00E60F5A">
        <w:tc>
          <w:tcPr>
            <w:tcW w:w="699" w:type="dxa"/>
            <w:tcBorders>
              <w:top w:val="nil"/>
              <w:left w:val="single" w:sz="2" w:space="0" w:color="000000"/>
              <w:bottom w:val="single" w:sz="2" w:space="0" w:color="000000"/>
              <w:right w:val="nil"/>
            </w:tcBorders>
          </w:tcPr>
          <w:p w14:paraId="4C5D5B8F"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348E64BA" w14:textId="77777777" w:rsidR="00E60F5A" w:rsidRPr="000958CE" w:rsidRDefault="00E60F5A" w:rsidP="00964B0B">
            <w:pPr>
              <w:rPr>
                <w:sz w:val="16"/>
                <w:szCs w:val="16"/>
                <w:lang w:val="en-US"/>
              </w:rPr>
            </w:pPr>
            <w:r w:rsidRPr="000958CE">
              <w:rPr>
                <w:sz w:val="16"/>
                <w:szCs w:val="16"/>
                <w:lang w:val="en-US"/>
              </w:rPr>
              <w:t>23203226000401</w:t>
            </w:r>
          </w:p>
        </w:tc>
        <w:tc>
          <w:tcPr>
            <w:tcW w:w="4613" w:type="dxa"/>
            <w:tcBorders>
              <w:top w:val="nil"/>
              <w:left w:val="single" w:sz="2" w:space="0" w:color="000000"/>
              <w:bottom w:val="single" w:sz="2" w:space="0" w:color="000000"/>
              <w:right w:val="nil"/>
            </w:tcBorders>
          </w:tcPr>
          <w:p w14:paraId="55BAFD00"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Bitum</w:t>
            </w:r>
          </w:p>
        </w:tc>
        <w:tc>
          <w:tcPr>
            <w:tcW w:w="978" w:type="dxa"/>
            <w:tcBorders>
              <w:top w:val="nil"/>
              <w:left w:val="single" w:sz="2" w:space="0" w:color="000000"/>
              <w:bottom w:val="single" w:sz="2" w:space="0" w:color="000000"/>
              <w:right w:val="nil"/>
            </w:tcBorders>
            <w:vAlign w:val="center"/>
          </w:tcPr>
          <w:p w14:paraId="0188C325" w14:textId="77777777" w:rsidR="00E60F5A" w:rsidRPr="000958CE" w:rsidRDefault="00E60F5A" w:rsidP="00964B0B">
            <w:pPr>
              <w:rPr>
                <w:sz w:val="18"/>
                <w:szCs w:val="18"/>
                <w:lang w:val="en-US"/>
              </w:rPr>
            </w:pPr>
            <w:r w:rsidRPr="000958CE">
              <w:rPr>
                <w:sz w:val="18"/>
                <w:szCs w:val="18"/>
                <w:lang w:val="en-US"/>
              </w:rPr>
              <w:t>t</w:t>
            </w:r>
          </w:p>
        </w:tc>
        <w:tc>
          <w:tcPr>
            <w:tcW w:w="1118" w:type="dxa"/>
            <w:tcBorders>
              <w:top w:val="nil"/>
              <w:left w:val="single" w:sz="2" w:space="0" w:color="000000"/>
              <w:bottom w:val="single" w:sz="2" w:space="0" w:color="000000"/>
              <w:right w:val="nil"/>
            </w:tcBorders>
            <w:vAlign w:val="center"/>
          </w:tcPr>
          <w:p w14:paraId="76B30342" w14:textId="77777777" w:rsidR="00E60F5A" w:rsidRPr="000958CE" w:rsidRDefault="00E60F5A" w:rsidP="00964B0B">
            <w:pPr>
              <w:rPr>
                <w:sz w:val="18"/>
                <w:szCs w:val="18"/>
                <w:lang w:val="en-US"/>
              </w:rPr>
            </w:pPr>
            <w:r w:rsidRPr="000958CE">
              <w:rPr>
                <w:sz w:val="18"/>
                <w:szCs w:val="18"/>
                <w:lang w:val="en-US"/>
              </w:rPr>
              <w:t>1,03</w:t>
            </w:r>
          </w:p>
        </w:tc>
        <w:tc>
          <w:tcPr>
            <w:tcW w:w="1119" w:type="dxa"/>
            <w:tcBorders>
              <w:top w:val="nil"/>
              <w:left w:val="single" w:sz="2" w:space="0" w:color="000000"/>
              <w:bottom w:val="single" w:sz="2" w:space="0" w:color="000000"/>
              <w:right w:val="single" w:sz="2" w:space="0" w:color="000000"/>
            </w:tcBorders>
            <w:vAlign w:val="center"/>
          </w:tcPr>
          <w:p w14:paraId="4C90EA3F" w14:textId="77777777" w:rsidR="00E60F5A" w:rsidRPr="000958CE" w:rsidRDefault="00E60F5A" w:rsidP="00964B0B">
            <w:pPr>
              <w:rPr>
                <w:sz w:val="18"/>
                <w:szCs w:val="18"/>
                <w:lang w:val="en-US"/>
              </w:rPr>
            </w:pPr>
          </w:p>
        </w:tc>
      </w:tr>
      <w:tr w:rsidR="00E60F5A" w:rsidRPr="000958CE" w14:paraId="2F21DEA6" w14:textId="77777777" w:rsidTr="00E60F5A">
        <w:tc>
          <w:tcPr>
            <w:tcW w:w="699" w:type="dxa"/>
            <w:tcBorders>
              <w:top w:val="nil"/>
              <w:left w:val="single" w:sz="2" w:space="0" w:color="000000"/>
              <w:bottom w:val="single" w:sz="2" w:space="0" w:color="000000"/>
              <w:right w:val="nil"/>
            </w:tcBorders>
          </w:tcPr>
          <w:p w14:paraId="71FB0AE9"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46DE8EF2" w14:textId="77777777" w:rsidR="00E60F5A" w:rsidRPr="000958CE" w:rsidRDefault="00E60F5A" w:rsidP="00964B0B">
            <w:pPr>
              <w:rPr>
                <w:sz w:val="16"/>
                <w:szCs w:val="16"/>
                <w:lang w:val="en-US"/>
              </w:rPr>
            </w:pPr>
            <w:r w:rsidRPr="000958CE">
              <w:rPr>
                <w:sz w:val="16"/>
                <w:szCs w:val="16"/>
                <w:lang w:val="en-US"/>
              </w:rPr>
              <w:t>2952220000000</w:t>
            </w:r>
          </w:p>
        </w:tc>
        <w:tc>
          <w:tcPr>
            <w:tcW w:w="4613" w:type="dxa"/>
            <w:tcBorders>
              <w:top w:val="nil"/>
              <w:left w:val="single" w:sz="2" w:space="0" w:color="000000"/>
              <w:bottom w:val="single" w:sz="2" w:space="0" w:color="000000"/>
              <w:right w:val="nil"/>
            </w:tcBorders>
          </w:tcPr>
          <w:p w14:paraId="631EAEF5"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2B2ACD10"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2409B369" w14:textId="77777777" w:rsidR="00E60F5A" w:rsidRPr="000958CE" w:rsidRDefault="00E60F5A" w:rsidP="00964B0B">
            <w:pPr>
              <w:rPr>
                <w:sz w:val="18"/>
                <w:szCs w:val="18"/>
                <w:lang w:val="en-US"/>
              </w:rPr>
            </w:pPr>
            <w:r w:rsidRPr="000958CE">
              <w:rPr>
                <w:sz w:val="18"/>
                <w:szCs w:val="18"/>
                <w:lang w:val="en-US"/>
              </w:rPr>
              <w:t>0,30</w:t>
            </w:r>
          </w:p>
        </w:tc>
        <w:tc>
          <w:tcPr>
            <w:tcW w:w="1119" w:type="dxa"/>
            <w:tcBorders>
              <w:top w:val="nil"/>
              <w:left w:val="single" w:sz="2" w:space="0" w:color="000000"/>
              <w:bottom w:val="single" w:sz="2" w:space="0" w:color="000000"/>
              <w:right w:val="single" w:sz="2" w:space="0" w:color="000000"/>
            </w:tcBorders>
            <w:vAlign w:val="center"/>
          </w:tcPr>
          <w:p w14:paraId="23347965" w14:textId="77777777" w:rsidR="00E60F5A" w:rsidRPr="000958CE" w:rsidRDefault="00E60F5A" w:rsidP="00964B0B">
            <w:pPr>
              <w:rPr>
                <w:sz w:val="18"/>
                <w:szCs w:val="18"/>
                <w:lang w:val="en-US"/>
              </w:rPr>
            </w:pPr>
          </w:p>
        </w:tc>
      </w:tr>
      <w:tr w:rsidR="00E60F5A" w:rsidRPr="000958CE" w14:paraId="1C96F000" w14:textId="77777777" w:rsidTr="00E60F5A">
        <w:tc>
          <w:tcPr>
            <w:tcW w:w="699" w:type="dxa"/>
            <w:tcBorders>
              <w:top w:val="single" w:sz="2" w:space="0" w:color="000000"/>
              <w:left w:val="single" w:sz="2" w:space="0" w:color="000000"/>
              <w:bottom w:val="single" w:sz="2" w:space="0" w:color="000000"/>
              <w:right w:val="nil"/>
            </w:tcBorders>
            <w:vAlign w:val="center"/>
          </w:tcPr>
          <w:p w14:paraId="416760AB" w14:textId="77777777" w:rsidR="00E60F5A" w:rsidRPr="000958CE" w:rsidRDefault="00E60F5A" w:rsidP="00964B0B">
            <w:pPr>
              <w:jc w:val="center"/>
              <w:rPr>
                <w:sz w:val="22"/>
                <w:szCs w:val="22"/>
                <w:lang w:val="en-US"/>
              </w:rPr>
            </w:pPr>
            <w:r w:rsidRPr="000958CE">
              <w:rPr>
                <w:lang w:val="en-US"/>
              </w:rPr>
              <w:t xml:space="preserve"> </w:t>
            </w:r>
            <w:r w:rsidRPr="000958CE">
              <w:rPr>
                <w:sz w:val="22"/>
                <w:szCs w:val="22"/>
                <w:lang w:val="en-US"/>
              </w:rPr>
              <w:t>55</w:t>
            </w:r>
          </w:p>
        </w:tc>
        <w:tc>
          <w:tcPr>
            <w:tcW w:w="1537" w:type="dxa"/>
            <w:tcBorders>
              <w:top w:val="single" w:sz="2" w:space="0" w:color="000000"/>
              <w:left w:val="single" w:sz="2" w:space="0" w:color="000000"/>
              <w:bottom w:val="single" w:sz="2" w:space="0" w:color="000000"/>
              <w:right w:val="nil"/>
            </w:tcBorders>
            <w:vAlign w:val="center"/>
          </w:tcPr>
          <w:p w14:paraId="35F45C35" w14:textId="77777777" w:rsidR="00E60F5A" w:rsidRPr="000958CE" w:rsidRDefault="00E60F5A" w:rsidP="00964B0B">
            <w:pPr>
              <w:jc w:val="center"/>
              <w:rPr>
                <w:sz w:val="22"/>
                <w:szCs w:val="22"/>
                <w:lang w:val="en-US"/>
              </w:rPr>
            </w:pPr>
            <w:r w:rsidRPr="000958CE">
              <w:rPr>
                <w:sz w:val="22"/>
                <w:szCs w:val="22"/>
                <w:lang w:val="en-US"/>
              </w:rPr>
              <w:t>DB19G</w:t>
            </w:r>
          </w:p>
          <w:p w14:paraId="7A824028" w14:textId="77777777" w:rsidR="00E60F5A" w:rsidRPr="000958CE" w:rsidRDefault="00E60F5A" w:rsidP="00964B0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1E435BD" w14:textId="77777777" w:rsidR="00E60F5A" w:rsidRPr="000958CE" w:rsidRDefault="00E60F5A" w:rsidP="00964B0B">
            <w:pPr>
              <w:rPr>
                <w:rFonts w:ascii="Times New Roman CYR" w:hAnsi="Times New Roman CYR" w:cs="Times New Roman CYR"/>
                <w:sz w:val="22"/>
                <w:szCs w:val="22"/>
                <w:lang/>
              </w:rPr>
            </w:pPr>
            <w:r w:rsidRPr="000958CE">
              <w:rPr>
                <w:rFonts w:ascii="Times New Roman CYR" w:hAnsi="Times New Roman CYR" w:cs="Times New Roman CYR"/>
                <w:sz w:val="22"/>
                <w:szCs w:val="22"/>
                <w:lang/>
              </w:rPr>
              <w:t>Strat de legatura din beton asfaltic deschis cu pietris concasat BAD 22,4 leg. bitum adivat 50/70 conform CP D.02.25:2021, H=6cm (nisipul bituminat si otel din norma se exclude)</w:t>
            </w:r>
          </w:p>
        </w:tc>
        <w:tc>
          <w:tcPr>
            <w:tcW w:w="978" w:type="dxa"/>
            <w:tcBorders>
              <w:top w:val="single" w:sz="2" w:space="0" w:color="000000"/>
              <w:left w:val="single" w:sz="2" w:space="0" w:color="000000"/>
              <w:bottom w:val="single" w:sz="2" w:space="0" w:color="000000"/>
              <w:right w:val="nil"/>
            </w:tcBorders>
            <w:vAlign w:val="center"/>
          </w:tcPr>
          <w:p w14:paraId="5AEE9390" w14:textId="77777777" w:rsidR="00E60F5A" w:rsidRPr="000958CE" w:rsidRDefault="00E60F5A" w:rsidP="00964B0B">
            <w:pPr>
              <w:jc w:val="center"/>
              <w:rPr>
                <w:sz w:val="22"/>
                <w:szCs w:val="22"/>
                <w:lang w:val="en-US"/>
              </w:rPr>
            </w:pPr>
            <w:r w:rsidRPr="000958CE">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D9FD78D" w14:textId="77777777" w:rsidR="00E60F5A" w:rsidRPr="000958CE" w:rsidRDefault="00E60F5A" w:rsidP="00964B0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81D06B4" w14:textId="77777777" w:rsidR="00E60F5A" w:rsidRPr="000958CE" w:rsidRDefault="00E60F5A" w:rsidP="00964B0B">
            <w:pPr>
              <w:jc w:val="right"/>
              <w:rPr>
                <w:lang w:val="en-US"/>
              </w:rPr>
            </w:pPr>
            <w:r w:rsidRPr="000958CE">
              <w:rPr>
                <w:lang w:val="en-US"/>
              </w:rPr>
              <w:t>322,00</w:t>
            </w:r>
          </w:p>
        </w:tc>
      </w:tr>
      <w:tr w:rsidR="00E60F5A" w:rsidRPr="000958CE" w14:paraId="6C1F2001" w14:textId="77777777" w:rsidTr="00E60F5A">
        <w:tc>
          <w:tcPr>
            <w:tcW w:w="699" w:type="dxa"/>
            <w:tcBorders>
              <w:top w:val="nil"/>
              <w:left w:val="single" w:sz="2" w:space="0" w:color="000000"/>
              <w:bottom w:val="single" w:sz="2" w:space="0" w:color="000000"/>
              <w:right w:val="nil"/>
            </w:tcBorders>
          </w:tcPr>
          <w:p w14:paraId="6581E3D9"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430EF058" w14:textId="77777777" w:rsidR="00E60F5A" w:rsidRPr="000958CE" w:rsidRDefault="00E60F5A" w:rsidP="00964B0B">
            <w:pPr>
              <w:rPr>
                <w:sz w:val="16"/>
                <w:szCs w:val="16"/>
                <w:lang w:val="en-US"/>
              </w:rPr>
            </w:pPr>
            <w:r w:rsidRPr="000958CE">
              <w:rPr>
                <w:sz w:val="16"/>
                <w:szCs w:val="16"/>
                <w:lang w:val="en-US"/>
              </w:rPr>
              <w:t>7129040010110</w:t>
            </w:r>
          </w:p>
        </w:tc>
        <w:tc>
          <w:tcPr>
            <w:tcW w:w="4613" w:type="dxa"/>
            <w:tcBorders>
              <w:top w:val="nil"/>
              <w:left w:val="single" w:sz="2" w:space="0" w:color="000000"/>
              <w:bottom w:val="single" w:sz="2" w:space="0" w:color="000000"/>
              <w:right w:val="nil"/>
            </w:tcBorders>
          </w:tcPr>
          <w:p w14:paraId="2F274B1E"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11798E00" w14:textId="77777777" w:rsidR="00E60F5A" w:rsidRPr="000958CE" w:rsidRDefault="00E60F5A" w:rsidP="00964B0B">
            <w:pPr>
              <w:rPr>
                <w:sz w:val="18"/>
                <w:szCs w:val="18"/>
                <w:lang w:val="en-US"/>
              </w:rPr>
            </w:pPr>
            <w:r w:rsidRPr="000958CE">
              <w:rPr>
                <w:sz w:val="18"/>
                <w:szCs w:val="18"/>
                <w:lang w:val="en-US"/>
              </w:rPr>
              <w:t>h-om</w:t>
            </w:r>
          </w:p>
        </w:tc>
        <w:tc>
          <w:tcPr>
            <w:tcW w:w="1118" w:type="dxa"/>
            <w:tcBorders>
              <w:top w:val="nil"/>
              <w:left w:val="single" w:sz="2" w:space="0" w:color="000000"/>
              <w:bottom w:val="single" w:sz="2" w:space="0" w:color="000000"/>
              <w:right w:val="nil"/>
            </w:tcBorders>
            <w:vAlign w:val="center"/>
          </w:tcPr>
          <w:p w14:paraId="7F495024" w14:textId="77777777" w:rsidR="00E60F5A" w:rsidRPr="000958CE" w:rsidRDefault="00E60F5A" w:rsidP="00964B0B">
            <w:pPr>
              <w:rPr>
                <w:sz w:val="18"/>
                <w:szCs w:val="18"/>
                <w:lang w:val="en-US"/>
              </w:rPr>
            </w:pPr>
            <w:r w:rsidRPr="000958CE">
              <w:rPr>
                <w:sz w:val="18"/>
                <w:szCs w:val="18"/>
                <w:lang w:val="en-US"/>
              </w:rPr>
              <w:t>0,06</w:t>
            </w:r>
          </w:p>
        </w:tc>
        <w:tc>
          <w:tcPr>
            <w:tcW w:w="1119" w:type="dxa"/>
            <w:tcBorders>
              <w:top w:val="nil"/>
              <w:left w:val="single" w:sz="2" w:space="0" w:color="000000"/>
              <w:bottom w:val="single" w:sz="2" w:space="0" w:color="000000"/>
              <w:right w:val="single" w:sz="2" w:space="0" w:color="000000"/>
            </w:tcBorders>
            <w:vAlign w:val="center"/>
          </w:tcPr>
          <w:p w14:paraId="3A94737C" w14:textId="77777777" w:rsidR="00E60F5A" w:rsidRPr="000958CE" w:rsidRDefault="00E60F5A" w:rsidP="00964B0B">
            <w:pPr>
              <w:rPr>
                <w:sz w:val="18"/>
                <w:szCs w:val="18"/>
                <w:lang w:val="en-US"/>
              </w:rPr>
            </w:pPr>
          </w:p>
        </w:tc>
      </w:tr>
      <w:tr w:rsidR="00E60F5A" w:rsidRPr="000958CE" w14:paraId="4302EF8A" w14:textId="77777777" w:rsidTr="00E60F5A">
        <w:tc>
          <w:tcPr>
            <w:tcW w:w="699" w:type="dxa"/>
            <w:tcBorders>
              <w:top w:val="nil"/>
              <w:left w:val="single" w:sz="2" w:space="0" w:color="000000"/>
              <w:bottom w:val="single" w:sz="2" w:space="0" w:color="000000"/>
              <w:right w:val="nil"/>
            </w:tcBorders>
          </w:tcPr>
          <w:p w14:paraId="011BBCE7"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202AAB08" w14:textId="77777777" w:rsidR="00E60F5A" w:rsidRPr="000958CE" w:rsidRDefault="00E60F5A" w:rsidP="00964B0B">
            <w:pPr>
              <w:rPr>
                <w:sz w:val="16"/>
                <w:szCs w:val="16"/>
                <w:lang w:val="en-US"/>
              </w:rPr>
            </w:pPr>
            <w:r w:rsidRPr="000958CE">
              <w:rPr>
                <w:sz w:val="16"/>
                <w:szCs w:val="16"/>
                <w:lang w:val="en-US"/>
              </w:rPr>
              <w:t>111100010001310-1</w:t>
            </w:r>
          </w:p>
        </w:tc>
        <w:tc>
          <w:tcPr>
            <w:tcW w:w="4613" w:type="dxa"/>
            <w:tcBorders>
              <w:top w:val="nil"/>
              <w:left w:val="single" w:sz="2" w:space="0" w:color="000000"/>
              <w:bottom w:val="single" w:sz="2" w:space="0" w:color="000000"/>
              <w:right w:val="nil"/>
            </w:tcBorders>
          </w:tcPr>
          <w:p w14:paraId="1FF025D4"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beton asfaltic BAD22,4</w:t>
            </w:r>
          </w:p>
        </w:tc>
        <w:tc>
          <w:tcPr>
            <w:tcW w:w="978" w:type="dxa"/>
            <w:tcBorders>
              <w:top w:val="nil"/>
              <w:left w:val="single" w:sz="2" w:space="0" w:color="000000"/>
              <w:bottom w:val="single" w:sz="2" w:space="0" w:color="000000"/>
              <w:right w:val="nil"/>
            </w:tcBorders>
            <w:vAlign w:val="center"/>
          </w:tcPr>
          <w:p w14:paraId="5AE805C7" w14:textId="77777777" w:rsidR="00E60F5A" w:rsidRPr="000958CE" w:rsidRDefault="00E60F5A" w:rsidP="00964B0B">
            <w:pPr>
              <w:rPr>
                <w:sz w:val="18"/>
                <w:szCs w:val="18"/>
                <w:lang w:val="en-US"/>
              </w:rPr>
            </w:pPr>
            <w:r w:rsidRPr="000958CE">
              <w:rPr>
                <w:sz w:val="18"/>
                <w:szCs w:val="18"/>
                <w:lang w:val="en-US"/>
              </w:rPr>
              <w:t>t</w:t>
            </w:r>
          </w:p>
        </w:tc>
        <w:tc>
          <w:tcPr>
            <w:tcW w:w="1118" w:type="dxa"/>
            <w:tcBorders>
              <w:top w:val="nil"/>
              <w:left w:val="single" w:sz="2" w:space="0" w:color="000000"/>
              <w:bottom w:val="single" w:sz="2" w:space="0" w:color="000000"/>
              <w:right w:val="nil"/>
            </w:tcBorders>
            <w:vAlign w:val="center"/>
          </w:tcPr>
          <w:p w14:paraId="123277A1" w14:textId="77777777" w:rsidR="00E60F5A" w:rsidRPr="000958CE" w:rsidRDefault="00E60F5A" w:rsidP="00964B0B">
            <w:pPr>
              <w:rPr>
                <w:sz w:val="18"/>
                <w:szCs w:val="18"/>
                <w:lang w:val="en-US"/>
              </w:rPr>
            </w:pPr>
            <w:r w:rsidRPr="000958CE">
              <w:rPr>
                <w:sz w:val="18"/>
                <w:szCs w:val="18"/>
                <w:lang w:val="en-US"/>
              </w:rPr>
              <w:t>0,141</w:t>
            </w:r>
          </w:p>
        </w:tc>
        <w:tc>
          <w:tcPr>
            <w:tcW w:w="1119" w:type="dxa"/>
            <w:tcBorders>
              <w:top w:val="nil"/>
              <w:left w:val="single" w:sz="2" w:space="0" w:color="000000"/>
              <w:bottom w:val="single" w:sz="2" w:space="0" w:color="000000"/>
              <w:right w:val="single" w:sz="2" w:space="0" w:color="000000"/>
            </w:tcBorders>
            <w:vAlign w:val="center"/>
          </w:tcPr>
          <w:p w14:paraId="35240C91" w14:textId="77777777" w:rsidR="00E60F5A" w:rsidRPr="000958CE" w:rsidRDefault="00E60F5A" w:rsidP="00964B0B">
            <w:pPr>
              <w:rPr>
                <w:sz w:val="18"/>
                <w:szCs w:val="18"/>
                <w:lang w:val="en-US"/>
              </w:rPr>
            </w:pPr>
          </w:p>
        </w:tc>
      </w:tr>
      <w:tr w:rsidR="00E60F5A" w:rsidRPr="000958CE" w14:paraId="579ADC3C" w14:textId="77777777" w:rsidTr="00E60F5A">
        <w:tc>
          <w:tcPr>
            <w:tcW w:w="699" w:type="dxa"/>
            <w:tcBorders>
              <w:top w:val="nil"/>
              <w:left w:val="single" w:sz="2" w:space="0" w:color="000000"/>
              <w:bottom w:val="single" w:sz="2" w:space="0" w:color="000000"/>
              <w:right w:val="nil"/>
            </w:tcBorders>
          </w:tcPr>
          <w:p w14:paraId="62AC6B4E"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0B9D77F0" w14:textId="77777777" w:rsidR="00E60F5A" w:rsidRPr="000958CE" w:rsidRDefault="00E60F5A" w:rsidP="00964B0B">
            <w:pPr>
              <w:rPr>
                <w:sz w:val="16"/>
                <w:szCs w:val="16"/>
                <w:lang w:val="en-US"/>
              </w:rPr>
            </w:pPr>
            <w:r w:rsidRPr="000958CE">
              <w:rPr>
                <w:sz w:val="16"/>
                <w:szCs w:val="16"/>
                <w:lang w:val="en-US"/>
              </w:rPr>
              <w:t>2952240004010</w:t>
            </w:r>
          </w:p>
        </w:tc>
        <w:tc>
          <w:tcPr>
            <w:tcW w:w="4613" w:type="dxa"/>
            <w:tcBorders>
              <w:top w:val="nil"/>
              <w:left w:val="single" w:sz="2" w:space="0" w:color="000000"/>
              <w:bottom w:val="single" w:sz="2" w:space="0" w:color="000000"/>
              <w:right w:val="nil"/>
            </w:tcBorders>
          </w:tcPr>
          <w:p w14:paraId="330EFB8B"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60D4D6AA"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603C296C" w14:textId="77777777" w:rsidR="00E60F5A" w:rsidRPr="000958CE" w:rsidRDefault="00E60F5A" w:rsidP="00964B0B">
            <w:pPr>
              <w:rPr>
                <w:sz w:val="18"/>
                <w:szCs w:val="18"/>
                <w:lang w:val="en-US"/>
              </w:rPr>
            </w:pPr>
            <w:r w:rsidRPr="000958CE">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14:paraId="7F0E0320" w14:textId="77777777" w:rsidR="00E60F5A" w:rsidRPr="000958CE" w:rsidRDefault="00E60F5A" w:rsidP="00964B0B">
            <w:pPr>
              <w:rPr>
                <w:sz w:val="18"/>
                <w:szCs w:val="18"/>
                <w:lang w:val="en-US"/>
              </w:rPr>
            </w:pPr>
          </w:p>
        </w:tc>
      </w:tr>
      <w:tr w:rsidR="00E60F5A" w:rsidRPr="000958CE" w14:paraId="64A1D3EB" w14:textId="77777777" w:rsidTr="00E60F5A">
        <w:tc>
          <w:tcPr>
            <w:tcW w:w="699" w:type="dxa"/>
            <w:tcBorders>
              <w:top w:val="nil"/>
              <w:left w:val="single" w:sz="2" w:space="0" w:color="000000"/>
              <w:bottom w:val="single" w:sz="2" w:space="0" w:color="000000"/>
              <w:right w:val="nil"/>
            </w:tcBorders>
          </w:tcPr>
          <w:p w14:paraId="6AFFBC24"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6FE1A2D1" w14:textId="77777777" w:rsidR="00E60F5A" w:rsidRPr="000958CE" w:rsidRDefault="00E60F5A" w:rsidP="00964B0B">
            <w:pPr>
              <w:rPr>
                <w:sz w:val="16"/>
                <w:szCs w:val="16"/>
                <w:lang w:val="en-US"/>
              </w:rPr>
            </w:pPr>
            <w:r w:rsidRPr="000958CE">
              <w:rPr>
                <w:sz w:val="16"/>
                <w:szCs w:val="16"/>
                <w:lang w:val="en-US"/>
              </w:rPr>
              <w:t>2952240004003</w:t>
            </w:r>
          </w:p>
        </w:tc>
        <w:tc>
          <w:tcPr>
            <w:tcW w:w="4613" w:type="dxa"/>
            <w:tcBorders>
              <w:top w:val="nil"/>
              <w:left w:val="single" w:sz="2" w:space="0" w:color="000000"/>
              <w:bottom w:val="single" w:sz="2" w:space="0" w:color="000000"/>
              <w:right w:val="nil"/>
            </w:tcBorders>
          </w:tcPr>
          <w:p w14:paraId="3E3021CA"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578D1195"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59E85ABE" w14:textId="77777777" w:rsidR="00E60F5A" w:rsidRPr="000958CE" w:rsidRDefault="00E60F5A" w:rsidP="00964B0B">
            <w:pPr>
              <w:rPr>
                <w:sz w:val="18"/>
                <w:szCs w:val="18"/>
                <w:lang w:val="en-US"/>
              </w:rPr>
            </w:pPr>
            <w:r w:rsidRPr="000958CE">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14:paraId="41EE0E27" w14:textId="77777777" w:rsidR="00E60F5A" w:rsidRPr="000958CE" w:rsidRDefault="00E60F5A" w:rsidP="00964B0B">
            <w:pPr>
              <w:rPr>
                <w:sz w:val="18"/>
                <w:szCs w:val="18"/>
                <w:lang w:val="en-US"/>
              </w:rPr>
            </w:pPr>
          </w:p>
        </w:tc>
      </w:tr>
      <w:tr w:rsidR="00E60F5A" w:rsidRPr="000958CE" w14:paraId="79AA9A57" w14:textId="77777777" w:rsidTr="00E60F5A">
        <w:tc>
          <w:tcPr>
            <w:tcW w:w="699" w:type="dxa"/>
            <w:tcBorders>
              <w:top w:val="nil"/>
              <w:left w:val="single" w:sz="2" w:space="0" w:color="000000"/>
              <w:bottom w:val="single" w:sz="2" w:space="0" w:color="000000"/>
              <w:right w:val="nil"/>
            </w:tcBorders>
          </w:tcPr>
          <w:p w14:paraId="2F4BD1D6"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0ABDD510" w14:textId="77777777" w:rsidR="00E60F5A" w:rsidRPr="000958CE" w:rsidRDefault="00E60F5A" w:rsidP="00964B0B">
            <w:pPr>
              <w:rPr>
                <w:sz w:val="16"/>
                <w:szCs w:val="16"/>
                <w:lang w:val="en-US"/>
              </w:rPr>
            </w:pPr>
            <w:r w:rsidRPr="000958CE">
              <w:rPr>
                <w:sz w:val="16"/>
                <w:szCs w:val="16"/>
                <w:lang w:val="en-US"/>
              </w:rPr>
              <w:t>2952240005100</w:t>
            </w:r>
          </w:p>
        </w:tc>
        <w:tc>
          <w:tcPr>
            <w:tcW w:w="4613" w:type="dxa"/>
            <w:tcBorders>
              <w:top w:val="nil"/>
              <w:left w:val="single" w:sz="2" w:space="0" w:color="000000"/>
              <w:bottom w:val="single" w:sz="2" w:space="0" w:color="000000"/>
              <w:right w:val="nil"/>
            </w:tcBorders>
          </w:tcPr>
          <w:p w14:paraId="2FA383E1"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2F072A01"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40E324FB" w14:textId="77777777" w:rsidR="00E60F5A" w:rsidRPr="000958CE" w:rsidRDefault="00E60F5A" w:rsidP="00964B0B">
            <w:pPr>
              <w:rPr>
                <w:sz w:val="18"/>
                <w:szCs w:val="18"/>
                <w:lang w:val="en-US"/>
              </w:rPr>
            </w:pPr>
            <w:r w:rsidRPr="000958CE">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14:paraId="650E88FF" w14:textId="77777777" w:rsidR="00E60F5A" w:rsidRPr="000958CE" w:rsidRDefault="00E60F5A" w:rsidP="00964B0B">
            <w:pPr>
              <w:rPr>
                <w:sz w:val="18"/>
                <w:szCs w:val="18"/>
                <w:lang w:val="en-US"/>
              </w:rPr>
            </w:pPr>
          </w:p>
        </w:tc>
      </w:tr>
      <w:tr w:rsidR="00E60F5A" w:rsidRPr="000958CE" w14:paraId="745735C4" w14:textId="77777777" w:rsidTr="00E60F5A">
        <w:tc>
          <w:tcPr>
            <w:tcW w:w="699" w:type="dxa"/>
            <w:tcBorders>
              <w:top w:val="single" w:sz="2" w:space="0" w:color="000000"/>
              <w:left w:val="single" w:sz="2" w:space="0" w:color="000000"/>
              <w:bottom w:val="single" w:sz="2" w:space="0" w:color="000000"/>
              <w:right w:val="nil"/>
            </w:tcBorders>
            <w:vAlign w:val="center"/>
          </w:tcPr>
          <w:p w14:paraId="20EFF78A" w14:textId="77777777" w:rsidR="00E60F5A" w:rsidRPr="000958CE" w:rsidRDefault="00E60F5A" w:rsidP="00964B0B">
            <w:pPr>
              <w:jc w:val="center"/>
              <w:rPr>
                <w:sz w:val="22"/>
                <w:szCs w:val="22"/>
                <w:lang w:val="en-US"/>
              </w:rPr>
            </w:pPr>
            <w:r w:rsidRPr="000958CE">
              <w:rPr>
                <w:lang w:val="en-US"/>
              </w:rPr>
              <w:t xml:space="preserve"> </w:t>
            </w:r>
            <w:r w:rsidRPr="000958CE">
              <w:rPr>
                <w:sz w:val="22"/>
                <w:szCs w:val="22"/>
                <w:lang w:val="en-US"/>
              </w:rPr>
              <w:t>56</w:t>
            </w:r>
          </w:p>
        </w:tc>
        <w:tc>
          <w:tcPr>
            <w:tcW w:w="1537" w:type="dxa"/>
            <w:tcBorders>
              <w:top w:val="single" w:sz="2" w:space="0" w:color="000000"/>
              <w:left w:val="single" w:sz="2" w:space="0" w:color="000000"/>
              <w:bottom w:val="single" w:sz="2" w:space="0" w:color="000000"/>
              <w:right w:val="nil"/>
            </w:tcBorders>
            <w:vAlign w:val="center"/>
          </w:tcPr>
          <w:p w14:paraId="30F82D3E" w14:textId="77777777" w:rsidR="00E60F5A" w:rsidRPr="000958CE" w:rsidRDefault="00E60F5A" w:rsidP="00964B0B">
            <w:pPr>
              <w:jc w:val="center"/>
              <w:rPr>
                <w:sz w:val="22"/>
                <w:szCs w:val="22"/>
                <w:lang w:val="en-US"/>
              </w:rPr>
            </w:pPr>
            <w:r w:rsidRPr="000958CE">
              <w:rPr>
                <w:sz w:val="22"/>
                <w:szCs w:val="22"/>
                <w:lang w:val="en-US"/>
              </w:rPr>
              <w:t>Dl107</w:t>
            </w:r>
          </w:p>
          <w:p w14:paraId="3BEC81A2" w14:textId="77777777" w:rsidR="00E60F5A" w:rsidRPr="000958CE" w:rsidRDefault="00E60F5A" w:rsidP="00964B0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B360315" w14:textId="77777777" w:rsidR="00E60F5A" w:rsidRPr="000958CE" w:rsidRDefault="00E60F5A" w:rsidP="00964B0B">
            <w:pPr>
              <w:rPr>
                <w:rFonts w:ascii="Times New Roman CYR" w:hAnsi="Times New Roman CYR" w:cs="Times New Roman CYR"/>
                <w:sz w:val="22"/>
                <w:szCs w:val="22"/>
                <w:lang/>
              </w:rPr>
            </w:pPr>
            <w:r w:rsidRPr="000958CE">
              <w:rPr>
                <w:rFonts w:ascii="Times New Roman CYR" w:hAnsi="Times New Roman CYR" w:cs="Times New Roman CYR"/>
                <w:sz w:val="22"/>
                <w:szCs w:val="22"/>
                <w:lang/>
              </w:rPr>
              <w:t>Amorsarea suprafetelor din materiale granulare cu bitum 50/70 SM SR EN 12591 0,4 l/mp, sau emulsii bituminoase conform SR EN 13808</w:t>
            </w:r>
          </w:p>
        </w:tc>
        <w:tc>
          <w:tcPr>
            <w:tcW w:w="978" w:type="dxa"/>
            <w:tcBorders>
              <w:top w:val="single" w:sz="2" w:space="0" w:color="000000"/>
              <w:left w:val="single" w:sz="2" w:space="0" w:color="000000"/>
              <w:bottom w:val="single" w:sz="2" w:space="0" w:color="000000"/>
              <w:right w:val="nil"/>
            </w:tcBorders>
            <w:vAlign w:val="center"/>
          </w:tcPr>
          <w:p w14:paraId="622137A9" w14:textId="77777777" w:rsidR="00E60F5A" w:rsidRPr="000958CE" w:rsidRDefault="00E60F5A" w:rsidP="00964B0B">
            <w:pPr>
              <w:jc w:val="center"/>
              <w:rPr>
                <w:sz w:val="22"/>
                <w:szCs w:val="22"/>
                <w:lang w:val="en-US"/>
              </w:rPr>
            </w:pPr>
            <w:r w:rsidRPr="000958CE">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2F6131FA" w14:textId="77777777" w:rsidR="00E60F5A" w:rsidRPr="000958CE" w:rsidRDefault="00E60F5A" w:rsidP="00964B0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EC706A8" w14:textId="77777777" w:rsidR="00E60F5A" w:rsidRPr="000958CE" w:rsidRDefault="00E60F5A" w:rsidP="00964B0B">
            <w:pPr>
              <w:jc w:val="right"/>
              <w:rPr>
                <w:lang w:val="en-US"/>
              </w:rPr>
            </w:pPr>
            <w:r w:rsidRPr="000958CE">
              <w:rPr>
                <w:lang w:val="en-US"/>
              </w:rPr>
              <w:t>0,129</w:t>
            </w:r>
          </w:p>
        </w:tc>
      </w:tr>
      <w:tr w:rsidR="00E60F5A" w:rsidRPr="000958CE" w14:paraId="67EDB989" w14:textId="77777777" w:rsidTr="00E60F5A">
        <w:tc>
          <w:tcPr>
            <w:tcW w:w="699" w:type="dxa"/>
            <w:tcBorders>
              <w:top w:val="nil"/>
              <w:left w:val="single" w:sz="2" w:space="0" w:color="000000"/>
              <w:bottom w:val="single" w:sz="2" w:space="0" w:color="000000"/>
              <w:right w:val="nil"/>
            </w:tcBorders>
          </w:tcPr>
          <w:p w14:paraId="50B69F22"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0903A9A8" w14:textId="77777777" w:rsidR="00E60F5A" w:rsidRPr="000958CE" w:rsidRDefault="00E60F5A" w:rsidP="00964B0B">
            <w:pPr>
              <w:rPr>
                <w:sz w:val="16"/>
                <w:szCs w:val="16"/>
                <w:lang w:val="en-US"/>
              </w:rPr>
            </w:pPr>
            <w:r w:rsidRPr="000958CE">
              <w:rPr>
                <w:sz w:val="16"/>
                <w:szCs w:val="16"/>
                <w:lang w:val="en-US"/>
              </w:rPr>
              <w:t>23203226000401</w:t>
            </w:r>
          </w:p>
        </w:tc>
        <w:tc>
          <w:tcPr>
            <w:tcW w:w="4613" w:type="dxa"/>
            <w:tcBorders>
              <w:top w:val="nil"/>
              <w:left w:val="single" w:sz="2" w:space="0" w:color="000000"/>
              <w:bottom w:val="single" w:sz="2" w:space="0" w:color="000000"/>
              <w:right w:val="nil"/>
            </w:tcBorders>
          </w:tcPr>
          <w:p w14:paraId="6C903E63"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Bitum</w:t>
            </w:r>
          </w:p>
        </w:tc>
        <w:tc>
          <w:tcPr>
            <w:tcW w:w="978" w:type="dxa"/>
            <w:tcBorders>
              <w:top w:val="nil"/>
              <w:left w:val="single" w:sz="2" w:space="0" w:color="000000"/>
              <w:bottom w:val="single" w:sz="2" w:space="0" w:color="000000"/>
              <w:right w:val="nil"/>
            </w:tcBorders>
            <w:vAlign w:val="center"/>
          </w:tcPr>
          <w:p w14:paraId="74B64A2E" w14:textId="77777777" w:rsidR="00E60F5A" w:rsidRPr="000958CE" w:rsidRDefault="00E60F5A" w:rsidP="00964B0B">
            <w:pPr>
              <w:rPr>
                <w:sz w:val="18"/>
                <w:szCs w:val="18"/>
                <w:lang w:val="en-US"/>
              </w:rPr>
            </w:pPr>
            <w:r w:rsidRPr="000958CE">
              <w:rPr>
                <w:sz w:val="18"/>
                <w:szCs w:val="18"/>
                <w:lang w:val="en-US"/>
              </w:rPr>
              <w:t>t</w:t>
            </w:r>
          </w:p>
        </w:tc>
        <w:tc>
          <w:tcPr>
            <w:tcW w:w="1118" w:type="dxa"/>
            <w:tcBorders>
              <w:top w:val="nil"/>
              <w:left w:val="single" w:sz="2" w:space="0" w:color="000000"/>
              <w:bottom w:val="single" w:sz="2" w:space="0" w:color="000000"/>
              <w:right w:val="nil"/>
            </w:tcBorders>
            <w:vAlign w:val="center"/>
          </w:tcPr>
          <w:p w14:paraId="1048CE69" w14:textId="77777777" w:rsidR="00E60F5A" w:rsidRPr="000958CE" w:rsidRDefault="00E60F5A" w:rsidP="00964B0B">
            <w:pPr>
              <w:rPr>
                <w:sz w:val="18"/>
                <w:szCs w:val="18"/>
                <w:lang w:val="en-US"/>
              </w:rPr>
            </w:pPr>
            <w:r w:rsidRPr="000958CE">
              <w:rPr>
                <w:sz w:val="18"/>
                <w:szCs w:val="18"/>
                <w:lang w:val="en-US"/>
              </w:rPr>
              <w:t>1,03</w:t>
            </w:r>
          </w:p>
        </w:tc>
        <w:tc>
          <w:tcPr>
            <w:tcW w:w="1119" w:type="dxa"/>
            <w:tcBorders>
              <w:top w:val="nil"/>
              <w:left w:val="single" w:sz="2" w:space="0" w:color="000000"/>
              <w:bottom w:val="single" w:sz="2" w:space="0" w:color="000000"/>
              <w:right w:val="single" w:sz="2" w:space="0" w:color="000000"/>
            </w:tcBorders>
            <w:vAlign w:val="center"/>
          </w:tcPr>
          <w:p w14:paraId="542343D2" w14:textId="77777777" w:rsidR="00E60F5A" w:rsidRPr="000958CE" w:rsidRDefault="00E60F5A" w:rsidP="00964B0B">
            <w:pPr>
              <w:rPr>
                <w:sz w:val="18"/>
                <w:szCs w:val="18"/>
                <w:lang w:val="en-US"/>
              </w:rPr>
            </w:pPr>
          </w:p>
        </w:tc>
      </w:tr>
      <w:tr w:rsidR="00E60F5A" w:rsidRPr="000958CE" w14:paraId="47892A46" w14:textId="77777777" w:rsidTr="00E60F5A">
        <w:tc>
          <w:tcPr>
            <w:tcW w:w="699" w:type="dxa"/>
            <w:tcBorders>
              <w:top w:val="nil"/>
              <w:left w:val="single" w:sz="2" w:space="0" w:color="000000"/>
              <w:bottom w:val="single" w:sz="2" w:space="0" w:color="000000"/>
              <w:right w:val="nil"/>
            </w:tcBorders>
          </w:tcPr>
          <w:p w14:paraId="25F3AC57"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10274AD8" w14:textId="77777777" w:rsidR="00E60F5A" w:rsidRPr="000958CE" w:rsidRDefault="00E60F5A" w:rsidP="00964B0B">
            <w:pPr>
              <w:rPr>
                <w:sz w:val="16"/>
                <w:szCs w:val="16"/>
                <w:lang w:val="en-US"/>
              </w:rPr>
            </w:pPr>
            <w:r w:rsidRPr="000958CE">
              <w:rPr>
                <w:sz w:val="16"/>
                <w:szCs w:val="16"/>
                <w:lang w:val="en-US"/>
              </w:rPr>
              <w:t>2952220000000</w:t>
            </w:r>
          </w:p>
        </w:tc>
        <w:tc>
          <w:tcPr>
            <w:tcW w:w="4613" w:type="dxa"/>
            <w:tcBorders>
              <w:top w:val="nil"/>
              <w:left w:val="single" w:sz="2" w:space="0" w:color="000000"/>
              <w:bottom w:val="single" w:sz="2" w:space="0" w:color="000000"/>
              <w:right w:val="nil"/>
            </w:tcBorders>
          </w:tcPr>
          <w:p w14:paraId="4E6EEDA6"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109FE774"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617F0110" w14:textId="77777777" w:rsidR="00E60F5A" w:rsidRPr="000958CE" w:rsidRDefault="00E60F5A" w:rsidP="00964B0B">
            <w:pPr>
              <w:rPr>
                <w:sz w:val="18"/>
                <w:szCs w:val="18"/>
                <w:lang w:val="en-US"/>
              </w:rPr>
            </w:pPr>
            <w:r w:rsidRPr="000958CE">
              <w:rPr>
                <w:sz w:val="18"/>
                <w:szCs w:val="18"/>
                <w:lang w:val="en-US"/>
              </w:rPr>
              <w:t>0,30</w:t>
            </w:r>
          </w:p>
        </w:tc>
        <w:tc>
          <w:tcPr>
            <w:tcW w:w="1119" w:type="dxa"/>
            <w:tcBorders>
              <w:top w:val="nil"/>
              <w:left w:val="single" w:sz="2" w:space="0" w:color="000000"/>
              <w:bottom w:val="single" w:sz="2" w:space="0" w:color="000000"/>
              <w:right w:val="single" w:sz="2" w:space="0" w:color="000000"/>
            </w:tcBorders>
            <w:vAlign w:val="center"/>
          </w:tcPr>
          <w:p w14:paraId="6058BE4B" w14:textId="77777777" w:rsidR="00E60F5A" w:rsidRPr="000958CE" w:rsidRDefault="00E60F5A" w:rsidP="00964B0B">
            <w:pPr>
              <w:rPr>
                <w:sz w:val="18"/>
                <w:szCs w:val="18"/>
                <w:lang w:val="en-US"/>
              </w:rPr>
            </w:pPr>
          </w:p>
        </w:tc>
      </w:tr>
      <w:tr w:rsidR="00E60F5A" w:rsidRPr="000958CE" w14:paraId="59014879" w14:textId="77777777" w:rsidTr="00E60F5A">
        <w:tc>
          <w:tcPr>
            <w:tcW w:w="699" w:type="dxa"/>
            <w:tcBorders>
              <w:top w:val="single" w:sz="2" w:space="0" w:color="000000"/>
              <w:left w:val="single" w:sz="2" w:space="0" w:color="000000"/>
              <w:bottom w:val="single" w:sz="2" w:space="0" w:color="000000"/>
              <w:right w:val="nil"/>
            </w:tcBorders>
            <w:vAlign w:val="center"/>
          </w:tcPr>
          <w:p w14:paraId="74278FE6" w14:textId="77777777" w:rsidR="00E60F5A" w:rsidRPr="000958CE" w:rsidRDefault="00E60F5A" w:rsidP="00964B0B">
            <w:pPr>
              <w:jc w:val="center"/>
              <w:rPr>
                <w:sz w:val="22"/>
                <w:szCs w:val="22"/>
                <w:lang w:val="en-US"/>
              </w:rPr>
            </w:pPr>
            <w:r w:rsidRPr="000958CE">
              <w:rPr>
                <w:lang w:val="en-US"/>
              </w:rPr>
              <w:lastRenderedPageBreak/>
              <w:t xml:space="preserve"> </w:t>
            </w:r>
            <w:r w:rsidRPr="000958CE">
              <w:rPr>
                <w:sz w:val="22"/>
                <w:szCs w:val="22"/>
                <w:lang w:val="en-US"/>
              </w:rPr>
              <w:t>57</w:t>
            </w:r>
          </w:p>
        </w:tc>
        <w:tc>
          <w:tcPr>
            <w:tcW w:w="1537" w:type="dxa"/>
            <w:tcBorders>
              <w:top w:val="single" w:sz="2" w:space="0" w:color="000000"/>
              <w:left w:val="single" w:sz="2" w:space="0" w:color="000000"/>
              <w:bottom w:val="single" w:sz="2" w:space="0" w:color="000000"/>
              <w:right w:val="nil"/>
            </w:tcBorders>
            <w:vAlign w:val="center"/>
          </w:tcPr>
          <w:p w14:paraId="2CC86DE8" w14:textId="77777777" w:rsidR="00E60F5A" w:rsidRPr="000958CE" w:rsidRDefault="00E60F5A" w:rsidP="00964B0B">
            <w:pPr>
              <w:jc w:val="center"/>
              <w:rPr>
                <w:sz w:val="22"/>
                <w:szCs w:val="22"/>
                <w:lang w:val="en-US"/>
              </w:rPr>
            </w:pPr>
            <w:r w:rsidRPr="000958CE">
              <w:rPr>
                <w:sz w:val="22"/>
                <w:szCs w:val="22"/>
                <w:lang w:val="en-US"/>
              </w:rPr>
              <w:t>DB16H</w:t>
            </w:r>
          </w:p>
          <w:p w14:paraId="202D20CB" w14:textId="77777777" w:rsidR="00E60F5A" w:rsidRPr="000958CE" w:rsidRDefault="00E60F5A" w:rsidP="00964B0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E4FD878" w14:textId="77777777" w:rsidR="00E60F5A" w:rsidRPr="000958CE" w:rsidRDefault="00E60F5A" w:rsidP="00964B0B">
            <w:pPr>
              <w:rPr>
                <w:rFonts w:ascii="Times New Roman CYR" w:hAnsi="Times New Roman CYR" w:cs="Times New Roman CYR"/>
                <w:sz w:val="22"/>
                <w:szCs w:val="22"/>
                <w:lang/>
              </w:rPr>
            </w:pPr>
            <w:r w:rsidRPr="000958CE">
              <w:rPr>
                <w:rFonts w:ascii="Times New Roman CYR" w:hAnsi="Times New Roman CYR" w:cs="Times New Roman CYR"/>
                <w:sz w:val="22"/>
                <w:szCs w:val="22"/>
                <w:lang/>
              </w:rPr>
              <w:t>Strat de rulare din beton asfaltic cu criblura BA 16 rul, bitum aditivat 50/70 conform CP D.02.25:2021, H=4 cm (nisipul bituminat si otel din norma se exclude)</w:t>
            </w:r>
          </w:p>
        </w:tc>
        <w:tc>
          <w:tcPr>
            <w:tcW w:w="978" w:type="dxa"/>
            <w:tcBorders>
              <w:top w:val="single" w:sz="2" w:space="0" w:color="000000"/>
              <w:left w:val="single" w:sz="2" w:space="0" w:color="000000"/>
              <w:bottom w:val="single" w:sz="2" w:space="0" w:color="000000"/>
              <w:right w:val="nil"/>
            </w:tcBorders>
            <w:vAlign w:val="center"/>
          </w:tcPr>
          <w:p w14:paraId="583073CB" w14:textId="77777777" w:rsidR="00E60F5A" w:rsidRPr="000958CE" w:rsidRDefault="00E60F5A" w:rsidP="00964B0B">
            <w:pPr>
              <w:jc w:val="center"/>
              <w:rPr>
                <w:sz w:val="22"/>
                <w:szCs w:val="22"/>
                <w:lang w:val="en-US"/>
              </w:rPr>
            </w:pPr>
            <w:r w:rsidRPr="000958CE">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55D72ADB" w14:textId="77777777" w:rsidR="00E60F5A" w:rsidRPr="000958CE" w:rsidRDefault="00E60F5A" w:rsidP="00964B0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A93F3EB" w14:textId="77777777" w:rsidR="00E60F5A" w:rsidRPr="000958CE" w:rsidRDefault="00E60F5A" w:rsidP="00964B0B">
            <w:pPr>
              <w:jc w:val="right"/>
              <w:rPr>
                <w:lang w:val="en-US"/>
              </w:rPr>
            </w:pPr>
            <w:r w:rsidRPr="000958CE">
              <w:rPr>
                <w:lang w:val="en-US"/>
              </w:rPr>
              <w:t>322,00</w:t>
            </w:r>
          </w:p>
        </w:tc>
      </w:tr>
      <w:tr w:rsidR="00E60F5A" w:rsidRPr="000958CE" w14:paraId="3F6939FC" w14:textId="77777777" w:rsidTr="00E60F5A">
        <w:tc>
          <w:tcPr>
            <w:tcW w:w="699" w:type="dxa"/>
            <w:tcBorders>
              <w:top w:val="nil"/>
              <w:left w:val="single" w:sz="2" w:space="0" w:color="000000"/>
              <w:bottom w:val="single" w:sz="2" w:space="0" w:color="000000"/>
              <w:right w:val="nil"/>
            </w:tcBorders>
          </w:tcPr>
          <w:p w14:paraId="21463C73"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1E89D03C" w14:textId="77777777" w:rsidR="00E60F5A" w:rsidRPr="000958CE" w:rsidRDefault="00E60F5A" w:rsidP="00964B0B">
            <w:pPr>
              <w:rPr>
                <w:sz w:val="16"/>
                <w:szCs w:val="16"/>
                <w:lang w:val="en-US"/>
              </w:rPr>
            </w:pPr>
            <w:r w:rsidRPr="000958CE">
              <w:rPr>
                <w:sz w:val="16"/>
                <w:szCs w:val="16"/>
                <w:lang w:val="en-US"/>
              </w:rPr>
              <w:t>7129040010110</w:t>
            </w:r>
          </w:p>
        </w:tc>
        <w:tc>
          <w:tcPr>
            <w:tcW w:w="4613" w:type="dxa"/>
            <w:tcBorders>
              <w:top w:val="nil"/>
              <w:left w:val="single" w:sz="2" w:space="0" w:color="000000"/>
              <w:bottom w:val="single" w:sz="2" w:space="0" w:color="000000"/>
              <w:right w:val="nil"/>
            </w:tcBorders>
          </w:tcPr>
          <w:p w14:paraId="28065A13"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16BA614C" w14:textId="77777777" w:rsidR="00E60F5A" w:rsidRPr="000958CE" w:rsidRDefault="00E60F5A" w:rsidP="00964B0B">
            <w:pPr>
              <w:rPr>
                <w:sz w:val="18"/>
                <w:szCs w:val="18"/>
                <w:lang w:val="en-US"/>
              </w:rPr>
            </w:pPr>
            <w:r w:rsidRPr="000958CE">
              <w:rPr>
                <w:sz w:val="18"/>
                <w:szCs w:val="18"/>
                <w:lang w:val="en-US"/>
              </w:rPr>
              <w:t>h-om</w:t>
            </w:r>
          </w:p>
        </w:tc>
        <w:tc>
          <w:tcPr>
            <w:tcW w:w="1118" w:type="dxa"/>
            <w:tcBorders>
              <w:top w:val="nil"/>
              <w:left w:val="single" w:sz="2" w:space="0" w:color="000000"/>
              <w:bottom w:val="single" w:sz="2" w:space="0" w:color="000000"/>
              <w:right w:val="nil"/>
            </w:tcBorders>
            <w:vAlign w:val="center"/>
          </w:tcPr>
          <w:p w14:paraId="073364A6" w14:textId="77777777" w:rsidR="00E60F5A" w:rsidRPr="000958CE" w:rsidRDefault="00E60F5A" w:rsidP="00964B0B">
            <w:pPr>
              <w:rPr>
                <w:sz w:val="18"/>
                <w:szCs w:val="18"/>
                <w:lang w:val="en-US"/>
              </w:rPr>
            </w:pPr>
            <w:r w:rsidRPr="000958CE">
              <w:rPr>
                <w:sz w:val="18"/>
                <w:szCs w:val="18"/>
                <w:lang w:val="en-US"/>
              </w:rPr>
              <w:t>0,05</w:t>
            </w:r>
          </w:p>
        </w:tc>
        <w:tc>
          <w:tcPr>
            <w:tcW w:w="1119" w:type="dxa"/>
            <w:tcBorders>
              <w:top w:val="nil"/>
              <w:left w:val="single" w:sz="2" w:space="0" w:color="000000"/>
              <w:bottom w:val="single" w:sz="2" w:space="0" w:color="000000"/>
              <w:right w:val="single" w:sz="2" w:space="0" w:color="000000"/>
            </w:tcBorders>
            <w:vAlign w:val="center"/>
          </w:tcPr>
          <w:p w14:paraId="59A8E515" w14:textId="77777777" w:rsidR="00E60F5A" w:rsidRPr="000958CE" w:rsidRDefault="00E60F5A" w:rsidP="00964B0B">
            <w:pPr>
              <w:rPr>
                <w:sz w:val="18"/>
                <w:szCs w:val="18"/>
                <w:lang w:val="en-US"/>
              </w:rPr>
            </w:pPr>
          </w:p>
        </w:tc>
      </w:tr>
      <w:tr w:rsidR="00E60F5A" w:rsidRPr="000958CE" w14:paraId="25DFB294" w14:textId="77777777" w:rsidTr="00E60F5A">
        <w:tc>
          <w:tcPr>
            <w:tcW w:w="699" w:type="dxa"/>
            <w:tcBorders>
              <w:top w:val="nil"/>
              <w:left w:val="single" w:sz="2" w:space="0" w:color="000000"/>
              <w:bottom w:val="single" w:sz="2" w:space="0" w:color="000000"/>
              <w:right w:val="nil"/>
            </w:tcBorders>
          </w:tcPr>
          <w:p w14:paraId="42E24CD7"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7EAABB34" w14:textId="77777777" w:rsidR="00E60F5A" w:rsidRPr="000958CE" w:rsidRDefault="00E60F5A" w:rsidP="00964B0B">
            <w:pPr>
              <w:rPr>
                <w:sz w:val="16"/>
                <w:szCs w:val="16"/>
                <w:lang w:val="en-US"/>
              </w:rPr>
            </w:pPr>
            <w:r w:rsidRPr="000958CE">
              <w:rPr>
                <w:sz w:val="16"/>
                <w:szCs w:val="16"/>
                <w:lang w:val="en-US"/>
              </w:rPr>
              <w:t>111100010001311</w:t>
            </w:r>
          </w:p>
        </w:tc>
        <w:tc>
          <w:tcPr>
            <w:tcW w:w="4613" w:type="dxa"/>
            <w:tcBorders>
              <w:top w:val="nil"/>
              <w:left w:val="single" w:sz="2" w:space="0" w:color="000000"/>
              <w:bottom w:val="single" w:sz="2" w:space="0" w:color="000000"/>
              <w:right w:val="nil"/>
            </w:tcBorders>
          </w:tcPr>
          <w:p w14:paraId="76DCB7B1"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Mixtura asfaltica BA16</w:t>
            </w:r>
          </w:p>
        </w:tc>
        <w:tc>
          <w:tcPr>
            <w:tcW w:w="978" w:type="dxa"/>
            <w:tcBorders>
              <w:top w:val="nil"/>
              <w:left w:val="single" w:sz="2" w:space="0" w:color="000000"/>
              <w:bottom w:val="single" w:sz="2" w:space="0" w:color="000000"/>
              <w:right w:val="nil"/>
            </w:tcBorders>
            <w:vAlign w:val="center"/>
          </w:tcPr>
          <w:p w14:paraId="0C80009B" w14:textId="77777777" w:rsidR="00E60F5A" w:rsidRPr="000958CE" w:rsidRDefault="00E60F5A" w:rsidP="00964B0B">
            <w:pPr>
              <w:rPr>
                <w:sz w:val="18"/>
                <w:szCs w:val="18"/>
                <w:lang w:val="en-US"/>
              </w:rPr>
            </w:pPr>
            <w:r w:rsidRPr="000958CE">
              <w:rPr>
                <w:sz w:val="18"/>
                <w:szCs w:val="18"/>
                <w:lang w:val="en-US"/>
              </w:rPr>
              <w:t>t</w:t>
            </w:r>
          </w:p>
        </w:tc>
        <w:tc>
          <w:tcPr>
            <w:tcW w:w="1118" w:type="dxa"/>
            <w:tcBorders>
              <w:top w:val="nil"/>
              <w:left w:val="single" w:sz="2" w:space="0" w:color="000000"/>
              <w:bottom w:val="single" w:sz="2" w:space="0" w:color="000000"/>
              <w:right w:val="nil"/>
            </w:tcBorders>
            <w:vAlign w:val="center"/>
          </w:tcPr>
          <w:p w14:paraId="25A4052A" w14:textId="77777777" w:rsidR="00E60F5A" w:rsidRPr="000958CE" w:rsidRDefault="00E60F5A" w:rsidP="00964B0B">
            <w:pPr>
              <w:rPr>
                <w:sz w:val="18"/>
                <w:szCs w:val="18"/>
                <w:lang w:val="en-US"/>
              </w:rPr>
            </w:pPr>
            <w:r w:rsidRPr="000958CE">
              <w:rPr>
                <w:sz w:val="18"/>
                <w:szCs w:val="18"/>
                <w:lang w:val="en-US"/>
              </w:rPr>
              <w:t>0,094</w:t>
            </w:r>
          </w:p>
        </w:tc>
        <w:tc>
          <w:tcPr>
            <w:tcW w:w="1119" w:type="dxa"/>
            <w:tcBorders>
              <w:top w:val="nil"/>
              <w:left w:val="single" w:sz="2" w:space="0" w:color="000000"/>
              <w:bottom w:val="single" w:sz="2" w:space="0" w:color="000000"/>
              <w:right w:val="single" w:sz="2" w:space="0" w:color="000000"/>
            </w:tcBorders>
            <w:vAlign w:val="center"/>
          </w:tcPr>
          <w:p w14:paraId="2066E158" w14:textId="77777777" w:rsidR="00E60F5A" w:rsidRPr="000958CE" w:rsidRDefault="00E60F5A" w:rsidP="00964B0B">
            <w:pPr>
              <w:rPr>
                <w:sz w:val="18"/>
                <w:szCs w:val="18"/>
                <w:lang w:val="en-US"/>
              </w:rPr>
            </w:pPr>
          </w:p>
        </w:tc>
      </w:tr>
      <w:tr w:rsidR="00E60F5A" w:rsidRPr="000958CE" w14:paraId="55E3660A" w14:textId="77777777" w:rsidTr="00E60F5A">
        <w:tc>
          <w:tcPr>
            <w:tcW w:w="699" w:type="dxa"/>
            <w:tcBorders>
              <w:top w:val="nil"/>
              <w:left w:val="single" w:sz="2" w:space="0" w:color="000000"/>
              <w:bottom w:val="single" w:sz="2" w:space="0" w:color="000000"/>
              <w:right w:val="nil"/>
            </w:tcBorders>
          </w:tcPr>
          <w:p w14:paraId="11D2A7CB"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597BC9EC" w14:textId="77777777" w:rsidR="00E60F5A" w:rsidRPr="000958CE" w:rsidRDefault="00E60F5A" w:rsidP="00964B0B">
            <w:pPr>
              <w:rPr>
                <w:sz w:val="16"/>
                <w:szCs w:val="16"/>
                <w:lang w:val="en-US"/>
              </w:rPr>
            </w:pPr>
            <w:r w:rsidRPr="000958CE">
              <w:rPr>
                <w:sz w:val="16"/>
                <w:szCs w:val="16"/>
                <w:lang w:val="en-US"/>
              </w:rPr>
              <w:t>2952240004010</w:t>
            </w:r>
          </w:p>
        </w:tc>
        <w:tc>
          <w:tcPr>
            <w:tcW w:w="4613" w:type="dxa"/>
            <w:tcBorders>
              <w:top w:val="nil"/>
              <w:left w:val="single" w:sz="2" w:space="0" w:color="000000"/>
              <w:bottom w:val="single" w:sz="2" w:space="0" w:color="000000"/>
              <w:right w:val="nil"/>
            </w:tcBorders>
          </w:tcPr>
          <w:p w14:paraId="7CFE3EE5"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40BFC111"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175E75FB" w14:textId="77777777" w:rsidR="00E60F5A" w:rsidRPr="000958CE" w:rsidRDefault="00E60F5A" w:rsidP="00964B0B">
            <w:pPr>
              <w:rPr>
                <w:sz w:val="18"/>
                <w:szCs w:val="18"/>
                <w:lang w:val="en-US"/>
              </w:rPr>
            </w:pPr>
            <w:r w:rsidRPr="000958CE">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1DE0D8A1" w14:textId="77777777" w:rsidR="00E60F5A" w:rsidRPr="000958CE" w:rsidRDefault="00E60F5A" w:rsidP="00964B0B">
            <w:pPr>
              <w:rPr>
                <w:sz w:val="18"/>
                <w:szCs w:val="18"/>
                <w:lang w:val="en-US"/>
              </w:rPr>
            </w:pPr>
          </w:p>
        </w:tc>
      </w:tr>
      <w:tr w:rsidR="00E60F5A" w:rsidRPr="000958CE" w14:paraId="1DD5B2E9" w14:textId="77777777" w:rsidTr="00E60F5A">
        <w:tc>
          <w:tcPr>
            <w:tcW w:w="699" w:type="dxa"/>
            <w:tcBorders>
              <w:top w:val="nil"/>
              <w:left w:val="single" w:sz="2" w:space="0" w:color="000000"/>
              <w:bottom w:val="single" w:sz="2" w:space="0" w:color="000000"/>
              <w:right w:val="nil"/>
            </w:tcBorders>
          </w:tcPr>
          <w:p w14:paraId="0FCE6766"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7C617EC1" w14:textId="77777777" w:rsidR="00E60F5A" w:rsidRPr="000958CE" w:rsidRDefault="00E60F5A" w:rsidP="00964B0B">
            <w:pPr>
              <w:rPr>
                <w:sz w:val="16"/>
                <w:szCs w:val="16"/>
                <w:lang w:val="en-US"/>
              </w:rPr>
            </w:pPr>
            <w:r w:rsidRPr="000958CE">
              <w:rPr>
                <w:sz w:val="16"/>
                <w:szCs w:val="16"/>
                <w:lang w:val="en-US"/>
              </w:rPr>
              <w:t>2952240004003</w:t>
            </w:r>
          </w:p>
        </w:tc>
        <w:tc>
          <w:tcPr>
            <w:tcW w:w="4613" w:type="dxa"/>
            <w:tcBorders>
              <w:top w:val="nil"/>
              <w:left w:val="single" w:sz="2" w:space="0" w:color="000000"/>
              <w:bottom w:val="single" w:sz="2" w:space="0" w:color="000000"/>
              <w:right w:val="nil"/>
            </w:tcBorders>
          </w:tcPr>
          <w:p w14:paraId="4348B5FD"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577A78C2"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1077A01E" w14:textId="77777777" w:rsidR="00E60F5A" w:rsidRPr="000958CE" w:rsidRDefault="00E60F5A" w:rsidP="00964B0B">
            <w:pPr>
              <w:rPr>
                <w:sz w:val="18"/>
                <w:szCs w:val="18"/>
                <w:lang w:val="en-US"/>
              </w:rPr>
            </w:pPr>
            <w:r w:rsidRPr="000958CE">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5846591E" w14:textId="77777777" w:rsidR="00E60F5A" w:rsidRPr="000958CE" w:rsidRDefault="00E60F5A" w:rsidP="00964B0B">
            <w:pPr>
              <w:rPr>
                <w:sz w:val="18"/>
                <w:szCs w:val="18"/>
                <w:lang w:val="en-US"/>
              </w:rPr>
            </w:pPr>
          </w:p>
        </w:tc>
      </w:tr>
      <w:tr w:rsidR="00E60F5A" w:rsidRPr="000958CE" w14:paraId="1BCE5C9B" w14:textId="77777777" w:rsidTr="00E60F5A">
        <w:tc>
          <w:tcPr>
            <w:tcW w:w="699" w:type="dxa"/>
            <w:tcBorders>
              <w:top w:val="nil"/>
              <w:left w:val="single" w:sz="2" w:space="0" w:color="000000"/>
              <w:bottom w:val="single" w:sz="2" w:space="0" w:color="000000"/>
              <w:right w:val="nil"/>
            </w:tcBorders>
          </w:tcPr>
          <w:p w14:paraId="2A3D5469"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0DDC09BA" w14:textId="77777777" w:rsidR="00E60F5A" w:rsidRPr="000958CE" w:rsidRDefault="00E60F5A" w:rsidP="00964B0B">
            <w:pPr>
              <w:rPr>
                <w:sz w:val="16"/>
                <w:szCs w:val="16"/>
                <w:lang w:val="en-US"/>
              </w:rPr>
            </w:pPr>
            <w:r w:rsidRPr="000958CE">
              <w:rPr>
                <w:sz w:val="16"/>
                <w:szCs w:val="16"/>
                <w:lang w:val="en-US"/>
              </w:rPr>
              <w:t>2952240005100</w:t>
            </w:r>
          </w:p>
        </w:tc>
        <w:tc>
          <w:tcPr>
            <w:tcW w:w="4613" w:type="dxa"/>
            <w:tcBorders>
              <w:top w:val="nil"/>
              <w:left w:val="single" w:sz="2" w:space="0" w:color="000000"/>
              <w:bottom w:val="single" w:sz="2" w:space="0" w:color="000000"/>
              <w:right w:val="nil"/>
            </w:tcBorders>
          </w:tcPr>
          <w:p w14:paraId="4D6DE648"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0C283D76"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7ECAA185" w14:textId="77777777" w:rsidR="00E60F5A" w:rsidRPr="000958CE" w:rsidRDefault="00E60F5A" w:rsidP="00964B0B">
            <w:pPr>
              <w:rPr>
                <w:sz w:val="18"/>
                <w:szCs w:val="18"/>
                <w:lang w:val="en-US"/>
              </w:rPr>
            </w:pPr>
            <w:r w:rsidRPr="000958CE">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3EA35A5C" w14:textId="77777777" w:rsidR="00E60F5A" w:rsidRPr="000958CE" w:rsidRDefault="00E60F5A" w:rsidP="00964B0B">
            <w:pPr>
              <w:rPr>
                <w:sz w:val="18"/>
                <w:szCs w:val="18"/>
                <w:lang w:val="en-US"/>
              </w:rPr>
            </w:pPr>
          </w:p>
        </w:tc>
      </w:tr>
      <w:tr w:rsidR="00E60F5A" w:rsidRPr="000958CE" w14:paraId="66AD0B5D" w14:textId="77777777" w:rsidTr="00E60F5A">
        <w:tc>
          <w:tcPr>
            <w:tcW w:w="699" w:type="dxa"/>
            <w:tcBorders>
              <w:top w:val="nil"/>
              <w:left w:val="single" w:sz="2" w:space="0" w:color="000000"/>
              <w:bottom w:val="nil"/>
              <w:right w:val="nil"/>
            </w:tcBorders>
          </w:tcPr>
          <w:p w14:paraId="56C37056" w14:textId="77777777" w:rsidR="00E60F5A" w:rsidRPr="000958CE" w:rsidRDefault="00E60F5A" w:rsidP="00964B0B">
            <w:pPr>
              <w:jc w:val="center"/>
              <w:rPr>
                <w:lang w:val="en-US"/>
              </w:rPr>
            </w:pPr>
            <w:r w:rsidRPr="000958CE">
              <w:rPr>
                <w:lang w:val="en-US"/>
              </w:rPr>
              <w:t xml:space="preserve"> </w:t>
            </w:r>
          </w:p>
        </w:tc>
        <w:tc>
          <w:tcPr>
            <w:tcW w:w="1537" w:type="dxa"/>
            <w:tcBorders>
              <w:top w:val="nil"/>
              <w:left w:val="single" w:sz="2" w:space="0" w:color="000000"/>
              <w:bottom w:val="nil"/>
              <w:right w:val="nil"/>
            </w:tcBorders>
          </w:tcPr>
          <w:p w14:paraId="22B97EC4" w14:textId="77777777" w:rsidR="00E60F5A" w:rsidRPr="000958CE" w:rsidRDefault="00E60F5A" w:rsidP="00964B0B">
            <w:pPr>
              <w:rPr>
                <w:lang w:val="en-US"/>
              </w:rPr>
            </w:pPr>
          </w:p>
        </w:tc>
        <w:tc>
          <w:tcPr>
            <w:tcW w:w="4613" w:type="dxa"/>
            <w:tcBorders>
              <w:top w:val="nil"/>
              <w:left w:val="single" w:sz="2" w:space="0" w:color="000000"/>
              <w:bottom w:val="nil"/>
              <w:right w:val="nil"/>
            </w:tcBorders>
          </w:tcPr>
          <w:p w14:paraId="4140F1C8" w14:textId="77777777" w:rsidR="00E60F5A" w:rsidRPr="000958CE" w:rsidRDefault="00E60F5A" w:rsidP="00964B0B">
            <w:pPr>
              <w:rPr>
                <w:rFonts w:ascii="Times New Roman CYR" w:hAnsi="Times New Roman CYR" w:cs="Times New Roman CYR"/>
                <w:b/>
                <w:bCs/>
                <w:sz w:val="22"/>
                <w:szCs w:val="22"/>
                <w:lang/>
              </w:rPr>
            </w:pPr>
            <w:r w:rsidRPr="000958CE">
              <w:rPr>
                <w:rFonts w:ascii="Times New Roman CYR" w:hAnsi="Times New Roman CYR" w:cs="Times New Roman CYR"/>
                <w:b/>
                <w:bCs/>
                <w:sz w:val="22"/>
                <w:szCs w:val="22"/>
                <w:lang/>
              </w:rPr>
              <w:t>5.1.2. Tip II</w:t>
            </w:r>
          </w:p>
        </w:tc>
        <w:tc>
          <w:tcPr>
            <w:tcW w:w="978" w:type="dxa"/>
            <w:tcBorders>
              <w:top w:val="nil"/>
              <w:left w:val="single" w:sz="2" w:space="0" w:color="000000"/>
              <w:bottom w:val="nil"/>
              <w:right w:val="nil"/>
            </w:tcBorders>
          </w:tcPr>
          <w:p w14:paraId="7388518E" w14:textId="77777777" w:rsidR="00E60F5A" w:rsidRPr="000958CE" w:rsidRDefault="00E60F5A" w:rsidP="00964B0B">
            <w:pPr>
              <w:rPr>
                <w:lang w:val="en-US"/>
              </w:rPr>
            </w:pPr>
          </w:p>
        </w:tc>
        <w:tc>
          <w:tcPr>
            <w:tcW w:w="1118" w:type="dxa"/>
            <w:tcBorders>
              <w:top w:val="nil"/>
              <w:left w:val="single" w:sz="2" w:space="0" w:color="000000"/>
              <w:bottom w:val="nil"/>
              <w:right w:val="nil"/>
            </w:tcBorders>
          </w:tcPr>
          <w:p w14:paraId="4FADB4DD" w14:textId="77777777" w:rsidR="00E60F5A" w:rsidRPr="000958CE" w:rsidRDefault="00E60F5A" w:rsidP="00964B0B">
            <w:pPr>
              <w:rPr>
                <w:lang w:val="en-US"/>
              </w:rPr>
            </w:pPr>
          </w:p>
        </w:tc>
        <w:tc>
          <w:tcPr>
            <w:tcW w:w="1119" w:type="dxa"/>
            <w:tcBorders>
              <w:top w:val="nil"/>
              <w:left w:val="single" w:sz="2" w:space="0" w:color="000000"/>
              <w:bottom w:val="nil"/>
              <w:right w:val="single" w:sz="2" w:space="0" w:color="000000"/>
            </w:tcBorders>
          </w:tcPr>
          <w:p w14:paraId="56005AED" w14:textId="77777777" w:rsidR="00E60F5A" w:rsidRPr="000958CE" w:rsidRDefault="00E60F5A" w:rsidP="00964B0B">
            <w:pPr>
              <w:rPr>
                <w:lang w:val="en-US"/>
              </w:rPr>
            </w:pPr>
          </w:p>
        </w:tc>
      </w:tr>
      <w:tr w:rsidR="00E60F5A" w:rsidRPr="000958CE" w14:paraId="40E7F296" w14:textId="77777777" w:rsidTr="00E60F5A">
        <w:tc>
          <w:tcPr>
            <w:tcW w:w="699" w:type="dxa"/>
            <w:tcBorders>
              <w:top w:val="single" w:sz="2" w:space="0" w:color="000000"/>
              <w:left w:val="single" w:sz="2" w:space="0" w:color="000000"/>
              <w:bottom w:val="single" w:sz="2" w:space="0" w:color="000000"/>
              <w:right w:val="nil"/>
            </w:tcBorders>
            <w:vAlign w:val="center"/>
          </w:tcPr>
          <w:p w14:paraId="1799E3C0" w14:textId="77777777" w:rsidR="00E60F5A" w:rsidRPr="000958CE" w:rsidRDefault="00E60F5A" w:rsidP="00964B0B">
            <w:pPr>
              <w:jc w:val="center"/>
              <w:rPr>
                <w:sz w:val="22"/>
                <w:szCs w:val="22"/>
                <w:lang w:val="en-US"/>
              </w:rPr>
            </w:pPr>
            <w:r w:rsidRPr="000958CE">
              <w:rPr>
                <w:sz w:val="22"/>
                <w:szCs w:val="22"/>
                <w:lang w:val="en-US"/>
              </w:rPr>
              <w:t>58</w:t>
            </w:r>
          </w:p>
        </w:tc>
        <w:tc>
          <w:tcPr>
            <w:tcW w:w="1537" w:type="dxa"/>
            <w:tcBorders>
              <w:top w:val="single" w:sz="2" w:space="0" w:color="000000"/>
              <w:left w:val="single" w:sz="2" w:space="0" w:color="000000"/>
              <w:bottom w:val="single" w:sz="2" w:space="0" w:color="000000"/>
              <w:right w:val="nil"/>
            </w:tcBorders>
            <w:vAlign w:val="center"/>
          </w:tcPr>
          <w:p w14:paraId="05C304FC" w14:textId="77777777" w:rsidR="00E60F5A" w:rsidRPr="000958CE" w:rsidRDefault="00E60F5A" w:rsidP="00964B0B">
            <w:pPr>
              <w:jc w:val="center"/>
              <w:rPr>
                <w:sz w:val="22"/>
                <w:szCs w:val="22"/>
                <w:lang w:val="en-US"/>
              </w:rPr>
            </w:pPr>
            <w:r w:rsidRPr="000958CE">
              <w:rPr>
                <w:sz w:val="22"/>
                <w:szCs w:val="22"/>
                <w:lang w:val="en-US"/>
              </w:rPr>
              <w:t>DI110</w:t>
            </w:r>
          </w:p>
          <w:p w14:paraId="25A2EEEC" w14:textId="77777777" w:rsidR="00E60F5A" w:rsidRPr="000958CE" w:rsidRDefault="00E60F5A" w:rsidP="00964B0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6B49020" w14:textId="77777777" w:rsidR="00E60F5A" w:rsidRPr="000958CE" w:rsidRDefault="00E60F5A" w:rsidP="00964B0B">
            <w:pPr>
              <w:rPr>
                <w:rFonts w:ascii="Times New Roman CYR" w:hAnsi="Times New Roman CYR" w:cs="Times New Roman CYR"/>
                <w:sz w:val="22"/>
                <w:szCs w:val="22"/>
                <w:lang/>
              </w:rPr>
            </w:pPr>
            <w:r w:rsidRPr="000958CE">
              <w:rPr>
                <w:rFonts w:ascii="Times New Roman CYR" w:hAnsi="Times New Roman CYR" w:cs="Times New Roman CYR"/>
                <w:sz w:val="22"/>
                <w:szCs w:val="22"/>
                <w:lang/>
              </w:rPr>
              <w:t>Strat inferior de fundatie din balast, amestec optimal, fr.0-63, conform SM EN 13285:2018, H=15 cm</w:t>
            </w:r>
          </w:p>
        </w:tc>
        <w:tc>
          <w:tcPr>
            <w:tcW w:w="978" w:type="dxa"/>
            <w:tcBorders>
              <w:top w:val="single" w:sz="2" w:space="0" w:color="000000"/>
              <w:left w:val="single" w:sz="2" w:space="0" w:color="000000"/>
              <w:bottom w:val="single" w:sz="2" w:space="0" w:color="000000"/>
              <w:right w:val="nil"/>
            </w:tcBorders>
            <w:vAlign w:val="center"/>
          </w:tcPr>
          <w:p w14:paraId="080A04E7" w14:textId="77777777" w:rsidR="00E60F5A" w:rsidRPr="000958CE" w:rsidRDefault="00E60F5A" w:rsidP="00964B0B">
            <w:pPr>
              <w:jc w:val="center"/>
              <w:rPr>
                <w:sz w:val="22"/>
                <w:szCs w:val="22"/>
                <w:lang w:val="en-US"/>
              </w:rPr>
            </w:pPr>
            <w:r w:rsidRPr="000958CE">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036ACD57" w14:textId="77777777" w:rsidR="00E60F5A" w:rsidRPr="000958CE" w:rsidRDefault="00E60F5A" w:rsidP="00964B0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35437A8" w14:textId="77777777" w:rsidR="00E60F5A" w:rsidRPr="000958CE" w:rsidRDefault="00E60F5A" w:rsidP="00964B0B">
            <w:pPr>
              <w:jc w:val="right"/>
              <w:rPr>
                <w:lang w:val="en-US"/>
              </w:rPr>
            </w:pPr>
            <w:r w:rsidRPr="000958CE">
              <w:rPr>
                <w:lang w:val="en-US"/>
              </w:rPr>
              <w:t>69,20</w:t>
            </w:r>
          </w:p>
        </w:tc>
      </w:tr>
      <w:tr w:rsidR="00E60F5A" w:rsidRPr="000958CE" w14:paraId="1B8E5963" w14:textId="77777777" w:rsidTr="00E60F5A">
        <w:tc>
          <w:tcPr>
            <w:tcW w:w="699" w:type="dxa"/>
            <w:tcBorders>
              <w:top w:val="nil"/>
              <w:left w:val="single" w:sz="2" w:space="0" w:color="000000"/>
              <w:bottom w:val="single" w:sz="2" w:space="0" w:color="000000"/>
              <w:right w:val="nil"/>
            </w:tcBorders>
          </w:tcPr>
          <w:p w14:paraId="1D523412"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75A44644" w14:textId="77777777" w:rsidR="00E60F5A" w:rsidRPr="000958CE" w:rsidRDefault="00E60F5A" w:rsidP="00964B0B">
            <w:pPr>
              <w:rPr>
                <w:sz w:val="16"/>
                <w:szCs w:val="16"/>
                <w:lang w:val="en-US"/>
              </w:rPr>
            </w:pPr>
            <w:r w:rsidRPr="000958CE">
              <w:rPr>
                <w:sz w:val="16"/>
                <w:szCs w:val="16"/>
                <w:lang w:val="en-US"/>
              </w:rPr>
              <w:t>9310060019930</w:t>
            </w:r>
          </w:p>
        </w:tc>
        <w:tc>
          <w:tcPr>
            <w:tcW w:w="4613" w:type="dxa"/>
            <w:tcBorders>
              <w:top w:val="nil"/>
              <w:left w:val="single" w:sz="2" w:space="0" w:color="000000"/>
              <w:bottom w:val="single" w:sz="2" w:space="0" w:color="000000"/>
              <w:right w:val="nil"/>
            </w:tcBorders>
          </w:tcPr>
          <w:p w14:paraId="3A289398"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41B2EF7B" w14:textId="77777777" w:rsidR="00E60F5A" w:rsidRPr="000958CE" w:rsidRDefault="00E60F5A" w:rsidP="00964B0B">
            <w:pPr>
              <w:rPr>
                <w:sz w:val="18"/>
                <w:szCs w:val="18"/>
                <w:lang w:val="en-US"/>
              </w:rPr>
            </w:pPr>
            <w:r w:rsidRPr="000958CE">
              <w:rPr>
                <w:sz w:val="18"/>
                <w:szCs w:val="18"/>
                <w:lang w:val="en-US"/>
              </w:rPr>
              <w:t>h-om</w:t>
            </w:r>
          </w:p>
        </w:tc>
        <w:tc>
          <w:tcPr>
            <w:tcW w:w="1118" w:type="dxa"/>
            <w:tcBorders>
              <w:top w:val="nil"/>
              <w:left w:val="single" w:sz="2" w:space="0" w:color="000000"/>
              <w:bottom w:val="single" w:sz="2" w:space="0" w:color="000000"/>
              <w:right w:val="nil"/>
            </w:tcBorders>
            <w:vAlign w:val="center"/>
          </w:tcPr>
          <w:p w14:paraId="089A238B" w14:textId="77777777" w:rsidR="00E60F5A" w:rsidRPr="000958CE" w:rsidRDefault="00E60F5A" w:rsidP="00964B0B">
            <w:pPr>
              <w:rPr>
                <w:sz w:val="18"/>
                <w:szCs w:val="18"/>
                <w:lang w:val="en-US"/>
              </w:rPr>
            </w:pPr>
            <w:r w:rsidRPr="000958CE">
              <w:rPr>
                <w:sz w:val="18"/>
                <w:szCs w:val="18"/>
                <w:lang w:val="en-US"/>
              </w:rPr>
              <w:t>0,15</w:t>
            </w:r>
          </w:p>
        </w:tc>
        <w:tc>
          <w:tcPr>
            <w:tcW w:w="1119" w:type="dxa"/>
            <w:tcBorders>
              <w:top w:val="nil"/>
              <w:left w:val="single" w:sz="2" w:space="0" w:color="000000"/>
              <w:bottom w:val="single" w:sz="2" w:space="0" w:color="000000"/>
              <w:right w:val="single" w:sz="2" w:space="0" w:color="000000"/>
            </w:tcBorders>
            <w:vAlign w:val="center"/>
          </w:tcPr>
          <w:p w14:paraId="1C524784" w14:textId="77777777" w:rsidR="00E60F5A" w:rsidRPr="000958CE" w:rsidRDefault="00E60F5A" w:rsidP="00964B0B">
            <w:pPr>
              <w:rPr>
                <w:sz w:val="18"/>
                <w:szCs w:val="18"/>
                <w:lang w:val="en-US"/>
              </w:rPr>
            </w:pPr>
          </w:p>
        </w:tc>
      </w:tr>
      <w:tr w:rsidR="00E60F5A" w:rsidRPr="000958CE" w14:paraId="07D5CBFA" w14:textId="77777777" w:rsidTr="00E60F5A">
        <w:tc>
          <w:tcPr>
            <w:tcW w:w="699" w:type="dxa"/>
            <w:tcBorders>
              <w:top w:val="nil"/>
              <w:left w:val="single" w:sz="2" w:space="0" w:color="000000"/>
              <w:bottom w:val="single" w:sz="2" w:space="0" w:color="000000"/>
              <w:right w:val="nil"/>
            </w:tcBorders>
          </w:tcPr>
          <w:p w14:paraId="3F07FAEA"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3031B595" w14:textId="77777777" w:rsidR="00E60F5A" w:rsidRPr="000958CE" w:rsidRDefault="00E60F5A" w:rsidP="00964B0B">
            <w:pPr>
              <w:rPr>
                <w:sz w:val="16"/>
                <w:szCs w:val="16"/>
                <w:lang w:val="en-US"/>
              </w:rPr>
            </w:pPr>
            <w:r w:rsidRPr="000958CE">
              <w:rPr>
                <w:sz w:val="16"/>
                <w:szCs w:val="16"/>
                <w:lang w:val="en-US"/>
              </w:rPr>
              <w:t>1421102200467</w:t>
            </w:r>
          </w:p>
        </w:tc>
        <w:tc>
          <w:tcPr>
            <w:tcW w:w="4613" w:type="dxa"/>
            <w:tcBorders>
              <w:top w:val="nil"/>
              <w:left w:val="single" w:sz="2" w:space="0" w:color="000000"/>
              <w:bottom w:val="single" w:sz="2" w:space="0" w:color="000000"/>
              <w:right w:val="nil"/>
            </w:tcBorders>
          </w:tcPr>
          <w:p w14:paraId="7E0FCF0C"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 xml:space="preserve">Balast  </w:t>
            </w:r>
          </w:p>
        </w:tc>
        <w:tc>
          <w:tcPr>
            <w:tcW w:w="978" w:type="dxa"/>
            <w:tcBorders>
              <w:top w:val="nil"/>
              <w:left w:val="single" w:sz="2" w:space="0" w:color="000000"/>
              <w:bottom w:val="single" w:sz="2" w:space="0" w:color="000000"/>
              <w:right w:val="nil"/>
            </w:tcBorders>
            <w:vAlign w:val="center"/>
          </w:tcPr>
          <w:p w14:paraId="3F86E8DC" w14:textId="77777777" w:rsidR="00E60F5A" w:rsidRPr="000958CE" w:rsidRDefault="00E60F5A" w:rsidP="00964B0B">
            <w:pPr>
              <w:rPr>
                <w:sz w:val="18"/>
                <w:szCs w:val="18"/>
                <w:lang w:val="en-US"/>
              </w:rPr>
            </w:pPr>
            <w:r w:rsidRPr="000958CE">
              <w:rPr>
                <w:sz w:val="18"/>
                <w:szCs w:val="18"/>
                <w:lang w:val="en-US"/>
              </w:rPr>
              <w:t>m3</w:t>
            </w:r>
          </w:p>
        </w:tc>
        <w:tc>
          <w:tcPr>
            <w:tcW w:w="1118" w:type="dxa"/>
            <w:tcBorders>
              <w:top w:val="nil"/>
              <w:left w:val="single" w:sz="2" w:space="0" w:color="000000"/>
              <w:bottom w:val="single" w:sz="2" w:space="0" w:color="000000"/>
              <w:right w:val="nil"/>
            </w:tcBorders>
            <w:vAlign w:val="center"/>
          </w:tcPr>
          <w:p w14:paraId="35A0102C" w14:textId="77777777" w:rsidR="00E60F5A" w:rsidRPr="000958CE" w:rsidRDefault="00E60F5A" w:rsidP="00964B0B">
            <w:pPr>
              <w:rPr>
                <w:sz w:val="18"/>
                <w:szCs w:val="18"/>
                <w:lang w:val="en-US"/>
              </w:rPr>
            </w:pPr>
            <w:r w:rsidRPr="000958CE">
              <w:rPr>
                <w:sz w:val="18"/>
                <w:szCs w:val="18"/>
                <w:lang w:val="en-US"/>
              </w:rPr>
              <w:t>1,22</w:t>
            </w:r>
          </w:p>
        </w:tc>
        <w:tc>
          <w:tcPr>
            <w:tcW w:w="1119" w:type="dxa"/>
            <w:tcBorders>
              <w:top w:val="nil"/>
              <w:left w:val="single" w:sz="2" w:space="0" w:color="000000"/>
              <w:bottom w:val="single" w:sz="2" w:space="0" w:color="000000"/>
              <w:right w:val="single" w:sz="2" w:space="0" w:color="000000"/>
            </w:tcBorders>
            <w:vAlign w:val="center"/>
          </w:tcPr>
          <w:p w14:paraId="58993010" w14:textId="77777777" w:rsidR="00E60F5A" w:rsidRPr="000958CE" w:rsidRDefault="00E60F5A" w:rsidP="00964B0B">
            <w:pPr>
              <w:rPr>
                <w:sz w:val="18"/>
                <w:szCs w:val="18"/>
                <w:lang w:val="en-US"/>
              </w:rPr>
            </w:pPr>
          </w:p>
        </w:tc>
      </w:tr>
      <w:tr w:rsidR="00E60F5A" w:rsidRPr="000958CE" w14:paraId="57517409" w14:textId="77777777" w:rsidTr="00E60F5A">
        <w:tc>
          <w:tcPr>
            <w:tcW w:w="699" w:type="dxa"/>
            <w:tcBorders>
              <w:top w:val="nil"/>
              <w:left w:val="single" w:sz="2" w:space="0" w:color="000000"/>
              <w:bottom w:val="single" w:sz="2" w:space="0" w:color="000000"/>
              <w:right w:val="nil"/>
            </w:tcBorders>
          </w:tcPr>
          <w:p w14:paraId="2FFEFA75"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63DB1CAA" w14:textId="77777777" w:rsidR="00E60F5A" w:rsidRPr="000958CE" w:rsidRDefault="00E60F5A" w:rsidP="00964B0B">
            <w:pPr>
              <w:rPr>
                <w:sz w:val="16"/>
                <w:szCs w:val="16"/>
                <w:lang w:val="en-US"/>
              </w:rPr>
            </w:pPr>
            <w:r w:rsidRPr="000958CE">
              <w:rPr>
                <w:sz w:val="16"/>
                <w:szCs w:val="16"/>
                <w:lang w:val="en-US"/>
              </w:rPr>
              <w:t>4100116202806</w:t>
            </w:r>
          </w:p>
        </w:tc>
        <w:tc>
          <w:tcPr>
            <w:tcW w:w="4613" w:type="dxa"/>
            <w:tcBorders>
              <w:top w:val="nil"/>
              <w:left w:val="single" w:sz="2" w:space="0" w:color="000000"/>
              <w:bottom w:val="single" w:sz="2" w:space="0" w:color="000000"/>
              <w:right w:val="nil"/>
            </w:tcBorders>
          </w:tcPr>
          <w:p w14:paraId="67E78E81"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3952E885" w14:textId="77777777" w:rsidR="00E60F5A" w:rsidRPr="000958CE" w:rsidRDefault="00E60F5A" w:rsidP="00964B0B">
            <w:pPr>
              <w:rPr>
                <w:sz w:val="18"/>
                <w:szCs w:val="18"/>
                <w:lang w:val="en-US"/>
              </w:rPr>
            </w:pPr>
            <w:r w:rsidRPr="000958CE">
              <w:rPr>
                <w:sz w:val="18"/>
                <w:szCs w:val="18"/>
                <w:lang w:val="en-US"/>
              </w:rPr>
              <w:t>m3</w:t>
            </w:r>
          </w:p>
        </w:tc>
        <w:tc>
          <w:tcPr>
            <w:tcW w:w="1118" w:type="dxa"/>
            <w:tcBorders>
              <w:top w:val="nil"/>
              <w:left w:val="single" w:sz="2" w:space="0" w:color="000000"/>
              <w:bottom w:val="single" w:sz="2" w:space="0" w:color="000000"/>
              <w:right w:val="nil"/>
            </w:tcBorders>
            <w:vAlign w:val="center"/>
          </w:tcPr>
          <w:p w14:paraId="3CAF013F" w14:textId="77777777" w:rsidR="00E60F5A" w:rsidRPr="000958CE" w:rsidRDefault="00E60F5A" w:rsidP="00964B0B">
            <w:pPr>
              <w:rPr>
                <w:sz w:val="18"/>
                <w:szCs w:val="18"/>
                <w:lang w:val="en-US"/>
              </w:rPr>
            </w:pPr>
            <w:r w:rsidRPr="000958CE">
              <w:rPr>
                <w:sz w:val="18"/>
                <w:szCs w:val="18"/>
                <w:lang w:val="en-US"/>
              </w:rPr>
              <w:t>0,07</w:t>
            </w:r>
          </w:p>
        </w:tc>
        <w:tc>
          <w:tcPr>
            <w:tcW w:w="1119" w:type="dxa"/>
            <w:tcBorders>
              <w:top w:val="nil"/>
              <w:left w:val="single" w:sz="2" w:space="0" w:color="000000"/>
              <w:bottom w:val="single" w:sz="2" w:space="0" w:color="000000"/>
              <w:right w:val="single" w:sz="2" w:space="0" w:color="000000"/>
            </w:tcBorders>
            <w:vAlign w:val="center"/>
          </w:tcPr>
          <w:p w14:paraId="20CF99F1" w14:textId="77777777" w:rsidR="00E60F5A" w:rsidRPr="000958CE" w:rsidRDefault="00E60F5A" w:rsidP="00964B0B">
            <w:pPr>
              <w:rPr>
                <w:sz w:val="18"/>
                <w:szCs w:val="18"/>
                <w:lang w:val="en-US"/>
              </w:rPr>
            </w:pPr>
          </w:p>
        </w:tc>
      </w:tr>
      <w:tr w:rsidR="00E60F5A" w:rsidRPr="000958CE" w14:paraId="190FE58C" w14:textId="77777777" w:rsidTr="00E60F5A">
        <w:tc>
          <w:tcPr>
            <w:tcW w:w="699" w:type="dxa"/>
            <w:tcBorders>
              <w:top w:val="nil"/>
              <w:left w:val="single" w:sz="2" w:space="0" w:color="000000"/>
              <w:bottom w:val="single" w:sz="2" w:space="0" w:color="000000"/>
              <w:right w:val="nil"/>
            </w:tcBorders>
          </w:tcPr>
          <w:p w14:paraId="6ADD7407"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4CB92CEC" w14:textId="77777777" w:rsidR="00E60F5A" w:rsidRPr="000958CE" w:rsidRDefault="00E60F5A" w:rsidP="00964B0B">
            <w:pPr>
              <w:rPr>
                <w:sz w:val="16"/>
                <w:szCs w:val="16"/>
                <w:lang w:val="en-US"/>
              </w:rPr>
            </w:pPr>
            <w:r w:rsidRPr="000958CE">
              <w:rPr>
                <w:sz w:val="16"/>
                <w:szCs w:val="16"/>
                <w:lang w:val="en-US"/>
              </w:rPr>
              <w:t>2952220003546</w:t>
            </w:r>
          </w:p>
        </w:tc>
        <w:tc>
          <w:tcPr>
            <w:tcW w:w="4613" w:type="dxa"/>
            <w:tcBorders>
              <w:top w:val="nil"/>
              <w:left w:val="single" w:sz="2" w:space="0" w:color="000000"/>
              <w:bottom w:val="single" w:sz="2" w:space="0" w:color="000000"/>
              <w:right w:val="nil"/>
            </w:tcBorders>
          </w:tcPr>
          <w:p w14:paraId="76FD47A7"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6DB2BD6A"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7D196CFC" w14:textId="77777777" w:rsidR="00E60F5A" w:rsidRPr="000958CE" w:rsidRDefault="00E60F5A" w:rsidP="00964B0B">
            <w:pPr>
              <w:rPr>
                <w:sz w:val="18"/>
                <w:szCs w:val="18"/>
                <w:lang w:val="en-US"/>
              </w:rPr>
            </w:pPr>
            <w:r w:rsidRPr="000958CE">
              <w:rPr>
                <w:sz w:val="18"/>
                <w:szCs w:val="18"/>
                <w:lang w:val="en-US"/>
              </w:rPr>
              <w:t>0,0216</w:t>
            </w:r>
          </w:p>
        </w:tc>
        <w:tc>
          <w:tcPr>
            <w:tcW w:w="1119" w:type="dxa"/>
            <w:tcBorders>
              <w:top w:val="nil"/>
              <w:left w:val="single" w:sz="2" w:space="0" w:color="000000"/>
              <w:bottom w:val="single" w:sz="2" w:space="0" w:color="000000"/>
              <w:right w:val="single" w:sz="2" w:space="0" w:color="000000"/>
            </w:tcBorders>
            <w:vAlign w:val="center"/>
          </w:tcPr>
          <w:p w14:paraId="53770BE3" w14:textId="77777777" w:rsidR="00E60F5A" w:rsidRPr="000958CE" w:rsidRDefault="00E60F5A" w:rsidP="00964B0B">
            <w:pPr>
              <w:rPr>
                <w:sz w:val="18"/>
                <w:szCs w:val="18"/>
                <w:lang w:val="en-US"/>
              </w:rPr>
            </w:pPr>
          </w:p>
        </w:tc>
      </w:tr>
      <w:tr w:rsidR="00E60F5A" w:rsidRPr="000958CE" w14:paraId="3344B459" w14:textId="77777777" w:rsidTr="00E60F5A">
        <w:tc>
          <w:tcPr>
            <w:tcW w:w="699" w:type="dxa"/>
            <w:tcBorders>
              <w:top w:val="nil"/>
              <w:left w:val="single" w:sz="2" w:space="0" w:color="000000"/>
              <w:bottom w:val="single" w:sz="2" w:space="0" w:color="000000"/>
              <w:right w:val="nil"/>
            </w:tcBorders>
          </w:tcPr>
          <w:p w14:paraId="11E5FCC9"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3F1F6517" w14:textId="77777777" w:rsidR="00E60F5A" w:rsidRPr="000958CE" w:rsidRDefault="00E60F5A" w:rsidP="00964B0B">
            <w:pPr>
              <w:rPr>
                <w:sz w:val="16"/>
                <w:szCs w:val="16"/>
                <w:lang w:val="en-US"/>
              </w:rPr>
            </w:pPr>
            <w:r w:rsidRPr="000958CE">
              <w:rPr>
                <w:sz w:val="16"/>
                <w:szCs w:val="16"/>
                <w:lang w:val="en-US"/>
              </w:rPr>
              <w:t>2952240004118</w:t>
            </w:r>
          </w:p>
        </w:tc>
        <w:tc>
          <w:tcPr>
            <w:tcW w:w="4613" w:type="dxa"/>
            <w:tcBorders>
              <w:top w:val="nil"/>
              <w:left w:val="single" w:sz="2" w:space="0" w:color="000000"/>
              <w:bottom w:val="single" w:sz="2" w:space="0" w:color="000000"/>
              <w:right w:val="nil"/>
            </w:tcBorders>
          </w:tcPr>
          <w:p w14:paraId="3275F46E"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Compactor 18 t</w:t>
            </w:r>
          </w:p>
        </w:tc>
        <w:tc>
          <w:tcPr>
            <w:tcW w:w="978" w:type="dxa"/>
            <w:tcBorders>
              <w:top w:val="nil"/>
              <w:left w:val="single" w:sz="2" w:space="0" w:color="000000"/>
              <w:bottom w:val="single" w:sz="2" w:space="0" w:color="000000"/>
              <w:right w:val="nil"/>
            </w:tcBorders>
            <w:vAlign w:val="center"/>
          </w:tcPr>
          <w:p w14:paraId="722EE7F7"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0C85DDED" w14:textId="77777777" w:rsidR="00E60F5A" w:rsidRPr="000958CE" w:rsidRDefault="00E60F5A" w:rsidP="00964B0B">
            <w:pPr>
              <w:rPr>
                <w:sz w:val="18"/>
                <w:szCs w:val="18"/>
                <w:lang w:val="en-US"/>
              </w:rPr>
            </w:pPr>
            <w:r w:rsidRPr="000958CE">
              <w:rPr>
                <w:sz w:val="18"/>
                <w:szCs w:val="18"/>
                <w:lang w:val="en-US"/>
              </w:rPr>
              <w:t>0,0273</w:t>
            </w:r>
          </w:p>
        </w:tc>
        <w:tc>
          <w:tcPr>
            <w:tcW w:w="1119" w:type="dxa"/>
            <w:tcBorders>
              <w:top w:val="nil"/>
              <w:left w:val="single" w:sz="2" w:space="0" w:color="000000"/>
              <w:bottom w:val="single" w:sz="2" w:space="0" w:color="000000"/>
              <w:right w:val="single" w:sz="2" w:space="0" w:color="000000"/>
            </w:tcBorders>
            <w:vAlign w:val="center"/>
          </w:tcPr>
          <w:p w14:paraId="069F95DB" w14:textId="77777777" w:rsidR="00E60F5A" w:rsidRPr="000958CE" w:rsidRDefault="00E60F5A" w:rsidP="00964B0B">
            <w:pPr>
              <w:rPr>
                <w:sz w:val="18"/>
                <w:szCs w:val="18"/>
                <w:lang w:val="en-US"/>
              </w:rPr>
            </w:pPr>
          </w:p>
        </w:tc>
      </w:tr>
      <w:tr w:rsidR="00E60F5A" w:rsidRPr="000958CE" w14:paraId="34009775" w14:textId="77777777" w:rsidTr="00E60F5A">
        <w:tc>
          <w:tcPr>
            <w:tcW w:w="699" w:type="dxa"/>
            <w:tcBorders>
              <w:top w:val="nil"/>
              <w:left w:val="single" w:sz="2" w:space="0" w:color="000000"/>
              <w:bottom w:val="single" w:sz="2" w:space="0" w:color="000000"/>
              <w:right w:val="nil"/>
            </w:tcBorders>
          </w:tcPr>
          <w:p w14:paraId="6DC7803D"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198F900F" w14:textId="77777777" w:rsidR="00E60F5A" w:rsidRPr="000958CE" w:rsidRDefault="00E60F5A" w:rsidP="00964B0B">
            <w:pPr>
              <w:rPr>
                <w:sz w:val="16"/>
                <w:szCs w:val="16"/>
                <w:lang w:val="en-US"/>
              </w:rPr>
            </w:pPr>
            <w:r w:rsidRPr="000958CE">
              <w:rPr>
                <w:sz w:val="16"/>
                <w:szCs w:val="16"/>
                <w:lang w:val="en-US"/>
              </w:rPr>
              <w:t>3410540005603</w:t>
            </w:r>
          </w:p>
        </w:tc>
        <w:tc>
          <w:tcPr>
            <w:tcW w:w="4613" w:type="dxa"/>
            <w:tcBorders>
              <w:top w:val="nil"/>
              <w:left w:val="single" w:sz="2" w:space="0" w:color="000000"/>
              <w:bottom w:val="single" w:sz="2" w:space="0" w:color="000000"/>
              <w:right w:val="nil"/>
            </w:tcBorders>
          </w:tcPr>
          <w:p w14:paraId="33965881"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29CE2A86"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65423277" w14:textId="77777777" w:rsidR="00E60F5A" w:rsidRPr="000958CE" w:rsidRDefault="00E60F5A" w:rsidP="00964B0B">
            <w:pPr>
              <w:rPr>
                <w:sz w:val="18"/>
                <w:szCs w:val="18"/>
                <w:lang w:val="en-US"/>
              </w:rPr>
            </w:pPr>
            <w:r w:rsidRPr="000958CE">
              <w:rPr>
                <w:sz w:val="18"/>
                <w:szCs w:val="18"/>
                <w:lang w:val="en-US"/>
              </w:rPr>
              <w:t>0,0097</w:t>
            </w:r>
          </w:p>
        </w:tc>
        <w:tc>
          <w:tcPr>
            <w:tcW w:w="1119" w:type="dxa"/>
            <w:tcBorders>
              <w:top w:val="nil"/>
              <w:left w:val="single" w:sz="2" w:space="0" w:color="000000"/>
              <w:bottom w:val="single" w:sz="2" w:space="0" w:color="000000"/>
              <w:right w:val="single" w:sz="2" w:space="0" w:color="000000"/>
            </w:tcBorders>
            <w:vAlign w:val="center"/>
          </w:tcPr>
          <w:p w14:paraId="3796ECA0" w14:textId="77777777" w:rsidR="00E60F5A" w:rsidRPr="000958CE" w:rsidRDefault="00E60F5A" w:rsidP="00964B0B">
            <w:pPr>
              <w:rPr>
                <w:sz w:val="18"/>
                <w:szCs w:val="18"/>
                <w:lang w:val="en-US"/>
              </w:rPr>
            </w:pPr>
          </w:p>
        </w:tc>
      </w:tr>
      <w:tr w:rsidR="00E60F5A" w:rsidRPr="000958CE" w14:paraId="16067A8D" w14:textId="77777777" w:rsidTr="00E60F5A">
        <w:tc>
          <w:tcPr>
            <w:tcW w:w="699" w:type="dxa"/>
            <w:tcBorders>
              <w:top w:val="single" w:sz="2" w:space="0" w:color="000000"/>
              <w:left w:val="single" w:sz="2" w:space="0" w:color="000000"/>
              <w:bottom w:val="single" w:sz="2" w:space="0" w:color="000000"/>
              <w:right w:val="nil"/>
            </w:tcBorders>
            <w:vAlign w:val="center"/>
          </w:tcPr>
          <w:p w14:paraId="15BF3B79" w14:textId="77777777" w:rsidR="00E60F5A" w:rsidRPr="000958CE" w:rsidRDefault="00E60F5A" w:rsidP="00964B0B">
            <w:pPr>
              <w:jc w:val="center"/>
              <w:rPr>
                <w:sz w:val="22"/>
                <w:szCs w:val="22"/>
                <w:lang w:val="en-US"/>
              </w:rPr>
            </w:pPr>
            <w:r w:rsidRPr="000958CE">
              <w:rPr>
                <w:lang w:val="en-US"/>
              </w:rPr>
              <w:t xml:space="preserve"> </w:t>
            </w:r>
            <w:r w:rsidRPr="000958CE">
              <w:rPr>
                <w:sz w:val="22"/>
                <w:szCs w:val="22"/>
                <w:lang w:val="en-US"/>
              </w:rPr>
              <w:t>59</w:t>
            </w:r>
          </w:p>
        </w:tc>
        <w:tc>
          <w:tcPr>
            <w:tcW w:w="1537" w:type="dxa"/>
            <w:tcBorders>
              <w:top w:val="single" w:sz="2" w:space="0" w:color="000000"/>
              <w:left w:val="single" w:sz="2" w:space="0" w:color="000000"/>
              <w:bottom w:val="single" w:sz="2" w:space="0" w:color="000000"/>
              <w:right w:val="nil"/>
            </w:tcBorders>
            <w:vAlign w:val="center"/>
          </w:tcPr>
          <w:p w14:paraId="64594DDF" w14:textId="77777777" w:rsidR="00E60F5A" w:rsidRPr="000958CE" w:rsidRDefault="00E60F5A" w:rsidP="00964B0B">
            <w:pPr>
              <w:jc w:val="center"/>
              <w:rPr>
                <w:sz w:val="22"/>
                <w:szCs w:val="22"/>
                <w:lang w:val="en-US"/>
              </w:rPr>
            </w:pPr>
            <w:r w:rsidRPr="000958CE">
              <w:rPr>
                <w:sz w:val="22"/>
                <w:szCs w:val="22"/>
                <w:lang w:val="en-US"/>
              </w:rPr>
              <w:t>DA12C</w:t>
            </w:r>
          </w:p>
          <w:p w14:paraId="510D57B3" w14:textId="77777777" w:rsidR="00E60F5A" w:rsidRPr="000958CE" w:rsidRDefault="00E60F5A" w:rsidP="00964B0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7EA5941" w14:textId="77777777" w:rsidR="00E60F5A" w:rsidRPr="000958CE" w:rsidRDefault="00E60F5A" w:rsidP="00964B0B">
            <w:pPr>
              <w:rPr>
                <w:rFonts w:ascii="Times New Roman CYR" w:hAnsi="Times New Roman CYR" w:cs="Times New Roman CYR"/>
                <w:sz w:val="22"/>
                <w:szCs w:val="22"/>
                <w:lang/>
              </w:rPr>
            </w:pPr>
            <w:r w:rsidRPr="000958CE">
              <w:rPr>
                <w:rFonts w:ascii="Times New Roman CYR" w:hAnsi="Times New Roman CYR" w:cs="Times New Roman CYR"/>
                <w:sz w:val="22"/>
                <w:szCs w:val="22"/>
                <w:lang/>
              </w:rPr>
              <w:t>Strat din material granulare de la demolare. H=30 cm</w:t>
            </w:r>
          </w:p>
        </w:tc>
        <w:tc>
          <w:tcPr>
            <w:tcW w:w="978" w:type="dxa"/>
            <w:tcBorders>
              <w:top w:val="single" w:sz="2" w:space="0" w:color="000000"/>
              <w:left w:val="single" w:sz="2" w:space="0" w:color="000000"/>
              <w:bottom w:val="single" w:sz="2" w:space="0" w:color="000000"/>
              <w:right w:val="nil"/>
            </w:tcBorders>
            <w:vAlign w:val="center"/>
          </w:tcPr>
          <w:p w14:paraId="446EC351" w14:textId="77777777" w:rsidR="00E60F5A" w:rsidRPr="000958CE" w:rsidRDefault="00E60F5A" w:rsidP="00964B0B">
            <w:pPr>
              <w:jc w:val="center"/>
              <w:rPr>
                <w:sz w:val="22"/>
                <w:szCs w:val="22"/>
                <w:lang w:val="en-US"/>
              </w:rPr>
            </w:pPr>
            <w:r w:rsidRPr="000958CE">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6847D6CF" w14:textId="77777777" w:rsidR="00E60F5A" w:rsidRPr="000958CE" w:rsidRDefault="00E60F5A" w:rsidP="00964B0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708C1FB" w14:textId="77777777" w:rsidR="00E60F5A" w:rsidRPr="000958CE" w:rsidRDefault="00E60F5A" w:rsidP="00964B0B">
            <w:pPr>
              <w:jc w:val="right"/>
              <w:rPr>
                <w:lang w:val="en-US"/>
              </w:rPr>
            </w:pPr>
            <w:r w:rsidRPr="000958CE">
              <w:rPr>
                <w:lang w:val="en-US"/>
              </w:rPr>
              <w:t>138,30</w:t>
            </w:r>
          </w:p>
        </w:tc>
      </w:tr>
      <w:tr w:rsidR="00E60F5A" w:rsidRPr="000958CE" w14:paraId="7856820A" w14:textId="77777777" w:rsidTr="00E60F5A">
        <w:tc>
          <w:tcPr>
            <w:tcW w:w="699" w:type="dxa"/>
            <w:tcBorders>
              <w:top w:val="nil"/>
              <w:left w:val="single" w:sz="2" w:space="0" w:color="000000"/>
              <w:bottom w:val="single" w:sz="2" w:space="0" w:color="000000"/>
              <w:right w:val="nil"/>
            </w:tcBorders>
          </w:tcPr>
          <w:p w14:paraId="119827D3"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153C90C3" w14:textId="77777777" w:rsidR="00E60F5A" w:rsidRPr="000958CE" w:rsidRDefault="00E60F5A" w:rsidP="00964B0B">
            <w:pPr>
              <w:rPr>
                <w:sz w:val="16"/>
                <w:szCs w:val="16"/>
                <w:lang w:val="en-US"/>
              </w:rPr>
            </w:pPr>
            <w:r w:rsidRPr="000958CE">
              <w:rPr>
                <w:sz w:val="16"/>
                <w:szCs w:val="16"/>
                <w:lang w:val="en-US"/>
              </w:rPr>
              <w:t>7129020012800</w:t>
            </w:r>
          </w:p>
        </w:tc>
        <w:tc>
          <w:tcPr>
            <w:tcW w:w="4613" w:type="dxa"/>
            <w:tcBorders>
              <w:top w:val="nil"/>
              <w:left w:val="single" w:sz="2" w:space="0" w:color="000000"/>
              <w:bottom w:val="single" w:sz="2" w:space="0" w:color="000000"/>
              <w:right w:val="nil"/>
            </w:tcBorders>
          </w:tcPr>
          <w:p w14:paraId="4F8A4AC7"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07638824" w14:textId="77777777" w:rsidR="00E60F5A" w:rsidRPr="000958CE" w:rsidRDefault="00E60F5A" w:rsidP="00964B0B">
            <w:pPr>
              <w:rPr>
                <w:sz w:val="18"/>
                <w:szCs w:val="18"/>
                <w:lang w:val="en-US"/>
              </w:rPr>
            </w:pPr>
            <w:r w:rsidRPr="000958CE">
              <w:rPr>
                <w:sz w:val="18"/>
                <w:szCs w:val="18"/>
                <w:lang w:val="en-US"/>
              </w:rPr>
              <w:t>h-om</w:t>
            </w:r>
          </w:p>
        </w:tc>
        <w:tc>
          <w:tcPr>
            <w:tcW w:w="1118" w:type="dxa"/>
            <w:tcBorders>
              <w:top w:val="nil"/>
              <w:left w:val="single" w:sz="2" w:space="0" w:color="000000"/>
              <w:bottom w:val="single" w:sz="2" w:space="0" w:color="000000"/>
              <w:right w:val="nil"/>
            </w:tcBorders>
            <w:vAlign w:val="center"/>
          </w:tcPr>
          <w:p w14:paraId="106A8A5F" w14:textId="77777777" w:rsidR="00E60F5A" w:rsidRPr="000958CE" w:rsidRDefault="00E60F5A" w:rsidP="00964B0B">
            <w:pPr>
              <w:rPr>
                <w:sz w:val="18"/>
                <w:szCs w:val="18"/>
                <w:lang w:val="en-US"/>
              </w:rPr>
            </w:pPr>
            <w:r w:rsidRPr="000958CE">
              <w:rPr>
                <w:sz w:val="18"/>
                <w:szCs w:val="18"/>
                <w:lang w:val="en-US"/>
              </w:rPr>
              <w:t>0,30</w:t>
            </w:r>
          </w:p>
        </w:tc>
        <w:tc>
          <w:tcPr>
            <w:tcW w:w="1119" w:type="dxa"/>
            <w:tcBorders>
              <w:top w:val="nil"/>
              <w:left w:val="single" w:sz="2" w:space="0" w:color="000000"/>
              <w:bottom w:val="single" w:sz="2" w:space="0" w:color="000000"/>
              <w:right w:val="single" w:sz="2" w:space="0" w:color="000000"/>
            </w:tcBorders>
            <w:vAlign w:val="center"/>
          </w:tcPr>
          <w:p w14:paraId="624B2850" w14:textId="77777777" w:rsidR="00E60F5A" w:rsidRPr="000958CE" w:rsidRDefault="00E60F5A" w:rsidP="00964B0B">
            <w:pPr>
              <w:rPr>
                <w:sz w:val="18"/>
                <w:szCs w:val="18"/>
                <w:lang w:val="en-US"/>
              </w:rPr>
            </w:pPr>
          </w:p>
        </w:tc>
      </w:tr>
      <w:tr w:rsidR="00E60F5A" w:rsidRPr="000958CE" w14:paraId="1EED4F33" w14:textId="77777777" w:rsidTr="00E60F5A">
        <w:tc>
          <w:tcPr>
            <w:tcW w:w="699" w:type="dxa"/>
            <w:tcBorders>
              <w:top w:val="nil"/>
              <w:left w:val="single" w:sz="2" w:space="0" w:color="000000"/>
              <w:bottom w:val="single" w:sz="2" w:space="0" w:color="000000"/>
              <w:right w:val="nil"/>
            </w:tcBorders>
          </w:tcPr>
          <w:p w14:paraId="29C7B8F0"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6E0E9A0A" w14:textId="77777777" w:rsidR="00E60F5A" w:rsidRPr="000958CE" w:rsidRDefault="00E60F5A" w:rsidP="00964B0B">
            <w:pPr>
              <w:rPr>
                <w:sz w:val="16"/>
                <w:szCs w:val="16"/>
                <w:lang w:val="en-US"/>
              </w:rPr>
            </w:pPr>
            <w:r w:rsidRPr="000958CE">
              <w:rPr>
                <w:sz w:val="16"/>
                <w:szCs w:val="16"/>
                <w:lang w:val="en-US"/>
              </w:rPr>
              <w:t>1411122201672--f</w:t>
            </w:r>
          </w:p>
        </w:tc>
        <w:tc>
          <w:tcPr>
            <w:tcW w:w="4613" w:type="dxa"/>
            <w:tcBorders>
              <w:top w:val="nil"/>
              <w:left w:val="single" w:sz="2" w:space="0" w:color="000000"/>
              <w:bottom w:val="single" w:sz="2" w:space="0" w:color="000000"/>
              <w:right w:val="nil"/>
            </w:tcBorders>
          </w:tcPr>
          <w:p w14:paraId="41385D15"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Materiale granulare de la demolare</w:t>
            </w:r>
          </w:p>
        </w:tc>
        <w:tc>
          <w:tcPr>
            <w:tcW w:w="978" w:type="dxa"/>
            <w:tcBorders>
              <w:top w:val="nil"/>
              <w:left w:val="single" w:sz="2" w:space="0" w:color="000000"/>
              <w:bottom w:val="single" w:sz="2" w:space="0" w:color="000000"/>
              <w:right w:val="nil"/>
            </w:tcBorders>
            <w:vAlign w:val="center"/>
          </w:tcPr>
          <w:p w14:paraId="2A57B43D" w14:textId="77777777" w:rsidR="00E60F5A" w:rsidRPr="000958CE" w:rsidRDefault="00E60F5A" w:rsidP="00964B0B">
            <w:pPr>
              <w:rPr>
                <w:sz w:val="18"/>
                <w:szCs w:val="18"/>
                <w:lang w:val="en-US"/>
              </w:rPr>
            </w:pPr>
            <w:r w:rsidRPr="000958CE">
              <w:rPr>
                <w:sz w:val="18"/>
                <w:szCs w:val="18"/>
                <w:lang w:val="en-US"/>
              </w:rPr>
              <w:t>m3</w:t>
            </w:r>
          </w:p>
        </w:tc>
        <w:tc>
          <w:tcPr>
            <w:tcW w:w="1118" w:type="dxa"/>
            <w:tcBorders>
              <w:top w:val="nil"/>
              <w:left w:val="single" w:sz="2" w:space="0" w:color="000000"/>
              <w:bottom w:val="single" w:sz="2" w:space="0" w:color="000000"/>
              <w:right w:val="nil"/>
            </w:tcBorders>
            <w:vAlign w:val="center"/>
          </w:tcPr>
          <w:p w14:paraId="01AA5830" w14:textId="77777777" w:rsidR="00E60F5A" w:rsidRPr="000958CE" w:rsidRDefault="00E60F5A" w:rsidP="00964B0B">
            <w:pPr>
              <w:rPr>
                <w:sz w:val="18"/>
                <w:szCs w:val="18"/>
                <w:lang w:val="en-US"/>
              </w:rPr>
            </w:pPr>
            <w:r w:rsidRPr="000958CE">
              <w:rPr>
                <w:sz w:val="18"/>
                <w:szCs w:val="18"/>
                <w:lang w:val="en-US"/>
              </w:rPr>
              <w:t>1,27</w:t>
            </w:r>
          </w:p>
        </w:tc>
        <w:tc>
          <w:tcPr>
            <w:tcW w:w="1119" w:type="dxa"/>
            <w:tcBorders>
              <w:top w:val="nil"/>
              <w:left w:val="single" w:sz="2" w:space="0" w:color="000000"/>
              <w:bottom w:val="single" w:sz="2" w:space="0" w:color="000000"/>
              <w:right w:val="single" w:sz="2" w:space="0" w:color="000000"/>
            </w:tcBorders>
            <w:vAlign w:val="center"/>
          </w:tcPr>
          <w:p w14:paraId="7F05DC9C" w14:textId="77777777" w:rsidR="00E60F5A" w:rsidRPr="000958CE" w:rsidRDefault="00E60F5A" w:rsidP="00964B0B">
            <w:pPr>
              <w:rPr>
                <w:sz w:val="18"/>
                <w:szCs w:val="18"/>
                <w:lang w:val="en-US"/>
              </w:rPr>
            </w:pPr>
          </w:p>
        </w:tc>
      </w:tr>
      <w:tr w:rsidR="00E60F5A" w:rsidRPr="000958CE" w14:paraId="0F822430" w14:textId="77777777" w:rsidTr="00E60F5A">
        <w:tc>
          <w:tcPr>
            <w:tcW w:w="699" w:type="dxa"/>
            <w:tcBorders>
              <w:top w:val="nil"/>
              <w:left w:val="single" w:sz="2" w:space="0" w:color="000000"/>
              <w:bottom w:val="single" w:sz="2" w:space="0" w:color="000000"/>
              <w:right w:val="nil"/>
            </w:tcBorders>
          </w:tcPr>
          <w:p w14:paraId="11042694"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6748C771" w14:textId="77777777" w:rsidR="00E60F5A" w:rsidRPr="000958CE" w:rsidRDefault="00E60F5A" w:rsidP="00964B0B">
            <w:pPr>
              <w:rPr>
                <w:sz w:val="16"/>
                <w:szCs w:val="16"/>
                <w:lang w:val="en-US"/>
              </w:rPr>
            </w:pPr>
            <w:r w:rsidRPr="000958CE">
              <w:rPr>
                <w:sz w:val="16"/>
                <w:szCs w:val="16"/>
                <w:lang w:val="en-US"/>
              </w:rPr>
              <w:t>4100116202806</w:t>
            </w:r>
          </w:p>
        </w:tc>
        <w:tc>
          <w:tcPr>
            <w:tcW w:w="4613" w:type="dxa"/>
            <w:tcBorders>
              <w:top w:val="nil"/>
              <w:left w:val="single" w:sz="2" w:space="0" w:color="000000"/>
              <w:bottom w:val="single" w:sz="2" w:space="0" w:color="000000"/>
              <w:right w:val="nil"/>
            </w:tcBorders>
          </w:tcPr>
          <w:p w14:paraId="6E18256C"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2F60853D" w14:textId="77777777" w:rsidR="00E60F5A" w:rsidRPr="000958CE" w:rsidRDefault="00E60F5A" w:rsidP="00964B0B">
            <w:pPr>
              <w:rPr>
                <w:sz w:val="18"/>
                <w:szCs w:val="18"/>
                <w:lang w:val="en-US"/>
              </w:rPr>
            </w:pPr>
            <w:r w:rsidRPr="000958CE">
              <w:rPr>
                <w:sz w:val="18"/>
                <w:szCs w:val="18"/>
                <w:lang w:val="en-US"/>
              </w:rPr>
              <w:t>m3</w:t>
            </w:r>
          </w:p>
        </w:tc>
        <w:tc>
          <w:tcPr>
            <w:tcW w:w="1118" w:type="dxa"/>
            <w:tcBorders>
              <w:top w:val="nil"/>
              <w:left w:val="single" w:sz="2" w:space="0" w:color="000000"/>
              <w:bottom w:val="single" w:sz="2" w:space="0" w:color="000000"/>
              <w:right w:val="nil"/>
            </w:tcBorders>
            <w:vAlign w:val="center"/>
          </w:tcPr>
          <w:p w14:paraId="24E4494E" w14:textId="77777777" w:rsidR="00E60F5A" w:rsidRPr="000958CE" w:rsidRDefault="00E60F5A" w:rsidP="00964B0B">
            <w:pPr>
              <w:rPr>
                <w:sz w:val="18"/>
                <w:szCs w:val="18"/>
                <w:lang w:val="en-US"/>
              </w:rPr>
            </w:pPr>
            <w:r w:rsidRPr="000958CE">
              <w:rPr>
                <w:sz w:val="18"/>
                <w:szCs w:val="18"/>
                <w:lang w:val="en-US"/>
              </w:rPr>
              <w:t>0,05</w:t>
            </w:r>
          </w:p>
        </w:tc>
        <w:tc>
          <w:tcPr>
            <w:tcW w:w="1119" w:type="dxa"/>
            <w:tcBorders>
              <w:top w:val="nil"/>
              <w:left w:val="single" w:sz="2" w:space="0" w:color="000000"/>
              <w:bottom w:val="single" w:sz="2" w:space="0" w:color="000000"/>
              <w:right w:val="single" w:sz="2" w:space="0" w:color="000000"/>
            </w:tcBorders>
            <w:vAlign w:val="center"/>
          </w:tcPr>
          <w:p w14:paraId="64DD0E80" w14:textId="77777777" w:rsidR="00E60F5A" w:rsidRPr="000958CE" w:rsidRDefault="00E60F5A" w:rsidP="00964B0B">
            <w:pPr>
              <w:rPr>
                <w:sz w:val="18"/>
                <w:szCs w:val="18"/>
                <w:lang w:val="en-US"/>
              </w:rPr>
            </w:pPr>
          </w:p>
        </w:tc>
      </w:tr>
      <w:tr w:rsidR="00E60F5A" w:rsidRPr="000958CE" w14:paraId="7EB12FFA" w14:textId="77777777" w:rsidTr="00E60F5A">
        <w:tc>
          <w:tcPr>
            <w:tcW w:w="699" w:type="dxa"/>
            <w:tcBorders>
              <w:top w:val="nil"/>
              <w:left w:val="single" w:sz="2" w:space="0" w:color="000000"/>
              <w:bottom w:val="single" w:sz="2" w:space="0" w:color="000000"/>
              <w:right w:val="nil"/>
            </w:tcBorders>
          </w:tcPr>
          <w:p w14:paraId="0EB2F731"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02C1DDA9" w14:textId="77777777" w:rsidR="00E60F5A" w:rsidRPr="000958CE" w:rsidRDefault="00E60F5A" w:rsidP="00964B0B">
            <w:pPr>
              <w:rPr>
                <w:sz w:val="16"/>
                <w:szCs w:val="16"/>
                <w:lang w:val="en-US"/>
              </w:rPr>
            </w:pPr>
            <w:r w:rsidRPr="000958CE">
              <w:rPr>
                <w:sz w:val="16"/>
                <w:szCs w:val="16"/>
                <w:lang w:val="en-US"/>
              </w:rPr>
              <w:t>2952220003546</w:t>
            </w:r>
          </w:p>
        </w:tc>
        <w:tc>
          <w:tcPr>
            <w:tcW w:w="4613" w:type="dxa"/>
            <w:tcBorders>
              <w:top w:val="nil"/>
              <w:left w:val="single" w:sz="2" w:space="0" w:color="000000"/>
              <w:bottom w:val="single" w:sz="2" w:space="0" w:color="000000"/>
              <w:right w:val="nil"/>
            </w:tcBorders>
          </w:tcPr>
          <w:p w14:paraId="62613B1D"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4725B382"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0C646942" w14:textId="77777777" w:rsidR="00E60F5A" w:rsidRPr="000958CE" w:rsidRDefault="00E60F5A" w:rsidP="00964B0B">
            <w:pPr>
              <w:rPr>
                <w:sz w:val="18"/>
                <w:szCs w:val="18"/>
                <w:lang w:val="en-US"/>
              </w:rPr>
            </w:pPr>
            <w:r w:rsidRPr="000958CE">
              <w:rPr>
                <w:sz w:val="18"/>
                <w:szCs w:val="18"/>
                <w:lang w:val="en-US"/>
              </w:rPr>
              <w:t>0,042</w:t>
            </w:r>
          </w:p>
        </w:tc>
        <w:tc>
          <w:tcPr>
            <w:tcW w:w="1119" w:type="dxa"/>
            <w:tcBorders>
              <w:top w:val="nil"/>
              <w:left w:val="single" w:sz="2" w:space="0" w:color="000000"/>
              <w:bottom w:val="single" w:sz="2" w:space="0" w:color="000000"/>
              <w:right w:val="single" w:sz="2" w:space="0" w:color="000000"/>
            </w:tcBorders>
            <w:vAlign w:val="center"/>
          </w:tcPr>
          <w:p w14:paraId="0326B317" w14:textId="77777777" w:rsidR="00E60F5A" w:rsidRPr="000958CE" w:rsidRDefault="00E60F5A" w:rsidP="00964B0B">
            <w:pPr>
              <w:rPr>
                <w:sz w:val="18"/>
                <w:szCs w:val="18"/>
                <w:lang w:val="en-US"/>
              </w:rPr>
            </w:pPr>
          </w:p>
        </w:tc>
      </w:tr>
      <w:tr w:rsidR="00E60F5A" w:rsidRPr="000958CE" w14:paraId="543DC563" w14:textId="77777777" w:rsidTr="00E60F5A">
        <w:tc>
          <w:tcPr>
            <w:tcW w:w="699" w:type="dxa"/>
            <w:tcBorders>
              <w:top w:val="nil"/>
              <w:left w:val="single" w:sz="2" w:space="0" w:color="000000"/>
              <w:bottom w:val="single" w:sz="2" w:space="0" w:color="000000"/>
              <w:right w:val="nil"/>
            </w:tcBorders>
          </w:tcPr>
          <w:p w14:paraId="6E8A739E"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50827773" w14:textId="77777777" w:rsidR="00E60F5A" w:rsidRPr="000958CE" w:rsidRDefault="00E60F5A" w:rsidP="00964B0B">
            <w:pPr>
              <w:rPr>
                <w:sz w:val="16"/>
                <w:szCs w:val="16"/>
                <w:lang w:val="en-US"/>
              </w:rPr>
            </w:pPr>
            <w:r w:rsidRPr="000958CE">
              <w:rPr>
                <w:sz w:val="16"/>
                <w:szCs w:val="16"/>
                <w:lang w:val="en-US"/>
              </w:rPr>
              <w:t>2952240004010</w:t>
            </w:r>
          </w:p>
        </w:tc>
        <w:tc>
          <w:tcPr>
            <w:tcW w:w="4613" w:type="dxa"/>
            <w:tcBorders>
              <w:top w:val="nil"/>
              <w:left w:val="single" w:sz="2" w:space="0" w:color="000000"/>
              <w:bottom w:val="single" w:sz="2" w:space="0" w:color="000000"/>
              <w:right w:val="nil"/>
            </w:tcBorders>
          </w:tcPr>
          <w:p w14:paraId="382D44C7"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3BB46381"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125A2435" w14:textId="77777777" w:rsidR="00E60F5A" w:rsidRPr="000958CE" w:rsidRDefault="00E60F5A" w:rsidP="00964B0B">
            <w:pPr>
              <w:rPr>
                <w:sz w:val="18"/>
                <w:szCs w:val="18"/>
                <w:lang w:val="en-US"/>
              </w:rPr>
            </w:pPr>
            <w:r w:rsidRPr="000958CE">
              <w:rPr>
                <w:sz w:val="18"/>
                <w:szCs w:val="18"/>
                <w:lang w:val="en-US"/>
              </w:rPr>
              <w:t>0,218</w:t>
            </w:r>
          </w:p>
        </w:tc>
        <w:tc>
          <w:tcPr>
            <w:tcW w:w="1119" w:type="dxa"/>
            <w:tcBorders>
              <w:top w:val="nil"/>
              <w:left w:val="single" w:sz="2" w:space="0" w:color="000000"/>
              <w:bottom w:val="single" w:sz="2" w:space="0" w:color="000000"/>
              <w:right w:val="single" w:sz="2" w:space="0" w:color="000000"/>
            </w:tcBorders>
            <w:vAlign w:val="center"/>
          </w:tcPr>
          <w:p w14:paraId="272BBEA7" w14:textId="77777777" w:rsidR="00E60F5A" w:rsidRPr="000958CE" w:rsidRDefault="00E60F5A" w:rsidP="00964B0B">
            <w:pPr>
              <w:rPr>
                <w:sz w:val="18"/>
                <w:szCs w:val="18"/>
                <w:lang w:val="en-US"/>
              </w:rPr>
            </w:pPr>
          </w:p>
        </w:tc>
      </w:tr>
      <w:tr w:rsidR="00E60F5A" w:rsidRPr="000958CE" w14:paraId="5715A422" w14:textId="77777777" w:rsidTr="00E60F5A">
        <w:tc>
          <w:tcPr>
            <w:tcW w:w="699" w:type="dxa"/>
            <w:tcBorders>
              <w:top w:val="nil"/>
              <w:left w:val="single" w:sz="2" w:space="0" w:color="000000"/>
              <w:bottom w:val="single" w:sz="2" w:space="0" w:color="000000"/>
              <w:right w:val="nil"/>
            </w:tcBorders>
          </w:tcPr>
          <w:p w14:paraId="60CA540F"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4D07AF45" w14:textId="77777777" w:rsidR="00E60F5A" w:rsidRPr="000958CE" w:rsidRDefault="00E60F5A" w:rsidP="00964B0B">
            <w:pPr>
              <w:rPr>
                <w:sz w:val="16"/>
                <w:szCs w:val="16"/>
                <w:lang w:val="en-US"/>
              </w:rPr>
            </w:pPr>
            <w:r w:rsidRPr="000958CE">
              <w:rPr>
                <w:sz w:val="16"/>
                <w:szCs w:val="16"/>
                <w:lang w:val="en-US"/>
              </w:rPr>
              <w:t>3410540005603</w:t>
            </w:r>
          </w:p>
        </w:tc>
        <w:tc>
          <w:tcPr>
            <w:tcW w:w="4613" w:type="dxa"/>
            <w:tcBorders>
              <w:top w:val="nil"/>
              <w:left w:val="single" w:sz="2" w:space="0" w:color="000000"/>
              <w:bottom w:val="single" w:sz="2" w:space="0" w:color="000000"/>
              <w:right w:val="nil"/>
            </w:tcBorders>
          </w:tcPr>
          <w:p w14:paraId="3ADBD284"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1E27F3BD"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7DBE4EB5" w14:textId="77777777" w:rsidR="00E60F5A" w:rsidRPr="000958CE" w:rsidRDefault="00E60F5A" w:rsidP="00964B0B">
            <w:pPr>
              <w:rPr>
                <w:sz w:val="18"/>
                <w:szCs w:val="18"/>
                <w:lang w:val="en-US"/>
              </w:rPr>
            </w:pPr>
            <w:r w:rsidRPr="000958CE">
              <w:rPr>
                <w:sz w:val="18"/>
                <w:szCs w:val="18"/>
                <w:lang w:val="en-US"/>
              </w:rPr>
              <w:t>0,005</w:t>
            </w:r>
          </w:p>
        </w:tc>
        <w:tc>
          <w:tcPr>
            <w:tcW w:w="1119" w:type="dxa"/>
            <w:tcBorders>
              <w:top w:val="nil"/>
              <w:left w:val="single" w:sz="2" w:space="0" w:color="000000"/>
              <w:bottom w:val="single" w:sz="2" w:space="0" w:color="000000"/>
              <w:right w:val="single" w:sz="2" w:space="0" w:color="000000"/>
            </w:tcBorders>
            <w:vAlign w:val="center"/>
          </w:tcPr>
          <w:p w14:paraId="08DE66AD" w14:textId="77777777" w:rsidR="00E60F5A" w:rsidRPr="000958CE" w:rsidRDefault="00E60F5A" w:rsidP="00964B0B">
            <w:pPr>
              <w:rPr>
                <w:sz w:val="18"/>
                <w:szCs w:val="18"/>
                <w:lang w:val="en-US"/>
              </w:rPr>
            </w:pPr>
          </w:p>
        </w:tc>
      </w:tr>
      <w:tr w:rsidR="00E60F5A" w:rsidRPr="000958CE" w14:paraId="7CAA9D06" w14:textId="77777777" w:rsidTr="00E60F5A">
        <w:tc>
          <w:tcPr>
            <w:tcW w:w="699" w:type="dxa"/>
            <w:tcBorders>
              <w:top w:val="single" w:sz="2" w:space="0" w:color="000000"/>
              <w:left w:val="single" w:sz="2" w:space="0" w:color="000000"/>
              <w:bottom w:val="single" w:sz="2" w:space="0" w:color="000000"/>
              <w:right w:val="nil"/>
            </w:tcBorders>
            <w:vAlign w:val="center"/>
          </w:tcPr>
          <w:p w14:paraId="74468969" w14:textId="77777777" w:rsidR="00E60F5A" w:rsidRPr="000958CE" w:rsidRDefault="00E60F5A" w:rsidP="00964B0B">
            <w:pPr>
              <w:jc w:val="center"/>
              <w:rPr>
                <w:sz w:val="22"/>
                <w:szCs w:val="22"/>
                <w:lang w:val="en-US"/>
              </w:rPr>
            </w:pPr>
            <w:r w:rsidRPr="000958CE">
              <w:rPr>
                <w:lang w:val="en-US"/>
              </w:rPr>
              <w:t xml:space="preserve"> </w:t>
            </w:r>
            <w:r w:rsidRPr="000958CE">
              <w:rPr>
                <w:sz w:val="22"/>
                <w:szCs w:val="22"/>
                <w:lang w:val="en-US"/>
              </w:rPr>
              <w:t>60</w:t>
            </w:r>
          </w:p>
        </w:tc>
        <w:tc>
          <w:tcPr>
            <w:tcW w:w="1537" w:type="dxa"/>
            <w:tcBorders>
              <w:top w:val="single" w:sz="2" w:space="0" w:color="000000"/>
              <w:left w:val="single" w:sz="2" w:space="0" w:color="000000"/>
              <w:bottom w:val="single" w:sz="2" w:space="0" w:color="000000"/>
              <w:right w:val="nil"/>
            </w:tcBorders>
            <w:vAlign w:val="center"/>
          </w:tcPr>
          <w:p w14:paraId="511271E9" w14:textId="77777777" w:rsidR="00E60F5A" w:rsidRPr="000958CE" w:rsidRDefault="00E60F5A" w:rsidP="00964B0B">
            <w:pPr>
              <w:jc w:val="center"/>
              <w:rPr>
                <w:sz w:val="22"/>
                <w:szCs w:val="22"/>
                <w:lang w:val="en-US"/>
              </w:rPr>
            </w:pPr>
            <w:r w:rsidRPr="000958CE">
              <w:rPr>
                <w:sz w:val="22"/>
                <w:szCs w:val="22"/>
                <w:lang w:val="en-US"/>
              </w:rPr>
              <w:t>DA12B</w:t>
            </w:r>
          </w:p>
          <w:p w14:paraId="4BA8DFB8" w14:textId="77777777" w:rsidR="00E60F5A" w:rsidRPr="000958CE" w:rsidRDefault="00E60F5A" w:rsidP="00964B0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89B7B26" w14:textId="77777777" w:rsidR="00E60F5A" w:rsidRPr="000958CE" w:rsidRDefault="00E60F5A" w:rsidP="00964B0B">
            <w:pPr>
              <w:rPr>
                <w:rFonts w:ascii="Times New Roman CYR" w:hAnsi="Times New Roman CYR" w:cs="Times New Roman CYR"/>
                <w:sz w:val="22"/>
                <w:szCs w:val="22"/>
                <w:lang/>
              </w:rPr>
            </w:pPr>
            <w:r w:rsidRPr="000958CE">
              <w:rPr>
                <w:rFonts w:ascii="Times New Roman CYR" w:hAnsi="Times New Roman CYR" w:cs="Times New Roman CYR"/>
                <w:sz w:val="22"/>
                <w:szCs w:val="22"/>
                <w:lang/>
              </w:rPr>
              <w:t>Strat de uzura din materiale granulare fr. 0-32 mm, conform SM SR EN 13242+A1:2010, din pietris concasat, GA85 LA30.  H=0,10 m</w:t>
            </w:r>
          </w:p>
        </w:tc>
        <w:tc>
          <w:tcPr>
            <w:tcW w:w="978" w:type="dxa"/>
            <w:tcBorders>
              <w:top w:val="single" w:sz="2" w:space="0" w:color="000000"/>
              <w:left w:val="single" w:sz="2" w:space="0" w:color="000000"/>
              <w:bottom w:val="single" w:sz="2" w:space="0" w:color="000000"/>
              <w:right w:val="nil"/>
            </w:tcBorders>
            <w:vAlign w:val="center"/>
          </w:tcPr>
          <w:p w14:paraId="6FD02A75" w14:textId="77777777" w:rsidR="00E60F5A" w:rsidRPr="000958CE" w:rsidRDefault="00E60F5A" w:rsidP="00964B0B">
            <w:pPr>
              <w:jc w:val="center"/>
              <w:rPr>
                <w:sz w:val="22"/>
                <w:szCs w:val="22"/>
                <w:lang w:val="en-US"/>
              </w:rPr>
            </w:pPr>
            <w:r w:rsidRPr="000958CE">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1FF9B98D" w14:textId="77777777" w:rsidR="00E60F5A" w:rsidRPr="000958CE" w:rsidRDefault="00E60F5A" w:rsidP="00964B0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A50110B" w14:textId="77777777" w:rsidR="00E60F5A" w:rsidRPr="000958CE" w:rsidRDefault="00E60F5A" w:rsidP="00964B0B">
            <w:pPr>
              <w:jc w:val="right"/>
              <w:rPr>
                <w:lang w:val="en-US"/>
              </w:rPr>
            </w:pPr>
            <w:r w:rsidRPr="000958CE">
              <w:rPr>
                <w:lang w:val="en-US"/>
              </w:rPr>
              <w:t>46,10</w:t>
            </w:r>
          </w:p>
        </w:tc>
      </w:tr>
      <w:tr w:rsidR="00E60F5A" w:rsidRPr="000958CE" w14:paraId="5AC12117" w14:textId="77777777" w:rsidTr="00E60F5A">
        <w:tc>
          <w:tcPr>
            <w:tcW w:w="699" w:type="dxa"/>
            <w:tcBorders>
              <w:top w:val="nil"/>
              <w:left w:val="single" w:sz="2" w:space="0" w:color="000000"/>
              <w:bottom w:val="single" w:sz="2" w:space="0" w:color="000000"/>
              <w:right w:val="nil"/>
            </w:tcBorders>
          </w:tcPr>
          <w:p w14:paraId="3856DAB4"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7710F80A" w14:textId="77777777" w:rsidR="00E60F5A" w:rsidRPr="000958CE" w:rsidRDefault="00E60F5A" w:rsidP="00964B0B">
            <w:pPr>
              <w:rPr>
                <w:sz w:val="16"/>
                <w:szCs w:val="16"/>
                <w:lang w:val="en-US"/>
              </w:rPr>
            </w:pPr>
            <w:r w:rsidRPr="000958CE">
              <w:rPr>
                <w:sz w:val="16"/>
                <w:szCs w:val="16"/>
                <w:lang w:val="en-US"/>
              </w:rPr>
              <w:t>7129020012800</w:t>
            </w:r>
          </w:p>
        </w:tc>
        <w:tc>
          <w:tcPr>
            <w:tcW w:w="4613" w:type="dxa"/>
            <w:tcBorders>
              <w:top w:val="nil"/>
              <w:left w:val="single" w:sz="2" w:space="0" w:color="000000"/>
              <w:bottom w:val="single" w:sz="2" w:space="0" w:color="000000"/>
              <w:right w:val="nil"/>
            </w:tcBorders>
          </w:tcPr>
          <w:p w14:paraId="610890DD"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20AA6A72" w14:textId="77777777" w:rsidR="00E60F5A" w:rsidRPr="000958CE" w:rsidRDefault="00E60F5A" w:rsidP="00964B0B">
            <w:pPr>
              <w:rPr>
                <w:sz w:val="18"/>
                <w:szCs w:val="18"/>
                <w:lang w:val="en-US"/>
              </w:rPr>
            </w:pPr>
            <w:r w:rsidRPr="000958CE">
              <w:rPr>
                <w:sz w:val="18"/>
                <w:szCs w:val="18"/>
                <w:lang w:val="en-US"/>
              </w:rPr>
              <w:t>h-om</w:t>
            </w:r>
          </w:p>
        </w:tc>
        <w:tc>
          <w:tcPr>
            <w:tcW w:w="1118" w:type="dxa"/>
            <w:tcBorders>
              <w:top w:val="nil"/>
              <w:left w:val="single" w:sz="2" w:space="0" w:color="000000"/>
              <w:bottom w:val="single" w:sz="2" w:space="0" w:color="000000"/>
              <w:right w:val="nil"/>
            </w:tcBorders>
            <w:vAlign w:val="center"/>
          </w:tcPr>
          <w:p w14:paraId="44C24A11" w14:textId="77777777" w:rsidR="00E60F5A" w:rsidRPr="000958CE" w:rsidRDefault="00E60F5A" w:rsidP="00964B0B">
            <w:pPr>
              <w:rPr>
                <w:sz w:val="18"/>
                <w:szCs w:val="18"/>
                <w:lang w:val="en-US"/>
              </w:rPr>
            </w:pPr>
            <w:r w:rsidRPr="000958CE">
              <w:rPr>
                <w:sz w:val="18"/>
                <w:szCs w:val="18"/>
                <w:lang w:val="en-US"/>
              </w:rPr>
              <w:t>0,60</w:t>
            </w:r>
          </w:p>
        </w:tc>
        <w:tc>
          <w:tcPr>
            <w:tcW w:w="1119" w:type="dxa"/>
            <w:tcBorders>
              <w:top w:val="nil"/>
              <w:left w:val="single" w:sz="2" w:space="0" w:color="000000"/>
              <w:bottom w:val="single" w:sz="2" w:space="0" w:color="000000"/>
              <w:right w:val="single" w:sz="2" w:space="0" w:color="000000"/>
            </w:tcBorders>
            <w:vAlign w:val="center"/>
          </w:tcPr>
          <w:p w14:paraId="6CA03FEC" w14:textId="77777777" w:rsidR="00E60F5A" w:rsidRPr="000958CE" w:rsidRDefault="00E60F5A" w:rsidP="00964B0B">
            <w:pPr>
              <w:rPr>
                <w:sz w:val="18"/>
                <w:szCs w:val="18"/>
                <w:lang w:val="en-US"/>
              </w:rPr>
            </w:pPr>
          </w:p>
        </w:tc>
      </w:tr>
      <w:tr w:rsidR="00E60F5A" w:rsidRPr="000958CE" w14:paraId="39CE7CC6" w14:textId="77777777" w:rsidTr="00E60F5A">
        <w:tc>
          <w:tcPr>
            <w:tcW w:w="699" w:type="dxa"/>
            <w:tcBorders>
              <w:top w:val="nil"/>
              <w:left w:val="single" w:sz="2" w:space="0" w:color="000000"/>
              <w:bottom w:val="single" w:sz="2" w:space="0" w:color="000000"/>
              <w:right w:val="nil"/>
            </w:tcBorders>
          </w:tcPr>
          <w:p w14:paraId="3E1F5FD3"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54ABEDC7" w14:textId="77777777" w:rsidR="00E60F5A" w:rsidRPr="000958CE" w:rsidRDefault="00E60F5A" w:rsidP="00964B0B">
            <w:pPr>
              <w:rPr>
                <w:sz w:val="16"/>
                <w:szCs w:val="16"/>
                <w:lang w:val="en-US"/>
              </w:rPr>
            </w:pPr>
            <w:r w:rsidRPr="000958CE">
              <w:rPr>
                <w:sz w:val="16"/>
                <w:szCs w:val="16"/>
                <w:lang w:val="en-US"/>
              </w:rPr>
              <w:t>1411122201646-ga8</w:t>
            </w:r>
          </w:p>
        </w:tc>
        <w:tc>
          <w:tcPr>
            <w:tcW w:w="4613" w:type="dxa"/>
            <w:tcBorders>
              <w:top w:val="nil"/>
              <w:left w:val="single" w:sz="2" w:space="0" w:color="000000"/>
              <w:bottom w:val="single" w:sz="2" w:space="0" w:color="000000"/>
              <w:right w:val="nil"/>
            </w:tcBorders>
          </w:tcPr>
          <w:p w14:paraId="62CDDA1C"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pietris concasat, GA85 LA30 fr.0-8 mm</w:t>
            </w:r>
          </w:p>
        </w:tc>
        <w:tc>
          <w:tcPr>
            <w:tcW w:w="978" w:type="dxa"/>
            <w:tcBorders>
              <w:top w:val="nil"/>
              <w:left w:val="single" w:sz="2" w:space="0" w:color="000000"/>
              <w:bottom w:val="single" w:sz="2" w:space="0" w:color="000000"/>
              <w:right w:val="nil"/>
            </w:tcBorders>
            <w:vAlign w:val="center"/>
          </w:tcPr>
          <w:p w14:paraId="0E3556D1" w14:textId="77777777" w:rsidR="00E60F5A" w:rsidRPr="000958CE" w:rsidRDefault="00E60F5A" w:rsidP="00964B0B">
            <w:pPr>
              <w:rPr>
                <w:sz w:val="18"/>
                <w:szCs w:val="18"/>
                <w:lang w:val="en-US"/>
              </w:rPr>
            </w:pPr>
            <w:r w:rsidRPr="000958CE">
              <w:rPr>
                <w:sz w:val="18"/>
                <w:szCs w:val="18"/>
                <w:lang w:val="en-US"/>
              </w:rPr>
              <w:t>m3</w:t>
            </w:r>
          </w:p>
        </w:tc>
        <w:tc>
          <w:tcPr>
            <w:tcW w:w="1118" w:type="dxa"/>
            <w:tcBorders>
              <w:top w:val="nil"/>
              <w:left w:val="single" w:sz="2" w:space="0" w:color="000000"/>
              <w:bottom w:val="single" w:sz="2" w:space="0" w:color="000000"/>
              <w:right w:val="nil"/>
            </w:tcBorders>
            <w:vAlign w:val="center"/>
          </w:tcPr>
          <w:p w14:paraId="2F503FF5" w14:textId="77777777" w:rsidR="00E60F5A" w:rsidRPr="000958CE" w:rsidRDefault="00E60F5A" w:rsidP="00964B0B">
            <w:pPr>
              <w:rPr>
                <w:sz w:val="18"/>
                <w:szCs w:val="18"/>
                <w:lang w:val="en-US"/>
              </w:rPr>
            </w:pPr>
            <w:r w:rsidRPr="000958CE">
              <w:rPr>
                <w:sz w:val="18"/>
                <w:szCs w:val="18"/>
                <w:lang w:val="en-US"/>
              </w:rPr>
              <w:t>0,203</w:t>
            </w:r>
          </w:p>
        </w:tc>
        <w:tc>
          <w:tcPr>
            <w:tcW w:w="1119" w:type="dxa"/>
            <w:tcBorders>
              <w:top w:val="nil"/>
              <w:left w:val="single" w:sz="2" w:space="0" w:color="000000"/>
              <w:bottom w:val="single" w:sz="2" w:space="0" w:color="000000"/>
              <w:right w:val="single" w:sz="2" w:space="0" w:color="000000"/>
            </w:tcBorders>
            <w:vAlign w:val="center"/>
          </w:tcPr>
          <w:p w14:paraId="34B25E0A" w14:textId="77777777" w:rsidR="00E60F5A" w:rsidRPr="000958CE" w:rsidRDefault="00E60F5A" w:rsidP="00964B0B">
            <w:pPr>
              <w:rPr>
                <w:sz w:val="18"/>
                <w:szCs w:val="18"/>
                <w:lang w:val="en-US"/>
              </w:rPr>
            </w:pPr>
          </w:p>
        </w:tc>
      </w:tr>
      <w:tr w:rsidR="00E60F5A" w:rsidRPr="000958CE" w14:paraId="6082A819" w14:textId="77777777" w:rsidTr="00E60F5A">
        <w:tc>
          <w:tcPr>
            <w:tcW w:w="699" w:type="dxa"/>
            <w:tcBorders>
              <w:top w:val="nil"/>
              <w:left w:val="single" w:sz="2" w:space="0" w:color="000000"/>
              <w:bottom w:val="single" w:sz="2" w:space="0" w:color="000000"/>
              <w:right w:val="nil"/>
            </w:tcBorders>
          </w:tcPr>
          <w:p w14:paraId="41959B49"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237313D1" w14:textId="77777777" w:rsidR="00E60F5A" w:rsidRPr="000958CE" w:rsidRDefault="00E60F5A" w:rsidP="00964B0B">
            <w:pPr>
              <w:rPr>
                <w:sz w:val="16"/>
                <w:szCs w:val="16"/>
                <w:lang w:val="en-US"/>
              </w:rPr>
            </w:pPr>
            <w:r w:rsidRPr="000958CE">
              <w:rPr>
                <w:sz w:val="16"/>
                <w:szCs w:val="16"/>
                <w:lang w:val="en-US"/>
              </w:rPr>
              <w:t>1411122201672-ga32</w:t>
            </w:r>
          </w:p>
        </w:tc>
        <w:tc>
          <w:tcPr>
            <w:tcW w:w="4613" w:type="dxa"/>
            <w:tcBorders>
              <w:top w:val="nil"/>
              <w:left w:val="single" w:sz="2" w:space="0" w:color="000000"/>
              <w:bottom w:val="single" w:sz="2" w:space="0" w:color="000000"/>
              <w:right w:val="nil"/>
            </w:tcBorders>
          </w:tcPr>
          <w:p w14:paraId="10CBF9AB"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pietris concasat, GA85 LA30 fr.8-32 mm</w:t>
            </w:r>
          </w:p>
        </w:tc>
        <w:tc>
          <w:tcPr>
            <w:tcW w:w="978" w:type="dxa"/>
            <w:tcBorders>
              <w:top w:val="nil"/>
              <w:left w:val="single" w:sz="2" w:space="0" w:color="000000"/>
              <w:bottom w:val="single" w:sz="2" w:space="0" w:color="000000"/>
              <w:right w:val="nil"/>
            </w:tcBorders>
            <w:vAlign w:val="center"/>
          </w:tcPr>
          <w:p w14:paraId="7C35C632" w14:textId="77777777" w:rsidR="00E60F5A" w:rsidRPr="000958CE" w:rsidRDefault="00E60F5A" w:rsidP="00964B0B">
            <w:pPr>
              <w:rPr>
                <w:sz w:val="18"/>
                <w:szCs w:val="18"/>
                <w:lang w:val="en-US"/>
              </w:rPr>
            </w:pPr>
            <w:r w:rsidRPr="000958CE">
              <w:rPr>
                <w:sz w:val="18"/>
                <w:szCs w:val="18"/>
                <w:lang w:val="en-US"/>
              </w:rPr>
              <w:t>m3</w:t>
            </w:r>
          </w:p>
        </w:tc>
        <w:tc>
          <w:tcPr>
            <w:tcW w:w="1118" w:type="dxa"/>
            <w:tcBorders>
              <w:top w:val="nil"/>
              <w:left w:val="single" w:sz="2" w:space="0" w:color="000000"/>
              <w:bottom w:val="single" w:sz="2" w:space="0" w:color="000000"/>
              <w:right w:val="nil"/>
            </w:tcBorders>
            <w:vAlign w:val="center"/>
          </w:tcPr>
          <w:p w14:paraId="36016B65" w14:textId="77777777" w:rsidR="00E60F5A" w:rsidRPr="000958CE" w:rsidRDefault="00E60F5A" w:rsidP="00964B0B">
            <w:pPr>
              <w:rPr>
                <w:sz w:val="18"/>
                <w:szCs w:val="18"/>
                <w:lang w:val="en-US"/>
              </w:rPr>
            </w:pPr>
            <w:r w:rsidRPr="000958CE">
              <w:rPr>
                <w:sz w:val="18"/>
                <w:szCs w:val="18"/>
                <w:lang w:val="en-US"/>
              </w:rPr>
              <w:t>1,219</w:t>
            </w:r>
          </w:p>
        </w:tc>
        <w:tc>
          <w:tcPr>
            <w:tcW w:w="1119" w:type="dxa"/>
            <w:tcBorders>
              <w:top w:val="nil"/>
              <w:left w:val="single" w:sz="2" w:space="0" w:color="000000"/>
              <w:bottom w:val="single" w:sz="2" w:space="0" w:color="000000"/>
              <w:right w:val="single" w:sz="2" w:space="0" w:color="000000"/>
            </w:tcBorders>
            <w:vAlign w:val="center"/>
          </w:tcPr>
          <w:p w14:paraId="6F81C580" w14:textId="77777777" w:rsidR="00E60F5A" w:rsidRPr="000958CE" w:rsidRDefault="00E60F5A" w:rsidP="00964B0B">
            <w:pPr>
              <w:rPr>
                <w:sz w:val="18"/>
                <w:szCs w:val="18"/>
                <w:lang w:val="en-US"/>
              </w:rPr>
            </w:pPr>
          </w:p>
        </w:tc>
      </w:tr>
      <w:tr w:rsidR="00E60F5A" w:rsidRPr="000958CE" w14:paraId="72D4FC98" w14:textId="77777777" w:rsidTr="00E60F5A">
        <w:tc>
          <w:tcPr>
            <w:tcW w:w="699" w:type="dxa"/>
            <w:tcBorders>
              <w:top w:val="nil"/>
              <w:left w:val="single" w:sz="2" w:space="0" w:color="000000"/>
              <w:bottom w:val="single" w:sz="2" w:space="0" w:color="000000"/>
              <w:right w:val="nil"/>
            </w:tcBorders>
          </w:tcPr>
          <w:p w14:paraId="0F77B6CE"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7EACA9A4" w14:textId="77777777" w:rsidR="00E60F5A" w:rsidRPr="000958CE" w:rsidRDefault="00E60F5A" w:rsidP="00964B0B">
            <w:pPr>
              <w:rPr>
                <w:sz w:val="16"/>
                <w:szCs w:val="16"/>
                <w:lang w:val="en-US"/>
              </w:rPr>
            </w:pPr>
            <w:r w:rsidRPr="000958CE">
              <w:rPr>
                <w:sz w:val="16"/>
                <w:szCs w:val="16"/>
                <w:lang w:val="en-US"/>
              </w:rPr>
              <w:t>4100116202806</w:t>
            </w:r>
          </w:p>
        </w:tc>
        <w:tc>
          <w:tcPr>
            <w:tcW w:w="4613" w:type="dxa"/>
            <w:tcBorders>
              <w:top w:val="nil"/>
              <w:left w:val="single" w:sz="2" w:space="0" w:color="000000"/>
              <w:bottom w:val="single" w:sz="2" w:space="0" w:color="000000"/>
              <w:right w:val="nil"/>
            </w:tcBorders>
          </w:tcPr>
          <w:p w14:paraId="40F4EA3F"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0ECB3B7F" w14:textId="77777777" w:rsidR="00E60F5A" w:rsidRPr="000958CE" w:rsidRDefault="00E60F5A" w:rsidP="00964B0B">
            <w:pPr>
              <w:rPr>
                <w:sz w:val="18"/>
                <w:szCs w:val="18"/>
                <w:lang w:val="en-US"/>
              </w:rPr>
            </w:pPr>
            <w:r w:rsidRPr="000958CE">
              <w:rPr>
                <w:sz w:val="18"/>
                <w:szCs w:val="18"/>
                <w:lang w:val="en-US"/>
              </w:rPr>
              <w:t>m3</w:t>
            </w:r>
          </w:p>
        </w:tc>
        <w:tc>
          <w:tcPr>
            <w:tcW w:w="1118" w:type="dxa"/>
            <w:tcBorders>
              <w:top w:val="nil"/>
              <w:left w:val="single" w:sz="2" w:space="0" w:color="000000"/>
              <w:bottom w:val="single" w:sz="2" w:space="0" w:color="000000"/>
              <w:right w:val="nil"/>
            </w:tcBorders>
            <w:vAlign w:val="center"/>
          </w:tcPr>
          <w:p w14:paraId="25B62AFD" w14:textId="77777777" w:rsidR="00E60F5A" w:rsidRPr="000958CE" w:rsidRDefault="00E60F5A" w:rsidP="00964B0B">
            <w:pPr>
              <w:rPr>
                <w:sz w:val="18"/>
                <w:szCs w:val="18"/>
                <w:lang w:val="en-US"/>
              </w:rPr>
            </w:pPr>
            <w:r w:rsidRPr="000958CE">
              <w:rPr>
                <w:sz w:val="18"/>
                <w:szCs w:val="18"/>
                <w:lang w:val="en-US"/>
              </w:rPr>
              <w:t>0,15</w:t>
            </w:r>
          </w:p>
        </w:tc>
        <w:tc>
          <w:tcPr>
            <w:tcW w:w="1119" w:type="dxa"/>
            <w:tcBorders>
              <w:top w:val="nil"/>
              <w:left w:val="single" w:sz="2" w:space="0" w:color="000000"/>
              <w:bottom w:val="single" w:sz="2" w:space="0" w:color="000000"/>
              <w:right w:val="single" w:sz="2" w:space="0" w:color="000000"/>
            </w:tcBorders>
            <w:vAlign w:val="center"/>
          </w:tcPr>
          <w:p w14:paraId="589BFA0F" w14:textId="77777777" w:rsidR="00E60F5A" w:rsidRPr="000958CE" w:rsidRDefault="00E60F5A" w:rsidP="00964B0B">
            <w:pPr>
              <w:rPr>
                <w:sz w:val="18"/>
                <w:szCs w:val="18"/>
                <w:lang w:val="en-US"/>
              </w:rPr>
            </w:pPr>
          </w:p>
        </w:tc>
      </w:tr>
      <w:tr w:rsidR="00E60F5A" w:rsidRPr="000958CE" w14:paraId="033253DD" w14:textId="77777777" w:rsidTr="00E60F5A">
        <w:tc>
          <w:tcPr>
            <w:tcW w:w="699" w:type="dxa"/>
            <w:tcBorders>
              <w:top w:val="nil"/>
              <w:left w:val="single" w:sz="2" w:space="0" w:color="000000"/>
              <w:bottom w:val="single" w:sz="2" w:space="0" w:color="000000"/>
              <w:right w:val="nil"/>
            </w:tcBorders>
          </w:tcPr>
          <w:p w14:paraId="6FEB49AE"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307678CB" w14:textId="77777777" w:rsidR="00E60F5A" w:rsidRPr="000958CE" w:rsidRDefault="00E60F5A" w:rsidP="00964B0B">
            <w:pPr>
              <w:rPr>
                <w:sz w:val="16"/>
                <w:szCs w:val="16"/>
                <w:lang w:val="en-US"/>
              </w:rPr>
            </w:pPr>
            <w:r w:rsidRPr="000958CE">
              <w:rPr>
                <w:sz w:val="16"/>
                <w:szCs w:val="16"/>
                <w:lang w:val="en-US"/>
              </w:rPr>
              <w:t>2952220003546</w:t>
            </w:r>
          </w:p>
        </w:tc>
        <w:tc>
          <w:tcPr>
            <w:tcW w:w="4613" w:type="dxa"/>
            <w:tcBorders>
              <w:top w:val="nil"/>
              <w:left w:val="single" w:sz="2" w:space="0" w:color="000000"/>
              <w:bottom w:val="single" w:sz="2" w:space="0" w:color="000000"/>
              <w:right w:val="nil"/>
            </w:tcBorders>
          </w:tcPr>
          <w:p w14:paraId="4C04E2D4"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727ECC1C"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056939FF" w14:textId="77777777" w:rsidR="00E60F5A" w:rsidRPr="000958CE" w:rsidRDefault="00E60F5A" w:rsidP="00964B0B">
            <w:pPr>
              <w:rPr>
                <w:sz w:val="18"/>
                <w:szCs w:val="18"/>
                <w:lang w:val="en-US"/>
              </w:rPr>
            </w:pPr>
            <w:r w:rsidRPr="000958CE">
              <w:rPr>
                <w:sz w:val="18"/>
                <w:szCs w:val="18"/>
                <w:lang w:val="en-US"/>
              </w:rPr>
              <w:t>0,042</w:t>
            </w:r>
          </w:p>
        </w:tc>
        <w:tc>
          <w:tcPr>
            <w:tcW w:w="1119" w:type="dxa"/>
            <w:tcBorders>
              <w:top w:val="nil"/>
              <w:left w:val="single" w:sz="2" w:space="0" w:color="000000"/>
              <w:bottom w:val="single" w:sz="2" w:space="0" w:color="000000"/>
              <w:right w:val="single" w:sz="2" w:space="0" w:color="000000"/>
            </w:tcBorders>
            <w:vAlign w:val="center"/>
          </w:tcPr>
          <w:p w14:paraId="30E2ADCD" w14:textId="77777777" w:rsidR="00E60F5A" w:rsidRPr="000958CE" w:rsidRDefault="00E60F5A" w:rsidP="00964B0B">
            <w:pPr>
              <w:rPr>
                <w:sz w:val="18"/>
                <w:szCs w:val="18"/>
                <w:lang w:val="en-US"/>
              </w:rPr>
            </w:pPr>
          </w:p>
        </w:tc>
      </w:tr>
      <w:tr w:rsidR="00E60F5A" w:rsidRPr="000958CE" w14:paraId="3F2EF9AC" w14:textId="77777777" w:rsidTr="00E60F5A">
        <w:tc>
          <w:tcPr>
            <w:tcW w:w="699" w:type="dxa"/>
            <w:tcBorders>
              <w:top w:val="nil"/>
              <w:left w:val="single" w:sz="2" w:space="0" w:color="000000"/>
              <w:bottom w:val="single" w:sz="2" w:space="0" w:color="000000"/>
              <w:right w:val="nil"/>
            </w:tcBorders>
          </w:tcPr>
          <w:p w14:paraId="3CC7F637"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5E3D66E9" w14:textId="77777777" w:rsidR="00E60F5A" w:rsidRPr="000958CE" w:rsidRDefault="00E60F5A" w:rsidP="00964B0B">
            <w:pPr>
              <w:rPr>
                <w:sz w:val="16"/>
                <w:szCs w:val="16"/>
                <w:lang w:val="en-US"/>
              </w:rPr>
            </w:pPr>
            <w:r w:rsidRPr="000958CE">
              <w:rPr>
                <w:sz w:val="16"/>
                <w:szCs w:val="16"/>
                <w:lang w:val="en-US"/>
              </w:rPr>
              <w:t>2952240004010</w:t>
            </w:r>
          </w:p>
        </w:tc>
        <w:tc>
          <w:tcPr>
            <w:tcW w:w="4613" w:type="dxa"/>
            <w:tcBorders>
              <w:top w:val="nil"/>
              <w:left w:val="single" w:sz="2" w:space="0" w:color="000000"/>
              <w:bottom w:val="single" w:sz="2" w:space="0" w:color="000000"/>
              <w:right w:val="nil"/>
            </w:tcBorders>
          </w:tcPr>
          <w:p w14:paraId="74A1DBB2"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007640D1"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53A13CDC" w14:textId="77777777" w:rsidR="00E60F5A" w:rsidRPr="000958CE" w:rsidRDefault="00E60F5A" w:rsidP="00964B0B">
            <w:pPr>
              <w:rPr>
                <w:sz w:val="18"/>
                <w:szCs w:val="18"/>
                <w:lang w:val="en-US"/>
              </w:rPr>
            </w:pPr>
            <w:r w:rsidRPr="000958CE">
              <w:rPr>
                <w:sz w:val="18"/>
                <w:szCs w:val="18"/>
                <w:lang w:val="en-US"/>
              </w:rPr>
              <w:t>0,258</w:t>
            </w:r>
          </w:p>
        </w:tc>
        <w:tc>
          <w:tcPr>
            <w:tcW w:w="1119" w:type="dxa"/>
            <w:tcBorders>
              <w:top w:val="nil"/>
              <w:left w:val="single" w:sz="2" w:space="0" w:color="000000"/>
              <w:bottom w:val="single" w:sz="2" w:space="0" w:color="000000"/>
              <w:right w:val="single" w:sz="2" w:space="0" w:color="000000"/>
            </w:tcBorders>
            <w:vAlign w:val="center"/>
          </w:tcPr>
          <w:p w14:paraId="6BA8A0D5" w14:textId="77777777" w:rsidR="00E60F5A" w:rsidRPr="000958CE" w:rsidRDefault="00E60F5A" w:rsidP="00964B0B">
            <w:pPr>
              <w:rPr>
                <w:sz w:val="18"/>
                <w:szCs w:val="18"/>
                <w:lang w:val="en-US"/>
              </w:rPr>
            </w:pPr>
          </w:p>
        </w:tc>
      </w:tr>
      <w:tr w:rsidR="00E60F5A" w:rsidRPr="000958CE" w14:paraId="213CAB02" w14:textId="77777777" w:rsidTr="00E60F5A">
        <w:tc>
          <w:tcPr>
            <w:tcW w:w="699" w:type="dxa"/>
            <w:tcBorders>
              <w:top w:val="nil"/>
              <w:left w:val="single" w:sz="2" w:space="0" w:color="000000"/>
              <w:bottom w:val="single" w:sz="2" w:space="0" w:color="000000"/>
              <w:right w:val="nil"/>
            </w:tcBorders>
          </w:tcPr>
          <w:p w14:paraId="082D23B7"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46BFC9FE" w14:textId="77777777" w:rsidR="00E60F5A" w:rsidRPr="000958CE" w:rsidRDefault="00E60F5A" w:rsidP="00964B0B">
            <w:pPr>
              <w:rPr>
                <w:sz w:val="16"/>
                <w:szCs w:val="16"/>
                <w:lang w:val="en-US"/>
              </w:rPr>
            </w:pPr>
            <w:r w:rsidRPr="000958CE">
              <w:rPr>
                <w:sz w:val="16"/>
                <w:szCs w:val="16"/>
                <w:lang w:val="en-US"/>
              </w:rPr>
              <w:t>3410540005603</w:t>
            </w:r>
          </w:p>
        </w:tc>
        <w:tc>
          <w:tcPr>
            <w:tcW w:w="4613" w:type="dxa"/>
            <w:tcBorders>
              <w:top w:val="nil"/>
              <w:left w:val="single" w:sz="2" w:space="0" w:color="000000"/>
              <w:bottom w:val="single" w:sz="2" w:space="0" w:color="000000"/>
              <w:right w:val="nil"/>
            </w:tcBorders>
          </w:tcPr>
          <w:p w14:paraId="46B4FD0D"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285CA527"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0538A350" w14:textId="77777777" w:rsidR="00E60F5A" w:rsidRPr="000958CE" w:rsidRDefault="00E60F5A" w:rsidP="00964B0B">
            <w:pPr>
              <w:rPr>
                <w:sz w:val="18"/>
                <w:szCs w:val="18"/>
                <w:lang w:val="en-US"/>
              </w:rPr>
            </w:pPr>
            <w:r w:rsidRPr="000958CE">
              <w:rPr>
                <w:sz w:val="18"/>
                <w:szCs w:val="18"/>
                <w:lang w:val="en-US"/>
              </w:rPr>
              <w:t>0,015</w:t>
            </w:r>
          </w:p>
        </w:tc>
        <w:tc>
          <w:tcPr>
            <w:tcW w:w="1119" w:type="dxa"/>
            <w:tcBorders>
              <w:top w:val="nil"/>
              <w:left w:val="single" w:sz="2" w:space="0" w:color="000000"/>
              <w:bottom w:val="single" w:sz="2" w:space="0" w:color="000000"/>
              <w:right w:val="single" w:sz="2" w:space="0" w:color="000000"/>
            </w:tcBorders>
            <w:vAlign w:val="center"/>
          </w:tcPr>
          <w:p w14:paraId="68DDD4E1" w14:textId="77777777" w:rsidR="00E60F5A" w:rsidRPr="000958CE" w:rsidRDefault="00E60F5A" w:rsidP="00964B0B">
            <w:pPr>
              <w:rPr>
                <w:sz w:val="18"/>
                <w:szCs w:val="18"/>
                <w:lang w:val="en-US"/>
              </w:rPr>
            </w:pPr>
          </w:p>
        </w:tc>
      </w:tr>
      <w:tr w:rsidR="00E60F5A" w:rsidRPr="000958CE" w14:paraId="1F944E8E" w14:textId="77777777" w:rsidTr="00E60F5A">
        <w:tc>
          <w:tcPr>
            <w:tcW w:w="699" w:type="dxa"/>
            <w:tcBorders>
              <w:top w:val="nil"/>
              <w:left w:val="single" w:sz="2" w:space="0" w:color="000000"/>
              <w:bottom w:val="nil"/>
              <w:right w:val="nil"/>
            </w:tcBorders>
          </w:tcPr>
          <w:p w14:paraId="2F793B74" w14:textId="77777777" w:rsidR="00E60F5A" w:rsidRPr="000958CE" w:rsidRDefault="00E60F5A" w:rsidP="00964B0B">
            <w:pPr>
              <w:jc w:val="center"/>
              <w:rPr>
                <w:lang w:val="en-US"/>
              </w:rPr>
            </w:pPr>
            <w:r w:rsidRPr="000958CE">
              <w:rPr>
                <w:lang w:val="en-US"/>
              </w:rPr>
              <w:t xml:space="preserve"> </w:t>
            </w:r>
          </w:p>
        </w:tc>
        <w:tc>
          <w:tcPr>
            <w:tcW w:w="1537" w:type="dxa"/>
            <w:tcBorders>
              <w:top w:val="nil"/>
              <w:left w:val="single" w:sz="2" w:space="0" w:color="000000"/>
              <w:bottom w:val="nil"/>
              <w:right w:val="nil"/>
            </w:tcBorders>
          </w:tcPr>
          <w:p w14:paraId="58EA8ECE" w14:textId="77777777" w:rsidR="00E60F5A" w:rsidRPr="000958CE" w:rsidRDefault="00E60F5A" w:rsidP="00964B0B">
            <w:pPr>
              <w:rPr>
                <w:lang w:val="en-US"/>
              </w:rPr>
            </w:pPr>
          </w:p>
        </w:tc>
        <w:tc>
          <w:tcPr>
            <w:tcW w:w="4613" w:type="dxa"/>
            <w:tcBorders>
              <w:top w:val="nil"/>
              <w:left w:val="single" w:sz="2" w:space="0" w:color="000000"/>
              <w:bottom w:val="nil"/>
              <w:right w:val="nil"/>
            </w:tcBorders>
          </w:tcPr>
          <w:p w14:paraId="3975617C" w14:textId="77777777" w:rsidR="00E60F5A" w:rsidRPr="000958CE" w:rsidRDefault="00E60F5A" w:rsidP="00964B0B">
            <w:pPr>
              <w:rPr>
                <w:rFonts w:ascii="Times New Roman CYR" w:hAnsi="Times New Roman CYR" w:cs="Times New Roman CYR"/>
                <w:b/>
                <w:bCs/>
                <w:sz w:val="22"/>
                <w:szCs w:val="22"/>
                <w:lang/>
              </w:rPr>
            </w:pPr>
            <w:r w:rsidRPr="000958CE">
              <w:rPr>
                <w:rFonts w:ascii="Times New Roman CYR" w:hAnsi="Times New Roman CYR" w:cs="Times New Roman CYR"/>
                <w:b/>
                <w:bCs/>
                <w:sz w:val="22"/>
                <w:szCs w:val="22"/>
                <w:lang/>
              </w:rPr>
              <w:t>5.2. Amenajarea acceselor in curti</w:t>
            </w:r>
          </w:p>
        </w:tc>
        <w:tc>
          <w:tcPr>
            <w:tcW w:w="978" w:type="dxa"/>
            <w:tcBorders>
              <w:top w:val="nil"/>
              <w:left w:val="single" w:sz="2" w:space="0" w:color="000000"/>
              <w:bottom w:val="nil"/>
              <w:right w:val="nil"/>
            </w:tcBorders>
          </w:tcPr>
          <w:p w14:paraId="6729940E" w14:textId="77777777" w:rsidR="00E60F5A" w:rsidRPr="000958CE" w:rsidRDefault="00E60F5A" w:rsidP="00964B0B">
            <w:pPr>
              <w:rPr>
                <w:lang w:val="en-US"/>
              </w:rPr>
            </w:pPr>
          </w:p>
        </w:tc>
        <w:tc>
          <w:tcPr>
            <w:tcW w:w="1118" w:type="dxa"/>
            <w:tcBorders>
              <w:top w:val="nil"/>
              <w:left w:val="single" w:sz="2" w:space="0" w:color="000000"/>
              <w:bottom w:val="nil"/>
              <w:right w:val="nil"/>
            </w:tcBorders>
          </w:tcPr>
          <w:p w14:paraId="4121DE43" w14:textId="77777777" w:rsidR="00E60F5A" w:rsidRPr="000958CE" w:rsidRDefault="00E60F5A" w:rsidP="00964B0B">
            <w:pPr>
              <w:rPr>
                <w:lang w:val="en-US"/>
              </w:rPr>
            </w:pPr>
          </w:p>
        </w:tc>
        <w:tc>
          <w:tcPr>
            <w:tcW w:w="1119" w:type="dxa"/>
            <w:tcBorders>
              <w:top w:val="nil"/>
              <w:left w:val="single" w:sz="2" w:space="0" w:color="000000"/>
              <w:bottom w:val="nil"/>
              <w:right w:val="single" w:sz="2" w:space="0" w:color="000000"/>
            </w:tcBorders>
          </w:tcPr>
          <w:p w14:paraId="4B588FE0" w14:textId="77777777" w:rsidR="00E60F5A" w:rsidRPr="000958CE" w:rsidRDefault="00E60F5A" w:rsidP="00964B0B">
            <w:pPr>
              <w:rPr>
                <w:lang w:val="en-US"/>
              </w:rPr>
            </w:pPr>
          </w:p>
        </w:tc>
      </w:tr>
      <w:tr w:rsidR="00E60F5A" w:rsidRPr="000958CE" w14:paraId="44F7FD56" w14:textId="77777777" w:rsidTr="00E60F5A">
        <w:tc>
          <w:tcPr>
            <w:tcW w:w="699" w:type="dxa"/>
            <w:tcBorders>
              <w:top w:val="nil"/>
              <w:left w:val="single" w:sz="2" w:space="0" w:color="000000"/>
              <w:bottom w:val="nil"/>
              <w:right w:val="nil"/>
            </w:tcBorders>
          </w:tcPr>
          <w:p w14:paraId="179670AF" w14:textId="77777777" w:rsidR="00E60F5A" w:rsidRPr="000958CE" w:rsidRDefault="00E60F5A" w:rsidP="00964B0B">
            <w:pPr>
              <w:jc w:val="center"/>
              <w:rPr>
                <w:lang w:val="en-US"/>
              </w:rPr>
            </w:pPr>
          </w:p>
        </w:tc>
        <w:tc>
          <w:tcPr>
            <w:tcW w:w="1537" w:type="dxa"/>
            <w:tcBorders>
              <w:top w:val="nil"/>
              <w:left w:val="single" w:sz="2" w:space="0" w:color="000000"/>
              <w:bottom w:val="nil"/>
              <w:right w:val="nil"/>
            </w:tcBorders>
          </w:tcPr>
          <w:p w14:paraId="016DADEA" w14:textId="77777777" w:rsidR="00E60F5A" w:rsidRPr="000958CE" w:rsidRDefault="00E60F5A" w:rsidP="00964B0B">
            <w:pPr>
              <w:rPr>
                <w:lang w:val="en-US"/>
              </w:rPr>
            </w:pPr>
          </w:p>
        </w:tc>
        <w:tc>
          <w:tcPr>
            <w:tcW w:w="4613" w:type="dxa"/>
            <w:tcBorders>
              <w:top w:val="nil"/>
              <w:left w:val="single" w:sz="2" w:space="0" w:color="000000"/>
              <w:bottom w:val="nil"/>
              <w:right w:val="nil"/>
            </w:tcBorders>
          </w:tcPr>
          <w:p w14:paraId="67B5904B" w14:textId="77777777" w:rsidR="00E60F5A" w:rsidRPr="000958CE" w:rsidRDefault="00E60F5A" w:rsidP="00964B0B">
            <w:pPr>
              <w:rPr>
                <w:rFonts w:ascii="Times New Roman CYR" w:hAnsi="Times New Roman CYR" w:cs="Times New Roman CYR"/>
                <w:b/>
                <w:bCs/>
                <w:sz w:val="22"/>
                <w:szCs w:val="22"/>
                <w:lang/>
              </w:rPr>
            </w:pPr>
            <w:r w:rsidRPr="000958CE">
              <w:rPr>
                <w:rFonts w:ascii="Times New Roman CYR" w:hAnsi="Times New Roman CYR" w:cs="Times New Roman CYR"/>
                <w:b/>
                <w:bCs/>
                <w:sz w:val="22"/>
                <w:szCs w:val="22"/>
                <w:lang/>
              </w:rPr>
              <w:t>5.2.1. Tip I</w:t>
            </w:r>
          </w:p>
        </w:tc>
        <w:tc>
          <w:tcPr>
            <w:tcW w:w="978" w:type="dxa"/>
            <w:tcBorders>
              <w:top w:val="nil"/>
              <w:left w:val="single" w:sz="2" w:space="0" w:color="000000"/>
              <w:bottom w:val="nil"/>
              <w:right w:val="nil"/>
            </w:tcBorders>
          </w:tcPr>
          <w:p w14:paraId="3B6D867B" w14:textId="77777777" w:rsidR="00E60F5A" w:rsidRPr="000958CE" w:rsidRDefault="00E60F5A" w:rsidP="00964B0B">
            <w:pPr>
              <w:rPr>
                <w:lang w:val="en-US"/>
              </w:rPr>
            </w:pPr>
          </w:p>
        </w:tc>
        <w:tc>
          <w:tcPr>
            <w:tcW w:w="1118" w:type="dxa"/>
            <w:tcBorders>
              <w:top w:val="nil"/>
              <w:left w:val="single" w:sz="2" w:space="0" w:color="000000"/>
              <w:bottom w:val="nil"/>
              <w:right w:val="nil"/>
            </w:tcBorders>
          </w:tcPr>
          <w:p w14:paraId="73CCFDF0" w14:textId="77777777" w:rsidR="00E60F5A" w:rsidRPr="000958CE" w:rsidRDefault="00E60F5A" w:rsidP="00964B0B">
            <w:pPr>
              <w:rPr>
                <w:lang w:val="en-US"/>
              </w:rPr>
            </w:pPr>
          </w:p>
        </w:tc>
        <w:tc>
          <w:tcPr>
            <w:tcW w:w="1119" w:type="dxa"/>
            <w:tcBorders>
              <w:top w:val="nil"/>
              <w:left w:val="single" w:sz="2" w:space="0" w:color="000000"/>
              <w:bottom w:val="nil"/>
              <w:right w:val="single" w:sz="2" w:space="0" w:color="000000"/>
            </w:tcBorders>
          </w:tcPr>
          <w:p w14:paraId="1A36D78D" w14:textId="77777777" w:rsidR="00E60F5A" w:rsidRPr="000958CE" w:rsidRDefault="00E60F5A" w:rsidP="00964B0B">
            <w:pPr>
              <w:rPr>
                <w:lang w:val="en-US"/>
              </w:rPr>
            </w:pPr>
          </w:p>
        </w:tc>
      </w:tr>
      <w:tr w:rsidR="00E60F5A" w:rsidRPr="000958CE" w14:paraId="0B2A9801" w14:textId="77777777" w:rsidTr="00E60F5A">
        <w:tc>
          <w:tcPr>
            <w:tcW w:w="699" w:type="dxa"/>
            <w:tcBorders>
              <w:top w:val="single" w:sz="2" w:space="0" w:color="000000"/>
              <w:left w:val="single" w:sz="2" w:space="0" w:color="000000"/>
              <w:bottom w:val="single" w:sz="2" w:space="0" w:color="000000"/>
              <w:right w:val="nil"/>
            </w:tcBorders>
            <w:vAlign w:val="center"/>
          </w:tcPr>
          <w:p w14:paraId="78BEA029" w14:textId="77777777" w:rsidR="00E60F5A" w:rsidRPr="000958CE" w:rsidRDefault="00E60F5A" w:rsidP="00964B0B">
            <w:pPr>
              <w:jc w:val="center"/>
              <w:rPr>
                <w:sz w:val="22"/>
                <w:szCs w:val="22"/>
                <w:lang w:val="en-US"/>
              </w:rPr>
            </w:pPr>
            <w:r w:rsidRPr="000958CE">
              <w:rPr>
                <w:sz w:val="22"/>
                <w:szCs w:val="22"/>
                <w:lang w:val="en-US"/>
              </w:rPr>
              <w:t>61</w:t>
            </w:r>
          </w:p>
        </w:tc>
        <w:tc>
          <w:tcPr>
            <w:tcW w:w="1537" w:type="dxa"/>
            <w:tcBorders>
              <w:top w:val="single" w:sz="2" w:space="0" w:color="000000"/>
              <w:left w:val="single" w:sz="2" w:space="0" w:color="000000"/>
              <w:bottom w:val="single" w:sz="2" w:space="0" w:color="000000"/>
              <w:right w:val="nil"/>
            </w:tcBorders>
            <w:vAlign w:val="center"/>
          </w:tcPr>
          <w:p w14:paraId="44132F84" w14:textId="77777777" w:rsidR="00E60F5A" w:rsidRPr="000958CE" w:rsidRDefault="00E60F5A" w:rsidP="00964B0B">
            <w:pPr>
              <w:jc w:val="center"/>
              <w:rPr>
                <w:sz w:val="22"/>
                <w:szCs w:val="22"/>
                <w:lang w:val="en-US"/>
              </w:rPr>
            </w:pPr>
            <w:r w:rsidRPr="000958CE">
              <w:rPr>
                <w:sz w:val="22"/>
                <w:szCs w:val="22"/>
                <w:lang w:val="en-US"/>
              </w:rPr>
              <w:t>DA12B</w:t>
            </w:r>
          </w:p>
          <w:p w14:paraId="2F12C713" w14:textId="77777777" w:rsidR="00E60F5A" w:rsidRPr="000958CE" w:rsidRDefault="00E60F5A" w:rsidP="00964B0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E6C01DC" w14:textId="77777777" w:rsidR="00E60F5A" w:rsidRPr="000958CE" w:rsidRDefault="00E60F5A" w:rsidP="00964B0B">
            <w:pPr>
              <w:rPr>
                <w:rFonts w:ascii="Times New Roman CYR" w:hAnsi="Times New Roman CYR" w:cs="Times New Roman CYR"/>
                <w:sz w:val="22"/>
                <w:szCs w:val="22"/>
                <w:lang/>
              </w:rPr>
            </w:pPr>
            <w:r w:rsidRPr="000958CE">
              <w:rPr>
                <w:rFonts w:ascii="Times New Roman CYR" w:hAnsi="Times New Roman CYR" w:cs="Times New Roman CYR"/>
                <w:sz w:val="22"/>
                <w:szCs w:val="22"/>
                <w:lang/>
              </w:rPr>
              <w:t>Strat de fundatie din material granulat 8-63mm, conform SM SR EN 13242+A1:2010, din pietris concasat, GA85 LA30, H=20 cm.</w:t>
            </w:r>
          </w:p>
        </w:tc>
        <w:tc>
          <w:tcPr>
            <w:tcW w:w="978" w:type="dxa"/>
            <w:tcBorders>
              <w:top w:val="single" w:sz="2" w:space="0" w:color="000000"/>
              <w:left w:val="single" w:sz="2" w:space="0" w:color="000000"/>
              <w:bottom w:val="single" w:sz="2" w:space="0" w:color="000000"/>
              <w:right w:val="nil"/>
            </w:tcBorders>
            <w:vAlign w:val="center"/>
          </w:tcPr>
          <w:p w14:paraId="10904C96" w14:textId="77777777" w:rsidR="00E60F5A" w:rsidRPr="000958CE" w:rsidRDefault="00E60F5A" w:rsidP="00964B0B">
            <w:pPr>
              <w:jc w:val="center"/>
              <w:rPr>
                <w:sz w:val="22"/>
                <w:szCs w:val="22"/>
                <w:lang w:val="en-US"/>
              </w:rPr>
            </w:pPr>
            <w:r w:rsidRPr="000958CE">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0AD6CD1E" w14:textId="77777777" w:rsidR="00E60F5A" w:rsidRPr="000958CE" w:rsidRDefault="00E60F5A" w:rsidP="00964B0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D87BB55" w14:textId="77777777" w:rsidR="00E60F5A" w:rsidRPr="000958CE" w:rsidRDefault="00E60F5A" w:rsidP="00964B0B">
            <w:pPr>
              <w:jc w:val="right"/>
              <w:rPr>
                <w:lang w:val="en-US"/>
              </w:rPr>
            </w:pPr>
            <w:r w:rsidRPr="000958CE">
              <w:rPr>
                <w:lang w:val="en-US"/>
              </w:rPr>
              <w:t>121,96</w:t>
            </w:r>
          </w:p>
        </w:tc>
      </w:tr>
      <w:tr w:rsidR="00E60F5A" w:rsidRPr="000958CE" w14:paraId="4102DA99" w14:textId="77777777" w:rsidTr="00E60F5A">
        <w:tc>
          <w:tcPr>
            <w:tcW w:w="699" w:type="dxa"/>
            <w:tcBorders>
              <w:top w:val="nil"/>
              <w:left w:val="single" w:sz="2" w:space="0" w:color="000000"/>
              <w:bottom w:val="single" w:sz="2" w:space="0" w:color="000000"/>
              <w:right w:val="nil"/>
            </w:tcBorders>
          </w:tcPr>
          <w:p w14:paraId="7C161608"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76582F88" w14:textId="77777777" w:rsidR="00E60F5A" w:rsidRPr="000958CE" w:rsidRDefault="00E60F5A" w:rsidP="00964B0B">
            <w:pPr>
              <w:rPr>
                <w:sz w:val="16"/>
                <w:szCs w:val="16"/>
                <w:lang w:val="en-US"/>
              </w:rPr>
            </w:pPr>
            <w:r w:rsidRPr="000958CE">
              <w:rPr>
                <w:sz w:val="16"/>
                <w:szCs w:val="16"/>
                <w:lang w:val="en-US"/>
              </w:rPr>
              <w:t>7129020012800</w:t>
            </w:r>
          </w:p>
        </w:tc>
        <w:tc>
          <w:tcPr>
            <w:tcW w:w="4613" w:type="dxa"/>
            <w:tcBorders>
              <w:top w:val="nil"/>
              <w:left w:val="single" w:sz="2" w:space="0" w:color="000000"/>
              <w:bottom w:val="single" w:sz="2" w:space="0" w:color="000000"/>
              <w:right w:val="nil"/>
            </w:tcBorders>
          </w:tcPr>
          <w:p w14:paraId="30247390"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0172183C" w14:textId="77777777" w:rsidR="00E60F5A" w:rsidRPr="000958CE" w:rsidRDefault="00E60F5A" w:rsidP="00964B0B">
            <w:pPr>
              <w:rPr>
                <w:sz w:val="18"/>
                <w:szCs w:val="18"/>
                <w:lang w:val="en-US"/>
              </w:rPr>
            </w:pPr>
            <w:r w:rsidRPr="000958CE">
              <w:rPr>
                <w:sz w:val="18"/>
                <w:szCs w:val="18"/>
                <w:lang w:val="en-US"/>
              </w:rPr>
              <w:t>h-om</w:t>
            </w:r>
          </w:p>
        </w:tc>
        <w:tc>
          <w:tcPr>
            <w:tcW w:w="1118" w:type="dxa"/>
            <w:tcBorders>
              <w:top w:val="nil"/>
              <w:left w:val="single" w:sz="2" w:space="0" w:color="000000"/>
              <w:bottom w:val="single" w:sz="2" w:space="0" w:color="000000"/>
              <w:right w:val="nil"/>
            </w:tcBorders>
            <w:vAlign w:val="center"/>
          </w:tcPr>
          <w:p w14:paraId="11185CC3" w14:textId="77777777" w:rsidR="00E60F5A" w:rsidRPr="000958CE" w:rsidRDefault="00E60F5A" w:rsidP="00964B0B">
            <w:pPr>
              <w:rPr>
                <w:sz w:val="18"/>
                <w:szCs w:val="18"/>
                <w:lang w:val="en-US"/>
              </w:rPr>
            </w:pPr>
            <w:r w:rsidRPr="000958CE">
              <w:rPr>
                <w:sz w:val="18"/>
                <w:szCs w:val="18"/>
                <w:lang w:val="en-US"/>
              </w:rPr>
              <w:t>0,60</w:t>
            </w:r>
          </w:p>
        </w:tc>
        <w:tc>
          <w:tcPr>
            <w:tcW w:w="1119" w:type="dxa"/>
            <w:tcBorders>
              <w:top w:val="nil"/>
              <w:left w:val="single" w:sz="2" w:space="0" w:color="000000"/>
              <w:bottom w:val="single" w:sz="2" w:space="0" w:color="000000"/>
              <w:right w:val="single" w:sz="2" w:space="0" w:color="000000"/>
            </w:tcBorders>
            <w:vAlign w:val="center"/>
          </w:tcPr>
          <w:p w14:paraId="6EAB69B3" w14:textId="77777777" w:rsidR="00E60F5A" w:rsidRPr="000958CE" w:rsidRDefault="00E60F5A" w:rsidP="00964B0B">
            <w:pPr>
              <w:rPr>
                <w:sz w:val="18"/>
                <w:szCs w:val="18"/>
                <w:lang w:val="en-US"/>
              </w:rPr>
            </w:pPr>
          </w:p>
        </w:tc>
      </w:tr>
      <w:tr w:rsidR="00E60F5A" w:rsidRPr="000958CE" w14:paraId="311B783D" w14:textId="77777777" w:rsidTr="00E60F5A">
        <w:tc>
          <w:tcPr>
            <w:tcW w:w="699" w:type="dxa"/>
            <w:tcBorders>
              <w:top w:val="nil"/>
              <w:left w:val="single" w:sz="2" w:space="0" w:color="000000"/>
              <w:bottom w:val="single" w:sz="2" w:space="0" w:color="000000"/>
              <w:right w:val="nil"/>
            </w:tcBorders>
          </w:tcPr>
          <w:p w14:paraId="2588E44B"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0FAADA61" w14:textId="77777777" w:rsidR="00E60F5A" w:rsidRPr="000958CE" w:rsidRDefault="00E60F5A" w:rsidP="00964B0B">
            <w:pPr>
              <w:rPr>
                <w:sz w:val="16"/>
                <w:szCs w:val="16"/>
                <w:lang w:val="en-US"/>
              </w:rPr>
            </w:pPr>
            <w:r w:rsidRPr="000958CE">
              <w:rPr>
                <w:sz w:val="16"/>
                <w:szCs w:val="16"/>
                <w:lang w:val="en-US"/>
              </w:rPr>
              <w:t>1411122201646-ga</w:t>
            </w:r>
          </w:p>
        </w:tc>
        <w:tc>
          <w:tcPr>
            <w:tcW w:w="4613" w:type="dxa"/>
            <w:tcBorders>
              <w:top w:val="nil"/>
              <w:left w:val="single" w:sz="2" w:space="0" w:color="000000"/>
              <w:bottom w:val="single" w:sz="2" w:space="0" w:color="000000"/>
              <w:right w:val="nil"/>
            </w:tcBorders>
          </w:tcPr>
          <w:p w14:paraId="28887981"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pietris concasat, GA85 LA30 fr.8-32 mm</w:t>
            </w:r>
          </w:p>
        </w:tc>
        <w:tc>
          <w:tcPr>
            <w:tcW w:w="978" w:type="dxa"/>
            <w:tcBorders>
              <w:top w:val="nil"/>
              <w:left w:val="single" w:sz="2" w:space="0" w:color="000000"/>
              <w:bottom w:val="single" w:sz="2" w:space="0" w:color="000000"/>
              <w:right w:val="nil"/>
            </w:tcBorders>
            <w:vAlign w:val="center"/>
          </w:tcPr>
          <w:p w14:paraId="16AA2188" w14:textId="77777777" w:rsidR="00E60F5A" w:rsidRPr="000958CE" w:rsidRDefault="00E60F5A" w:rsidP="00964B0B">
            <w:pPr>
              <w:rPr>
                <w:sz w:val="18"/>
                <w:szCs w:val="18"/>
                <w:lang w:val="en-US"/>
              </w:rPr>
            </w:pPr>
            <w:r w:rsidRPr="000958CE">
              <w:rPr>
                <w:sz w:val="18"/>
                <w:szCs w:val="18"/>
                <w:lang w:val="en-US"/>
              </w:rPr>
              <w:t>m3</w:t>
            </w:r>
          </w:p>
        </w:tc>
        <w:tc>
          <w:tcPr>
            <w:tcW w:w="1118" w:type="dxa"/>
            <w:tcBorders>
              <w:top w:val="nil"/>
              <w:left w:val="single" w:sz="2" w:space="0" w:color="000000"/>
              <w:bottom w:val="single" w:sz="2" w:space="0" w:color="000000"/>
              <w:right w:val="nil"/>
            </w:tcBorders>
            <w:vAlign w:val="center"/>
          </w:tcPr>
          <w:p w14:paraId="17D525D1" w14:textId="77777777" w:rsidR="00E60F5A" w:rsidRPr="000958CE" w:rsidRDefault="00E60F5A" w:rsidP="00964B0B">
            <w:pPr>
              <w:rPr>
                <w:sz w:val="18"/>
                <w:szCs w:val="18"/>
                <w:lang w:val="en-US"/>
              </w:rPr>
            </w:pPr>
            <w:r w:rsidRPr="000958CE">
              <w:rPr>
                <w:sz w:val="18"/>
                <w:szCs w:val="18"/>
                <w:lang w:val="en-US"/>
              </w:rPr>
              <w:t>0,203</w:t>
            </w:r>
          </w:p>
        </w:tc>
        <w:tc>
          <w:tcPr>
            <w:tcW w:w="1119" w:type="dxa"/>
            <w:tcBorders>
              <w:top w:val="nil"/>
              <w:left w:val="single" w:sz="2" w:space="0" w:color="000000"/>
              <w:bottom w:val="single" w:sz="2" w:space="0" w:color="000000"/>
              <w:right w:val="single" w:sz="2" w:space="0" w:color="000000"/>
            </w:tcBorders>
            <w:vAlign w:val="center"/>
          </w:tcPr>
          <w:p w14:paraId="67187A5F" w14:textId="77777777" w:rsidR="00E60F5A" w:rsidRPr="000958CE" w:rsidRDefault="00E60F5A" w:rsidP="00964B0B">
            <w:pPr>
              <w:rPr>
                <w:sz w:val="18"/>
                <w:szCs w:val="18"/>
                <w:lang w:val="en-US"/>
              </w:rPr>
            </w:pPr>
          </w:p>
        </w:tc>
      </w:tr>
      <w:tr w:rsidR="00E60F5A" w:rsidRPr="000958CE" w14:paraId="165EB67D" w14:textId="77777777" w:rsidTr="00E60F5A">
        <w:tc>
          <w:tcPr>
            <w:tcW w:w="699" w:type="dxa"/>
            <w:tcBorders>
              <w:top w:val="nil"/>
              <w:left w:val="single" w:sz="2" w:space="0" w:color="000000"/>
              <w:bottom w:val="single" w:sz="2" w:space="0" w:color="000000"/>
              <w:right w:val="nil"/>
            </w:tcBorders>
          </w:tcPr>
          <w:p w14:paraId="05E07AF4"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0FD99E5D" w14:textId="77777777" w:rsidR="00E60F5A" w:rsidRPr="000958CE" w:rsidRDefault="00E60F5A" w:rsidP="00964B0B">
            <w:pPr>
              <w:rPr>
                <w:sz w:val="16"/>
                <w:szCs w:val="16"/>
                <w:lang w:val="en-US"/>
              </w:rPr>
            </w:pPr>
            <w:r w:rsidRPr="000958CE">
              <w:rPr>
                <w:sz w:val="16"/>
                <w:szCs w:val="16"/>
                <w:lang w:val="en-US"/>
              </w:rPr>
              <w:t>1411122201672-ga</w:t>
            </w:r>
          </w:p>
        </w:tc>
        <w:tc>
          <w:tcPr>
            <w:tcW w:w="4613" w:type="dxa"/>
            <w:tcBorders>
              <w:top w:val="nil"/>
              <w:left w:val="single" w:sz="2" w:space="0" w:color="000000"/>
              <w:bottom w:val="single" w:sz="2" w:space="0" w:color="000000"/>
              <w:right w:val="nil"/>
            </w:tcBorders>
          </w:tcPr>
          <w:p w14:paraId="2A9D0059"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pietris concasat, GA85 LA30 fr.32-63 mm</w:t>
            </w:r>
          </w:p>
        </w:tc>
        <w:tc>
          <w:tcPr>
            <w:tcW w:w="978" w:type="dxa"/>
            <w:tcBorders>
              <w:top w:val="nil"/>
              <w:left w:val="single" w:sz="2" w:space="0" w:color="000000"/>
              <w:bottom w:val="single" w:sz="2" w:space="0" w:color="000000"/>
              <w:right w:val="nil"/>
            </w:tcBorders>
            <w:vAlign w:val="center"/>
          </w:tcPr>
          <w:p w14:paraId="64231066" w14:textId="77777777" w:rsidR="00E60F5A" w:rsidRPr="000958CE" w:rsidRDefault="00E60F5A" w:rsidP="00964B0B">
            <w:pPr>
              <w:rPr>
                <w:sz w:val="18"/>
                <w:szCs w:val="18"/>
                <w:lang w:val="en-US"/>
              </w:rPr>
            </w:pPr>
            <w:r w:rsidRPr="000958CE">
              <w:rPr>
                <w:sz w:val="18"/>
                <w:szCs w:val="18"/>
                <w:lang w:val="en-US"/>
              </w:rPr>
              <w:t>m3</w:t>
            </w:r>
          </w:p>
        </w:tc>
        <w:tc>
          <w:tcPr>
            <w:tcW w:w="1118" w:type="dxa"/>
            <w:tcBorders>
              <w:top w:val="nil"/>
              <w:left w:val="single" w:sz="2" w:space="0" w:color="000000"/>
              <w:bottom w:val="single" w:sz="2" w:space="0" w:color="000000"/>
              <w:right w:val="nil"/>
            </w:tcBorders>
            <w:vAlign w:val="center"/>
          </w:tcPr>
          <w:p w14:paraId="3039107E" w14:textId="77777777" w:rsidR="00E60F5A" w:rsidRPr="000958CE" w:rsidRDefault="00E60F5A" w:rsidP="00964B0B">
            <w:pPr>
              <w:rPr>
                <w:sz w:val="18"/>
                <w:szCs w:val="18"/>
                <w:lang w:val="en-US"/>
              </w:rPr>
            </w:pPr>
            <w:r w:rsidRPr="000958CE">
              <w:rPr>
                <w:sz w:val="18"/>
                <w:szCs w:val="18"/>
                <w:lang w:val="en-US"/>
              </w:rPr>
              <w:t>1,219</w:t>
            </w:r>
          </w:p>
        </w:tc>
        <w:tc>
          <w:tcPr>
            <w:tcW w:w="1119" w:type="dxa"/>
            <w:tcBorders>
              <w:top w:val="nil"/>
              <w:left w:val="single" w:sz="2" w:space="0" w:color="000000"/>
              <w:bottom w:val="single" w:sz="2" w:space="0" w:color="000000"/>
              <w:right w:val="single" w:sz="2" w:space="0" w:color="000000"/>
            </w:tcBorders>
            <w:vAlign w:val="center"/>
          </w:tcPr>
          <w:p w14:paraId="183A79C8" w14:textId="77777777" w:rsidR="00E60F5A" w:rsidRPr="000958CE" w:rsidRDefault="00E60F5A" w:rsidP="00964B0B">
            <w:pPr>
              <w:rPr>
                <w:sz w:val="18"/>
                <w:szCs w:val="18"/>
                <w:lang w:val="en-US"/>
              </w:rPr>
            </w:pPr>
          </w:p>
        </w:tc>
      </w:tr>
      <w:tr w:rsidR="00E60F5A" w:rsidRPr="000958CE" w14:paraId="76E06647" w14:textId="77777777" w:rsidTr="00E60F5A">
        <w:tc>
          <w:tcPr>
            <w:tcW w:w="699" w:type="dxa"/>
            <w:tcBorders>
              <w:top w:val="nil"/>
              <w:left w:val="single" w:sz="2" w:space="0" w:color="000000"/>
              <w:bottom w:val="single" w:sz="2" w:space="0" w:color="000000"/>
              <w:right w:val="nil"/>
            </w:tcBorders>
          </w:tcPr>
          <w:p w14:paraId="4A8BA22A"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69D90D68" w14:textId="77777777" w:rsidR="00E60F5A" w:rsidRPr="000958CE" w:rsidRDefault="00E60F5A" w:rsidP="00964B0B">
            <w:pPr>
              <w:rPr>
                <w:sz w:val="16"/>
                <w:szCs w:val="16"/>
                <w:lang w:val="en-US"/>
              </w:rPr>
            </w:pPr>
            <w:r w:rsidRPr="000958CE">
              <w:rPr>
                <w:sz w:val="16"/>
                <w:szCs w:val="16"/>
                <w:lang w:val="en-US"/>
              </w:rPr>
              <w:t>4100116202806</w:t>
            </w:r>
          </w:p>
        </w:tc>
        <w:tc>
          <w:tcPr>
            <w:tcW w:w="4613" w:type="dxa"/>
            <w:tcBorders>
              <w:top w:val="nil"/>
              <w:left w:val="single" w:sz="2" w:space="0" w:color="000000"/>
              <w:bottom w:val="single" w:sz="2" w:space="0" w:color="000000"/>
              <w:right w:val="nil"/>
            </w:tcBorders>
          </w:tcPr>
          <w:p w14:paraId="46E43B0D"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3CBA4D9F" w14:textId="77777777" w:rsidR="00E60F5A" w:rsidRPr="000958CE" w:rsidRDefault="00E60F5A" w:rsidP="00964B0B">
            <w:pPr>
              <w:rPr>
                <w:sz w:val="18"/>
                <w:szCs w:val="18"/>
                <w:lang w:val="en-US"/>
              </w:rPr>
            </w:pPr>
            <w:r w:rsidRPr="000958CE">
              <w:rPr>
                <w:sz w:val="18"/>
                <w:szCs w:val="18"/>
                <w:lang w:val="en-US"/>
              </w:rPr>
              <w:t>m3</w:t>
            </w:r>
          </w:p>
        </w:tc>
        <w:tc>
          <w:tcPr>
            <w:tcW w:w="1118" w:type="dxa"/>
            <w:tcBorders>
              <w:top w:val="nil"/>
              <w:left w:val="single" w:sz="2" w:space="0" w:color="000000"/>
              <w:bottom w:val="single" w:sz="2" w:space="0" w:color="000000"/>
              <w:right w:val="nil"/>
            </w:tcBorders>
            <w:vAlign w:val="center"/>
          </w:tcPr>
          <w:p w14:paraId="524095D1" w14:textId="77777777" w:rsidR="00E60F5A" w:rsidRPr="000958CE" w:rsidRDefault="00E60F5A" w:rsidP="00964B0B">
            <w:pPr>
              <w:rPr>
                <w:sz w:val="18"/>
                <w:szCs w:val="18"/>
                <w:lang w:val="en-US"/>
              </w:rPr>
            </w:pPr>
            <w:r w:rsidRPr="000958CE">
              <w:rPr>
                <w:sz w:val="18"/>
                <w:szCs w:val="18"/>
                <w:lang w:val="en-US"/>
              </w:rPr>
              <w:t>0,15</w:t>
            </w:r>
          </w:p>
        </w:tc>
        <w:tc>
          <w:tcPr>
            <w:tcW w:w="1119" w:type="dxa"/>
            <w:tcBorders>
              <w:top w:val="nil"/>
              <w:left w:val="single" w:sz="2" w:space="0" w:color="000000"/>
              <w:bottom w:val="single" w:sz="2" w:space="0" w:color="000000"/>
              <w:right w:val="single" w:sz="2" w:space="0" w:color="000000"/>
            </w:tcBorders>
            <w:vAlign w:val="center"/>
          </w:tcPr>
          <w:p w14:paraId="12C05097" w14:textId="77777777" w:rsidR="00E60F5A" w:rsidRPr="000958CE" w:rsidRDefault="00E60F5A" w:rsidP="00964B0B">
            <w:pPr>
              <w:rPr>
                <w:sz w:val="18"/>
                <w:szCs w:val="18"/>
                <w:lang w:val="en-US"/>
              </w:rPr>
            </w:pPr>
          </w:p>
        </w:tc>
      </w:tr>
      <w:tr w:rsidR="00E60F5A" w:rsidRPr="000958CE" w14:paraId="2EAC9D45" w14:textId="77777777" w:rsidTr="00E60F5A">
        <w:tc>
          <w:tcPr>
            <w:tcW w:w="699" w:type="dxa"/>
            <w:tcBorders>
              <w:top w:val="nil"/>
              <w:left w:val="single" w:sz="2" w:space="0" w:color="000000"/>
              <w:bottom w:val="single" w:sz="2" w:space="0" w:color="000000"/>
              <w:right w:val="nil"/>
            </w:tcBorders>
          </w:tcPr>
          <w:p w14:paraId="19C09F31"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0DA7D5C6" w14:textId="77777777" w:rsidR="00E60F5A" w:rsidRPr="000958CE" w:rsidRDefault="00E60F5A" w:rsidP="00964B0B">
            <w:pPr>
              <w:rPr>
                <w:sz w:val="16"/>
                <w:szCs w:val="16"/>
                <w:lang w:val="en-US"/>
              </w:rPr>
            </w:pPr>
            <w:r w:rsidRPr="000958CE">
              <w:rPr>
                <w:sz w:val="16"/>
                <w:szCs w:val="16"/>
                <w:lang w:val="en-US"/>
              </w:rPr>
              <w:t>2952220003546</w:t>
            </w:r>
          </w:p>
        </w:tc>
        <w:tc>
          <w:tcPr>
            <w:tcW w:w="4613" w:type="dxa"/>
            <w:tcBorders>
              <w:top w:val="nil"/>
              <w:left w:val="single" w:sz="2" w:space="0" w:color="000000"/>
              <w:bottom w:val="single" w:sz="2" w:space="0" w:color="000000"/>
              <w:right w:val="nil"/>
            </w:tcBorders>
          </w:tcPr>
          <w:p w14:paraId="7AC0BE87"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4F5A4AB0"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55F00F56" w14:textId="77777777" w:rsidR="00E60F5A" w:rsidRPr="000958CE" w:rsidRDefault="00E60F5A" w:rsidP="00964B0B">
            <w:pPr>
              <w:rPr>
                <w:sz w:val="18"/>
                <w:szCs w:val="18"/>
                <w:lang w:val="en-US"/>
              </w:rPr>
            </w:pPr>
            <w:r w:rsidRPr="000958CE">
              <w:rPr>
                <w:sz w:val="18"/>
                <w:szCs w:val="18"/>
                <w:lang w:val="en-US"/>
              </w:rPr>
              <w:t>0,042</w:t>
            </w:r>
          </w:p>
        </w:tc>
        <w:tc>
          <w:tcPr>
            <w:tcW w:w="1119" w:type="dxa"/>
            <w:tcBorders>
              <w:top w:val="nil"/>
              <w:left w:val="single" w:sz="2" w:space="0" w:color="000000"/>
              <w:bottom w:val="single" w:sz="2" w:space="0" w:color="000000"/>
              <w:right w:val="single" w:sz="2" w:space="0" w:color="000000"/>
            </w:tcBorders>
            <w:vAlign w:val="center"/>
          </w:tcPr>
          <w:p w14:paraId="7589486E" w14:textId="77777777" w:rsidR="00E60F5A" w:rsidRPr="000958CE" w:rsidRDefault="00E60F5A" w:rsidP="00964B0B">
            <w:pPr>
              <w:rPr>
                <w:sz w:val="18"/>
                <w:szCs w:val="18"/>
                <w:lang w:val="en-US"/>
              </w:rPr>
            </w:pPr>
          </w:p>
        </w:tc>
      </w:tr>
      <w:tr w:rsidR="00E60F5A" w:rsidRPr="000958CE" w14:paraId="45353615" w14:textId="77777777" w:rsidTr="00E60F5A">
        <w:tc>
          <w:tcPr>
            <w:tcW w:w="699" w:type="dxa"/>
            <w:tcBorders>
              <w:top w:val="nil"/>
              <w:left w:val="single" w:sz="2" w:space="0" w:color="000000"/>
              <w:bottom w:val="single" w:sz="2" w:space="0" w:color="000000"/>
              <w:right w:val="nil"/>
            </w:tcBorders>
          </w:tcPr>
          <w:p w14:paraId="2F1A3CE7"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1C9F45C8" w14:textId="77777777" w:rsidR="00E60F5A" w:rsidRPr="000958CE" w:rsidRDefault="00E60F5A" w:rsidP="00964B0B">
            <w:pPr>
              <w:rPr>
                <w:sz w:val="16"/>
                <w:szCs w:val="16"/>
                <w:lang w:val="en-US"/>
              </w:rPr>
            </w:pPr>
            <w:r w:rsidRPr="000958CE">
              <w:rPr>
                <w:sz w:val="16"/>
                <w:szCs w:val="16"/>
                <w:lang w:val="en-US"/>
              </w:rPr>
              <w:t>2952240004010</w:t>
            </w:r>
          </w:p>
        </w:tc>
        <w:tc>
          <w:tcPr>
            <w:tcW w:w="4613" w:type="dxa"/>
            <w:tcBorders>
              <w:top w:val="nil"/>
              <w:left w:val="single" w:sz="2" w:space="0" w:color="000000"/>
              <w:bottom w:val="single" w:sz="2" w:space="0" w:color="000000"/>
              <w:right w:val="nil"/>
            </w:tcBorders>
          </w:tcPr>
          <w:p w14:paraId="2544D7A9"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5D12253E"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1C2B93DE" w14:textId="77777777" w:rsidR="00E60F5A" w:rsidRPr="000958CE" w:rsidRDefault="00E60F5A" w:rsidP="00964B0B">
            <w:pPr>
              <w:rPr>
                <w:sz w:val="18"/>
                <w:szCs w:val="18"/>
                <w:lang w:val="en-US"/>
              </w:rPr>
            </w:pPr>
            <w:r w:rsidRPr="000958CE">
              <w:rPr>
                <w:sz w:val="18"/>
                <w:szCs w:val="18"/>
                <w:lang w:val="en-US"/>
              </w:rPr>
              <w:t>0,258</w:t>
            </w:r>
          </w:p>
        </w:tc>
        <w:tc>
          <w:tcPr>
            <w:tcW w:w="1119" w:type="dxa"/>
            <w:tcBorders>
              <w:top w:val="nil"/>
              <w:left w:val="single" w:sz="2" w:space="0" w:color="000000"/>
              <w:bottom w:val="single" w:sz="2" w:space="0" w:color="000000"/>
              <w:right w:val="single" w:sz="2" w:space="0" w:color="000000"/>
            </w:tcBorders>
            <w:vAlign w:val="center"/>
          </w:tcPr>
          <w:p w14:paraId="4ED4650B" w14:textId="77777777" w:rsidR="00E60F5A" w:rsidRPr="000958CE" w:rsidRDefault="00E60F5A" w:rsidP="00964B0B">
            <w:pPr>
              <w:rPr>
                <w:sz w:val="18"/>
                <w:szCs w:val="18"/>
                <w:lang w:val="en-US"/>
              </w:rPr>
            </w:pPr>
          </w:p>
        </w:tc>
      </w:tr>
      <w:tr w:rsidR="00E60F5A" w:rsidRPr="000958CE" w14:paraId="16F1CB58" w14:textId="77777777" w:rsidTr="00E60F5A">
        <w:tc>
          <w:tcPr>
            <w:tcW w:w="699" w:type="dxa"/>
            <w:tcBorders>
              <w:top w:val="nil"/>
              <w:left w:val="single" w:sz="2" w:space="0" w:color="000000"/>
              <w:bottom w:val="single" w:sz="2" w:space="0" w:color="000000"/>
              <w:right w:val="nil"/>
            </w:tcBorders>
          </w:tcPr>
          <w:p w14:paraId="25688A5D"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3690D73F" w14:textId="77777777" w:rsidR="00E60F5A" w:rsidRPr="000958CE" w:rsidRDefault="00E60F5A" w:rsidP="00964B0B">
            <w:pPr>
              <w:rPr>
                <w:sz w:val="16"/>
                <w:szCs w:val="16"/>
                <w:lang w:val="en-US"/>
              </w:rPr>
            </w:pPr>
            <w:r w:rsidRPr="000958CE">
              <w:rPr>
                <w:sz w:val="16"/>
                <w:szCs w:val="16"/>
                <w:lang w:val="en-US"/>
              </w:rPr>
              <w:t>3410540005603</w:t>
            </w:r>
          </w:p>
        </w:tc>
        <w:tc>
          <w:tcPr>
            <w:tcW w:w="4613" w:type="dxa"/>
            <w:tcBorders>
              <w:top w:val="nil"/>
              <w:left w:val="single" w:sz="2" w:space="0" w:color="000000"/>
              <w:bottom w:val="single" w:sz="2" w:space="0" w:color="000000"/>
              <w:right w:val="nil"/>
            </w:tcBorders>
          </w:tcPr>
          <w:p w14:paraId="6D9E4DF9"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6D222B3C"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52E19EA6" w14:textId="77777777" w:rsidR="00E60F5A" w:rsidRPr="000958CE" w:rsidRDefault="00E60F5A" w:rsidP="00964B0B">
            <w:pPr>
              <w:rPr>
                <w:sz w:val="18"/>
                <w:szCs w:val="18"/>
                <w:lang w:val="en-US"/>
              </w:rPr>
            </w:pPr>
            <w:r w:rsidRPr="000958CE">
              <w:rPr>
                <w:sz w:val="18"/>
                <w:szCs w:val="18"/>
                <w:lang w:val="en-US"/>
              </w:rPr>
              <w:t>0,015</w:t>
            </w:r>
          </w:p>
        </w:tc>
        <w:tc>
          <w:tcPr>
            <w:tcW w:w="1119" w:type="dxa"/>
            <w:tcBorders>
              <w:top w:val="nil"/>
              <w:left w:val="single" w:sz="2" w:space="0" w:color="000000"/>
              <w:bottom w:val="single" w:sz="2" w:space="0" w:color="000000"/>
              <w:right w:val="single" w:sz="2" w:space="0" w:color="000000"/>
            </w:tcBorders>
            <w:vAlign w:val="center"/>
          </w:tcPr>
          <w:p w14:paraId="349017E7" w14:textId="77777777" w:rsidR="00E60F5A" w:rsidRPr="000958CE" w:rsidRDefault="00E60F5A" w:rsidP="00964B0B">
            <w:pPr>
              <w:rPr>
                <w:sz w:val="18"/>
                <w:szCs w:val="18"/>
                <w:lang w:val="en-US"/>
              </w:rPr>
            </w:pPr>
          </w:p>
        </w:tc>
      </w:tr>
      <w:tr w:rsidR="00E60F5A" w:rsidRPr="000958CE" w14:paraId="3F325EA2" w14:textId="77777777" w:rsidTr="00E60F5A">
        <w:tc>
          <w:tcPr>
            <w:tcW w:w="699" w:type="dxa"/>
            <w:tcBorders>
              <w:top w:val="single" w:sz="2" w:space="0" w:color="000000"/>
              <w:left w:val="single" w:sz="2" w:space="0" w:color="000000"/>
              <w:bottom w:val="single" w:sz="2" w:space="0" w:color="000000"/>
              <w:right w:val="nil"/>
            </w:tcBorders>
            <w:vAlign w:val="center"/>
          </w:tcPr>
          <w:p w14:paraId="55129AF3" w14:textId="77777777" w:rsidR="00E60F5A" w:rsidRPr="000958CE" w:rsidRDefault="00E60F5A" w:rsidP="00964B0B">
            <w:pPr>
              <w:jc w:val="center"/>
              <w:rPr>
                <w:sz w:val="22"/>
                <w:szCs w:val="22"/>
                <w:lang w:val="en-US"/>
              </w:rPr>
            </w:pPr>
            <w:r w:rsidRPr="000958CE">
              <w:rPr>
                <w:lang w:val="en-US"/>
              </w:rPr>
              <w:t xml:space="preserve"> </w:t>
            </w:r>
            <w:r w:rsidRPr="000958CE">
              <w:rPr>
                <w:sz w:val="22"/>
                <w:szCs w:val="22"/>
                <w:lang w:val="en-US"/>
              </w:rPr>
              <w:t>62</w:t>
            </w:r>
          </w:p>
        </w:tc>
        <w:tc>
          <w:tcPr>
            <w:tcW w:w="1537" w:type="dxa"/>
            <w:tcBorders>
              <w:top w:val="single" w:sz="2" w:space="0" w:color="000000"/>
              <w:left w:val="single" w:sz="2" w:space="0" w:color="000000"/>
              <w:bottom w:val="single" w:sz="2" w:space="0" w:color="000000"/>
              <w:right w:val="nil"/>
            </w:tcBorders>
            <w:vAlign w:val="center"/>
          </w:tcPr>
          <w:p w14:paraId="45CF4E05" w14:textId="77777777" w:rsidR="00E60F5A" w:rsidRPr="000958CE" w:rsidRDefault="00E60F5A" w:rsidP="00964B0B">
            <w:pPr>
              <w:jc w:val="center"/>
              <w:rPr>
                <w:sz w:val="22"/>
                <w:szCs w:val="22"/>
                <w:lang w:val="en-US"/>
              </w:rPr>
            </w:pPr>
            <w:r w:rsidRPr="000958CE">
              <w:rPr>
                <w:sz w:val="22"/>
                <w:szCs w:val="22"/>
                <w:lang w:val="en-US"/>
              </w:rPr>
              <w:t>DE18A</w:t>
            </w:r>
          </w:p>
          <w:p w14:paraId="3CF0E551" w14:textId="77777777" w:rsidR="00E60F5A" w:rsidRPr="000958CE" w:rsidRDefault="00E60F5A" w:rsidP="00964B0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09A238E" w14:textId="77777777" w:rsidR="00E60F5A" w:rsidRPr="000958CE" w:rsidRDefault="00E60F5A" w:rsidP="00964B0B">
            <w:pPr>
              <w:rPr>
                <w:rFonts w:ascii="Times New Roman CYR" w:hAnsi="Times New Roman CYR" w:cs="Times New Roman CYR"/>
                <w:sz w:val="22"/>
                <w:szCs w:val="22"/>
                <w:lang/>
              </w:rPr>
            </w:pPr>
            <w:r w:rsidRPr="000958CE">
              <w:rPr>
                <w:rFonts w:ascii="Times New Roman CYR" w:hAnsi="Times New Roman CYR" w:cs="Times New Roman CYR"/>
                <w:sz w:val="22"/>
                <w:szCs w:val="22"/>
                <w:lang/>
              </w:rPr>
              <w:t>Pavaje executate din placi de trotuare din beton prefabricat asezate pe un strat din amestec uscat de ciment si nisip, in proportie 1:6, rostuit cu amestec uscat de ciment si nisip, grosime strat de 5 cm (Pavaj h=6cm )</w:t>
            </w:r>
          </w:p>
        </w:tc>
        <w:tc>
          <w:tcPr>
            <w:tcW w:w="978" w:type="dxa"/>
            <w:tcBorders>
              <w:top w:val="single" w:sz="2" w:space="0" w:color="000000"/>
              <w:left w:val="single" w:sz="2" w:space="0" w:color="000000"/>
              <w:bottom w:val="single" w:sz="2" w:space="0" w:color="000000"/>
              <w:right w:val="nil"/>
            </w:tcBorders>
            <w:vAlign w:val="center"/>
          </w:tcPr>
          <w:p w14:paraId="3452AADF" w14:textId="77777777" w:rsidR="00E60F5A" w:rsidRPr="000958CE" w:rsidRDefault="00E60F5A" w:rsidP="00964B0B">
            <w:pPr>
              <w:jc w:val="center"/>
              <w:rPr>
                <w:sz w:val="22"/>
                <w:szCs w:val="22"/>
                <w:lang w:val="en-US"/>
              </w:rPr>
            </w:pPr>
            <w:r w:rsidRPr="000958CE">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6271EDE6" w14:textId="77777777" w:rsidR="00E60F5A" w:rsidRPr="000958CE" w:rsidRDefault="00E60F5A" w:rsidP="00964B0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7C0816F" w14:textId="77777777" w:rsidR="00E60F5A" w:rsidRPr="000958CE" w:rsidRDefault="00E60F5A" w:rsidP="00964B0B">
            <w:pPr>
              <w:jc w:val="right"/>
              <w:rPr>
                <w:lang w:val="en-US"/>
              </w:rPr>
            </w:pPr>
            <w:r w:rsidRPr="000958CE">
              <w:rPr>
                <w:lang w:val="en-US"/>
              </w:rPr>
              <w:t>609,80</w:t>
            </w:r>
          </w:p>
        </w:tc>
      </w:tr>
      <w:tr w:rsidR="00E60F5A" w:rsidRPr="000958CE" w14:paraId="490DC33D" w14:textId="77777777" w:rsidTr="00E60F5A">
        <w:tc>
          <w:tcPr>
            <w:tcW w:w="699" w:type="dxa"/>
            <w:tcBorders>
              <w:top w:val="nil"/>
              <w:left w:val="single" w:sz="2" w:space="0" w:color="000000"/>
              <w:bottom w:val="single" w:sz="2" w:space="0" w:color="000000"/>
              <w:right w:val="nil"/>
            </w:tcBorders>
          </w:tcPr>
          <w:p w14:paraId="0A65487E"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6A9AC2DE" w14:textId="77777777" w:rsidR="00E60F5A" w:rsidRPr="000958CE" w:rsidRDefault="00E60F5A" w:rsidP="00964B0B">
            <w:pPr>
              <w:rPr>
                <w:sz w:val="16"/>
                <w:szCs w:val="16"/>
                <w:lang w:val="en-US"/>
              </w:rPr>
            </w:pPr>
            <w:r w:rsidRPr="000958CE">
              <w:rPr>
                <w:sz w:val="16"/>
                <w:szCs w:val="16"/>
                <w:lang w:val="en-US"/>
              </w:rPr>
              <w:t>7129020012800</w:t>
            </w:r>
          </w:p>
        </w:tc>
        <w:tc>
          <w:tcPr>
            <w:tcW w:w="4613" w:type="dxa"/>
            <w:tcBorders>
              <w:top w:val="nil"/>
              <w:left w:val="single" w:sz="2" w:space="0" w:color="000000"/>
              <w:bottom w:val="single" w:sz="2" w:space="0" w:color="000000"/>
              <w:right w:val="nil"/>
            </w:tcBorders>
          </w:tcPr>
          <w:p w14:paraId="4E32A839"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086C69ED" w14:textId="77777777" w:rsidR="00E60F5A" w:rsidRPr="000958CE" w:rsidRDefault="00E60F5A" w:rsidP="00964B0B">
            <w:pPr>
              <w:rPr>
                <w:sz w:val="18"/>
                <w:szCs w:val="18"/>
                <w:lang w:val="en-US"/>
              </w:rPr>
            </w:pPr>
            <w:r w:rsidRPr="000958CE">
              <w:rPr>
                <w:sz w:val="18"/>
                <w:szCs w:val="18"/>
                <w:lang w:val="en-US"/>
              </w:rPr>
              <w:t>h-om</w:t>
            </w:r>
          </w:p>
        </w:tc>
        <w:tc>
          <w:tcPr>
            <w:tcW w:w="1118" w:type="dxa"/>
            <w:tcBorders>
              <w:top w:val="nil"/>
              <w:left w:val="single" w:sz="2" w:space="0" w:color="000000"/>
              <w:bottom w:val="single" w:sz="2" w:space="0" w:color="000000"/>
              <w:right w:val="nil"/>
            </w:tcBorders>
            <w:vAlign w:val="center"/>
          </w:tcPr>
          <w:p w14:paraId="42286D0F" w14:textId="77777777" w:rsidR="00E60F5A" w:rsidRPr="000958CE" w:rsidRDefault="00E60F5A" w:rsidP="00964B0B">
            <w:pPr>
              <w:rPr>
                <w:sz w:val="18"/>
                <w:szCs w:val="18"/>
                <w:lang w:val="en-US"/>
              </w:rPr>
            </w:pPr>
            <w:r w:rsidRPr="000958CE">
              <w:rPr>
                <w:sz w:val="18"/>
                <w:szCs w:val="18"/>
                <w:lang w:val="en-US"/>
              </w:rPr>
              <w:t>0,5802</w:t>
            </w:r>
          </w:p>
        </w:tc>
        <w:tc>
          <w:tcPr>
            <w:tcW w:w="1119" w:type="dxa"/>
            <w:tcBorders>
              <w:top w:val="nil"/>
              <w:left w:val="single" w:sz="2" w:space="0" w:color="000000"/>
              <w:bottom w:val="single" w:sz="2" w:space="0" w:color="000000"/>
              <w:right w:val="single" w:sz="2" w:space="0" w:color="000000"/>
            </w:tcBorders>
            <w:vAlign w:val="center"/>
          </w:tcPr>
          <w:p w14:paraId="23ECA8A0" w14:textId="77777777" w:rsidR="00E60F5A" w:rsidRPr="000958CE" w:rsidRDefault="00E60F5A" w:rsidP="00964B0B">
            <w:pPr>
              <w:rPr>
                <w:sz w:val="18"/>
                <w:szCs w:val="18"/>
                <w:lang w:val="en-US"/>
              </w:rPr>
            </w:pPr>
          </w:p>
        </w:tc>
      </w:tr>
      <w:tr w:rsidR="00E60F5A" w:rsidRPr="000958CE" w14:paraId="673F890B" w14:textId="77777777" w:rsidTr="00E60F5A">
        <w:tc>
          <w:tcPr>
            <w:tcW w:w="699" w:type="dxa"/>
            <w:tcBorders>
              <w:top w:val="nil"/>
              <w:left w:val="single" w:sz="2" w:space="0" w:color="000000"/>
              <w:bottom w:val="single" w:sz="2" w:space="0" w:color="000000"/>
              <w:right w:val="nil"/>
            </w:tcBorders>
          </w:tcPr>
          <w:p w14:paraId="3007CF15"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36A01CE4" w14:textId="77777777" w:rsidR="00E60F5A" w:rsidRPr="000958CE" w:rsidRDefault="00E60F5A" w:rsidP="00964B0B">
            <w:pPr>
              <w:rPr>
                <w:sz w:val="16"/>
                <w:szCs w:val="16"/>
                <w:lang w:val="en-US"/>
              </w:rPr>
            </w:pPr>
            <w:r w:rsidRPr="000958CE">
              <w:rPr>
                <w:sz w:val="16"/>
                <w:szCs w:val="16"/>
                <w:lang w:val="en-US"/>
              </w:rPr>
              <w:t>9310060019922</w:t>
            </w:r>
          </w:p>
        </w:tc>
        <w:tc>
          <w:tcPr>
            <w:tcW w:w="4613" w:type="dxa"/>
            <w:tcBorders>
              <w:top w:val="nil"/>
              <w:left w:val="single" w:sz="2" w:space="0" w:color="000000"/>
              <w:bottom w:val="single" w:sz="2" w:space="0" w:color="000000"/>
              <w:right w:val="nil"/>
            </w:tcBorders>
          </w:tcPr>
          <w:p w14:paraId="37811C83"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6F2FA494" w14:textId="77777777" w:rsidR="00E60F5A" w:rsidRPr="000958CE" w:rsidRDefault="00E60F5A" w:rsidP="00964B0B">
            <w:pPr>
              <w:rPr>
                <w:sz w:val="18"/>
                <w:szCs w:val="18"/>
                <w:lang w:val="en-US"/>
              </w:rPr>
            </w:pPr>
            <w:r w:rsidRPr="000958CE">
              <w:rPr>
                <w:sz w:val="18"/>
                <w:szCs w:val="18"/>
                <w:lang w:val="en-US"/>
              </w:rPr>
              <w:t>h-om</w:t>
            </w:r>
          </w:p>
        </w:tc>
        <w:tc>
          <w:tcPr>
            <w:tcW w:w="1118" w:type="dxa"/>
            <w:tcBorders>
              <w:top w:val="nil"/>
              <w:left w:val="single" w:sz="2" w:space="0" w:color="000000"/>
              <w:bottom w:val="single" w:sz="2" w:space="0" w:color="000000"/>
              <w:right w:val="nil"/>
            </w:tcBorders>
            <w:vAlign w:val="center"/>
          </w:tcPr>
          <w:p w14:paraId="11C9BD8D" w14:textId="77777777" w:rsidR="00E60F5A" w:rsidRPr="000958CE" w:rsidRDefault="00E60F5A" w:rsidP="00964B0B">
            <w:pPr>
              <w:rPr>
                <w:sz w:val="18"/>
                <w:szCs w:val="18"/>
                <w:lang w:val="en-US"/>
              </w:rPr>
            </w:pPr>
            <w:r w:rsidRPr="000958CE">
              <w:rPr>
                <w:sz w:val="18"/>
                <w:szCs w:val="18"/>
                <w:lang w:val="en-US"/>
              </w:rPr>
              <w:t>0,0158</w:t>
            </w:r>
          </w:p>
        </w:tc>
        <w:tc>
          <w:tcPr>
            <w:tcW w:w="1119" w:type="dxa"/>
            <w:tcBorders>
              <w:top w:val="nil"/>
              <w:left w:val="single" w:sz="2" w:space="0" w:color="000000"/>
              <w:bottom w:val="single" w:sz="2" w:space="0" w:color="000000"/>
              <w:right w:val="single" w:sz="2" w:space="0" w:color="000000"/>
            </w:tcBorders>
            <w:vAlign w:val="center"/>
          </w:tcPr>
          <w:p w14:paraId="03798066" w14:textId="77777777" w:rsidR="00E60F5A" w:rsidRPr="000958CE" w:rsidRDefault="00E60F5A" w:rsidP="00964B0B">
            <w:pPr>
              <w:rPr>
                <w:sz w:val="18"/>
                <w:szCs w:val="18"/>
                <w:lang w:val="en-US"/>
              </w:rPr>
            </w:pPr>
          </w:p>
        </w:tc>
      </w:tr>
      <w:tr w:rsidR="00E60F5A" w:rsidRPr="000958CE" w14:paraId="6CCD2AB8" w14:textId="77777777" w:rsidTr="00E60F5A">
        <w:tc>
          <w:tcPr>
            <w:tcW w:w="699" w:type="dxa"/>
            <w:tcBorders>
              <w:top w:val="nil"/>
              <w:left w:val="single" w:sz="2" w:space="0" w:color="000000"/>
              <w:bottom w:val="single" w:sz="2" w:space="0" w:color="000000"/>
              <w:right w:val="nil"/>
            </w:tcBorders>
          </w:tcPr>
          <w:p w14:paraId="0B79497C"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4704CF65" w14:textId="77777777" w:rsidR="00E60F5A" w:rsidRPr="000958CE" w:rsidRDefault="00E60F5A" w:rsidP="00964B0B">
            <w:pPr>
              <w:rPr>
                <w:sz w:val="16"/>
                <w:szCs w:val="16"/>
                <w:lang w:val="en-US"/>
              </w:rPr>
            </w:pPr>
            <w:r w:rsidRPr="000958CE">
              <w:rPr>
                <w:sz w:val="16"/>
                <w:szCs w:val="16"/>
                <w:lang w:val="en-US"/>
              </w:rPr>
              <w:t>2661112800655-6</w:t>
            </w:r>
          </w:p>
        </w:tc>
        <w:tc>
          <w:tcPr>
            <w:tcW w:w="4613" w:type="dxa"/>
            <w:tcBorders>
              <w:top w:val="nil"/>
              <w:left w:val="single" w:sz="2" w:space="0" w:color="000000"/>
              <w:bottom w:val="single" w:sz="2" w:space="0" w:color="000000"/>
              <w:right w:val="nil"/>
            </w:tcBorders>
          </w:tcPr>
          <w:p w14:paraId="1E953C1F"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Pavaj h=6cm</w:t>
            </w:r>
          </w:p>
        </w:tc>
        <w:tc>
          <w:tcPr>
            <w:tcW w:w="978" w:type="dxa"/>
            <w:tcBorders>
              <w:top w:val="nil"/>
              <w:left w:val="single" w:sz="2" w:space="0" w:color="000000"/>
              <w:bottom w:val="single" w:sz="2" w:space="0" w:color="000000"/>
              <w:right w:val="nil"/>
            </w:tcBorders>
            <w:vAlign w:val="center"/>
          </w:tcPr>
          <w:p w14:paraId="5E30305A" w14:textId="77777777" w:rsidR="00E60F5A" w:rsidRPr="000958CE" w:rsidRDefault="00E60F5A" w:rsidP="00964B0B">
            <w:pPr>
              <w:rPr>
                <w:sz w:val="18"/>
                <w:szCs w:val="18"/>
                <w:lang w:val="en-US"/>
              </w:rPr>
            </w:pPr>
            <w:r w:rsidRPr="000958CE">
              <w:rPr>
                <w:sz w:val="18"/>
                <w:szCs w:val="18"/>
                <w:lang w:val="en-US"/>
              </w:rPr>
              <w:t>m2</w:t>
            </w:r>
          </w:p>
        </w:tc>
        <w:tc>
          <w:tcPr>
            <w:tcW w:w="1118" w:type="dxa"/>
            <w:tcBorders>
              <w:top w:val="nil"/>
              <w:left w:val="single" w:sz="2" w:space="0" w:color="000000"/>
              <w:bottom w:val="single" w:sz="2" w:space="0" w:color="000000"/>
              <w:right w:val="nil"/>
            </w:tcBorders>
            <w:vAlign w:val="center"/>
          </w:tcPr>
          <w:p w14:paraId="79BBC449" w14:textId="77777777" w:rsidR="00E60F5A" w:rsidRPr="000958CE" w:rsidRDefault="00E60F5A" w:rsidP="00964B0B">
            <w:pPr>
              <w:rPr>
                <w:sz w:val="18"/>
                <w:szCs w:val="18"/>
                <w:lang w:val="en-US"/>
              </w:rPr>
            </w:pPr>
            <w:r w:rsidRPr="000958CE">
              <w:rPr>
                <w:sz w:val="18"/>
                <w:szCs w:val="18"/>
                <w:lang w:val="en-US"/>
              </w:rPr>
              <w:t>1,015</w:t>
            </w:r>
          </w:p>
        </w:tc>
        <w:tc>
          <w:tcPr>
            <w:tcW w:w="1119" w:type="dxa"/>
            <w:tcBorders>
              <w:top w:val="nil"/>
              <w:left w:val="single" w:sz="2" w:space="0" w:color="000000"/>
              <w:bottom w:val="single" w:sz="2" w:space="0" w:color="000000"/>
              <w:right w:val="single" w:sz="2" w:space="0" w:color="000000"/>
            </w:tcBorders>
            <w:vAlign w:val="center"/>
          </w:tcPr>
          <w:p w14:paraId="33660B52" w14:textId="77777777" w:rsidR="00E60F5A" w:rsidRPr="000958CE" w:rsidRDefault="00E60F5A" w:rsidP="00964B0B">
            <w:pPr>
              <w:rPr>
                <w:sz w:val="18"/>
                <w:szCs w:val="18"/>
                <w:lang w:val="en-US"/>
              </w:rPr>
            </w:pPr>
          </w:p>
        </w:tc>
      </w:tr>
      <w:tr w:rsidR="00E60F5A" w:rsidRPr="000958CE" w14:paraId="5890A74F" w14:textId="77777777" w:rsidTr="00E60F5A">
        <w:tc>
          <w:tcPr>
            <w:tcW w:w="699" w:type="dxa"/>
            <w:tcBorders>
              <w:top w:val="nil"/>
              <w:left w:val="single" w:sz="2" w:space="0" w:color="000000"/>
              <w:bottom w:val="single" w:sz="2" w:space="0" w:color="000000"/>
              <w:right w:val="nil"/>
            </w:tcBorders>
          </w:tcPr>
          <w:p w14:paraId="15ECBE32"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3649467A" w14:textId="77777777" w:rsidR="00E60F5A" w:rsidRPr="000958CE" w:rsidRDefault="00E60F5A" w:rsidP="00964B0B">
            <w:pPr>
              <w:rPr>
                <w:sz w:val="16"/>
                <w:szCs w:val="16"/>
                <w:lang w:val="en-US"/>
              </w:rPr>
            </w:pPr>
            <w:r w:rsidRPr="000958CE">
              <w:rPr>
                <w:sz w:val="16"/>
                <w:szCs w:val="16"/>
                <w:lang w:val="en-US"/>
              </w:rPr>
              <w:t>2651122100027-1</w:t>
            </w:r>
          </w:p>
        </w:tc>
        <w:tc>
          <w:tcPr>
            <w:tcW w:w="4613" w:type="dxa"/>
            <w:tcBorders>
              <w:top w:val="nil"/>
              <w:left w:val="single" w:sz="2" w:space="0" w:color="000000"/>
              <w:bottom w:val="single" w:sz="2" w:space="0" w:color="000000"/>
              <w:right w:val="nil"/>
            </w:tcBorders>
          </w:tcPr>
          <w:p w14:paraId="342186A5"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053736FF" w14:textId="77777777" w:rsidR="00E60F5A" w:rsidRPr="000958CE" w:rsidRDefault="00E60F5A" w:rsidP="00964B0B">
            <w:pPr>
              <w:rPr>
                <w:sz w:val="18"/>
                <w:szCs w:val="18"/>
                <w:lang w:val="en-US"/>
              </w:rPr>
            </w:pPr>
            <w:r w:rsidRPr="000958CE">
              <w:rPr>
                <w:sz w:val="18"/>
                <w:szCs w:val="18"/>
                <w:lang w:val="en-US"/>
              </w:rPr>
              <w:t>kg</w:t>
            </w:r>
          </w:p>
        </w:tc>
        <w:tc>
          <w:tcPr>
            <w:tcW w:w="1118" w:type="dxa"/>
            <w:tcBorders>
              <w:top w:val="nil"/>
              <w:left w:val="single" w:sz="2" w:space="0" w:color="000000"/>
              <w:bottom w:val="single" w:sz="2" w:space="0" w:color="000000"/>
              <w:right w:val="nil"/>
            </w:tcBorders>
            <w:vAlign w:val="center"/>
          </w:tcPr>
          <w:p w14:paraId="324579F4" w14:textId="77777777" w:rsidR="00E60F5A" w:rsidRPr="000958CE" w:rsidRDefault="00E60F5A" w:rsidP="00964B0B">
            <w:pPr>
              <w:rPr>
                <w:sz w:val="18"/>
                <w:szCs w:val="18"/>
                <w:lang w:val="en-US"/>
              </w:rPr>
            </w:pPr>
            <w:r w:rsidRPr="000958CE">
              <w:rPr>
                <w:sz w:val="18"/>
                <w:szCs w:val="18"/>
                <w:lang w:val="en-US"/>
              </w:rPr>
              <w:t>1,60</w:t>
            </w:r>
          </w:p>
        </w:tc>
        <w:tc>
          <w:tcPr>
            <w:tcW w:w="1119" w:type="dxa"/>
            <w:tcBorders>
              <w:top w:val="nil"/>
              <w:left w:val="single" w:sz="2" w:space="0" w:color="000000"/>
              <w:bottom w:val="single" w:sz="2" w:space="0" w:color="000000"/>
              <w:right w:val="single" w:sz="2" w:space="0" w:color="000000"/>
            </w:tcBorders>
            <w:vAlign w:val="center"/>
          </w:tcPr>
          <w:p w14:paraId="2E644AA7" w14:textId="77777777" w:rsidR="00E60F5A" w:rsidRPr="000958CE" w:rsidRDefault="00E60F5A" w:rsidP="00964B0B">
            <w:pPr>
              <w:rPr>
                <w:sz w:val="18"/>
                <w:szCs w:val="18"/>
                <w:lang w:val="en-US"/>
              </w:rPr>
            </w:pPr>
          </w:p>
        </w:tc>
      </w:tr>
      <w:tr w:rsidR="00E60F5A" w:rsidRPr="000958CE" w14:paraId="6D9C0CFB" w14:textId="77777777" w:rsidTr="00E60F5A">
        <w:tc>
          <w:tcPr>
            <w:tcW w:w="699" w:type="dxa"/>
            <w:tcBorders>
              <w:top w:val="nil"/>
              <w:left w:val="single" w:sz="2" w:space="0" w:color="000000"/>
              <w:bottom w:val="single" w:sz="2" w:space="0" w:color="000000"/>
              <w:right w:val="nil"/>
            </w:tcBorders>
          </w:tcPr>
          <w:p w14:paraId="406F55D8"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0A3D18A3" w14:textId="77777777" w:rsidR="00E60F5A" w:rsidRPr="000958CE" w:rsidRDefault="00E60F5A" w:rsidP="00964B0B">
            <w:pPr>
              <w:rPr>
                <w:sz w:val="16"/>
                <w:szCs w:val="16"/>
                <w:lang w:val="en-US"/>
              </w:rPr>
            </w:pPr>
            <w:r w:rsidRPr="000958CE">
              <w:rPr>
                <w:sz w:val="16"/>
                <w:szCs w:val="16"/>
                <w:lang w:val="en-US"/>
              </w:rPr>
              <w:t>26511221004421</w:t>
            </w:r>
          </w:p>
        </w:tc>
        <w:tc>
          <w:tcPr>
            <w:tcW w:w="4613" w:type="dxa"/>
            <w:tcBorders>
              <w:top w:val="nil"/>
              <w:left w:val="single" w:sz="2" w:space="0" w:color="000000"/>
              <w:bottom w:val="single" w:sz="2" w:space="0" w:color="000000"/>
              <w:right w:val="nil"/>
            </w:tcBorders>
          </w:tcPr>
          <w:p w14:paraId="64E6DE88"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07F405E4" w14:textId="77777777" w:rsidR="00E60F5A" w:rsidRPr="000958CE" w:rsidRDefault="00E60F5A" w:rsidP="00964B0B">
            <w:pPr>
              <w:rPr>
                <w:sz w:val="18"/>
                <w:szCs w:val="18"/>
                <w:lang w:val="en-US"/>
              </w:rPr>
            </w:pPr>
            <w:r w:rsidRPr="000958CE">
              <w:rPr>
                <w:sz w:val="18"/>
                <w:szCs w:val="18"/>
                <w:lang w:val="en-US"/>
              </w:rPr>
              <w:t>kg</w:t>
            </w:r>
          </w:p>
        </w:tc>
        <w:tc>
          <w:tcPr>
            <w:tcW w:w="1118" w:type="dxa"/>
            <w:tcBorders>
              <w:top w:val="nil"/>
              <w:left w:val="single" w:sz="2" w:space="0" w:color="000000"/>
              <w:bottom w:val="single" w:sz="2" w:space="0" w:color="000000"/>
              <w:right w:val="nil"/>
            </w:tcBorders>
            <w:vAlign w:val="center"/>
          </w:tcPr>
          <w:p w14:paraId="3792A052" w14:textId="77777777" w:rsidR="00E60F5A" w:rsidRPr="000958CE" w:rsidRDefault="00E60F5A" w:rsidP="00964B0B">
            <w:pPr>
              <w:rPr>
                <w:sz w:val="18"/>
                <w:szCs w:val="18"/>
                <w:lang w:val="en-US"/>
              </w:rPr>
            </w:pPr>
            <w:r w:rsidRPr="000958CE">
              <w:rPr>
                <w:sz w:val="18"/>
                <w:szCs w:val="18"/>
                <w:lang w:val="en-US"/>
              </w:rPr>
              <w:t>7,87</w:t>
            </w:r>
          </w:p>
        </w:tc>
        <w:tc>
          <w:tcPr>
            <w:tcW w:w="1119" w:type="dxa"/>
            <w:tcBorders>
              <w:top w:val="nil"/>
              <w:left w:val="single" w:sz="2" w:space="0" w:color="000000"/>
              <w:bottom w:val="single" w:sz="2" w:space="0" w:color="000000"/>
              <w:right w:val="single" w:sz="2" w:space="0" w:color="000000"/>
            </w:tcBorders>
            <w:vAlign w:val="center"/>
          </w:tcPr>
          <w:p w14:paraId="0F1D2EE0" w14:textId="77777777" w:rsidR="00E60F5A" w:rsidRPr="000958CE" w:rsidRDefault="00E60F5A" w:rsidP="00964B0B">
            <w:pPr>
              <w:rPr>
                <w:sz w:val="18"/>
                <w:szCs w:val="18"/>
                <w:lang w:val="en-US"/>
              </w:rPr>
            </w:pPr>
          </w:p>
        </w:tc>
      </w:tr>
      <w:tr w:rsidR="00E60F5A" w:rsidRPr="000958CE" w14:paraId="343CE892" w14:textId="77777777" w:rsidTr="00E60F5A">
        <w:tc>
          <w:tcPr>
            <w:tcW w:w="699" w:type="dxa"/>
            <w:tcBorders>
              <w:top w:val="nil"/>
              <w:left w:val="single" w:sz="2" w:space="0" w:color="000000"/>
              <w:bottom w:val="single" w:sz="2" w:space="0" w:color="000000"/>
              <w:right w:val="nil"/>
            </w:tcBorders>
          </w:tcPr>
          <w:p w14:paraId="16AAEF93"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36B58D94" w14:textId="77777777" w:rsidR="00E60F5A" w:rsidRPr="000958CE" w:rsidRDefault="00E60F5A" w:rsidP="00964B0B">
            <w:pPr>
              <w:rPr>
                <w:sz w:val="16"/>
                <w:szCs w:val="16"/>
                <w:lang w:val="en-US"/>
              </w:rPr>
            </w:pPr>
            <w:r w:rsidRPr="000958CE">
              <w:rPr>
                <w:sz w:val="16"/>
                <w:szCs w:val="16"/>
                <w:lang w:val="en-US"/>
              </w:rPr>
              <w:t>1421102200546</w:t>
            </w:r>
          </w:p>
        </w:tc>
        <w:tc>
          <w:tcPr>
            <w:tcW w:w="4613" w:type="dxa"/>
            <w:tcBorders>
              <w:top w:val="nil"/>
              <w:left w:val="single" w:sz="2" w:space="0" w:color="000000"/>
              <w:bottom w:val="single" w:sz="2" w:space="0" w:color="000000"/>
              <w:right w:val="nil"/>
            </w:tcBorders>
          </w:tcPr>
          <w:p w14:paraId="6E0542ED"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Nisip pentru constructii 0,3-0,7 mm (pentru rosturi)</w:t>
            </w:r>
          </w:p>
        </w:tc>
        <w:tc>
          <w:tcPr>
            <w:tcW w:w="978" w:type="dxa"/>
            <w:tcBorders>
              <w:top w:val="nil"/>
              <w:left w:val="single" w:sz="2" w:space="0" w:color="000000"/>
              <w:bottom w:val="single" w:sz="2" w:space="0" w:color="000000"/>
              <w:right w:val="nil"/>
            </w:tcBorders>
            <w:vAlign w:val="center"/>
          </w:tcPr>
          <w:p w14:paraId="5AE567F8" w14:textId="77777777" w:rsidR="00E60F5A" w:rsidRPr="000958CE" w:rsidRDefault="00E60F5A" w:rsidP="00964B0B">
            <w:pPr>
              <w:rPr>
                <w:sz w:val="18"/>
                <w:szCs w:val="18"/>
                <w:lang w:val="en-US"/>
              </w:rPr>
            </w:pPr>
            <w:r w:rsidRPr="000958CE">
              <w:rPr>
                <w:sz w:val="18"/>
                <w:szCs w:val="18"/>
                <w:lang w:val="en-US"/>
              </w:rPr>
              <w:t>m3</w:t>
            </w:r>
          </w:p>
        </w:tc>
        <w:tc>
          <w:tcPr>
            <w:tcW w:w="1118" w:type="dxa"/>
            <w:tcBorders>
              <w:top w:val="nil"/>
              <w:left w:val="single" w:sz="2" w:space="0" w:color="000000"/>
              <w:bottom w:val="single" w:sz="2" w:space="0" w:color="000000"/>
              <w:right w:val="nil"/>
            </w:tcBorders>
            <w:vAlign w:val="center"/>
          </w:tcPr>
          <w:p w14:paraId="2DD28843" w14:textId="77777777" w:rsidR="00E60F5A" w:rsidRPr="000958CE" w:rsidRDefault="00E60F5A" w:rsidP="00964B0B">
            <w:pPr>
              <w:rPr>
                <w:sz w:val="18"/>
                <w:szCs w:val="18"/>
                <w:lang w:val="en-US"/>
              </w:rPr>
            </w:pPr>
            <w:r w:rsidRPr="000958CE">
              <w:rPr>
                <w:sz w:val="18"/>
                <w:szCs w:val="18"/>
                <w:lang w:val="en-US"/>
              </w:rPr>
              <w:t>0,005</w:t>
            </w:r>
          </w:p>
        </w:tc>
        <w:tc>
          <w:tcPr>
            <w:tcW w:w="1119" w:type="dxa"/>
            <w:tcBorders>
              <w:top w:val="nil"/>
              <w:left w:val="single" w:sz="2" w:space="0" w:color="000000"/>
              <w:bottom w:val="single" w:sz="2" w:space="0" w:color="000000"/>
              <w:right w:val="single" w:sz="2" w:space="0" w:color="000000"/>
            </w:tcBorders>
            <w:vAlign w:val="center"/>
          </w:tcPr>
          <w:p w14:paraId="00C22CCA" w14:textId="77777777" w:rsidR="00E60F5A" w:rsidRPr="000958CE" w:rsidRDefault="00E60F5A" w:rsidP="00964B0B">
            <w:pPr>
              <w:rPr>
                <w:sz w:val="18"/>
                <w:szCs w:val="18"/>
                <w:lang w:val="en-US"/>
              </w:rPr>
            </w:pPr>
          </w:p>
        </w:tc>
      </w:tr>
      <w:tr w:rsidR="00E60F5A" w:rsidRPr="000958CE" w14:paraId="717FBA59" w14:textId="77777777" w:rsidTr="00E60F5A">
        <w:tc>
          <w:tcPr>
            <w:tcW w:w="699" w:type="dxa"/>
            <w:tcBorders>
              <w:top w:val="nil"/>
              <w:left w:val="single" w:sz="2" w:space="0" w:color="000000"/>
              <w:bottom w:val="single" w:sz="2" w:space="0" w:color="000000"/>
              <w:right w:val="nil"/>
            </w:tcBorders>
          </w:tcPr>
          <w:p w14:paraId="1FB302CE"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317F6F0B" w14:textId="77777777" w:rsidR="00E60F5A" w:rsidRPr="000958CE" w:rsidRDefault="00E60F5A" w:rsidP="00964B0B">
            <w:pPr>
              <w:rPr>
                <w:sz w:val="16"/>
                <w:szCs w:val="16"/>
                <w:lang w:val="en-US"/>
              </w:rPr>
            </w:pPr>
            <w:r w:rsidRPr="000958CE">
              <w:rPr>
                <w:sz w:val="16"/>
                <w:szCs w:val="16"/>
                <w:lang w:val="en-US"/>
              </w:rPr>
              <w:t>1421102200547</w:t>
            </w:r>
          </w:p>
        </w:tc>
        <w:tc>
          <w:tcPr>
            <w:tcW w:w="4613" w:type="dxa"/>
            <w:tcBorders>
              <w:top w:val="nil"/>
              <w:left w:val="single" w:sz="2" w:space="0" w:color="000000"/>
              <w:bottom w:val="single" w:sz="2" w:space="0" w:color="000000"/>
              <w:right w:val="nil"/>
            </w:tcBorders>
          </w:tcPr>
          <w:p w14:paraId="00D3BECC"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Nisip pentru constructii 0,3-0,7 mm (pentru strat)</w:t>
            </w:r>
          </w:p>
        </w:tc>
        <w:tc>
          <w:tcPr>
            <w:tcW w:w="978" w:type="dxa"/>
            <w:tcBorders>
              <w:top w:val="nil"/>
              <w:left w:val="single" w:sz="2" w:space="0" w:color="000000"/>
              <w:bottom w:val="single" w:sz="2" w:space="0" w:color="000000"/>
              <w:right w:val="nil"/>
            </w:tcBorders>
            <w:vAlign w:val="center"/>
          </w:tcPr>
          <w:p w14:paraId="564B4002" w14:textId="77777777" w:rsidR="00E60F5A" w:rsidRPr="000958CE" w:rsidRDefault="00E60F5A" w:rsidP="00964B0B">
            <w:pPr>
              <w:rPr>
                <w:sz w:val="18"/>
                <w:szCs w:val="18"/>
                <w:lang w:val="en-US"/>
              </w:rPr>
            </w:pPr>
            <w:r w:rsidRPr="000958CE">
              <w:rPr>
                <w:sz w:val="18"/>
                <w:szCs w:val="18"/>
                <w:lang w:val="en-US"/>
              </w:rPr>
              <w:t>m3</w:t>
            </w:r>
          </w:p>
        </w:tc>
        <w:tc>
          <w:tcPr>
            <w:tcW w:w="1118" w:type="dxa"/>
            <w:tcBorders>
              <w:top w:val="nil"/>
              <w:left w:val="single" w:sz="2" w:space="0" w:color="000000"/>
              <w:bottom w:val="single" w:sz="2" w:space="0" w:color="000000"/>
              <w:right w:val="nil"/>
            </w:tcBorders>
            <w:vAlign w:val="center"/>
          </w:tcPr>
          <w:p w14:paraId="1FE36F26" w14:textId="77777777" w:rsidR="00E60F5A" w:rsidRPr="000958CE" w:rsidRDefault="00E60F5A" w:rsidP="00964B0B">
            <w:pPr>
              <w:rPr>
                <w:sz w:val="18"/>
                <w:szCs w:val="18"/>
                <w:lang w:val="en-US"/>
              </w:rPr>
            </w:pPr>
            <w:r w:rsidRPr="000958CE">
              <w:rPr>
                <w:sz w:val="18"/>
                <w:szCs w:val="18"/>
                <w:lang w:val="en-US"/>
              </w:rPr>
              <w:t>0,0428</w:t>
            </w:r>
          </w:p>
        </w:tc>
        <w:tc>
          <w:tcPr>
            <w:tcW w:w="1119" w:type="dxa"/>
            <w:tcBorders>
              <w:top w:val="nil"/>
              <w:left w:val="single" w:sz="2" w:space="0" w:color="000000"/>
              <w:bottom w:val="single" w:sz="2" w:space="0" w:color="000000"/>
              <w:right w:val="single" w:sz="2" w:space="0" w:color="000000"/>
            </w:tcBorders>
            <w:vAlign w:val="center"/>
          </w:tcPr>
          <w:p w14:paraId="732BC70A" w14:textId="77777777" w:rsidR="00E60F5A" w:rsidRPr="000958CE" w:rsidRDefault="00E60F5A" w:rsidP="00964B0B">
            <w:pPr>
              <w:rPr>
                <w:sz w:val="18"/>
                <w:szCs w:val="18"/>
                <w:lang w:val="en-US"/>
              </w:rPr>
            </w:pPr>
          </w:p>
        </w:tc>
      </w:tr>
      <w:tr w:rsidR="00E60F5A" w:rsidRPr="000958CE" w14:paraId="0C0642F1" w14:textId="77777777" w:rsidTr="00E60F5A">
        <w:tc>
          <w:tcPr>
            <w:tcW w:w="699" w:type="dxa"/>
            <w:tcBorders>
              <w:top w:val="nil"/>
              <w:left w:val="single" w:sz="2" w:space="0" w:color="000000"/>
              <w:bottom w:val="single" w:sz="2" w:space="0" w:color="000000"/>
              <w:right w:val="nil"/>
            </w:tcBorders>
          </w:tcPr>
          <w:p w14:paraId="4C1CE1F1"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0B14ACE7" w14:textId="77777777" w:rsidR="00E60F5A" w:rsidRPr="000958CE" w:rsidRDefault="00E60F5A" w:rsidP="00964B0B">
            <w:pPr>
              <w:rPr>
                <w:sz w:val="16"/>
                <w:szCs w:val="16"/>
                <w:lang w:val="en-US"/>
              </w:rPr>
            </w:pPr>
            <w:r w:rsidRPr="000958CE">
              <w:rPr>
                <w:sz w:val="16"/>
                <w:szCs w:val="16"/>
                <w:lang w:val="en-US"/>
              </w:rPr>
              <w:t>2881116002701</w:t>
            </w:r>
          </w:p>
        </w:tc>
        <w:tc>
          <w:tcPr>
            <w:tcW w:w="4613" w:type="dxa"/>
            <w:tcBorders>
              <w:top w:val="nil"/>
              <w:left w:val="single" w:sz="2" w:space="0" w:color="000000"/>
              <w:bottom w:val="single" w:sz="2" w:space="0" w:color="000000"/>
              <w:right w:val="nil"/>
            </w:tcBorders>
          </w:tcPr>
          <w:p w14:paraId="3339BEEF"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Disc pentru taiat placi</w:t>
            </w:r>
          </w:p>
        </w:tc>
        <w:tc>
          <w:tcPr>
            <w:tcW w:w="978" w:type="dxa"/>
            <w:tcBorders>
              <w:top w:val="nil"/>
              <w:left w:val="single" w:sz="2" w:space="0" w:color="000000"/>
              <w:bottom w:val="single" w:sz="2" w:space="0" w:color="000000"/>
              <w:right w:val="nil"/>
            </w:tcBorders>
            <w:vAlign w:val="center"/>
          </w:tcPr>
          <w:p w14:paraId="495EA653" w14:textId="77777777" w:rsidR="00E60F5A" w:rsidRPr="000958CE" w:rsidRDefault="00E60F5A" w:rsidP="00964B0B">
            <w:pPr>
              <w:rPr>
                <w:sz w:val="18"/>
                <w:szCs w:val="18"/>
                <w:lang w:val="en-US"/>
              </w:rPr>
            </w:pPr>
            <w:r w:rsidRPr="000958CE">
              <w:rPr>
                <w:sz w:val="18"/>
                <w:szCs w:val="18"/>
                <w:lang w:val="en-US"/>
              </w:rPr>
              <w:t>buc</w:t>
            </w:r>
          </w:p>
        </w:tc>
        <w:tc>
          <w:tcPr>
            <w:tcW w:w="1118" w:type="dxa"/>
            <w:tcBorders>
              <w:top w:val="nil"/>
              <w:left w:val="single" w:sz="2" w:space="0" w:color="000000"/>
              <w:bottom w:val="single" w:sz="2" w:space="0" w:color="000000"/>
              <w:right w:val="nil"/>
            </w:tcBorders>
            <w:vAlign w:val="center"/>
          </w:tcPr>
          <w:p w14:paraId="4F1F8D47" w14:textId="77777777" w:rsidR="00E60F5A" w:rsidRPr="000958CE" w:rsidRDefault="00E60F5A" w:rsidP="00964B0B">
            <w:pPr>
              <w:rPr>
                <w:sz w:val="18"/>
                <w:szCs w:val="18"/>
                <w:lang w:val="en-US"/>
              </w:rPr>
            </w:pPr>
            <w:r w:rsidRPr="000958CE">
              <w:rPr>
                <w:sz w:val="18"/>
                <w:szCs w:val="18"/>
                <w:lang w:val="en-US"/>
              </w:rPr>
              <w:t>0,02</w:t>
            </w:r>
          </w:p>
        </w:tc>
        <w:tc>
          <w:tcPr>
            <w:tcW w:w="1119" w:type="dxa"/>
            <w:tcBorders>
              <w:top w:val="nil"/>
              <w:left w:val="single" w:sz="2" w:space="0" w:color="000000"/>
              <w:bottom w:val="single" w:sz="2" w:space="0" w:color="000000"/>
              <w:right w:val="single" w:sz="2" w:space="0" w:color="000000"/>
            </w:tcBorders>
            <w:vAlign w:val="center"/>
          </w:tcPr>
          <w:p w14:paraId="087BAF71" w14:textId="77777777" w:rsidR="00E60F5A" w:rsidRPr="000958CE" w:rsidRDefault="00E60F5A" w:rsidP="00964B0B">
            <w:pPr>
              <w:rPr>
                <w:sz w:val="18"/>
                <w:szCs w:val="18"/>
                <w:lang w:val="en-US"/>
              </w:rPr>
            </w:pPr>
          </w:p>
        </w:tc>
      </w:tr>
      <w:tr w:rsidR="00E60F5A" w:rsidRPr="000958CE" w14:paraId="39000424" w14:textId="77777777" w:rsidTr="00E60F5A">
        <w:tc>
          <w:tcPr>
            <w:tcW w:w="699" w:type="dxa"/>
            <w:tcBorders>
              <w:top w:val="single" w:sz="2" w:space="0" w:color="000000"/>
              <w:left w:val="single" w:sz="2" w:space="0" w:color="000000"/>
              <w:bottom w:val="single" w:sz="2" w:space="0" w:color="000000"/>
              <w:right w:val="nil"/>
            </w:tcBorders>
            <w:vAlign w:val="center"/>
          </w:tcPr>
          <w:p w14:paraId="6742D690" w14:textId="77777777" w:rsidR="00E60F5A" w:rsidRPr="000958CE" w:rsidRDefault="00E60F5A" w:rsidP="00964B0B">
            <w:pPr>
              <w:jc w:val="center"/>
              <w:rPr>
                <w:sz w:val="22"/>
                <w:szCs w:val="22"/>
                <w:lang w:val="en-US"/>
              </w:rPr>
            </w:pPr>
            <w:r w:rsidRPr="000958CE">
              <w:rPr>
                <w:lang w:val="en-US"/>
              </w:rPr>
              <w:t xml:space="preserve"> </w:t>
            </w:r>
            <w:r w:rsidRPr="000958CE">
              <w:rPr>
                <w:sz w:val="22"/>
                <w:szCs w:val="22"/>
                <w:lang w:val="en-US"/>
              </w:rPr>
              <w:t>63</w:t>
            </w:r>
          </w:p>
        </w:tc>
        <w:tc>
          <w:tcPr>
            <w:tcW w:w="1537" w:type="dxa"/>
            <w:tcBorders>
              <w:top w:val="single" w:sz="2" w:space="0" w:color="000000"/>
              <w:left w:val="single" w:sz="2" w:space="0" w:color="000000"/>
              <w:bottom w:val="single" w:sz="2" w:space="0" w:color="000000"/>
              <w:right w:val="nil"/>
            </w:tcBorders>
            <w:vAlign w:val="center"/>
          </w:tcPr>
          <w:p w14:paraId="0A2E494D" w14:textId="77777777" w:rsidR="00E60F5A" w:rsidRPr="000958CE" w:rsidRDefault="00E60F5A" w:rsidP="00964B0B">
            <w:pPr>
              <w:jc w:val="center"/>
              <w:rPr>
                <w:sz w:val="22"/>
                <w:szCs w:val="22"/>
                <w:lang w:val="en-US"/>
              </w:rPr>
            </w:pPr>
            <w:r w:rsidRPr="000958CE">
              <w:rPr>
                <w:sz w:val="22"/>
                <w:szCs w:val="22"/>
                <w:lang w:val="en-US"/>
              </w:rPr>
              <w:t>DE11A</w:t>
            </w:r>
          </w:p>
          <w:p w14:paraId="2CBED389" w14:textId="77777777" w:rsidR="00E60F5A" w:rsidRPr="000958CE" w:rsidRDefault="00E60F5A" w:rsidP="00964B0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FC5E9F7" w14:textId="77777777" w:rsidR="00E60F5A" w:rsidRPr="000958CE" w:rsidRDefault="00E60F5A" w:rsidP="00964B0B">
            <w:pPr>
              <w:rPr>
                <w:rFonts w:ascii="Times New Roman CYR" w:hAnsi="Times New Roman CYR" w:cs="Times New Roman CYR"/>
                <w:sz w:val="22"/>
                <w:szCs w:val="22"/>
                <w:lang/>
              </w:rPr>
            </w:pPr>
            <w:r w:rsidRPr="000958CE">
              <w:rPr>
                <w:rFonts w:ascii="Times New Roman CYR" w:hAnsi="Times New Roman CYR" w:cs="Times New Roman CYR"/>
                <w:sz w:val="22"/>
                <w:szCs w:val="22"/>
                <w:lang/>
              </w:rPr>
              <w:t>Borduri mici, prefabricate din beton cu sectiunea de 10x15 cm, pnetu incadrarea spatiilor verzi, trotuarelor, aleilor, etc., asezate pe o fundatie din beton, de 10x20 cm (Conform SM EN 1340, bordure mici 100х20x8 cm,  pe fundatie de beton C16/20 X0 norma - 0,048 m3/buc)</w:t>
            </w:r>
          </w:p>
        </w:tc>
        <w:tc>
          <w:tcPr>
            <w:tcW w:w="978" w:type="dxa"/>
            <w:tcBorders>
              <w:top w:val="single" w:sz="2" w:space="0" w:color="000000"/>
              <w:left w:val="single" w:sz="2" w:space="0" w:color="000000"/>
              <w:bottom w:val="single" w:sz="2" w:space="0" w:color="000000"/>
              <w:right w:val="nil"/>
            </w:tcBorders>
            <w:vAlign w:val="center"/>
          </w:tcPr>
          <w:p w14:paraId="56AD6F3D" w14:textId="77777777" w:rsidR="00E60F5A" w:rsidRPr="000958CE" w:rsidRDefault="00E60F5A" w:rsidP="00964B0B">
            <w:pPr>
              <w:jc w:val="center"/>
              <w:rPr>
                <w:sz w:val="22"/>
                <w:szCs w:val="22"/>
                <w:lang w:val="en-US"/>
              </w:rPr>
            </w:pPr>
            <w:r w:rsidRPr="000958CE">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56914E13" w14:textId="77777777" w:rsidR="00E60F5A" w:rsidRPr="000958CE" w:rsidRDefault="00E60F5A" w:rsidP="00964B0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F6D23B8" w14:textId="77777777" w:rsidR="00E60F5A" w:rsidRPr="000958CE" w:rsidRDefault="00E60F5A" w:rsidP="00964B0B">
            <w:pPr>
              <w:jc w:val="right"/>
              <w:rPr>
                <w:lang w:val="en-US"/>
              </w:rPr>
            </w:pPr>
            <w:r w:rsidRPr="000958CE">
              <w:rPr>
                <w:lang w:val="en-US"/>
              </w:rPr>
              <w:t>707,00</w:t>
            </w:r>
          </w:p>
        </w:tc>
      </w:tr>
      <w:tr w:rsidR="00E60F5A" w:rsidRPr="000958CE" w14:paraId="7FAEBB22" w14:textId="77777777" w:rsidTr="00E60F5A">
        <w:tc>
          <w:tcPr>
            <w:tcW w:w="699" w:type="dxa"/>
            <w:tcBorders>
              <w:top w:val="nil"/>
              <w:left w:val="single" w:sz="2" w:space="0" w:color="000000"/>
              <w:bottom w:val="single" w:sz="2" w:space="0" w:color="000000"/>
              <w:right w:val="nil"/>
            </w:tcBorders>
          </w:tcPr>
          <w:p w14:paraId="50AB98B1"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620DA04E" w14:textId="77777777" w:rsidR="00E60F5A" w:rsidRPr="000958CE" w:rsidRDefault="00E60F5A" w:rsidP="00964B0B">
            <w:pPr>
              <w:rPr>
                <w:sz w:val="16"/>
                <w:szCs w:val="16"/>
                <w:lang w:val="en-US"/>
              </w:rPr>
            </w:pPr>
            <w:r w:rsidRPr="000958CE">
              <w:rPr>
                <w:sz w:val="16"/>
                <w:szCs w:val="16"/>
                <w:lang w:val="en-US"/>
              </w:rPr>
              <w:t>9310060019900</w:t>
            </w:r>
          </w:p>
        </w:tc>
        <w:tc>
          <w:tcPr>
            <w:tcW w:w="4613" w:type="dxa"/>
            <w:tcBorders>
              <w:top w:val="nil"/>
              <w:left w:val="single" w:sz="2" w:space="0" w:color="000000"/>
              <w:bottom w:val="single" w:sz="2" w:space="0" w:color="000000"/>
              <w:right w:val="nil"/>
            </w:tcBorders>
          </w:tcPr>
          <w:p w14:paraId="3FCBC0A7"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6AAAB3A" w14:textId="77777777" w:rsidR="00E60F5A" w:rsidRPr="000958CE" w:rsidRDefault="00E60F5A" w:rsidP="00964B0B">
            <w:pPr>
              <w:rPr>
                <w:sz w:val="18"/>
                <w:szCs w:val="18"/>
                <w:lang w:val="en-US"/>
              </w:rPr>
            </w:pPr>
            <w:r w:rsidRPr="000958CE">
              <w:rPr>
                <w:sz w:val="18"/>
                <w:szCs w:val="18"/>
                <w:lang w:val="en-US"/>
              </w:rPr>
              <w:t>h-om</w:t>
            </w:r>
          </w:p>
        </w:tc>
        <w:tc>
          <w:tcPr>
            <w:tcW w:w="1118" w:type="dxa"/>
            <w:tcBorders>
              <w:top w:val="nil"/>
              <w:left w:val="single" w:sz="2" w:space="0" w:color="000000"/>
              <w:bottom w:val="single" w:sz="2" w:space="0" w:color="000000"/>
              <w:right w:val="nil"/>
            </w:tcBorders>
            <w:vAlign w:val="center"/>
          </w:tcPr>
          <w:p w14:paraId="5C777A67" w14:textId="77777777" w:rsidR="00E60F5A" w:rsidRPr="000958CE" w:rsidRDefault="00E60F5A" w:rsidP="00964B0B">
            <w:pPr>
              <w:rPr>
                <w:sz w:val="18"/>
                <w:szCs w:val="18"/>
                <w:lang w:val="en-US"/>
              </w:rPr>
            </w:pPr>
            <w:r w:rsidRPr="000958CE">
              <w:rPr>
                <w:sz w:val="18"/>
                <w:szCs w:val="18"/>
                <w:lang w:val="en-US"/>
              </w:rPr>
              <w:t>0,12</w:t>
            </w:r>
          </w:p>
        </w:tc>
        <w:tc>
          <w:tcPr>
            <w:tcW w:w="1119" w:type="dxa"/>
            <w:tcBorders>
              <w:top w:val="nil"/>
              <w:left w:val="single" w:sz="2" w:space="0" w:color="000000"/>
              <w:bottom w:val="single" w:sz="2" w:space="0" w:color="000000"/>
              <w:right w:val="single" w:sz="2" w:space="0" w:color="000000"/>
            </w:tcBorders>
            <w:vAlign w:val="center"/>
          </w:tcPr>
          <w:p w14:paraId="6E9FB34E" w14:textId="77777777" w:rsidR="00E60F5A" w:rsidRPr="000958CE" w:rsidRDefault="00E60F5A" w:rsidP="00964B0B">
            <w:pPr>
              <w:rPr>
                <w:sz w:val="18"/>
                <w:szCs w:val="18"/>
                <w:lang w:val="en-US"/>
              </w:rPr>
            </w:pPr>
          </w:p>
        </w:tc>
      </w:tr>
      <w:tr w:rsidR="00E60F5A" w:rsidRPr="000958CE" w14:paraId="79F7F855" w14:textId="77777777" w:rsidTr="00E60F5A">
        <w:tc>
          <w:tcPr>
            <w:tcW w:w="699" w:type="dxa"/>
            <w:tcBorders>
              <w:top w:val="nil"/>
              <w:left w:val="single" w:sz="2" w:space="0" w:color="000000"/>
              <w:bottom w:val="single" w:sz="2" w:space="0" w:color="000000"/>
              <w:right w:val="nil"/>
            </w:tcBorders>
          </w:tcPr>
          <w:p w14:paraId="6D4DF4AB"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62B044EC" w14:textId="77777777" w:rsidR="00E60F5A" w:rsidRPr="000958CE" w:rsidRDefault="00E60F5A" w:rsidP="00964B0B">
            <w:pPr>
              <w:rPr>
                <w:sz w:val="16"/>
                <w:szCs w:val="16"/>
                <w:lang w:val="en-US"/>
              </w:rPr>
            </w:pPr>
            <w:r w:rsidRPr="000958CE">
              <w:rPr>
                <w:sz w:val="16"/>
                <w:szCs w:val="16"/>
                <w:lang w:val="en-US"/>
              </w:rPr>
              <w:t>7129020012800</w:t>
            </w:r>
          </w:p>
        </w:tc>
        <w:tc>
          <w:tcPr>
            <w:tcW w:w="4613" w:type="dxa"/>
            <w:tcBorders>
              <w:top w:val="nil"/>
              <w:left w:val="single" w:sz="2" w:space="0" w:color="000000"/>
              <w:bottom w:val="single" w:sz="2" w:space="0" w:color="000000"/>
              <w:right w:val="nil"/>
            </w:tcBorders>
          </w:tcPr>
          <w:p w14:paraId="1F50F4DE"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7FCEA809" w14:textId="77777777" w:rsidR="00E60F5A" w:rsidRPr="000958CE" w:rsidRDefault="00E60F5A" w:rsidP="00964B0B">
            <w:pPr>
              <w:rPr>
                <w:sz w:val="18"/>
                <w:szCs w:val="18"/>
                <w:lang w:val="en-US"/>
              </w:rPr>
            </w:pPr>
            <w:r w:rsidRPr="000958CE">
              <w:rPr>
                <w:sz w:val="18"/>
                <w:szCs w:val="18"/>
                <w:lang w:val="en-US"/>
              </w:rPr>
              <w:t>h-om</w:t>
            </w:r>
          </w:p>
        </w:tc>
        <w:tc>
          <w:tcPr>
            <w:tcW w:w="1118" w:type="dxa"/>
            <w:tcBorders>
              <w:top w:val="nil"/>
              <w:left w:val="single" w:sz="2" w:space="0" w:color="000000"/>
              <w:bottom w:val="single" w:sz="2" w:space="0" w:color="000000"/>
              <w:right w:val="nil"/>
            </w:tcBorders>
            <w:vAlign w:val="center"/>
          </w:tcPr>
          <w:p w14:paraId="361154BC" w14:textId="77777777" w:rsidR="00E60F5A" w:rsidRPr="000958CE" w:rsidRDefault="00E60F5A" w:rsidP="00964B0B">
            <w:pPr>
              <w:rPr>
                <w:sz w:val="18"/>
                <w:szCs w:val="18"/>
                <w:lang w:val="en-US"/>
              </w:rPr>
            </w:pPr>
            <w:r w:rsidRPr="000958CE">
              <w:rPr>
                <w:sz w:val="18"/>
                <w:szCs w:val="18"/>
                <w:lang w:val="en-US"/>
              </w:rPr>
              <w:t>0,18</w:t>
            </w:r>
          </w:p>
        </w:tc>
        <w:tc>
          <w:tcPr>
            <w:tcW w:w="1119" w:type="dxa"/>
            <w:tcBorders>
              <w:top w:val="nil"/>
              <w:left w:val="single" w:sz="2" w:space="0" w:color="000000"/>
              <w:bottom w:val="single" w:sz="2" w:space="0" w:color="000000"/>
              <w:right w:val="single" w:sz="2" w:space="0" w:color="000000"/>
            </w:tcBorders>
            <w:vAlign w:val="center"/>
          </w:tcPr>
          <w:p w14:paraId="51EC86B0" w14:textId="77777777" w:rsidR="00E60F5A" w:rsidRPr="000958CE" w:rsidRDefault="00E60F5A" w:rsidP="00964B0B">
            <w:pPr>
              <w:rPr>
                <w:sz w:val="18"/>
                <w:szCs w:val="18"/>
                <w:lang w:val="en-US"/>
              </w:rPr>
            </w:pPr>
          </w:p>
        </w:tc>
      </w:tr>
      <w:tr w:rsidR="00E60F5A" w:rsidRPr="000958CE" w14:paraId="333B24A5" w14:textId="77777777" w:rsidTr="00E60F5A">
        <w:tc>
          <w:tcPr>
            <w:tcW w:w="699" w:type="dxa"/>
            <w:tcBorders>
              <w:top w:val="nil"/>
              <w:left w:val="single" w:sz="2" w:space="0" w:color="000000"/>
              <w:bottom w:val="single" w:sz="2" w:space="0" w:color="000000"/>
              <w:right w:val="nil"/>
            </w:tcBorders>
          </w:tcPr>
          <w:p w14:paraId="38FED262"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22D9DD09" w14:textId="77777777" w:rsidR="00E60F5A" w:rsidRPr="000958CE" w:rsidRDefault="00E60F5A" w:rsidP="00964B0B">
            <w:pPr>
              <w:rPr>
                <w:sz w:val="16"/>
                <w:szCs w:val="16"/>
                <w:lang w:val="en-US"/>
              </w:rPr>
            </w:pPr>
            <w:r w:rsidRPr="000958CE">
              <w:rPr>
                <w:sz w:val="16"/>
                <w:szCs w:val="16"/>
                <w:lang w:val="en-US"/>
              </w:rPr>
              <w:t>26511221000241</w:t>
            </w:r>
          </w:p>
        </w:tc>
        <w:tc>
          <w:tcPr>
            <w:tcW w:w="4613" w:type="dxa"/>
            <w:tcBorders>
              <w:top w:val="nil"/>
              <w:left w:val="single" w:sz="2" w:space="0" w:color="000000"/>
              <w:bottom w:val="single" w:sz="2" w:space="0" w:color="000000"/>
              <w:right w:val="nil"/>
            </w:tcBorders>
          </w:tcPr>
          <w:p w14:paraId="1B01572C"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Ciment</w:t>
            </w:r>
          </w:p>
        </w:tc>
        <w:tc>
          <w:tcPr>
            <w:tcW w:w="978" w:type="dxa"/>
            <w:tcBorders>
              <w:top w:val="nil"/>
              <w:left w:val="single" w:sz="2" w:space="0" w:color="000000"/>
              <w:bottom w:val="single" w:sz="2" w:space="0" w:color="000000"/>
              <w:right w:val="nil"/>
            </w:tcBorders>
            <w:vAlign w:val="center"/>
          </w:tcPr>
          <w:p w14:paraId="1D79EF9B" w14:textId="77777777" w:rsidR="00E60F5A" w:rsidRPr="000958CE" w:rsidRDefault="00E60F5A" w:rsidP="00964B0B">
            <w:pPr>
              <w:rPr>
                <w:sz w:val="18"/>
                <w:szCs w:val="18"/>
                <w:lang w:val="en-US"/>
              </w:rPr>
            </w:pPr>
            <w:r w:rsidRPr="000958CE">
              <w:rPr>
                <w:sz w:val="18"/>
                <w:szCs w:val="18"/>
                <w:lang w:val="en-US"/>
              </w:rPr>
              <w:t>kg</w:t>
            </w:r>
          </w:p>
        </w:tc>
        <w:tc>
          <w:tcPr>
            <w:tcW w:w="1118" w:type="dxa"/>
            <w:tcBorders>
              <w:top w:val="nil"/>
              <w:left w:val="single" w:sz="2" w:space="0" w:color="000000"/>
              <w:bottom w:val="single" w:sz="2" w:space="0" w:color="000000"/>
              <w:right w:val="nil"/>
            </w:tcBorders>
            <w:vAlign w:val="center"/>
          </w:tcPr>
          <w:p w14:paraId="69E9BEC2" w14:textId="77777777" w:rsidR="00E60F5A" w:rsidRPr="000958CE" w:rsidRDefault="00E60F5A" w:rsidP="00964B0B">
            <w:pPr>
              <w:rPr>
                <w:sz w:val="18"/>
                <w:szCs w:val="18"/>
                <w:lang w:val="en-US"/>
              </w:rPr>
            </w:pPr>
            <w:r w:rsidRPr="000958CE">
              <w:rPr>
                <w:sz w:val="18"/>
                <w:szCs w:val="18"/>
                <w:lang w:val="en-US"/>
              </w:rPr>
              <w:t>1,02</w:t>
            </w:r>
          </w:p>
        </w:tc>
        <w:tc>
          <w:tcPr>
            <w:tcW w:w="1119" w:type="dxa"/>
            <w:tcBorders>
              <w:top w:val="nil"/>
              <w:left w:val="single" w:sz="2" w:space="0" w:color="000000"/>
              <w:bottom w:val="single" w:sz="2" w:space="0" w:color="000000"/>
              <w:right w:val="single" w:sz="2" w:space="0" w:color="000000"/>
            </w:tcBorders>
            <w:vAlign w:val="center"/>
          </w:tcPr>
          <w:p w14:paraId="4748142F" w14:textId="77777777" w:rsidR="00E60F5A" w:rsidRPr="000958CE" w:rsidRDefault="00E60F5A" w:rsidP="00964B0B">
            <w:pPr>
              <w:rPr>
                <w:sz w:val="18"/>
                <w:szCs w:val="18"/>
                <w:lang w:val="en-US"/>
              </w:rPr>
            </w:pPr>
          </w:p>
        </w:tc>
      </w:tr>
      <w:tr w:rsidR="00E60F5A" w:rsidRPr="000958CE" w14:paraId="0B5FB649" w14:textId="77777777" w:rsidTr="00E60F5A">
        <w:tc>
          <w:tcPr>
            <w:tcW w:w="699" w:type="dxa"/>
            <w:tcBorders>
              <w:top w:val="nil"/>
              <w:left w:val="single" w:sz="2" w:space="0" w:color="000000"/>
              <w:bottom w:val="single" w:sz="2" w:space="0" w:color="000000"/>
              <w:right w:val="nil"/>
            </w:tcBorders>
          </w:tcPr>
          <w:p w14:paraId="7EF9920C"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4764DAD5" w14:textId="77777777" w:rsidR="00E60F5A" w:rsidRPr="000958CE" w:rsidRDefault="00E60F5A" w:rsidP="00964B0B">
            <w:pPr>
              <w:rPr>
                <w:sz w:val="16"/>
                <w:szCs w:val="16"/>
                <w:lang w:val="en-US"/>
              </w:rPr>
            </w:pPr>
            <w:r w:rsidRPr="000958CE">
              <w:rPr>
                <w:sz w:val="16"/>
                <w:szCs w:val="16"/>
                <w:lang w:val="en-US"/>
              </w:rPr>
              <w:t>2663102100001-16200</w:t>
            </w:r>
          </w:p>
        </w:tc>
        <w:tc>
          <w:tcPr>
            <w:tcW w:w="4613" w:type="dxa"/>
            <w:tcBorders>
              <w:top w:val="nil"/>
              <w:left w:val="single" w:sz="2" w:space="0" w:color="000000"/>
              <w:bottom w:val="single" w:sz="2" w:space="0" w:color="000000"/>
              <w:right w:val="nil"/>
            </w:tcBorders>
          </w:tcPr>
          <w:p w14:paraId="032BFC9E"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 xml:space="preserve">Beton clasa C16/20 </w:t>
            </w:r>
          </w:p>
        </w:tc>
        <w:tc>
          <w:tcPr>
            <w:tcW w:w="978" w:type="dxa"/>
            <w:tcBorders>
              <w:top w:val="nil"/>
              <w:left w:val="single" w:sz="2" w:space="0" w:color="000000"/>
              <w:bottom w:val="single" w:sz="2" w:space="0" w:color="000000"/>
              <w:right w:val="nil"/>
            </w:tcBorders>
            <w:vAlign w:val="center"/>
          </w:tcPr>
          <w:p w14:paraId="4986E7B4" w14:textId="77777777" w:rsidR="00E60F5A" w:rsidRPr="000958CE" w:rsidRDefault="00E60F5A" w:rsidP="00964B0B">
            <w:pPr>
              <w:rPr>
                <w:sz w:val="18"/>
                <w:szCs w:val="18"/>
                <w:lang w:val="en-US"/>
              </w:rPr>
            </w:pPr>
            <w:r w:rsidRPr="000958CE">
              <w:rPr>
                <w:sz w:val="18"/>
                <w:szCs w:val="18"/>
                <w:lang w:val="en-US"/>
              </w:rPr>
              <w:t>m3</w:t>
            </w:r>
          </w:p>
        </w:tc>
        <w:tc>
          <w:tcPr>
            <w:tcW w:w="1118" w:type="dxa"/>
            <w:tcBorders>
              <w:top w:val="nil"/>
              <w:left w:val="single" w:sz="2" w:space="0" w:color="000000"/>
              <w:bottom w:val="single" w:sz="2" w:space="0" w:color="000000"/>
              <w:right w:val="nil"/>
            </w:tcBorders>
            <w:vAlign w:val="center"/>
          </w:tcPr>
          <w:p w14:paraId="5773C7F9" w14:textId="77777777" w:rsidR="00E60F5A" w:rsidRPr="000958CE" w:rsidRDefault="00E60F5A" w:rsidP="00964B0B">
            <w:pPr>
              <w:rPr>
                <w:sz w:val="18"/>
                <w:szCs w:val="18"/>
                <w:lang w:val="en-US"/>
              </w:rPr>
            </w:pPr>
            <w:r w:rsidRPr="000958CE">
              <w:rPr>
                <w:sz w:val="18"/>
                <w:szCs w:val="18"/>
                <w:lang w:val="en-US"/>
              </w:rPr>
              <w:t>0,048</w:t>
            </w:r>
          </w:p>
        </w:tc>
        <w:tc>
          <w:tcPr>
            <w:tcW w:w="1119" w:type="dxa"/>
            <w:tcBorders>
              <w:top w:val="nil"/>
              <w:left w:val="single" w:sz="2" w:space="0" w:color="000000"/>
              <w:bottom w:val="single" w:sz="2" w:space="0" w:color="000000"/>
              <w:right w:val="single" w:sz="2" w:space="0" w:color="000000"/>
            </w:tcBorders>
            <w:vAlign w:val="center"/>
          </w:tcPr>
          <w:p w14:paraId="0FCB754D" w14:textId="77777777" w:rsidR="00E60F5A" w:rsidRPr="000958CE" w:rsidRDefault="00E60F5A" w:rsidP="00964B0B">
            <w:pPr>
              <w:rPr>
                <w:sz w:val="18"/>
                <w:szCs w:val="18"/>
                <w:lang w:val="en-US"/>
              </w:rPr>
            </w:pPr>
          </w:p>
        </w:tc>
      </w:tr>
      <w:tr w:rsidR="00E60F5A" w:rsidRPr="000958CE" w14:paraId="03668919" w14:textId="77777777" w:rsidTr="00E60F5A">
        <w:tc>
          <w:tcPr>
            <w:tcW w:w="699" w:type="dxa"/>
            <w:tcBorders>
              <w:top w:val="nil"/>
              <w:left w:val="single" w:sz="2" w:space="0" w:color="000000"/>
              <w:bottom w:val="single" w:sz="2" w:space="0" w:color="000000"/>
              <w:right w:val="nil"/>
            </w:tcBorders>
          </w:tcPr>
          <w:p w14:paraId="71E0C18B"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566DE615" w14:textId="77777777" w:rsidR="00E60F5A" w:rsidRPr="000958CE" w:rsidRDefault="00E60F5A" w:rsidP="00964B0B">
            <w:pPr>
              <w:rPr>
                <w:sz w:val="16"/>
                <w:szCs w:val="16"/>
                <w:lang w:val="en-US"/>
              </w:rPr>
            </w:pPr>
            <w:r w:rsidRPr="000958CE">
              <w:rPr>
                <w:sz w:val="16"/>
                <w:szCs w:val="16"/>
                <w:lang w:val="en-US"/>
              </w:rPr>
              <w:t>1421102200513</w:t>
            </w:r>
          </w:p>
        </w:tc>
        <w:tc>
          <w:tcPr>
            <w:tcW w:w="4613" w:type="dxa"/>
            <w:tcBorders>
              <w:top w:val="nil"/>
              <w:left w:val="single" w:sz="2" w:space="0" w:color="000000"/>
              <w:bottom w:val="single" w:sz="2" w:space="0" w:color="000000"/>
              <w:right w:val="nil"/>
            </w:tcBorders>
          </w:tcPr>
          <w:p w14:paraId="5120A5BE"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 xml:space="preserve">Nisip </w:t>
            </w:r>
          </w:p>
        </w:tc>
        <w:tc>
          <w:tcPr>
            <w:tcW w:w="978" w:type="dxa"/>
            <w:tcBorders>
              <w:top w:val="nil"/>
              <w:left w:val="single" w:sz="2" w:space="0" w:color="000000"/>
              <w:bottom w:val="single" w:sz="2" w:space="0" w:color="000000"/>
              <w:right w:val="nil"/>
            </w:tcBorders>
            <w:vAlign w:val="center"/>
          </w:tcPr>
          <w:p w14:paraId="6C835C5D" w14:textId="77777777" w:rsidR="00E60F5A" w:rsidRPr="000958CE" w:rsidRDefault="00E60F5A" w:rsidP="00964B0B">
            <w:pPr>
              <w:rPr>
                <w:sz w:val="18"/>
                <w:szCs w:val="18"/>
                <w:lang w:val="en-US"/>
              </w:rPr>
            </w:pPr>
            <w:r w:rsidRPr="000958CE">
              <w:rPr>
                <w:sz w:val="18"/>
                <w:szCs w:val="18"/>
                <w:lang w:val="en-US"/>
              </w:rPr>
              <w:t>m3</w:t>
            </w:r>
          </w:p>
        </w:tc>
        <w:tc>
          <w:tcPr>
            <w:tcW w:w="1118" w:type="dxa"/>
            <w:tcBorders>
              <w:top w:val="nil"/>
              <w:left w:val="single" w:sz="2" w:space="0" w:color="000000"/>
              <w:bottom w:val="single" w:sz="2" w:space="0" w:color="000000"/>
              <w:right w:val="nil"/>
            </w:tcBorders>
            <w:vAlign w:val="center"/>
          </w:tcPr>
          <w:p w14:paraId="067B3CAC" w14:textId="77777777" w:rsidR="00E60F5A" w:rsidRPr="000958CE" w:rsidRDefault="00E60F5A" w:rsidP="00964B0B">
            <w:pPr>
              <w:rPr>
                <w:sz w:val="18"/>
                <w:szCs w:val="18"/>
                <w:lang w:val="en-US"/>
              </w:rPr>
            </w:pPr>
            <w:r w:rsidRPr="000958CE">
              <w:rPr>
                <w:sz w:val="18"/>
                <w:szCs w:val="18"/>
                <w:lang w:val="en-US"/>
              </w:rPr>
              <w:t>0,003</w:t>
            </w:r>
          </w:p>
        </w:tc>
        <w:tc>
          <w:tcPr>
            <w:tcW w:w="1119" w:type="dxa"/>
            <w:tcBorders>
              <w:top w:val="nil"/>
              <w:left w:val="single" w:sz="2" w:space="0" w:color="000000"/>
              <w:bottom w:val="single" w:sz="2" w:space="0" w:color="000000"/>
              <w:right w:val="single" w:sz="2" w:space="0" w:color="000000"/>
            </w:tcBorders>
            <w:vAlign w:val="center"/>
          </w:tcPr>
          <w:p w14:paraId="40D340B7" w14:textId="77777777" w:rsidR="00E60F5A" w:rsidRPr="000958CE" w:rsidRDefault="00E60F5A" w:rsidP="00964B0B">
            <w:pPr>
              <w:rPr>
                <w:sz w:val="18"/>
                <w:szCs w:val="18"/>
                <w:lang w:val="en-US"/>
              </w:rPr>
            </w:pPr>
          </w:p>
        </w:tc>
      </w:tr>
      <w:tr w:rsidR="00E60F5A" w:rsidRPr="000958CE" w14:paraId="6C5CCE7D" w14:textId="77777777" w:rsidTr="00E60F5A">
        <w:tc>
          <w:tcPr>
            <w:tcW w:w="699" w:type="dxa"/>
            <w:tcBorders>
              <w:top w:val="nil"/>
              <w:left w:val="single" w:sz="2" w:space="0" w:color="000000"/>
              <w:bottom w:val="single" w:sz="2" w:space="0" w:color="000000"/>
              <w:right w:val="nil"/>
            </w:tcBorders>
          </w:tcPr>
          <w:p w14:paraId="0FA624AE"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73D9DB35" w14:textId="77777777" w:rsidR="00E60F5A" w:rsidRPr="000958CE" w:rsidRDefault="00E60F5A" w:rsidP="00964B0B">
            <w:pPr>
              <w:rPr>
                <w:sz w:val="16"/>
                <w:szCs w:val="16"/>
                <w:lang w:val="en-US"/>
              </w:rPr>
            </w:pPr>
            <w:r w:rsidRPr="000958CE">
              <w:rPr>
                <w:sz w:val="16"/>
                <w:szCs w:val="16"/>
                <w:lang w:val="en-US"/>
              </w:rPr>
              <w:t>2666122800325-1</w:t>
            </w:r>
          </w:p>
        </w:tc>
        <w:tc>
          <w:tcPr>
            <w:tcW w:w="4613" w:type="dxa"/>
            <w:tcBorders>
              <w:top w:val="nil"/>
              <w:left w:val="single" w:sz="2" w:space="0" w:color="000000"/>
              <w:bottom w:val="single" w:sz="2" w:space="0" w:color="000000"/>
              <w:right w:val="nil"/>
            </w:tcBorders>
          </w:tcPr>
          <w:p w14:paraId="07BB82B5"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 xml:space="preserve">Bordura beton pentru trotuare dimensiuni 100 x 20 x 8 </w:t>
            </w:r>
          </w:p>
        </w:tc>
        <w:tc>
          <w:tcPr>
            <w:tcW w:w="978" w:type="dxa"/>
            <w:tcBorders>
              <w:top w:val="nil"/>
              <w:left w:val="single" w:sz="2" w:space="0" w:color="000000"/>
              <w:bottom w:val="single" w:sz="2" w:space="0" w:color="000000"/>
              <w:right w:val="nil"/>
            </w:tcBorders>
            <w:vAlign w:val="center"/>
          </w:tcPr>
          <w:p w14:paraId="3F92165F" w14:textId="77777777" w:rsidR="00E60F5A" w:rsidRPr="000958CE" w:rsidRDefault="00E60F5A" w:rsidP="00964B0B">
            <w:pPr>
              <w:rPr>
                <w:sz w:val="18"/>
                <w:szCs w:val="18"/>
                <w:lang w:val="en-US"/>
              </w:rPr>
            </w:pPr>
            <w:r w:rsidRPr="000958CE">
              <w:rPr>
                <w:sz w:val="18"/>
                <w:szCs w:val="18"/>
                <w:lang w:val="en-US"/>
              </w:rPr>
              <w:t>m</w:t>
            </w:r>
          </w:p>
        </w:tc>
        <w:tc>
          <w:tcPr>
            <w:tcW w:w="1118" w:type="dxa"/>
            <w:tcBorders>
              <w:top w:val="nil"/>
              <w:left w:val="single" w:sz="2" w:space="0" w:color="000000"/>
              <w:bottom w:val="single" w:sz="2" w:space="0" w:color="000000"/>
              <w:right w:val="nil"/>
            </w:tcBorders>
            <w:vAlign w:val="center"/>
          </w:tcPr>
          <w:p w14:paraId="62711253" w14:textId="77777777" w:rsidR="00E60F5A" w:rsidRPr="000958CE" w:rsidRDefault="00E60F5A" w:rsidP="00964B0B">
            <w:pPr>
              <w:rPr>
                <w:sz w:val="18"/>
                <w:szCs w:val="18"/>
                <w:lang w:val="en-US"/>
              </w:rPr>
            </w:pPr>
            <w:r w:rsidRPr="000958CE">
              <w:rPr>
                <w:sz w:val="18"/>
                <w:szCs w:val="18"/>
                <w:lang w:val="en-US"/>
              </w:rPr>
              <w:t>1,005</w:t>
            </w:r>
          </w:p>
        </w:tc>
        <w:tc>
          <w:tcPr>
            <w:tcW w:w="1119" w:type="dxa"/>
            <w:tcBorders>
              <w:top w:val="nil"/>
              <w:left w:val="single" w:sz="2" w:space="0" w:color="000000"/>
              <w:bottom w:val="single" w:sz="2" w:space="0" w:color="000000"/>
              <w:right w:val="single" w:sz="2" w:space="0" w:color="000000"/>
            </w:tcBorders>
            <w:vAlign w:val="center"/>
          </w:tcPr>
          <w:p w14:paraId="26D8F5DC" w14:textId="77777777" w:rsidR="00E60F5A" w:rsidRPr="000958CE" w:rsidRDefault="00E60F5A" w:rsidP="00964B0B">
            <w:pPr>
              <w:rPr>
                <w:sz w:val="18"/>
                <w:szCs w:val="18"/>
                <w:lang w:val="en-US"/>
              </w:rPr>
            </w:pPr>
          </w:p>
        </w:tc>
      </w:tr>
      <w:tr w:rsidR="00E60F5A" w:rsidRPr="000958CE" w14:paraId="110066B2" w14:textId="77777777" w:rsidTr="00E60F5A">
        <w:tc>
          <w:tcPr>
            <w:tcW w:w="699" w:type="dxa"/>
            <w:tcBorders>
              <w:top w:val="nil"/>
              <w:left w:val="single" w:sz="2" w:space="0" w:color="000000"/>
              <w:bottom w:val="single" w:sz="2" w:space="0" w:color="000000"/>
              <w:right w:val="nil"/>
            </w:tcBorders>
          </w:tcPr>
          <w:p w14:paraId="3F6A7BE2"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731F6B49" w14:textId="77777777" w:rsidR="00E60F5A" w:rsidRPr="000958CE" w:rsidRDefault="00E60F5A" w:rsidP="00964B0B">
            <w:pPr>
              <w:rPr>
                <w:sz w:val="16"/>
                <w:szCs w:val="16"/>
                <w:lang w:val="en-US"/>
              </w:rPr>
            </w:pPr>
            <w:r w:rsidRPr="000958CE">
              <w:rPr>
                <w:sz w:val="16"/>
                <w:szCs w:val="16"/>
                <w:lang w:val="en-US"/>
              </w:rPr>
              <w:t>4100116202818</w:t>
            </w:r>
          </w:p>
        </w:tc>
        <w:tc>
          <w:tcPr>
            <w:tcW w:w="4613" w:type="dxa"/>
            <w:tcBorders>
              <w:top w:val="nil"/>
              <w:left w:val="single" w:sz="2" w:space="0" w:color="000000"/>
              <w:bottom w:val="single" w:sz="2" w:space="0" w:color="000000"/>
              <w:right w:val="nil"/>
            </w:tcBorders>
          </w:tcPr>
          <w:p w14:paraId="1763B5B9"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Apa pentru mortare si betoane</w:t>
            </w:r>
          </w:p>
        </w:tc>
        <w:tc>
          <w:tcPr>
            <w:tcW w:w="978" w:type="dxa"/>
            <w:tcBorders>
              <w:top w:val="nil"/>
              <w:left w:val="single" w:sz="2" w:space="0" w:color="000000"/>
              <w:bottom w:val="single" w:sz="2" w:space="0" w:color="000000"/>
              <w:right w:val="nil"/>
            </w:tcBorders>
            <w:vAlign w:val="center"/>
          </w:tcPr>
          <w:p w14:paraId="673F4AC1" w14:textId="77777777" w:rsidR="00E60F5A" w:rsidRPr="000958CE" w:rsidRDefault="00E60F5A" w:rsidP="00964B0B">
            <w:pPr>
              <w:rPr>
                <w:sz w:val="18"/>
                <w:szCs w:val="18"/>
                <w:lang w:val="en-US"/>
              </w:rPr>
            </w:pPr>
            <w:r w:rsidRPr="000958CE">
              <w:rPr>
                <w:sz w:val="18"/>
                <w:szCs w:val="18"/>
                <w:lang w:val="en-US"/>
              </w:rPr>
              <w:t>m3</w:t>
            </w:r>
          </w:p>
        </w:tc>
        <w:tc>
          <w:tcPr>
            <w:tcW w:w="1118" w:type="dxa"/>
            <w:tcBorders>
              <w:top w:val="nil"/>
              <w:left w:val="single" w:sz="2" w:space="0" w:color="000000"/>
              <w:bottom w:val="single" w:sz="2" w:space="0" w:color="000000"/>
              <w:right w:val="nil"/>
            </w:tcBorders>
            <w:vAlign w:val="center"/>
          </w:tcPr>
          <w:p w14:paraId="0223B212" w14:textId="77777777" w:rsidR="00E60F5A" w:rsidRPr="000958CE" w:rsidRDefault="00E60F5A" w:rsidP="00964B0B">
            <w:pPr>
              <w:rPr>
                <w:sz w:val="18"/>
                <w:szCs w:val="18"/>
                <w:lang w:val="en-US"/>
              </w:rPr>
            </w:pPr>
            <w:r w:rsidRPr="000958CE">
              <w:rPr>
                <w:sz w:val="18"/>
                <w:szCs w:val="18"/>
                <w:lang w:val="en-US"/>
              </w:rPr>
              <w:t>0,003</w:t>
            </w:r>
          </w:p>
        </w:tc>
        <w:tc>
          <w:tcPr>
            <w:tcW w:w="1119" w:type="dxa"/>
            <w:tcBorders>
              <w:top w:val="nil"/>
              <w:left w:val="single" w:sz="2" w:space="0" w:color="000000"/>
              <w:bottom w:val="single" w:sz="2" w:space="0" w:color="000000"/>
              <w:right w:val="single" w:sz="2" w:space="0" w:color="000000"/>
            </w:tcBorders>
            <w:vAlign w:val="center"/>
          </w:tcPr>
          <w:p w14:paraId="2E731BDB" w14:textId="77777777" w:rsidR="00E60F5A" w:rsidRPr="000958CE" w:rsidRDefault="00E60F5A" w:rsidP="00964B0B">
            <w:pPr>
              <w:rPr>
                <w:sz w:val="18"/>
                <w:szCs w:val="18"/>
                <w:lang w:val="en-US"/>
              </w:rPr>
            </w:pPr>
          </w:p>
        </w:tc>
      </w:tr>
      <w:tr w:rsidR="00E60F5A" w:rsidRPr="000958CE" w14:paraId="6A877A6A" w14:textId="77777777" w:rsidTr="00E60F5A">
        <w:tc>
          <w:tcPr>
            <w:tcW w:w="699" w:type="dxa"/>
            <w:tcBorders>
              <w:top w:val="nil"/>
              <w:left w:val="single" w:sz="2" w:space="0" w:color="000000"/>
              <w:bottom w:val="nil"/>
              <w:right w:val="nil"/>
            </w:tcBorders>
          </w:tcPr>
          <w:p w14:paraId="577085BE" w14:textId="77777777" w:rsidR="00E60F5A" w:rsidRPr="000958CE" w:rsidRDefault="00E60F5A" w:rsidP="00964B0B">
            <w:pPr>
              <w:jc w:val="center"/>
              <w:rPr>
                <w:lang w:val="en-US"/>
              </w:rPr>
            </w:pPr>
            <w:r w:rsidRPr="000958CE">
              <w:rPr>
                <w:lang w:val="en-US"/>
              </w:rPr>
              <w:t xml:space="preserve"> </w:t>
            </w:r>
          </w:p>
        </w:tc>
        <w:tc>
          <w:tcPr>
            <w:tcW w:w="1537" w:type="dxa"/>
            <w:tcBorders>
              <w:top w:val="nil"/>
              <w:left w:val="single" w:sz="2" w:space="0" w:color="000000"/>
              <w:bottom w:val="nil"/>
              <w:right w:val="nil"/>
            </w:tcBorders>
          </w:tcPr>
          <w:p w14:paraId="12C7A404" w14:textId="77777777" w:rsidR="00E60F5A" w:rsidRPr="000958CE" w:rsidRDefault="00E60F5A" w:rsidP="00964B0B">
            <w:pPr>
              <w:rPr>
                <w:lang w:val="en-US"/>
              </w:rPr>
            </w:pPr>
          </w:p>
        </w:tc>
        <w:tc>
          <w:tcPr>
            <w:tcW w:w="4613" w:type="dxa"/>
            <w:tcBorders>
              <w:top w:val="nil"/>
              <w:left w:val="single" w:sz="2" w:space="0" w:color="000000"/>
              <w:bottom w:val="nil"/>
              <w:right w:val="nil"/>
            </w:tcBorders>
          </w:tcPr>
          <w:p w14:paraId="0FEBE6B4" w14:textId="77777777" w:rsidR="00E60F5A" w:rsidRPr="000958CE" w:rsidRDefault="00E60F5A" w:rsidP="00964B0B">
            <w:pPr>
              <w:rPr>
                <w:rFonts w:ascii="Times New Roman CYR" w:hAnsi="Times New Roman CYR" w:cs="Times New Roman CYR"/>
                <w:b/>
                <w:bCs/>
                <w:sz w:val="22"/>
                <w:szCs w:val="22"/>
                <w:lang/>
              </w:rPr>
            </w:pPr>
            <w:r w:rsidRPr="000958CE">
              <w:rPr>
                <w:rFonts w:ascii="Times New Roman CYR" w:hAnsi="Times New Roman CYR" w:cs="Times New Roman CYR"/>
                <w:b/>
                <w:bCs/>
                <w:sz w:val="22"/>
                <w:szCs w:val="22"/>
                <w:lang/>
              </w:rPr>
              <w:t>5.2.2. Tip II</w:t>
            </w:r>
          </w:p>
        </w:tc>
        <w:tc>
          <w:tcPr>
            <w:tcW w:w="978" w:type="dxa"/>
            <w:tcBorders>
              <w:top w:val="nil"/>
              <w:left w:val="single" w:sz="2" w:space="0" w:color="000000"/>
              <w:bottom w:val="nil"/>
              <w:right w:val="nil"/>
            </w:tcBorders>
          </w:tcPr>
          <w:p w14:paraId="67FE322C" w14:textId="77777777" w:rsidR="00E60F5A" w:rsidRPr="000958CE" w:rsidRDefault="00E60F5A" w:rsidP="00964B0B">
            <w:pPr>
              <w:rPr>
                <w:lang w:val="en-US"/>
              </w:rPr>
            </w:pPr>
          </w:p>
        </w:tc>
        <w:tc>
          <w:tcPr>
            <w:tcW w:w="1118" w:type="dxa"/>
            <w:tcBorders>
              <w:top w:val="nil"/>
              <w:left w:val="single" w:sz="2" w:space="0" w:color="000000"/>
              <w:bottom w:val="nil"/>
              <w:right w:val="nil"/>
            </w:tcBorders>
          </w:tcPr>
          <w:p w14:paraId="1DD7B753" w14:textId="77777777" w:rsidR="00E60F5A" w:rsidRPr="000958CE" w:rsidRDefault="00E60F5A" w:rsidP="00964B0B">
            <w:pPr>
              <w:rPr>
                <w:lang w:val="en-US"/>
              </w:rPr>
            </w:pPr>
          </w:p>
        </w:tc>
        <w:tc>
          <w:tcPr>
            <w:tcW w:w="1119" w:type="dxa"/>
            <w:tcBorders>
              <w:top w:val="nil"/>
              <w:left w:val="single" w:sz="2" w:space="0" w:color="000000"/>
              <w:bottom w:val="nil"/>
              <w:right w:val="single" w:sz="2" w:space="0" w:color="000000"/>
            </w:tcBorders>
          </w:tcPr>
          <w:p w14:paraId="77A0AFDC" w14:textId="77777777" w:rsidR="00E60F5A" w:rsidRPr="000958CE" w:rsidRDefault="00E60F5A" w:rsidP="00964B0B">
            <w:pPr>
              <w:rPr>
                <w:lang w:val="en-US"/>
              </w:rPr>
            </w:pPr>
          </w:p>
        </w:tc>
      </w:tr>
      <w:tr w:rsidR="00E60F5A" w:rsidRPr="000958CE" w14:paraId="4FE016A2" w14:textId="77777777" w:rsidTr="00E60F5A">
        <w:tc>
          <w:tcPr>
            <w:tcW w:w="699" w:type="dxa"/>
            <w:tcBorders>
              <w:top w:val="single" w:sz="2" w:space="0" w:color="000000"/>
              <w:left w:val="single" w:sz="2" w:space="0" w:color="000000"/>
              <w:bottom w:val="single" w:sz="2" w:space="0" w:color="000000"/>
              <w:right w:val="nil"/>
            </w:tcBorders>
            <w:vAlign w:val="center"/>
          </w:tcPr>
          <w:p w14:paraId="6A701922" w14:textId="77777777" w:rsidR="00E60F5A" w:rsidRPr="000958CE" w:rsidRDefault="00E60F5A" w:rsidP="00964B0B">
            <w:pPr>
              <w:jc w:val="center"/>
              <w:rPr>
                <w:sz w:val="22"/>
                <w:szCs w:val="22"/>
                <w:lang w:val="en-US"/>
              </w:rPr>
            </w:pPr>
            <w:r w:rsidRPr="000958CE">
              <w:rPr>
                <w:sz w:val="22"/>
                <w:szCs w:val="22"/>
                <w:lang w:val="en-US"/>
              </w:rPr>
              <w:t>64</w:t>
            </w:r>
          </w:p>
        </w:tc>
        <w:tc>
          <w:tcPr>
            <w:tcW w:w="1537" w:type="dxa"/>
            <w:tcBorders>
              <w:top w:val="single" w:sz="2" w:space="0" w:color="000000"/>
              <w:left w:val="single" w:sz="2" w:space="0" w:color="000000"/>
              <w:bottom w:val="single" w:sz="2" w:space="0" w:color="000000"/>
              <w:right w:val="nil"/>
            </w:tcBorders>
            <w:vAlign w:val="center"/>
          </w:tcPr>
          <w:p w14:paraId="69812B61" w14:textId="77777777" w:rsidR="00E60F5A" w:rsidRPr="000958CE" w:rsidRDefault="00E60F5A" w:rsidP="00964B0B">
            <w:pPr>
              <w:jc w:val="center"/>
              <w:rPr>
                <w:sz w:val="22"/>
                <w:szCs w:val="22"/>
                <w:lang w:val="en-US"/>
              </w:rPr>
            </w:pPr>
            <w:r w:rsidRPr="000958CE">
              <w:rPr>
                <w:sz w:val="22"/>
                <w:szCs w:val="22"/>
                <w:lang w:val="en-US"/>
              </w:rPr>
              <w:t>DA12B</w:t>
            </w:r>
          </w:p>
          <w:p w14:paraId="1B6A1603" w14:textId="77777777" w:rsidR="00E60F5A" w:rsidRPr="000958CE" w:rsidRDefault="00E60F5A" w:rsidP="00964B0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FDB2889" w14:textId="77777777" w:rsidR="00E60F5A" w:rsidRPr="000958CE" w:rsidRDefault="00E60F5A" w:rsidP="00964B0B">
            <w:pPr>
              <w:rPr>
                <w:rFonts w:ascii="Times New Roman CYR" w:hAnsi="Times New Roman CYR" w:cs="Times New Roman CYR"/>
                <w:sz w:val="22"/>
                <w:szCs w:val="22"/>
                <w:lang/>
              </w:rPr>
            </w:pPr>
            <w:r w:rsidRPr="000958CE">
              <w:rPr>
                <w:rFonts w:ascii="Times New Roman CYR" w:hAnsi="Times New Roman CYR" w:cs="Times New Roman CYR"/>
                <w:sz w:val="22"/>
                <w:szCs w:val="22"/>
                <w:lang/>
              </w:rPr>
              <w:t>Strat de fundatie din material granulat 8-63mm, conform SM SR EN 13242+A1:2010, din pietris concasat, GA85 LA30, H=20 cm.</w:t>
            </w:r>
          </w:p>
        </w:tc>
        <w:tc>
          <w:tcPr>
            <w:tcW w:w="978" w:type="dxa"/>
            <w:tcBorders>
              <w:top w:val="single" w:sz="2" w:space="0" w:color="000000"/>
              <w:left w:val="single" w:sz="2" w:space="0" w:color="000000"/>
              <w:bottom w:val="single" w:sz="2" w:space="0" w:color="000000"/>
              <w:right w:val="nil"/>
            </w:tcBorders>
            <w:vAlign w:val="center"/>
          </w:tcPr>
          <w:p w14:paraId="25AEF97F" w14:textId="77777777" w:rsidR="00E60F5A" w:rsidRPr="000958CE" w:rsidRDefault="00E60F5A" w:rsidP="00964B0B">
            <w:pPr>
              <w:jc w:val="center"/>
              <w:rPr>
                <w:sz w:val="22"/>
                <w:szCs w:val="22"/>
                <w:lang w:val="en-US"/>
              </w:rPr>
            </w:pPr>
            <w:r w:rsidRPr="000958CE">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44A63BED" w14:textId="77777777" w:rsidR="00E60F5A" w:rsidRPr="000958CE" w:rsidRDefault="00E60F5A" w:rsidP="00964B0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855D52E" w14:textId="77777777" w:rsidR="00E60F5A" w:rsidRPr="000958CE" w:rsidRDefault="00E60F5A" w:rsidP="00964B0B">
            <w:pPr>
              <w:jc w:val="right"/>
              <w:rPr>
                <w:lang w:val="en-US"/>
              </w:rPr>
            </w:pPr>
            <w:r w:rsidRPr="000958CE">
              <w:rPr>
                <w:lang w:val="en-US"/>
              </w:rPr>
              <w:t>71,60</w:t>
            </w:r>
          </w:p>
        </w:tc>
      </w:tr>
      <w:tr w:rsidR="00E60F5A" w:rsidRPr="000958CE" w14:paraId="0845E520" w14:textId="77777777" w:rsidTr="00E60F5A">
        <w:tc>
          <w:tcPr>
            <w:tcW w:w="699" w:type="dxa"/>
            <w:tcBorders>
              <w:top w:val="nil"/>
              <w:left w:val="single" w:sz="2" w:space="0" w:color="000000"/>
              <w:bottom w:val="single" w:sz="2" w:space="0" w:color="000000"/>
              <w:right w:val="nil"/>
            </w:tcBorders>
          </w:tcPr>
          <w:p w14:paraId="62D12548"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0C903298" w14:textId="77777777" w:rsidR="00E60F5A" w:rsidRPr="000958CE" w:rsidRDefault="00E60F5A" w:rsidP="00964B0B">
            <w:pPr>
              <w:rPr>
                <w:sz w:val="16"/>
                <w:szCs w:val="16"/>
                <w:lang w:val="en-US"/>
              </w:rPr>
            </w:pPr>
            <w:r w:rsidRPr="000958CE">
              <w:rPr>
                <w:sz w:val="16"/>
                <w:szCs w:val="16"/>
                <w:lang w:val="en-US"/>
              </w:rPr>
              <w:t>7129020012800</w:t>
            </w:r>
          </w:p>
        </w:tc>
        <w:tc>
          <w:tcPr>
            <w:tcW w:w="4613" w:type="dxa"/>
            <w:tcBorders>
              <w:top w:val="nil"/>
              <w:left w:val="single" w:sz="2" w:space="0" w:color="000000"/>
              <w:bottom w:val="single" w:sz="2" w:space="0" w:color="000000"/>
              <w:right w:val="nil"/>
            </w:tcBorders>
          </w:tcPr>
          <w:p w14:paraId="12F1B93A"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5E5BAEE6" w14:textId="77777777" w:rsidR="00E60F5A" w:rsidRPr="000958CE" w:rsidRDefault="00E60F5A" w:rsidP="00964B0B">
            <w:pPr>
              <w:rPr>
                <w:sz w:val="18"/>
                <w:szCs w:val="18"/>
                <w:lang w:val="en-US"/>
              </w:rPr>
            </w:pPr>
            <w:r w:rsidRPr="000958CE">
              <w:rPr>
                <w:sz w:val="18"/>
                <w:szCs w:val="18"/>
                <w:lang w:val="en-US"/>
              </w:rPr>
              <w:t>h-om</w:t>
            </w:r>
          </w:p>
        </w:tc>
        <w:tc>
          <w:tcPr>
            <w:tcW w:w="1118" w:type="dxa"/>
            <w:tcBorders>
              <w:top w:val="nil"/>
              <w:left w:val="single" w:sz="2" w:space="0" w:color="000000"/>
              <w:bottom w:val="single" w:sz="2" w:space="0" w:color="000000"/>
              <w:right w:val="nil"/>
            </w:tcBorders>
            <w:vAlign w:val="center"/>
          </w:tcPr>
          <w:p w14:paraId="7E519CAB" w14:textId="77777777" w:rsidR="00E60F5A" w:rsidRPr="000958CE" w:rsidRDefault="00E60F5A" w:rsidP="00964B0B">
            <w:pPr>
              <w:rPr>
                <w:sz w:val="18"/>
                <w:szCs w:val="18"/>
                <w:lang w:val="en-US"/>
              </w:rPr>
            </w:pPr>
            <w:r w:rsidRPr="000958CE">
              <w:rPr>
                <w:sz w:val="18"/>
                <w:szCs w:val="18"/>
                <w:lang w:val="en-US"/>
              </w:rPr>
              <w:t>0,60</w:t>
            </w:r>
          </w:p>
        </w:tc>
        <w:tc>
          <w:tcPr>
            <w:tcW w:w="1119" w:type="dxa"/>
            <w:tcBorders>
              <w:top w:val="nil"/>
              <w:left w:val="single" w:sz="2" w:space="0" w:color="000000"/>
              <w:bottom w:val="single" w:sz="2" w:space="0" w:color="000000"/>
              <w:right w:val="single" w:sz="2" w:space="0" w:color="000000"/>
            </w:tcBorders>
            <w:vAlign w:val="center"/>
          </w:tcPr>
          <w:p w14:paraId="1BF45AA3" w14:textId="77777777" w:rsidR="00E60F5A" w:rsidRPr="000958CE" w:rsidRDefault="00E60F5A" w:rsidP="00964B0B">
            <w:pPr>
              <w:rPr>
                <w:sz w:val="18"/>
                <w:szCs w:val="18"/>
                <w:lang w:val="en-US"/>
              </w:rPr>
            </w:pPr>
          </w:p>
        </w:tc>
      </w:tr>
      <w:tr w:rsidR="00E60F5A" w:rsidRPr="000958CE" w14:paraId="702C67A7" w14:textId="77777777" w:rsidTr="00E60F5A">
        <w:tc>
          <w:tcPr>
            <w:tcW w:w="699" w:type="dxa"/>
            <w:tcBorders>
              <w:top w:val="nil"/>
              <w:left w:val="single" w:sz="2" w:space="0" w:color="000000"/>
              <w:bottom w:val="single" w:sz="2" w:space="0" w:color="000000"/>
              <w:right w:val="nil"/>
            </w:tcBorders>
          </w:tcPr>
          <w:p w14:paraId="7C73C228"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7FEC67F2" w14:textId="77777777" w:rsidR="00E60F5A" w:rsidRPr="000958CE" w:rsidRDefault="00E60F5A" w:rsidP="00964B0B">
            <w:pPr>
              <w:rPr>
                <w:sz w:val="16"/>
                <w:szCs w:val="16"/>
                <w:lang w:val="en-US"/>
              </w:rPr>
            </w:pPr>
            <w:r w:rsidRPr="000958CE">
              <w:rPr>
                <w:sz w:val="16"/>
                <w:szCs w:val="16"/>
                <w:lang w:val="en-US"/>
              </w:rPr>
              <w:t>1411122201646-ga</w:t>
            </w:r>
          </w:p>
        </w:tc>
        <w:tc>
          <w:tcPr>
            <w:tcW w:w="4613" w:type="dxa"/>
            <w:tcBorders>
              <w:top w:val="nil"/>
              <w:left w:val="single" w:sz="2" w:space="0" w:color="000000"/>
              <w:bottom w:val="single" w:sz="2" w:space="0" w:color="000000"/>
              <w:right w:val="nil"/>
            </w:tcBorders>
          </w:tcPr>
          <w:p w14:paraId="2B5CB304"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pietris concasat, GA85 LA30 fr.8-32 mm</w:t>
            </w:r>
          </w:p>
        </w:tc>
        <w:tc>
          <w:tcPr>
            <w:tcW w:w="978" w:type="dxa"/>
            <w:tcBorders>
              <w:top w:val="nil"/>
              <w:left w:val="single" w:sz="2" w:space="0" w:color="000000"/>
              <w:bottom w:val="single" w:sz="2" w:space="0" w:color="000000"/>
              <w:right w:val="nil"/>
            </w:tcBorders>
            <w:vAlign w:val="center"/>
          </w:tcPr>
          <w:p w14:paraId="1E4C5CEC" w14:textId="77777777" w:rsidR="00E60F5A" w:rsidRPr="000958CE" w:rsidRDefault="00E60F5A" w:rsidP="00964B0B">
            <w:pPr>
              <w:rPr>
                <w:sz w:val="18"/>
                <w:szCs w:val="18"/>
                <w:lang w:val="en-US"/>
              </w:rPr>
            </w:pPr>
            <w:r w:rsidRPr="000958CE">
              <w:rPr>
                <w:sz w:val="18"/>
                <w:szCs w:val="18"/>
                <w:lang w:val="en-US"/>
              </w:rPr>
              <w:t>m3</w:t>
            </w:r>
          </w:p>
        </w:tc>
        <w:tc>
          <w:tcPr>
            <w:tcW w:w="1118" w:type="dxa"/>
            <w:tcBorders>
              <w:top w:val="nil"/>
              <w:left w:val="single" w:sz="2" w:space="0" w:color="000000"/>
              <w:bottom w:val="single" w:sz="2" w:space="0" w:color="000000"/>
              <w:right w:val="nil"/>
            </w:tcBorders>
            <w:vAlign w:val="center"/>
          </w:tcPr>
          <w:p w14:paraId="7295939C" w14:textId="77777777" w:rsidR="00E60F5A" w:rsidRPr="000958CE" w:rsidRDefault="00E60F5A" w:rsidP="00964B0B">
            <w:pPr>
              <w:rPr>
                <w:sz w:val="18"/>
                <w:szCs w:val="18"/>
                <w:lang w:val="en-US"/>
              </w:rPr>
            </w:pPr>
            <w:r w:rsidRPr="000958CE">
              <w:rPr>
                <w:sz w:val="18"/>
                <w:szCs w:val="18"/>
                <w:lang w:val="en-US"/>
              </w:rPr>
              <w:t>0,203</w:t>
            </w:r>
          </w:p>
        </w:tc>
        <w:tc>
          <w:tcPr>
            <w:tcW w:w="1119" w:type="dxa"/>
            <w:tcBorders>
              <w:top w:val="nil"/>
              <w:left w:val="single" w:sz="2" w:space="0" w:color="000000"/>
              <w:bottom w:val="single" w:sz="2" w:space="0" w:color="000000"/>
              <w:right w:val="single" w:sz="2" w:space="0" w:color="000000"/>
            </w:tcBorders>
            <w:vAlign w:val="center"/>
          </w:tcPr>
          <w:p w14:paraId="6F4CCB9E" w14:textId="77777777" w:rsidR="00E60F5A" w:rsidRPr="000958CE" w:rsidRDefault="00E60F5A" w:rsidP="00964B0B">
            <w:pPr>
              <w:rPr>
                <w:sz w:val="18"/>
                <w:szCs w:val="18"/>
                <w:lang w:val="en-US"/>
              </w:rPr>
            </w:pPr>
          </w:p>
        </w:tc>
      </w:tr>
      <w:tr w:rsidR="00E60F5A" w:rsidRPr="000958CE" w14:paraId="2A29E18C" w14:textId="77777777" w:rsidTr="00E60F5A">
        <w:tc>
          <w:tcPr>
            <w:tcW w:w="699" w:type="dxa"/>
            <w:tcBorders>
              <w:top w:val="nil"/>
              <w:left w:val="single" w:sz="2" w:space="0" w:color="000000"/>
              <w:bottom w:val="single" w:sz="2" w:space="0" w:color="000000"/>
              <w:right w:val="nil"/>
            </w:tcBorders>
          </w:tcPr>
          <w:p w14:paraId="72916A3A"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4FA516F3" w14:textId="77777777" w:rsidR="00E60F5A" w:rsidRPr="000958CE" w:rsidRDefault="00E60F5A" w:rsidP="00964B0B">
            <w:pPr>
              <w:rPr>
                <w:sz w:val="16"/>
                <w:szCs w:val="16"/>
                <w:lang w:val="en-US"/>
              </w:rPr>
            </w:pPr>
            <w:r w:rsidRPr="000958CE">
              <w:rPr>
                <w:sz w:val="16"/>
                <w:szCs w:val="16"/>
                <w:lang w:val="en-US"/>
              </w:rPr>
              <w:t>1411122201672-ga</w:t>
            </w:r>
          </w:p>
        </w:tc>
        <w:tc>
          <w:tcPr>
            <w:tcW w:w="4613" w:type="dxa"/>
            <w:tcBorders>
              <w:top w:val="nil"/>
              <w:left w:val="single" w:sz="2" w:space="0" w:color="000000"/>
              <w:bottom w:val="single" w:sz="2" w:space="0" w:color="000000"/>
              <w:right w:val="nil"/>
            </w:tcBorders>
          </w:tcPr>
          <w:p w14:paraId="0B6E4711"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pietris concasat, GA85 LA30 fr.32-63 mm</w:t>
            </w:r>
          </w:p>
        </w:tc>
        <w:tc>
          <w:tcPr>
            <w:tcW w:w="978" w:type="dxa"/>
            <w:tcBorders>
              <w:top w:val="nil"/>
              <w:left w:val="single" w:sz="2" w:space="0" w:color="000000"/>
              <w:bottom w:val="single" w:sz="2" w:space="0" w:color="000000"/>
              <w:right w:val="nil"/>
            </w:tcBorders>
            <w:vAlign w:val="center"/>
          </w:tcPr>
          <w:p w14:paraId="20A90209" w14:textId="77777777" w:rsidR="00E60F5A" w:rsidRPr="000958CE" w:rsidRDefault="00E60F5A" w:rsidP="00964B0B">
            <w:pPr>
              <w:rPr>
                <w:sz w:val="18"/>
                <w:szCs w:val="18"/>
                <w:lang w:val="en-US"/>
              </w:rPr>
            </w:pPr>
            <w:r w:rsidRPr="000958CE">
              <w:rPr>
                <w:sz w:val="18"/>
                <w:szCs w:val="18"/>
                <w:lang w:val="en-US"/>
              </w:rPr>
              <w:t>m3</w:t>
            </w:r>
          </w:p>
        </w:tc>
        <w:tc>
          <w:tcPr>
            <w:tcW w:w="1118" w:type="dxa"/>
            <w:tcBorders>
              <w:top w:val="nil"/>
              <w:left w:val="single" w:sz="2" w:space="0" w:color="000000"/>
              <w:bottom w:val="single" w:sz="2" w:space="0" w:color="000000"/>
              <w:right w:val="nil"/>
            </w:tcBorders>
            <w:vAlign w:val="center"/>
          </w:tcPr>
          <w:p w14:paraId="0EBFE937" w14:textId="77777777" w:rsidR="00E60F5A" w:rsidRPr="000958CE" w:rsidRDefault="00E60F5A" w:rsidP="00964B0B">
            <w:pPr>
              <w:rPr>
                <w:sz w:val="18"/>
                <w:szCs w:val="18"/>
                <w:lang w:val="en-US"/>
              </w:rPr>
            </w:pPr>
            <w:r w:rsidRPr="000958CE">
              <w:rPr>
                <w:sz w:val="18"/>
                <w:szCs w:val="18"/>
                <w:lang w:val="en-US"/>
              </w:rPr>
              <w:t>1,219</w:t>
            </w:r>
          </w:p>
        </w:tc>
        <w:tc>
          <w:tcPr>
            <w:tcW w:w="1119" w:type="dxa"/>
            <w:tcBorders>
              <w:top w:val="nil"/>
              <w:left w:val="single" w:sz="2" w:space="0" w:color="000000"/>
              <w:bottom w:val="single" w:sz="2" w:space="0" w:color="000000"/>
              <w:right w:val="single" w:sz="2" w:space="0" w:color="000000"/>
            </w:tcBorders>
            <w:vAlign w:val="center"/>
          </w:tcPr>
          <w:p w14:paraId="7362A391" w14:textId="77777777" w:rsidR="00E60F5A" w:rsidRPr="000958CE" w:rsidRDefault="00E60F5A" w:rsidP="00964B0B">
            <w:pPr>
              <w:rPr>
                <w:sz w:val="18"/>
                <w:szCs w:val="18"/>
                <w:lang w:val="en-US"/>
              </w:rPr>
            </w:pPr>
          </w:p>
        </w:tc>
      </w:tr>
      <w:tr w:rsidR="00E60F5A" w:rsidRPr="000958CE" w14:paraId="4A40F2C8" w14:textId="77777777" w:rsidTr="00E60F5A">
        <w:tc>
          <w:tcPr>
            <w:tcW w:w="699" w:type="dxa"/>
            <w:tcBorders>
              <w:top w:val="nil"/>
              <w:left w:val="single" w:sz="2" w:space="0" w:color="000000"/>
              <w:bottom w:val="single" w:sz="2" w:space="0" w:color="000000"/>
              <w:right w:val="nil"/>
            </w:tcBorders>
          </w:tcPr>
          <w:p w14:paraId="23BE72AE"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5C42473D" w14:textId="77777777" w:rsidR="00E60F5A" w:rsidRPr="000958CE" w:rsidRDefault="00E60F5A" w:rsidP="00964B0B">
            <w:pPr>
              <w:rPr>
                <w:sz w:val="16"/>
                <w:szCs w:val="16"/>
                <w:lang w:val="en-US"/>
              </w:rPr>
            </w:pPr>
            <w:r w:rsidRPr="000958CE">
              <w:rPr>
                <w:sz w:val="16"/>
                <w:szCs w:val="16"/>
                <w:lang w:val="en-US"/>
              </w:rPr>
              <w:t>4100116202806</w:t>
            </w:r>
          </w:p>
        </w:tc>
        <w:tc>
          <w:tcPr>
            <w:tcW w:w="4613" w:type="dxa"/>
            <w:tcBorders>
              <w:top w:val="nil"/>
              <w:left w:val="single" w:sz="2" w:space="0" w:color="000000"/>
              <w:bottom w:val="single" w:sz="2" w:space="0" w:color="000000"/>
              <w:right w:val="nil"/>
            </w:tcBorders>
          </w:tcPr>
          <w:p w14:paraId="75B3DAAE"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0FD93827" w14:textId="77777777" w:rsidR="00E60F5A" w:rsidRPr="000958CE" w:rsidRDefault="00E60F5A" w:rsidP="00964B0B">
            <w:pPr>
              <w:rPr>
                <w:sz w:val="18"/>
                <w:szCs w:val="18"/>
                <w:lang w:val="en-US"/>
              </w:rPr>
            </w:pPr>
            <w:r w:rsidRPr="000958CE">
              <w:rPr>
                <w:sz w:val="18"/>
                <w:szCs w:val="18"/>
                <w:lang w:val="en-US"/>
              </w:rPr>
              <w:t>m3</w:t>
            </w:r>
          </w:p>
        </w:tc>
        <w:tc>
          <w:tcPr>
            <w:tcW w:w="1118" w:type="dxa"/>
            <w:tcBorders>
              <w:top w:val="nil"/>
              <w:left w:val="single" w:sz="2" w:space="0" w:color="000000"/>
              <w:bottom w:val="single" w:sz="2" w:space="0" w:color="000000"/>
              <w:right w:val="nil"/>
            </w:tcBorders>
            <w:vAlign w:val="center"/>
          </w:tcPr>
          <w:p w14:paraId="1B4BFC13" w14:textId="77777777" w:rsidR="00E60F5A" w:rsidRPr="000958CE" w:rsidRDefault="00E60F5A" w:rsidP="00964B0B">
            <w:pPr>
              <w:rPr>
                <w:sz w:val="18"/>
                <w:szCs w:val="18"/>
                <w:lang w:val="en-US"/>
              </w:rPr>
            </w:pPr>
            <w:r w:rsidRPr="000958CE">
              <w:rPr>
                <w:sz w:val="18"/>
                <w:szCs w:val="18"/>
                <w:lang w:val="en-US"/>
              </w:rPr>
              <w:t>0,15</w:t>
            </w:r>
          </w:p>
        </w:tc>
        <w:tc>
          <w:tcPr>
            <w:tcW w:w="1119" w:type="dxa"/>
            <w:tcBorders>
              <w:top w:val="nil"/>
              <w:left w:val="single" w:sz="2" w:space="0" w:color="000000"/>
              <w:bottom w:val="single" w:sz="2" w:space="0" w:color="000000"/>
              <w:right w:val="single" w:sz="2" w:space="0" w:color="000000"/>
            </w:tcBorders>
            <w:vAlign w:val="center"/>
          </w:tcPr>
          <w:p w14:paraId="4D121874" w14:textId="77777777" w:rsidR="00E60F5A" w:rsidRPr="000958CE" w:rsidRDefault="00E60F5A" w:rsidP="00964B0B">
            <w:pPr>
              <w:rPr>
                <w:sz w:val="18"/>
                <w:szCs w:val="18"/>
                <w:lang w:val="en-US"/>
              </w:rPr>
            </w:pPr>
          </w:p>
        </w:tc>
      </w:tr>
      <w:tr w:rsidR="00E60F5A" w:rsidRPr="000958CE" w14:paraId="7C13D739" w14:textId="77777777" w:rsidTr="00E60F5A">
        <w:tc>
          <w:tcPr>
            <w:tcW w:w="699" w:type="dxa"/>
            <w:tcBorders>
              <w:top w:val="nil"/>
              <w:left w:val="single" w:sz="2" w:space="0" w:color="000000"/>
              <w:bottom w:val="single" w:sz="2" w:space="0" w:color="000000"/>
              <w:right w:val="nil"/>
            </w:tcBorders>
          </w:tcPr>
          <w:p w14:paraId="38AEB7ED"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21D2CDB3" w14:textId="77777777" w:rsidR="00E60F5A" w:rsidRPr="000958CE" w:rsidRDefault="00E60F5A" w:rsidP="00964B0B">
            <w:pPr>
              <w:rPr>
                <w:sz w:val="16"/>
                <w:szCs w:val="16"/>
                <w:lang w:val="en-US"/>
              </w:rPr>
            </w:pPr>
            <w:r w:rsidRPr="000958CE">
              <w:rPr>
                <w:sz w:val="16"/>
                <w:szCs w:val="16"/>
                <w:lang w:val="en-US"/>
              </w:rPr>
              <w:t>2952220003546</w:t>
            </w:r>
          </w:p>
        </w:tc>
        <w:tc>
          <w:tcPr>
            <w:tcW w:w="4613" w:type="dxa"/>
            <w:tcBorders>
              <w:top w:val="nil"/>
              <w:left w:val="single" w:sz="2" w:space="0" w:color="000000"/>
              <w:bottom w:val="single" w:sz="2" w:space="0" w:color="000000"/>
              <w:right w:val="nil"/>
            </w:tcBorders>
          </w:tcPr>
          <w:p w14:paraId="2F2A1442"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7C5805B5"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57DFF9DF" w14:textId="77777777" w:rsidR="00E60F5A" w:rsidRPr="000958CE" w:rsidRDefault="00E60F5A" w:rsidP="00964B0B">
            <w:pPr>
              <w:rPr>
                <w:sz w:val="18"/>
                <w:szCs w:val="18"/>
                <w:lang w:val="en-US"/>
              </w:rPr>
            </w:pPr>
            <w:r w:rsidRPr="000958CE">
              <w:rPr>
                <w:sz w:val="18"/>
                <w:szCs w:val="18"/>
                <w:lang w:val="en-US"/>
              </w:rPr>
              <w:t>0,042</w:t>
            </w:r>
          </w:p>
        </w:tc>
        <w:tc>
          <w:tcPr>
            <w:tcW w:w="1119" w:type="dxa"/>
            <w:tcBorders>
              <w:top w:val="nil"/>
              <w:left w:val="single" w:sz="2" w:space="0" w:color="000000"/>
              <w:bottom w:val="single" w:sz="2" w:space="0" w:color="000000"/>
              <w:right w:val="single" w:sz="2" w:space="0" w:color="000000"/>
            </w:tcBorders>
            <w:vAlign w:val="center"/>
          </w:tcPr>
          <w:p w14:paraId="4681C949" w14:textId="77777777" w:rsidR="00E60F5A" w:rsidRPr="000958CE" w:rsidRDefault="00E60F5A" w:rsidP="00964B0B">
            <w:pPr>
              <w:rPr>
                <w:sz w:val="18"/>
                <w:szCs w:val="18"/>
                <w:lang w:val="en-US"/>
              </w:rPr>
            </w:pPr>
          </w:p>
        </w:tc>
      </w:tr>
      <w:tr w:rsidR="00E60F5A" w:rsidRPr="000958CE" w14:paraId="2061C3CA" w14:textId="77777777" w:rsidTr="00E60F5A">
        <w:tc>
          <w:tcPr>
            <w:tcW w:w="699" w:type="dxa"/>
            <w:tcBorders>
              <w:top w:val="nil"/>
              <w:left w:val="single" w:sz="2" w:space="0" w:color="000000"/>
              <w:bottom w:val="single" w:sz="2" w:space="0" w:color="000000"/>
              <w:right w:val="nil"/>
            </w:tcBorders>
          </w:tcPr>
          <w:p w14:paraId="2034A084"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1DFEB6B5" w14:textId="77777777" w:rsidR="00E60F5A" w:rsidRPr="000958CE" w:rsidRDefault="00E60F5A" w:rsidP="00964B0B">
            <w:pPr>
              <w:rPr>
                <w:sz w:val="16"/>
                <w:szCs w:val="16"/>
                <w:lang w:val="en-US"/>
              </w:rPr>
            </w:pPr>
            <w:r w:rsidRPr="000958CE">
              <w:rPr>
                <w:sz w:val="16"/>
                <w:szCs w:val="16"/>
                <w:lang w:val="en-US"/>
              </w:rPr>
              <w:t>2952240004010</w:t>
            </w:r>
          </w:p>
        </w:tc>
        <w:tc>
          <w:tcPr>
            <w:tcW w:w="4613" w:type="dxa"/>
            <w:tcBorders>
              <w:top w:val="nil"/>
              <w:left w:val="single" w:sz="2" w:space="0" w:color="000000"/>
              <w:bottom w:val="single" w:sz="2" w:space="0" w:color="000000"/>
              <w:right w:val="nil"/>
            </w:tcBorders>
          </w:tcPr>
          <w:p w14:paraId="4FB3ED8F"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44AD5C71"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49C03E8E" w14:textId="77777777" w:rsidR="00E60F5A" w:rsidRPr="000958CE" w:rsidRDefault="00E60F5A" w:rsidP="00964B0B">
            <w:pPr>
              <w:rPr>
                <w:sz w:val="18"/>
                <w:szCs w:val="18"/>
                <w:lang w:val="en-US"/>
              </w:rPr>
            </w:pPr>
            <w:r w:rsidRPr="000958CE">
              <w:rPr>
                <w:sz w:val="18"/>
                <w:szCs w:val="18"/>
                <w:lang w:val="en-US"/>
              </w:rPr>
              <w:t>0,258</w:t>
            </w:r>
          </w:p>
        </w:tc>
        <w:tc>
          <w:tcPr>
            <w:tcW w:w="1119" w:type="dxa"/>
            <w:tcBorders>
              <w:top w:val="nil"/>
              <w:left w:val="single" w:sz="2" w:space="0" w:color="000000"/>
              <w:bottom w:val="single" w:sz="2" w:space="0" w:color="000000"/>
              <w:right w:val="single" w:sz="2" w:space="0" w:color="000000"/>
            </w:tcBorders>
            <w:vAlign w:val="center"/>
          </w:tcPr>
          <w:p w14:paraId="6F2CAFD0" w14:textId="77777777" w:rsidR="00E60F5A" w:rsidRPr="000958CE" w:rsidRDefault="00E60F5A" w:rsidP="00964B0B">
            <w:pPr>
              <w:rPr>
                <w:sz w:val="18"/>
                <w:szCs w:val="18"/>
                <w:lang w:val="en-US"/>
              </w:rPr>
            </w:pPr>
          </w:p>
        </w:tc>
      </w:tr>
      <w:tr w:rsidR="00E60F5A" w:rsidRPr="000958CE" w14:paraId="1A39E19D" w14:textId="77777777" w:rsidTr="00E60F5A">
        <w:tc>
          <w:tcPr>
            <w:tcW w:w="699" w:type="dxa"/>
            <w:tcBorders>
              <w:top w:val="nil"/>
              <w:left w:val="single" w:sz="2" w:space="0" w:color="000000"/>
              <w:bottom w:val="single" w:sz="2" w:space="0" w:color="000000"/>
              <w:right w:val="nil"/>
            </w:tcBorders>
          </w:tcPr>
          <w:p w14:paraId="61A0CE35"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7113BF70" w14:textId="77777777" w:rsidR="00E60F5A" w:rsidRPr="000958CE" w:rsidRDefault="00E60F5A" w:rsidP="00964B0B">
            <w:pPr>
              <w:rPr>
                <w:sz w:val="16"/>
                <w:szCs w:val="16"/>
                <w:lang w:val="en-US"/>
              </w:rPr>
            </w:pPr>
            <w:r w:rsidRPr="000958CE">
              <w:rPr>
                <w:sz w:val="16"/>
                <w:szCs w:val="16"/>
                <w:lang w:val="en-US"/>
              </w:rPr>
              <w:t>3410540005603</w:t>
            </w:r>
          </w:p>
        </w:tc>
        <w:tc>
          <w:tcPr>
            <w:tcW w:w="4613" w:type="dxa"/>
            <w:tcBorders>
              <w:top w:val="nil"/>
              <w:left w:val="single" w:sz="2" w:space="0" w:color="000000"/>
              <w:bottom w:val="single" w:sz="2" w:space="0" w:color="000000"/>
              <w:right w:val="nil"/>
            </w:tcBorders>
          </w:tcPr>
          <w:p w14:paraId="1DA41304"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3A7A4683"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7FEFE30E" w14:textId="77777777" w:rsidR="00E60F5A" w:rsidRPr="000958CE" w:rsidRDefault="00E60F5A" w:rsidP="00964B0B">
            <w:pPr>
              <w:rPr>
                <w:sz w:val="18"/>
                <w:szCs w:val="18"/>
                <w:lang w:val="en-US"/>
              </w:rPr>
            </w:pPr>
            <w:r w:rsidRPr="000958CE">
              <w:rPr>
                <w:sz w:val="18"/>
                <w:szCs w:val="18"/>
                <w:lang w:val="en-US"/>
              </w:rPr>
              <w:t>0,015</w:t>
            </w:r>
          </w:p>
        </w:tc>
        <w:tc>
          <w:tcPr>
            <w:tcW w:w="1119" w:type="dxa"/>
            <w:tcBorders>
              <w:top w:val="nil"/>
              <w:left w:val="single" w:sz="2" w:space="0" w:color="000000"/>
              <w:bottom w:val="single" w:sz="2" w:space="0" w:color="000000"/>
              <w:right w:val="single" w:sz="2" w:space="0" w:color="000000"/>
            </w:tcBorders>
            <w:vAlign w:val="center"/>
          </w:tcPr>
          <w:p w14:paraId="30E69DA0" w14:textId="77777777" w:rsidR="00E60F5A" w:rsidRPr="000958CE" w:rsidRDefault="00E60F5A" w:rsidP="00964B0B">
            <w:pPr>
              <w:rPr>
                <w:sz w:val="18"/>
                <w:szCs w:val="18"/>
                <w:lang w:val="en-US"/>
              </w:rPr>
            </w:pPr>
          </w:p>
        </w:tc>
      </w:tr>
      <w:tr w:rsidR="00E60F5A" w:rsidRPr="000958CE" w14:paraId="603DCB3A" w14:textId="77777777" w:rsidTr="00E60F5A">
        <w:tc>
          <w:tcPr>
            <w:tcW w:w="699" w:type="dxa"/>
            <w:tcBorders>
              <w:top w:val="single" w:sz="2" w:space="0" w:color="000000"/>
              <w:left w:val="single" w:sz="2" w:space="0" w:color="000000"/>
              <w:bottom w:val="single" w:sz="2" w:space="0" w:color="000000"/>
              <w:right w:val="nil"/>
            </w:tcBorders>
            <w:vAlign w:val="center"/>
          </w:tcPr>
          <w:p w14:paraId="3990F963" w14:textId="77777777" w:rsidR="00E60F5A" w:rsidRPr="000958CE" w:rsidRDefault="00E60F5A" w:rsidP="00964B0B">
            <w:pPr>
              <w:jc w:val="center"/>
              <w:rPr>
                <w:sz w:val="22"/>
                <w:szCs w:val="22"/>
                <w:lang w:val="en-US"/>
              </w:rPr>
            </w:pPr>
            <w:r w:rsidRPr="000958CE">
              <w:rPr>
                <w:lang w:val="en-US"/>
              </w:rPr>
              <w:t xml:space="preserve"> </w:t>
            </w:r>
            <w:r w:rsidRPr="000958CE">
              <w:rPr>
                <w:sz w:val="22"/>
                <w:szCs w:val="22"/>
                <w:lang w:val="en-US"/>
              </w:rPr>
              <w:t>65</w:t>
            </w:r>
          </w:p>
        </w:tc>
        <w:tc>
          <w:tcPr>
            <w:tcW w:w="1537" w:type="dxa"/>
            <w:tcBorders>
              <w:top w:val="single" w:sz="2" w:space="0" w:color="000000"/>
              <w:left w:val="single" w:sz="2" w:space="0" w:color="000000"/>
              <w:bottom w:val="single" w:sz="2" w:space="0" w:color="000000"/>
              <w:right w:val="nil"/>
            </w:tcBorders>
            <w:vAlign w:val="center"/>
          </w:tcPr>
          <w:p w14:paraId="09BC0B08" w14:textId="77777777" w:rsidR="00E60F5A" w:rsidRPr="000958CE" w:rsidRDefault="00E60F5A" w:rsidP="00964B0B">
            <w:pPr>
              <w:jc w:val="center"/>
              <w:rPr>
                <w:sz w:val="22"/>
                <w:szCs w:val="22"/>
                <w:lang w:val="en-US"/>
              </w:rPr>
            </w:pPr>
            <w:r w:rsidRPr="000958CE">
              <w:rPr>
                <w:sz w:val="22"/>
                <w:szCs w:val="22"/>
                <w:lang w:val="en-US"/>
              </w:rPr>
              <w:t>Dl107</w:t>
            </w:r>
          </w:p>
          <w:p w14:paraId="0DFFF100" w14:textId="77777777" w:rsidR="00E60F5A" w:rsidRPr="000958CE" w:rsidRDefault="00E60F5A" w:rsidP="00964B0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ECD3E3B" w14:textId="77777777" w:rsidR="00E60F5A" w:rsidRPr="000958CE" w:rsidRDefault="00E60F5A" w:rsidP="00964B0B">
            <w:pPr>
              <w:rPr>
                <w:rFonts w:ascii="Times New Roman CYR" w:hAnsi="Times New Roman CYR" w:cs="Times New Roman CYR"/>
                <w:sz w:val="22"/>
                <w:szCs w:val="22"/>
                <w:lang/>
              </w:rPr>
            </w:pPr>
            <w:r w:rsidRPr="000958CE">
              <w:rPr>
                <w:rFonts w:ascii="Times New Roman CYR" w:hAnsi="Times New Roman CYR" w:cs="Times New Roman CYR"/>
                <w:sz w:val="22"/>
                <w:szCs w:val="22"/>
                <w:lang/>
              </w:rPr>
              <w:t>Amorsarea suprafetelor din materiale granulare cu bitum 50/70 SM SR EN 12591 0,6 l/mp, sau emulsii bituminoase conform SR EN 13808</w:t>
            </w:r>
          </w:p>
        </w:tc>
        <w:tc>
          <w:tcPr>
            <w:tcW w:w="978" w:type="dxa"/>
            <w:tcBorders>
              <w:top w:val="single" w:sz="2" w:space="0" w:color="000000"/>
              <w:left w:val="single" w:sz="2" w:space="0" w:color="000000"/>
              <w:bottom w:val="single" w:sz="2" w:space="0" w:color="000000"/>
              <w:right w:val="nil"/>
            </w:tcBorders>
            <w:vAlign w:val="center"/>
          </w:tcPr>
          <w:p w14:paraId="12D91DE0" w14:textId="77777777" w:rsidR="00E60F5A" w:rsidRPr="000958CE" w:rsidRDefault="00E60F5A" w:rsidP="00964B0B">
            <w:pPr>
              <w:jc w:val="center"/>
              <w:rPr>
                <w:sz w:val="22"/>
                <w:szCs w:val="22"/>
                <w:lang w:val="en-US"/>
              </w:rPr>
            </w:pPr>
            <w:r w:rsidRPr="000958CE">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2E5BD5F2" w14:textId="77777777" w:rsidR="00E60F5A" w:rsidRPr="000958CE" w:rsidRDefault="00E60F5A" w:rsidP="00964B0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42B67E7" w14:textId="77777777" w:rsidR="00E60F5A" w:rsidRPr="000958CE" w:rsidRDefault="00E60F5A" w:rsidP="00964B0B">
            <w:pPr>
              <w:jc w:val="right"/>
              <w:rPr>
                <w:lang w:val="en-US"/>
              </w:rPr>
            </w:pPr>
            <w:r w:rsidRPr="000958CE">
              <w:rPr>
                <w:lang w:val="en-US"/>
              </w:rPr>
              <w:t>0,215</w:t>
            </w:r>
          </w:p>
        </w:tc>
      </w:tr>
      <w:tr w:rsidR="00E60F5A" w:rsidRPr="000958CE" w14:paraId="3D3603C3" w14:textId="77777777" w:rsidTr="00E60F5A">
        <w:tc>
          <w:tcPr>
            <w:tcW w:w="699" w:type="dxa"/>
            <w:tcBorders>
              <w:top w:val="nil"/>
              <w:left w:val="single" w:sz="2" w:space="0" w:color="000000"/>
              <w:bottom w:val="single" w:sz="2" w:space="0" w:color="000000"/>
              <w:right w:val="nil"/>
            </w:tcBorders>
          </w:tcPr>
          <w:p w14:paraId="3DAA66C2"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4D34EF87" w14:textId="77777777" w:rsidR="00E60F5A" w:rsidRPr="000958CE" w:rsidRDefault="00E60F5A" w:rsidP="00964B0B">
            <w:pPr>
              <w:rPr>
                <w:sz w:val="16"/>
                <w:szCs w:val="16"/>
                <w:lang w:val="en-US"/>
              </w:rPr>
            </w:pPr>
            <w:r w:rsidRPr="000958CE">
              <w:rPr>
                <w:sz w:val="16"/>
                <w:szCs w:val="16"/>
                <w:lang w:val="en-US"/>
              </w:rPr>
              <w:t>23203226000401</w:t>
            </w:r>
          </w:p>
        </w:tc>
        <w:tc>
          <w:tcPr>
            <w:tcW w:w="4613" w:type="dxa"/>
            <w:tcBorders>
              <w:top w:val="nil"/>
              <w:left w:val="single" w:sz="2" w:space="0" w:color="000000"/>
              <w:bottom w:val="single" w:sz="2" w:space="0" w:color="000000"/>
              <w:right w:val="nil"/>
            </w:tcBorders>
          </w:tcPr>
          <w:p w14:paraId="02D5D9B9"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Bitum</w:t>
            </w:r>
          </w:p>
        </w:tc>
        <w:tc>
          <w:tcPr>
            <w:tcW w:w="978" w:type="dxa"/>
            <w:tcBorders>
              <w:top w:val="nil"/>
              <w:left w:val="single" w:sz="2" w:space="0" w:color="000000"/>
              <w:bottom w:val="single" w:sz="2" w:space="0" w:color="000000"/>
              <w:right w:val="nil"/>
            </w:tcBorders>
            <w:vAlign w:val="center"/>
          </w:tcPr>
          <w:p w14:paraId="610E5337" w14:textId="77777777" w:rsidR="00E60F5A" w:rsidRPr="000958CE" w:rsidRDefault="00E60F5A" w:rsidP="00964B0B">
            <w:pPr>
              <w:rPr>
                <w:sz w:val="18"/>
                <w:szCs w:val="18"/>
                <w:lang w:val="en-US"/>
              </w:rPr>
            </w:pPr>
            <w:r w:rsidRPr="000958CE">
              <w:rPr>
                <w:sz w:val="18"/>
                <w:szCs w:val="18"/>
                <w:lang w:val="en-US"/>
              </w:rPr>
              <w:t>t</w:t>
            </w:r>
          </w:p>
        </w:tc>
        <w:tc>
          <w:tcPr>
            <w:tcW w:w="1118" w:type="dxa"/>
            <w:tcBorders>
              <w:top w:val="nil"/>
              <w:left w:val="single" w:sz="2" w:space="0" w:color="000000"/>
              <w:bottom w:val="single" w:sz="2" w:space="0" w:color="000000"/>
              <w:right w:val="nil"/>
            </w:tcBorders>
            <w:vAlign w:val="center"/>
          </w:tcPr>
          <w:p w14:paraId="7D9B49FC" w14:textId="77777777" w:rsidR="00E60F5A" w:rsidRPr="000958CE" w:rsidRDefault="00E60F5A" w:rsidP="00964B0B">
            <w:pPr>
              <w:rPr>
                <w:sz w:val="18"/>
                <w:szCs w:val="18"/>
                <w:lang w:val="en-US"/>
              </w:rPr>
            </w:pPr>
            <w:r w:rsidRPr="000958CE">
              <w:rPr>
                <w:sz w:val="18"/>
                <w:szCs w:val="18"/>
                <w:lang w:val="en-US"/>
              </w:rPr>
              <w:t>1,03</w:t>
            </w:r>
          </w:p>
        </w:tc>
        <w:tc>
          <w:tcPr>
            <w:tcW w:w="1119" w:type="dxa"/>
            <w:tcBorders>
              <w:top w:val="nil"/>
              <w:left w:val="single" w:sz="2" w:space="0" w:color="000000"/>
              <w:bottom w:val="single" w:sz="2" w:space="0" w:color="000000"/>
              <w:right w:val="single" w:sz="2" w:space="0" w:color="000000"/>
            </w:tcBorders>
            <w:vAlign w:val="center"/>
          </w:tcPr>
          <w:p w14:paraId="497233B2" w14:textId="77777777" w:rsidR="00E60F5A" w:rsidRPr="000958CE" w:rsidRDefault="00E60F5A" w:rsidP="00964B0B">
            <w:pPr>
              <w:rPr>
                <w:sz w:val="18"/>
                <w:szCs w:val="18"/>
                <w:lang w:val="en-US"/>
              </w:rPr>
            </w:pPr>
          </w:p>
        </w:tc>
      </w:tr>
      <w:tr w:rsidR="00E60F5A" w:rsidRPr="000958CE" w14:paraId="591447FC" w14:textId="77777777" w:rsidTr="00E60F5A">
        <w:tc>
          <w:tcPr>
            <w:tcW w:w="699" w:type="dxa"/>
            <w:tcBorders>
              <w:top w:val="nil"/>
              <w:left w:val="single" w:sz="2" w:space="0" w:color="000000"/>
              <w:bottom w:val="single" w:sz="2" w:space="0" w:color="000000"/>
              <w:right w:val="nil"/>
            </w:tcBorders>
          </w:tcPr>
          <w:p w14:paraId="5C3B3059"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65BA9E5F" w14:textId="77777777" w:rsidR="00E60F5A" w:rsidRPr="000958CE" w:rsidRDefault="00E60F5A" w:rsidP="00964B0B">
            <w:pPr>
              <w:rPr>
                <w:sz w:val="16"/>
                <w:szCs w:val="16"/>
                <w:lang w:val="en-US"/>
              </w:rPr>
            </w:pPr>
            <w:r w:rsidRPr="000958CE">
              <w:rPr>
                <w:sz w:val="16"/>
                <w:szCs w:val="16"/>
                <w:lang w:val="en-US"/>
              </w:rPr>
              <w:t>2952220000000</w:t>
            </w:r>
          </w:p>
        </w:tc>
        <w:tc>
          <w:tcPr>
            <w:tcW w:w="4613" w:type="dxa"/>
            <w:tcBorders>
              <w:top w:val="nil"/>
              <w:left w:val="single" w:sz="2" w:space="0" w:color="000000"/>
              <w:bottom w:val="single" w:sz="2" w:space="0" w:color="000000"/>
              <w:right w:val="nil"/>
            </w:tcBorders>
          </w:tcPr>
          <w:p w14:paraId="435A8CC3"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03D6DE0C"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65113797" w14:textId="77777777" w:rsidR="00E60F5A" w:rsidRPr="000958CE" w:rsidRDefault="00E60F5A" w:rsidP="00964B0B">
            <w:pPr>
              <w:rPr>
                <w:sz w:val="18"/>
                <w:szCs w:val="18"/>
                <w:lang w:val="en-US"/>
              </w:rPr>
            </w:pPr>
            <w:r w:rsidRPr="000958CE">
              <w:rPr>
                <w:sz w:val="18"/>
                <w:szCs w:val="18"/>
                <w:lang w:val="en-US"/>
              </w:rPr>
              <w:t>0,30</w:t>
            </w:r>
          </w:p>
        </w:tc>
        <w:tc>
          <w:tcPr>
            <w:tcW w:w="1119" w:type="dxa"/>
            <w:tcBorders>
              <w:top w:val="nil"/>
              <w:left w:val="single" w:sz="2" w:space="0" w:color="000000"/>
              <w:bottom w:val="single" w:sz="2" w:space="0" w:color="000000"/>
              <w:right w:val="single" w:sz="2" w:space="0" w:color="000000"/>
            </w:tcBorders>
            <w:vAlign w:val="center"/>
          </w:tcPr>
          <w:p w14:paraId="608E95C3" w14:textId="77777777" w:rsidR="00E60F5A" w:rsidRPr="000958CE" w:rsidRDefault="00E60F5A" w:rsidP="00964B0B">
            <w:pPr>
              <w:rPr>
                <w:sz w:val="18"/>
                <w:szCs w:val="18"/>
                <w:lang w:val="en-US"/>
              </w:rPr>
            </w:pPr>
          </w:p>
        </w:tc>
      </w:tr>
      <w:tr w:rsidR="00E60F5A" w:rsidRPr="000958CE" w14:paraId="532F5811" w14:textId="77777777" w:rsidTr="00E60F5A">
        <w:tc>
          <w:tcPr>
            <w:tcW w:w="699" w:type="dxa"/>
            <w:tcBorders>
              <w:top w:val="single" w:sz="2" w:space="0" w:color="000000"/>
              <w:left w:val="single" w:sz="2" w:space="0" w:color="000000"/>
              <w:bottom w:val="single" w:sz="2" w:space="0" w:color="000000"/>
              <w:right w:val="nil"/>
            </w:tcBorders>
            <w:vAlign w:val="center"/>
          </w:tcPr>
          <w:p w14:paraId="7A1A68D5" w14:textId="77777777" w:rsidR="00E60F5A" w:rsidRPr="000958CE" w:rsidRDefault="00E60F5A" w:rsidP="00964B0B">
            <w:pPr>
              <w:jc w:val="center"/>
              <w:rPr>
                <w:sz w:val="22"/>
                <w:szCs w:val="22"/>
                <w:lang w:val="en-US"/>
              </w:rPr>
            </w:pPr>
            <w:r w:rsidRPr="000958CE">
              <w:rPr>
                <w:lang w:val="en-US"/>
              </w:rPr>
              <w:t xml:space="preserve"> </w:t>
            </w:r>
            <w:r w:rsidRPr="000958CE">
              <w:rPr>
                <w:sz w:val="22"/>
                <w:szCs w:val="22"/>
                <w:lang w:val="en-US"/>
              </w:rPr>
              <w:t>66</w:t>
            </w:r>
          </w:p>
        </w:tc>
        <w:tc>
          <w:tcPr>
            <w:tcW w:w="1537" w:type="dxa"/>
            <w:tcBorders>
              <w:top w:val="single" w:sz="2" w:space="0" w:color="000000"/>
              <w:left w:val="single" w:sz="2" w:space="0" w:color="000000"/>
              <w:bottom w:val="single" w:sz="2" w:space="0" w:color="000000"/>
              <w:right w:val="nil"/>
            </w:tcBorders>
            <w:vAlign w:val="center"/>
          </w:tcPr>
          <w:p w14:paraId="6234AEDC" w14:textId="77777777" w:rsidR="00E60F5A" w:rsidRPr="000958CE" w:rsidRDefault="00E60F5A" w:rsidP="00964B0B">
            <w:pPr>
              <w:jc w:val="center"/>
              <w:rPr>
                <w:sz w:val="22"/>
                <w:szCs w:val="22"/>
                <w:lang w:val="en-US"/>
              </w:rPr>
            </w:pPr>
            <w:r w:rsidRPr="000958CE">
              <w:rPr>
                <w:sz w:val="22"/>
                <w:szCs w:val="22"/>
                <w:lang w:val="en-US"/>
              </w:rPr>
              <w:t>DB16H</w:t>
            </w:r>
          </w:p>
          <w:p w14:paraId="1A2514F3" w14:textId="77777777" w:rsidR="00E60F5A" w:rsidRPr="000958CE" w:rsidRDefault="00E60F5A" w:rsidP="00964B0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BA17EC1" w14:textId="77777777" w:rsidR="00E60F5A" w:rsidRPr="000958CE" w:rsidRDefault="00E60F5A" w:rsidP="00964B0B">
            <w:pPr>
              <w:rPr>
                <w:rFonts w:ascii="Times New Roman CYR" w:hAnsi="Times New Roman CYR" w:cs="Times New Roman CYR"/>
                <w:sz w:val="22"/>
                <w:szCs w:val="22"/>
                <w:lang/>
              </w:rPr>
            </w:pPr>
            <w:r w:rsidRPr="000958CE">
              <w:rPr>
                <w:rFonts w:ascii="Times New Roman CYR" w:hAnsi="Times New Roman CYR" w:cs="Times New Roman CYR"/>
                <w:sz w:val="22"/>
                <w:szCs w:val="22"/>
                <w:lang/>
              </w:rPr>
              <w:t>Strat de rulare din beton asfaltic cu criblura BA 16 rul, bitum aditivat 50/70 conform CP D.02.25:2021, H=4 cm (5 cm) (nisipul bituminat si otel din norma se exclude), K=1,25</w:t>
            </w:r>
          </w:p>
        </w:tc>
        <w:tc>
          <w:tcPr>
            <w:tcW w:w="978" w:type="dxa"/>
            <w:tcBorders>
              <w:top w:val="single" w:sz="2" w:space="0" w:color="000000"/>
              <w:left w:val="single" w:sz="2" w:space="0" w:color="000000"/>
              <w:bottom w:val="single" w:sz="2" w:space="0" w:color="000000"/>
              <w:right w:val="nil"/>
            </w:tcBorders>
            <w:vAlign w:val="center"/>
          </w:tcPr>
          <w:p w14:paraId="1D8868BD" w14:textId="77777777" w:rsidR="00E60F5A" w:rsidRPr="000958CE" w:rsidRDefault="00E60F5A" w:rsidP="00964B0B">
            <w:pPr>
              <w:jc w:val="center"/>
              <w:rPr>
                <w:sz w:val="22"/>
                <w:szCs w:val="22"/>
                <w:lang w:val="en-US"/>
              </w:rPr>
            </w:pPr>
            <w:r w:rsidRPr="000958CE">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1526DE19" w14:textId="77777777" w:rsidR="00E60F5A" w:rsidRPr="000958CE" w:rsidRDefault="00E60F5A" w:rsidP="00964B0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F232AD8" w14:textId="77777777" w:rsidR="00E60F5A" w:rsidRPr="000958CE" w:rsidRDefault="00E60F5A" w:rsidP="00964B0B">
            <w:pPr>
              <w:jc w:val="right"/>
              <w:rPr>
                <w:lang w:val="en-US"/>
              </w:rPr>
            </w:pPr>
            <w:r w:rsidRPr="000958CE">
              <w:rPr>
                <w:lang w:val="en-US"/>
              </w:rPr>
              <w:t>358,00</w:t>
            </w:r>
          </w:p>
        </w:tc>
      </w:tr>
      <w:tr w:rsidR="00E60F5A" w:rsidRPr="000958CE" w14:paraId="2317E508" w14:textId="77777777" w:rsidTr="00E60F5A">
        <w:tc>
          <w:tcPr>
            <w:tcW w:w="699" w:type="dxa"/>
            <w:tcBorders>
              <w:top w:val="nil"/>
              <w:left w:val="single" w:sz="2" w:space="0" w:color="000000"/>
              <w:bottom w:val="single" w:sz="2" w:space="0" w:color="000000"/>
              <w:right w:val="nil"/>
            </w:tcBorders>
          </w:tcPr>
          <w:p w14:paraId="5A525579"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23A5DFDF" w14:textId="77777777" w:rsidR="00E60F5A" w:rsidRPr="000958CE" w:rsidRDefault="00E60F5A" w:rsidP="00964B0B">
            <w:pPr>
              <w:rPr>
                <w:sz w:val="16"/>
                <w:szCs w:val="16"/>
                <w:lang w:val="en-US"/>
              </w:rPr>
            </w:pPr>
            <w:r w:rsidRPr="000958CE">
              <w:rPr>
                <w:sz w:val="16"/>
                <w:szCs w:val="16"/>
                <w:lang w:val="en-US"/>
              </w:rPr>
              <w:t>7129040010110</w:t>
            </w:r>
          </w:p>
        </w:tc>
        <w:tc>
          <w:tcPr>
            <w:tcW w:w="4613" w:type="dxa"/>
            <w:tcBorders>
              <w:top w:val="nil"/>
              <w:left w:val="single" w:sz="2" w:space="0" w:color="000000"/>
              <w:bottom w:val="single" w:sz="2" w:space="0" w:color="000000"/>
              <w:right w:val="nil"/>
            </w:tcBorders>
          </w:tcPr>
          <w:p w14:paraId="2D8A2A7B"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288C7A91" w14:textId="77777777" w:rsidR="00E60F5A" w:rsidRPr="000958CE" w:rsidRDefault="00E60F5A" w:rsidP="00964B0B">
            <w:pPr>
              <w:rPr>
                <w:sz w:val="18"/>
                <w:szCs w:val="18"/>
                <w:lang w:val="en-US"/>
              </w:rPr>
            </w:pPr>
            <w:r w:rsidRPr="000958CE">
              <w:rPr>
                <w:sz w:val="18"/>
                <w:szCs w:val="18"/>
                <w:lang w:val="en-US"/>
              </w:rPr>
              <w:t>h-om</w:t>
            </w:r>
          </w:p>
        </w:tc>
        <w:tc>
          <w:tcPr>
            <w:tcW w:w="1118" w:type="dxa"/>
            <w:tcBorders>
              <w:top w:val="nil"/>
              <w:left w:val="single" w:sz="2" w:space="0" w:color="000000"/>
              <w:bottom w:val="single" w:sz="2" w:space="0" w:color="000000"/>
              <w:right w:val="nil"/>
            </w:tcBorders>
            <w:vAlign w:val="center"/>
          </w:tcPr>
          <w:p w14:paraId="3046C3E6" w14:textId="77777777" w:rsidR="00E60F5A" w:rsidRPr="000958CE" w:rsidRDefault="00E60F5A" w:rsidP="00964B0B">
            <w:pPr>
              <w:rPr>
                <w:sz w:val="18"/>
                <w:szCs w:val="18"/>
                <w:lang w:val="en-US"/>
              </w:rPr>
            </w:pPr>
            <w:r w:rsidRPr="000958CE">
              <w:rPr>
                <w:sz w:val="18"/>
                <w:szCs w:val="18"/>
                <w:lang w:val="en-US"/>
              </w:rPr>
              <w:t>0,05</w:t>
            </w:r>
          </w:p>
        </w:tc>
        <w:tc>
          <w:tcPr>
            <w:tcW w:w="1119" w:type="dxa"/>
            <w:tcBorders>
              <w:top w:val="nil"/>
              <w:left w:val="single" w:sz="2" w:space="0" w:color="000000"/>
              <w:bottom w:val="single" w:sz="2" w:space="0" w:color="000000"/>
              <w:right w:val="single" w:sz="2" w:space="0" w:color="000000"/>
            </w:tcBorders>
            <w:vAlign w:val="center"/>
          </w:tcPr>
          <w:p w14:paraId="25D62360" w14:textId="77777777" w:rsidR="00E60F5A" w:rsidRPr="000958CE" w:rsidRDefault="00E60F5A" w:rsidP="00964B0B">
            <w:pPr>
              <w:rPr>
                <w:sz w:val="18"/>
                <w:szCs w:val="18"/>
                <w:lang w:val="en-US"/>
              </w:rPr>
            </w:pPr>
          </w:p>
        </w:tc>
      </w:tr>
      <w:tr w:rsidR="00E60F5A" w:rsidRPr="000958CE" w14:paraId="519C3F7D" w14:textId="77777777" w:rsidTr="00E60F5A">
        <w:tc>
          <w:tcPr>
            <w:tcW w:w="699" w:type="dxa"/>
            <w:tcBorders>
              <w:top w:val="nil"/>
              <w:left w:val="single" w:sz="2" w:space="0" w:color="000000"/>
              <w:bottom w:val="single" w:sz="2" w:space="0" w:color="000000"/>
              <w:right w:val="nil"/>
            </w:tcBorders>
          </w:tcPr>
          <w:p w14:paraId="66BA1E80"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0D30EFFE" w14:textId="77777777" w:rsidR="00E60F5A" w:rsidRPr="000958CE" w:rsidRDefault="00E60F5A" w:rsidP="00964B0B">
            <w:pPr>
              <w:rPr>
                <w:sz w:val="16"/>
                <w:szCs w:val="16"/>
                <w:lang w:val="en-US"/>
              </w:rPr>
            </w:pPr>
            <w:r w:rsidRPr="000958CE">
              <w:rPr>
                <w:sz w:val="16"/>
                <w:szCs w:val="16"/>
                <w:lang w:val="en-US"/>
              </w:rPr>
              <w:t>111100010001311</w:t>
            </w:r>
          </w:p>
        </w:tc>
        <w:tc>
          <w:tcPr>
            <w:tcW w:w="4613" w:type="dxa"/>
            <w:tcBorders>
              <w:top w:val="nil"/>
              <w:left w:val="single" w:sz="2" w:space="0" w:color="000000"/>
              <w:bottom w:val="single" w:sz="2" w:space="0" w:color="000000"/>
              <w:right w:val="nil"/>
            </w:tcBorders>
          </w:tcPr>
          <w:p w14:paraId="29738E6F"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Mixtura asfaltica BA16</w:t>
            </w:r>
          </w:p>
        </w:tc>
        <w:tc>
          <w:tcPr>
            <w:tcW w:w="978" w:type="dxa"/>
            <w:tcBorders>
              <w:top w:val="nil"/>
              <w:left w:val="single" w:sz="2" w:space="0" w:color="000000"/>
              <w:bottom w:val="single" w:sz="2" w:space="0" w:color="000000"/>
              <w:right w:val="nil"/>
            </w:tcBorders>
            <w:vAlign w:val="center"/>
          </w:tcPr>
          <w:p w14:paraId="512C03C7" w14:textId="77777777" w:rsidR="00E60F5A" w:rsidRPr="000958CE" w:rsidRDefault="00E60F5A" w:rsidP="00964B0B">
            <w:pPr>
              <w:rPr>
                <w:sz w:val="18"/>
                <w:szCs w:val="18"/>
                <w:lang w:val="en-US"/>
              </w:rPr>
            </w:pPr>
            <w:r w:rsidRPr="000958CE">
              <w:rPr>
                <w:sz w:val="18"/>
                <w:szCs w:val="18"/>
                <w:lang w:val="en-US"/>
              </w:rPr>
              <w:t>t</w:t>
            </w:r>
          </w:p>
        </w:tc>
        <w:tc>
          <w:tcPr>
            <w:tcW w:w="1118" w:type="dxa"/>
            <w:tcBorders>
              <w:top w:val="nil"/>
              <w:left w:val="single" w:sz="2" w:space="0" w:color="000000"/>
              <w:bottom w:val="single" w:sz="2" w:space="0" w:color="000000"/>
              <w:right w:val="nil"/>
            </w:tcBorders>
            <w:vAlign w:val="center"/>
          </w:tcPr>
          <w:p w14:paraId="2099BFC3" w14:textId="77777777" w:rsidR="00E60F5A" w:rsidRPr="000958CE" w:rsidRDefault="00E60F5A" w:rsidP="00964B0B">
            <w:pPr>
              <w:rPr>
                <w:sz w:val="18"/>
                <w:szCs w:val="18"/>
                <w:lang w:val="en-US"/>
              </w:rPr>
            </w:pPr>
            <w:r w:rsidRPr="000958CE">
              <w:rPr>
                <w:sz w:val="18"/>
                <w:szCs w:val="18"/>
                <w:lang w:val="en-US"/>
              </w:rPr>
              <w:t>0,094</w:t>
            </w:r>
          </w:p>
        </w:tc>
        <w:tc>
          <w:tcPr>
            <w:tcW w:w="1119" w:type="dxa"/>
            <w:tcBorders>
              <w:top w:val="nil"/>
              <w:left w:val="single" w:sz="2" w:space="0" w:color="000000"/>
              <w:bottom w:val="single" w:sz="2" w:space="0" w:color="000000"/>
              <w:right w:val="single" w:sz="2" w:space="0" w:color="000000"/>
            </w:tcBorders>
            <w:vAlign w:val="center"/>
          </w:tcPr>
          <w:p w14:paraId="455E66D8" w14:textId="77777777" w:rsidR="00E60F5A" w:rsidRPr="000958CE" w:rsidRDefault="00E60F5A" w:rsidP="00964B0B">
            <w:pPr>
              <w:rPr>
                <w:sz w:val="18"/>
                <w:szCs w:val="18"/>
                <w:lang w:val="en-US"/>
              </w:rPr>
            </w:pPr>
          </w:p>
        </w:tc>
      </w:tr>
      <w:tr w:rsidR="00E60F5A" w:rsidRPr="000958CE" w14:paraId="6789C20D" w14:textId="77777777" w:rsidTr="00E60F5A">
        <w:tc>
          <w:tcPr>
            <w:tcW w:w="699" w:type="dxa"/>
            <w:tcBorders>
              <w:top w:val="nil"/>
              <w:left w:val="single" w:sz="2" w:space="0" w:color="000000"/>
              <w:bottom w:val="single" w:sz="2" w:space="0" w:color="000000"/>
              <w:right w:val="nil"/>
            </w:tcBorders>
          </w:tcPr>
          <w:p w14:paraId="723C8223"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16596FDB" w14:textId="77777777" w:rsidR="00E60F5A" w:rsidRPr="000958CE" w:rsidRDefault="00E60F5A" w:rsidP="00964B0B">
            <w:pPr>
              <w:rPr>
                <w:sz w:val="16"/>
                <w:szCs w:val="16"/>
                <w:lang w:val="en-US"/>
              </w:rPr>
            </w:pPr>
            <w:r w:rsidRPr="000958CE">
              <w:rPr>
                <w:sz w:val="16"/>
                <w:szCs w:val="16"/>
                <w:lang w:val="en-US"/>
              </w:rPr>
              <w:t>2952240004010</w:t>
            </w:r>
          </w:p>
        </w:tc>
        <w:tc>
          <w:tcPr>
            <w:tcW w:w="4613" w:type="dxa"/>
            <w:tcBorders>
              <w:top w:val="nil"/>
              <w:left w:val="single" w:sz="2" w:space="0" w:color="000000"/>
              <w:bottom w:val="single" w:sz="2" w:space="0" w:color="000000"/>
              <w:right w:val="nil"/>
            </w:tcBorders>
          </w:tcPr>
          <w:p w14:paraId="0024D0B2"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1F66EF9E"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4B0347A8" w14:textId="77777777" w:rsidR="00E60F5A" w:rsidRPr="000958CE" w:rsidRDefault="00E60F5A" w:rsidP="00964B0B">
            <w:pPr>
              <w:rPr>
                <w:sz w:val="18"/>
                <w:szCs w:val="18"/>
                <w:lang w:val="en-US"/>
              </w:rPr>
            </w:pPr>
            <w:r w:rsidRPr="000958CE">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57E0D64A" w14:textId="77777777" w:rsidR="00E60F5A" w:rsidRPr="000958CE" w:rsidRDefault="00E60F5A" w:rsidP="00964B0B">
            <w:pPr>
              <w:rPr>
                <w:sz w:val="18"/>
                <w:szCs w:val="18"/>
                <w:lang w:val="en-US"/>
              </w:rPr>
            </w:pPr>
          </w:p>
        </w:tc>
      </w:tr>
      <w:tr w:rsidR="00E60F5A" w:rsidRPr="000958CE" w14:paraId="66B949A2" w14:textId="77777777" w:rsidTr="00E60F5A">
        <w:tc>
          <w:tcPr>
            <w:tcW w:w="699" w:type="dxa"/>
            <w:tcBorders>
              <w:top w:val="nil"/>
              <w:left w:val="single" w:sz="2" w:space="0" w:color="000000"/>
              <w:bottom w:val="single" w:sz="2" w:space="0" w:color="000000"/>
              <w:right w:val="nil"/>
            </w:tcBorders>
          </w:tcPr>
          <w:p w14:paraId="2AE65F84"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62EB08EB" w14:textId="77777777" w:rsidR="00E60F5A" w:rsidRPr="000958CE" w:rsidRDefault="00E60F5A" w:rsidP="00964B0B">
            <w:pPr>
              <w:rPr>
                <w:sz w:val="16"/>
                <w:szCs w:val="16"/>
                <w:lang w:val="en-US"/>
              </w:rPr>
            </w:pPr>
            <w:r w:rsidRPr="000958CE">
              <w:rPr>
                <w:sz w:val="16"/>
                <w:szCs w:val="16"/>
                <w:lang w:val="en-US"/>
              </w:rPr>
              <w:t>2952240004003</w:t>
            </w:r>
          </w:p>
        </w:tc>
        <w:tc>
          <w:tcPr>
            <w:tcW w:w="4613" w:type="dxa"/>
            <w:tcBorders>
              <w:top w:val="nil"/>
              <w:left w:val="single" w:sz="2" w:space="0" w:color="000000"/>
              <w:bottom w:val="single" w:sz="2" w:space="0" w:color="000000"/>
              <w:right w:val="nil"/>
            </w:tcBorders>
          </w:tcPr>
          <w:p w14:paraId="6DC20186"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46C16FEF"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05F00037" w14:textId="77777777" w:rsidR="00E60F5A" w:rsidRPr="000958CE" w:rsidRDefault="00E60F5A" w:rsidP="00964B0B">
            <w:pPr>
              <w:rPr>
                <w:sz w:val="18"/>
                <w:szCs w:val="18"/>
                <w:lang w:val="en-US"/>
              </w:rPr>
            </w:pPr>
            <w:r w:rsidRPr="000958CE">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6344F008" w14:textId="77777777" w:rsidR="00E60F5A" w:rsidRPr="000958CE" w:rsidRDefault="00E60F5A" w:rsidP="00964B0B">
            <w:pPr>
              <w:rPr>
                <w:sz w:val="18"/>
                <w:szCs w:val="18"/>
                <w:lang w:val="en-US"/>
              </w:rPr>
            </w:pPr>
          </w:p>
        </w:tc>
      </w:tr>
      <w:tr w:rsidR="00E60F5A" w:rsidRPr="000958CE" w14:paraId="5C8A2037" w14:textId="77777777" w:rsidTr="00E60F5A">
        <w:tc>
          <w:tcPr>
            <w:tcW w:w="699" w:type="dxa"/>
            <w:tcBorders>
              <w:top w:val="nil"/>
              <w:left w:val="single" w:sz="2" w:space="0" w:color="000000"/>
              <w:bottom w:val="single" w:sz="2" w:space="0" w:color="000000"/>
              <w:right w:val="nil"/>
            </w:tcBorders>
          </w:tcPr>
          <w:p w14:paraId="6D4AA6D0"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63EE6708" w14:textId="77777777" w:rsidR="00E60F5A" w:rsidRPr="000958CE" w:rsidRDefault="00E60F5A" w:rsidP="00964B0B">
            <w:pPr>
              <w:rPr>
                <w:sz w:val="16"/>
                <w:szCs w:val="16"/>
                <w:lang w:val="en-US"/>
              </w:rPr>
            </w:pPr>
            <w:r w:rsidRPr="000958CE">
              <w:rPr>
                <w:sz w:val="16"/>
                <w:szCs w:val="16"/>
                <w:lang w:val="en-US"/>
              </w:rPr>
              <w:t>2952240005100</w:t>
            </w:r>
          </w:p>
        </w:tc>
        <w:tc>
          <w:tcPr>
            <w:tcW w:w="4613" w:type="dxa"/>
            <w:tcBorders>
              <w:top w:val="nil"/>
              <w:left w:val="single" w:sz="2" w:space="0" w:color="000000"/>
              <w:bottom w:val="single" w:sz="2" w:space="0" w:color="000000"/>
              <w:right w:val="nil"/>
            </w:tcBorders>
          </w:tcPr>
          <w:p w14:paraId="4BF38648"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587352F8"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5B42D3A0" w14:textId="77777777" w:rsidR="00E60F5A" w:rsidRPr="000958CE" w:rsidRDefault="00E60F5A" w:rsidP="00964B0B">
            <w:pPr>
              <w:rPr>
                <w:sz w:val="18"/>
                <w:szCs w:val="18"/>
                <w:lang w:val="en-US"/>
              </w:rPr>
            </w:pPr>
            <w:r w:rsidRPr="000958CE">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2DBD91AB" w14:textId="77777777" w:rsidR="00E60F5A" w:rsidRPr="000958CE" w:rsidRDefault="00E60F5A" w:rsidP="00964B0B">
            <w:pPr>
              <w:rPr>
                <w:sz w:val="18"/>
                <w:szCs w:val="18"/>
                <w:lang w:val="en-US"/>
              </w:rPr>
            </w:pPr>
          </w:p>
        </w:tc>
      </w:tr>
      <w:tr w:rsidR="00E60F5A" w:rsidRPr="000958CE" w14:paraId="10C87E96" w14:textId="77777777" w:rsidTr="00E60F5A">
        <w:tc>
          <w:tcPr>
            <w:tcW w:w="699" w:type="dxa"/>
            <w:tcBorders>
              <w:top w:val="nil"/>
              <w:left w:val="single" w:sz="2" w:space="0" w:color="000000"/>
              <w:bottom w:val="nil"/>
              <w:right w:val="nil"/>
            </w:tcBorders>
          </w:tcPr>
          <w:p w14:paraId="3A02C8AE" w14:textId="77777777" w:rsidR="00E60F5A" w:rsidRPr="000958CE" w:rsidRDefault="00E60F5A" w:rsidP="00964B0B">
            <w:pPr>
              <w:jc w:val="center"/>
              <w:rPr>
                <w:lang w:val="en-US"/>
              </w:rPr>
            </w:pPr>
            <w:r w:rsidRPr="000958CE">
              <w:rPr>
                <w:lang w:val="en-US"/>
              </w:rPr>
              <w:t xml:space="preserve"> </w:t>
            </w:r>
          </w:p>
        </w:tc>
        <w:tc>
          <w:tcPr>
            <w:tcW w:w="1537" w:type="dxa"/>
            <w:tcBorders>
              <w:top w:val="nil"/>
              <w:left w:val="single" w:sz="2" w:space="0" w:color="000000"/>
              <w:bottom w:val="nil"/>
              <w:right w:val="nil"/>
            </w:tcBorders>
          </w:tcPr>
          <w:p w14:paraId="17D987DE" w14:textId="77777777" w:rsidR="00E60F5A" w:rsidRPr="000958CE" w:rsidRDefault="00E60F5A" w:rsidP="00964B0B">
            <w:pPr>
              <w:rPr>
                <w:lang w:val="en-US"/>
              </w:rPr>
            </w:pPr>
          </w:p>
        </w:tc>
        <w:tc>
          <w:tcPr>
            <w:tcW w:w="4613" w:type="dxa"/>
            <w:tcBorders>
              <w:top w:val="nil"/>
              <w:left w:val="single" w:sz="2" w:space="0" w:color="000000"/>
              <w:bottom w:val="nil"/>
              <w:right w:val="nil"/>
            </w:tcBorders>
          </w:tcPr>
          <w:p w14:paraId="0F3DFC29" w14:textId="77777777" w:rsidR="00E60F5A" w:rsidRPr="000958CE" w:rsidRDefault="00E60F5A" w:rsidP="00964B0B">
            <w:pPr>
              <w:rPr>
                <w:rFonts w:ascii="Times New Roman CYR" w:hAnsi="Times New Roman CYR" w:cs="Times New Roman CYR"/>
                <w:b/>
                <w:bCs/>
                <w:sz w:val="22"/>
                <w:szCs w:val="22"/>
                <w:lang/>
              </w:rPr>
            </w:pPr>
            <w:r w:rsidRPr="000958CE">
              <w:rPr>
                <w:rFonts w:ascii="Times New Roman CYR" w:hAnsi="Times New Roman CYR" w:cs="Times New Roman CYR"/>
                <w:b/>
                <w:bCs/>
                <w:sz w:val="22"/>
                <w:szCs w:val="22"/>
                <w:lang/>
              </w:rPr>
              <w:t xml:space="preserve">5.3. Amenajarea trotuarului proiectat </w:t>
            </w:r>
          </w:p>
        </w:tc>
        <w:tc>
          <w:tcPr>
            <w:tcW w:w="978" w:type="dxa"/>
            <w:tcBorders>
              <w:top w:val="nil"/>
              <w:left w:val="single" w:sz="2" w:space="0" w:color="000000"/>
              <w:bottom w:val="nil"/>
              <w:right w:val="nil"/>
            </w:tcBorders>
          </w:tcPr>
          <w:p w14:paraId="57FF6053" w14:textId="77777777" w:rsidR="00E60F5A" w:rsidRPr="000958CE" w:rsidRDefault="00E60F5A" w:rsidP="00964B0B">
            <w:pPr>
              <w:rPr>
                <w:lang w:val="en-US"/>
              </w:rPr>
            </w:pPr>
          </w:p>
        </w:tc>
        <w:tc>
          <w:tcPr>
            <w:tcW w:w="1118" w:type="dxa"/>
            <w:tcBorders>
              <w:top w:val="nil"/>
              <w:left w:val="single" w:sz="2" w:space="0" w:color="000000"/>
              <w:bottom w:val="nil"/>
              <w:right w:val="nil"/>
            </w:tcBorders>
          </w:tcPr>
          <w:p w14:paraId="7B1F292A" w14:textId="77777777" w:rsidR="00E60F5A" w:rsidRPr="000958CE" w:rsidRDefault="00E60F5A" w:rsidP="00964B0B">
            <w:pPr>
              <w:rPr>
                <w:lang w:val="en-US"/>
              </w:rPr>
            </w:pPr>
          </w:p>
        </w:tc>
        <w:tc>
          <w:tcPr>
            <w:tcW w:w="1119" w:type="dxa"/>
            <w:tcBorders>
              <w:top w:val="nil"/>
              <w:left w:val="single" w:sz="2" w:space="0" w:color="000000"/>
              <w:bottom w:val="nil"/>
              <w:right w:val="single" w:sz="2" w:space="0" w:color="000000"/>
            </w:tcBorders>
          </w:tcPr>
          <w:p w14:paraId="757B285D" w14:textId="77777777" w:rsidR="00E60F5A" w:rsidRPr="000958CE" w:rsidRDefault="00E60F5A" w:rsidP="00964B0B">
            <w:pPr>
              <w:rPr>
                <w:lang w:val="en-US"/>
              </w:rPr>
            </w:pPr>
          </w:p>
        </w:tc>
      </w:tr>
      <w:tr w:rsidR="00E60F5A" w:rsidRPr="000958CE" w14:paraId="1495C790" w14:textId="77777777" w:rsidTr="00E60F5A">
        <w:tc>
          <w:tcPr>
            <w:tcW w:w="699" w:type="dxa"/>
            <w:tcBorders>
              <w:top w:val="single" w:sz="2" w:space="0" w:color="000000"/>
              <w:left w:val="single" w:sz="2" w:space="0" w:color="000000"/>
              <w:bottom w:val="single" w:sz="2" w:space="0" w:color="000000"/>
              <w:right w:val="nil"/>
            </w:tcBorders>
            <w:vAlign w:val="center"/>
          </w:tcPr>
          <w:p w14:paraId="76ACEB46" w14:textId="77777777" w:rsidR="00E60F5A" w:rsidRPr="000958CE" w:rsidRDefault="00E60F5A" w:rsidP="00964B0B">
            <w:pPr>
              <w:jc w:val="center"/>
              <w:rPr>
                <w:sz w:val="22"/>
                <w:szCs w:val="22"/>
                <w:lang w:val="en-US"/>
              </w:rPr>
            </w:pPr>
            <w:r w:rsidRPr="000958CE">
              <w:rPr>
                <w:sz w:val="22"/>
                <w:szCs w:val="22"/>
                <w:lang w:val="en-US"/>
              </w:rPr>
              <w:t>67</w:t>
            </w:r>
          </w:p>
        </w:tc>
        <w:tc>
          <w:tcPr>
            <w:tcW w:w="1537" w:type="dxa"/>
            <w:tcBorders>
              <w:top w:val="single" w:sz="2" w:space="0" w:color="000000"/>
              <w:left w:val="single" w:sz="2" w:space="0" w:color="000000"/>
              <w:bottom w:val="single" w:sz="2" w:space="0" w:color="000000"/>
              <w:right w:val="nil"/>
            </w:tcBorders>
            <w:vAlign w:val="center"/>
          </w:tcPr>
          <w:p w14:paraId="62CAD1C4" w14:textId="77777777" w:rsidR="00E60F5A" w:rsidRPr="000958CE" w:rsidRDefault="00E60F5A" w:rsidP="00964B0B">
            <w:pPr>
              <w:jc w:val="center"/>
              <w:rPr>
                <w:sz w:val="22"/>
                <w:szCs w:val="22"/>
                <w:lang w:val="en-US"/>
              </w:rPr>
            </w:pPr>
            <w:r w:rsidRPr="000958CE">
              <w:rPr>
                <w:sz w:val="22"/>
                <w:szCs w:val="22"/>
                <w:lang w:val="en-US"/>
              </w:rPr>
              <w:t>Dl111</w:t>
            </w:r>
          </w:p>
          <w:p w14:paraId="19DE3747" w14:textId="77777777" w:rsidR="00E60F5A" w:rsidRPr="000958CE" w:rsidRDefault="00E60F5A" w:rsidP="00964B0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CFB67EB" w14:textId="77777777" w:rsidR="00E60F5A" w:rsidRPr="000958CE" w:rsidRDefault="00E60F5A" w:rsidP="00964B0B">
            <w:pPr>
              <w:rPr>
                <w:rFonts w:ascii="Times New Roman CYR" w:hAnsi="Times New Roman CYR" w:cs="Times New Roman CYR"/>
                <w:sz w:val="22"/>
                <w:szCs w:val="22"/>
                <w:lang/>
              </w:rPr>
            </w:pPr>
            <w:r w:rsidRPr="000958CE">
              <w:rPr>
                <w:rFonts w:ascii="Times New Roman CYR" w:hAnsi="Times New Roman CYR" w:cs="Times New Roman CYR"/>
                <w:sz w:val="22"/>
                <w:szCs w:val="22"/>
                <w:lang/>
              </w:rPr>
              <w:t>Executarea mecanizata a straturilor de fundatie cu h=12 cm din piatra sparta la trotuare (paitra sparta LA30 fr.16-32mm )</w:t>
            </w:r>
          </w:p>
        </w:tc>
        <w:tc>
          <w:tcPr>
            <w:tcW w:w="978" w:type="dxa"/>
            <w:tcBorders>
              <w:top w:val="single" w:sz="2" w:space="0" w:color="000000"/>
              <w:left w:val="single" w:sz="2" w:space="0" w:color="000000"/>
              <w:bottom w:val="single" w:sz="2" w:space="0" w:color="000000"/>
              <w:right w:val="nil"/>
            </w:tcBorders>
            <w:vAlign w:val="center"/>
          </w:tcPr>
          <w:p w14:paraId="53CEAD5D" w14:textId="77777777" w:rsidR="00E60F5A" w:rsidRPr="000958CE" w:rsidRDefault="00E60F5A" w:rsidP="00964B0B">
            <w:pPr>
              <w:jc w:val="center"/>
              <w:rPr>
                <w:sz w:val="22"/>
                <w:szCs w:val="22"/>
                <w:lang w:val="en-US"/>
              </w:rPr>
            </w:pPr>
            <w:r w:rsidRPr="000958CE">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3ADDA087" w14:textId="77777777" w:rsidR="00E60F5A" w:rsidRPr="000958CE" w:rsidRDefault="00E60F5A" w:rsidP="00964B0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364296B" w14:textId="77777777" w:rsidR="00E60F5A" w:rsidRPr="000958CE" w:rsidRDefault="00E60F5A" w:rsidP="00964B0B">
            <w:pPr>
              <w:jc w:val="right"/>
              <w:rPr>
                <w:lang w:val="en-US"/>
              </w:rPr>
            </w:pPr>
            <w:r w:rsidRPr="000958CE">
              <w:rPr>
                <w:lang w:val="en-US"/>
              </w:rPr>
              <w:t>994,40</w:t>
            </w:r>
          </w:p>
        </w:tc>
      </w:tr>
      <w:tr w:rsidR="00E60F5A" w:rsidRPr="000958CE" w14:paraId="2DBB5F7E" w14:textId="77777777" w:rsidTr="00E60F5A">
        <w:tc>
          <w:tcPr>
            <w:tcW w:w="699" w:type="dxa"/>
            <w:tcBorders>
              <w:top w:val="nil"/>
              <w:left w:val="single" w:sz="2" w:space="0" w:color="000000"/>
              <w:bottom w:val="single" w:sz="2" w:space="0" w:color="000000"/>
              <w:right w:val="nil"/>
            </w:tcBorders>
          </w:tcPr>
          <w:p w14:paraId="5115A30C"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461CE4FE" w14:textId="77777777" w:rsidR="00E60F5A" w:rsidRPr="000958CE" w:rsidRDefault="00E60F5A" w:rsidP="00964B0B">
            <w:pPr>
              <w:rPr>
                <w:sz w:val="16"/>
                <w:szCs w:val="16"/>
                <w:lang w:val="en-US"/>
              </w:rPr>
            </w:pPr>
            <w:r w:rsidRPr="000958CE">
              <w:rPr>
                <w:sz w:val="16"/>
                <w:szCs w:val="16"/>
                <w:lang w:val="en-US"/>
              </w:rPr>
              <w:t>9310060019930</w:t>
            </w:r>
          </w:p>
        </w:tc>
        <w:tc>
          <w:tcPr>
            <w:tcW w:w="4613" w:type="dxa"/>
            <w:tcBorders>
              <w:top w:val="nil"/>
              <w:left w:val="single" w:sz="2" w:space="0" w:color="000000"/>
              <w:bottom w:val="single" w:sz="2" w:space="0" w:color="000000"/>
              <w:right w:val="nil"/>
            </w:tcBorders>
          </w:tcPr>
          <w:p w14:paraId="5D89B1BF"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0674E58D" w14:textId="77777777" w:rsidR="00E60F5A" w:rsidRPr="000958CE" w:rsidRDefault="00E60F5A" w:rsidP="00964B0B">
            <w:pPr>
              <w:rPr>
                <w:sz w:val="18"/>
                <w:szCs w:val="18"/>
                <w:lang w:val="en-US"/>
              </w:rPr>
            </w:pPr>
            <w:r w:rsidRPr="000958CE">
              <w:rPr>
                <w:sz w:val="18"/>
                <w:szCs w:val="18"/>
                <w:lang w:val="en-US"/>
              </w:rPr>
              <w:t>h-om</w:t>
            </w:r>
          </w:p>
        </w:tc>
        <w:tc>
          <w:tcPr>
            <w:tcW w:w="1118" w:type="dxa"/>
            <w:tcBorders>
              <w:top w:val="nil"/>
              <w:left w:val="single" w:sz="2" w:space="0" w:color="000000"/>
              <w:bottom w:val="single" w:sz="2" w:space="0" w:color="000000"/>
              <w:right w:val="nil"/>
            </w:tcBorders>
            <w:vAlign w:val="center"/>
          </w:tcPr>
          <w:p w14:paraId="4D96FAAF" w14:textId="77777777" w:rsidR="00E60F5A" w:rsidRPr="000958CE" w:rsidRDefault="00E60F5A" w:rsidP="00964B0B">
            <w:pPr>
              <w:rPr>
                <w:sz w:val="18"/>
                <w:szCs w:val="18"/>
                <w:lang w:val="en-US"/>
              </w:rPr>
            </w:pPr>
            <w:r w:rsidRPr="000958CE">
              <w:rPr>
                <w:sz w:val="18"/>
                <w:szCs w:val="18"/>
                <w:lang w:val="en-US"/>
              </w:rPr>
              <w:t>0,256</w:t>
            </w:r>
          </w:p>
        </w:tc>
        <w:tc>
          <w:tcPr>
            <w:tcW w:w="1119" w:type="dxa"/>
            <w:tcBorders>
              <w:top w:val="nil"/>
              <w:left w:val="single" w:sz="2" w:space="0" w:color="000000"/>
              <w:bottom w:val="single" w:sz="2" w:space="0" w:color="000000"/>
              <w:right w:val="single" w:sz="2" w:space="0" w:color="000000"/>
            </w:tcBorders>
            <w:vAlign w:val="center"/>
          </w:tcPr>
          <w:p w14:paraId="341BE8B6" w14:textId="77777777" w:rsidR="00E60F5A" w:rsidRPr="000958CE" w:rsidRDefault="00E60F5A" w:rsidP="00964B0B">
            <w:pPr>
              <w:rPr>
                <w:sz w:val="18"/>
                <w:szCs w:val="18"/>
                <w:lang w:val="en-US"/>
              </w:rPr>
            </w:pPr>
          </w:p>
        </w:tc>
      </w:tr>
      <w:tr w:rsidR="00E60F5A" w:rsidRPr="000958CE" w14:paraId="04F8FB32" w14:textId="77777777" w:rsidTr="00E60F5A">
        <w:tc>
          <w:tcPr>
            <w:tcW w:w="699" w:type="dxa"/>
            <w:tcBorders>
              <w:top w:val="nil"/>
              <w:left w:val="single" w:sz="2" w:space="0" w:color="000000"/>
              <w:bottom w:val="single" w:sz="2" w:space="0" w:color="000000"/>
              <w:right w:val="nil"/>
            </w:tcBorders>
          </w:tcPr>
          <w:p w14:paraId="084B224B"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456F4F98" w14:textId="77777777" w:rsidR="00E60F5A" w:rsidRPr="000958CE" w:rsidRDefault="00E60F5A" w:rsidP="00964B0B">
            <w:pPr>
              <w:rPr>
                <w:sz w:val="16"/>
                <w:szCs w:val="16"/>
                <w:lang w:val="en-US"/>
              </w:rPr>
            </w:pPr>
            <w:r w:rsidRPr="000958CE">
              <w:rPr>
                <w:sz w:val="16"/>
                <w:szCs w:val="16"/>
                <w:lang w:val="en-US"/>
              </w:rPr>
              <w:t>1411122201672-1632</w:t>
            </w:r>
          </w:p>
        </w:tc>
        <w:tc>
          <w:tcPr>
            <w:tcW w:w="4613" w:type="dxa"/>
            <w:tcBorders>
              <w:top w:val="nil"/>
              <w:left w:val="single" w:sz="2" w:space="0" w:color="000000"/>
              <w:bottom w:val="single" w:sz="2" w:space="0" w:color="000000"/>
              <w:right w:val="nil"/>
            </w:tcBorders>
          </w:tcPr>
          <w:p w14:paraId="5A4D4479"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Paitra sparta LA30 fr.16-32mm</w:t>
            </w:r>
          </w:p>
        </w:tc>
        <w:tc>
          <w:tcPr>
            <w:tcW w:w="978" w:type="dxa"/>
            <w:tcBorders>
              <w:top w:val="nil"/>
              <w:left w:val="single" w:sz="2" w:space="0" w:color="000000"/>
              <w:bottom w:val="single" w:sz="2" w:space="0" w:color="000000"/>
              <w:right w:val="nil"/>
            </w:tcBorders>
            <w:vAlign w:val="center"/>
          </w:tcPr>
          <w:p w14:paraId="6148B005" w14:textId="77777777" w:rsidR="00E60F5A" w:rsidRPr="000958CE" w:rsidRDefault="00E60F5A" w:rsidP="00964B0B">
            <w:pPr>
              <w:rPr>
                <w:sz w:val="18"/>
                <w:szCs w:val="18"/>
                <w:lang w:val="en-US"/>
              </w:rPr>
            </w:pPr>
            <w:r w:rsidRPr="000958CE">
              <w:rPr>
                <w:sz w:val="18"/>
                <w:szCs w:val="18"/>
                <w:lang w:val="en-US"/>
              </w:rPr>
              <w:t>m3</w:t>
            </w:r>
          </w:p>
        </w:tc>
        <w:tc>
          <w:tcPr>
            <w:tcW w:w="1118" w:type="dxa"/>
            <w:tcBorders>
              <w:top w:val="nil"/>
              <w:left w:val="single" w:sz="2" w:space="0" w:color="000000"/>
              <w:bottom w:val="single" w:sz="2" w:space="0" w:color="000000"/>
              <w:right w:val="nil"/>
            </w:tcBorders>
            <w:vAlign w:val="center"/>
          </w:tcPr>
          <w:p w14:paraId="3C959665" w14:textId="77777777" w:rsidR="00E60F5A" w:rsidRPr="000958CE" w:rsidRDefault="00E60F5A" w:rsidP="00964B0B">
            <w:pPr>
              <w:rPr>
                <w:sz w:val="18"/>
                <w:szCs w:val="18"/>
                <w:lang w:val="en-US"/>
              </w:rPr>
            </w:pPr>
            <w:r w:rsidRPr="000958CE">
              <w:rPr>
                <w:sz w:val="18"/>
                <w:szCs w:val="18"/>
                <w:lang w:val="en-US"/>
              </w:rPr>
              <w:t>0,174</w:t>
            </w:r>
          </w:p>
        </w:tc>
        <w:tc>
          <w:tcPr>
            <w:tcW w:w="1119" w:type="dxa"/>
            <w:tcBorders>
              <w:top w:val="nil"/>
              <w:left w:val="single" w:sz="2" w:space="0" w:color="000000"/>
              <w:bottom w:val="single" w:sz="2" w:space="0" w:color="000000"/>
              <w:right w:val="single" w:sz="2" w:space="0" w:color="000000"/>
            </w:tcBorders>
            <w:vAlign w:val="center"/>
          </w:tcPr>
          <w:p w14:paraId="51B76DB8" w14:textId="77777777" w:rsidR="00E60F5A" w:rsidRPr="000958CE" w:rsidRDefault="00E60F5A" w:rsidP="00964B0B">
            <w:pPr>
              <w:rPr>
                <w:sz w:val="18"/>
                <w:szCs w:val="18"/>
                <w:lang w:val="en-US"/>
              </w:rPr>
            </w:pPr>
          </w:p>
        </w:tc>
      </w:tr>
      <w:tr w:rsidR="00E60F5A" w:rsidRPr="000958CE" w14:paraId="6D0C1486" w14:textId="77777777" w:rsidTr="00E60F5A">
        <w:tc>
          <w:tcPr>
            <w:tcW w:w="699" w:type="dxa"/>
            <w:tcBorders>
              <w:top w:val="nil"/>
              <w:left w:val="single" w:sz="2" w:space="0" w:color="000000"/>
              <w:bottom w:val="single" w:sz="2" w:space="0" w:color="000000"/>
              <w:right w:val="nil"/>
            </w:tcBorders>
          </w:tcPr>
          <w:p w14:paraId="5EC96E5A"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709B4D95" w14:textId="77777777" w:rsidR="00E60F5A" w:rsidRPr="000958CE" w:rsidRDefault="00E60F5A" w:rsidP="00964B0B">
            <w:pPr>
              <w:rPr>
                <w:sz w:val="16"/>
                <w:szCs w:val="16"/>
                <w:lang w:val="en-US"/>
              </w:rPr>
            </w:pPr>
            <w:r w:rsidRPr="000958CE">
              <w:rPr>
                <w:sz w:val="16"/>
                <w:szCs w:val="16"/>
                <w:lang w:val="en-US"/>
              </w:rPr>
              <w:t>4100116202806</w:t>
            </w:r>
          </w:p>
        </w:tc>
        <w:tc>
          <w:tcPr>
            <w:tcW w:w="4613" w:type="dxa"/>
            <w:tcBorders>
              <w:top w:val="nil"/>
              <w:left w:val="single" w:sz="2" w:space="0" w:color="000000"/>
              <w:bottom w:val="single" w:sz="2" w:space="0" w:color="000000"/>
              <w:right w:val="nil"/>
            </w:tcBorders>
          </w:tcPr>
          <w:p w14:paraId="10FC33A2"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365593E9" w14:textId="77777777" w:rsidR="00E60F5A" w:rsidRPr="000958CE" w:rsidRDefault="00E60F5A" w:rsidP="00964B0B">
            <w:pPr>
              <w:rPr>
                <w:sz w:val="18"/>
                <w:szCs w:val="18"/>
                <w:lang w:val="en-US"/>
              </w:rPr>
            </w:pPr>
            <w:r w:rsidRPr="000958CE">
              <w:rPr>
                <w:sz w:val="18"/>
                <w:szCs w:val="18"/>
                <w:lang w:val="en-US"/>
              </w:rPr>
              <w:t>m3</w:t>
            </w:r>
          </w:p>
        </w:tc>
        <w:tc>
          <w:tcPr>
            <w:tcW w:w="1118" w:type="dxa"/>
            <w:tcBorders>
              <w:top w:val="nil"/>
              <w:left w:val="single" w:sz="2" w:space="0" w:color="000000"/>
              <w:bottom w:val="single" w:sz="2" w:space="0" w:color="000000"/>
              <w:right w:val="nil"/>
            </w:tcBorders>
            <w:vAlign w:val="center"/>
          </w:tcPr>
          <w:p w14:paraId="0C18251E" w14:textId="77777777" w:rsidR="00E60F5A" w:rsidRPr="000958CE" w:rsidRDefault="00E60F5A" w:rsidP="00964B0B">
            <w:pPr>
              <w:rPr>
                <w:sz w:val="18"/>
                <w:szCs w:val="18"/>
                <w:lang w:val="en-US"/>
              </w:rPr>
            </w:pPr>
            <w:r w:rsidRPr="000958CE">
              <w:rPr>
                <w:sz w:val="18"/>
                <w:szCs w:val="18"/>
                <w:lang w:val="en-US"/>
              </w:rPr>
              <w:t>0,02</w:t>
            </w:r>
          </w:p>
        </w:tc>
        <w:tc>
          <w:tcPr>
            <w:tcW w:w="1119" w:type="dxa"/>
            <w:tcBorders>
              <w:top w:val="nil"/>
              <w:left w:val="single" w:sz="2" w:space="0" w:color="000000"/>
              <w:bottom w:val="single" w:sz="2" w:space="0" w:color="000000"/>
              <w:right w:val="single" w:sz="2" w:space="0" w:color="000000"/>
            </w:tcBorders>
            <w:vAlign w:val="center"/>
          </w:tcPr>
          <w:p w14:paraId="1554B0B7" w14:textId="77777777" w:rsidR="00E60F5A" w:rsidRPr="000958CE" w:rsidRDefault="00E60F5A" w:rsidP="00964B0B">
            <w:pPr>
              <w:rPr>
                <w:sz w:val="18"/>
                <w:szCs w:val="18"/>
                <w:lang w:val="en-US"/>
              </w:rPr>
            </w:pPr>
          </w:p>
        </w:tc>
      </w:tr>
      <w:tr w:rsidR="00E60F5A" w:rsidRPr="000958CE" w14:paraId="677C8ECB" w14:textId="77777777" w:rsidTr="00E60F5A">
        <w:tc>
          <w:tcPr>
            <w:tcW w:w="699" w:type="dxa"/>
            <w:tcBorders>
              <w:top w:val="nil"/>
              <w:left w:val="single" w:sz="2" w:space="0" w:color="000000"/>
              <w:bottom w:val="single" w:sz="2" w:space="0" w:color="000000"/>
              <w:right w:val="nil"/>
            </w:tcBorders>
          </w:tcPr>
          <w:p w14:paraId="037C53CA"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53A730A4" w14:textId="77777777" w:rsidR="00E60F5A" w:rsidRPr="000958CE" w:rsidRDefault="00E60F5A" w:rsidP="00964B0B">
            <w:pPr>
              <w:rPr>
                <w:sz w:val="16"/>
                <w:szCs w:val="16"/>
                <w:lang w:val="en-US"/>
              </w:rPr>
            </w:pPr>
            <w:r w:rsidRPr="000958CE">
              <w:rPr>
                <w:sz w:val="16"/>
                <w:szCs w:val="16"/>
                <w:lang w:val="en-US"/>
              </w:rPr>
              <w:t>2952240004105</w:t>
            </w:r>
          </w:p>
        </w:tc>
        <w:tc>
          <w:tcPr>
            <w:tcW w:w="4613" w:type="dxa"/>
            <w:tcBorders>
              <w:top w:val="nil"/>
              <w:left w:val="single" w:sz="2" w:space="0" w:color="000000"/>
              <w:bottom w:val="single" w:sz="2" w:space="0" w:color="000000"/>
              <w:right w:val="nil"/>
            </w:tcBorders>
          </w:tcPr>
          <w:p w14:paraId="5001EFA0"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Compactor 5-6 t</w:t>
            </w:r>
          </w:p>
        </w:tc>
        <w:tc>
          <w:tcPr>
            <w:tcW w:w="978" w:type="dxa"/>
            <w:tcBorders>
              <w:top w:val="nil"/>
              <w:left w:val="single" w:sz="2" w:space="0" w:color="000000"/>
              <w:bottom w:val="single" w:sz="2" w:space="0" w:color="000000"/>
              <w:right w:val="nil"/>
            </w:tcBorders>
            <w:vAlign w:val="center"/>
          </w:tcPr>
          <w:p w14:paraId="7552A41D"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7E6EE850" w14:textId="77777777" w:rsidR="00E60F5A" w:rsidRPr="000958CE" w:rsidRDefault="00E60F5A" w:rsidP="00964B0B">
            <w:pPr>
              <w:rPr>
                <w:sz w:val="18"/>
                <w:szCs w:val="18"/>
                <w:lang w:val="en-US"/>
              </w:rPr>
            </w:pPr>
            <w:r w:rsidRPr="000958CE">
              <w:rPr>
                <w:sz w:val="18"/>
                <w:szCs w:val="18"/>
                <w:lang w:val="en-US"/>
              </w:rPr>
              <w:t>0,0146</w:t>
            </w:r>
          </w:p>
        </w:tc>
        <w:tc>
          <w:tcPr>
            <w:tcW w:w="1119" w:type="dxa"/>
            <w:tcBorders>
              <w:top w:val="nil"/>
              <w:left w:val="single" w:sz="2" w:space="0" w:color="000000"/>
              <w:bottom w:val="single" w:sz="2" w:space="0" w:color="000000"/>
              <w:right w:val="single" w:sz="2" w:space="0" w:color="000000"/>
            </w:tcBorders>
            <w:vAlign w:val="center"/>
          </w:tcPr>
          <w:p w14:paraId="7FD347F5" w14:textId="77777777" w:rsidR="00E60F5A" w:rsidRPr="000958CE" w:rsidRDefault="00E60F5A" w:rsidP="00964B0B">
            <w:pPr>
              <w:rPr>
                <w:sz w:val="18"/>
                <w:szCs w:val="18"/>
                <w:lang w:val="en-US"/>
              </w:rPr>
            </w:pPr>
          </w:p>
        </w:tc>
      </w:tr>
      <w:tr w:rsidR="00E60F5A" w:rsidRPr="000958CE" w14:paraId="183651DD" w14:textId="77777777" w:rsidTr="00E60F5A">
        <w:tc>
          <w:tcPr>
            <w:tcW w:w="699" w:type="dxa"/>
            <w:tcBorders>
              <w:top w:val="nil"/>
              <w:left w:val="single" w:sz="2" w:space="0" w:color="000000"/>
              <w:bottom w:val="single" w:sz="2" w:space="0" w:color="000000"/>
              <w:right w:val="nil"/>
            </w:tcBorders>
          </w:tcPr>
          <w:p w14:paraId="307EE746"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0F7B46FE" w14:textId="77777777" w:rsidR="00E60F5A" w:rsidRPr="000958CE" w:rsidRDefault="00E60F5A" w:rsidP="00964B0B">
            <w:pPr>
              <w:rPr>
                <w:sz w:val="16"/>
                <w:szCs w:val="16"/>
                <w:lang w:val="en-US"/>
              </w:rPr>
            </w:pPr>
            <w:r w:rsidRPr="000958CE">
              <w:rPr>
                <w:sz w:val="16"/>
                <w:szCs w:val="16"/>
                <w:lang w:val="en-US"/>
              </w:rPr>
              <w:t>3410540005603</w:t>
            </w:r>
          </w:p>
        </w:tc>
        <w:tc>
          <w:tcPr>
            <w:tcW w:w="4613" w:type="dxa"/>
            <w:tcBorders>
              <w:top w:val="nil"/>
              <w:left w:val="single" w:sz="2" w:space="0" w:color="000000"/>
              <w:bottom w:val="single" w:sz="2" w:space="0" w:color="000000"/>
              <w:right w:val="nil"/>
            </w:tcBorders>
          </w:tcPr>
          <w:p w14:paraId="075F3A98"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6B579529"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1A022BBA" w14:textId="77777777" w:rsidR="00E60F5A" w:rsidRPr="000958CE" w:rsidRDefault="00E60F5A" w:rsidP="00964B0B">
            <w:pPr>
              <w:rPr>
                <w:sz w:val="18"/>
                <w:szCs w:val="18"/>
                <w:lang w:val="en-US"/>
              </w:rPr>
            </w:pPr>
            <w:r w:rsidRPr="000958CE">
              <w:rPr>
                <w:sz w:val="18"/>
                <w:szCs w:val="18"/>
                <w:lang w:val="en-US"/>
              </w:rPr>
              <w:t>0,0055</w:t>
            </w:r>
          </w:p>
        </w:tc>
        <w:tc>
          <w:tcPr>
            <w:tcW w:w="1119" w:type="dxa"/>
            <w:tcBorders>
              <w:top w:val="nil"/>
              <w:left w:val="single" w:sz="2" w:space="0" w:color="000000"/>
              <w:bottom w:val="single" w:sz="2" w:space="0" w:color="000000"/>
              <w:right w:val="single" w:sz="2" w:space="0" w:color="000000"/>
            </w:tcBorders>
            <w:vAlign w:val="center"/>
          </w:tcPr>
          <w:p w14:paraId="60542C5A" w14:textId="77777777" w:rsidR="00E60F5A" w:rsidRPr="000958CE" w:rsidRDefault="00E60F5A" w:rsidP="00964B0B">
            <w:pPr>
              <w:rPr>
                <w:sz w:val="18"/>
                <w:szCs w:val="18"/>
                <w:lang w:val="en-US"/>
              </w:rPr>
            </w:pPr>
          </w:p>
        </w:tc>
      </w:tr>
      <w:tr w:rsidR="00E60F5A" w:rsidRPr="000958CE" w14:paraId="597BB14C" w14:textId="77777777" w:rsidTr="00E60F5A">
        <w:tc>
          <w:tcPr>
            <w:tcW w:w="699" w:type="dxa"/>
            <w:tcBorders>
              <w:top w:val="single" w:sz="2" w:space="0" w:color="000000"/>
              <w:left w:val="single" w:sz="2" w:space="0" w:color="000000"/>
              <w:bottom w:val="single" w:sz="2" w:space="0" w:color="000000"/>
              <w:right w:val="nil"/>
            </w:tcBorders>
            <w:vAlign w:val="center"/>
          </w:tcPr>
          <w:p w14:paraId="76EF449A" w14:textId="77777777" w:rsidR="00E60F5A" w:rsidRPr="000958CE" w:rsidRDefault="00E60F5A" w:rsidP="00964B0B">
            <w:pPr>
              <w:jc w:val="center"/>
              <w:rPr>
                <w:sz w:val="22"/>
                <w:szCs w:val="22"/>
                <w:lang w:val="en-US"/>
              </w:rPr>
            </w:pPr>
            <w:r w:rsidRPr="000958CE">
              <w:rPr>
                <w:lang w:val="en-US"/>
              </w:rPr>
              <w:lastRenderedPageBreak/>
              <w:t xml:space="preserve"> </w:t>
            </w:r>
            <w:r w:rsidRPr="000958CE">
              <w:rPr>
                <w:sz w:val="22"/>
                <w:szCs w:val="22"/>
                <w:lang w:val="en-US"/>
              </w:rPr>
              <w:t>68</w:t>
            </w:r>
          </w:p>
        </w:tc>
        <w:tc>
          <w:tcPr>
            <w:tcW w:w="1537" w:type="dxa"/>
            <w:tcBorders>
              <w:top w:val="single" w:sz="2" w:space="0" w:color="000000"/>
              <w:left w:val="single" w:sz="2" w:space="0" w:color="000000"/>
              <w:bottom w:val="single" w:sz="2" w:space="0" w:color="000000"/>
              <w:right w:val="nil"/>
            </w:tcBorders>
            <w:vAlign w:val="center"/>
          </w:tcPr>
          <w:p w14:paraId="5427C66C" w14:textId="77777777" w:rsidR="00E60F5A" w:rsidRPr="000958CE" w:rsidRDefault="00E60F5A" w:rsidP="00964B0B">
            <w:pPr>
              <w:jc w:val="center"/>
              <w:rPr>
                <w:sz w:val="22"/>
                <w:szCs w:val="22"/>
                <w:lang w:val="en-US"/>
              </w:rPr>
            </w:pPr>
            <w:r w:rsidRPr="000958CE">
              <w:rPr>
                <w:sz w:val="22"/>
                <w:szCs w:val="22"/>
                <w:lang w:val="en-US"/>
              </w:rPr>
              <w:t>DI112</w:t>
            </w:r>
          </w:p>
          <w:p w14:paraId="14F40E74" w14:textId="77777777" w:rsidR="00E60F5A" w:rsidRPr="000958CE" w:rsidRDefault="00E60F5A" w:rsidP="00964B0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1DB3D39" w14:textId="77777777" w:rsidR="00E60F5A" w:rsidRPr="000958CE" w:rsidRDefault="00E60F5A" w:rsidP="00964B0B">
            <w:pPr>
              <w:rPr>
                <w:rFonts w:ascii="Times New Roman CYR" w:hAnsi="Times New Roman CYR" w:cs="Times New Roman CYR"/>
                <w:sz w:val="22"/>
                <w:szCs w:val="22"/>
                <w:lang/>
              </w:rPr>
            </w:pPr>
            <w:r w:rsidRPr="000958CE">
              <w:rPr>
                <w:rFonts w:ascii="Times New Roman CYR" w:hAnsi="Times New Roman CYR" w:cs="Times New Roman CYR"/>
                <w:sz w:val="22"/>
                <w:szCs w:val="22"/>
                <w:lang/>
              </w:rPr>
              <w:t>Pentru fiecare 1 cm schimbare a grosimii stratului de piatra sparta se adauga sau se scade la norma Dl111 (k=3)</w:t>
            </w:r>
          </w:p>
        </w:tc>
        <w:tc>
          <w:tcPr>
            <w:tcW w:w="978" w:type="dxa"/>
            <w:tcBorders>
              <w:top w:val="single" w:sz="2" w:space="0" w:color="000000"/>
              <w:left w:val="single" w:sz="2" w:space="0" w:color="000000"/>
              <w:bottom w:val="single" w:sz="2" w:space="0" w:color="000000"/>
              <w:right w:val="nil"/>
            </w:tcBorders>
            <w:vAlign w:val="center"/>
          </w:tcPr>
          <w:p w14:paraId="02C89FAF" w14:textId="77777777" w:rsidR="00E60F5A" w:rsidRPr="000958CE" w:rsidRDefault="00E60F5A" w:rsidP="00964B0B">
            <w:pPr>
              <w:jc w:val="center"/>
              <w:rPr>
                <w:sz w:val="22"/>
                <w:szCs w:val="22"/>
                <w:lang w:val="en-US"/>
              </w:rPr>
            </w:pPr>
            <w:r w:rsidRPr="000958CE">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65A2A64F" w14:textId="77777777" w:rsidR="00E60F5A" w:rsidRPr="000958CE" w:rsidRDefault="00E60F5A" w:rsidP="00964B0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BD30536" w14:textId="77777777" w:rsidR="00E60F5A" w:rsidRPr="000958CE" w:rsidRDefault="00E60F5A" w:rsidP="00964B0B">
            <w:pPr>
              <w:jc w:val="right"/>
              <w:rPr>
                <w:lang w:val="en-US"/>
              </w:rPr>
            </w:pPr>
            <w:r w:rsidRPr="000958CE">
              <w:rPr>
                <w:lang w:val="en-US"/>
              </w:rPr>
              <w:t>994,40</w:t>
            </w:r>
          </w:p>
        </w:tc>
      </w:tr>
      <w:tr w:rsidR="00E60F5A" w:rsidRPr="000958CE" w14:paraId="34938C9D" w14:textId="77777777" w:rsidTr="00E60F5A">
        <w:tc>
          <w:tcPr>
            <w:tcW w:w="699" w:type="dxa"/>
            <w:tcBorders>
              <w:top w:val="nil"/>
              <w:left w:val="single" w:sz="2" w:space="0" w:color="000000"/>
              <w:bottom w:val="single" w:sz="2" w:space="0" w:color="000000"/>
              <w:right w:val="nil"/>
            </w:tcBorders>
          </w:tcPr>
          <w:p w14:paraId="794D91CA"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2FDEE2C7" w14:textId="77777777" w:rsidR="00E60F5A" w:rsidRPr="000958CE" w:rsidRDefault="00E60F5A" w:rsidP="00964B0B">
            <w:pPr>
              <w:rPr>
                <w:sz w:val="16"/>
                <w:szCs w:val="16"/>
                <w:lang w:val="en-US"/>
              </w:rPr>
            </w:pPr>
            <w:r w:rsidRPr="000958CE">
              <w:rPr>
                <w:sz w:val="16"/>
                <w:szCs w:val="16"/>
                <w:lang w:val="en-US"/>
              </w:rPr>
              <w:t>9310060019930</w:t>
            </w:r>
          </w:p>
        </w:tc>
        <w:tc>
          <w:tcPr>
            <w:tcW w:w="4613" w:type="dxa"/>
            <w:tcBorders>
              <w:top w:val="nil"/>
              <w:left w:val="single" w:sz="2" w:space="0" w:color="000000"/>
              <w:bottom w:val="single" w:sz="2" w:space="0" w:color="000000"/>
              <w:right w:val="nil"/>
            </w:tcBorders>
          </w:tcPr>
          <w:p w14:paraId="14AEB174"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0CDA7BB9" w14:textId="77777777" w:rsidR="00E60F5A" w:rsidRPr="000958CE" w:rsidRDefault="00E60F5A" w:rsidP="00964B0B">
            <w:pPr>
              <w:rPr>
                <w:sz w:val="18"/>
                <w:szCs w:val="18"/>
                <w:lang w:val="en-US"/>
              </w:rPr>
            </w:pPr>
            <w:r w:rsidRPr="000958CE">
              <w:rPr>
                <w:sz w:val="18"/>
                <w:szCs w:val="18"/>
                <w:lang w:val="en-US"/>
              </w:rPr>
              <w:t>h-om</w:t>
            </w:r>
          </w:p>
        </w:tc>
        <w:tc>
          <w:tcPr>
            <w:tcW w:w="1118" w:type="dxa"/>
            <w:tcBorders>
              <w:top w:val="nil"/>
              <w:left w:val="single" w:sz="2" w:space="0" w:color="000000"/>
              <w:bottom w:val="single" w:sz="2" w:space="0" w:color="000000"/>
              <w:right w:val="nil"/>
            </w:tcBorders>
            <w:vAlign w:val="center"/>
          </w:tcPr>
          <w:p w14:paraId="34C90DBF" w14:textId="77777777" w:rsidR="00E60F5A" w:rsidRPr="000958CE" w:rsidRDefault="00E60F5A" w:rsidP="00964B0B">
            <w:pPr>
              <w:rPr>
                <w:sz w:val="18"/>
                <w:szCs w:val="18"/>
                <w:lang w:val="en-US"/>
              </w:rPr>
            </w:pPr>
            <w:r w:rsidRPr="000958CE">
              <w:rPr>
                <w:sz w:val="18"/>
                <w:szCs w:val="18"/>
                <w:lang w:val="en-US"/>
              </w:rPr>
              <w:t>0,0135</w:t>
            </w:r>
          </w:p>
        </w:tc>
        <w:tc>
          <w:tcPr>
            <w:tcW w:w="1119" w:type="dxa"/>
            <w:tcBorders>
              <w:top w:val="nil"/>
              <w:left w:val="single" w:sz="2" w:space="0" w:color="000000"/>
              <w:bottom w:val="single" w:sz="2" w:space="0" w:color="000000"/>
              <w:right w:val="single" w:sz="2" w:space="0" w:color="000000"/>
            </w:tcBorders>
            <w:vAlign w:val="center"/>
          </w:tcPr>
          <w:p w14:paraId="2021324E" w14:textId="77777777" w:rsidR="00E60F5A" w:rsidRPr="000958CE" w:rsidRDefault="00E60F5A" w:rsidP="00964B0B">
            <w:pPr>
              <w:rPr>
                <w:sz w:val="18"/>
                <w:szCs w:val="18"/>
                <w:lang w:val="en-US"/>
              </w:rPr>
            </w:pPr>
          </w:p>
        </w:tc>
      </w:tr>
      <w:tr w:rsidR="00E60F5A" w:rsidRPr="000958CE" w14:paraId="39D330B3" w14:textId="77777777" w:rsidTr="00E60F5A">
        <w:tc>
          <w:tcPr>
            <w:tcW w:w="699" w:type="dxa"/>
            <w:tcBorders>
              <w:top w:val="nil"/>
              <w:left w:val="single" w:sz="2" w:space="0" w:color="000000"/>
              <w:bottom w:val="single" w:sz="2" w:space="0" w:color="000000"/>
              <w:right w:val="nil"/>
            </w:tcBorders>
          </w:tcPr>
          <w:p w14:paraId="1B86384E"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072AD6F1" w14:textId="77777777" w:rsidR="00E60F5A" w:rsidRPr="000958CE" w:rsidRDefault="00E60F5A" w:rsidP="00964B0B">
            <w:pPr>
              <w:rPr>
                <w:sz w:val="16"/>
                <w:szCs w:val="16"/>
                <w:lang w:val="en-US"/>
              </w:rPr>
            </w:pPr>
            <w:r w:rsidRPr="000958CE">
              <w:rPr>
                <w:sz w:val="16"/>
                <w:szCs w:val="16"/>
                <w:lang w:val="en-US"/>
              </w:rPr>
              <w:t>1411122201672-1632</w:t>
            </w:r>
          </w:p>
        </w:tc>
        <w:tc>
          <w:tcPr>
            <w:tcW w:w="4613" w:type="dxa"/>
            <w:tcBorders>
              <w:top w:val="nil"/>
              <w:left w:val="single" w:sz="2" w:space="0" w:color="000000"/>
              <w:bottom w:val="single" w:sz="2" w:space="0" w:color="000000"/>
              <w:right w:val="nil"/>
            </w:tcBorders>
          </w:tcPr>
          <w:p w14:paraId="11847D6C"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Paitra sparta LA30 fr.16-32mm</w:t>
            </w:r>
          </w:p>
        </w:tc>
        <w:tc>
          <w:tcPr>
            <w:tcW w:w="978" w:type="dxa"/>
            <w:tcBorders>
              <w:top w:val="nil"/>
              <w:left w:val="single" w:sz="2" w:space="0" w:color="000000"/>
              <w:bottom w:val="single" w:sz="2" w:space="0" w:color="000000"/>
              <w:right w:val="nil"/>
            </w:tcBorders>
            <w:vAlign w:val="center"/>
          </w:tcPr>
          <w:p w14:paraId="22CC4F9C" w14:textId="77777777" w:rsidR="00E60F5A" w:rsidRPr="000958CE" w:rsidRDefault="00E60F5A" w:rsidP="00964B0B">
            <w:pPr>
              <w:rPr>
                <w:sz w:val="18"/>
                <w:szCs w:val="18"/>
                <w:lang w:val="en-US"/>
              </w:rPr>
            </w:pPr>
            <w:r w:rsidRPr="000958CE">
              <w:rPr>
                <w:sz w:val="18"/>
                <w:szCs w:val="18"/>
                <w:lang w:val="en-US"/>
              </w:rPr>
              <w:t>m3</w:t>
            </w:r>
          </w:p>
        </w:tc>
        <w:tc>
          <w:tcPr>
            <w:tcW w:w="1118" w:type="dxa"/>
            <w:tcBorders>
              <w:top w:val="nil"/>
              <w:left w:val="single" w:sz="2" w:space="0" w:color="000000"/>
              <w:bottom w:val="single" w:sz="2" w:space="0" w:color="000000"/>
              <w:right w:val="nil"/>
            </w:tcBorders>
            <w:vAlign w:val="center"/>
          </w:tcPr>
          <w:p w14:paraId="1316D011" w14:textId="77777777" w:rsidR="00E60F5A" w:rsidRPr="000958CE" w:rsidRDefault="00E60F5A" w:rsidP="00964B0B">
            <w:pPr>
              <w:rPr>
                <w:sz w:val="18"/>
                <w:szCs w:val="18"/>
                <w:lang w:val="en-US"/>
              </w:rPr>
            </w:pPr>
            <w:r w:rsidRPr="000958CE">
              <w:rPr>
                <w:sz w:val="18"/>
                <w:szCs w:val="18"/>
                <w:lang w:val="en-US"/>
              </w:rPr>
              <w:t>0,0057</w:t>
            </w:r>
          </w:p>
        </w:tc>
        <w:tc>
          <w:tcPr>
            <w:tcW w:w="1119" w:type="dxa"/>
            <w:tcBorders>
              <w:top w:val="nil"/>
              <w:left w:val="single" w:sz="2" w:space="0" w:color="000000"/>
              <w:bottom w:val="single" w:sz="2" w:space="0" w:color="000000"/>
              <w:right w:val="single" w:sz="2" w:space="0" w:color="000000"/>
            </w:tcBorders>
            <w:vAlign w:val="center"/>
          </w:tcPr>
          <w:p w14:paraId="6D38DF16" w14:textId="77777777" w:rsidR="00E60F5A" w:rsidRPr="000958CE" w:rsidRDefault="00E60F5A" w:rsidP="00964B0B">
            <w:pPr>
              <w:rPr>
                <w:sz w:val="18"/>
                <w:szCs w:val="18"/>
                <w:lang w:val="en-US"/>
              </w:rPr>
            </w:pPr>
          </w:p>
        </w:tc>
      </w:tr>
      <w:tr w:rsidR="00E60F5A" w:rsidRPr="000958CE" w14:paraId="7D8779E4" w14:textId="77777777" w:rsidTr="00E60F5A">
        <w:tc>
          <w:tcPr>
            <w:tcW w:w="699" w:type="dxa"/>
            <w:tcBorders>
              <w:top w:val="single" w:sz="2" w:space="0" w:color="000000"/>
              <w:left w:val="single" w:sz="2" w:space="0" w:color="000000"/>
              <w:bottom w:val="single" w:sz="2" w:space="0" w:color="000000"/>
              <w:right w:val="nil"/>
            </w:tcBorders>
            <w:vAlign w:val="center"/>
          </w:tcPr>
          <w:p w14:paraId="76001778" w14:textId="77777777" w:rsidR="00E60F5A" w:rsidRPr="000958CE" w:rsidRDefault="00E60F5A" w:rsidP="00964B0B">
            <w:pPr>
              <w:jc w:val="center"/>
              <w:rPr>
                <w:sz w:val="22"/>
                <w:szCs w:val="22"/>
                <w:lang w:val="en-US"/>
              </w:rPr>
            </w:pPr>
            <w:r w:rsidRPr="000958CE">
              <w:rPr>
                <w:lang w:val="en-US"/>
              </w:rPr>
              <w:t xml:space="preserve"> </w:t>
            </w:r>
            <w:r w:rsidRPr="000958CE">
              <w:rPr>
                <w:sz w:val="22"/>
                <w:szCs w:val="22"/>
                <w:lang w:val="en-US"/>
              </w:rPr>
              <w:t>69</w:t>
            </w:r>
          </w:p>
        </w:tc>
        <w:tc>
          <w:tcPr>
            <w:tcW w:w="1537" w:type="dxa"/>
            <w:tcBorders>
              <w:top w:val="single" w:sz="2" w:space="0" w:color="000000"/>
              <w:left w:val="single" w:sz="2" w:space="0" w:color="000000"/>
              <w:bottom w:val="single" w:sz="2" w:space="0" w:color="000000"/>
              <w:right w:val="nil"/>
            </w:tcBorders>
            <w:vAlign w:val="center"/>
          </w:tcPr>
          <w:p w14:paraId="7C914BA1" w14:textId="77777777" w:rsidR="00E60F5A" w:rsidRPr="000958CE" w:rsidRDefault="00E60F5A" w:rsidP="00964B0B">
            <w:pPr>
              <w:jc w:val="center"/>
              <w:rPr>
                <w:sz w:val="22"/>
                <w:szCs w:val="22"/>
                <w:lang w:val="en-US"/>
              </w:rPr>
            </w:pPr>
            <w:r w:rsidRPr="000958CE">
              <w:rPr>
                <w:sz w:val="22"/>
                <w:szCs w:val="22"/>
                <w:lang w:val="en-US"/>
              </w:rPr>
              <w:t>DE18A</w:t>
            </w:r>
          </w:p>
          <w:p w14:paraId="6D0F550C" w14:textId="77777777" w:rsidR="00E60F5A" w:rsidRPr="000958CE" w:rsidRDefault="00E60F5A" w:rsidP="00964B0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03EAD6B" w14:textId="77777777" w:rsidR="00E60F5A" w:rsidRPr="000958CE" w:rsidRDefault="00E60F5A" w:rsidP="00964B0B">
            <w:pPr>
              <w:rPr>
                <w:rFonts w:ascii="Times New Roman CYR" w:hAnsi="Times New Roman CYR" w:cs="Times New Roman CYR"/>
                <w:sz w:val="22"/>
                <w:szCs w:val="22"/>
                <w:lang/>
              </w:rPr>
            </w:pPr>
            <w:r w:rsidRPr="000958CE">
              <w:rPr>
                <w:rFonts w:ascii="Times New Roman CYR" w:hAnsi="Times New Roman CYR" w:cs="Times New Roman CYR"/>
                <w:sz w:val="22"/>
                <w:szCs w:val="22"/>
                <w:lang/>
              </w:rPr>
              <w:t>Pavaje executate din placi de trotuare din beton prefabricat asezate pe un strat din amestec uscat de ciment si nisip, in proportie 1:6, rostuit cu amestec uscat de ciment si nisip, grosime strat de 5 cm (Pavaj h=6cm )</w:t>
            </w:r>
          </w:p>
        </w:tc>
        <w:tc>
          <w:tcPr>
            <w:tcW w:w="978" w:type="dxa"/>
            <w:tcBorders>
              <w:top w:val="single" w:sz="2" w:space="0" w:color="000000"/>
              <w:left w:val="single" w:sz="2" w:space="0" w:color="000000"/>
              <w:bottom w:val="single" w:sz="2" w:space="0" w:color="000000"/>
              <w:right w:val="nil"/>
            </w:tcBorders>
            <w:vAlign w:val="center"/>
          </w:tcPr>
          <w:p w14:paraId="7F8F7F50" w14:textId="77777777" w:rsidR="00E60F5A" w:rsidRPr="000958CE" w:rsidRDefault="00E60F5A" w:rsidP="00964B0B">
            <w:pPr>
              <w:jc w:val="center"/>
              <w:rPr>
                <w:sz w:val="22"/>
                <w:szCs w:val="22"/>
                <w:lang w:val="en-US"/>
              </w:rPr>
            </w:pPr>
            <w:r w:rsidRPr="000958CE">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3F142F07" w14:textId="77777777" w:rsidR="00E60F5A" w:rsidRPr="000958CE" w:rsidRDefault="00E60F5A" w:rsidP="00964B0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45CF74A" w14:textId="77777777" w:rsidR="00E60F5A" w:rsidRPr="000958CE" w:rsidRDefault="00E60F5A" w:rsidP="00964B0B">
            <w:pPr>
              <w:jc w:val="right"/>
              <w:rPr>
                <w:lang w:val="en-US"/>
              </w:rPr>
            </w:pPr>
            <w:r w:rsidRPr="000958CE">
              <w:rPr>
                <w:lang w:val="en-US"/>
              </w:rPr>
              <w:t>994,40</w:t>
            </w:r>
          </w:p>
        </w:tc>
      </w:tr>
      <w:tr w:rsidR="00E60F5A" w:rsidRPr="000958CE" w14:paraId="3C83D584" w14:textId="77777777" w:rsidTr="00E60F5A">
        <w:tc>
          <w:tcPr>
            <w:tcW w:w="699" w:type="dxa"/>
            <w:tcBorders>
              <w:top w:val="nil"/>
              <w:left w:val="single" w:sz="2" w:space="0" w:color="000000"/>
              <w:bottom w:val="single" w:sz="2" w:space="0" w:color="000000"/>
              <w:right w:val="nil"/>
            </w:tcBorders>
          </w:tcPr>
          <w:p w14:paraId="515C1FE1"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563FE4E9" w14:textId="77777777" w:rsidR="00E60F5A" w:rsidRPr="000958CE" w:rsidRDefault="00E60F5A" w:rsidP="00964B0B">
            <w:pPr>
              <w:rPr>
                <w:sz w:val="16"/>
                <w:szCs w:val="16"/>
                <w:lang w:val="en-US"/>
              </w:rPr>
            </w:pPr>
            <w:r w:rsidRPr="000958CE">
              <w:rPr>
                <w:sz w:val="16"/>
                <w:szCs w:val="16"/>
                <w:lang w:val="en-US"/>
              </w:rPr>
              <w:t>7129020012800</w:t>
            </w:r>
          </w:p>
        </w:tc>
        <w:tc>
          <w:tcPr>
            <w:tcW w:w="4613" w:type="dxa"/>
            <w:tcBorders>
              <w:top w:val="nil"/>
              <w:left w:val="single" w:sz="2" w:space="0" w:color="000000"/>
              <w:bottom w:val="single" w:sz="2" w:space="0" w:color="000000"/>
              <w:right w:val="nil"/>
            </w:tcBorders>
          </w:tcPr>
          <w:p w14:paraId="6C3DA73E"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1445E53F" w14:textId="77777777" w:rsidR="00E60F5A" w:rsidRPr="000958CE" w:rsidRDefault="00E60F5A" w:rsidP="00964B0B">
            <w:pPr>
              <w:rPr>
                <w:sz w:val="18"/>
                <w:szCs w:val="18"/>
                <w:lang w:val="en-US"/>
              </w:rPr>
            </w:pPr>
            <w:r w:rsidRPr="000958CE">
              <w:rPr>
                <w:sz w:val="18"/>
                <w:szCs w:val="18"/>
                <w:lang w:val="en-US"/>
              </w:rPr>
              <w:t>h-om</w:t>
            </w:r>
          </w:p>
        </w:tc>
        <w:tc>
          <w:tcPr>
            <w:tcW w:w="1118" w:type="dxa"/>
            <w:tcBorders>
              <w:top w:val="nil"/>
              <w:left w:val="single" w:sz="2" w:space="0" w:color="000000"/>
              <w:bottom w:val="single" w:sz="2" w:space="0" w:color="000000"/>
              <w:right w:val="nil"/>
            </w:tcBorders>
            <w:vAlign w:val="center"/>
          </w:tcPr>
          <w:p w14:paraId="58784EC5" w14:textId="77777777" w:rsidR="00E60F5A" w:rsidRPr="000958CE" w:rsidRDefault="00E60F5A" w:rsidP="00964B0B">
            <w:pPr>
              <w:rPr>
                <w:sz w:val="18"/>
                <w:szCs w:val="18"/>
                <w:lang w:val="en-US"/>
              </w:rPr>
            </w:pPr>
            <w:r w:rsidRPr="000958CE">
              <w:rPr>
                <w:sz w:val="18"/>
                <w:szCs w:val="18"/>
                <w:lang w:val="en-US"/>
              </w:rPr>
              <w:t>0,5802</w:t>
            </w:r>
          </w:p>
        </w:tc>
        <w:tc>
          <w:tcPr>
            <w:tcW w:w="1119" w:type="dxa"/>
            <w:tcBorders>
              <w:top w:val="nil"/>
              <w:left w:val="single" w:sz="2" w:space="0" w:color="000000"/>
              <w:bottom w:val="single" w:sz="2" w:space="0" w:color="000000"/>
              <w:right w:val="single" w:sz="2" w:space="0" w:color="000000"/>
            </w:tcBorders>
            <w:vAlign w:val="center"/>
          </w:tcPr>
          <w:p w14:paraId="1A72ADD7" w14:textId="77777777" w:rsidR="00E60F5A" w:rsidRPr="000958CE" w:rsidRDefault="00E60F5A" w:rsidP="00964B0B">
            <w:pPr>
              <w:rPr>
                <w:sz w:val="18"/>
                <w:szCs w:val="18"/>
                <w:lang w:val="en-US"/>
              </w:rPr>
            </w:pPr>
          </w:p>
        </w:tc>
      </w:tr>
      <w:tr w:rsidR="00E60F5A" w:rsidRPr="000958CE" w14:paraId="65BFF13F" w14:textId="77777777" w:rsidTr="00E60F5A">
        <w:tc>
          <w:tcPr>
            <w:tcW w:w="699" w:type="dxa"/>
            <w:tcBorders>
              <w:top w:val="nil"/>
              <w:left w:val="single" w:sz="2" w:space="0" w:color="000000"/>
              <w:bottom w:val="single" w:sz="2" w:space="0" w:color="000000"/>
              <w:right w:val="nil"/>
            </w:tcBorders>
          </w:tcPr>
          <w:p w14:paraId="28A2FC93"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0FC06228" w14:textId="77777777" w:rsidR="00E60F5A" w:rsidRPr="000958CE" w:rsidRDefault="00E60F5A" w:rsidP="00964B0B">
            <w:pPr>
              <w:rPr>
                <w:sz w:val="16"/>
                <w:szCs w:val="16"/>
                <w:lang w:val="en-US"/>
              </w:rPr>
            </w:pPr>
            <w:r w:rsidRPr="000958CE">
              <w:rPr>
                <w:sz w:val="16"/>
                <w:szCs w:val="16"/>
                <w:lang w:val="en-US"/>
              </w:rPr>
              <w:t>9310060019922</w:t>
            </w:r>
          </w:p>
        </w:tc>
        <w:tc>
          <w:tcPr>
            <w:tcW w:w="4613" w:type="dxa"/>
            <w:tcBorders>
              <w:top w:val="nil"/>
              <w:left w:val="single" w:sz="2" w:space="0" w:color="000000"/>
              <w:bottom w:val="single" w:sz="2" w:space="0" w:color="000000"/>
              <w:right w:val="nil"/>
            </w:tcBorders>
          </w:tcPr>
          <w:p w14:paraId="62824855"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3B1DE0BC" w14:textId="77777777" w:rsidR="00E60F5A" w:rsidRPr="000958CE" w:rsidRDefault="00E60F5A" w:rsidP="00964B0B">
            <w:pPr>
              <w:rPr>
                <w:sz w:val="18"/>
                <w:szCs w:val="18"/>
                <w:lang w:val="en-US"/>
              </w:rPr>
            </w:pPr>
            <w:r w:rsidRPr="000958CE">
              <w:rPr>
                <w:sz w:val="18"/>
                <w:szCs w:val="18"/>
                <w:lang w:val="en-US"/>
              </w:rPr>
              <w:t>h-om</w:t>
            </w:r>
          </w:p>
        </w:tc>
        <w:tc>
          <w:tcPr>
            <w:tcW w:w="1118" w:type="dxa"/>
            <w:tcBorders>
              <w:top w:val="nil"/>
              <w:left w:val="single" w:sz="2" w:space="0" w:color="000000"/>
              <w:bottom w:val="single" w:sz="2" w:space="0" w:color="000000"/>
              <w:right w:val="nil"/>
            </w:tcBorders>
            <w:vAlign w:val="center"/>
          </w:tcPr>
          <w:p w14:paraId="04436FCE" w14:textId="77777777" w:rsidR="00E60F5A" w:rsidRPr="000958CE" w:rsidRDefault="00E60F5A" w:rsidP="00964B0B">
            <w:pPr>
              <w:rPr>
                <w:sz w:val="18"/>
                <w:szCs w:val="18"/>
                <w:lang w:val="en-US"/>
              </w:rPr>
            </w:pPr>
            <w:r w:rsidRPr="000958CE">
              <w:rPr>
                <w:sz w:val="18"/>
                <w:szCs w:val="18"/>
                <w:lang w:val="en-US"/>
              </w:rPr>
              <w:t>0,0158</w:t>
            </w:r>
          </w:p>
        </w:tc>
        <w:tc>
          <w:tcPr>
            <w:tcW w:w="1119" w:type="dxa"/>
            <w:tcBorders>
              <w:top w:val="nil"/>
              <w:left w:val="single" w:sz="2" w:space="0" w:color="000000"/>
              <w:bottom w:val="single" w:sz="2" w:space="0" w:color="000000"/>
              <w:right w:val="single" w:sz="2" w:space="0" w:color="000000"/>
            </w:tcBorders>
            <w:vAlign w:val="center"/>
          </w:tcPr>
          <w:p w14:paraId="2A24EDB5" w14:textId="77777777" w:rsidR="00E60F5A" w:rsidRPr="000958CE" w:rsidRDefault="00E60F5A" w:rsidP="00964B0B">
            <w:pPr>
              <w:rPr>
                <w:sz w:val="18"/>
                <w:szCs w:val="18"/>
                <w:lang w:val="en-US"/>
              </w:rPr>
            </w:pPr>
          </w:p>
        </w:tc>
      </w:tr>
      <w:tr w:rsidR="00E60F5A" w:rsidRPr="000958CE" w14:paraId="222F0519" w14:textId="77777777" w:rsidTr="00E60F5A">
        <w:tc>
          <w:tcPr>
            <w:tcW w:w="699" w:type="dxa"/>
            <w:tcBorders>
              <w:top w:val="nil"/>
              <w:left w:val="single" w:sz="2" w:space="0" w:color="000000"/>
              <w:bottom w:val="single" w:sz="2" w:space="0" w:color="000000"/>
              <w:right w:val="nil"/>
            </w:tcBorders>
          </w:tcPr>
          <w:p w14:paraId="0F96FC72"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2E5F4CE0" w14:textId="77777777" w:rsidR="00E60F5A" w:rsidRPr="000958CE" w:rsidRDefault="00E60F5A" w:rsidP="00964B0B">
            <w:pPr>
              <w:rPr>
                <w:sz w:val="16"/>
                <w:szCs w:val="16"/>
                <w:lang w:val="en-US"/>
              </w:rPr>
            </w:pPr>
            <w:r w:rsidRPr="000958CE">
              <w:rPr>
                <w:sz w:val="16"/>
                <w:szCs w:val="16"/>
                <w:lang w:val="en-US"/>
              </w:rPr>
              <w:t>2661112800655-6</w:t>
            </w:r>
          </w:p>
        </w:tc>
        <w:tc>
          <w:tcPr>
            <w:tcW w:w="4613" w:type="dxa"/>
            <w:tcBorders>
              <w:top w:val="nil"/>
              <w:left w:val="single" w:sz="2" w:space="0" w:color="000000"/>
              <w:bottom w:val="single" w:sz="2" w:space="0" w:color="000000"/>
              <w:right w:val="nil"/>
            </w:tcBorders>
          </w:tcPr>
          <w:p w14:paraId="1914EE57"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Pavaj h=6cm</w:t>
            </w:r>
          </w:p>
        </w:tc>
        <w:tc>
          <w:tcPr>
            <w:tcW w:w="978" w:type="dxa"/>
            <w:tcBorders>
              <w:top w:val="nil"/>
              <w:left w:val="single" w:sz="2" w:space="0" w:color="000000"/>
              <w:bottom w:val="single" w:sz="2" w:space="0" w:color="000000"/>
              <w:right w:val="nil"/>
            </w:tcBorders>
            <w:vAlign w:val="center"/>
          </w:tcPr>
          <w:p w14:paraId="53084596" w14:textId="77777777" w:rsidR="00E60F5A" w:rsidRPr="000958CE" w:rsidRDefault="00E60F5A" w:rsidP="00964B0B">
            <w:pPr>
              <w:rPr>
                <w:sz w:val="18"/>
                <w:szCs w:val="18"/>
                <w:lang w:val="en-US"/>
              </w:rPr>
            </w:pPr>
            <w:r w:rsidRPr="000958CE">
              <w:rPr>
                <w:sz w:val="18"/>
                <w:szCs w:val="18"/>
                <w:lang w:val="en-US"/>
              </w:rPr>
              <w:t>m2</w:t>
            </w:r>
          </w:p>
        </w:tc>
        <w:tc>
          <w:tcPr>
            <w:tcW w:w="1118" w:type="dxa"/>
            <w:tcBorders>
              <w:top w:val="nil"/>
              <w:left w:val="single" w:sz="2" w:space="0" w:color="000000"/>
              <w:bottom w:val="single" w:sz="2" w:space="0" w:color="000000"/>
              <w:right w:val="nil"/>
            </w:tcBorders>
            <w:vAlign w:val="center"/>
          </w:tcPr>
          <w:p w14:paraId="7F627E5B" w14:textId="77777777" w:rsidR="00E60F5A" w:rsidRPr="000958CE" w:rsidRDefault="00E60F5A" w:rsidP="00964B0B">
            <w:pPr>
              <w:rPr>
                <w:sz w:val="18"/>
                <w:szCs w:val="18"/>
                <w:lang w:val="en-US"/>
              </w:rPr>
            </w:pPr>
            <w:r w:rsidRPr="000958CE">
              <w:rPr>
                <w:sz w:val="18"/>
                <w:szCs w:val="18"/>
                <w:lang w:val="en-US"/>
              </w:rPr>
              <w:t>1,015</w:t>
            </w:r>
          </w:p>
        </w:tc>
        <w:tc>
          <w:tcPr>
            <w:tcW w:w="1119" w:type="dxa"/>
            <w:tcBorders>
              <w:top w:val="nil"/>
              <w:left w:val="single" w:sz="2" w:space="0" w:color="000000"/>
              <w:bottom w:val="single" w:sz="2" w:space="0" w:color="000000"/>
              <w:right w:val="single" w:sz="2" w:space="0" w:color="000000"/>
            </w:tcBorders>
            <w:vAlign w:val="center"/>
          </w:tcPr>
          <w:p w14:paraId="0096545C" w14:textId="77777777" w:rsidR="00E60F5A" w:rsidRPr="000958CE" w:rsidRDefault="00E60F5A" w:rsidP="00964B0B">
            <w:pPr>
              <w:rPr>
                <w:sz w:val="18"/>
                <w:szCs w:val="18"/>
                <w:lang w:val="en-US"/>
              </w:rPr>
            </w:pPr>
          </w:p>
        </w:tc>
      </w:tr>
      <w:tr w:rsidR="00E60F5A" w:rsidRPr="000958CE" w14:paraId="0113433C" w14:textId="77777777" w:rsidTr="00E60F5A">
        <w:tc>
          <w:tcPr>
            <w:tcW w:w="699" w:type="dxa"/>
            <w:tcBorders>
              <w:top w:val="nil"/>
              <w:left w:val="single" w:sz="2" w:space="0" w:color="000000"/>
              <w:bottom w:val="single" w:sz="2" w:space="0" w:color="000000"/>
              <w:right w:val="nil"/>
            </w:tcBorders>
          </w:tcPr>
          <w:p w14:paraId="00E341FD"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296744D7" w14:textId="77777777" w:rsidR="00E60F5A" w:rsidRPr="000958CE" w:rsidRDefault="00E60F5A" w:rsidP="00964B0B">
            <w:pPr>
              <w:rPr>
                <w:sz w:val="16"/>
                <w:szCs w:val="16"/>
                <w:lang w:val="en-US"/>
              </w:rPr>
            </w:pPr>
            <w:r w:rsidRPr="000958CE">
              <w:rPr>
                <w:sz w:val="16"/>
                <w:szCs w:val="16"/>
                <w:lang w:val="en-US"/>
              </w:rPr>
              <w:t>2651122100027-1</w:t>
            </w:r>
          </w:p>
        </w:tc>
        <w:tc>
          <w:tcPr>
            <w:tcW w:w="4613" w:type="dxa"/>
            <w:tcBorders>
              <w:top w:val="nil"/>
              <w:left w:val="single" w:sz="2" w:space="0" w:color="000000"/>
              <w:bottom w:val="single" w:sz="2" w:space="0" w:color="000000"/>
              <w:right w:val="nil"/>
            </w:tcBorders>
          </w:tcPr>
          <w:p w14:paraId="79C8B798"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24383ADB" w14:textId="77777777" w:rsidR="00E60F5A" w:rsidRPr="000958CE" w:rsidRDefault="00E60F5A" w:rsidP="00964B0B">
            <w:pPr>
              <w:rPr>
                <w:sz w:val="18"/>
                <w:szCs w:val="18"/>
                <w:lang w:val="en-US"/>
              </w:rPr>
            </w:pPr>
            <w:r w:rsidRPr="000958CE">
              <w:rPr>
                <w:sz w:val="18"/>
                <w:szCs w:val="18"/>
                <w:lang w:val="en-US"/>
              </w:rPr>
              <w:t>kg</w:t>
            </w:r>
          </w:p>
        </w:tc>
        <w:tc>
          <w:tcPr>
            <w:tcW w:w="1118" w:type="dxa"/>
            <w:tcBorders>
              <w:top w:val="nil"/>
              <w:left w:val="single" w:sz="2" w:space="0" w:color="000000"/>
              <w:bottom w:val="single" w:sz="2" w:space="0" w:color="000000"/>
              <w:right w:val="nil"/>
            </w:tcBorders>
            <w:vAlign w:val="center"/>
          </w:tcPr>
          <w:p w14:paraId="1C36A7F8" w14:textId="77777777" w:rsidR="00E60F5A" w:rsidRPr="000958CE" w:rsidRDefault="00E60F5A" w:rsidP="00964B0B">
            <w:pPr>
              <w:rPr>
                <w:sz w:val="18"/>
                <w:szCs w:val="18"/>
                <w:lang w:val="en-US"/>
              </w:rPr>
            </w:pPr>
            <w:r w:rsidRPr="000958CE">
              <w:rPr>
                <w:sz w:val="18"/>
                <w:szCs w:val="18"/>
                <w:lang w:val="en-US"/>
              </w:rPr>
              <w:t>1,60</w:t>
            </w:r>
          </w:p>
        </w:tc>
        <w:tc>
          <w:tcPr>
            <w:tcW w:w="1119" w:type="dxa"/>
            <w:tcBorders>
              <w:top w:val="nil"/>
              <w:left w:val="single" w:sz="2" w:space="0" w:color="000000"/>
              <w:bottom w:val="single" w:sz="2" w:space="0" w:color="000000"/>
              <w:right w:val="single" w:sz="2" w:space="0" w:color="000000"/>
            </w:tcBorders>
            <w:vAlign w:val="center"/>
          </w:tcPr>
          <w:p w14:paraId="77D6A8B6" w14:textId="77777777" w:rsidR="00E60F5A" w:rsidRPr="000958CE" w:rsidRDefault="00E60F5A" w:rsidP="00964B0B">
            <w:pPr>
              <w:rPr>
                <w:sz w:val="18"/>
                <w:szCs w:val="18"/>
                <w:lang w:val="en-US"/>
              </w:rPr>
            </w:pPr>
          </w:p>
        </w:tc>
      </w:tr>
      <w:tr w:rsidR="00E60F5A" w:rsidRPr="000958CE" w14:paraId="3CD66720" w14:textId="77777777" w:rsidTr="00E60F5A">
        <w:tc>
          <w:tcPr>
            <w:tcW w:w="699" w:type="dxa"/>
            <w:tcBorders>
              <w:top w:val="nil"/>
              <w:left w:val="single" w:sz="2" w:space="0" w:color="000000"/>
              <w:bottom w:val="single" w:sz="2" w:space="0" w:color="000000"/>
              <w:right w:val="nil"/>
            </w:tcBorders>
          </w:tcPr>
          <w:p w14:paraId="5B0704AD"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374B3D50" w14:textId="77777777" w:rsidR="00E60F5A" w:rsidRPr="000958CE" w:rsidRDefault="00E60F5A" w:rsidP="00964B0B">
            <w:pPr>
              <w:rPr>
                <w:sz w:val="16"/>
                <w:szCs w:val="16"/>
                <w:lang w:val="en-US"/>
              </w:rPr>
            </w:pPr>
            <w:r w:rsidRPr="000958CE">
              <w:rPr>
                <w:sz w:val="16"/>
                <w:szCs w:val="16"/>
                <w:lang w:val="en-US"/>
              </w:rPr>
              <w:t>26511221004421</w:t>
            </w:r>
          </w:p>
        </w:tc>
        <w:tc>
          <w:tcPr>
            <w:tcW w:w="4613" w:type="dxa"/>
            <w:tcBorders>
              <w:top w:val="nil"/>
              <w:left w:val="single" w:sz="2" w:space="0" w:color="000000"/>
              <w:bottom w:val="single" w:sz="2" w:space="0" w:color="000000"/>
              <w:right w:val="nil"/>
            </w:tcBorders>
          </w:tcPr>
          <w:p w14:paraId="5C7BEA8C"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18E1D773" w14:textId="77777777" w:rsidR="00E60F5A" w:rsidRPr="000958CE" w:rsidRDefault="00E60F5A" w:rsidP="00964B0B">
            <w:pPr>
              <w:rPr>
                <w:sz w:val="18"/>
                <w:szCs w:val="18"/>
                <w:lang w:val="en-US"/>
              </w:rPr>
            </w:pPr>
            <w:r w:rsidRPr="000958CE">
              <w:rPr>
                <w:sz w:val="18"/>
                <w:szCs w:val="18"/>
                <w:lang w:val="en-US"/>
              </w:rPr>
              <w:t>kg</w:t>
            </w:r>
          </w:p>
        </w:tc>
        <w:tc>
          <w:tcPr>
            <w:tcW w:w="1118" w:type="dxa"/>
            <w:tcBorders>
              <w:top w:val="nil"/>
              <w:left w:val="single" w:sz="2" w:space="0" w:color="000000"/>
              <w:bottom w:val="single" w:sz="2" w:space="0" w:color="000000"/>
              <w:right w:val="nil"/>
            </w:tcBorders>
            <w:vAlign w:val="center"/>
          </w:tcPr>
          <w:p w14:paraId="2B132168" w14:textId="77777777" w:rsidR="00E60F5A" w:rsidRPr="000958CE" w:rsidRDefault="00E60F5A" w:rsidP="00964B0B">
            <w:pPr>
              <w:rPr>
                <w:sz w:val="18"/>
                <w:szCs w:val="18"/>
                <w:lang w:val="en-US"/>
              </w:rPr>
            </w:pPr>
            <w:r w:rsidRPr="000958CE">
              <w:rPr>
                <w:sz w:val="18"/>
                <w:szCs w:val="18"/>
                <w:lang w:val="en-US"/>
              </w:rPr>
              <w:t>7,87</w:t>
            </w:r>
          </w:p>
        </w:tc>
        <w:tc>
          <w:tcPr>
            <w:tcW w:w="1119" w:type="dxa"/>
            <w:tcBorders>
              <w:top w:val="nil"/>
              <w:left w:val="single" w:sz="2" w:space="0" w:color="000000"/>
              <w:bottom w:val="single" w:sz="2" w:space="0" w:color="000000"/>
              <w:right w:val="single" w:sz="2" w:space="0" w:color="000000"/>
            </w:tcBorders>
            <w:vAlign w:val="center"/>
          </w:tcPr>
          <w:p w14:paraId="17F56954" w14:textId="77777777" w:rsidR="00E60F5A" w:rsidRPr="000958CE" w:rsidRDefault="00E60F5A" w:rsidP="00964B0B">
            <w:pPr>
              <w:rPr>
                <w:sz w:val="18"/>
                <w:szCs w:val="18"/>
                <w:lang w:val="en-US"/>
              </w:rPr>
            </w:pPr>
          </w:p>
        </w:tc>
      </w:tr>
      <w:tr w:rsidR="00E60F5A" w:rsidRPr="000958CE" w14:paraId="6AA60D84" w14:textId="77777777" w:rsidTr="00E60F5A">
        <w:tc>
          <w:tcPr>
            <w:tcW w:w="699" w:type="dxa"/>
            <w:tcBorders>
              <w:top w:val="nil"/>
              <w:left w:val="single" w:sz="2" w:space="0" w:color="000000"/>
              <w:bottom w:val="single" w:sz="2" w:space="0" w:color="000000"/>
              <w:right w:val="nil"/>
            </w:tcBorders>
          </w:tcPr>
          <w:p w14:paraId="083F0587"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74C3C9C8" w14:textId="77777777" w:rsidR="00E60F5A" w:rsidRPr="000958CE" w:rsidRDefault="00E60F5A" w:rsidP="00964B0B">
            <w:pPr>
              <w:rPr>
                <w:sz w:val="16"/>
                <w:szCs w:val="16"/>
                <w:lang w:val="en-US"/>
              </w:rPr>
            </w:pPr>
            <w:r w:rsidRPr="000958CE">
              <w:rPr>
                <w:sz w:val="16"/>
                <w:szCs w:val="16"/>
                <w:lang w:val="en-US"/>
              </w:rPr>
              <w:t>1421102200546</w:t>
            </w:r>
          </w:p>
        </w:tc>
        <w:tc>
          <w:tcPr>
            <w:tcW w:w="4613" w:type="dxa"/>
            <w:tcBorders>
              <w:top w:val="nil"/>
              <w:left w:val="single" w:sz="2" w:space="0" w:color="000000"/>
              <w:bottom w:val="single" w:sz="2" w:space="0" w:color="000000"/>
              <w:right w:val="nil"/>
            </w:tcBorders>
          </w:tcPr>
          <w:p w14:paraId="1620F146"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Nisip pentru constructii 0,3-0,7 mm (pentru rosturi)</w:t>
            </w:r>
          </w:p>
        </w:tc>
        <w:tc>
          <w:tcPr>
            <w:tcW w:w="978" w:type="dxa"/>
            <w:tcBorders>
              <w:top w:val="nil"/>
              <w:left w:val="single" w:sz="2" w:space="0" w:color="000000"/>
              <w:bottom w:val="single" w:sz="2" w:space="0" w:color="000000"/>
              <w:right w:val="nil"/>
            </w:tcBorders>
            <w:vAlign w:val="center"/>
          </w:tcPr>
          <w:p w14:paraId="08D4C866" w14:textId="77777777" w:rsidR="00E60F5A" w:rsidRPr="000958CE" w:rsidRDefault="00E60F5A" w:rsidP="00964B0B">
            <w:pPr>
              <w:rPr>
                <w:sz w:val="18"/>
                <w:szCs w:val="18"/>
                <w:lang w:val="en-US"/>
              </w:rPr>
            </w:pPr>
            <w:r w:rsidRPr="000958CE">
              <w:rPr>
                <w:sz w:val="18"/>
                <w:szCs w:val="18"/>
                <w:lang w:val="en-US"/>
              </w:rPr>
              <w:t>m3</w:t>
            </w:r>
          </w:p>
        </w:tc>
        <w:tc>
          <w:tcPr>
            <w:tcW w:w="1118" w:type="dxa"/>
            <w:tcBorders>
              <w:top w:val="nil"/>
              <w:left w:val="single" w:sz="2" w:space="0" w:color="000000"/>
              <w:bottom w:val="single" w:sz="2" w:space="0" w:color="000000"/>
              <w:right w:val="nil"/>
            </w:tcBorders>
            <w:vAlign w:val="center"/>
          </w:tcPr>
          <w:p w14:paraId="6618ACD8" w14:textId="77777777" w:rsidR="00E60F5A" w:rsidRPr="000958CE" w:rsidRDefault="00E60F5A" w:rsidP="00964B0B">
            <w:pPr>
              <w:rPr>
                <w:sz w:val="18"/>
                <w:szCs w:val="18"/>
                <w:lang w:val="en-US"/>
              </w:rPr>
            </w:pPr>
            <w:r w:rsidRPr="000958CE">
              <w:rPr>
                <w:sz w:val="18"/>
                <w:szCs w:val="18"/>
                <w:lang w:val="en-US"/>
              </w:rPr>
              <w:t>0,005</w:t>
            </w:r>
          </w:p>
        </w:tc>
        <w:tc>
          <w:tcPr>
            <w:tcW w:w="1119" w:type="dxa"/>
            <w:tcBorders>
              <w:top w:val="nil"/>
              <w:left w:val="single" w:sz="2" w:space="0" w:color="000000"/>
              <w:bottom w:val="single" w:sz="2" w:space="0" w:color="000000"/>
              <w:right w:val="single" w:sz="2" w:space="0" w:color="000000"/>
            </w:tcBorders>
            <w:vAlign w:val="center"/>
          </w:tcPr>
          <w:p w14:paraId="5BABD8B9" w14:textId="77777777" w:rsidR="00E60F5A" w:rsidRPr="000958CE" w:rsidRDefault="00E60F5A" w:rsidP="00964B0B">
            <w:pPr>
              <w:rPr>
                <w:sz w:val="18"/>
                <w:szCs w:val="18"/>
                <w:lang w:val="en-US"/>
              </w:rPr>
            </w:pPr>
          </w:p>
        </w:tc>
      </w:tr>
      <w:tr w:rsidR="00E60F5A" w:rsidRPr="000958CE" w14:paraId="75FD13DA" w14:textId="77777777" w:rsidTr="00E60F5A">
        <w:tc>
          <w:tcPr>
            <w:tcW w:w="699" w:type="dxa"/>
            <w:tcBorders>
              <w:top w:val="nil"/>
              <w:left w:val="single" w:sz="2" w:space="0" w:color="000000"/>
              <w:bottom w:val="single" w:sz="2" w:space="0" w:color="000000"/>
              <w:right w:val="nil"/>
            </w:tcBorders>
          </w:tcPr>
          <w:p w14:paraId="7F6178C3"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5962BBB0" w14:textId="77777777" w:rsidR="00E60F5A" w:rsidRPr="000958CE" w:rsidRDefault="00E60F5A" w:rsidP="00964B0B">
            <w:pPr>
              <w:rPr>
                <w:sz w:val="16"/>
                <w:szCs w:val="16"/>
                <w:lang w:val="en-US"/>
              </w:rPr>
            </w:pPr>
            <w:r w:rsidRPr="000958CE">
              <w:rPr>
                <w:sz w:val="16"/>
                <w:szCs w:val="16"/>
                <w:lang w:val="en-US"/>
              </w:rPr>
              <w:t>1421102200547</w:t>
            </w:r>
          </w:p>
        </w:tc>
        <w:tc>
          <w:tcPr>
            <w:tcW w:w="4613" w:type="dxa"/>
            <w:tcBorders>
              <w:top w:val="nil"/>
              <w:left w:val="single" w:sz="2" w:space="0" w:color="000000"/>
              <w:bottom w:val="single" w:sz="2" w:space="0" w:color="000000"/>
              <w:right w:val="nil"/>
            </w:tcBorders>
          </w:tcPr>
          <w:p w14:paraId="3BC72987"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Nisip pentru constructii 0,3-0,7 mm (pentru strat)</w:t>
            </w:r>
          </w:p>
        </w:tc>
        <w:tc>
          <w:tcPr>
            <w:tcW w:w="978" w:type="dxa"/>
            <w:tcBorders>
              <w:top w:val="nil"/>
              <w:left w:val="single" w:sz="2" w:space="0" w:color="000000"/>
              <w:bottom w:val="single" w:sz="2" w:space="0" w:color="000000"/>
              <w:right w:val="nil"/>
            </w:tcBorders>
            <w:vAlign w:val="center"/>
          </w:tcPr>
          <w:p w14:paraId="6290EAAB" w14:textId="77777777" w:rsidR="00E60F5A" w:rsidRPr="000958CE" w:rsidRDefault="00E60F5A" w:rsidP="00964B0B">
            <w:pPr>
              <w:rPr>
                <w:sz w:val="18"/>
                <w:szCs w:val="18"/>
                <w:lang w:val="en-US"/>
              </w:rPr>
            </w:pPr>
            <w:r w:rsidRPr="000958CE">
              <w:rPr>
                <w:sz w:val="18"/>
                <w:szCs w:val="18"/>
                <w:lang w:val="en-US"/>
              </w:rPr>
              <w:t>m3</w:t>
            </w:r>
          </w:p>
        </w:tc>
        <w:tc>
          <w:tcPr>
            <w:tcW w:w="1118" w:type="dxa"/>
            <w:tcBorders>
              <w:top w:val="nil"/>
              <w:left w:val="single" w:sz="2" w:space="0" w:color="000000"/>
              <w:bottom w:val="single" w:sz="2" w:space="0" w:color="000000"/>
              <w:right w:val="nil"/>
            </w:tcBorders>
            <w:vAlign w:val="center"/>
          </w:tcPr>
          <w:p w14:paraId="6C879F06" w14:textId="77777777" w:rsidR="00E60F5A" w:rsidRPr="000958CE" w:rsidRDefault="00E60F5A" w:rsidP="00964B0B">
            <w:pPr>
              <w:rPr>
                <w:sz w:val="18"/>
                <w:szCs w:val="18"/>
                <w:lang w:val="en-US"/>
              </w:rPr>
            </w:pPr>
            <w:r w:rsidRPr="000958CE">
              <w:rPr>
                <w:sz w:val="18"/>
                <w:szCs w:val="18"/>
                <w:lang w:val="en-US"/>
              </w:rPr>
              <w:t>0,0428</w:t>
            </w:r>
          </w:p>
        </w:tc>
        <w:tc>
          <w:tcPr>
            <w:tcW w:w="1119" w:type="dxa"/>
            <w:tcBorders>
              <w:top w:val="nil"/>
              <w:left w:val="single" w:sz="2" w:space="0" w:color="000000"/>
              <w:bottom w:val="single" w:sz="2" w:space="0" w:color="000000"/>
              <w:right w:val="single" w:sz="2" w:space="0" w:color="000000"/>
            </w:tcBorders>
            <w:vAlign w:val="center"/>
          </w:tcPr>
          <w:p w14:paraId="29ECA184" w14:textId="77777777" w:rsidR="00E60F5A" w:rsidRPr="000958CE" w:rsidRDefault="00E60F5A" w:rsidP="00964B0B">
            <w:pPr>
              <w:rPr>
                <w:sz w:val="18"/>
                <w:szCs w:val="18"/>
                <w:lang w:val="en-US"/>
              </w:rPr>
            </w:pPr>
          </w:p>
        </w:tc>
      </w:tr>
      <w:tr w:rsidR="00E60F5A" w:rsidRPr="000958CE" w14:paraId="3DC3BA49" w14:textId="77777777" w:rsidTr="00E60F5A">
        <w:tc>
          <w:tcPr>
            <w:tcW w:w="699" w:type="dxa"/>
            <w:tcBorders>
              <w:top w:val="nil"/>
              <w:left w:val="single" w:sz="2" w:space="0" w:color="000000"/>
              <w:bottom w:val="single" w:sz="2" w:space="0" w:color="000000"/>
              <w:right w:val="nil"/>
            </w:tcBorders>
          </w:tcPr>
          <w:p w14:paraId="08EF764E"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659A3539" w14:textId="77777777" w:rsidR="00E60F5A" w:rsidRPr="000958CE" w:rsidRDefault="00E60F5A" w:rsidP="00964B0B">
            <w:pPr>
              <w:rPr>
                <w:sz w:val="16"/>
                <w:szCs w:val="16"/>
                <w:lang w:val="en-US"/>
              </w:rPr>
            </w:pPr>
            <w:r w:rsidRPr="000958CE">
              <w:rPr>
                <w:sz w:val="16"/>
                <w:szCs w:val="16"/>
                <w:lang w:val="en-US"/>
              </w:rPr>
              <w:t>2881116002701</w:t>
            </w:r>
          </w:p>
        </w:tc>
        <w:tc>
          <w:tcPr>
            <w:tcW w:w="4613" w:type="dxa"/>
            <w:tcBorders>
              <w:top w:val="nil"/>
              <w:left w:val="single" w:sz="2" w:space="0" w:color="000000"/>
              <w:bottom w:val="single" w:sz="2" w:space="0" w:color="000000"/>
              <w:right w:val="nil"/>
            </w:tcBorders>
          </w:tcPr>
          <w:p w14:paraId="67F8AFF5"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Disc pentru taiat placi</w:t>
            </w:r>
          </w:p>
        </w:tc>
        <w:tc>
          <w:tcPr>
            <w:tcW w:w="978" w:type="dxa"/>
            <w:tcBorders>
              <w:top w:val="nil"/>
              <w:left w:val="single" w:sz="2" w:space="0" w:color="000000"/>
              <w:bottom w:val="single" w:sz="2" w:space="0" w:color="000000"/>
              <w:right w:val="nil"/>
            </w:tcBorders>
            <w:vAlign w:val="center"/>
          </w:tcPr>
          <w:p w14:paraId="4A834B8E" w14:textId="77777777" w:rsidR="00E60F5A" w:rsidRPr="000958CE" w:rsidRDefault="00E60F5A" w:rsidP="00964B0B">
            <w:pPr>
              <w:rPr>
                <w:sz w:val="18"/>
                <w:szCs w:val="18"/>
                <w:lang w:val="en-US"/>
              </w:rPr>
            </w:pPr>
            <w:r w:rsidRPr="000958CE">
              <w:rPr>
                <w:sz w:val="18"/>
                <w:szCs w:val="18"/>
                <w:lang w:val="en-US"/>
              </w:rPr>
              <w:t>buc</w:t>
            </w:r>
          </w:p>
        </w:tc>
        <w:tc>
          <w:tcPr>
            <w:tcW w:w="1118" w:type="dxa"/>
            <w:tcBorders>
              <w:top w:val="nil"/>
              <w:left w:val="single" w:sz="2" w:space="0" w:color="000000"/>
              <w:bottom w:val="single" w:sz="2" w:space="0" w:color="000000"/>
              <w:right w:val="nil"/>
            </w:tcBorders>
            <w:vAlign w:val="center"/>
          </w:tcPr>
          <w:p w14:paraId="29F66299" w14:textId="77777777" w:rsidR="00E60F5A" w:rsidRPr="000958CE" w:rsidRDefault="00E60F5A" w:rsidP="00964B0B">
            <w:pPr>
              <w:rPr>
                <w:sz w:val="18"/>
                <w:szCs w:val="18"/>
                <w:lang w:val="en-US"/>
              </w:rPr>
            </w:pPr>
            <w:r w:rsidRPr="000958CE">
              <w:rPr>
                <w:sz w:val="18"/>
                <w:szCs w:val="18"/>
                <w:lang w:val="en-US"/>
              </w:rPr>
              <w:t>0,02</w:t>
            </w:r>
          </w:p>
        </w:tc>
        <w:tc>
          <w:tcPr>
            <w:tcW w:w="1119" w:type="dxa"/>
            <w:tcBorders>
              <w:top w:val="nil"/>
              <w:left w:val="single" w:sz="2" w:space="0" w:color="000000"/>
              <w:bottom w:val="single" w:sz="2" w:space="0" w:color="000000"/>
              <w:right w:val="single" w:sz="2" w:space="0" w:color="000000"/>
            </w:tcBorders>
            <w:vAlign w:val="center"/>
          </w:tcPr>
          <w:p w14:paraId="6C316384" w14:textId="77777777" w:rsidR="00E60F5A" w:rsidRPr="000958CE" w:rsidRDefault="00E60F5A" w:rsidP="00964B0B">
            <w:pPr>
              <w:rPr>
                <w:sz w:val="18"/>
                <w:szCs w:val="18"/>
                <w:lang w:val="en-US"/>
              </w:rPr>
            </w:pPr>
          </w:p>
        </w:tc>
      </w:tr>
      <w:tr w:rsidR="00E60F5A" w:rsidRPr="000958CE" w14:paraId="0CC163BA" w14:textId="77777777" w:rsidTr="00E60F5A">
        <w:tc>
          <w:tcPr>
            <w:tcW w:w="699" w:type="dxa"/>
            <w:tcBorders>
              <w:top w:val="single" w:sz="2" w:space="0" w:color="000000"/>
              <w:left w:val="single" w:sz="2" w:space="0" w:color="000000"/>
              <w:bottom w:val="single" w:sz="2" w:space="0" w:color="000000"/>
              <w:right w:val="nil"/>
            </w:tcBorders>
            <w:vAlign w:val="center"/>
          </w:tcPr>
          <w:p w14:paraId="18CE5B9D" w14:textId="77777777" w:rsidR="00E60F5A" w:rsidRPr="000958CE" w:rsidRDefault="00E60F5A" w:rsidP="00964B0B">
            <w:pPr>
              <w:jc w:val="center"/>
              <w:rPr>
                <w:sz w:val="22"/>
                <w:szCs w:val="22"/>
                <w:lang w:val="en-US"/>
              </w:rPr>
            </w:pPr>
            <w:r w:rsidRPr="000958CE">
              <w:rPr>
                <w:lang w:val="en-US"/>
              </w:rPr>
              <w:t xml:space="preserve"> </w:t>
            </w:r>
            <w:r w:rsidRPr="000958CE">
              <w:rPr>
                <w:sz w:val="22"/>
                <w:szCs w:val="22"/>
                <w:lang w:val="en-US"/>
              </w:rPr>
              <w:t>70</w:t>
            </w:r>
          </w:p>
        </w:tc>
        <w:tc>
          <w:tcPr>
            <w:tcW w:w="1537" w:type="dxa"/>
            <w:tcBorders>
              <w:top w:val="single" w:sz="2" w:space="0" w:color="000000"/>
              <w:left w:val="single" w:sz="2" w:space="0" w:color="000000"/>
              <w:bottom w:val="single" w:sz="2" w:space="0" w:color="000000"/>
              <w:right w:val="nil"/>
            </w:tcBorders>
            <w:vAlign w:val="center"/>
          </w:tcPr>
          <w:p w14:paraId="3F9D4863" w14:textId="77777777" w:rsidR="00E60F5A" w:rsidRPr="000958CE" w:rsidRDefault="00E60F5A" w:rsidP="00964B0B">
            <w:pPr>
              <w:jc w:val="center"/>
              <w:rPr>
                <w:sz w:val="22"/>
                <w:szCs w:val="22"/>
                <w:lang w:val="en-US"/>
              </w:rPr>
            </w:pPr>
            <w:r w:rsidRPr="000958CE">
              <w:rPr>
                <w:sz w:val="22"/>
                <w:szCs w:val="22"/>
                <w:lang w:val="en-US"/>
              </w:rPr>
              <w:t>DE11A</w:t>
            </w:r>
          </w:p>
          <w:p w14:paraId="0FEEDA34" w14:textId="77777777" w:rsidR="00E60F5A" w:rsidRPr="000958CE" w:rsidRDefault="00E60F5A" w:rsidP="00964B0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935C75E" w14:textId="77777777" w:rsidR="00E60F5A" w:rsidRPr="000958CE" w:rsidRDefault="00E60F5A" w:rsidP="00964B0B">
            <w:pPr>
              <w:rPr>
                <w:rFonts w:ascii="Times New Roman CYR" w:hAnsi="Times New Roman CYR" w:cs="Times New Roman CYR"/>
                <w:sz w:val="22"/>
                <w:szCs w:val="22"/>
                <w:lang/>
              </w:rPr>
            </w:pPr>
            <w:r w:rsidRPr="000958CE">
              <w:rPr>
                <w:rFonts w:ascii="Times New Roman CYR" w:hAnsi="Times New Roman CYR" w:cs="Times New Roman CYR"/>
                <w:sz w:val="22"/>
                <w:szCs w:val="22"/>
                <w:lang/>
              </w:rPr>
              <w:t>Borduri mici, prefabricate din beton cu sectiunea de 10x15 cm, pnetu incadrarea spatiilor verzi, trotuarelor, aleilor, etc., asezate pe o fundatie din beton, de 10x20 cm (Conform SM EN 1340, bordure mici 100х20x8 cm,  pe fundatie de beton C16/20 X0 norma - 0,048 m3/buc)</w:t>
            </w:r>
          </w:p>
        </w:tc>
        <w:tc>
          <w:tcPr>
            <w:tcW w:w="978" w:type="dxa"/>
            <w:tcBorders>
              <w:top w:val="single" w:sz="2" w:space="0" w:color="000000"/>
              <w:left w:val="single" w:sz="2" w:space="0" w:color="000000"/>
              <w:bottom w:val="single" w:sz="2" w:space="0" w:color="000000"/>
              <w:right w:val="nil"/>
            </w:tcBorders>
            <w:vAlign w:val="center"/>
          </w:tcPr>
          <w:p w14:paraId="7F2E501D" w14:textId="77777777" w:rsidR="00E60F5A" w:rsidRPr="000958CE" w:rsidRDefault="00E60F5A" w:rsidP="00964B0B">
            <w:pPr>
              <w:jc w:val="center"/>
              <w:rPr>
                <w:sz w:val="22"/>
                <w:szCs w:val="22"/>
                <w:lang w:val="en-US"/>
              </w:rPr>
            </w:pPr>
            <w:r w:rsidRPr="000958CE">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2EC4691D" w14:textId="77777777" w:rsidR="00E60F5A" w:rsidRPr="000958CE" w:rsidRDefault="00E60F5A" w:rsidP="00964B0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0014BB0" w14:textId="77777777" w:rsidR="00E60F5A" w:rsidRPr="000958CE" w:rsidRDefault="00E60F5A" w:rsidP="00964B0B">
            <w:pPr>
              <w:jc w:val="right"/>
              <w:rPr>
                <w:lang w:val="en-US"/>
              </w:rPr>
            </w:pPr>
            <w:r w:rsidRPr="000958CE">
              <w:rPr>
                <w:lang w:val="en-US"/>
              </w:rPr>
              <w:t>839,00</w:t>
            </w:r>
          </w:p>
        </w:tc>
      </w:tr>
      <w:tr w:rsidR="00E60F5A" w:rsidRPr="000958CE" w14:paraId="785FAF56" w14:textId="77777777" w:rsidTr="00E60F5A">
        <w:tc>
          <w:tcPr>
            <w:tcW w:w="699" w:type="dxa"/>
            <w:tcBorders>
              <w:top w:val="nil"/>
              <w:left w:val="single" w:sz="2" w:space="0" w:color="000000"/>
              <w:bottom w:val="single" w:sz="2" w:space="0" w:color="000000"/>
              <w:right w:val="nil"/>
            </w:tcBorders>
          </w:tcPr>
          <w:p w14:paraId="721B804D"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241610D8" w14:textId="77777777" w:rsidR="00E60F5A" w:rsidRPr="000958CE" w:rsidRDefault="00E60F5A" w:rsidP="00964B0B">
            <w:pPr>
              <w:rPr>
                <w:sz w:val="16"/>
                <w:szCs w:val="16"/>
                <w:lang w:val="en-US"/>
              </w:rPr>
            </w:pPr>
            <w:r w:rsidRPr="000958CE">
              <w:rPr>
                <w:sz w:val="16"/>
                <w:szCs w:val="16"/>
                <w:lang w:val="en-US"/>
              </w:rPr>
              <w:t>9310060019900</w:t>
            </w:r>
          </w:p>
        </w:tc>
        <w:tc>
          <w:tcPr>
            <w:tcW w:w="4613" w:type="dxa"/>
            <w:tcBorders>
              <w:top w:val="nil"/>
              <w:left w:val="single" w:sz="2" w:space="0" w:color="000000"/>
              <w:bottom w:val="single" w:sz="2" w:space="0" w:color="000000"/>
              <w:right w:val="nil"/>
            </w:tcBorders>
          </w:tcPr>
          <w:p w14:paraId="7D910682"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3FB3937A" w14:textId="77777777" w:rsidR="00E60F5A" w:rsidRPr="000958CE" w:rsidRDefault="00E60F5A" w:rsidP="00964B0B">
            <w:pPr>
              <w:rPr>
                <w:sz w:val="18"/>
                <w:szCs w:val="18"/>
                <w:lang w:val="en-US"/>
              </w:rPr>
            </w:pPr>
            <w:r w:rsidRPr="000958CE">
              <w:rPr>
                <w:sz w:val="18"/>
                <w:szCs w:val="18"/>
                <w:lang w:val="en-US"/>
              </w:rPr>
              <w:t>h-om</w:t>
            </w:r>
          </w:p>
        </w:tc>
        <w:tc>
          <w:tcPr>
            <w:tcW w:w="1118" w:type="dxa"/>
            <w:tcBorders>
              <w:top w:val="nil"/>
              <w:left w:val="single" w:sz="2" w:space="0" w:color="000000"/>
              <w:bottom w:val="single" w:sz="2" w:space="0" w:color="000000"/>
              <w:right w:val="nil"/>
            </w:tcBorders>
            <w:vAlign w:val="center"/>
          </w:tcPr>
          <w:p w14:paraId="672D7886" w14:textId="77777777" w:rsidR="00E60F5A" w:rsidRPr="000958CE" w:rsidRDefault="00E60F5A" w:rsidP="00964B0B">
            <w:pPr>
              <w:rPr>
                <w:sz w:val="18"/>
                <w:szCs w:val="18"/>
                <w:lang w:val="en-US"/>
              </w:rPr>
            </w:pPr>
            <w:r w:rsidRPr="000958CE">
              <w:rPr>
                <w:sz w:val="18"/>
                <w:szCs w:val="18"/>
                <w:lang w:val="en-US"/>
              </w:rPr>
              <w:t>0,12</w:t>
            </w:r>
          </w:p>
        </w:tc>
        <w:tc>
          <w:tcPr>
            <w:tcW w:w="1119" w:type="dxa"/>
            <w:tcBorders>
              <w:top w:val="nil"/>
              <w:left w:val="single" w:sz="2" w:space="0" w:color="000000"/>
              <w:bottom w:val="single" w:sz="2" w:space="0" w:color="000000"/>
              <w:right w:val="single" w:sz="2" w:space="0" w:color="000000"/>
            </w:tcBorders>
            <w:vAlign w:val="center"/>
          </w:tcPr>
          <w:p w14:paraId="56759847" w14:textId="77777777" w:rsidR="00E60F5A" w:rsidRPr="000958CE" w:rsidRDefault="00E60F5A" w:rsidP="00964B0B">
            <w:pPr>
              <w:rPr>
                <w:sz w:val="18"/>
                <w:szCs w:val="18"/>
                <w:lang w:val="en-US"/>
              </w:rPr>
            </w:pPr>
          </w:p>
        </w:tc>
      </w:tr>
      <w:tr w:rsidR="00E60F5A" w:rsidRPr="000958CE" w14:paraId="03EC4263" w14:textId="77777777" w:rsidTr="00E60F5A">
        <w:tc>
          <w:tcPr>
            <w:tcW w:w="699" w:type="dxa"/>
            <w:tcBorders>
              <w:top w:val="nil"/>
              <w:left w:val="single" w:sz="2" w:space="0" w:color="000000"/>
              <w:bottom w:val="single" w:sz="2" w:space="0" w:color="000000"/>
              <w:right w:val="nil"/>
            </w:tcBorders>
          </w:tcPr>
          <w:p w14:paraId="09D66464"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00D60442" w14:textId="77777777" w:rsidR="00E60F5A" w:rsidRPr="000958CE" w:rsidRDefault="00E60F5A" w:rsidP="00964B0B">
            <w:pPr>
              <w:rPr>
                <w:sz w:val="16"/>
                <w:szCs w:val="16"/>
                <w:lang w:val="en-US"/>
              </w:rPr>
            </w:pPr>
            <w:r w:rsidRPr="000958CE">
              <w:rPr>
                <w:sz w:val="16"/>
                <w:szCs w:val="16"/>
                <w:lang w:val="en-US"/>
              </w:rPr>
              <w:t>7129020012800</w:t>
            </w:r>
          </w:p>
        </w:tc>
        <w:tc>
          <w:tcPr>
            <w:tcW w:w="4613" w:type="dxa"/>
            <w:tcBorders>
              <w:top w:val="nil"/>
              <w:left w:val="single" w:sz="2" w:space="0" w:color="000000"/>
              <w:bottom w:val="single" w:sz="2" w:space="0" w:color="000000"/>
              <w:right w:val="nil"/>
            </w:tcBorders>
          </w:tcPr>
          <w:p w14:paraId="2D6E06BC"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71051AF5" w14:textId="77777777" w:rsidR="00E60F5A" w:rsidRPr="000958CE" w:rsidRDefault="00E60F5A" w:rsidP="00964B0B">
            <w:pPr>
              <w:rPr>
                <w:sz w:val="18"/>
                <w:szCs w:val="18"/>
                <w:lang w:val="en-US"/>
              </w:rPr>
            </w:pPr>
            <w:r w:rsidRPr="000958CE">
              <w:rPr>
                <w:sz w:val="18"/>
                <w:szCs w:val="18"/>
                <w:lang w:val="en-US"/>
              </w:rPr>
              <w:t>h-om</w:t>
            </w:r>
          </w:p>
        </w:tc>
        <w:tc>
          <w:tcPr>
            <w:tcW w:w="1118" w:type="dxa"/>
            <w:tcBorders>
              <w:top w:val="nil"/>
              <w:left w:val="single" w:sz="2" w:space="0" w:color="000000"/>
              <w:bottom w:val="single" w:sz="2" w:space="0" w:color="000000"/>
              <w:right w:val="nil"/>
            </w:tcBorders>
            <w:vAlign w:val="center"/>
          </w:tcPr>
          <w:p w14:paraId="6BE82B57" w14:textId="77777777" w:rsidR="00E60F5A" w:rsidRPr="000958CE" w:rsidRDefault="00E60F5A" w:rsidP="00964B0B">
            <w:pPr>
              <w:rPr>
                <w:sz w:val="18"/>
                <w:szCs w:val="18"/>
                <w:lang w:val="en-US"/>
              </w:rPr>
            </w:pPr>
            <w:r w:rsidRPr="000958CE">
              <w:rPr>
                <w:sz w:val="18"/>
                <w:szCs w:val="18"/>
                <w:lang w:val="en-US"/>
              </w:rPr>
              <w:t>0,18</w:t>
            </w:r>
          </w:p>
        </w:tc>
        <w:tc>
          <w:tcPr>
            <w:tcW w:w="1119" w:type="dxa"/>
            <w:tcBorders>
              <w:top w:val="nil"/>
              <w:left w:val="single" w:sz="2" w:space="0" w:color="000000"/>
              <w:bottom w:val="single" w:sz="2" w:space="0" w:color="000000"/>
              <w:right w:val="single" w:sz="2" w:space="0" w:color="000000"/>
            </w:tcBorders>
            <w:vAlign w:val="center"/>
          </w:tcPr>
          <w:p w14:paraId="44D39447" w14:textId="77777777" w:rsidR="00E60F5A" w:rsidRPr="000958CE" w:rsidRDefault="00E60F5A" w:rsidP="00964B0B">
            <w:pPr>
              <w:rPr>
                <w:sz w:val="18"/>
                <w:szCs w:val="18"/>
                <w:lang w:val="en-US"/>
              </w:rPr>
            </w:pPr>
          </w:p>
        </w:tc>
      </w:tr>
      <w:tr w:rsidR="00E60F5A" w:rsidRPr="000958CE" w14:paraId="462F4EED" w14:textId="77777777" w:rsidTr="00E60F5A">
        <w:tc>
          <w:tcPr>
            <w:tcW w:w="699" w:type="dxa"/>
            <w:tcBorders>
              <w:top w:val="nil"/>
              <w:left w:val="single" w:sz="2" w:space="0" w:color="000000"/>
              <w:bottom w:val="single" w:sz="2" w:space="0" w:color="000000"/>
              <w:right w:val="nil"/>
            </w:tcBorders>
          </w:tcPr>
          <w:p w14:paraId="19BB743C"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4766D1FA" w14:textId="77777777" w:rsidR="00E60F5A" w:rsidRPr="000958CE" w:rsidRDefault="00E60F5A" w:rsidP="00964B0B">
            <w:pPr>
              <w:rPr>
                <w:sz w:val="16"/>
                <w:szCs w:val="16"/>
                <w:lang w:val="en-US"/>
              </w:rPr>
            </w:pPr>
            <w:r w:rsidRPr="000958CE">
              <w:rPr>
                <w:sz w:val="16"/>
                <w:szCs w:val="16"/>
                <w:lang w:val="en-US"/>
              </w:rPr>
              <w:t>26511221000241</w:t>
            </w:r>
          </w:p>
        </w:tc>
        <w:tc>
          <w:tcPr>
            <w:tcW w:w="4613" w:type="dxa"/>
            <w:tcBorders>
              <w:top w:val="nil"/>
              <w:left w:val="single" w:sz="2" w:space="0" w:color="000000"/>
              <w:bottom w:val="single" w:sz="2" w:space="0" w:color="000000"/>
              <w:right w:val="nil"/>
            </w:tcBorders>
          </w:tcPr>
          <w:p w14:paraId="4E9235CB"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Ciment</w:t>
            </w:r>
          </w:p>
        </w:tc>
        <w:tc>
          <w:tcPr>
            <w:tcW w:w="978" w:type="dxa"/>
            <w:tcBorders>
              <w:top w:val="nil"/>
              <w:left w:val="single" w:sz="2" w:space="0" w:color="000000"/>
              <w:bottom w:val="single" w:sz="2" w:space="0" w:color="000000"/>
              <w:right w:val="nil"/>
            </w:tcBorders>
            <w:vAlign w:val="center"/>
          </w:tcPr>
          <w:p w14:paraId="5A267BA5" w14:textId="77777777" w:rsidR="00E60F5A" w:rsidRPr="000958CE" w:rsidRDefault="00E60F5A" w:rsidP="00964B0B">
            <w:pPr>
              <w:rPr>
                <w:sz w:val="18"/>
                <w:szCs w:val="18"/>
                <w:lang w:val="en-US"/>
              </w:rPr>
            </w:pPr>
            <w:r w:rsidRPr="000958CE">
              <w:rPr>
                <w:sz w:val="18"/>
                <w:szCs w:val="18"/>
                <w:lang w:val="en-US"/>
              </w:rPr>
              <w:t>kg</w:t>
            </w:r>
          </w:p>
        </w:tc>
        <w:tc>
          <w:tcPr>
            <w:tcW w:w="1118" w:type="dxa"/>
            <w:tcBorders>
              <w:top w:val="nil"/>
              <w:left w:val="single" w:sz="2" w:space="0" w:color="000000"/>
              <w:bottom w:val="single" w:sz="2" w:space="0" w:color="000000"/>
              <w:right w:val="nil"/>
            </w:tcBorders>
            <w:vAlign w:val="center"/>
          </w:tcPr>
          <w:p w14:paraId="11624D0C" w14:textId="77777777" w:rsidR="00E60F5A" w:rsidRPr="000958CE" w:rsidRDefault="00E60F5A" w:rsidP="00964B0B">
            <w:pPr>
              <w:rPr>
                <w:sz w:val="18"/>
                <w:szCs w:val="18"/>
                <w:lang w:val="en-US"/>
              </w:rPr>
            </w:pPr>
            <w:r w:rsidRPr="000958CE">
              <w:rPr>
                <w:sz w:val="18"/>
                <w:szCs w:val="18"/>
                <w:lang w:val="en-US"/>
              </w:rPr>
              <w:t>1,02</w:t>
            </w:r>
          </w:p>
        </w:tc>
        <w:tc>
          <w:tcPr>
            <w:tcW w:w="1119" w:type="dxa"/>
            <w:tcBorders>
              <w:top w:val="nil"/>
              <w:left w:val="single" w:sz="2" w:space="0" w:color="000000"/>
              <w:bottom w:val="single" w:sz="2" w:space="0" w:color="000000"/>
              <w:right w:val="single" w:sz="2" w:space="0" w:color="000000"/>
            </w:tcBorders>
            <w:vAlign w:val="center"/>
          </w:tcPr>
          <w:p w14:paraId="0332929D" w14:textId="77777777" w:rsidR="00E60F5A" w:rsidRPr="000958CE" w:rsidRDefault="00E60F5A" w:rsidP="00964B0B">
            <w:pPr>
              <w:rPr>
                <w:sz w:val="18"/>
                <w:szCs w:val="18"/>
                <w:lang w:val="en-US"/>
              </w:rPr>
            </w:pPr>
          </w:p>
        </w:tc>
      </w:tr>
      <w:tr w:rsidR="00E60F5A" w:rsidRPr="000958CE" w14:paraId="029A59BF" w14:textId="77777777" w:rsidTr="00E60F5A">
        <w:tc>
          <w:tcPr>
            <w:tcW w:w="699" w:type="dxa"/>
            <w:tcBorders>
              <w:top w:val="nil"/>
              <w:left w:val="single" w:sz="2" w:space="0" w:color="000000"/>
              <w:bottom w:val="single" w:sz="2" w:space="0" w:color="000000"/>
              <w:right w:val="nil"/>
            </w:tcBorders>
          </w:tcPr>
          <w:p w14:paraId="1FF3B54A"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637EA488" w14:textId="77777777" w:rsidR="00E60F5A" w:rsidRPr="000958CE" w:rsidRDefault="00E60F5A" w:rsidP="00964B0B">
            <w:pPr>
              <w:rPr>
                <w:sz w:val="16"/>
                <w:szCs w:val="16"/>
                <w:lang w:val="en-US"/>
              </w:rPr>
            </w:pPr>
            <w:r w:rsidRPr="000958CE">
              <w:rPr>
                <w:sz w:val="16"/>
                <w:szCs w:val="16"/>
                <w:lang w:val="en-US"/>
              </w:rPr>
              <w:t>2663102100001-16200</w:t>
            </w:r>
          </w:p>
        </w:tc>
        <w:tc>
          <w:tcPr>
            <w:tcW w:w="4613" w:type="dxa"/>
            <w:tcBorders>
              <w:top w:val="nil"/>
              <w:left w:val="single" w:sz="2" w:space="0" w:color="000000"/>
              <w:bottom w:val="single" w:sz="2" w:space="0" w:color="000000"/>
              <w:right w:val="nil"/>
            </w:tcBorders>
          </w:tcPr>
          <w:p w14:paraId="0C7AEEA5"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 xml:space="preserve">Beton clasa C16/20 </w:t>
            </w:r>
          </w:p>
        </w:tc>
        <w:tc>
          <w:tcPr>
            <w:tcW w:w="978" w:type="dxa"/>
            <w:tcBorders>
              <w:top w:val="nil"/>
              <w:left w:val="single" w:sz="2" w:space="0" w:color="000000"/>
              <w:bottom w:val="single" w:sz="2" w:space="0" w:color="000000"/>
              <w:right w:val="nil"/>
            </w:tcBorders>
            <w:vAlign w:val="center"/>
          </w:tcPr>
          <w:p w14:paraId="6321DF5F" w14:textId="77777777" w:rsidR="00E60F5A" w:rsidRPr="000958CE" w:rsidRDefault="00E60F5A" w:rsidP="00964B0B">
            <w:pPr>
              <w:rPr>
                <w:sz w:val="18"/>
                <w:szCs w:val="18"/>
                <w:lang w:val="en-US"/>
              </w:rPr>
            </w:pPr>
            <w:r w:rsidRPr="000958CE">
              <w:rPr>
                <w:sz w:val="18"/>
                <w:szCs w:val="18"/>
                <w:lang w:val="en-US"/>
              </w:rPr>
              <w:t>m3</w:t>
            </w:r>
          </w:p>
        </w:tc>
        <w:tc>
          <w:tcPr>
            <w:tcW w:w="1118" w:type="dxa"/>
            <w:tcBorders>
              <w:top w:val="nil"/>
              <w:left w:val="single" w:sz="2" w:space="0" w:color="000000"/>
              <w:bottom w:val="single" w:sz="2" w:space="0" w:color="000000"/>
              <w:right w:val="nil"/>
            </w:tcBorders>
            <w:vAlign w:val="center"/>
          </w:tcPr>
          <w:p w14:paraId="25831887" w14:textId="77777777" w:rsidR="00E60F5A" w:rsidRPr="000958CE" w:rsidRDefault="00E60F5A" w:rsidP="00964B0B">
            <w:pPr>
              <w:rPr>
                <w:sz w:val="18"/>
                <w:szCs w:val="18"/>
                <w:lang w:val="en-US"/>
              </w:rPr>
            </w:pPr>
            <w:r w:rsidRPr="000958CE">
              <w:rPr>
                <w:sz w:val="18"/>
                <w:szCs w:val="18"/>
                <w:lang w:val="en-US"/>
              </w:rPr>
              <w:t>0,048</w:t>
            </w:r>
          </w:p>
        </w:tc>
        <w:tc>
          <w:tcPr>
            <w:tcW w:w="1119" w:type="dxa"/>
            <w:tcBorders>
              <w:top w:val="nil"/>
              <w:left w:val="single" w:sz="2" w:space="0" w:color="000000"/>
              <w:bottom w:val="single" w:sz="2" w:space="0" w:color="000000"/>
              <w:right w:val="single" w:sz="2" w:space="0" w:color="000000"/>
            </w:tcBorders>
            <w:vAlign w:val="center"/>
          </w:tcPr>
          <w:p w14:paraId="3150C4CA" w14:textId="77777777" w:rsidR="00E60F5A" w:rsidRPr="000958CE" w:rsidRDefault="00E60F5A" w:rsidP="00964B0B">
            <w:pPr>
              <w:rPr>
                <w:sz w:val="18"/>
                <w:szCs w:val="18"/>
                <w:lang w:val="en-US"/>
              </w:rPr>
            </w:pPr>
          </w:p>
        </w:tc>
      </w:tr>
      <w:tr w:rsidR="00E60F5A" w:rsidRPr="000958CE" w14:paraId="5FA91B81" w14:textId="77777777" w:rsidTr="00E60F5A">
        <w:tc>
          <w:tcPr>
            <w:tcW w:w="699" w:type="dxa"/>
            <w:tcBorders>
              <w:top w:val="nil"/>
              <w:left w:val="single" w:sz="2" w:space="0" w:color="000000"/>
              <w:bottom w:val="single" w:sz="2" w:space="0" w:color="000000"/>
              <w:right w:val="nil"/>
            </w:tcBorders>
          </w:tcPr>
          <w:p w14:paraId="76719820"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7EE5F61D" w14:textId="77777777" w:rsidR="00E60F5A" w:rsidRPr="000958CE" w:rsidRDefault="00E60F5A" w:rsidP="00964B0B">
            <w:pPr>
              <w:rPr>
                <w:sz w:val="16"/>
                <w:szCs w:val="16"/>
                <w:lang w:val="en-US"/>
              </w:rPr>
            </w:pPr>
            <w:r w:rsidRPr="000958CE">
              <w:rPr>
                <w:sz w:val="16"/>
                <w:szCs w:val="16"/>
                <w:lang w:val="en-US"/>
              </w:rPr>
              <w:t>1421102200513</w:t>
            </w:r>
          </w:p>
        </w:tc>
        <w:tc>
          <w:tcPr>
            <w:tcW w:w="4613" w:type="dxa"/>
            <w:tcBorders>
              <w:top w:val="nil"/>
              <w:left w:val="single" w:sz="2" w:space="0" w:color="000000"/>
              <w:bottom w:val="single" w:sz="2" w:space="0" w:color="000000"/>
              <w:right w:val="nil"/>
            </w:tcBorders>
          </w:tcPr>
          <w:p w14:paraId="571FBC48"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 xml:space="preserve">Nisip </w:t>
            </w:r>
          </w:p>
        </w:tc>
        <w:tc>
          <w:tcPr>
            <w:tcW w:w="978" w:type="dxa"/>
            <w:tcBorders>
              <w:top w:val="nil"/>
              <w:left w:val="single" w:sz="2" w:space="0" w:color="000000"/>
              <w:bottom w:val="single" w:sz="2" w:space="0" w:color="000000"/>
              <w:right w:val="nil"/>
            </w:tcBorders>
            <w:vAlign w:val="center"/>
          </w:tcPr>
          <w:p w14:paraId="7786F8D5" w14:textId="77777777" w:rsidR="00E60F5A" w:rsidRPr="000958CE" w:rsidRDefault="00E60F5A" w:rsidP="00964B0B">
            <w:pPr>
              <w:rPr>
                <w:sz w:val="18"/>
                <w:szCs w:val="18"/>
                <w:lang w:val="en-US"/>
              </w:rPr>
            </w:pPr>
            <w:r w:rsidRPr="000958CE">
              <w:rPr>
                <w:sz w:val="18"/>
                <w:szCs w:val="18"/>
                <w:lang w:val="en-US"/>
              </w:rPr>
              <w:t>m3</w:t>
            </w:r>
          </w:p>
        </w:tc>
        <w:tc>
          <w:tcPr>
            <w:tcW w:w="1118" w:type="dxa"/>
            <w:tcBorders>
              <w:top w:val="nil"/>
              <w:left w:val="single" w:sz="2" w:space="0" w:color="000000"/>
              <w:bottom w:val="single" w:sz="2" w:space="0" w:color="000000"/>
              <w:right w:val="nil"/>
            </w:tcBorders>
            <w:vAlign w:val="center"/>
          </w:tcPr>
          <w:p w14:paraId="10050C0D" w14:textId="77777777" w:rsidR="00E60F5A" w:rsidRPr="000958CE" w:rsidRDefault="00E60F5A" w:rsidP="00964B0B">
            <w:pPr>
              <w:rPr>
                <w:sz w:val="18"/>
                <w:szCs w:val="18"/>
                <w:lang w:val="en-US"/>
              </w:rPr>
            </w:pPr>
            <w:r w:rsidRPr="000958CE">
              <w:rPr>
                <w:sz w:val="18"/>
                <w:szCs w:val="18"/>
                <w:lang w:val="en-US"/>
              </w:rPr>
              <w:t>0,003</w:t>
            </w:r>
          </w:p>
        </w:tc>
        <w:tc>
          <w:tcPr>
            <w:tcW w:w="1119" w:type="dxa"/>
            <w:tcBorders>
              <w:top w:val="nil"/>
              <w:left w:val="single" w:sz="2" w:space="0" w:color="000000"/>
              <w:bottom w:val="single" w:sz="2" w:space="0" w:color="000000"/>
              <w:right w:val="single" w:sz="2" w:space="0" w:color="000000"/>
            </w:tcBorders>
            <w:vAlign w:val="center"/>
          </w:tcPr>
          <w:p w14:paraId="2CAC0E30" w14:textId="77777777" w:rsidR="00E60F5A" w:rsidRPr="000958CE" w:rsidRDefault="00E60F5A" w:rsidP="00964B0B">
            <w:pPr>
              <w:rPr>
                <w:sz w:val="18"/>
                <w:szCs w:val="18"/>
                <w:lang w:val="en-US"/>
              </w:rPr>
            </w:pPr>
          </w:p>
        </w:tc>
      </w:tr>
      <w:tr w:rsidR="00E60F5A" w:rsidRPr="000958CE" w14:paraId="52DDCE26" w14:textId="77777777" w:rsidTr="00E60F5A">
        <w:tc>
          <w:tcPr>
            <w:tcW w:w="699" w:type="dxa"/>
            <w:tcBorders>
              <w:top w:val="nil"/>
              <w:left w:val="single" w:sz="2" w:space="0" w:color="000000"/>
              <w:bottom w:val="single" w:sz="2" w:space="0" w:color="000000"/>
              <w:right w:val="nil"/>
            </w:tcBorders>
          </w:tcPr>
          <w:p w14:paraId="75911C6C"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5AFC3F0A" w14:textId="77777777" w:rsidR="00E60F5A" w:rsidRPr="000958CE" w:rsidRDefault="00E60F5A" w:rsidP="00964B0B">
            <w:pPr>
              <w:rPr>
                <w:sz w:val="16"/>
                <w:szCs w:val="16"/>
                <w:lang w:val="en-US"/>
              </w:rPr>
            </w:pPr>
            <w:r w:rsidRPr="000958CE">
              <w:rPr>
                <w:sz w:val="16"/>
                <w:szCs w:val="16"/>
                <w:lang w:val="en-US"/>
              </w:rPr>
              <w:t>2666122800325-1</w:t>
            </w:r>
          </w:p>
        </w:tc>
        <w:tc>
          <w:tcPr>
            <w:tcW w:w="4613" w:type="dxa"/>
            <w:tcBorders>
              <w:top w:val="nil"/>
              <w:left w:val="single" w:sz="2" w:space="0" w:color="000000"/>
              <w:bottom w:val="single" w:sz="2" w:space="0" w:color="000000"/>
              <w:right w:val="nil"/>
            </w:tcBorders>
          </w:tcPr>
          <w:p w14:paraId="1A0B3A60"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 xml:space="preserve">Bordura beton pentru trotuare dimensiuni 100 x 20 x 8 </w:t>
            </w:r>
          </w:p>
        </w:tc>
        <w:tc>
          <w:tcPr>
            <w:tcW w:w="978" w:type="dxa"/>
            <w:tcBorders>
              <w:top w:val="nil"/>
              <w:left w:val="single" w:sz="2" w:space="0" w:color="000000"/>
              <w:bottom w:val="single" w:sz="2" w:space="0" w:color="000000"/>
              <w:right w:val="nil"/>
            </w:tcBorders>
            <w:vAlign w:val="center"/>
          </w:tcPr>
          <w:p w14:paraId="3BCB4340" w14:textId="77777777" w:rsidR="00E60F5A" w:rsidRPr="000958CE" w:rsidRDefault="00E60F5A" w:rsidP="00964B0B">
            <w:pPr>
              <w:rPr>
                <w:sz w:val="18"/>
                <w:szCs w:val="18"/>
                <w:lang w:val="en-US"/>
              </w:rPr>
            </w:pPr>
            <w:r w:rsidRPr="000958CE">
              <w:rPr>
                <w:sz w:val="18"/>
                <w:szCs w:val="18"/>
                <w:lang w:val="en-US"/>
              </w:rPr>
              <w:t>m</w:t>
            </w:r>
          </w:p>
        </w:tc>
        <w:tc>
          <w:tcPr>
            <w:tcW w:w="1118" w:type="dxa"/>
            <w:tcBorders>
              <w:top w:val="nil"/>
              <w:left w:val="single" w:sz="2" w:space="0" w:color="000000"/>
              <w:bottom w:val="single" w:sz="2" w:space="0" w:color="000000"/>
              <w:right w:val="nil"/>
            </w:tcBorders>
            <w:vAlign w:val="center"/>
          </w:tcPr>
          <w:p w14:paraId="7FDFC7F0" w14:textId="77777777" w:rsidR="00E60F5A" w:rsidRPr="000958CE" w:rsidRDefault="00E60F5A" w:rsidP="00964B0B">
            <w:pPr>
              <w:rPr>
                <w:sz w:val="18"/>
                <w:szCs w:val="18"/>
                <w:lang w:val="en-US"/>
              </w:rPr>
            </w:pPr>
            <w:r w:rsidRPr="000958CE">
              <w:rPr>
                <w:sz w:val="18"/>
                <w:szCs w:val="18"/>
                <w:lang w:val="en-US"/>
              </w:rPr>
              <w:t>1,005</w:t>
            </w:r>
          </w:p>
        </w:tc>
        <w:tc>
          <w:tcPr>
            <w:tcW w:w="1119" w:type="dxa"/>
            <w:tcBorders>
              <w:top w:val="nil"/>
              <w:left w:val="single" w:sz="2" w:space="0" w:color="000000"/>
              <w:bottom w:val="single" w:sz="2" w:space="0" w:color="000000"/>
              <w:right w:val="single" w:sz="2" w:space="0" w:color="000000"/>
            </w:tcBorders>
            <w:vAlign w:val="center"/>
          </w:tcPr>
          <w:p w14:paraId="47062C49" w14:textId="77777777" w:rsidR="00E60F5A" w:rsidRPr="000958CE" w:rsidRDefault="00E60F5A" w:rsidP="00964B0B">
            <w:pPr>
              <w:rPr>
                <w:sz w:val="18"/>
                <w:szCs w:val="18"/>
                <w:lang w:val="en-US"/>
              </w:rPr>
            </w:pPr>
          </w:p>
        </w:tc>
      </w:tr>
      <w:tr w:rsidR="00E60F5A" w:rsidRPr="000958CE" w14:paraId="7EB616F4" w14:textId="77777777" w:rsidTr="00E60F5A">
        <w:tc>
          <w:tcPr>
            <w:tcW w:w="699" w:type="dxa"/>
            <w:tcBorders>
              <w:top w:val="nil"/>
              <w:left w:val="single" w:sz="2" w:space="0" w:color="000000"/>
              <w:bottom w:val="single" w:sz="2" w:space="0" w:color="000000"/>
              <w:right w:val="nil"/>
            </w:tcBorders>
          </w:tcPr>
          <w:p w14:paraId="223A7BA5"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38A63BBD" w14:textId="77777777" w:rsidR="00E60F5A" w:rsidRPr="000958CE" w:rsidRDefault="00E60F5A" w:rsidP="00964B0B">
            <w:pPr>
              <w:rPr>
                <w:sz w:val="16"/>
                <w:szCs w:val="16"/>
                <w:lang w:val="en-US"/>
              </w:rPr>
            </w:pPr>
            <w:r w:rsidRPr="000958CE">
              <w:rPr>
                <w:sz w:val="16"/>
                <w:szCs w:val="16"/>
                <w:lang w:val="en-US"/>
              </w:rPr>
              <w:t>4100116202818</w:t>
            </w:r>
          </w:p>
        </w:tc>
        <w:tc>
          <w:tcPr>
            <w:tcW w:w="4613" w:type="dxa"/>
            <w:tcBorders>
              <w:top w:val="nil"/>
              <w:left w:val="single" w:sz="2" w:space="0" w:color="000000"/>
              <w:bottom w:val="single" w:sz="2" w:space="0" w:color="000000"/>
              <w:right w:val="nil"/>
            </w:tcBorders>
          </w:tcPr>
          <w:p w14:paraId="5C4E907C"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Apa pentru mortare si betoane</w:t>
            </w:r>
          </w:p>
        </w:tc>
        <w:tc>
          <w:tcPr>
            <w:tcW w:w="978" w:type="dxa"/>
            <w:tcBorders>
              <w:top w:val="nil"/>
              <w:left w:val="single" w:sz="2" w:space="0" w:color="000000"/>
              <w:bottom w:val="single" w:sz="2" w:space="0" w:color="000000"/>
              <w:right w:val="nil"/>
            </w:tcBorders>
            <w:vAlign w:val="center"/>
          </w:tcPr>
          <w:p w14:paraId="4D09C22F" w14:textId="77777777" w:rsidR="00E60F5A" w:rsidRPr="000958CE" w:rsidRDefault="00E60F5A" w:rsidP="00964B0B">
            <w:pPr>
              <w:rPr>
                <w:sz w:val="18"/>
                <w:szCs w:val="18"/>
                <w:lang w:val="en-US"/>
              </w:rPr>
            </w:pPr>
            <w:r w:rsidRPr="000958CE">
              <w:rPr>
                <w:sz w:val="18"/>
                <w:szCs w:val="18"/>
                <w:lang w:val="en-US"/>
              </w:rPr>
              <w:t>m3</w:t>
            </w:r>
          </w:p>
        </w:tc>
        <w:tc>
          <w:tcPr>
            <w:tcW w:w="1118" w:type="dxa"/>
            <w:tcBorders>
              <w:top w:val="nil"/>
              <w:left w:val="single" w:sz="2" w:space="0" w:color="000000"/>
              <w:bottom w:val="single" w:sz="2" w:space="0" w:color="000000"/>
              <w:right w:val="nil"/>
            </w:tcBorders>
            <w:vAlign w:val="center"/>
          </w:tcPr>
          <w:p w14:paraId="0A6B5673" w14:textId="77777777" w:rsidR="00E60F5A" w:rsidRPr="000958CE" w:rsidRDefault="00E60F5A" w:rsidP="00964B0B">
            <w:pPr>
              <w:rPr>
                <w:sz w:val="18"/>
                <w:szCs w:val="18"/>
                <w:lang w:val="en-US"/>
              </w:rPr>
            </w:pPr>
            <w:r w:rsidRPr="000958CE">
              <w:rPr>
                <w:sz w:val="18"/>
                <w:szCs w:val="18"/>
                <w:lang w:val="en-US"/>
              </w:rPr>
              <w:t>0,003</w:t>
            </w:r>
          </w:p>
        </w:tc>
        <w:tc>
          <w:tcPr>
            <w:tcW w:w="1119" w:type="dxa"/>
            <w:tcBorders>
              <w:top w:val="nil"/>
              <w:left w:val="single" w:sz="2" w:space="0" w:color="000000"/>
              <w:bottom w:val="single" w:sz="2" w:space="0" w:color="000000"/>
              <w:right w:val="single" w:sz="2" w:space="0" w:color="000000"/>
            </w:tcBorders>
            <w:vAlign w:val="center"/>
          </w:tcPr>
          <w:p w14:paraId="52E0374B" w14:textId="77777777" w:rsidR="00E60F5A" w:rsidRPr="000958CE" w:rsidRDefault="00E60F5A" w:rsidP="00964B0B">
            <w:pPr>
              <w:rPr>
                <w:sz w:val="18"/>
                <w:szCs w:val="18"/>
                <w:lang w:val="en-US"/>
              </w:rPr>
            </w:pPr>
          </w:p>
        </w:tc>
      </w:tr>
      <w:tr w:rsidR="00E60F5A" w:rsidRPr="000958CE" w14:paraId="56D59E1E" w14:textId="77777777" w:rsidTr="00E60F5A">
        <w:tc>
          <w:tcPr>
            <w:tcW w:w="699" w:type="dxa"/>
            <w:tcBorders>
              <w:top w:val="nil"/>
              <w:left w:val="single" w:sz="2" w:space="0" w:color="000000"/>
              <w:bottom w:val="nil"/>
              <w:right w:val="nil"/>
            </w:tcBorders>
          </w:tcPr>
          <w:p w14:paraId="2A9B7F42" w14:textId="77777777" w:rsidR="00E60F5A" w:rsidRPr="000958CE" w:rsidRDefault="00E60F5A" w:rsidP="00964B0B">
            <w:pPr>
              <w:jc w:val="center"/>
              <w:rPr>
                <w:lang w:val="en-US"/>
              </w:rPr>
            </w:pPr>
            <w:r w:rsidRPr="000958CE">
              <w:rPr>
                <w:lang w:val="en-US"/>
              </w:rPr>
              <w:t xml:space="preserve"> </w:t>
            </w:r>
          </w:p>
        </w:tc>
        <w:tc>
          <w:tcPr>
            <w:tcW w:w="1537" w:type="dxa"/>
            <w:tcBorders>
              <w:top w:val="nil"/>
              <w:left w:val="single" w:sz="2" w:space="0" w:color="000000"/>
              <w:bottom w:val="nil"/>
              <w:right w:val="nil"/>
            </w:tcBorders>
          </w:tcPr>
          <w:p w14:paraId="2A6DE11E" w14:textId="77777777" w:rsidR="00E60F5A" w:rsidRPr="000958CE" w:rsidRDefault="00E60F5A" w:rsidP="00964B0B">
            <w:pPr>
              <w:rPr>
                <w:lang w:val="en-US"/>
              </w:rPr>
            </w:pPr>
          </w:p>
        </w:tc>
        <w:tc>
          <w:tcPr>
            <w:tcW w:w="4613" w:type="dxa"/>
            <w:tcBorders>
              <w:top w:val="nil"/>
              <w:left w:val="single" w:sz="2" w:space="0" w:color="000000"/>
              <w:bottom w:val="nil"/>
              <w:right w:val="nil"/>
            </w:tcBorders>
          </w:tcPr>
          <w:p w14:paraId="54620314" w14:textId="77777777" w:rsidR="00E60F5A" w:rsidRPr="000958CE" w:rsidRDefault="00E60F5A" w:rsidP="00964B0B">
            <w:pPr>
              <w:rPr>
                <w:rFonts w:ascii="Times New Roman CYR" w:hAnsi="Times New Roman CYR" w:cs="Times New Roman CYR"/>
                <w:b/>
                <w:bCs/>
                <w:sz w:val="22"/>
                <w:szCs w:val="22"/>
                <w:lang/>
              </w:rPr>
            </w:pPr>
            <w:r w:rsidRPr="000958CE">
              <w:rPr>
                <w:rFonts w:ascii="Times New Roman CYR" w:hAnsi="Times New Roman CYR" w:cs="Times New Roman CYR"/>
                <w:b/>
                <w:bCs/>
                <w:sz w:val="22"/>
                <w:szCs w:val="22"/>
                <w:lang/>
              </w:rPr>
              <w:t>6. Capitolul V Instalatii de semnalizare rutiera</w:t>
            </w:r>
          </w:p>
        </w:tc>
        <w:tc>
          <w:tcPr>
            <w:tcW w:w="978" w:type="dxa"/>
            <w:tcBorders>
              <w:top w:val="nil"/>
              <w:left w:val="single" w:sz="2" w:space="0" w:color="000000"/>
              <w:bottom w:val="nil"/>
              <w:right w:val="nil"/>
            </w:tcBorders>
          </w:tcPr>
          <w:p w14:paraId="4F1D0589" w14:textId="77777777" w:rsidR="00E60F5A" w:rsidRPr="000958CE" w:rsidRDefault="00E60F5A" w:rsidP="00964B0B">
            <w:pPr>
              <w:rPr>
                <w:lang w:val="en-US"/>
              </w:rPr>
            </w:pPr>
          </w:p>
        </w:tc>
        <w:tc>
          <w:tcPr>
            <w:tcW w:w="1118" w:type="dxa"/>
            <w:tcBorders>
              <w:top w:val="nil"/>
              <w:left w:val="single" w:sz="2" w:space="0" w:color="000000"/>
              <w:bottom w:val="nil"/>
              <w:right w:val="nil"/>
            </w:tcBorders>
          </w:tcPr>
          <w:p w14:paraId="276A287F" w14:textId="77777777" w:rsidR="00E60F5A" w:rsidRPr="000958CE" w:rsidRDefault="00E60F5A" w:rsidP="00964B0B">
            <w:pPr>
              <w:rPr>
                <w:lang w:val="en-US"/>
              </w:rPr>
            </w:pPr>
          </w:p>
        </w:tc>
        <w:tc>
          <w:tcPr>
            <w:tcW w:w="1119" w:type="dxa"/>
            <w:tcBorders>
              <w:top w:val="nil"/>
              <w:left w:val="single" w:sz="2" w:space="0" w:color="000000"/>
              <w:bottom w:val="nil"/>
              <w:right w:val="single" w:sz="2" w:space="0" w:color="000000"/>
            </w:tcBorders>
          </w:tcPr>
          <w:p w14:paraId="2EA04DCE" w14:textId="77777777" w:rsidR="00E60F5A" w:rsidRPr="000958CE" w:rsidRDefault="00E60F5A" w:rsidP="00964B0B">
            <w:pPr>
              <w:rPr>
                <w:lang w:val="en-US"/>
              </w:rPr>
            </w:pPr>
          </w:p>
        </w:tc>
      </w:tr>
      <w:tr w:rsidR="00E60F5A" w:rsidRPr="000958CE" w14:paraId="6FD0E22B" w14:textId="77777777" w:rsidTr="00E60F5A">
        <w:tc>
          <w:tcPr>
            <w:tcW w:w="699" w:type="dxa"/>
            <w:tcBorders>
              <w:top w:val="nil"/>
              <w:left w:val="single" w:sz="2" w:space="0" w:color="000000"/>
              <w:bottom w:val="nil"/>
              <w:right w:val="nil"/>
            </w:tcBorders>
          </w:tcPr>
          <w:p w14:paraId="5C1FCD46" w14:textId="77777777" w:rsidR="00E60F5A" w:rsidRPr="000958CE" w:rsidRDefault="00E60F5A" w:rsidP="00964B0B">
            <w:pPr>
              <w:jc w:val="center"/>
              <w:rPr>
                <w:lang w:val="en-US"/>
              </w:rPr>
            </w:pPr>
          </w:p>
        </w:tc>
        <w:tc>
          <w:tcPr>
            <w:tcW w:w="1537" w:type="dxa"/>
            <w:tcBorders>
              <w:top w:val="nil"/>
              <w:left w:val="single" w:sz="2" w:space="0" w:color="000000"/>
              <w:bottom w:val="nil"/>
              <w:right w:val="nil"/>
            </w:tcBorders>
          </w:tcPr>
          <w:p w14:paraId="4B12D13E" w14:textId="77777777" w:rsidR="00E60F5A" w:rsidRPr="000958CE" w:rsidRDefault="00E60F5A" w:rsidP="00964B0B">
            <w:pPr>
              <w:rPr>
                <w:lang w:val="en-US"/>
              </w:rPr>
            </w:pPr>
          </w:p>
        </w:tc>
        <w:tc>
          <w:tcPr>
            <w:tcW w:w="4613" w:type="dxa"/>
            <w:tcBorders>
              <w:top w:val="nil"/>
              <w:left w:val="single" w:sz="2" w:space="0" w:color="000000"/>
              <w:bottom w:val="nil"/>
              <w:right w:val="nil"/>
            </w:tcBorders>
          </w:tcPr>
          <w:p w14:paraId="2BF2170F" w14:textId="77777777" w:rsidR="00E60F5A" w:rsidRPr="000958CE" w:rsidRDefault="00E60F5A" w:rsidP="00964B0B">
            <w:pPr>
              <w:rPr>
                <w:rFonts w:ascii="Times New Roman CYR" w:hAnsi="Times New Roman CYR" w:cs="Times New Roman CYR"/>
                <w:b/>
                <w:bCs/>
                <w:sz w:val="22"/>
                <w:szCs w:val="22"/>
                <w:lang/>
              </w:rPr>
            </w:pPr>
            <w:r w:rsidRPr="000958CE">
              <w:rPr>
                <w:rFonts w:ascii="Times New Roman CYR" w:hAnsi="Times New Roman CYR" w:cs="Times New Roman CYR"/>
                <w:b/>
                <w:bCs/>
                <w:sz w:val="22"/>
                <w:szCs w:val="22"/>
                <w:lang/>
              </w:rPr>
              <w:t>6.1. Instalarea indicatoarelor rutiere</w:t>
            </w:r>
          </w:p>
        </w:tc>
        <w:tc>
          <w:tcPr>
            <w:tcW w:w="978" w:type="dxa"/>
            <w:tcBorders>
              <w:top w:val="nil"/>
              <w:left w:val="single" w:sz="2" w:space="0" w:color="000000"/>
              <w:bottom w:val="nil"/>
              <w:right w:val="nil"/>
            </w:tcBorders>
          </w:tcPr>
          <w:p w14:paraId="016B64A2" w14:textId="77777777" w:rsidR="00E60F5A" w:rsidRPr="000958CE" w:rsidRDefault="00E60F5A" w:rsidP="00964B0B">
            <w:pPr>
              <w:rPr>
                <w:lang w:val="en-US"/>
              </w:rPr>
            </w:pPr>
          </w:p>
        </w:tc>
        <w:tc>
          <w:tcPr>
            <w:tcW w:w="1118" w:type="dxa"/>
            <w:tcBorders>
              <w:top w:val="nil"/>
              <w:left w:val="single" w:sz="2" w:space="0" w:color="000000"/>
              <w:bottom w:val="nil"/>
              <w:right w:val="nil"/>
            </w:tcBorders>
          </w:tcPr>
          <w:p w14:paraId="10004796" w14:textId="77777777" w:rsidR="00E60F5A" w:rsidRPr="000958CE" w:rsidRDefault="00E60F5A" w:rsidP="00964B0B">
            <w:pPr>
              <w:rPr>
                <w:lang w:val="en-US"/>
              </w:rPr>
            </w:pPr>
          </w:p>
        </w:tc>
        <w:tc>
          <w:tcPr>
            <w:tcW w:w="1119" w:type="dxa"/>
            <w:tcBorders>
              <w:top w:val="nil"/>
              <w:left w:val="single" w:sz="2" w:space="0" w:color="000000"/>
              <w:bottom w:val="nil"/>
              <w:right w:val="single" w:sz="2" w:space="0" w:color="000000"/>
            </w:tcBorders>
          </w:tcPr>
          <w:p w14:paraId="75C709D3" w14:textId="77777777" w:rsidR="00E60F5A" w:rsidRPr="000958CE" w:rsidRDefault="00E60F5A" w:rsidP="00964B0B">
            <w:pPr>
              <w:rPr>
                <w:lang w:val="en-US"/>
              </w:rPr>
            </w:pPr>
          </w:p>
        </w:tc>
      </w:tr>
      <w:tr w:rsidR="00E60F5A" w:rsidRPr="000958CE" w14:paraId="2E309066" w14:textId="77777777" w:rsidTr="00E60F5A">
        <w:tc>
          <w:tcPr>
            <w:tcW w:w="699" w:type="dxa"/>
            <w:tcBorders>
              <w:top w:val="single" w:sz="2" w:space="0" w:color="000000"/>
              <w:left w:val="single" w:sz="2" w:space="0" w:color="000000"/>
              <w:bottom w:val="single" w:sz="2" w:space="0" w:color="000000"/>
              <w:right w:val="nil"/>
            </w:tcBorders>
            <w:vAlign w:val="center"/>
          </w:tcPr>
          <w:p w14:paraId="3B816D1A" w14:textId="77777777" w:rsidR="00E60F5A" w:rsidRPr="000958CE" w:rsidRDefault="00E60F5A" w:rsidP="00964B0B">
            <w:pPr>
              <w:jc w:val="center"/>
              <w:rPr>
                <w:sz w:val="22"/>
                <w:szCs w:val="22"/>
                <w:lang w:val="en-US"/>
              </w:rPr>
            </w:pPr>
            <w:r w:rsidRPr="000958CE">
              <w:rPr>
                <w:sz w:val="22"/>
                <w:szCs w:val="22"/>
                <w:lang w:val="en-US"/>
              </w:rPr>
              <w:t>71</w:t>
            </w:r>
          </w:p>
        </w:tc>
        <w:tc>
          <w:tcPr>
            <w:tcW w:w="1537" w:type="dxa"/>
            <w:tcBorders>
              <w:top w:val="single" w:sz="2" w:space="0" w:color="000000"/>
              <w:left w:val="single" w:sz="2" w:space="0" w:color="000000"/>
              <w:bottom w:val="single" w:sz="2" w:space="0" w:color="000000"/>
              <w:right w:val="nil"/>
            </w:tcBorders>
            <w:vAlign w:val="center"/>
          </w:tcPr>
          <w:p w14:paraId="6F43646C" w14:textId="77777777" w:rsidR="00E60F5A" w:rsidRPr="000958CE" w:rsidRDefault="00E60F5A" w:rsidP="00964B0B">
            <w:pPr>
              <w:jc w:val="center"/>
              <w:rPr>
                <w:sz w:val="22"/>
                <w:szCs w:val="22"/>
                <w:lang w:val="en-US"/>
              </w:rPr>
            </w:pPr>
            <w:r w:rsidRPr="000958CE">
              <w:rPr>
                <w:sz w:val="22"/>
                <w:szCs w:val="22"/>
                <w:lang w:val="en-US"/>
              </w:rPr>
              <w:t>DF18A</w:t>
            </w:r>
          </w:p>
          <w:p w14:paraId="0770653F" w14:textId="77777777" w:rsidR="00E60F5A" w:rsidRPr="000958CE" w:rsidRDefault="00E60F5A" w:rsidP="00964B0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DE8C579" w14:textId="77777777" w:rsidR="00E60F5A" w:rsidRPr="000958CE" w:rsidRDefault="00E60F5A" w:rsidP="00964B0B">
            <w:pPr>
              <w:rPr>
                <w:rFonts w:ascii="Times New Roman CYR" w:hAnsi="Times New Roman CYR" w:cs="Times New Roman CYR"/>
                <w:sz w:val="22"/>
                <w:szCs w:val="22"/>
                <w:lang/>
              </w:rPr>
            </w:pPr>
            <w:r w:rsidRPr="000958CE">
              <w:rPr>
                <w:rFonts w:ascii="Times New Roman CYR" w:hAnsi="Times New Roman CYR" w:cs="Times New Roman CYR"/>
                <w:sz w:val="22"/>
                <w:szCs w:val="22"/>
                <w:lang/>
              </w:rPr>
              <w:t>Plantarea stilpilor pentru indicatoare pentru circulatie rutiera din metal, confectionati industrial Marca SCM 1.30</w:t>
            </w:r>
          </w:p>
        </w:tc>
        <w:tc>
          <w:tcPr>
            <w:tcW w:w="978" w:type="dxa"/>
            <w:tcBorders>
              <w:top w:val="single" w:sz="2" w:space="0" w:color="000000"/>
              <w:left w:val="single" w:sz="2" w:space="0" w:color="000000"/>
              <w:bottom w:val="single" w:sz="2" w:space="0" w:color="000000"/>
              <w:right w:val="nil"/>
            </w:tcBorders>
            <w:vAlign w:val="center"/>
          </w:tcPr>
          <w:p w14:paraId="65ECBDDF" w14:textId="77777777" w:rsidR="00E60F5A" w:rsidRPr="000958CE" w:rsidRDefault="00E60F5A" w:rsidP="00964B0B">
            <w:pPr>
              <w:jc w:val="center"/>
              <w:rPr>
                <w:sz w:val="22"/>
                <w:szCs w:val="22"/>
                <w:lang w:val="en-US"/>
              </w:rPr>
            </w:pPr>
            <w:r w:rsidRPr="000958CE">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463D0B13" w14:textId="77777777" w:rsidR="00E60F5A" w:rsidRPr="000958CE" w:rsidRDefault="00E60F5A" w:rsidP="00964B0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EDEA36E" w14:textId="77777777" w:rsidR="00E60F5A" w:rsidRPr="000958CE" w:rsidRDefault="00E60F5A" w:rsidP="00964B0B">
            <w:pPr>
              <w:jc w:val="right"/>
              <w:rPr>
                <w:lang w:val="en-US"/>
              </w:rPr>
            </w:pPr>
            <w:r w:rsidRPr="000958CE">
              <w:rPr>
                <w:lang w:val="en-US"/>
              </w:rPr>
              <w:t>15,00</w:t>
            </w:r>
          </w:p>
        </w:tc>
      </w:tr>
      <w:tr w:rsidR="00E60F5A" w:rsidRPr="000958CE" w14:paraId="5C15D36C" w14:textId="77777777" w:rsidTr="00E60F5A">
        <w:tc>
          <w:tcPr>
            <w:tcW w:w="699" w:type="dxa"/>
            <w:tcBorders>
              <w:top w:val="nil"/>
              <w:left w:val="single" w:sz="2" w:space="0" w:color="000000"/>
              <w:bottom w:val="single" w:sz="2" w:space="0" w:color="000000"/>
              <w:right w:val="nil"/>
            </w:tcBorders>
          </w:tcPr>
          <w:p w14:paraId="18205FF1"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2D0D4D96" w14:textId="77777777" w:rsidR="00E60F5A" w:rsidRPr="000958CE" w:rsidRDefault="00E60F5A" w:rsidP="00964B0B">
            <w:pPr>
              <w:rPr>
                <w:sz w:val="16"/>
                <w:szCs w:val="16"/>
                <w:lang w:val="en-US"/>
              </w:rPr>
            </w:pPr>
            <w:r w:rsidRPr="000958CE">
              <w:rPr>
                <w:sz w:val="16"/>
                <w:szCs w:val="16"/>
                <w:lang w:val="en-US"/>
              </w:rPr>
              <w:t>7123010010200</w:t>
            </w:r>
          </w:p>
        </w:tc>
        <w:tc>
          <w:tcPr>
            <w:tcW w:w="4613" w:type="dxa"/>
            <w:tcBorders>
              <w:top w:val="nil"/>
              <w:left w:val="single" w:sz="2" w:space="0" w:color="000000"/>
              <w:bottom w:val="single" w:sz="2" w:space="0" w:color="000000"/>
              <w:right w:val="nil"/>
            </w:tcBorders>
          </w:tcPr>
          <w:p w14:paraId="72662D56"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54E61EC6" w14:textId="77777777" w:rsidR="00E60F5A" w:rsidRPr="000958CE" w:rsidRDefault="00E60F5A" w:rsidP="00964B0B">
            <w:pPr>
              <w:rPr>
                <w:sz w:val="18"/>
                <w:szCs w:val="18"/>
                <w:lang w:val="en-US"/>
              </w:rPr>
            </w:pPr>
            <w:r w:rsidRPr="000958CE">
              <w:rPr>
                <w:sz w:val="18"/>
                <w:szCs w:val="18"/>
                <w:lang w:val="en-US"/>
              </w:rPr>
              <w:t>h-om</w:t>
            </w:r>
          </w:p>
        </w:tc>
        <w:tc>
          <w:tcPr>
            <w:tcW w:w="1118" w:type="dxa"/>
            <w:tcBorders>
              <w:top w:val="nil"/>
              <w:left w:val="single" w:sz="2" w:space="0" w:color="000000"/>
              <w:bottom w:val="single" w:sz="2" w:space="0" w:color="000000"/>
              <w:right w:val="nil"/>
            </w:tcBorders>
            <w:vAlign w:val="center"/>
          </w:tcPr>
          <w:p w14:paraId="1B376660" w14:textId="77777777" w:rsidR="00E60F5A" w:rsidRPr="000958CE" w:rsidRDefault="00E60F5A" w:rsidP="00964B0B">
            <w:pPr>
              <w:rPr>
                <w:sz w:val="18"/>
                <w:szCs w:val="18"/>
                <w:lang w:val="en-US"/>
              </w:rPr>
            </w:pPr>
            <w:r w:rsidRPr="000958CE">
              <w:rPr>
                <w:sz w:val="18"/>
                <w:szCs w:val="18"/>
                <w:lang w:val="en-US"/>
              </w:rPr>
              <w:t>0,33</w:t>
            </w:r>
          </w:p>
        </w:tc>
        <w:tc>
          <w:tcPr>
            <w:tcW w:w="1119" w:type="dxa"/>
            <w:tcBorders>
              <w:top w:val="nil"/>
              <w:left w:val="single" w:sz="2" w:space="0" w:color="000000"/>
              <w:bottom w:val="single" w:sz="2" w:space="0" w:color="000000"/>
              <w:right w:val="single" w:sz="2" w:space="0" w:color="000000"/>
            </w:tcBorders>
            <w:vAlign w:val="center"/>
          </w:tcPr>
          <w:p w14:paraId="375F3F8D" w14:textId="77777777" w:rsidR="00E60F5A" w:rsidRPr="000958CE" w:rsidRDefault="00E60F5A" w:rsidP="00964B0B">
            <w:pPr>
              <w:rPr>
                <w:sz w:val="18"/>
                <w:szCs w:val="18"/>
                <w:lang w:val="en-US"/>
              </w:rPr>
            </w:pPr>
          </w:p>
        </w:tc>
      </w:tr>
      <w:tr w:rsidR="00E60F5A" w:rsidRPr="000958CE" w14:paraId="1C9069A4" w14:textId="77777777" w:rsidTr="00E60F5A">
        <w:tc>
          <w:tcPr>
            <w:tcW w:w="699" w:type="dxa"/>
            <w:tcBorders>
              <w:top w:val="nil"/>
              <w:left w:val="single" w:sz="2" w:space="0" w:color="000000"/>
              <w:bottom w:val="single" w:sz="2" w:space="0" w:color="000000"/>
              <w:right w:val="nil"/>
            </w:tcBorders>
          </w:tcPr>
          <w:p w14:paraId="4C5CAFD9"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1AD2FAF7" w14:textId="77777777" w:rsidR="00E60F5A" w:rsidRPr="000958CE" w:rsidRDefault="00E60F5A" w:rsidP="00964B0B">
            <w:pPr>
              <w:rPr>
                <w:sz w:val="16"/>
                <w:szCs w:val="16"/>
                <w:lang w:val="en-US"/>
              </w:rPr>
            </w:pPr>
            <w:r w:rsidRPr="000958CE">
              <w:rPr>
                <w:sz w:val="16"/>
                <w:szCs w:val="16"/>
                <w:lang w:val="en-US"/>
              </w:rPr>
              <w:t>9310060019900</w:t>
            </w:r>
          </w:p>
        </w:tc>
        <w:tc>
          <w:tcPr>
            <w:tcW w:w="4613" w:type="dxa"/>
            <w:tcBorders>
              <w:top w:val="nil"/>
              <w:left w:val="single" w:sz="2" w:space="0" w:color="000000"/>
              <w:bottom w:val="single" w:sz="2" w:space="0" w:color="000000"/>
              <w:right w:val="nil"/>
            </w:tcBorders>
          </w:tcPr>
          <w:p w14:paraId="2AF2951F"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374F935D" w14:textId="77777777" w:rsidR="00E60F5A" w:rsidRPr="000958CE" w:rsidRDefault="00E60F5A" w:rsidP="00964B0B">
            <w:pPr>
              <w:rPr>
                <w:sz w:val="18"/>
                <w:szCs w:val="18"/>
                <w:lang w:val="en-US"/>
              </w:rPr>
            </w:pPr>
            <w:r w:rsidRPr="000958CE">
              <w:rPr>
                <w:sz w:val="18"/>
                <w:szCs w:val="18"/>
                <w:lang w:val="en-US"/>
              </w:rPr>
              <w:t>h-om</w:t>
            </w:r>
          </w:p>
        </w:tc>
        <w:tc>
          <w:tcPr>
            <w:tcW w:w="1118" w:type="dxa"/>
            <w:tcBorders>
              <w:top w:val="nil"/>
              <w:left w:val="single" w:sz="2" w:space="0" w:color="000000"/>
              <w:bottom w:val="single" w:sz="2" w:space="0" w:color="000000"/>
              <w:right w:val="nil"/>
            </w:tcBorders>
            <w:vAlign w:val="center"/>
          </w:tcPr>
          <w:p w14:paraId="02D52D1B" w14:textId="77777777" w:rsidR="00E60F5A" w:rsidRPr="000958CE" w:rsidRDefault="00E60F5A" w:rsidP="00964B0B">
            <w:pPr>
              <w:rPr>
                <w:sz w:val="18"/>
                <w:szCs w:val="18"/>
                <w:lang w:val="en-US"/>
              </w:rPr>
            </w:pPr>
            <w:r w:rsidRPr="000958CE">
              <w:rPr>
                <w:sz w:val="18"/>
                <w:szCs w:val="18"/>
                <w:lang w:val="en-US"/>
              </w:rPr>
              <w:t>0,76</w:t>
            </w:r>
          </w:p>
        </w:tc>
        <w:tc>
          <w:tcPr>
            <w:tcW w:w="1119" w:type="dxa"/>
            <w:tcBorders>
              <w:top w:val="nil"/>
              <w:left w:val="single" w:sz="2" w:space="0" w:color="000000"/>
              <w:bottom w:val="single" w:sz="2" w:space="0" w:color="000000"/>
              <w:right w:val="single" w:sz="2" w:space="0" w:color="000000"/>
            </w:tcBorders>
            <w:vAlign w:val="center"/>
          </w:tcPr>
          <w:p w14:paraId="473021E0" w14:textId="77777777" w:rsidR="00E60F5A" w:rsidRPr="000958CE" w:rsidRDefault="00E60F5A" w:rsidP="00964B0B">
            <w:pPr>
              <w:rPr>
                <w:sz w:val="18"/>
                <w:szCs w:val="18"/>
                <w:lang w:val="en-US"/>
              </w:rPr>
            </w:pPr>
          </w:p>
        </w:tc>
      </w:tr>
      <w:tr w:rsidR="00E60F5A" w:rsidRPr="000958CE" w14:paraId="5F1ECF3E" w14:textId="77777777" w:rsidTr="00E60F5A">
        <w:tc>
          <w:tcPr>
            <w:tcW w:w="699" w:type="dxa"/>
            <w:tcBorders>
              <w:top w:val="nil"/>
              <w:left w:val="single" w:sz="2" w:space="0" w:color="000000"/>
              <w:bottom w:val="single" w:sz="2" w:space="0" w:color="000000"/>
              <w:right w:val="nil"/>
            </w:tcBorders>
          </w:tcPr>
          <w:p w14:paraId="6B318C32"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66DC4F46" w14:textId="77777777" w:rsidR="00E60F5A" w:rsidRPr="000958CE" w:rsidRDefault="00E60F5A" w:rsidP="00964B0B">
            <w:pPr>
              <w:rPr>
                <w:sz w:val="16"/>
                <w:szCs w:val="16"/>
                <w:lang w:val="en-US"/>
              </w:rPr>
            </w:pPr>
            <w:r w:rsidRPr="000958CE">
              <w:rPr>
                <w:sz w:val="16"/>
                <w:szCs w:val="16"/>
                <w:lang w:val="en-US"/>
              </w:rPr>
              <w:t>266310210000</w:t>
            </w:r>
          </w:p>
        </w:tc>
        <w:tc>
          <w:tcPr>
            <w:tcW w:w="4613" w:type="dxa"/>
            <w:tcBorders>
              <w:top w:val="nil"/>
              <w:left w:val="single" w:sz="2" w:space="0" w:color="000000"/>
              <w:bottom w:val="single" w:sz="2" w:space="0" w:color="000000"/>
              <w:right w:val="nil"/>
            </w:tcBorders>
          </w:tcPr>
          <w:p w14:paraId="2CDA2D09"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Beton C16/20</w:t>
            </w:r>
          </w:p>
        </w:tc>
        <w:tc>
          <w:tcPr>
            <w:tcW w:w="978" w:type="dxa"/>
            <w:tcBorders>
              <w:top w:val="nil"/>
              <w:left w:val="single" w:sz="2" w:space="0" w:color="000000"/>
              <w:bottom w:val="single" w:sz="2" w:space="0" w:color="000000"/>
              <w:right w:val="nil"/>
            </w:tcBorders>
            <w:vAlign w:val="center"/>
          </w:tcPr>
          <w:p w14:paraId="48FE8EBB" w14:textId="77777777" w:rsidR="00E60F5A" w:rsidRPr="000958CE" w:rsidRDefault="00E60F5A" w:rsidP="00964B0B">
            <w:pPr>
              <w:rPr>
                <w:sz w:val="18"/>
                <w:szCs w:val="18"/>
                <w:lang w:val="en-US"/>
              </w:rPr>
            </w:pPr>
            <w:r w:rsidRPr="000958CE">
              <w:rPr>
                <w:sz w:val="18"/>
                <w:szCs w:val="18"/>
                <w:lang w:val="en-US"/>
              </w:rPr>
              <w:t>m3</w:t>
            </w:r>
          </w:p>
        </w:tc>
        <w:tc>
          <w:tcPr>
            <w:tcW w:w="1118" w:type="dxa"/>
            <w:tcBorders>
              <w:top w:val="nil"/>
              <w:left w:val="single" w:sz="2" w:space="0" w:color="000000"/>
              <w:bottom w:val="single" w:sz="2" w:space="0" w:color="000000"/>
              <w:right w:val="nil"/>
            </w:tcBorders>
            <w:vAlign w:val="center"/>
          </w:tcPr>
          <w:p w14:paraId="68B67B51" w14:textId="77777777" w:rsidR="00E60F5A" w:rsidRPr="000958CE" w:rsidRDefault="00E60F5A" w:rsidP="00964B0B">
            <w:pPr>
              <w:rPr>
                <w:sz w:val="18"/>
                <w:szCs w:val="18"/>
                <w:lang w:val="en-US"/>
              </w:rPr>
            </w:pPr>
            <w:r w:rsidRPr="000958CE">
              <w:rPr>
                <w:sz w:val="18"/>
                <w:szCs w:val="18"/>
                <w:lang w:val="en-US"/>
              </w:rPr>
              <w:t>0,058</w:t>
            </w:r>
          </w:p>
        </w:tc>
        <w:tc>
          <w:tcPr>
            <w:tcW w:w="1119" w:type="dxa"/>
            <w:tcBorders>
              <w:top w:val="nil"/>
              <w:left w:val="single" w:sz="2" w:space="0" w:color="000000"/>
              <w:bottom w:val="single" w:sz="2" w:space="0" w:color="000000"/>
              <w:right w:val="single" w:sz="2" w:space="0" w:color="000000"/>
            </w:tcBorders>
            <w:vAlign w:val="center"/>
          </w:tcPr>
          <w:p w14:paraId="3BA5B508" w14:textId="77777777" w:rsidR="00E60F5A" w:rsidRPr="000958CE" w:rsidRDefault="00E60F5A" w:rsidP="00964B0B">
            <w:pPr>
              <w:rPr>
                <w:sz w:val="18"/>
                <w:szCs w:val="18"/>
                <w:lang w:val="en-US"/>
              </w:rPr>
            </w:pPr>
          </w:p>
        </w:tc>
      </w:tr>
      <w:tr w:rsidR="00E60F5A" w:rsidRPr="000958CE" w14:paraId="7CAE8188" w14:textId="77777777" w:rsidTr="00E60F5A">
        <w:tc>
          <w:tcPr>
            <w:tcW w:w="699" w:type="dxa"/>
            <w:tcBorders>
              <w:top w:val="nil"/>
              <w:left w:val="single" w:sz="2" w:space="0" w:color="000000"/>
              <w:bottom w:val="single" w:sz="2" w:space="0" w:color="000000"/>
              <w:right w:val="nil"/>
            </w:tcBorders>
          </w:tcPr>
          <w:p w14:paraId="3C016779"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1CEB60A8" w14:textId="77777777" w:rsidR="00E60F5A" w:rsidRPr="000958CE" w:rsidRDefault="00E60F5A" w:rsidP="00964B0B">
            <w:pPr>
              <w:rPr>
                <w:sz w:val="16"/>
                <w:szCs w:val="16"/>
                <w:lang w:val="en-US"/>
              </w:rPr>
            </w:pPr>
            <w:r w:rsidRPr="000958CE">
              <w:rPr>
                <w:sz w:val="16"/>
                <w:szCs w:val="16"/>
                <w:lang w:val="en-US"/>
              </w:rPr>
              <w:t>2811106301794-1</w:t>
            </w:r>
          </w:p>
        </w:tc>
        <w:tc>
          <w:tcPr>
            <w:tcW w:w="4613" w:type="dxa"/>
            <w:tcBorders>
              <w:top w:val="nil"/>
              <w:left w:val="single" w:sz="2" w:space="0" w:color="000000"/>
              <w:bottom w:val="single" w:sz="2" w:space="0" w:color="000000"/>
              <w:right w:val="nil"/>
            </w:tcBorders>
          </w:tcPr>
          <w:p w14:paraId="0CE7BC64"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Stilp metalic Marca SCM 1.30</w:t>
            </w:r>
          </w:p>
        </w:tc>
        <w:tc>
          <w:tcPr>
            <w:tcW w:w="978" w:type="dxa"/>
            <w:tcBorders>
              <w:top w:val="nil"/>
              <w:left w:val="single" w:sz="2" w:space="0" w:color="000000"/>
              <w:bottom w:val="single" w:sz="2" w:space="0" w:color="000000"/>
              <w:right w:val="nil"/>
            </w:tcBorders>
            <w:vAlign w:val="center"/>
          </w:tcPr>
          <w:p w14:paraId="3132F403" w14:textId="77777777" w:rsidR="00E60F5A" w:rsidRPr="000958CE" w:rsidRDefault="00E60F5A" w:rsidP="00964B0B">
            <w:pPr>
              <w:rPr>
                <w:sz w:val="18"/>
                <w:szCs w:val="18"/>
                <w:lang w:val="en-US"/>
              </w:rPr>
            </w:pPr>
            <w:r w:rsidRPr="000958CE">
              <w:rPr>
                <w:sz w:val="18"/>
                <w:szCs w:val="18"/>
                <w:lang w:val="en-US"/>
              </w:rPr>
              <w:t>buc</w:t>
            </w:r>
          </w:p>
        </w:tc>
        <w:tc>
          <w:tcPr>
            <w:tcW w:w="1118" w:type="dxa"/>
            <w:tcBorders>
              <w:top w:val="nil"/>
              <w:left w:val="single" w:sz="2" w:space="0" w:color="000000"/>
              <w:bottom w:val="single" w:sz="2" w:space="0" w:color="000000"/>
              <w:right w:val="nil"/>
            </w:tcBorders>
            <w:vAlign w:val="center"/>
          </w:tcPr>
          <w:p w14:paraId="0AC7ECF6" w14:textId="77777777" w:rsidR="00E60F5A" w:rsidRPr="000958CE" w:rsidRDefault="00E60F5A" w:rsidP="00964B0B">
            <w:pPr>
              <w:rPr>
                <w:sz w:val="18"/>
                <w:szCs w:val="18"/>
                <w:lang w:val="en-US"/>
              </w:rPr>
            </w:pPr>
            <w:r w:rsidRPr="000958CE">
              <w:rPr>
                <w:sz w:val="18"/>
                <w:szCs w:val="18"/>
                <w:lang w:val="en-US"/>
              </w:rPr>
              <w:t>1,00</w:t>
            </w:r>
          </w:p>
        </w:tc>
        <w:tc>
          <w:tcPr>
            <w:tcW w:w="1119" w:type="dxa"/>
            <w:tcBorders>
              <w:top w:val="nil"/>
              <w:left w:val="single" w:sz="2" w:space="0" w:color="000000"/>
              <w:bottom w:val="single" w:sz="2" w:space="0" w:color="000000"/>
              <w:right w:val="single" w:sz="2" w:space="0" w:color="000000"/>
            </w:tcBorders>
            <w:vAlign w:val="center"/>
          </w:tcPr>
          <w:p w14:paraId="32DA52FD" w14:textId="77777777" w:rsidR="00E60F5A" w:rsidRPr="000958CE" w:rsidRDefault="00E60F5A" w:rsidP="00964B0B">
            <w:pPr>
              <w:rPr>
                <w:sz w:val="18"/>
                <w:szCs w:val="18"/>
                <w:lang w:val="en-US"/>
              </w:rPr>
            </w:pPr>
          </w:p>
        </w:tc>
      </w:tr>
      <w:tr w:rsidR="00E60F5A" w:rsidRPr="000958CE" w14:paraId="1F1D393B" w14:textId="77777777" w:rsidTr="00E60F5A">
        <w:tc>
          <w:tcPr>
            <w:tcW w:w="699" w:type="dxa"/>
            <w:tcBorders>
              <w:top w:val="single" w:sz="2" w:space="0" w:color="000000"/>
              <w:left w:val="single" w:sz="2" w:space="0" w:color="000000"/>
              <w:bottom w:val="single" w:sz="2" w:space="0" w:color="000000"/>
              <w:right w:val="nil"/>
            </w:tcBorders>
            <w:vAlign w:val="center"/>
          </w:tcPr>
          <w:p w14:paraId="4DAC4580" w14:textId="77777777" w:rsidR="00E60F5A" w:rsidRPr="000958CE" w:rsidRDefault="00E60F5A" w:rsidP="00964B0B">
            <w:pPr>
              <w:jc w:val="center"/>
              <w:rPr>
                <w:sz w:val="22"/>
                <w:szCs w:val="22"/>
                <w:lang w:val="en-US"/>
              </w:rPr>
            </w:pPr>
            <w:r w:rsidRPr="000958CE">
              <w:rPr>
                <w:lang w:val="en-US"/>
              </w:rPr>
              <w:t xml:space="preserve"> </w:t>
            </w:r>
            <w:r w:rsidRPr="000958CE">
              <w:rPr>
                <w:sz w:val="22"/>
                <w:szCs w:val="22"/>
                <w:lang w:val="en-US"/>
              </w:rPr>
              <w:t>72</w:t>
            </w:r>
          </w:p>
        </w:tc>
        <w:tc>
          <w:tcPr>
            <w:tcW w:w="1537" w:type="dxa"/>
            <w:tcBorders>
              <w:top w:val="single" w:sz="2" w:space="0" w:color="000000"/>
              <w:left w:val="single" w:sz="2" w:space="0" w:color="000000"/>
              <w:bottom w:val="single" w:sz="2" w:space="0" w:color="000000"/>
              <w:right w:val="nil"/>
            </w:tcBorders>
            <w:vAlign w:val="center"/>
          </w:tcPr>
          <w:p w14:paraId="64F32C85" w14:textId="77777777" w:rsidR="00E60F5A" w:rsidRPr="000958CE" w:rsidRDefault="00E60F5A" w:rsidP="00964B0B">
            <w:pPr>
              <w:jc w:val="center"/>
              <w:rPr>
                <w:sz w:val="22"/>
                <w:szCs w:val="22"/>
                <w:lang w:val="en-US"/>
              </w:rPr>
            </w:pPr>
            <w:r w:rsidRPr="000958CE">
              <w:rPr>
                <w:sz w:val="22"/>
                <w:szCs w:val="22"/>
                <w:lang w:val="en-US"/>
              </w:rPr>
              <w:t>DF18A</w:t>
            </w:r>
          </w:p>
          <w:p w14:paraId="5FFFCF2B" w14:textId="77777777" w:rsidR="00E60F5A" w:rsidRPr="000958CE" w:rsidRDefault="00E60F5A" w:rsidP="00964B0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3BB9130" w14:textId="77777777" w:rsidR="00E60F5A" w:rsidRPr="000958CE" w:rsidRDefault="00E60F5A" w:rsidP="00964B0B">
            <w:pPr>
              <w:rPr>
                <w:rFonts w:ascii="Times New Roman CYR" w:hAnsi="Times New Roman CYR" w:cs="Times New Roman CYR"/>
                <w:sz w:val="22"/>
                <w:szCs w:val="22"/>
                <w:lang/>
              </w:rPr>
            </w:pPr>
            <w:r w:rsidRPr="000958CE">
              <w:rPr>
                <w:rFonts w:ascii="Times New Roman CYR" w:hAnsi="Times New Roman CYR" w:cs="Times New Roman CYR"/>
                <w:sz w:val="22"/>
                <w:szCs w:val="22"/>
                <w:lang/>
              </w:rPr>
              <w:t>Plantarea stilpilor pentru indicatoare pentru circulatie rutiera din metal, confectionati industrial Marca CKM 2.40</w:t>
            </w:r>
          </w:p>
        </w:tc>
        <w:tc>
          <w:tcPr>
            <w:tcW w:w="978" w:type="dxa"/>
            <w:tcBorders>
              <w:top w:val="single" w:sz="2" w:space="0" w:color="000000"/>
              <w:left w:val="single" w:sz="2" w:space="0" w:color="000000"/>
              <w:bottom w:val="single" w:sz="2" w:space="0" w:color="000000"/>
              <w:right w:val="nil"/>
            </w:tcBorders>
            <w:vAlign w:val="center"/>
          </w:tcPr>
          <w:p w14:paraId="7DBDE634" w14:textId="77777777" w:rsidR="00E60F5A" w:rsidRPr="000958CE" w:rsidRDefault="00E60F5A" w:rsidP="00964B0B">
            <w:pPr>
              <w:jc w:val="center"/>
              <w:rPr>
                <w:sz w:val="22"/>
                <w:szCs w:val="22"/>
                <w:lang w:val="en-US"/>
              </w:rPr>
            </w:pPr>
            <w:r w:rsidRPr="000958CE">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79355E2F" w14:textId="77777777" w:rsidR="00E60F5A" w:rsidRPr="000958CE" w:rsidRDefault="00E60F5A" w:rsidP="00964B0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F6B36AD" w14:textId="77777777" w:rsidR="00E60F5A" w:rsidRPr="000958CE" w:rsidRDefault="00E60F5A" w:rsidP="00964B0B">
            <w:pPr>
              <w:jc w:val="right"/>
              <w:rPr>
                <w:lang w:val="en-US"/>
              </w:rPr>
            </w:pPr>
            <w:r w:rsidRPr="000958CE">
              <w:rPr>
                <w:lang w:val="en-US"/>
              </w:rPr>
              <w:t>2,00</w:t>
            </w:r>
          </w:p>
        </w:tc>
      </w:tr>
      <w:tr w:rsidR="00E60F5A" w:rsidRPr="000958CE" w14:paraId="71E7F871" w14:textId="77777777" w:rsidTr="00E60F5A">
        <w:tc>
          <w:tcPr>
            <w:tcW w:w="699" w:type="dxa"/>
            <w:tcBorders>
              <w:top w:val="nil"/>
              <w:left w:val="single" w:sz="2" w:space="0" w:color="000000"/>
              <w:bottom w:val="single" w:sz="2" w:space="0" w:color="000000"/>
              <w:right w:val="nil"/>
            </w:tcBorders>
          </w:tcPr>
          <w:p w14:paraId="3F29509E"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2F06A27A" w14:textId="77777777" w:rsidR="00E60F5A" w:rsidRPr="000958CE" w:rsidRDefault="00E60F5A" w:rsidP="00964B0B">
            <w:pPr>
              <w:rPr>
                <w:sz w:val="16"/>
                <w:szCs w:val="16"/>
                <w:lang w:val="en-US"/>
              </w:rPr>
            </w:pPr>
            <w:r w:rsidRPr="000958CE">
              <w:rPr>
                <w:sz w:val="16"/>
                <w:szCs w:val="16"/>
                <w:lang w:val="en-US"/>
              </w:rPr>
              <w:t>7123010010200</w:t>
            </w:r>
          </w:p>
        </w:tc>
        <w:tc>
          <w:tcPr>
            <w:tcW w:w="4613" w:type="dxa"/>
            <w:tcBorders>
              <w:top w:val="nil"/>
              <w:left w:val="single" w:sz="2" w:space="0" w:color="000000"/>
              <w:bottom w:val="single" w:sz="2" w:space="0" w:color="000000"/>
              <w:right w:val="nil"/>
            </w:tcBorders>
          </w:tcPr>
          <w:p w14:paraId="2C93FD6F"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446E605E" w14:textId="77777777" w:rsidR="00E60F5A" w:rsidRPr="000958CE" w:rsidRDefault="00E60F5A" w:rsidP="00964B0B">
            <w:pPr>
              <w:rPr>
                <w:sz w:val="18"/>
                <w:szCs w:val="18"/>
                <w:lang w:val="en-US"/>
              </w:rPr>
            </w:pPr>
            <w:r w:rsidRPr="000958CE">
              <w:rPr>
                <w:sz w:val="18"/>
                <w:szCs w:val="18"/>
                <w:lang w:val="en-US"/>
              </w:rPr>
              <w:t>h-om</w:t>
            </w:r>
          </w:p>
        </w:tc>
        <w:tc>
          <w:tcPr>
            <w:tcW w:w="1118" w:type="dxa"/>
            <w:tcBorders>
              <w:top w:val="nil"/>
              <w:left w:val="single" w:sz="2" w:space="0" w:color="000000"/>
              <w:bottom w:val="single" w:sz="2" w:space="0" w:color="000000"/>
              <w:right w:val="nil"/>
            </w:tcBorders>
            <w:vAlign w:val="center"/>
          </w:tcPr>
          <w:p w14:paraId="5973D635" w14:textId="77777777" w:rsidR="00E60F5A" w:rsidRPr="000958CE" w:rsidRDefault="00E60F5A" w:rsidP="00964B0B">
            <w:pPr>
              <w:rPr>
                <w:sz w:val="18"/>
                <w:szCs w:val="18"/>
                <w:lang w:val="en-US"/>
              </w:rPr>
            </w:pPr>
            <w:r w:rsidRPr="000958CE">
              <w:rPr>
                <w:sz w:val="18"/>
                <w:szCs w:val="18"/>
                <w:lang w:val="en-US"/>
              </w:rPr>
              <w:t>0,33</w:t>
            </w:r>
          </w:p>
        </w:tc>
        <w:tc>
          <w:tcPr>
            <w:tcW w:w="1119" w:type="dxa"/>
            <w:tcBorders>
              <w:top w:val="nil"/>
              <w:left w:val="single" w:sz="2" w:space="0" w:color="000000"/>
              <w:bottom w:val="single" w:sz="2" w:space="0" w:color="000000"/>
              <w:right w:val="single" w:sz="2" w:space="0" w:color="000000"/>
            </w:tcBorders>
            <w:vAlign w:val="center"/>
          </w:tcPr>
          <w:p w14:paraId="4BED83D9" w14:textId="77777777" w:rsidR="00E60F5A" w:rsidRPr="000958CE" w:rsidRDefault="00E60F5A" w:rsidP="00964B0B">
            <w:pPr>
              <w:rPr>
                <w:sz w:val="18"/>
                <w:szCs w:val="18"/>
                <w:lang w:val="en-US"/>
              </w:rPr>
            </w:pPr>
          </w:p>
        </w:tc>
      </w:tr>
      <w:tr w:rsidR="00E60F5A" w:rsidRPr="000958CE" w14:paraId="51128C69" w14:textId="77777777" w:rsidTr="00E60F5A">
        <w:tc>
          <w:tcPr>
            <w:tcW w:w="699" w:type="dxa"/>
            <w:tcBorders>
              <w:top w:val="nil"/>
              <w:left w:val="single" w:sz="2" w:space="0" w:color="000000"/>
              <w:bottom w:val="single" w:sz="2" w:space="0" w:color="000000"/>
              <w:right w:val="nil"/>
            </w:tcBorders>
          </w:tcPr>
          <w:p w14:paraId="6B32F45E"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1CD5BAF4" w14:textId="77777777" w:rsidR="00E60F5A" w:rsidRPr="000958CE" w:rsidRDefault="00E60F5A" w:rsidP="00964B0B">
            <w:pPr>
              <w:rPr>
                <w:sz w:val="16"/>
                <w:szCs w:val="16"/>
                <w:lang w:val="en-US"/>
              </w:rPr>
            </w:pPr>
            <w:r w:rsidRPr="000958CE">
              <w:rPr>
                <w:sz w:val="16"/>
                <w:szCs w:val="16"/>
                <w:lang w:val="en-US"/>
              </w:rPr>
              <w:t>9310060019900</w:t>
            </w:r>
          </w:p>
        </w:tc>
        <w:tc>
          <w:tcPr>
            <w:tcW w:w="4613" w:type="dxa"/>
            <w:tcBorders>
              <w:top w:val="nil"/>
              <w:left w:val="single" w:sz="2" w:space="0" w:color="000000"/>
              <w:bottom w:val="single" w:sz="2" w:space="0" w:color="000000"/>
              <w:right w:val="nil"/>
            </w:tcBorders>
          </w:tcPr>
          <w:p w14:paraId="4E71DF68"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1947E8A" w14:textId="77777777" w:rsidR="00E60F5A" w:rsidRPr="000958CE" w:rsidRDefault="00E60F5A" w:rsidP="00964B0B">
            <w:pPr>
              <w:rPr>
                <w:sz w:val="18"/>
                <w:szCs w:val="18"/>
                <w:lang w:val="en-US"/>
              </w:rPr>
            </w:pPr>
            <w:r w:rsidRPr="000958CE">
              <w:rPr>
                <w:sz w:val="18"/>
                <w:szCs w:val="18"/>
                <w:lang w:val="en-US"/>
              </w:rPr>
              <w:t>h-om</w:t>
            </w:r>
          </w:p>
        </w:tc>
        <w:tc>
          <w:tcPr>
            <w:tcW w:w="1118" w:type="dxa"/>
            <w:tcBorders>
              <w:top w:val="nil"/>
              <w:left w:val="single" w:sz="2" w:space="0" w:color="000000"/>
              <w:bottom w:val="single" w:sz="2" w:space="0" w:color="000000"/>
              <w:right w:val="nil"/>
            </w:tcBorders>
            <w:vAlign w:val="center"/>
          </w:tcPr>
          <w:p w14:paraId="38C71ADF" w14:textId="77777777" w:rsidR="00E60F5A" w:rsidRPr="000958CE" w:rsidRDefault="00E60F5A" w:rsidP="00964B0B">
            <w:pPr>
              <w:rPr>
                <w:sz w:val="18"/>
                <w:szCs w:val="18"/>
                <w:lang w:val="en-US"/>
              </w:rPr>
            </w:pPr>
            <w:r w:rsidRPr="000958CE">
              <w:rPr>
                <w:sz w:val="18"/>
                <w:szCs w:val="18"/>
                <w:lang w:val="en-US"/>
              </w:rPr>
              <w:t>0,76</w:t>
            </w:r>
          </w:p>
        </w:tc>
        <w:tc>
          <w:tcPr>
            <w:tcW w:w="1119" w:type="dxa"/>
            <w:tcBorders>
              <w:top w:val="nil"/>
              <w:left w:val="single" w:sz="2" w:space="0" w:color="000000"/>
              <w:bottom w:val="single" w:sz="2" w:space="0" w:color="000000"/>
              <w:right w:val="single" w:sz="2" w:space="0" w:color="000000"/>
            </w:tcBorders>
            <w:vAlign w:val="center"/>
          </w:tcPr>
          <w:p w14:paraId="495EB354" w14:textId="77777777" w:rsidR="00E60F5A" w:rsidRPr="000958CE" w:rsidRDefault="00E60F5A" w:rsidP="00964B0B">
            <w:pPr>
              <w:rPr>
                <w:sz w:val="18"/>
                <w:szCs w:val="18"/>
                <w:lang w:val="en-US"/>
              </w:rPr>
            </w:pPr>
          </w:p>
        </w:tc>
      </w:tr>
      <w:tr w:rsidR="00E60F5A" w:rsidRPr="000958CE" w14:paraId="5B4A2C77" w14:textId="77777777" w:rsidTr="00E60F5A">
        <w:tc>
          <w:tcPr>
            <w:tcW w:w="699" w:type="dxa"/>
            <w:tcBorders>
              <w:top w:val="nil"/>
              <w:left w:val="single" w:sz="2" w:space="0" w:color="000000"/>
              <w:bottom w:val="single" w:sz="2" w:space="0" w:color="000000"/>
              <w:right w:val="nil"/>
            </w:tcBorders>
          </w:tcPr>
          <w:p w14:paraId="4FA16B64"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7EA1AD99" w14:textId="77777777" w:rsidR="00E60F5A" w:rsidRPr="000958CE" w:rsidRDefault="00E60F5A" w:rsidP="00964B0B">
            <w:pPr>
              <w:rPr>
                <w:sz w:val="16"/>
                <w:szCs w:val="16"/>
                <w:lang w:val="en-US"/>
              </w:rPr>
            </w:pPr>
            <w:r w:rsidRPr="000958CE">
              <w:rPr>
                <w:sz w:val="16"/>
                <w:szCs w:val="16"/>
                <w:lang w:val="en-US"/>
              </w:rPr>
              <w:t>266310210000</w:t>
            </w:r>
          </w:p>
        </w:tc>
        <w:tc>
          <w:tcPr>
            <w:tcW w:w="4613" w:type="dxa"/>
            <w:tcBorders>
              <w:top w:val="nil"/>
              <w:left w:val="single" w:sz="2" w:space="0" w:color="000000"/>
              <w:bottom w:val="single" w:sz="2" w:space="0" w:color="000000"/>
              <w:right w:val="nil"/>
            </w:tcBorders>
          </w:tcPr>
          <w:p w14:paraId="1B8DB15B"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Beton C16/20</w:t>
            </w:r>
          </w:p>
        </w:tc>
        <w:tc>
          <w:tcPr>
            <w:tcW w:w="978" w:type="dxa"/>
            <w:tcBorders>
              <w:top w:val="nil"/>
              <w:left w:val="single" w:sz="2" w:space="0" w:color="000000"/>
              <w:bottom w:val="single" w:sz="2" w:space="0" w:color="000000"/>
              <w:right w:val="nil"/>
            </w:tcBorders>
            <w:vAlign w:val="center"/>
          </w:tcPr>
          <w:p w14:paraId="25D9C3C1" w14:textId="77777777" w:rsidR="00E60F5A" w:rsidRPr="000958CE" w:rsidRDefault="00E60F5A" w:rsidP="00964B0B">
            <w:pPr>
              <w:rPr>
                <w:sz w:val="18"/>
                <w:szCs w:val="18"/>
                <w:lang w:val="en-US"/>
              </w:rPr>
            </w:pPr>
            <w:r w:rsidRPr="000958CE">
              <w:rPr>
                <w:sz w:val="18"/>
                <w:szCs w:val="18"/>
                <w:lang w:val="en-US"/>
              </w:rPr>
              <w:t>m3</w:t>
            </w:r>
          </w:p>
        </w:tc>
        <w:tc>
          <w:tcPr>
            <w:tcW w:w="1118" w:type="dxa"/>
            <w:tcBorders>
              <w:top w:val="nil"/>
              <w:left w:val="single" w:sz="2" w:space="0" w:color="000000"/>
              <w:bottom w:val="single" w:sz="2" w:space="0" w:color="000000"/>
              <w:right w:val="nil"/>
            </w:tcBorders>
            <w:vAlign w:val="center"/>
          </w:tcPr>
          <w:p w14:paraId="2E3798D5" w14:textId="77777777" w:rsidR="00E60F5A" w:rsidRPr="000958CE" w:rsidRDefault="00E60F5A" w:rsidP="00964B0B">
            <w:pPr>
              <w:rPr>
                <w:sz w:val="18"/>
                <w:szCs w:val="18"/>
                <w:lang w:val="en-US"/>
              </w:rPr>
            </w:pPr>
            <w:r w:rsidRPr="000958CE">
              <w:rPr>
                <w:sz w:val="18"/>
                <w:szCs w:val="18"/>
                <w:lang w:val="en-US"/>
              </w:rPr>
              <w:t>0,069</w:t>
            </w:r>
          </w:p>
        </w:tc>
        <w:tc>
          <w:tcPr>
            <w:tcW w:w="1119" w:type="dxa"/>
            <w:tcBorders>
              <w:top w:val="nil"/>
              <w:left w:val="single" w:sz="2" w:space="0" w:color="000000"/>
              <w:bottom w:val="single" w:sz="2" w:space="0" w:color="000000"/>
              <w:right w:val="single" w:sz="2" w:space="0" w:color="000000"/>
            </w:tcBorders>
            <w:vAlign w:val="center"/>
          </w:tcPr>
          <w:p w14:paraId="25EEF56D" w14:textId="77777777" w:rsidR="00E60F5A" w:rsidRPr="000958CE" w:rsidRDefault="00E60F5A" w:rsidP="00964B0B">
            <w:pPr>
              <w:rPr>
                <w:sz w:val="18"/>
                <w:szCs w:val="18"/>
                <w:lang w:val="en-US"/>
              </w:rPr>
            </w:pPr>
          </w:p>
        </w:tc>
      </w:tr>
      <w:tr w:rsidR="00E60F5A" w:rsidRPr="000958CE" w14:paraId="59B9E9AB" w14:textId="77777777" w:rsidTr="00E60F5A">
        <w:tc>
          <w:tcPr>
            <w:tcW w:w="699" w:type="dxa"/>
            <w:tcBorders>
              <w:top w:val="nil"/>
              <w:left w:val="single" w:sz="2" w:space="0" w:color="000000"/>
              <w:bottom w:val="single" w:sz="2" w:space="0" w:color="000000"/>
              <w:right w:val="nil"/>
            </w:tcBorders>
          </w:tcPr>
          <w:p w14:paraId="4798B137"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47D3589B" w14:textId="77777777" w:rsidR="00E60F5A" w:rsidRPr="000958CE" w:rsidRDefault="00E60F5A" w:rsidP="00964B0B">
            <w:pPr>
              <w:rPr>
                <w:sz w:val="16"/>
                <w:szCs w:val="16"/>
                <w:lang w:val="en-US"/>
              </w:rPr>
            </w:pPr>
            <w:r w:rsidRPr="000958CE">
              <w:rPr>
                <w:sz w:val="16"/>
                <w:szCs w:val="16"/>
                <w:lang w:val="en-US"/>
              </w:rPr>
              <w:t>2811106301794-4</w:t>
            </w:r>
          </w:p>
        </w:tc>
        <w:tc>
          <w:tcPr>
            <w:tcW w:w="4613" w:type="dxa"/>
            <w:tcBorders>
              <w:top w:val="nil"/>
              <w:left w:val="single" w:sz="2" w:space="0" w:color="000000"/>
              <w:bottom w:val="single" w:sz="2" w:space="0" w:color="000000"/>
              <w:right w:val="nil"/>
            </w:tcBorders>
          </w:tcPr>
          <w:p w14:paraId="11FB130B"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Stilp metalic Marca CKM 2.40</w:t>
            </w:r>
          </w:p>
        </w:tc>
        <w:tc>
          <w:tcPr>
            <w:tcW w:w="978" w:type="dxa"/>
            <w:tcBorders>
              <w:top w:val="nil"/>
              <w:left w:val="single" w:sz="2" w:space="0" w:color="000000"/>
              <w:bottom w:val="single" w:sz="2" w:space="0" w:color="000000"/>
              <w:right w:val="nil"/>
            </w:tcBorders>
            <w:vAlign w:val="center"/>
          </w:tcPr>
          <w:p w14:paraId="68165394" w14:textId="77777777" w:rsidR="00E60F5A" w:rsidRPr="000958CE" w:rsidRDefault="00E60F5A" w:rsidP="00964B0B">
            <w:pPr>
              <w:rPr>
                <w:sz w:val="18"/>
                <w:szCs w:val="18"/>
                <w:lang w:val="en-US"/>
              </w:rPr>
            </w:pPr>
            <w:r w:rsidRPr="000958CE">
              <w:rPr>
                <w:sz w:val="18"/>
                <w:szCs w:val="18"/>
                <w:lang w:val="en-US"/>
              </w:rPr>
              <w:t>buc</w:t>
            </w:r>
          </w:p>
        </w:tc>
        <w:tc>
          <w:tcPr>
            <w:tcW w:w="1118" w:type="dxa"/>
            <w:tcBorders>
              <w:top w:val="nil"/>
              <w:left w:val="single" w:sz="2" w:space="0" w:color="000000"/>
              <w:bottom w:val="single" w:sz="2" w:space="0" w:color="000000"/>
              <w:right w:val="nil"/>
            </w:tcBorders>
            <w:vAlign w:val="center"/>
          </w:tcPr>
          <w:p w14:paraId="3B9132A7" w14:textId="77777777" w:rsidR="00E60F5A" w:rsidRPr="000958CE" w:rsidRDefault="00E60F5A" w:rsidP="00964B0B">
            <w:pPr>
              <w:rPr>
                <w:sz w:val="18"/>
                <w:szCs w:val="18"/>
                <w:lang w:val="en-US"/>
              </w:rPr>
            </w:pPr>
            <w:r w:rsidRPr="000958CE">
              <w:rPr>
                <w:sz w:val="18"/>
                <w:szCs w:val="18"/>
                <w:lang w:val="en-US"/>
              </w:rPr>
              <w:t>1,00</w:t>
            </w:r>
          </w:p>
        </w:tc>
        <w:tc>
          <w:tcPr>
            <w:tcW w:w="1119" w:type="dxa"/>
            <w:tcBorders>
              <w:top w:val="nil"/>
              <w:left w:val="single" w:sz="2" w:space="0" w:color="000000"/>
              <w:bottom w:val="single" w:sz="2" w:space="0" w:color="000000"/>
              <w:right w:val="single" w:sz="2" w:space="0" w:color="000000"/>
            </w:tcBorders>
            <w:vAlign w:val="center"/>
          </w:tcPr>
          <w:p w14:paraId="4C50FAFF" w14:textId="77777777" w:rsidR="00E60F5A" w:rsidRPr="000958CE" w:rsidRDefault="00E60F5A" w:rsidP="00964B0B">
            <w:pPr>
              <w:rPr>
                <w:sz w:val="18"/>
                <w:szCs w:val="18"/>
                <w:lang w:val="en-US"/>
              </w:rPr>
            </w:pPr>
          </w:p>
        </w:tc>
      </w:tr>
      <w:tr w:rsidR="00E60F5A" w:rsidRPr="000958CE" w14:paraId="5B95AD99" w14:textId="77777777" w:rsidTr="00E60F5A">
        <w:tc>
          <w:tcPr>
            <w:tcW w:w="699" w:type="dxa"/>
            <w:tcBorders>
              <w:top w:val="single" w:sz="2" w:space="0" w:color="000000"/>
              <w:left w:val="single" w:sz="2" w:space="0" w:color="000000"/>
              <w:bottom w:val="single" w:sz="2" w:space="0" w:color="000000"/>
              <w:right w:val="nil"/>
            </w:tcBorders>
            <w:vAlign w:val="center"/>
          </w:tcPr>
          <w:p w14:paraId="4C462794" w14:textId="77777777" w:rsidR="00E60F5A" w:rsidRPr="000958CE" w:rsidRDefault="00E60F5A" w:rsidP="00964B0B">
            <w:pPr>
              <w:jc w:val="center"/>
              <w:rPr>
                <w:sz w:val="22"/>
                <w:szCs w:val="22"/>
                <w:lang w:val="en-US"/>
              </w:rPr>
            </w:pPr>
            <w:r w:rsidRPr="000958CE">
              <w:rPr>
                <w:lang w:val="en-US"/>
              </w:rPr>
              <w:t xml:space="preserve"> </w:t>
            </w:r>
            <w:r w:rsidRPr="000958CE">
              <w:rPr>
                <w:sz w:val="22"/>
                <w:szCs w:val="22"/>
                <w:lang w:val="en-US"/>
              </w:rPr>
              <w:t>73</w:t>
            </w:r>
          </w:p>
        </w:tc>
        <w:tc>
          <w:tcPr>
            <w:tcW w:w="1537" w:type="dxa"/>
            <w:tcBorders>
              <w:top w:val="single" w:sz="2" w:space="0" w:color="000000"/>
              <w:left w:val="single" w:sz="2" w:space="0" w:color="000000"/>
              <w:bottom w:val="single" w:sz="2" w:space="0" w:color="000000"/>
              <w:right w:val="nil"/>
            </w:tcBorders>
            <w:vAlign w:val="center"/>
          </w:tcPr>
          <w:p w14:paraId="3A69262B" w14:textId="77777777" w:rsidR="00E60F5A" w:rsidRPr="000958CE" w:rsidRDefault="00E60F5A" w:rsidP="00964B0B">
            <w:pPr>
              <w:jc w:val="center"/>
              <w:rPr>
                <w:sz w:val="22"/>
                <w:szCs w:val="22"/>
                <w:lang w:val="en-US"/>
              </w:rPr>
            </w:pPr>
            <w:r w:rsidRPr="000958CE">
              <w:rPr>
                <w:sz w:val="22"/>
                <w:szCs w:val="22"/>
                <w:lang w:val="en-US"/>
              </w:rPr>
              <w:t>DF19A</w:t>
            </w:r>
          </w:p>
          <w:p w14:paraId="6EEA0B72" w14:textId="77777777" w:rsidR="00E60F5A" w:rsidRPr="000958CE" w:rsidRDefault="00E60F5A" w:rsidP="00964B0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3C60DBA" w14:textId="77777777" w:rsidR="00E60F5A" w:rsidRPr="000958CE" w:rsidRDefault="00E60F5A" w:rsidP="00964B0B">
            <w:pPr>
              <w:rPr>
                <w:rFonts w:ascii="Times New Roman CYR" w:hAnsi="Times New Roman CYR" w:cs="Times New Roman CYR"/>
                <w:sz w:val="22"/>
                <w:szCs w:val="22"/>
                <w:lang/>
              </w:rPr>
            </w:pPr>
            <w:r w:rsidRPr="000958CE">
              <w:rPr>
                <w:rFonts w:ascii="Times New Roman CYR" w:hAnsi="Times New Roman CYR" w:cs="Times New Roman CYR"/>
                <w:sz w:val="22"/>
                <w:szCs w:val="22"/>
                <w:lang/>
              </w:rPr>
              <w:t>Montarea indicatoarelor rutiere A700</w:t>
            </w:r>
          </w:p>
        </w:tc>
        <w:tc>
          <w:tcPr>
            <w:tcW w:w="978" w:type="dxa"/>
            <w:tcBorders>
              <w:top w:val="single" w:sz="2" w:space="0" w:color="000000"/>
              <w:left w:val="single" w:sz="2" w:space="0" w:color="000000"/>
              <w:bottom w:val="single" w:sz="2" w:space="0" w:color="000000"/>
              <w:right w:val="nil"/>
            </w:tcBorders>
            <w:vAlign w:val="center"/>
          </w:tcPr>
          <w:p w14:paraId="00094F0C" w14:textId="77777777" w:rsidR="00E60F5A" w:rsidRPr="000958CE" w:rsidRDefault="00E60F5A" w:rsidP="00964B0B">
            <w:pPr>
              <w:jc w:val="center"/>
              <w:rPr>
                <w:sz w:val="22"/>
                <w:szCs w:val="22"/>
                <w:lang w:val="en-US"/>
              </w:rPr>
            </w:pPr>
            <w:r w:rsidRPr="000958CE">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002A34DD" w14:textId="77777777" w:rsidR="00E60F5A" w:rsidRPr="000958CE" w:rsidRDefault="00E60F5A" w:rsidP="00964B0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E3AA9EC" w14:textId="77777777" w:rsidR="00E60F5A" w:rsidRPr="000958CE" w:rsidRDefault="00E60F5A" w:rsidP="00964B0B">
            <w:pPr>
              <w:jc w:val="right"/>
              <w:rPr>
                <w:lang w:val="en-US"/>
              </w:rPr>
            </w:pPr>
            <w:r w:rsidRPr="000958CE">
              <w:rPr>
                <w:lang w:val="en-US"/>
              </w:rPr>
              <w:t>7,00</w:t>
            </w:r>
          </w:p>
        </w:tc>
      </w:tr>
      <w:tr w:rsidR="00E60F5A" w:rsidRPr="000958CE" w14:paraId="584DB5E6" w14:textId="77777777" w:rsidTr="00E60F5A">
        <w:tc>
          <w:tcPr>
            <w:tcW w:w="699" w:type="dxa"/>
            <w:tcBorders>
              <w:top w:val="nil"/>
              <w:left w:val="single" w:sz="2" w:space="0" w:color="000000"/>
              <w:bottom w:val="single" w:sz="2" w:space="0" w:color="000000"/>
              <w:right w:val="nil"/>
            </w:tcBorders>
          </w:tcPr>
          <w:p w14:paraId="1831BB66"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46EEF259" w14:textId="77777777" w:rsidR="00E60F5A" w:rsidRPr="000958CE" w:rsidRDefault="00E60F5A" w:rsidP="00964B0B">
            <w:pPr>
              <w:rPr>
                <w:sz w:val="16"/>
                <w:szCs w:val="16"/>
                <w:lang w:val="en-US"/>
              </w:rPr>
            </w:pPr>
            <w:r w:rsidRPr="000958CE">
              <w:rPr>
                <w:sz w:val="16"/>
                <w:szCs w:val="16"/>
                <w:lang w:val="en-US"/>
              </w:rPr>
              <w:t>7124010010700</w:t>
            </w:r>
          </w:p>
        </w:tc>
        <w:tc>
          <w:tcPr>
            <w:tcW w:w="4613" w:type="dxa"/>
            <w:tcBorders>
              <w:top w:val="nil"/>
              <w:left w:val="single" w:sz="2" w:space="0" w:color="000000"/>
              <w:bottom w:val="single" w:sz="2" w:space="0" w:color="000000"/>
              <w:right w:val="nil"/>
            </w:tcBorders>
          </w:tcPr>
          <w:p w14:paraId="57D4264F"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00CE86B6" w14:textId="77777777" w:rsidR="00E60F5A" w:rsidRPr="000958CE" w:rsidRDefault="00E60F5A" w:rsidP="00964B0B">
            <w:pPr>
              <w:rPr>
                <w:sz w:val="18"/>
                <w:szCs w:val="18"/>
                <w:lang w:val="en-US"/>
              </w:rPr>
            </w:pPr>
            <w:r w:rsidRPr="000958CE">
              <w:rPr>
                <w:sz w:val="18"/>
                <w:szCs w:val="18"/>
                <w:lang w:val="en-US"/>
              </w:rPr>
              <w:t>h-om</w:t>
            </w:r>
          </w:p>
        </w:tc>
        <w:tc>
          <w:tcPr>
            <w:tcW w:w="1118" w:type="dxa"/>
            <w:tcBorders>
              <w:top w:val="nil"/>
              <w:left w:val="single" w:sz="2" w:space="0" w:color="000000"/>
              <w:bottom w:val="single" w:sz="2" w:space="0" w:color="000000"/>
              <w:right w:val="nil"/>
            </w:tcBorders>
            <w:vAlign w:val="center"/>
          </w:tcPr>
          <w:p w14:paraId="0E1297B6" w14:textId="77777777" w:rsidR="00E60F5A" w:rsidRPr="000958CE" w:rsidRDefault="00E60F5A" w:rsidP="00964B0B">
            <w:pPr>
              <w:rPr>
                <w:sz w:val="18"/>
                <w:szCs w:val="18"/>
                <w:lang w:val="en-US"/>
              </w:rPr>
            </w:pPr>
            <w:r w:rsidRPr="000958CE">
              <w:rPr>
                <w:sz w:val="18"/>
                <w:szCs w:val="18"/>
                <w:lang w:val="en-US"/>
              </w:rPr>
              <w:t>0,22</w:t>
            </w:r>
          </w:p>
        </w:tc>
        <w:tc>
          <w:tcPr>
            <w:tcW w:w="1119" w:type="dxa"/>
            <w:tcBorders>
              <w:top w:val="nil"/>
              <w:left w:val="single" w:sz="2" w:space="0" w:color="000000"/>
              <w:bottom w:val="single" w:sz="2" w:space="0" w:color="000000"/>
              <w:right w:val="single" w:sz="2" w:space="0" w:color="000000"/>
            </w:tcBorders>
            <w:vAlign w:val="center"/>
          </w:tcPr>
          <w:p w14:paraId="7A52DF4E" w14:textId="77777777" w:rsidR="00E60F5A" w:rsidRPr="000958CE" w:rsidRDefault="00E60F5A" w:rsidP="00964B0B">
            <w:pPr>
              <w:rPr>
                <w:sz w:val="18"/>
                <w:szCs w:val="18"/>
                <w:lang w:val="en-US"/>
              </w:rPr>
            </w:pPr>
          </w:p>
        </w:tc>
      </w:tr>
      <w:tr w:rsidR="00E60F5A" w:rsidRPr="000958CE" w14:paraId="309AE4BA" w14:textId="77777777" w:rsidTr="00E60F5A">
        <w:tc>
          <w:tcPr>
            <w:tcW w:w="699" w:type="dxa"/>
            <w:tcBorders>
              <w:top w:val="nil"/>
              <w:left w:val="single" w:sz="2" w:space="0" w:color="000000"/>
              <w:bottom w:val="single" w:sz="2" w:space="0" w:color="000000"/>
              <w:right w:val="nil"/>
            </w:tcBorders>
          </w:tcPr>
          <w:p w14:paraId="384812B2"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4001FDD9" w14:textId="77777777" w:rsidR="00E60F5A" w:rsidRPr="000958CE" w:rsidRDefault="00E60F5A" w:rsidP="00964B0B">
            <w:pPr>
              <w:rPr>
                <w:sz w:val="16"/>
                <w:szCs w:val="16"/>
                <w:lang w:val="en-US"/>
              </w:rPr>
            </w:pPr>
            <w:r w:rsidRPr="000958CE">
              <w:rPr>
                <w:sz w:val="16"/>
                <w:szCs w:val="16"/>
                <w:lang w:val="en-US"/>
              </w:rPr>
              <w:t>9310060019900</w:t>
            </w:r>
          </w:p>
        </w:tc>
        <w:tc>
          <w:tcPr>
            <w:tcW w:w="4613" w:type="dxa"/>
            <w:tcBorders>
              <w:top w:val="nil"/>
              <w:left w:val="single" w:sz="2" w:space="0" w:color="000000"/>
              <w:bottom w:val="single" w:sz="2" w:space="0" w:color="000000"/>
              <w:right w:val="nil"/>
            </w:tcBorders>
          </w:tcPr>
          <w:p w14:paraId="277436BD"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3064C063" w14:textId="77777777" w:rsidR="00E60F5A" w:rsidRPr="000958CE" w:rsidRDefault="00E60F5A" w:rsidP="00964B0B">
            <w:pPr>
              <w:rPr>
                <w:sz w:val="18"/>
                <w:szCs w:val="18"/>
                <w:lang w:val="en-US"/>
              </w:rPr>
            </w:pPr>
            <w:r w:rsidRPr="000958CE">
              <w:rPr>
                <w:sz w:val="18"/>
                <w:szCs w:val="18"/>
                <w:lang w:val="en-US"/>
              </w:rPr>
              <w:t>h-om</w:t>
            </w:r>
          </w:p>
        </w:tc>
        <w:tc>
          <w:tcPr>
            <w:tcW w:w="1118" w:type="dxa"/>
            <w:tcBorders>
              <w:top w:val="nil"/>
              <w:left w:val="single" w:sz="2" w:space="0" w:color="000000"/>
              <w:bottom w:val="single" w:sz="2" w:space="0" w:color="000000"/>
              <w:right w:val="nil"/>
            </w:tcBorders>
            <w:vAlign w:val="center"/>
          </w:tcPr>
          <w:p w14:paraId="243553A2" w14:textId="77777777" w:rsidR="00E60F5A" w:rsidRPr="000958CE" w:rsidRDefault="00E60F5A" w:rsidP="00964B0B">
            <w:pPr>
              <w:rPr>
                <w:sz w:val="18"/>
                <w:szCs w:val="18"/>
                <w:lang w:val="en-US"/>
              </w:rPr>
            </w:pPr>
            <w:r w:rsidRPr="000958CE">
              <w:rPr>
                <w:sz w:val="18"/>
                <w:szCs w:val="18"/>
                <w:lang w:val="en-US"/>
              </w:rPr>
              <w:t>0,22</w:t>
            </w:r>
          </w:p>
        </w:tc>
        <w:tc>
          <w:tcPr>
            <w:tcW w:w="1119" w:type="dxa"/>
            <w:tcBorders>
              <w:top w:val="nil"/>
              <w:left w:val="single" w:sz="2" w:space="0" w:color="000000"/>
              <w:bottom w:val="single" w:sz="2" w:space="0" w:color="000000"/>
              <w:right w:val="single" w:sz="2" w:space="0" w:color="000000"/>
            </w:tcBorders>
            <w:vAlign w:val="center"/>
          </w:tcPr>
          <w:p w14:paraId="2CD63423" w14:textId="77777777" w:rsidR="00E60F5A" w:rsidRPr="000958CE" w:rsidRDefault="00E60F5A" w:rsidP="00964B0B">
            <w:pPr>
              <w:rPr>
                <w:sz w:val="18"/>
                <w:szCs w:val="18"/>
                <w:lang w:val="en-US"/>
              </w:rPr>
            </w:pPr>
          </w:p>
        </w:tc>
      </w:tr>
      <w:tr w:rsidR="00E60F5A" w:rsidRPr="000958CE" w14:paraId="721DE994" w14:textId="77777777" w:rsidTr="00E60F5A">
        <w:tc>
          <w:tcPr>
            <w:tcW w:w="699" w:type="dxa"/>
            <w:tcBorders>
              <w:top w:val="nil"/>
              <w:left w:val="single" w:sz="2" w:space="0" w:color="000000"/>
              <w:bottom w:val="single" w:sz="2" w:space="0" w:color="000000"/>
              <w:right w:val="nil"/>
            </w:tcBorders>
          </w:tcPr>
          <w:p w14:paraId="41458E62"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24742523" w14:textId="77777777" w:rsidR="00E60F5A" w:rsidRPr="000958CE" w:rsidRDefault="00E60F5A" w:rsidP="00964B0B">
            <w:pPr>
              <w:rPr>
                <w:sz w:val="16"/>
                <w:szCs w:val="16"/>
                <w:lang w:val="en-US"/>
              </w:rPr>
            </w:pPr>
            <w:r w:rsidRPr="000958CE">
              <w:rPr>
                <w:sz w:val="16"/>
                <w:szCs w:val="16"/>
                <w:lang w:val="en-US"/>
              </w:rPr>
              <w:t>2615107326105-1</w:t>
            </w:r>
          </w:p>
        </w:tc>
        <w:tc>
          <w:tcPr>
            <w:tcW w:w="4613" w:type="dxa"/>
            <w:tcBorders>
              <w:top w:val="nil"/>
              <w:left w:val="single" w:sz="2" w:space="0" w:color="000000"/>
              <w:bottom w:val="single" w:sz="2" w:space="0" w:color="000000"/>
              <w:right w:val="nil"/>
            </w:tcBorders>
          </w:tcPr>
          <w:p w14:paraId="16C179E6"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Indicator  A700</w:t>
            </w:r>
          </w:p>
        </w:tc>
        <w:tc>
          <w:tcPr>
            <w:tcW w:w="978" w:type="dxa"/>
            <w:tcBorders>
              <w:top w:val="nil"/>
              <w:left w:val="single" w:sz="2" w:space="0" w:color="000000"/>
              <w:bottom w:val="single" w:sz="2" w:space="0" w:color="000000"/>
              <w:right w:val="nil"/>
            </w:tcBorders>
            <w:vAlign w:val="center"/>
          </w:tcPr>
          <w:p w14:paraId="176E194A" w14:textId="77777777" w:rsidR="00E60F5A" w:rsidRPr="000958CE" w:rsidRDefault="00E60F5A" w:rsidP="00964B0B">
            <w:pPr>
              <w:rPr>
                <w:sz w:val="18"/>
                <w:szCs w:val="18"/>
                <w:lang w:val="en-US"/>
              </w:rPr>
            </w:pPr>
            <w:r w:rsidRPr="000958CE">
              <w:rPr>
                <w:sz w:val="18"/>
                <w:szCs w:val="18"/>
                <w:lang w:val="en-US"/>
              </w:rPr>
              <w:t>buc</w:t>
            </w:r>
          </w:p>
        </w:tc>
        <w:tc>
          <w:tcPr>
            <w:tcW w:w="1118" w:type="dxa"/>
            <w:tcBorders>
              <w:top w:val="nil"/>
              <w:left w:val="single" w:sz="2" w:space="0" w:color="000000"/>
              <w:bottom w:val="single" w:sz="2" w:space="0" w:color="000000"/>
              <w:right w:val="nil"/>
            </w:tcBorders>
            <w:vAlign w:val="center"/>
          </w:tcPr>
          <w:p w14:paraId="75CCF037" w14:textId="77777777" w:rsidR="00E60F5A" w:rsidRPr="000958CE" w:rsidRDefault="00E60F5A" w:rsidP="00964B0B">
            <w:pPr>
              <w:rPr>
                <w:sz w:val="18"/>
                <w:szCs w:val="18"/>
                <w:lang w:val="en-US"/>
              </w:rPr>
            </w:pPr>
            <w:r w:rsidRPr="000958CE">
              <w:rPr>
                <w:sz w:val="18"/>
                <w:szCs w:val="18"/>
                <w:lang w:val="en-US"/>
              </w:rPr>
              <w:t>1,00</w:t>
            </w:r>
          </w:p>
        </w:tc>
        <w:tc>
          <w:tcPr>
            <w:tcW w:w="1119" w:type="dxa"/>
            <w:tcBorders>
              <w:top w:val="nil"/>
              <w:left w:val="single" w:sz="2" w:space="0" w:color="000000"/>
              <w:bottom w:val="single" w:sz="2" w:space="0" w:color="000000"/>
              <w:right w:val="single" w:sz="2" w:space="0" w:color="000000"/>
            </w:tcBorders>
            <w:vAlign w:val="center"/>
          </w:tcPr>
          <w:p w14:paraId="522860FF" w14:textId="77777777" w:rsidR="00E60F5A" w:rsidRPr="000958CE" w:rsidRDefault="00E60F5A" w:rsidP="00964B0B">
            <w:pPr>
              <w:rPr>
                <w:sz w:val="18"/>
                <w:szCs w:val="18"/>
                <w:lang w:val="en-US"/>
              </w:rPr>
            </w:pPr>
          </w:p>
        </w:tc>
      </w:tr>
      <w:tr w:rsidR="00E60F5A" w:rsidRPr="000958CE" w14:paraId="39945783" w14:textId="77777777" w:rsidTr="00E60F5A">
        <w:tc>
          <w:tcPr>
            <w:tcW w:w="699" w:type="dxa"/>
            <w:tcBorders>
              <w:top w:val="nil"/>
              <w:left w:val="single" w:sz="2" w:space="0" w:color="000000"/>
              <w:bottom w:val="single" w:sz="2" w:space="0" w:color="000000"/>
              <w:right w:val="nil"/>
            </w:tcBorders>
          </w:tcPr>
          <w:p w14:paraId="0096D5E5"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359860B9" w14:textId="77777777" w:rsidR="00E60F5A" w:rsidRPr="000958CE" w:rsidRDefault="00E60F5A" w:rsidP="00964B0B">
            <w:pPr>
              <w:rPr>
                <w:sz w:val="16"/>
                <w:szCs w:val="16"/>
                <w:lang w:val="en-US"/>
              </w:rPr>
            </w:pPr>
            <w:r w:rsidRPr="000958CE">
              <w:rPr>
                <w:sz w:val="16"/>
                <w:szCs w:val="16"/>
                <w:lang w:val="en-US"/>
              </w:rPr>
              <w:t>2874115819963</w:t>
            </w:r>
          </w:p>
        </w:tc>
        <w:tc>
          <w:tcPr>
            <w:tcW w:w="4613" w:type="dxa"/>
            <w:tcBorders>
              <w:top w:val="nil"/>
              <w:left w:val="single" w:sz="2" w:space="0" w:color="000000"/>
              <w:bottom w:val="single" w:sz="2" w:space="0" w:color="000000"/>
              <w:right w:val="nil"/>
            </w:tcBorders>
          </w:tcPr>
          <w:p w14:paraId="31C36B55"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14:paraId="30F95DD1" w14:textId="77777777" w:rsidR="00E60F5A" w:rsidRPr="000958CE" w:rsidRDefault="00E60F5A" w:rsidP="00964B0B">
            <w:pPr>
              <w:rPr>
                <w:sz w:val="18"/>
                <w:szCs w:val="18"/>
                <w:lang w:val="en-US"/>
              </w:rPr>
            </w:pPr>
            <w:r w:rsidRPr="000958CE">
              <w:rPr>
                <w:sz w:val="18"/>
                <w:szCs w:val="18"/>
                <w:lang w:val="en-US"/>
              </w:rPr>
              <w:t>buc</w:t>
            </w:r>
          </w:p>
        </w:tc>
        <w:tc>
          <w:tcPr>
            <w:tcW w:w="1118" w:type="dxa"/>
            <w:tcBorders>
              <w:top w:val="nil"/>
              <w:left w:val="single" w:sz="2" w:space="0" w:color="000000"/>
              <w:bottom w:val="single" w:sz="2" w:space="0" w:color="000000"/>
              <w:right w:val="nil"/>
            </w:tcBorders>
            <w:vAlign w:val="center"/>
          </w:tcPr>
          <w:p w14:paraId="6990EEC5" w14:textId="77777777" w:rsidR="00E60F5A" w:rsidRPr="000958CE" w:rsidRDefault="00E60F5A" w:rsidP="00964B0B">
            <w:pPr>
              <w:rPr>
                <w:sz w:val="18"/>
                <w:szCs w:val="18"/>
                <w:lang w:val="en-US"/>
              </w:rPr>
            </w:pPr>
            <w:r w:rsidRPr="000958CE">
              <w:rPr>
                <w:sz w:val="18"/>
                <w:szCs w:val="18"/>
                <w:lang w:val="en-US"/>
              </w:rPr>
              <w:t>4,00</w:t>
            </w:r>
          </w:p>
        </w:tc>
        <w:tc>
          <w:tcPr>
            <w:tcW w:w="1119" w:type="dxa"/>
            <w:tcBorders>
              <w:top w:val="nil"/>
              <w:left w:val="single" w:sz="2" w:space="0" w:color="000000"/>
              <w:bottom w:val="single" w:sz="2" w:space="0" w:color="000000"/>
              <w:right w:val="single" w:sz="2" w:space="0" w:color="000000"/>
            </w:tcBorders>
            <w:vAlign w:val="center"/>
          </w:tcPr>
          <w:p w14:paraId="7824DF38" w14:textId="77777777" w:rsidR="00E60F5A" w:rsidRPr="000958CE" w:rsidRDefault="00E60F5A" w:rsidP="00964B0B">
            <w:pPr>
              <w:rPr>
                <w:sz w:val="18"/>
                <w:szCs w:val="18"/>
                <w:lang w:val="en-US"/>
              </w:rPr>
            </w:pPr>
          </w:p>
        </w:tc>
      </w:tr>
      <w:tr w:rsidR="00E60F5A" w:rsidRPr="000958CE" w14:paraId="4D0B1280" w14:textId="77777777" w:rsidTr="00E60F5A">
        <w:tc>
          <w:tcPr>
            <w:tcW w:w="699" w:type="dxa"/>
            <w:tcBorders>
              <w:top w:val="nil"/>
              <w:left w:val="single" w:sz="2" w:space="0" w:color="000000"/>
              <w:bottom w:val="single" w:sz="2" w:space="0" w:color="000000"/>
              <w:right w:val="nil"/>
            </w:tcBorders>
          </w:tcPr>
          <w:p w14:paraId="0AEE1349"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6A669110" w14:textId="77777777" w:rsidR="00E60F5A" w:rsidRPr="000958CE" w:rsidRDefault="00E60F5A" w:rsidP="00964B0B">
            <w:pPr>
              <w:rPr>
                <w:sz w:val="16"/>
                <w:szCs w:val="16"/>
                <w:lang w:val="en-US"/>
              </w:rPr>
            </w:pPr>
            <w:r w:rsidRPr="000958CE">
              <w:rPr>
                <w:sz w:val="16"/>
                <w:szCs w:val="16"/>
                <w:lang w:val="en-US"/>
              </w:rPr>
              <w:t>2874115804668</w:t>
            </w:r>
          </w:p>
        </w:tc>
        <w:tc>
          <w:tcPr>
            <w:tcW w:w="4613" w:type="dxa"/>
            <w:tcBorders>
              <w:top w:val="nil"/>
              <w:left w:val="single" w:sz="2" w:space="0" w:color="000000"/>
              <w:bottom w:val="single" w:sz="2" w:space="0" w:color="000000"/>
              <w:right w:val="nil"/>
            </w:tcBorders>
          </w:tcPr>
          <w:p w14:paraId="7BD7FFD4"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14:paraId="287E733C" w14:textId="77777777" w:rsidR="00E60F5A" w:rsidRPr="000958CE" w:rsidRDefault="00E60F5A" w:rsidP="00964B0B">
            <w:pPr>
              <w:rPr>
                <w:sz w:val="18"/>
                <w:szCs w:val="18"/>
                <w:lang w:val="en-US"/>
              </w:rPr>
            </w:pPr>
            <w:r w:rsidRPr="000958CE">
              <w:rPr>
                <w:sz w:val="18"/>
                <w:szCs w:val="18"/>
                <w:lang w:val="en-US"/>
              </w:rPr>
              <w:t>buc</w:t>
            </w:r>
          </w:p>
        </w:tc>
        <w:tc>
          <w:tcPr>
            <w:tcW w:w="1118" w:type="dxa"/>
            <w:tcBorders>
              <w:top w:val="nil"/>
              <w:left w:val="single" w:sz="2" w:space="0" w:color="000000"/>
              <w:bottom w:val="single" w:sz="2" w:space="0" w:color="000000"/>
              <w:right w:val="nil"/>
            </w:tcBorders>
            <w:vAlign w:val="center"/>
          </w:tcPr>
          <w:p w14:paraId="16178B02" w14:textId="77777777" w:rsidR="00E60F5A" w:rsidRPr="000958CE" w:rsidRDefault="00E60F5A" w:rsidP="00964B0B">
            <w:pPr>
              <w:rPr>
                <w:sz w:val="18"/>
                <w:szCs w:val="18"/>
                <w:lang w:val="en-US"/>
              </w:rPr>
            </w:pPr>
            <w:r w:rsidRPr="000958CE">
              <w:rPr>
                <w:sz w:val="18"/>
                <w:szCs w:val="18"/>
                <w:lang w:val="en-US"/>
              </w:rPr>
              <w:t>2,00</w:t>
            </w:r>
          </w:p>
        </w:tc>
        <w:tc>
          <w:tcPr>
            <w:tcW w:w="1119" w:type="dxa"/>
            <w:tcBorders>
              <w:top w:val="nil"/>
              <w:left w:val="single" w:sz="2" w:space="0" w:color="000000"/>
              <w:bottom w:val="single" w:sz="2" w:space="0" w:color="000000"/>
              <w:right w:val="single" w:sz="2" w:space="0" w:color="000000"/>
            </w:tcBorders>
            <w:vAlign w:val="center"/>
          </w:tcPr>
          <w:p w14:paraId="203C86C6" w14:textId="77777777" w:rsidR="00E60F5A" w:rsidRPr="000958CE" w:rsidRDefault="00E60F5A" w:rsidP="00964B0B">
            <w:pPr>
              <w:rPr>
                <w:sz w:val="18"/>
                <w:szCs w:val="18"/>
                <w:lang w:val="en-US"/>
              </w:rPr>
            </w:pPr>
          </w:p>
        </w:tc>
      </w:tr>
      <w:tr w:rsidR="00E60F5A" w:rsidRPr="000958CE" w14:paraId="61254DB5" w14:textId="77777777" w:rsidTr="00E60F5A">
        <w:tc>
          <w:tcPr>
            <w:tcW w:w="699" w:type="dxa"/>
            <w:tcBorders>
              <w:top w:val="nil"/>
              <w:left w:val="single" w:sz="2" w:space="0" w:color="000000"/>
              <w:bottom w:val="single" w:sz="2" w:space="0" w:color="000000"/>
              <w:right w:val="nil"/>
            </w:tcBorders>
          </w:tcPr>
          <w:p w14:paraId="3CD197A9"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4FB3FC18" w14:textId="77777777" w:rsidR="00E60F5A" w:rsidRPr="000958CE" w:rsidRDefault="00E60F5A" w:rsidP="00964B0B">
            <w:pPr>
              <w:rPr>
                <w:sz w:val="16"/>
                <w:szCs w:val="16"/>
                <w:lang w:val="en-US"/>
              </w:rPr>
            </w:pPr>
            <w:r w:rsidRPr="000958CE">
              <w:rPr>
                <w:sz w:val="16"/>
                <w:szCs w:val="16"/>
                <w:lang w:val="en-US"/>
              </w:rPr>
              <w:t>2874135840405</w:t>
            </w:r>
          </w:p>
        </w:tc>
        <w:tc>
          <w:tcPr>
            <w:tcW w:w="4613" w:type="dxa"/>
            <w:tcBorders>
              <w:top w:val="nil"/>
              <w:left w:val="single" w:sz="2" w:space="0" w:color="000000"/>
              <w:bottom w:val="single" w:sz="2" w:space="0" w:color="000000"/>
              <w:right w:val="nil"/>
            </w:tcBorders>
          </w:tcPr>
          <w:p w14:paraId="46DB0C6B"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14:paraId="5C784DB2" w14:textId="77777777" w:rsidR="00E60F5A" w:rsidRPr="000958CE" w:rsidRDefault="00E60F5A" w:rsidP="00964B0B">
            <w:pPr>
              <w:rPr>
                <w:sz w:val="18"/>
                <w:szCs w:val="18"/>
                <w:lang w:val="en-US"/>
              </w:rPr>
            </w:pPr>
            <w:r w:rsidRPr="000958CE">
              <w:rPr>
                <w:sz w:val="18"/>
                <w:szCs w:val="18"/>
                <w:lang w:val="en-US"/>
              </w:rPr>
              <w:t>buc</w:t>
            </w:r>
          </w:p>
        </w:tc>
        <w:tc>
          <w:tcPr>
            <w:tcW w:w="1118" w:type="dxa"/>
            <w:tcBorders>
              <w:top w:val="nil"/>
              <w:left w:val="single" w:sz="2" w:space="0" w:color="000000"/>
              <w:bottom w:val="single" w:sz="2" w:space="0" w:color="000000"/>
              <w:right w:val="nil"/>
            </w:tcBorders>
            <w:vAlign w:val="center"/>
          </w:tcPr>
          <w:p w14:paraId="0E4983ED" w14:textId="77777777" w:rsidR="00E60F5A" w:rsidRPr="000958CE" w:rsidRDefault="00E60F5A" w:rsidP="00964B0B">
            <w:pPr>
              <w:rPr>
                <w:sz w:val="18"/>
                <w:szCs w:val="18"/>
                <w:lang w:val="en-US"/>
              </w:rPr>
            </w:pPr>
            <w:r w:rsidRPr="000958CE">
              <w:rPr>
                <w:sz w:val="18"/>
                <w:szCs w:val="18"/>
                <w:lang w:val="en-US"/>
              </w:rPr>
              <w:t>4,00</w:t>
            </w:r>
          </w:p>
        </w:tc>
        <w:tc>
          <w:tcPr>
            <w:tcW w:w="1119" w:type="dxa"/>
            <w:tcBorders>
              <w:top w:val="nil"/>
              <w:left w:val="single" w:sz="2" w:space="0" w:color="000000"/>
              <w:bottom w:val="single" w:sz="2" w:space="0" w:color="000000"/>
              <w:right w:val="single" w:sz="2" w:space="0" w:color="000000"/>
            </w:tcBorders>
            <w:vAlign w:val="center"/>
          </w:tcPr>
          <w:p w14:paraId="3556E1E8" w14:textId="77777777" w:rsidR="00E60F5A" w:rsidRPr="000958CE" w:rsidRDefault="00E60F5A" w:rsidP="00964B0B">
            <w:pPr>
              <w:rPr>
                <w:sz w:val="18"/>
                <w:szCs w:val="18"/>
                <w:lang w:val="en-US"/>
              </w:rPr>
            </w:pPr>
          </w:p>
        </w:tc>
      </w:tr>
      <w:tr w:rsidR="00E60F5A" w:rsidRPr="000958CE" w14:paraId="63A94EB6" w14:textId="77777777" w:rsidTr="00E60F5A">
        <w:tc>
          <w:tcPr>
            <w:tcW w:w="699" w:type="dxa"/>
            <w:tcBorders>
              <w:top w:val="nil"/>
              <w:left w:val="single" w:sz="2" w:space="0" w:color="000000"/>
              <w:bottom w:val="single" w:sz="2" w:space="0" w:color="000000"/>
              <w:right w:val="nil"/>
            </w:tcBorders>
          </w:tcPr>
          <w:p w14:paraId="6F22FD15"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2C53F0C9" w14:textId="77777777" w:rsidR="00E60F5A" w:rsidRPr="000958CE" w:rsidRDefault="00E60F5A" w:rsidP="00964B0B">
            <w:pPr>
              <w:rPr>
                <w:sz w:val="16"/>
                <w:szCs w:val="16"/>
                <w:lang w:val="en-US"/>
              </w:rPr>
            </w:pPr>
            <w:r w:rsidRPr="000958CE">
              <w:rPr>
                <w:sz w:val="16"/>
                <w:szCs w:val="16"/>
                <w:lang w:val="en-US"/>
              </w:rPr>
              <w:t>2874115842685</w:t>
            </w:r>
          </w:p>
        </w:tc>
        <w:tc>
          <w:tcPr>
            <w:tcW w:w="4613" w:type="dxa"/>
            <w:tcBorders>
              <w:top w:val="nil"/>
              <w:left w:val="single" w:sz="2" w:space="0" w:color="000000"/>
              <w:bottom w:val="single" w:sz="2" w:space="0" w:color="000000"/>
              <w:right w:val="nil"/>
            </w:tcBorders>
          </w:tcPr>
          <w:p w14:paraId="2B4926E9"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14:paraId="306694F5" w14:textId="77777777" w:rsidR="00E60F5A" w:rsidRPr="000958CE" w:rsidRDefault="00E60F5A" w:rsidP="00964B0B">
            <w:pPr>
              <w:rPr>
                <w:sz w:val="18"/>
                <w:szCs w:val="18"/>
                <w:lang w:val="en-US"/>
              </w:rPr>
            </w:pPr>
            <w:r w:rsidRPr="000958CE">
              <w:rPr>
                <w:sz w:val="18"/>
                <w:szCs w:val="18"/>
                <w:lang w:val="en-US"/>
              </w:rPr>
              <w:t>buc</w:t>
            </w:r>
          </w:p>
        </w:tc>
        <w:tc>
          <w:tcPr>
            <w:tcW w:w="1118" w:type="dxa"/>
            <w:tcBorders>
              <w:top w:val="nil"/>
              <w:left w:val="single" w:sz="2" w:space="0" w:color="000000"/>
              <w:bottom w:val="single" w:sz="2" w:space="0" w:color="000000"/>
              <w:right w:val="nil"/>
            </w:tcBorders>
            <w:vAlign w:val="center"/>
          </w:tcPr>
          <w:p w14:paraId="6A6D4C73" w14:textId="77777777" w:rsidR="00E60F5A" w:rsidRPr="000958CE" w:rsidRDefault="00E60F5A" w:rsidP="00964B0B">
            <w:pPr>
              <w:rPr>
                <w:sz w:val="18"/>
                <w:szCs w:val="18"/>
                <w:lang w:val="en-US"/>
              </w:rPr>
            </w:pPr>
            <w:r w:rsidRPr="000958CE">
              <w:rPr>
                <w:sz w:val="18"/>
                <w:szCs w:val="18"/>
                <w:lang w:val="en-US"/>
              </w:rPr>
              <w:t>2,00</w:t>
            </w:r>
          </w:p>
        </w:tc>
        <w:tc>
          <w:tcPr>
            <w:tcW w:w="1119" w:type="dxa"/>
            <w:tcBorders>
              <w:top w:val="nil"/>
              <w:left w:val="single" w:sz="2" w:space="0" w:color="000000"/>
              <w:bottom w:val="single" w:sz="2" w:space="0" w:color="000000"/>
              <w:right w:val="single" w:sz="2" w:space="0" w:color="000000"/>
            </w:tcBorders>
            <w:vAlign w:val="center"/>
          </w:tcPr>
          <w:p w14:paraId="7E1AC29F" w14:textId="77777777" w:rsidR="00E60F5A" w:rsidRPr="000958CE" w:rsidRDefault="00E60F5A" w:rsidP="00964B0B">
            <w:pPr>
              <w:rPr>
                <w:sz w:val="18"/>
                <w:szCs w:val="18"/>
                <w:lang w:val="en-US"/>
              </w:rPr>
            </w:pPr>
          </w:p>
        </w:tc>
      </w:tr>
      <w:tr w:rsidR="00E60F5A" w:rsidRPr="000958CE" w14:paraId="3A144D0E" w14:textId="77777777" w:rsidTr="00E60F5A">
        <w:tc>
          <w:tcPr>
            <w:tcW w:w="699" w:type="dxa"/>
            <w:tcBorders>
              <w:top w:val="nil"/>
              <w:left w:val="single" w:sz="2" w:space="0" w:color="000000"/>
              <w:bottom w:val="single" w:sz="2" w:space="0" w:color="000000"/>
              <w:right w:val="nil"/>
            </w:tcBorders>
          </w:tcPr>
          <w:p w14:paraId="713D8D2E"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615E2195" w14:textId="77777777" w:rsidR="00E60F5A" w:rsidRPr="000958CE" w:rsidRDefault="00E60F5A" w:rsidP="00964B0B">
            <w:pPr>
              <w:rPr>
                <w:sz w:val="16"/>
                <w:szCs w:val="16"/>
                <w:lang w:val="en-US"/>
              </w:rPr>
            </w:pPr>
            <w:r w:rsidRPr="000958CE">
              <w:rPr>
                <w:sz w:val="16"/>
                <w:szCs w:val="16"/>
                <w:lang w:val="en-US"/>
              </w:rPr>
              <w:t>2874125881230</w:t>
            </w:r>
          </w:p>
        </w:tc>
        <w:tc>
          <w:tcPr>
            <w:tcW w:w="4613" w:type="dxa"/>
            <w:tcBorders>
              <w:top w:val="nil"/>
              <w:left w:val="single" w:sz="2" w:space="0" w:color="000000"/>
              <w:bottom w:val="single" w:sz="2" w:space="0" w:color="000000"/>
              <w:right w:val="nil"/>
            </w:tcBorders>
          </w:tcPr>
          <w:p w14:paraId="733B4557"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14:paraId="43E0103E" w14:textId="77777777" w:rsidR="00E60F5A" w:rsidRPr="000958CE" w:rsidRDefault="00E60F5A" w:rsidP="00964B0B">
            <w:pPr>
              <w:rPr>
                <w:sz w:val="18"/>
                <w:szCs w:val="18"/>
                <w:lang w:val="en-US"/>
              </w:rPr>
            </w:pPr>
            <w:r w:rsidRPr="000958CE">
              <w:rPr>
                <w:sz w:val="18"/>
                <w:szCs w:val="18"/>
                <w:lang w:val="en-US"/>
              </w:rPr>
              <w:t>kg</w:t>
            </w:r>
          </w:p>
        </w:tc>
        <w:tc>
          <w:tcPr>
            <w:tcW w:w="1118" w:type="dxa"/>
            <w:tcBorders>
              <w:top w:val="nil"/>
              <w:left w:val="single" w:sz="2" w:space="0" w:color="000000"/>
              <w:bottom w:val="single" w:sz="2" w:space="0" w:color="000000"/>
              <w:right w:val="nil"/>
            </w:tcBorders>
            <w:vAlign w:val="center"/>
          </w:tcPr>
          <w:p w14:paraId="05DBFB1C" w14:textId="77777777" w:rsidR="00E60F5A" w:rsidRPr="000958CE" w:rsidRDefault="00E60F5A" w:rsidP="00964B0B">
            <w:pPr>
              <w:rPr>
                <w:sz w:val="18"/>
                <w:szCs w:val="18"/>
                <w:lang w:val="en-US"/>
              </w:rPr>
            </w:pPr>
            <w:r w:rsidRPr="000958CE">
              <w:rPr>
                <w:sz w:val="18"/>
                <w:szCs w:val="18"/>
                <w:lang w:val="en-US"/>
              </w:rPr>
              <w:t>0,02</w:t>
            </w:r>
          </w:p>
        </w:tc>
        <w:tc>
          <w:tcPr>
            <w:tcW w:w="1119" w:type="dxa"/>
            <w:tcBorders>
              <w:top w:val="nil"/>
              <w:left w:val="single" w:sz="2" w:space="0" w:color="000000"/>
              <w:bottom w:val="single" w:sz="2" w:space="0" w:color="000000"/>
              <w:right w:val="single" w:sz="2" w:space="0" w:color="000000"/>
            </w:tcBorders>
            <w:vAlign w:val="center"/>
          </w:tcPr>
          <w:p w14:paraId="633D19D1" w14:textId="77777777" w:rsidR="00E60F5A" w:rsidRPr="000958CE" w:rsidRDefault="00E60F5A" w:rsidP="00964B0B">
            <w:pPr>
              <w:rPr>
                <w:sz w:val="18"/>
                <w:szCs w:val="18"/>
                <w:lang w:val="en-US"/>
              </w:rPr>
            </w:pPr>
          </w:p>
        </w:tc>
      </w:tr>
      <w:tr w:rsidR="00E60F5A" w:rsidRPr="000958CE" w14:paraId="27E72AC4" w14:textId="77777777" w:rsidTr="00E60F5A">
        <w:tc>
          <w:tcPr>
            <w:tcW w:w="699" w:type="dxa"/>
            <w:tcBorders>
              <w:top w:val="nil"/>
              <w:left w:val="single" w:sz="2" w:space="0" w:color="000000"/>
              <w:bottom w:val="single" w:sz="2" w:space="0" w:color="000000"/>
              <w:right w:val="nil"/>
            </w:tcBorders>
          </w:tcPr>
          <w:p w14:paraId="37DCDBAB"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2EE3F0D6" w14:textId="77777777" w:rsidR="00E60F5A" w:rsidRPr="000958CE" w:rsidRDefault="00E60F5A" w:rsidP="00964B0B">
            <w:pPr>
              <w:rPr>
                <w:sz w:val="16"/>
                <w:szCs w:val="16"/>
                <w:lang w:val="en-US"/>
              </w:rPr>
            </w:pPr>
            <w:r w:rsidRPr="000958CE">
              <w:rPr>
                <w:sz w:val="16"/>
                <w:szCs w:val="16"/>
                <w:lang w:val="en-US"/>
              </w:rPr>
              <w:t>2874115883030</w:t>
            </w:r>
          </w:p>
        </w:tc>
        <w:tc>
          <w:tcPr>
            <w:tcW w:w="4613" w:type="dxa"/>
            <w:tcBorders>
              <w:top w:val="nil"/>
              <w:left w:val="single" w:sz="2" w:space="0" w:color="000000"/>
              <w:bottom w:val="single" w:sz="2" w:space="0" w:color="000000"/>
              <w:right w:val="nil"/>
            </w:tcBorders>
          </w:tcPr>
          <w:p w14:paraId="799B00AE"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14:paraId="4A76033A" w14:textId="77777777" w:rsidR="00E60F5A" w:rsidRPr="000958CE" w:rsidRDefault="00E60F5A" w:rsidP="00964B0B">
            <w:pPr>
              <w:rPr>
                <w:sz w:val="18"/>
                <w:szCs w:val="18"/>
                <w:lang w:val="en-US"/>
              </w:rPr>
            </w:pPr>
            <w:r w:rsidRPr="000958CE">
              <w:rPr>
                <w:sz w:val="18"/>
                <w:szCs w:val="18"/>
                <w:lang w:val="en-US"/>
              </w:rPr>
              <w:t>kg</w:t>
            </w:r>
          </w:p>
        </w:tc>
        <w:tc>
          <w:tcPr>
            <w:tcW w:w="1118" w:type="dxa"/>
            <w:tcBorders>
              <w:top w:val="nil"/>
              <w:left w:val="single" w:sz="2" w:space="0" w:color="000000"/>
              <w:bottom w:val="single" w:sz="2" w:space="0" w:color="000000"/>
              <w:right w:val="nil"/>
            </w:tcBorders>
            <w:vAlign w:val="center"/>
          </w:tcPr>
          <w:p w14:paraId="2C66B731" w14:textId="77777777" w:rsidR="00E60F5A" w:rsidRPr="000958CE" w:rsidRDefault="00E60F5A" w:rsidP="00964B0B">
            <w:pPr>
              <w:rPr>
                <w:sz w:val="18"/>
                <w:szCs w:val="18"/>
                <w:lang w:val="en-US"/>
              </w:rPr>
            </w:pPr>
            <w:r w:rsidRPr="000958CE">
              <w:rPr>
                <w:sz w:val="18"/>
                <w:szCs w:val="18"/>
                <w:lang w:val="en-US"/>
              </w:rPr>
              <w:t>0,04</w:t>
            </w:r>
          </w:p>
        </w:tc>
        <w:tc>
          <w:tcPr>
            <w:tcW w:w="1119" w:type="dxa"/>
            <w:tcBorders>
              <w:top w:val="nil"/>
              <w:left w:val="single" w:sz="2" w:space="0" w:color="000000"/>
              <w:bottom w:val="single" w:sz="2" w:space="0" w:color="000000"/>
              <w:right w:val="single" w:sz="2" w:space="0" w:color="000000"/>
            </w:tcBorders>
            <w:vAlign w:val="center"/>
          </w:tcPr>
          <w:p w14:paraId="7B8E9496" w14:textId="77777777" w:rsidR="00E60F5A" w:rsidRPr="000958CE" w:rsidRDefault="00E60F5A" w:rsidP="00964B0B">
            <w:pPr>
              <w:rPr>
                <w:sz w:val="18"/>
                <w:szCs w:val="18"/>
                <w:lang w:val="en-US"/>
              </w:rPr>
            </w:pPr>
          </w:p>
        </w:tc>
      </w:tr>
      <w:tr w:rsidR="00E60F5A" w:rsidRPr="000958CE" w14:paraId="77CA4911" w14:textId="77777777" w:rsidTr="00E60F5A">
        <w:tc>
          <w:tcPr>
            <w:tcW w:w="699" w:type="dxa"/>
            <w:tcBorders>
              <w:top w:val="single" w:sz="2" w:space="0" w:color="000000"/>
              <w:left w:val="single" w:sz="2" w:space="0" w:color="000000"/>
              <w:bottom w:val="single" w:sz="2" w:space="0" w:color="000000"/>
              <w:right w:val="nil"/>
            </w:tcBorders>
            <w:vAlign w:val="center"/>
          </w:tcPr>
          <w:p w14:paraId="6A6066CF" w14:textId="77777777" w:rsidR="00E60F5A" w:rsidRPr="000958CE" w:rsidRDefault="00E60F5A" w:rsidP="00964B0B">
            <w:pPr>
              <w:jc w:val="center"/>
              <w:rPr>
                <w:sz w:val="22"/>
                <w:szCs w:val="22"/>
                <w:lang w:val="en-US"/>
              </w:rPr>
            </w:pPr>
            <w:r w:rsidRPr="000958CE">
              <w:rPr>
                <w:lang w:val="en-US"/>
              </w:rPr>
              <w:t xml:space="preserve"> </w:t>
            </w:r>
            <w:r w:rsidRPr="000958CE">
              <w:rPr>
                <w:sz w:val="22"/>
                <w:szCs w:val="22"/>
                <w:lang w:val="en-US"/>
              </w:rPr>
              <w:t>74</w:t>
            </w:r>
          </w:p>
        </w:tc>
        <w:tc>
          <w:tcPr>
            <w:tcW w:w="1537" w:type="dxa"/>
            <w:tcBorders>
              <w:top w:val="single" w:sz="2" w:space="0" w:color="000000"/>
              <w:left w:val="single" w:sz="2" w:space="0" w:color="000000"/>
              <w:bottom w:val="single" w:sz="2" w:space="0" w:color="000000"/>
              <w:right w:val="nil"/>
            </w:tcBorders>
            <w:vAlign w:val="center"/>
          </w:tcPr>
          <w:p w14:paraId="0F550997" w14:textId="77777777" w:rsidR="00E60F5A" w:rsidRPr="000958CE" w:rsidRDefault="00E60F5A" w:rsidP="00964B0B">
            <w:pPr>
              <w:jc w:val="center"/>
              <w:rPr>
                <w:sz w:val="22"/>
                <w:szCs w:val="22"/>
                <w:lang w:val="en-US"/>
              </w:rPr>
            </w:pPr>
            <w:r w:rsidRPr="000958CE">
              <w:rPr>
                <w:sz w:val="22"/>
                <w:szCs w:val="22"/>
                <w:lang w:val="en-US"/>
              </w:rPr>
              <w:t>DF19A</w:t>
            </w:r>
          </w:p>
          <w:p w14:paraId="4C5D9908" w14:textId="77777777" w:rsidR="00E60F5A" w:rsidRPr="000958CE" w:rsidRDefault="00E60F5A" w:rsidP="00964B0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DC4A412" w14:textId="77777777" w:rsidR="00E60F5A" w:rsidRPr="000958CE" w:rsidRDefault="00E60F5A" w:rsidP="00964B0B">
            <w:pPr>
              <w:rPr>
                <w:rFonts w:ascii="Times New Roman CYR" w:hAnsi="Times New Roman CYR" w:cs="Times New Roman CYR"/>
                <w:sz w:val="22"/>
                <w:szCs w:val="22"/>
                <w:lang/>
              </w:rPr>
            </w:pPr>
            <w:r w:rsidRPr="000958CE">
              <w:rPr>
                <w:rFonts w:ascii="Times New Roman CYR" w:hAnsi="Times New Roman CYR" w:cs="Times New Roman CYR"/>
                <w:sz w:val="22"/>
                <w:szCs w:val="22"/>
                <w:lang/>
              </w:rPr>
              <w:t>Montarea indicatoarelor rutiere B700</w:t>
            </w:r>
          </w:p>
        </w:tc>
        <w:tc>
          <w:tcPr>
            <w:tcW w:w="978" w:type="dxa"/>
            <w:tcBorders>
              <w:top w:val="single" w:sz="2" w:space="0" w:color="000000"/>
              <w:left w:val="single" w:sz="2" w:space="0" w:color="000000"/>
              <w:bottom w:val="single" w:sz="2" w:space="0" w:color="000000"/>
              <w:right w:val="nil"/>
            </w:tcBorders>
            <w:vAlign w:val="center"/>
          </w:tcPr>
          <w:p w14:paraId="3BD70A0D" w14:textId="77777777" w:rsidR="00E60F5A" w:rsidRPr="000958CE" w:rsidRDefault="00E60F5A" w:rsidP="00964B0B">
            <w:pPr>
              <w:jc w:val="center"/>
              <w:rPr>
                <w:sz w:val="22"/>
                <w:szCs w:val="22"/>
                <w:lang w:val="en-US"/>
              </w:rPr>
            </w:pPr>
            <w:r w:rsidRPr="000958CE">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43A96173" w14:textId="77777777" w:rsidR="00E60F5A" w:rsidRPr="000958CE" w:rsidRDefault="00E60F5A" w:rsidP="00964B0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40C529E" w14:textId="77777777" w:rsidR="00E60F5A" w:rsidRPr="000958CE" w:rsidRDefault="00E60F5A" w:rsidP="00964B0B">
            <w:pPr>
              <w:jc w:val="right"/>
              <w:rPr>
                <w:lang w:val="en-US"/>
              </w:rPr>
            </w:pPr>
            <w:r w:rsidRPr="000958CE">
              <w:rPr>
                <w:lang w:val="en-US"/>
              </w:rPr>
              <w:t>6,00</w:t>
            </w:r>
          </w:p>
        </w:tc>
      </w:tr>
      <w:tr w:rsidR="00E60F5A" w:rsidRPr="000958CE" w14:paraId="52D44CB2" w14:textId="77777777" w:rsidTr="00E60F5A">
        <w:tc>
          <w:tcPr>
            <w:tcW w:w="699" w:type="dxa"/>
            <w:tcBorders>
              <w:top w:val="nil"/>
              <w:left w:val="single" w:sz="2" w:space="0" w:color="000000"/>
              <w:bottom w:val="single" w:sz="2" w:space="0" w:color="000000"/>
              <w:right w:val="nil"/>
            </w:tcBorders>
          </w:tcPr>
          <w:p w14:paraId="266210EE"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1B3048C3" w14:textId="77777777" w:rsidR="00E60F5A" w:rsidRPr="000958CE" w:rsidRDefault="00E60F5A" w:rsidP="00964B0B">
            <w:pPr>
              <w:rPr>
                <w:sz w:val="16"/>
                <w:szCs w:val="16"/>
                <w:lang w:val="en-US"/>
              </w:rPr>
            </w:pPr>
            <w:r w:rsidRPr="000958CE">
              <w:rPr>
                <w:sz w:val="16"/>
                <w:szCs w:val="16"/>
                <w:lang w:val="en-US"/>
              </w:rPr>
              <w:t>7124010010700</w:t>
            </w:r>
          </w:p>
        </w:tc>
        <w:tc>
          <w:tcPr>
            <w:tcW w:w="4613" w:type="dxa"/>
            <w:tcBorders>
              <w:top w:val="nil"/>
              <w:left w:val="single" w:sz="2" w:space="0" w:color="000000"/>
              <w:bottom w:val="single" w:sz="2" w:space="0" w:color="000000"/>
              <w:right w:val="nil"/>
            </w:tcBorders>
          </w:tcPr>
          <w:p w14:paraId="26643390"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6D1AE32B" w14:textId="77777777" w:rsidR="00E60F5A" w:rsidRPr="000958CE" w:rsidRDefault="00E60F5A" w:rsidP="00964B0B">
            <w:pPr>
              <w:rPr>
                <w:sz w:val="18"/>
                <w:szCs w:val="18"/>
                <w:lang w:val="en-US"/>
              </w:rPr>
            </w:pPr>
            <w:r w:rsidRPr="000958CE">
              <w:rPr>
                <w:sz w:val="18"/>
                <w:szCs w:val="18"/>
                <w:lang w:val="en-US"/>
              </w:rPr>
              <w:t>h-om</w:t>
            </w:r>
          </w:p>
        </w:tc>
        <w:tc>
          <w:tcPr>
            <w:tcW w:w="1118" w:type="dxa"/>
            <w:tcBorders>
              <w:top w:val="nil"/>
              <w:left w:val="single" w:sz="2" w:space="0" w:color="000000"/>
              <w:bottom w:val="single" w:sz="2" w:space="0" w:color="000000"/>
              <w:right w:val="nil"/>
            </w:tcBorders>
            <w:vAlign w:val="center"/>
          </w:tcPr>
          <w:p w14:paraId="3B89C9E1" w14:textId="77777777" w:rsidR="00E60F5A" w:rsidRPr="000958CE" w:rsidRDefault="00E60F5A" w:rsidP="00964B0B">
            <w:pPr>
              <w:rPr>
                <w:sz w:val="18"/>
                <w:szCs w:val="18"/>
                <w:lang w:val="en-US"/>
              </w:rPr>
            </w:pPr>
            <w:r w:rsidRPr="000958CE">
              <w:rPr>
                <w:sz w:val="18"/>
                <w:szCs w:val="18"/>
                <w:lang w:val="en-US"/>
              </w:rPr>
              <w:t>0,22</w:t>
            </w:r>
          </w:p>
        </w:tc>
        <w:tc>
          <w:tcPr>
            <w:tcW w:w="1119" w:type="dxa"/>
            <w:tcBorders>
              <w:top w:val="nil"/>
              <w:left w:val="single" w:sz="2" w:space="0" w:color="000000"/>
              <w:bottom w:val="single" w:sz="2" w:space="0" w:color="000000"/>
              <w:right w:val="single" w:sz="2" w:space="0" w:color="000000"/>
            </w:tcBorders>
            <w:vAlign w:val="center"/>
          </w:tcPr>
          <w:p w14:paraId="30128DBD" w14:textId="77777777" w:rsidR="00E60F5A" w:rsidRPr="000958CE" w:rsidRDefault="00E60F5A" w:rsidP="00964B0B">
            <w:pPr>
              <w:rPr>
                <w:sz w:val="18"/>
                <w:szCs w:val="18"/>
                <w:lang w:val="en-US"/>
              </w:rPr>
            </w:pPr>
          </w:p>
        </w:tc>
      </w:tr>
      <w:tr w:rsidR="00E60F5A" w:rsidRPr="000958CE" w14:paraId="636A6B5B" w14:textId="77777777" w:rsidTr="00E60F5A">
        <w:tc>
          <w:tcPr>
            <w:tcW w:w="699" w:type="dxa"/>
            <w:tcBorders>
              <w:top w:val="nil"/>
              <w:left w:val="single" w:sz="2" w:space="0" w:color="000000"/>
              <w:bottom w:val="single" w:sz="2" w:space="0" w:color="000000"/>
              <w:right w:val="nil"/>
            </w:tcBorders>
          </w:tcPr>
          <w:p w14:paraId="358F3BFB"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52FCD490" w14:textId="77777777" w:rsidR="00E60F5A" w:rsidRPr="000958CE" w:rsidRDefault="00E60F5A" w:rsidP="00964B0B">
            <w:pPr>
              <w:rPr>
                <w:sz w:val="16"/>
                <w:szCs w:val="16"/>
                <w:lang w:val="en-US"/>
              </w:rPr>
            </w:pPr>
            <w:r w:rsidRPr="000958CE">
              <w:rPr>
                <w:sz w:val="16"/>
                <w:szCs w:val="16"/>
                <w:lang w:val="en-US"/>
              </w:rPr>
              <w:t>9310060019900</w:t>
            </w:r>
          </w:p>
        </w:tc>
        <w:tc>
          <w:tcPr>
            <w:tcW w:w="4613" w:type="dxa"/>
            <w:tcBorders>
              <w:top w:val="nil"/>
              <w:left w:val="single" w:sz="2" w:space="0" w:color="000000"/>
              <w:bottom w:val="single" w:sz="2" w:space="0" w:color="000000"/>
              <w:right w:val="nil"/>
            </w:tcBorders>
          </w:tcPr>
          <w:p w14:paraId="487383FC"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29B3510" w14:textId="77777777" w:rsidR="00E60F5A" w:rsidRPr="000958CE" w:rsidRDefault="00E60F5A" w:rsidP="00964B0B">
            <w:pPr>
              <w:rPr>
                <w:sz w:val="18"/>
                <w:szCs w:val="18"/>
                <w:lang w:val="en-US"/>
              </w:rPr>
            </w:pPr>
            <w:r w:rsidRPr="000958CE">
              <w:rPr>
                <w:sz w:val="18"/>
                <w:szCs w:val="18"/>
                <w:lang w:val="en-US"/>
              </w:rPr>
              <w:t>h-om</w:t>
            </w:r>
          </w:p>
        </w:tc>
        <w:tc>
          <w:tcPr>
            <w:tcW w:w="1118" w:type="dxa"/>
            <w:tcBorders>
              <w:top w:val="nil"/>
              <w:left w:val="single" w:sz="2" w:space="0" w:color="000000"/>
              <w:bottom w:val="single" w:sz="2" w:space="0" w:color="000000"/>
              <w:right w:val="nil"/>
            </w:tcBorders>
            <w:vAlign w:val="center"/>
          </w:tcPr>
          <w:p w14:paraId="674F6A78" w14:textId="77777777" w:rsidR="00E60F5A" w:rsidRPr="000958CE" w:rsidRDefault="00E60F5A" w:rsidP="00964B0B">
            <w:pPr>
              <w:rPr>
                <w:sz w:val="18"/>
                <w:szCs w:val="18"/>
                <w:lang w:val="en-US"/>
              </w:rPr>
            </w:pPr>
            <w:r w:rsidRPr="000958CE">
              <w:rPr>
                <w:sz w:val="18"/>
                <w:szCs w:val="18"/>
                <w:lang w:val="en-US"/>
              </w:rPr>
              <w:t>0,22</w:t>
            </w:r>
          </w:p>
        </w:tc>
        <w:tc>
          <w:tcPr>
            <w:tcW w:w="1119" w:type="dxa"/>
            <w:tcBorders>
              <w:top w:val="nil"/>
              <w:left w:val="single" w:sz="2" w:space="0" w:color="000000"/>
              <w:bottom w:val="single" w:sz="2" w:space="0" w:color="000000"/>
              <w:right w:val="single" w:sz="2" w:space="0" w:color="000000"/>
            </w:tcBorders>
            <w:vAlign w:val="center"/>
          </w:tcPr>
          <w:p w14:paraId="6CB47E9E" w14:textId="77777777" w:rsidR="00E60F5A" w:rsidRPr="000958CE" w:rsidRDefault="00E60F5A" w:rsidP="00964B0B">
            <w:pPr>
              <w:rPr>
                <w:sz w:val="18"/>
                <w:szCs w:val="18"/>
                <w:lang w:val="en-US"/>
              </w:rPr>
            </w:pPr>
          </w:p>
        </w:tc>
      </w:tr>
      <w:tr w:rsidR="00E60F5A" w:rsidRPr="000958CE" w14:paraId="0CB38187" w14:textId="77777777" w:rsidTr="00E60F5A">
        <w:tc>
          <w:tcPr>
            <w:tcW w:w="699" w:type="dxa"/>
            <w:tcBorders>
              <w:top w:val="nil"/>
              <w:left w:val="single" w:sz="2" w:space="0" w:color="000000"/>
              <w:bottom w:val="single" w:sz="2" w:space="0" w:color="000000"/>
              <w:right w:val="nil"/>
            </w:tcBorders>
          </w:tcPr>
          <w:p w14:paraId="04A57AEC"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5B6962AF" w14:textId="77777777" w:rsidR="00E60F5A" w:rsidRPr="000958CE" w:rsidRDefault="00E60F5A" w:rsidP="00964B0B">
            <w:pPr>
              <w:rPr>
                <w:sz w:val="16"/>
                <w:szCs w:val="16"/>
                <w:lang w:val="en-US"/>
              </w:rPr>
            </w:pPr>
            <w:r w:rsidRPr="000958CE">
              <w:rPr>
                <w:sz w:val="16"/>
                <w:szCs w:val="16"/>
                <w:lang w:val="en-US"/>
              </w:rPr>
              <w:t>26151073261051</w:t>
            </w:r>
          </w:p>
        </w:tc>
        <w:tc>
          <w:tcPr>
            <w:tcW w:w="4613" w:type="dxa"/>
            <w:tcBorders>
              <w:top w:val="nil"/>
              <w:left w:val="single" w:sz="2" w:space="0" w:color="000000"/>
              <w:bottom w:val="single" w:sz="2" w:space="0" w:color="000000"/>
              <w:right w:val="nil"/>
            </w:tcBorders>
          </w:tcPr>
          <w:p w14:paraId="74FBC131"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Indicator B700</w:t>
            </w:r>
          </w:p>
        </w:tc>
        <w:tc>
          <w:tcPr>
            <w:tcW w:w="978" w:type="dxa"/>
            <w:tcBorders>
              <w:top w:val="nil"/>
              <w:left w:val="single" w:sz="2" w:space="0" w:color="000000"/>
              <w:bottom w:val="single" w:sz="2" w:space="0" w:color="000000"/>
              <w:right w:val="nil"/>
            </w:tcBorders>
            <w:vAlign w:val="center"/>
          </w:tcPr>
          <w:p w14:paraId="792F6B09" w14:textId="77777777" w:rsidR="00E60F5A" w:rsidRPr="000958CE" w:rsidRDefault="00E60F5A" w:rsidP="00964B0B">
            <w:pPr>
              <w:rPr>
                <w:sz w:val="18"/>
                <w:szCs w:val="18"/>
                <w:lang w:val="en-US"/>
              </w:rPr>
            </w:pPr>
            <w:r w:rsidRPr="000958CE">
              <w:rPr>
                <w:sz w:val="18"/>
                <w:szCs w:val="18"/>
                <w:lang w:val="en-US"/>
              </w:rPr>
              <w:t>buc</w:t>
            </w:r>
          </w:p>
        </w:tc>
        <w:tc>
          <w:tcPr>
            <w:tcW w:w="1118" w:type="dxa"/>
            <w:tcBorders>
              <w:top w:val="nil"/>
              <w:left w:val="single" w:sz="2" w:space="0" w:color="000000"/>
              <w:bottom w:val="single" w:sz="2" w:space="0" w:color="000000"/>
              <w:right w:val="nil"/>
            </w:tcBorders>
            <w:vAlign w:val="center"/>
          </w:tcPr>
          <w:p w14:paraId="2B2A2A3D" w14:textId="77777777" w:rsidR="00E60F5A" w:rsidRPr="000958CE" w:rsidRDefault="00E60F5A" w:rsidP="00964B0B">
            <w:pPr>
              <w:rPr>
                <w:sz w:val="18"/>
                <w:szCs w:val="18"/>
                <w:lang w:val="en-US"/>
              </w:rPr>
            </w:pPr>
            <w:r w:rsidRPr="000958CE">
              <w:rPr>
                <w:sz w:val="18"/>
                <w:szCs w:val="18"/>
                <w:lang w:val="en-US"/>
              </w:rPr>
              <w:t>1,00</w:t>
            </w:r>
          </w:p>
        </w:tc>
        <w:tc>
          <w:tcPr>
            <w:tcW w:w="1119" w:type="dxa"/>
            <w:tcBorders>
              <w:top w:val="nil"/>
              <w:left w:val="single" w:sz="2" w:space="0" w:color="000000"/>
              <w:bottom w:val="single" w:sz="2" w:space="0" w:color="000000"/>
              <w:right w:val="single" w:sz="2" w:space="0" w:color="000000"/>
            </w:tcBorders>
            <w:vAlign w:val="center"/>
          </w:tcPr>
          <w:p w14:paraId="0BA32447" w14:textId="77777777" w:rsidR="00E60F5A" w:rsidRPr="000958CE" w:rsidRDefault="00E60F5A" w:rsidP="00964B0B">
            <w:pPr>
              <w:rPr>
                <w:sz w:val="18"/>
                <w:szCs w:val="18"/>
                <w:lang w:val="en-US"/>
              </w:rPr>
            </w:pPr>
          </w:p>
        </w:tc>
      </w:tr>
      <w:tr w:rsidR="00E60F5A" w:rsidRPr="000958CE" w14:paraId="0771E33B" w14:textId="77777777" w:rsidTr="00E60F5A">
        <w:tc>
          <w:tcPr>
            <w:tcW w:w="699" w:type="dxa"/>
            <w:tcBorders>
              <w:top w:val="nil"/>
              <w:left w:val="single" w:sz="2" w:space="0" w:color="000000"/>
              <w:bottom w:val="single" w:sz="2" w:space="0" w:color="000000"/>
              <w:right w:val="nil"/>
            </w:tcBorders>
          </w:tcPr>
          <w:p w14:paraId="5D7CC154"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16119094" w14:textId="77777777" w:rsidR="00E60F5A" w:rsidRPr="000958CE" w:rsidRDefault="00E60F5A" w:rsidP="00964B0B">
            <w:pPr>
              <w:rPr>
                <w:sz w:val="16"/>
                <w:szCs w:val="16"/>
                <w:lang w:val="en-US"/>
              </w:rPr>
            </w:pPr>
            <w:r w:rsidRPr="000958CE">
              <w:rPr>
                <w:sz w:val="16"/>
                <w:szCs w:val="16"/>
                <w:lang w:val="en-US"/>
              </w:rPr>
              <w:t>2874115819963</w:t>
            </w:r>
          </w:p>
        </w:tc>
        <w:tc>
          <w:tcPr>
            <w:tcW w:w="4613" w:type="dxa"/>
            <w:tcBorders>
              <w:top w:val="nil"/>
              <w:left w:val="single" w:sz="2" w:space="0" w:color="000000"/>
              <w:bottom w:val="single" w:sz="2" w:space="0" w:color="000000"/>
              <w:right w:val="nil"/>
            </w:tcBorders>
          </w:tcPr>
          <w:p w14:paraId="3AE4482C"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14:paraId="62B1819F" w14:textId="77777777" w:rsidR="00E60F5A" w:rsidRPr="000958CE" w:rsidRDefault="00E60F5A" w:rsidP="00964B0B">
            <w:pPr>
              <w:rPr>
                <w:sz w:val="18"/>
                <w:szCs w:val="18"/>
                <w:lang w:val="en-US"/>
              </w:rPr>
            </w:pPr>
            <w:r w:rsidRPr="000958CE">
              <w:rPr>
                <w:sz w:val="18"/>
                <w:szCs w:val="18"/>
                <w:lang w:val="en-US"/>
              </w:rPr>
              <w:t>buc</w:t>
            </w:r>
          </w:p>
        </w:tc>
        <w:tc>
          <w:tcPr>
            <w:tcW w:w="1118" w:type="dxa"/>
            <w:tcBorders>
              <w:top w:val="nil"/>
              <w:left w:val="single" w:sz="2" w:space="0" w:color="000000"/>
              <w:bottom w:val="single" w:sz="2" w:space="0" w:color="000000"/>
              <w:right w:val="nil"/>
            </w:tcBorders>
            <w:vAlign w:val="center"/>
          </w:tcPr>
          <w:p w14:paraId="4EC68F19" w14:textId="77777777" w:rsidR="00E60F5A" w:rsidRPr="000958CE" w:rsidRDefault="00E60F5A" w:rsidP="00964B0B">
            <w:pPr>
              <w:rPr>
                <w:sz w:val="18"/>
                <w:szCs w:val="18"/>
                <w:lang w:val="en-US"/>
              </w:rPr>
            </w:pPr>
            <w:r w:rsidRPr="000958CE">
              <w:rPr>
                <w:sz w:val="18"/>
                <w:szCs w:val="18"/>
                <w:lang w:val="en-US"/>
              </w:rPr>
              <w:t>4,00</w:t>
            </w:r>
          </w:p>
        </w:tc>
        <w:tc>
          <w:tcPr>
            <w:tcW w:w="1119" w:type="dxa"/>
            <w:tcBorders>
              <w:top w:val="nil"/>
              <w:left w:val="single" w:sz="2" w:space="0" w:color="000000"/>
              <w:bottom w:val="single" w:sz="2" w:space="0" w:color="000000"/>
              <w:right w:val="single" w:sz="2" w:space="0" w:color="000000"/>
            </w:tcBorders>
            <w:vAlign w:val="center"/>
          </w:tcPr>
          <w:p w14:paraId="326C7FDC" w14:textId="77777777" w:rsidR="00E60F5A" w:rsidRPr="000958CE" w:rsidRDefault="00E60F5A" w:rsidP="00964B0B">
            <w:pPr>
              <w:rPr>
                <w:sz w:val="18"/>
                <w:szCs w:val="18"/>
                <w:lang w:val="en-US"/>
              </w:rPr>
            </w:pPr>
          </w:p>
        </w:tc>
      </w:tr>
      <w:tr w:rsidR="00E60F5A" w:rsidRPr="000958CE" w14:paraId="20FD5E66" w14:textId="77777777" w:rsidTr="00E60F5A">
        <w:tc>
          <w:tcPr>
            <w:tcW w:w="699" w:type="dxa"/>
            <w:tcBorders>
              <w:top w:val="nil"/>
              <w:left w:val="single" w:sz="2" w:space="0" w:color="000000"/>
              <w:bottom w:val="single" w:sz="2" w:space="0" w:color="000000"/>
              <w:right w:val="nil"/>
            </w:tcBorders>
          </w:tcPr>
          <w:p w14:paraId="37270CC6"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7021E690" w14:textId="77777777" w:rsidR="00E60F5A" w:rsidRPr="000958CE" w:rsidRDefault="00E60F5A" w:rsidP="00964B0B">
            <w:pPr>
              <w:rPr>
                <w:sz w:val="16"/>
                <w:szCs w:val="16"/>
                <w:lang w:val="en-US"/>
              </w:rPr>
            </w:pPr>
            <w:r w:rsidRPr="000958CE">
              <w:rPr>
                <w:sz w:val="16"/>
                <w:szCs w:val="16"/>
                <w:lang w:val="en-US"/>
              </w:rPr>
              <w:t>2874115804668</w:t>
            </w:r>
          </w:p>
        </w:tc>
        <w:tc>
          <w:tcPr>
            <w:tcW w:w="4613" w:type="dxa"/>
            <w:tcBorders>
              <w:top w:val="nil"/>
              <w:left w:val="single" w:sz="2" w:space="0" w:color="000000"/>
              <w:bottom w:val="single" w:sz="2" w:space="0" w:color="000000"/>
              <w:right w:val="nil"/>
            </w:tcBorders>
          </w:tcPr>
          <w:p w14:paraId="5F970BF6"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14:paraId="40B2BA8D" w14:textId="77777777" w:rsidR="00E60F5A" w:rsidRPr="000958CE" w:rsidRDefault="00E60F5A" w:rsidP="00964B0B">
            <w:pPr>
              <w:rPr>
                <w:sz w:val="18"/>
                <w:szCs w:val="18"/>
                <w:lang w:val="en-US"/>
              </w:rPr>
            </w:pPr>
            <w:r w:rsidRPr="000958CE">
              <w:rPr>
                <w:sz w:val="18"/>
                <w:szCs w:val="18"/>
                <w:lang w:val="en-US"/>
              </w:rPr>
              <w:t>buc</w:t>
            </w:r>
          </w:p>
        </w:tc>
        <w:tc>
          <w:tcPr>
            <w:tcW w:w="1118" w:type="dxa"/>
            <w:tcBorders>
              <w:top w:val="nil"/>
              <w:left w:val="single" w:sz="2" w:space="0" w:color="000000"/>
              <w:bottom w:val="single" w:sz="2" w:space="0" w:color="000000"/>
              <w:right w:val="nil"/>
            </w:tcBorders>
            <w:vAlign w:val="center"/>
          </w:tcPr>
          <w:p w14:paraId="23AB996D" w14:textId="77777777" w:rsidR="00E60F5A" w:rsidRPr="000958CE" w:rsidRDefault="00E60F5A" w:rsidP="00964B0B">
            <w:pPr>
              <w:rPr>
                <w:sz w:val="18"/>
                <w:szCs w:val="18"/>
                <w:lang w:val="en-US"/>
              </w:rPr>
            </w:pPr>
            <w:r w:rsidRPr="000958CE">
              <w:rPr>
                <w:sz w:val="18"/>
                <w:szCs w:val="18"/>
                <w:lang w:val="en-US"/>
              </w:rPr>
              <w:t>2,00</w:t>
            </w:r>
          </w:p>
        </w:tc>
        <w:tc>
          <w:tcPr>
            <w:tcW w:w="1119" w:type="dxa"/>
            <w:tcBorders>
              <w:top w:val="nil"/>
              <w:left w:val="single" w:sz="2" w:space="0" w:color="000000"/>
              <w:bottom w:val="single" w:sz="2" w:space="0" w:color="000000"/>
              <w:right w:val="single" w:sz="2" w:space="0" w:color="000000"/>
            </w:tcBorders>
            <w:vAlign w:val="center"/>
          </w:tcPr>
          <w:p w14:paraId="0929BB26" w14:textId="77777777" w:rsidR="00E60F5A" w:rsidRPr="000958CE" w:rsidRDefault="00E60F5A" w:rsidP="00964B0B">
            <w:pPr>
              <w:rPr>
                <w:sz w:val="18"/>
                <w:szCs w:val="18"/>
                <w:lang w:val="en-US"/>
              </w:rPr>
            </w:pPr>
          </w:p>
        </w:tc>
      </w:tr>
      <w:tr w:rsidR="00E60F5A" w:rsidRPr="000958CE" w14:paraId="7CFE7FED" w14:textId="77777777" w:rsidTr="00E60F5A">
        <w:tc>
          <w:tcPr>
            <w:tcW w:w="699" w:type="dxa"/>
            <w:tcBorders>
              <w:top w:val="nil"/>
              <w:left w:val="single" w:sz="2" w:space="0" w:color="000000"/>
              <w:bottom w:val="single" w:sz="2" w:space="0" w:color="000000"/>
              <w:right w:val="nil"/>
            </w:tcBorders>
          </w:tcPr>
          <w:p w14:paraId="331B2E5F"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34CEB8A5" w14:textId="77777777" w:rsidR="00E60F5A" w:rsidRPr="000958CE" w:rsidRDefault="00E60F5A" w:rsidP="00964B0B">
            <w:pPr>
              <w:rPr>
                <w:sz w:val="16"/>
                <w:szCs w:val="16"/>
                <w:lang w:val="en-US"/>
              </w:rPr>
            </w:pPr>
            <w:r w:rsidRPr="000958CE">
              <w:rPr>
                <w:sz w:val="16"/>
                <w:szCs w:val="16"/>
                <w:lang w:val="en-US"/>
              </w:rPr>
              <w:t>2874135840405</w:t>
            </w:r>
          </w:p>
        </w:tc>
        <w:tc>
          <w:tcPr>
            <w:tcW w:w="4613" w:type="dxa"/>
            <w:tcBorders>
              <w:top w:val="nil"/>
              <w:left w:val="single" w:sz="2" w:space="0" w:color="000000"/>
              <w:bottom w:val="single" w:sz="2" w:space="0" w:color="000000"/>
              <w:right w:val="nil"/>
            </w:tcBorders>
          </w:tcPr>
          <w:p w14:paraId="798E6C60"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14:paraId="67E0A84B" w14:textId="77777777" w:rsidR="00E60F5A" w:rsidRPr="000958CE" w:rsidRDefault="00E60F5A" w:rsidP="00964B0B">
            <w:pPr>
              <w:rPr>
                <w:sz w:val="18"/>
                <w:szCs w:val="18"/>
                <w:lang w:val="en-US"/>
              </w:rPr>
            </w:pPr>
            <w:r w:rsidRPr="000958CE">
              <w:rPr>
                <w:sz w:val="18"/>
                <w:szCs w:val="18"/>
                <w:lang w:val="en-US"/>
              </w:rPr>
              <w:t>buc</w:t>
            </w:r>
          </w:p>
        </w:tc>
        <w:tc>
          <w:tcPr>
            <w:tcW w:w="1118" w:type="dxa"/>
            <w:tcBorders>
              <w:top w:val="nil"/>
              <w:left w:val="single" w:sz="2" w:space="0" w:color="000000"/>
              <w:bottom w:val="single" w:sz="2" w:space="0" w:color="000000"/>
              <w:right w:val="nil"/>
            </w:tcBorders>
            <w:vAlign w:val="center"/>
          </w:tcPr>
          <w:p w14:paraId="30A52408" w14:textId="77777777" w:rsidR="00E60F5A" w:rsidRPr="000958CE" w:rsidRDefault="00E60F5A" w:rsidP="00964B0B">
            <w:pPr>
              <w:rPr>
                <w:sz w:val="18"/>
                <w:szCs w:val="18"/>
                <w:lang w:val="en-US"/>
              </w:rPr>
            </w:pPr>
            <w:r w:rsidRPr="000958CE">
              <w:rPr>
                <w:sz w:val="18"/>
                <w:szCs w:val="18"/>
                <w:lang w:val="en-US"/>
              </w:rPr>
              <w:t>4,00</w:t>
            </w:r>
          </w:p>
        </w:tc>
        <w:tc>
          <w:tcPr>
            <w:tcW w:w="1119" w:type="dxa"/>
            <w:tcBorders>
              <w:top w:val="nil"/>
              <w:left w:val="single" w:sz="2" w:space="0" w:color="000000"/>
              <w:bottom w:val="single" w:sz="2" w:space="0" w:color="000000"/>
              <w:right w:val="single" w:sz="2" w:space="0" w:color="000000"/>
            </w:tcBorders>
            <w:vAlign w:val="center"/>
          </w:tcPr>
          <w:p w14:paraId="4A641821" w14:textId="77777777" w:rsidR="00E60F5A" w:rsidRPr="000958CE" w:rsidRDefault="00E60F5A" w:rsidP="00964B0B">
            <w:pPr>
              <w:rPr>
                <w:sz w:val="18"/>
                <w:szCs w:val="18"/>
                <w:lang w:val="en-US"/>
              </w:rPr>
            </w:pPr>
          </w:p>
        </w:tc>
      </w:tr>
      <w:tr w:rsidR="00E60F5A" w:rsidRPr="000958CE" w14:paraId="445049CC" w14:textId="77777777" w:rsidTr="00E60F5A">
        <w:tc>
          <w:tcPr>
            <w:tcW w:w="699" w:type="dxa"/>
            <w:tcBorders>
              <w:top w:val="nil"/>
              <w:left w:val="single" w:sz="2" w:space="0" w:color="000000"/>
              <w:bottom w:val="single" w:sz="2" w:space="0" w:color="000000"/>
              <w:right w:val="nil"/>
            </w:tcBorders>
          </w:tcPr>
          <w:p w14:paraId="4A7EB469"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79DC1002" w14:textId="77777777" w:rsidR="00E60F5A" w:rsidRPr="000958CE" w:rsidRDefault="00E60F5A" w:rsidP="00964B0B">
            <w:pPr>
              <w:rPr>
                <w:sz w:val="16"/>
                <w:szCs w:val="16"/>
                <w:lang w:val="en-US"/>
              </w:rPr>
            </w:pPr>
            <w:r w:rsidRPr="000958CE">
              <w:rPr>
                <w:sz w:val="16"/>
                <w:szCs w:val="16"/>
                <w:lang w:val="en-US"/>
              </w:rPr>
              <w:t>2874115842685</w:t>
            </w:r>
          </w:p>
        </w:tc>
        <w:tc>
          <w:tcPr>
            <w:tcW w:w="4613" w:type="dxa"/>
            <w:tcBorders>
              <w:top w:val="nil"/>
              <w:left w:val="single" w:sz="2" w:space="0" w:color="000000"/>
              <w:bottom w:val="single" w:sz="2" w:space="0" w:color="000000"/>
              <w:right w:val="nil"/>
            </w:tcBorders>
          </w:tcPr>
          <w:p w14:paraId="0A5F2433"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14:paraId="7EFC7B96" w14:textId="77777777" w:rsidR="00E60F5A" w:rsidRPr="000958CE" w:rsidRDefault="00E60F5A" w:rsidP="00964B0B">
            <w:pPr>
              <w:rPr>
                <w:sz w:val="18"/>
                <w:szCs w:val="18"/>
                <w:lang w:val="en-US"/>
              </w:rPr>
            </w:pPr>
            <w:r w:rsidRPr="000958CE">
              <w:rPr>
                <w:sz w:val="18"/>
                <w:szCs w:val="18"/>
                <w:lang w:val="en-US"/>
              </w:rPr>
              <w:t>buc</w:t>
            </w:r>
          </w:p>
        </w:tc>
        <w:tc>
          <w:tcPr>
            <w:tcW w:w="1118" w:type="dxa"/>
            <w:tcBorders>
              <w:top w:val="nil"/>
              <w:left w:val="single" w:sz="2" w:space="0" w:color="000000"/>
              <w:bottom w:val="single" w:sz="2" w:space="0" w:color="000000"/>
              <w:right w:val="nil"/>
            </w:tcBorders>
            <w:vAlign w:val="center"/>
          </w:tcPr>
          <w:p w14:paraId="371E1923" w14:textId="77777777" w:rsidR="00E60F5A" w:rsidRPr="000958CE" w:rsidRDefault="00E60F5A" w:rsidP="00964B0B">
            <w:pPr>
              <w:rPr>
                <w:sz w:val="18"/>
                <w:szCs w:val="18"/>
                <w:lang w:val="en-US"/>
              </w:rPr>
            </w:pPr>
            <w:r w:rsidRPr="000958CE">
              <w:rPr>
                <w:sz w:val="18"/>
                <w:szCs w:val="18"/>
                <w:lang w:val="en-US"/>
              </w:rPr>
              <w:t>2,00</w:t>
            </w:r>
          </w:p>
        </w:tc>
        <w:tc>
          <w:tcPr>
            <w:tcW w:w="1119" w:type="dxa"/>
            <w:tcBorders>
              <w:top w:val="nil"/>
              <w:left w:val="single" w:sz="2" w:space="0" w:color="000000"/>
              <w:bottom w:val="single" w:sz="2" w:space="0" w:color="000000"/>
              <w:right w:val="single" w:sz="2" w:space="0" w:color="000000"/>
            </w:tcBorders>
            <w:vAlign w:val="center"/>
          </w:tcPr>
          <w:p w14:paraId="18B71FEB" w14:textId="77777777" w:rsidR="00E60F5A" w:rsidRPr="000958CE" w:rsidRDefault="00E60F5A" w:rsidP="00964B0B">
            <w:pPr>
              <w:rPr>
                <w:sz w:val="18"/>
                <w:szCs w:val="18"/>
                <w:lang w:val="en-US"/>
              </w:rPr>
            </w:pPr>
          </w:p>
        </w:tc>
      </w:tr>
      <w:tr w:rsidR="00E60F5A" w:rsidRPr="000958CE" w14:paraId="3E00DB86" w14:textId="77777777" w:rsidTr="00E60F5A">
        <w:tc>
          <w:tcPr>
            <w:tcW w:w="699" w:type="dxa"/>
            <w:tcBorders>
              <w:top w:val="nil"/>
              <w:left w:val="single" w:sz="2" w:space="0" w:color="000000"/>
              <w:bottom w:val="single" w:sz="2" w:space="0" w:color="000000"/>
              <w:right w:val="nil"/>
            </w:tcBorders>
          </w:tcPr>
          <w:p w14:paraId="572BDF44"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49210A78" w14:textId="77777777" w:rsidR="00E60F5A" w:rsidRPr="000958CE" w:rsidRDefault="00E60F5A" w:rsidP="00964B0B">
            <w:pPr>
              <w:rPr>
                <w:sz w:val="16"/>
                <w:szCs w:val="16"/>
                <w:lang w:val="en-US"/>
              </w:rPr>
            </w:pPr>
            <w:r w:rsidRPr="000958CE">
              <w:rPr>
                <w:sz w:val="16"/>
                <w:szCs w:val="16"/>
                <w:lang w:val="en-US"/>
              </w:rPr>
              <w:t>2874125881230</w:t>
            </w:r>
          </w:p>
        </w:tc>
        <w:tc>
          <w:tcPr>
            <w:tcW w:w="4613" w:type="dxa"/>
            <w:tcBorders>
              <w:top w:val="nil"/>
              <w:left w:val="single" w:sz="2" w:space="0" w:color="000000"/>
              <w:bottom w:val="single" w:sz="2" w:space="0" w:color="000000"/>
              <w:right w:val="nil"/>
            </w:tcBorders>
          </w:tcPr>
          <w:p w14:paraId="139B8479"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14:paraId="5035D87E" w14:textId="77777777" w:rsidR="00E60F5A" w:rsidRPr="000958CE" w:rsidRDefault="00E60F5A" w:rsidP="00964B0B">
            <w:pPr>
              <w:rPr>
                <w:sz w:val="18"/>
                <w:szCs w:val="18"/>
                <w:lang w:val="en-US"/>
              </w:rPr>
            </w:pPr>
            <w:r w:rsidRPr="000958CE">
              <w:rPr>
                <w:sz w:val="18"/>
                <w:szCs w:val="18"/>
                <w:lang w:val="en-US"/>
              </w:rPr>
              <w:t>kg</w:t>
            </w:r>
          </w:p>
        </w:tc>
        <w:tc>
          <w:tcPr>
            <w:tcW w:w="1118" w:type="dxa"/>
            <w:tcBorders>
              <w:top w:val="nil"/>
              <w:left w:val="single" w:sz="2" w:space="0" w:color="000000"/>
              <w:bottom w:val="single" w:sz="2" w:space="0" w:color="000000"/>
              <w:right w:val="nil"/>
            </w:tcBorders>
            <w:vAlign w:val="center"/>
          </w:tcPr>
          <w:p w14:paraId="3CBF3F01" w14:textId="77777777" w:rsidR="00E60F5A" w:rsidRPr="000958CE" w:rsidRDefault="00E60F5A" w:rsidP="00964B0B">
            <w:pPr>
              <w:rPr>
                <w:sz w:val="18"/>
                <w:szCs w:val="18"/>
                <w:lang w:val="en-US"/>
              </w:rPr>
            </w:pPr>
            <w:r w:rsidRPr="000958CE">
              <w:rPr>
                <w:sz w:val="18"/>
                <w:szCs w:val="18"/>
                <w:lang w:val="en-US"/>
              </w:rPr>
              <w:t>0,02</w:t>
            </w:r>
          </w:p>
        </w:tc>
        <w:tc>
          <w:tcPr>
            <w:tcW w:w="1119" w:type="dxa"/>
            <w:tcBorders>
              <w:top w:val="nil"/>
              <w:left w:val="single" w:sz="2" w:space="0" w:color="000000"/>
              <w:bottom w:val="single" w:sz="2" w:space="0" w:color="000000"/>
              <w:right w:val="single" w:sz="2" w:space="0" w:color="000000"/>
            </w:tcBorders>
            <w:vAlign w:val="center"/>
          </w:tcPr>
          <w:p w14:paraId="0FE0CC0D" w14:textId="77777777" w:rsidR="00E60F5A" w:rsidRPr="000958CE" w:rsidRDefault="00E60F5A" w:rsidP="00964B0B">
            <w:pPr>
              <w:rPr>
                <w:sz w:val="18"/>
                <w:szCs w:val="18"/>
                <w:lang w:val="en-US"/>
              </w:rPr>
            </w:pPr>
          </w:p>
        </w:tc>
      </w:tr>
      <w:tr w:rsidR="00E60F5A" w:rsidRPr="000958CE" w14:paraId="7969725B" w14:textId="77777777" w:rsidTr="00E60F5A">
        <w:tc>
          <w:tcPr>
            <w:tcW w:w="699" w:type="dxa"/>
            <w:tcBorders>
              <w:top w:val="nil"/>
              <w:left w:val="single" w:sz="2" w:space="0" w:color="000000"/>
              <w:bottom w:val="single" w:sz="2" w:space="0" w:color="000000"/>
              <w:right w:val="nil"/>
            </w:tcBorders>
          </w:tcPr>
          <w:p w14:paraId="41F2847D"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0FD17CF7" w14:textId="77777777" w:rsidR="00E60F5A" w:rsidRPr="000958CE" w:rsidRDefault="00E60F5A" w:rsidP="00964B0B">
            <w:pPr>
              <w:rPr>
                <w:sz w:val="16"/>
                <w:szCs w:val="16"/>
                <w:lang w:val="en-US"/>
              </w:rPr>
            </w:pPr>
            <w:r w:rsidRPr="000958CE">
              <w:rPr>
                <w:sz w:val="16"/>
                <w:szCs w:val="16"/>
                <w:lang w:val="en-US"/>
              </w:rPr>
              <w:t>2874115883030</w:t>
            </w:r>
          </w:p>
        </w:tc>
        <w:tc>
          <w:tcPr>
            <w:tcW w:w="4613" w:type="dxa"/>
            <w:tcBorders>
              <w:top w:val="nil"/>
              <w:left w:val="single" w:sz="2" w:space="0" w:color="000000"/>
              <w:bottom w:val="single" w:sz="2" w:space="0" w:color="000000"/>
              <w:right w:val="nil"/>
            </w:tcBorders>
          </w:tcPr>
          <w:p w14:paraId="72B3C321"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14:paraId="7551BA0D" w14:textId="77777777" w:rsidR="00E60F5A" w:rsidRPr="000958CE" w:rsidRDefault="00E60F5A" w:rsidP="00964B0B">
            <w:pPr>
              <w:rPr>
                <w:sz w:val="18"/>
                <w:szCs w:val="18"/>
                <w:lang w:val="en-US"/>
              </w:rPr>
            </w:pPr>
            <w:r w:rsidRPr="000958CE">
              <w:rPr>
                <w:sz w:val="18"/>
                <w:szCs w:val="18"/>
                <w:lang w:val="en-US"/>
              </w:rPr>
              <w:t>kg</w:t>
            </w:r>
          </w:p>
        </w:tc>
        <w:tc>
          <w:tcPr>
            <w:tcW w:w="1118" w:type="dxa"/>
            <w:tcBorders>
              <w:top w:val="nil"/>
              <w:left w:val="single" w:sz="2" w:space="0" w:color="000000"/>
              <w:bottom w:val="single" w:sz="2" w:space="0" w:color="000000"/>
              <w:right w:val="nil"/>
            </w:tcBorders>
            <w:vAlign w:val="center"/>
          </w:tcPr>
          <w:p w14:paraId="5B5B88AC" w14:textId="77777777" w:rsidR="00E60F5A" w:rsidRPr="000958CE" w:rsidRDefault="00E60F5A" w:rsidP="00964B0B">
            <w:pPr>
              <w:rPr>
                <w:sz w:val="18"/>
                <w:szCs w:val="18"/>
                <w:lang w:val="en-US"/>
              </w:rPr>
            </w:pPr>
            <w:r w:rsidRPr="000958CE">
              <w:rPr>
                <w:sz w:val="18"/>
                <w:szCs w:val="18"/>
                <w:lang w:val="en-US"/>
              </w:rPr>
              <w:t>0,04</w:t>
            </w:r>
          </w:p>
        </w:tc>
        <w:tc>
          <w:tcPr>
            <w:tcW w:w="1119" w:type="dxa"/>
            <w:tcBorders>
              <w:top w:val="nil"/>
              <w:left w:val="single" w:sz="2" w:space="0" w:color="000000"/>
              <w:bottom w:val="single" w:sz="2" w:space="0" w:color="000000"/>
              <w:right w:val="single" w:sz="2" w:space="0" w:color="000000"/>
            </w:tcBorders>
            <w:vAlign w:val="center"/>
          </w:tcPr>
          <w:p w14:paraId="61970360" w14:textId="77777777" w:rsidR="00E60F5A" w:rsidRPr="000958CE" w:rsidRDefault="00E60F5A" w:rsidP="00964B0B">
            <w:pPr>
              <w:rPr>
                <w:sz w:val="18"/>
                <w:szCs w:val="18"/>
                <w:lang w:val="en-US"/>
              </w:rPr>
            </w:pPr>
          </w:p>
        </w:tc>
      </w:tr>
      <w:tr w:rsidR="00E60F5A" w:rsidRPr="000958CE" w14:paraId="5309B5FB" w14:textId="77777777" w:rsidTr="00E60F5A">
        <w:tc>
          <w:tcPr>
            <w:tcW w:w="699" w:type="dxa"/>
            <w:tcBorders>
              <w:top w:val="single" w:sz="2" w:space="0" w:color="000000"/>
              <w:left w:val="single" w:sz="2" w:space="0" w:color="000000"/>
              <w:bottom w:val="single" w:sz="2" w:space="0" w:color="000000"/>
              <w:right w:val="nil"/>
            </w:tcBorders>
            <w:vAlign w:val="center"/>
          </w:tcPr>
          <w:p w14:paraId="5D551042" w14:textId="77777777" w:rsidR="00E60F5A" w:rsidRPr="000958CE" w:rsidRDefault="00E60F5A" w:rsidP="00964B0B">
            <w:pPr>
              <w:jc w:val="center"/>
              <w:rPr>
                <w:sz w:val="22"/>
                <w:szCs w:val="22"/>
                <w:lang w:val="en-US"/>
              </w:rPr>
            </w:pPr>
            <w:r w:rsidRPr="000958CE">
              <w:rPr>
                <w:lang w:val="en-US"/>
              </w:rPr>
              <w:t xml:space="preserve"> </w:t>
            </w:r>
            <w:r w:rsidRPr="000958CE">
              <w:rPr>
                <w:sz w:val="22"/>
                <w:szCs w:val="22"/>
                <w:lang w:val="en-US"/>
              </w:rPr>
              <w:t>75</w:t>
            </w:r>
          </w:p>
        </w:tc>
        <w:tc>
          <w:tcPr>
            <w:tcW w:w="1537" w:type="dxa"/>
            <w:tcBorders>
              <w:top w:val="single" w:sz="2" w:space="0" w:color="000000"/>
              <w:left w:val="single" w:sz="2" w:space="0" w:color="000000"/>
              <w:bottom w:val="single" w:sz="2" w:space="0" w:color="000000"/>
              <w:right w:val="nil"/>
            </w:tcBorders>
            <w:vAlign w:val="center"/>
          </w:tcPr>
          <w:p w14:paraId="235D8FEA" w14:textId="77777777" w:rsidR="00E60F5A" w:rsidRPr="000958CE" w:rsidRDefault="00E60F5A" w:rsidP="00964B0B">
            <w:pPr>
              <w:jc w:val="center"/>
              <w:rPr>
                <w:sz w:val="22"/>
                <w:szCs w:val="22"/>
                <w:lang w:val="en-US"/>
              </w:rPr>
            </w:pPr>
            <w:r w:rsidRPr="000958CE">
              <w:rPr>
                <w:sz w:val="22"/>
                <w:szCs w:val="22"/>
                <w:lang w:val="en-US"/>
              </w:rPr>
              <w:t>DF19A</w:t>
            </w:r>
          </w:p>
          <w:p w14:paraId="5766D8FA" w14:textId="77777777" w:rsidR="00E60F5A" w:rsidRPr="000958CE" w:rsidRDefault="00E60F5A" w:rsidP="00964B0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F9EC7EA" w14:textId="77777777" w:rsidR="00E60F5A" w:rsidRPr="000958CE" w:rsidRDefault="00E60F5A" w:rsidP="00964B0B">
            <w:pPr>
              <w:rPr>
                <w:rFonts w:ascii="Times New Roman CYR" w:hAnsi="Times New Roman CYR" w:cs="Times New Roman CYR"/>
                <w:sz w:val="22"/>
                <w:szCs w:val="22"/>
                <w:lang/>
              </w:rPr>
            </w:pPr>
            <w:r w:rsidRPr="000958CE">
              <w:rPr>
                <w:rFonts w:ascii="Times New Roman CYR" w:hAnsi="Times New Roman CYR" w:cs="Times New Roman CYR"/>
                <w:sz w:val="22"/>
                <w:szCs w:val="22"/>
                <w:lang/>
              </w:rPr>
              <w:t>Montarea indicatoarelor rutiere B900</w:t>
            </w:r>
          </w:p>
        </w:tc>
        <w:tc>
          <w:tcPr>
            <w:tcW w:w="978" w:type="dxa"/>
            <w:tcBorders>
              <w:top w:val="single" w:sz="2" w:space="0" w:color="000000"/>
              <w:left w:val="single" w:sz="2" w:space="0" w:color="000000"/>
              <w:bottom w:val="single" w:sz="2" w:space="0" w:color="000000"/>
              <w:right w:val="nil"/>
            </w:tcBorders>
            <w:vAlign w:val="center"/>
          </w:tcPr>
          <w:p w14:paraId="29680E5D" w14:textId="77777777" w:rsidR="00E60F5A" w:rsidRPr="000958CE" w:rsidRDefault="00E60F5A" w:rsidP="00964B0B">
            <w:pPr>
              <w:jc w:val="center"/>
              <w:rPr>
                <w:sz w:val="22"/>
                <w:szCs w:val="22"/>
                <w:lang w:val="en-US"/>
              </w:rPr>
            </w:pPr>
            <w:r w:rsidRPr="000958CE">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17FBBBA9" w14:textId="77777777" w:rsidR="00E60F5A" w:rsidRPr="000958CE" w:rsidRDefault="00E60F5A" w:rsidP="00964B0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F5B0CE0" w14:textId="77777777" w:rsidR="00E60F5A" w:rsidRPr="000958CE" w:rsidRDefault="00E60F5A" w:rsidP="00964B0B">
            <w:pPr>
              <w:jc w:val="right"/>
              <w:rPr>
                <w:lang w:val="en-US"/>
              </w:rPr>
            </w:pPr>
            <w:r w:rsidRPr="000958CE">
              <w:rPr>
                <w:lang w:val="en-US"/>
              </w:rPr>
              <w:t>6,00</w:t>
            </w:r>
          </w:p>
        </w:tc>
      </w:tr>
      <w:tr w:rsidR="00E60F5A" w:rsidRPr="000958CE" w14:paraId="28A2219B" w14:textId="77777777" w:rsidTr="00E60F5A">
        <w:tc>
          <w:tcPr>
            <w:tcW w:w="699" w:type="dxa"/>
            <w:tcBorders>
              <w:top w:val="nil"/>
              <w:left w:val="single" w:sz="2" w:space="0" w:color="000000"/>
              <w:bottom w:val="single" w:sz="2" w:space="0" w:color="000000"/>
              <w:right w:val="nil"/>
            </w:tcBorders>
          </w:tcPr>
          <w:p w14:paraId="36973866"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625B6F34" w14:textId="77777777" w:rsidR="00E60F5A" w:rsidRPr="000958CE" w:rsidRDefault="00E60F5A" w:rsidP="00964B0B">
            <w:pPr>
              <w:rPr>
                <w:sz w:val="16"/>
                <w:szCs w:val="16"/>
                <w:lang w:val="en-US"/>
              </w:rPr>
            </w:pPr>
            <w:r w:rsidRPr="000958CE">
              <w:rPr>
                <w:sz w:val="16"/>
                <w:szCs w:val="16"/>
                <w:lang w:val="en-US"/>
              </w:rPr>
              <w:t>7124010010700</w:t>
            </w:r>
          </w:p>
        </w:tc>
        <w:tc>
          <w:tcPr>
            <w:tcW w:w="4613" w:type="dxa"/>
            <w:tcBorders>
              <w:top w:val="nil"/>
              <w:left w:val="single" w:sz="2" w:space="0" w:color="000000"/>
              <w:bottom w:val="single" w:sz="2" w:space="0" w:color="000000"/>
              <w:right w:val="nil"/>
            </w:tcBorders>
          </w:tcPr>
          <w:p w14:paraId="68C60909"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105594BC" w14:textId="77777777" w:rsidR="00E60F5A" w:rsidRPr="000958CE" w:rsidRDefault="00E60F5A" w:rsidP="00964B0B">
            <w:pPr>
              <w:rPr>
                <w:sz w:val="18"/>
                <w:szCs w:val="18"/>
                <w:lang w:val="en-US"/>
              </w:rPr>
            </w:pPr>
            <w:r w:rsidRPr="000958CE">
              <w:rPr>
                <w:sz w:val="18"/>
                <w:szCs w:val="18"/>
                <w:lang w:val="en-US"/>
              </w:rPr>
              <w:t>h-om</w:t>
            </w:r>
          </w:p>
        </w:tc>
        <w:tc>
          <w:tcPr>
            <w:tcW w:w="1118" w:type="dxa"/>
            <w:tcBorders>
              <w:top w:val="nil"/>
              <w:left w:val="single" w:sz="2" w:space="0" w:color="000000"/>
              <w:bottom w:val="single" w:sz="2" w:space="0" w:color="000000"/>
              <w:right w:val="nil"/>
            </w:tcBorders>
            <w:vAlign w:val="center"/>
          </w:tcPr>
          <w:p w14:paraId="3E37AA71" w14:textId="77777777" w:rsidR="00E60F5A" w:rsidRPr="000958CE" w:rsidRDefault="00E60F5A" w:rsidP="00964B0B">
            <w:pPr>
              <w:rPr>
                <w:sz w:val="18"/>
                <w:szCs w:val="18"/>
                <w:lang w:val="en-US"/>
              </w:rPr>
            </w:pPr>
            <w:r w:rsidRPr="000958CE">
              <w:rPr>
                <w:sz w:val="18"/>
                <w:szCs w:val="18"/>
                <w:lang w:val="en-US"/>
              </w:rPr>
              <w:t>0,22</w:t>
            </w:r>
          </w:p>
        </w:tc>
        <w:tc>
          <w:tcPr>
            <w:tcW w:w="1119" w:type="dxa"/>
            <w:tcBorders>
              <w:top w:val="nil"/>
              <w:left w:val="single" w:sz="2" w:space="0" w:color="000000"/>
              <w:bottom w:val="single" w:sz="2" w:space="0" w:color="000000"/>
              <w:right w:val="single" w:sz="2" w:space="0" w:color="000000"/>
            </w:tcBorders>
            <w:vAlign w:val="center"/>
          </w:tcPr>
          <w:p w14:paraId="78928917" w14:textId="77777777" w:rsidR="00E60F5A" w:rsidRPr="000958CE" w:rsidRDefault="00E60F5A" w:rsidP="00964B0B">
            <w:pPr>
              <w:rPr>
                <w:sz w:val="18"/>
                <w:szCs w:val="18"/>
                <w:lang w:val="en-US"/>
              </w:rPr>
            </w:pPr>
          </w:p>
        </w:tc>
      </w:tr>
      <w:tr w:rsidR="00E60F5A" w:rsidRPr="000958CE" w14:paraId="03F2F2AC" w14:textId="77777777" w:rsidTr="00E60F5A">
        <w:tc>
          <w:tcPr>
            <w:tcW w:w="699" w:type="dxa"/>
            <w:tcBorders>
              <w:top w:val="nil"/>
              <w:left w:val="single" w:sz="2" w:space="0" w:color="000000"/>
              <w:bottom w:val="single" w:sz="2" w:space="0" w:color="000000"/>
              <w:right w:val="nil"/>
            </w:tcBorders>
          </w:tcPr>
          <w:p w14:paraId="6EF00083"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08508D31" w14:textId="77777777" w:rsidR="00E60F5A" w:rsidRPr="000958CE" w:rsidRDefault="00E60F5A" w:rsidP="00964B0B">
            <w:pPr>
              <w:rPr>
                <w:sz w:val="16"/>
                <w:szCs w:val="16"/>
                <w:lang w:val="en-US"/>
              </w:rPr>
            </w:pPr>
            <w:r w:rsidRPr="000958CE">
              <w:rPr>
                <w:sz w:val="16"/>
                <w:szCs w:val="16"/>
                <w:lang w:val="en-US"/>
              </w:rPr>
              <w:t>9310060019900</w:t>
            </w:r>
          </w:p>
        </w:tc>
        <w:tc>
          <w:tcPr>
            <w:tcW w:w="4613" w:type="dxa"/>
            <w:tcBorders>
              <w:top w:val="nil"/>
              <w:left w:val="single" w:sz="2" w:space="0" w:color="000000"/>
              <w:bottom w:val="single" w:sz="2" w:space="0" w:color="000000"/>
              <w:right w:val="nil"/>
            </w:tcBorders>
          </w:tcPr>
          <w:p w14:paraId="15453DFC"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C67B455" w14:textId="77777777" w:rsidR="00E60F5A" w:rsidRPr="000958CE" w:rsidRDefault="00E60F5A" w:rsidP="00964B0B">
            <w:pPr>
              <w:rPr>
                <w:sz w:val="18"/>
                <w:szCs w:val="18"/>
                <w:lang w:val="en-US"/>
              </w:rPr>
            </w:pPr>
            <w:r w:rsidRPr="000958CE">
              <w:rPr>
                <w:sz w:val="18"/>
                <w:szCs w:val="18"/>
                <w:lang w:val="en-US"/>
              </w:rPr>
              <w:t>h-om</w:t>
            </w:r>
          </w:p>
        </w:tc>
        <w:tc>
          <w:tcPr>
            <w:tcW w:w="1118" w:type="dxa"/>
            <w:tcBorders>
              <w:top w:val="nil"/>
              <w:left w:val="single" w:sz="2" w:space="0" w:color="000000"/>
              <w:bottom w:val="single" w:sz="2" w:space="0" w:color="000000"/>
              <w:right w:val="nil"/>
            </w:tcBorders>
            <w:vAlign w:val="center"/>
          </w:tcPr>
          <w:p w14:paraId="517DD4CE" w14:textId="77777777" w:rsidR="00E60F5A" w:rsidRPr="000958CE" w:rsidRDefault="00E60F5A" w:rsidP="00964B0B">
            <w:pPr>
              <w:rPr>
                <w:sz w:val="18"/>
                <w:szCs w:val="18"/>
                <w:lang w:val="en-US"/>
              </w:rPr>
            </w:pPr>
            <w:r w:rsidRPr="000958CE">
              <w:rPr>
                <w:sz w:val="18"/>
                <w:szCs w:val="18"/>
                <w:lang w:val="en-US"/>
              </w:rPr>
              <w:t>0,22</w:t>
            </w:r>
          </w:p>
        </w:tc>
        <w:tc>
          <w:tcPr>
            <w:tcW w:w="1119" w:type="dxa"/>
            <w:tcBorders>
              <w:top w:val="nil"/>
              <w:left w:val="single" w:sz="2" w:space="0" w:color="000000"/>
              <w:bottom w:val="single" w:sz="2" w:space="0" w:color="000000"/>
              <w:right w:val="single" w:sz="2" w:space="0" w:color="000000"/>
            </w:tcBorders>
            <w:vAlign w:val="center"/>
          </w:tcPr>
          <w:p w14:paraId="6359B7F4" w14:textId="77777777" w:rsidR="00E60F5A" w:rsidRPr="000958CE" w:rsidRDefault="00E60F5A" w:rsidP="00964B0B">
            <w:pPr>
              <w:rPr>
                <w:sz w:val="18"/>
                <w:szCs w:val="18"/>
                <w:lang w:val="en-US"/>
              </w:rPr>
            </w:pPr>
          </w:p>
        </w:tc>
      </w:tr>
      <w:tr w:rsidR="00E60F5A" w:rsidRPr="000958CE" w14:paraId="2CF4D7F7" w14:textId="77777777" w:rsidTr="00E60F5A">
        <w:tc>
          <w:tcPr>
            <w:tcW w:w="699" w:type="dxa"/>
            <w:tcBorders>
              <w:top w:val="nil"/>
              <w:left w:val="single" w:sz="2" w:space="0" w:color="000000"/>
              <w:bottom w:val="single" w:sz="2" w:space="0" w:color="000000"/>
              <w:right w:val="nil"/>
            </w:tcBorders>
          </w:tcPr>
          <w:p w14:paraId="1A545A99"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31245635" w14:textId="77777777" w:rsidR="00E60F5A" w:rsidRPr="000958CE" w:rsidRDefault="00E60F5A" w:rsidP="00964B0B">
            <w:pPr>
              <w:rPr>
                <w:sz w:val="16"/>
                <w:szCs w:val="16"/>
                <w:lang w:val="en-US"/>
              </w:rPr>
            </w:pPr>
            <w:r w:rsidRPr="000958CE">
              <w:rPr>
                <w:sz w:val="16"/>
                <w:szCs w:val="16"/>
                <w:lang w:val="en-US"/>
              </w:rPr>
              <w:t>2615107326105-3</w:t>
            </w:r>
          </w:p>
        </w:tc>
        <w:tc>
          <w:tcPr>
            <w:tcW w:w="4613" w:type="dxa"/>
            <w:tcBorders>
              <w:top w:val="nil"/>
              <w:left w:val="single" w:sz="2" w:space="0" w:color="000000"/>
              <w:bottom w:val="single" w:sz="2" w:space="0" w:color="000000"/>
              <w:right w:val="nil"/>
            </w:tcBorders>
          </w:tcPr>
          <w:p w14:paraId="5A0BF2B0"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Indicator  B900</w:t>
            </w:r>
          </w:p>
        </w:tc>
        <w:tc>
          <w:tcPr>
            <w:tcW w:w="978" w:type="dxa"/>
            <w:tcBorders>
              <w:top w:val="nil"/>
              <w:left w:val="single" w:sz="2" w:space="0" w:color="000000"/>
              <w:bottom w:val="single" w:sz="2" w:space="0" w:color="000000"/>
              <w:right w:val="nil"/>
            </w:tcBorders>
            <w:vAlign w:val="center"/>
          </w:tcPr>
          <w:p w14:paraId="176A3610" w14:textId="77777777" w:rsidR="00E60F5A" w:rsidRPr="000958CE" w:rsidRDefault="00E60F5A" w:rsidP="00964B0B">
            <w:pPr>
              <w:rPr>
                <w:sz w:val="18"/>
                <w:szCs w:val="18"/>
                <w:lang w:val="en-US"/>
              </w:rPr>
            </w:pPr>
            <w:r w:rsidRPr="000958CE">
              <w:rPr>
                <w:sz w:val="18"/>
                <w:szCs w:val="18"/>
                <w:lang w:val="en-US"/>
              </w:rPr>
              <w:t>buc</w:t>
            </w:r>
          </w:p>
        </w:tc>
        <w:tc>
          <w:tcPr>
            <w:tcW w:w="1118" w:type="dxa"/>
            <w:tcBorders>
              <w:top w:val="nil"/>
              <w:left w:val="single" w:sz="2" w:space="0" w:color="000000"/>
              <w:bottom w:val="single" w:sz="2" w:space="0" w:color="000000"/>
              <w:right w:val="nil"/>
            </w:tcBorders>
            <w:vAlign w:val="center"/>
          </w:tcPr>
          <w:p w14:paraId="60A8BB68" w14:textId="77777777" w:rsidR="00E60F5A" w:rsidRPr="000958CE" w:rsidRDefault="00E60F5A" w:rsidP="00964B0B">
            <w:pPr>
              <w:rPr>
                <w:sz w:val="18"/>
                <w:szCs w:val="18"/>
                <w:lang w:val="en-US"/>
              </w:rPr>
            </w:pPr>
            <w:r w:rsidRPr="000958CE">
              <w:rPr>
                <w:sz w:val="18"/>
                <w:szCs w:val="18"/>
                <w:lang w:val="en-US"/>
              </w:rPr>
              <w:t>1,00</w:t>
            </w:r>
          </w:p>
        </w:tc>
        <w:tc>
          <w:tcPr>
            <w:tcW w:w="1119" w:type="dxa"/>
            <w:tcBorders>
              <w:top w:val="nil"/>
              <w:left w:val="single" w:sz="2" w:space="0" w:color="000000"/>
              <w:bottom w:val="single" w:sz="2" w:space="0" w:color="000000"/>
              <w:right w:val="single" w:sz="2" w:space="0" w:color="000000"/>
            </w:tcBorders>
            <w:vAlign w:val="center"/>
          </w:tcPr>
          <w:p w14:paraId="442A7C71" w14:textId="77777777" w:rsidR="00E60F5A" w:rsidRPr="000958CE" w:rsidRDefault="00E60F5A" w:rsidP="00964B0B">
            <w:pPr>
              <w:rPr>
                <w:sz w:val="18"/>
                <w:szCs w:val="18"/>
                <w:lang w:val="en-US"/>
              </w:rPr>
            </w:pPr>
          </w:p>
        </w:tc>
      </w:tr>
      <w:tr w:rsidR="00E60F5A" w:rsidRPr="000958CE" w14:paraId="133AB1F6" w14:textId="77777777" w:rsidTr="00E60F5A">
        <w:tc>
          <w:tcPr>
            <w:tcW w:w="699" w:type="dxa"/>
            <w:tcBorders>
              <w:top w:val="nil"/>
              <w:left w:val="single" w:sz="2" w:space="0" w:color="000000"/>
              <w:bottom w:val="single" w:sz="2" w:space="0" w:color="000000"/>
              <w:right w:val="nil"/>
            </w:tcBorders>
          </w:tcPr>
          <w:p w14:paraId="480DDB33"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569EFD68" w14:textId="77777777" w:rsidR="00E60F5A" w:rsidRPr="000958CE" w:rsidRDefault="00E60F5A" w:rsidP="00964B0B">
            <w:pPr>
              <w:rPr>
                <w:sz w:val="16"/>
                <w:szCs w:val="16"/>
                <w:lang w:val="en-US"/>
              </w:rPr>
            </w:pPr>
            <w:r w:rsidRPr="000958CE">
              <w:rPr>
                <w:sz w:val="16"/>
                <w:szCs w:val="16"/>
                <w:lang w:val="en-US"/>
              </w:rPr>
              <w:t>2874115819963</w:t>
            </w:r>
          </w:p>
        </w:tc>
        <w:tc>
          <w:tcPr>
            <w:tcW w:w="4613" w:type="dxa"/>
            <w:tcBorders>
              <w:top w:val="nil"/>
              <w:left w:val="single" w:sz="2" w:space="0" w:color="000000"/>
              <w:bottom w:val="single" w:sz="2" w:space="0" w:color="000000"/>
              <w:right w:val="nil"/>
            </w:tcBorders>
          </w:tcPr>
          <w:p w14:paraId="2C6C5C5E"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14:paraId="542056F7" w14:textId="77777777" w:rsidR="00E60F5A" w:rsidRPr="000958CE" w:rsidRDefault="00E60F5A" w:rsidP="00964B0B">
            <w:pPr>
              <w:rPr>
                <w:sz w:val="18"/>
                <w:szCs w:val="18"/>
                <w:lang w:val="en-US"/>
              </w:rPr>
            </w:pPr>
            <w:r w:rsidRPr="000958CE">
              <w:rPr>
                <w:sz w:val="18"/>
                <w:szCs w:val="18"/>
                <w:lang w:val="en-US"/>
              </w:rPr>
              <w:t>buc</w:t>
            </w:r>
          </w:p>
        </w:tc>
        <w:tc>
          <w:tcPr>
            <w:tcW w:w="1118" w:type="dxa"/>
            <w:tcBorders>
              <w:top w:val="nil"/>
              <w:left w:val="single" w:sz="2" w:space="0" w:color="000000"/>
              <w:bottom w:val="single" w:sz="2" w:space="0" w:color="000000"/>
              <w:right w:val="nil"/>
            </w:tcBorders>
            <w:vAlign w:val="center"/>
          </w:tcPr>
          <w:p w14:paraId="77B5333E" w14:textId="77777777" w:rsidR="00E60F5A" w:rsidRPr="000958CE" w:rsidRDefault="00E60F5A" w:rsidP="00964B0B">
            <w:pPr>
              <w:rPr>
                <w:sz w:val="18"/>
                <w:szCs w:val="18"/>
                <w:lang w:val="en-US"/>
              </w:rPr>
            </w:pPr>
            <w:r w:rsidRPr="000958CE">
              <w:rPr>
                <w:sz w:val="18"/>
                <w:szCs w:val="18"/>
                <w:lang w:val="en-US"/>
              </w:rPr>
              <w:t>4,00</w:t>
            </w:r>
          </w:p>
        </w:tc>
        <w:tc>
          <w:tcPr>
            <w:tcW w:w="1119" w:type="dxa"/>
            <w:tcBorders>
              <w:top w:val="nil"/>
              <w:left w:val="single" w:sz="2" w:space="0" w:color="000000"/>
              <w:bottom w:val="single" w:sz="2" w:space="0" w:color="000000"/>
              <w:right w:val="single" w:sz="2" w:space="0" w:color="000000"/>
            </w:tcBorders>
            <w:vAlign w:val="center"/>
          </w:tcPr>
          <w:p w14:paraId="7D7BD8D7" w14:textId="77777777" w:rsidR="00E60F5A" w:rsidRPr="000958CE" w:rsidRDefault="00E60F5A" w:rsidP="00964B0B">
            <w:pPr>
              <w:rPr>
                <w:sz w:val="18"/>
                <w:szCs w:val="18"/>
                <w:lang w:val="en-US"/>
              </w:rPr>
            </w:pPr>
          </w:p>
        </w:tc>
      </w:tr>
      <w:tr w:rsidR="00E60F5A" w:rsidRPr="000958CE" w14:paraId="4716A159" w14:textId="77777777" w:rsidTr="00E60F5A">
        <w:tc>
          <w:tcPr>
            <w:tcW w:w="699" w:type="dxa"/>
            <w:tcBorders>
              <w:top w:val="nil"/>
              <w:left w:val="single" w:sz="2" w:space="0" w:color="000000"/>
              <w:bottom w:val="single" w:sz="2" w:space="0" w:color="000000"/>
              <w:right w:val="nil"/>
            </w:tcBorders>
          </w:tcPr>
          <w:p w14:paraId="4DC9D59A"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5314475E" w14:textId="77777777" w:rsidR="00E60F5A" w:rsidRPr="000958CE" w:rsidRDefault="00E60F5A" w:rsidP="00964B0B">
            <w:pPr>
              <w:rPr>
                <w:sz w:val="16"/>
                <w:szCs w:val="16"/>
                <w:lang w:val="en-US"/>
              </w:rPr>
            </w:pPr>
            <w:r w:rsidRPr="000958CE">
              <w:rPr>
                <w:sz w:val="16"/>
                <w:szCs w:val="16"/>
                <w:lang w:val="en-US"/>
              </w:rPr>
              <w:t>2874115804668</w:t>
            </w:r>
          </w:p>
        </w:tc>
        <w:tc>
          <w:tcPr>
            <w:tcW w:w="4613" w:type="dxa"/>
            <w:tcBorders>
              <w:top w:val="nil"/>
              <w:left w:val="single" w:sz="2" w:space="0" w:color="000000"/>
              <w:bottom w:val="single" w:sz="2" w:space="0" w:color="000000"/>
              <w:right w:val="nil"/>
            </w:tcBorders>
          </w:tcPr>
          <w:p w14:paraId="4C02B37F"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14:paraId="1EACDA84" w14:textId="77777777" w:rsidR="00E60F5A" w:rsidRPr="000958CE" w:rsidRDefault="00E60F5A" w:rsidP="00964B0B">
            <w:pPr>
              <w:rPr>
                <w:sz w:val="18"/>
                <w:szCs w:val="18"/>
                <w:lang w:val="en-US"/>
              </w:rPr>
            </w:pPr>
            <w:r w:rsidRPr="000958CE">
              <w:rPr>
                <w:sz w:val="18"/>
                <w:szCs w:val="18"/>
                <w:lang w:val="en-US"/>
              </w:rPr>
              <w:t>buc</w:t>
            </w:r>
          </w:p>
        </w:tc>
        <w:tc>
          <w:tcPr>
            <w:tcW w:w="1118" w:type="dxa"/>
            <w:tcBorders>
              <w:top w:val="nil"/>
              <w:left w:val="single" w:sz="2" w:space="0" w:color="000000"/>
              <w:bottom w:val="single" w:sz="2" w:space="0" w:color="000000"/>
              <w:right w:val="nil"/>
            </w:tcBorders>
            <w:vAlign w:val="center"/>
          </w:tcPr>
          <w:p w14:paraId="6847C973" w14:textId="77777777" w:rsidR="00E60F5A" w:rsidRPr="000958CE" w:rsidRDefault="00E60F5A" w:rsidP="00964B0B">
            <w:pPr>
              <w:rPr>
                <w:sz w:val="18"/>
                <w:szCs w:val="18"/>
                <w:lang w:val="en-US"/>
              </w:rPr>
            </w:pPr>
            <w:r w:rsidRPr="000958CE">
              <w:rPr>
                <w:sz w:val="18"/>
                <w:szCs w:val="18"/>
                <w:lang w:val="en-US"/>
              </w:rPr>
              <w:t>2,00</w:t>
            </w:r>
          </w:p>
        </w:tc>
        <w:tc>
          <w:tcPr>
            <w:tcW w:w="1119" w:type="dxa"/>
            <w:tcBorders>
              <w:top w:val="nil"/>
              <w:left w:val="single" w:sz="2" w:space="0" w:color="000000"/>
              <w:bottom w:val="single" w:sz="2" w:space="0" w:color="000000"/>
              <w:right w:val="single" w:sz="2" w:space="0" w:color="000000"/>
            </w:tcBorders>
            <w:vAlign w:val="center"/>
          </w:tcPr>
          <w:p w14:paraId="25083644" w14:textId="77777777" w:rsidR="00E60F5A" w:rsidRPr="000958CE" w:rsidRDefault="00E60F5A" w:rsidP="00964B0B">
            <w:pPr>
              <w:rPr>
                <w:sz w:val="18"/>
                <w:szCs w:val="18"/>
                <w:lang w:val="en-US"/>
              </w:rPr>
            </w:pPr>
          </w:p>
        </w:tc>
      </w:tr>
      <w:tr w:rsidR="00E60F5A" w:rsidRPr="000958CE" w14:paraId="0F6E0D32" w14:textId="77777777" w:rsidTr="00E60F5A">
        <w:tc>
          <w:tcPr>
            <w:tcW w:w="699" w:type="dxa"/>
            <w:tcBorders>
              <w:top w:val="nil"/>
              <w:left w:val="single" w:sz="2" w:space="0" w:color="000000"/>
              <w:bottom w:val="single" w:sz="2" w:space="0" w:color="000000"/>
              <w:right w:val="nil"/>
            </w:tcBorders>
          </w:tcPr>
          <w:p w14:paraId="4A38BA95"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7D5ACB81" w14:textId="77777777" w:rsidR="00E60F5A" w:rsidRPr="000958CE" w:rsidRDefault="00E60F5A" w:rsidP="00964B0B">
            <w:pPr>
              <w:rPr>
                <w:sz w:val="16"/>
                <w:szCs w:val="16"/>
                <w:lang w:val="en-US"/>
              </w:rPr>
            </w:pPr>
            <w:r w:rsidRPr="000958CE">
              <w:rPr>
                <w:sz w:val="16"/>
                <w:szCs w:val="16"/>
                <w:lang w:val="en-US"/>
              </w:rPr>
              <w:t>2874135840405</w:t>
            </w:r>
          </w:p>
        </w:tc>
        <w:tc>
          <w:tcPr>
            <w:tcW w:w="4613" w:type="dxa"/>
            <w:tcBorders>
              <w:top w:val="nil"/>
              <w:left w:val="single" w:sz="2" w:space="0" w:color="000000"/>
              <w:bottom w:val="single" w:sz="2" w:space="0" w:color="000000"/>
              <w:right w:val="nil"/>
            </w:tcBorders>
          </w:tcPr>
          <w:p w14:paraId="1F3E0ADA"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14:paraId="2A3311C2" w14:textId="77777777" w:rsidR="00E60F5A" w:rsidRPr="000958CE" w:rsidRDefault="00E60F5A" w:rsidP="00964B0B">
            <w:pPr>
              <w:rPr>
                <w:sz w:val="18"/>
                <w:szCs w:val="18"/>
                <w:lang w:val="en-US"/>
              </w:rPr>
            </w:pPr>
            <w:r w:rsidRPr="000958CE">
              <w:rPr>
                <w:sz w:val="18"/>
                <w:szCs w:val="18"/>
                <w:lang w:val="en-US"/>
              </w:rPr>
              <w:t>buc</w:t>
            </w:r>
          </w:p>
        </w:tc>
        <w:tc>
          <w:tcPr>
            <w:tcW w:w="1118" w:type="dxa"/>
            <w:tcBorders>
              <w:top w:val="nil"/>
              <w:left w:val="single" w:sz="2" w:space="0" w:color="000000"/>
              <w:bottom w:val="single" w:sz="2" w:space="0" w:color="000000"/>
              <w:right w:val="nil"/>
            </w:tcBorders>
            <w:vAlign w:val="center"/>
          </w:tcPr>
          <w:p w14:paraId="043CFAAD" w14:textId="77777777" w:rsidR="00E60F5A" w:rsidRPr="000958CE" w:rsidRDefault="00E60F5A" w:rsidP="00964B0B">
            <w:pPr>
              <w:rPr>
                <w:sz w:val="18"/>
                <w:szCs w:val="18"/>
                <w:lang w:val="en-US"/>
              </w:rPr>
            </w:pPr>
            <w:r w:rsidRPr="000958CE">
              <w:rPr>
                <w:sz w:val="18"/>
                <w:szCs w:val="18"/>
                <w:lang w:val="en-US"/>
              </w:rPr>
              <w:t>4,00</w:t>
            </w:r>
          </w:p>
        </w:tc>
        <w:tc>
          <w:tcPr>
            <w:tcW w:w="1119" w:type="dxa"/>
            <w:tcBorders>
              <w:top w:val="nil"/>
              <w:left w:val="single" w:sz="2" w:space="0" w:color="000000"/>
              <w:bottom w:val="single" w:sz="2" w:space="0" w:color="000000"/>
              <w:right w:val="single" w:sz="2" w:space="0" w:color="000000"/>
            </w:tcBorders>
            <w:vAlign w:val="center"/>
          </w:tcPr>
          <w:p w14:paraId="32695EFE" w14:textId="77777777" w:rsidR="00E60F5A" w:rsidRPr="000958CE" w:rsidRDefault="00E60F5A" w:rsidP="00964B0B">
            <w:pPr>
              <w:rPr>
                <w:sz w:val="18"/>
                <w:szCs w:val="18"/>
                <w:lang w:val="en-US"/>
              </w:rPr>
            </w:pPr>
          </w:p>
        </w:tc>
      </w:tr>
      <w:tr w:rsidR="00E60F5A" w:rsidRPr="000958CE" w14:paraId="5C596AFC" w14:textId="77777777" w:rsidTr="00E60F5A">
        <w:tc>
          <w:tcPr>
            <w:tcW w:w="699" w:type="dxa"/>
            <w:tcBorders>
              <w:top w:val="nil"/>
              <w:left w:val="single" w:sz="2" w:space="0" w:color="000000"/>
              <w:bottom w:val="single" w:sz="2" w:space="0" w:color="000000"/>
              <w:right w:val="nil"/>
            </w:tcBorders>
          </w:tcPr>
          <w:p w14:paraId="0BFCDF41"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7F0D7AE7" w14:textId="77777777" w:rsidR="00E60F5A" w:rsidRPr="000958CE" w:rsidRDefault="00E60F5A" w:rsidP="00964B0B">
            <w:pPr>
              <w:rPr>
                <w:sz w:val="16"/>
                <w:szCs w:val="16"/>
                <w:lang w:val="en-US"/>
              </w:rPr>
            </w:pPr>
            <w:r w:rsidRPr="000958CE">
              <w:rPr>
                <w:sz w:val="16"/>
                <w:szCs w:val="16"/>
                <w:lang w:val="en-US"/>
              </w:rPr>
              <w:t>2874115842685</w:t>
            </w:r>
          </w:p>
        </w:tc>
        <w:tc>
          <w:tcPr>
            <w:tcW w:w="4613" w:type="dxa"/>
            <w:tcBorders>
              <w:top w:val="nil"/>
              <w:left w:val="single" w:sz="2" w:space="0" w:color="000000"/>
              <w:bottom w:val="single" w:sz="2" w:space="0" w:color="000000"/>
              <w:right w:val="nil"/>
            </w:tcBorders>
          </w:tcPr>
          <w:p w14:paraId="4330FC42"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14:paraId="494A520F" w14:textId="77777777" w:rsidR="00E60F5A" w:rsidRPr="000958CE" w:rsidRDefault="00E60F5A" w:rsidP="00964B0B">
            <w:pPr>
              <w:rPr>
                <w:sz w:val="18"/>
                <w:szCs w:val="18"/>
                <w:lang w:val="en-US"/>
              </w:rPr>
            </w:pPr>
            <w:r w:rsidRPr="000958CE">
              <w:rPr>
                <w:sz w:val="18"/>
                <w:szCs w:val="18"/>
                <w:lang w:val="en-US"/>
              </w:rPr>
              <w:t>buc</w:t>
            </w:r>
          </w:p>
        </w:tc>
        <w:tc>
          <w:tcPr>
            <w:tcW w:w="1118" w:type="dxa"/>
            <w:tcBorders>
              <w:top w:val="nil"/>
              <w:left w:val="single" w:sz="2" w:space="0" w:color="000000"/>
              <w:bottom w:val="single" w:sz="2" w:space="0" w:color="000000"/>
              <w:right w:val="nil"/>
            </w:tcBorders>
            <w:vAlign w:val="center"/>
          </w:tcPr>
          <w:p w14:paraId="433ADA5F" w14:textId="77777777" w:rsidR="00E60F5A" w:rsidRPr="000958CE" w:rsidRDefault="00E60F5A" w:rsidP="00964B0B">
            <w:pPr>
              <w:rPr>
                <w:sz w:val="18"/>
                <w:szCs w:val="18"/>
                <w:lang w:val="en-US"/>
              </w:rPr>
            </w:pPr>
            <w:r w:rsidRPr="000958CE">
              <w:rPr>
                <w:sz w:val="18"/>
                <w:szCs w:val="18"/>
                <w:lang w:val="en-US"/>
              </w:rPr>
              <w:t>2,00</w:t>
            </w:r>
          </w:p>
        </w:tc>
        <w:tc>
          <w:tcPr>
            <w:tcW w:w="1119" w:type="dxa"/>
            <w:tcBorders>
              <w:top w:val="nil"/>
              <w:left w:val="single" w:sz="2" w:space="0" w:color="000000"/>
              <w:bottom w:val="single" w:sz="2" w:space="0" w:color="000000"/>
              <w:right w:val="single" w:sz="2" w:space="0" w:color="000000"/>
            </w:tcBorders>
            <w:vAlign w:val="center"/>
          </w:tcPr>
          <w:p w14:paraId="43D84EF2" w14:textId="77777777" w:rsidR="00E60F5A" w:rsidRPr="000958CE" w:rsidRDefault="00E60F5A" w:rsidP="00964B0B">
            <w:pPr>
              <w:rPr>
                <w:sz w:val="18"/>
                <w:szCs w:val="18"/>
                <w:lang w:val="en-US"/>
              </w:rPr>
            </w:pPr>
          </w:p>
        </w:tc>
      </w:tr>
      <w:tr w:rsidR="00E60F5A" w:rsidRPr="000958CE" w14:paraId="0358131C" w14:textId="77777777" w:rsidTr="00E60F5A">
        <w:tc>
          <w:tcPr>
            <w:tcW w:w="699" w:type="dxa"/>
            <w:tcBorders>
              <w:top w:val="nil"/>
              <w:left w:val="single" w:sz="2" w:space="0" w:color="000000"/>
              <w:bottom w:val="single" w:sz="2" w:space="0" w:color="000000"/>
              <w:right w:val="nil"/>
            </w:tcBorders>
          </w:tcPr>
          <w:p w14:paraId="6D6A33EA"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1E568734" w14:textId="77777777" w:rsidR="00E60F5A" w:rsidRPr="000958CE" w:rsidRDefault="00E60F5A" w:rsidP="00964B0B">
            <w:pPr>
              <w:rPr>
                <w:sz w:val="16"/>
                <w:szCs w:val="16"/>
                <w:lang w:val="en-US"/>
              </w:rPr>
            </w:pPr>
            <w:r w:rsidRPr="000958CE">
              <w:rPr>
                <w:sz w:val="16"/>
                <w:szCs w:val="16"/>
                <w:lang w:val="en-US"/>
              </w:rPr>
              <w:t>2874125881230</w:t>
            </w:r>
          </w:p>
        </w:tc>
        <w:tc>
          <w:tcPr>
            <w:tcW w:w="4613" w:type="dxa"/>
            <w:tcBorders>
              <w:top w:val="nil"/>
              <w:left w:val="single" w:sz="2" w:space="0" w:color="000000"/>
              <w:bottom w:val="single" w:sz="2" w:space="0" w:color="000000"/>
              <w:right w:val="nil"/>
            </w:tcBorders>
          </w:tcPr>
          <w:p w14:paraId="788D9EA5"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14:paraId="6C0C0817" w14:textId="77777777" w:rsidR="00E60F5A" w:rsidRPr="000958CE" w:rsidRDefault="00E60F5A" w:rsidP="00964B0B">
            <w:pPr>
              <w:rPr>
                <w:sz w:val="18"/>
                <w:szCs w:val="18"/>
                <w:lang w:val="en-US"/>
              </w:rPr>
            </w:pPr>
            <w:r w:rsidRPr="000958CE">
              <w:rPr>
                <w:sz w:val="18"/>
                <w:szCs w:val="18"/>
                <w:lang w:val="en-US"/>
              </w:rPr>
              <w:t>kg</w:t>
            </w:r>
          </w:p>
        </w:tc>
        <w:tc>
          <w:tcPr>
            <w:tcW w:w="1118" w:type="dxa"/>
            <w:tcBorders>
              <w:top w:val="nil"/>
              <w:left w:val="single" w:sz="2" w:space="0" w:color="000000"/>
              <w:bottom w:val="single" w:sz="2" w:space="0" w:color="000000"/>
              <w:right w:val="nil"/>
            </w:tcBorders>
            <w:vAlign w:val="center"/>
          </w:tcPr>
          <w:p w14:paraId="249F46A1" w14:textId="77777777" w:rsidR="00E60F5A" w:rsidRPr="000958CE" w:rsidRDefault="00E60F5A" w:rsidP="00964B0B">
            <w:pPr>
              <w:rPr>
                <w:sz w:val="18"/>
                <w:szCs w:val="18"/>
                <w:lang w:val="en-US"/>
              </w:rPr>
            </w:pPr>
            <w:r w:rsidRPr="000958CE">
              <w:rPr>
                <w:sz w:val="18"/>
                <w:szCs w:val="18"/>
                <w:lang w:val="en-US"/>
              </w:rPr>
              <w:t>0,02</w:t>
            </w:r>
          </w:p>
        </w:tc>
        <w:tc>
          <w:tcPr>
            <w:tcW w:w="1119" w:type="dxa"/>
            <w:tcBorders>
              <w:top w:val="nil"/>
              <w:left w:val="single" w:sz="2" w:space="0" w:color="000000"/>
              <w:bottom w:val="single" w:sz="2" w:space="0" w:color="000000"/>
              <w:right w:val="single" w:sz="2" w:space="0" w:color="000000"/>
            </w:tcBorders>
            <w:vAlign w:val="center"/>
          </w:tcPr>
          <w:p w14:paraId="0D65541A" w14:textId="77777777" w:rsidR="00E60F5A" w:rsidRPr="000958CE" w:rsidRDefault="00E60F5A" w:rsidP="00964B0B">
            <w:pPr>
              <w:rPr>
                <w:sz w:val="18"/>
                <w:szCs w:val="18"/>
                <w:lang w:val="en-US"/>
              </w:rPr>
            </w:pPr>
          </w:p>
        </w:tc>
      </w:tr>
      <w:tr w:rsidR="00E60F5A" w:rsidRPr="000958CE" w14:paraId="2A11E3D7" w14:textId="77777777" w:rsidTr="00E60F5A">
        <w:tc>
          <w:tcPr>
            <w:tcW w:w="699" w:type="dxa"/>
            <w:tcBorders>
              <w:top w:val="nil"/>
              <w:left w:val="single" w:sz="2" w:space="0" w:color="000000"/>
              <w:bottom w:val="single" w:sz="2" w:space="0" w:color="000000"/>
              <w:right w:val="nil"/>
            </w:tcBorders>
          </w:tcPr>
          <w:p w14:paraId="64E1CC59"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45694E7E" w14:textId="77777777" w:rsidR="00E60F5A" w:rsidRPr="000958CE" w:rsidRDefault="00E60F5A" w:rsidP="00964B0B">
            <w:pPr>
              <w:rPr>
                <w:sz w:val="16"/>
                <w:szCs w:val="16"/>
                <w:lang w:val="en-US"/>
              </w:rPr>
            </w:pPr>
            <w:r w:rsidRPr="000958CE">
              <w:rPr>
                <w:sz w:val="16"/>
                <w:szCs w:val="16"/>
                <w:lang w:val="en-US"/>
              </w:rPr>
              <w:t>2874115883030</w:t>
            </w:r>
          </w:p>
        </w:tc>
        <w:tc>
          <w:tcPr>
            <w:tcW w:w="4613" w:type="dxa"/>
            <w:tcBorders>
              <w:top w:val="nil"/>
              <w:left w:val="single" w:sz="2" w:space="0" w:color="000000"/>
              <w:bottom w:val="single" w:sz="2" w:space="0" w:color="000000"/>
              <w:right w:val="nil"/>
            </w:tcBorders>
          </w:tcPr>
          <w:p w14:paraId="73F521A5"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14:paraId="1E18AA09" w14:textId="77777777" w:rsidR="00E60F5A" w:rsidRPr="000958CE" w:rsidRDefault="00E60F5A" w:rsidP="00964B0B">
            <w:pPr>
              <w:rPr>
                <w:sz w:val="18"/>
                <w:szCs w:val="18"/>
                <w:lang w:val="en-US"/>
              </w:rPr>
            </w:pPr>
            <w:r w:rsidRPr="000958CE">
              <w:rPr>
                <w:sz w:val="18"/>
                <w:szCs w:val="18"/>
                <w:lang w:val="en-US"/>
              </w:rPr>
              <w:t>kg</w:t>
            </w:r>
          </w:p>
        </w:tc>
        <w:tc>
          <w:tcPr>
            <w:tcW w:w="1118" w:type="dxa"/>
            <w:tcBorders>
              <w:top w:val="nil"/>
              <w:left w:val="single" w:sz="2" w:space="0" w:color="000000"/>
              <w:bottom w:val="single" w:sz="2" w:space="0" w:color="000000"/>
              <w:right w:val="nil"/>
            </w:tcBorders>
            <w:vAlign w:val="center"/>
          </w:tcPr>
          <w:p w14:paraId="333FCEBF" w14:textId="77777777" w:rsidR="00E60F5A" w:rsidRPr="000958CE" w:rsidRDefault="00E60F5A" w:rsidP="00964B0B">
            <w:pPr>
              <w:rPr>
                <w:sz w:val="18"/>
                <w:szCs w:val="18"/>
                <w:lang w:val="en-US"/>
              </w:rPr>
            </w:pPr>
            <w:r w:rsidRPr="000958CE">
              <w:rPr>
                <w:sz w:val="18"/>
                <w:szCs w:val="18"/>
                <w:lang w:val="en-US"/>
              </w:rPr>
              <w:t>0,04</w:t>
            </w:r>
          </w:p>
        </w:tc>
        <w:tc>
          <w:tcPr>
            <w:tcW w:w="1119" w:type="dxa"/>
            <w:tcBorders>
              <w:top w:val="nil"/>
              <w:left w:val="single" w:sz="2" w:space="0" w:color="000000"/>
              <w:bottom w:val="single" w:sz="2" w:space="0" w:color="000000"/>
              <w:right w:val="single" w:sz="2" w:space="0" w:color="000000"/>
            </w:tcBorders>
            <w:vAlign w:val="center"/>
          </w:tcPr>
          <w:p w14:paraId="31EB470F" w14:textId="77777777" w:rsidR="00E60F5A" w:rsidRPr="000958CE" w:rsidRDefault="00E60F5A" w:rsidP="00964B0B">
            <w:pPr>
              <w:rPr>
                <w:sz w:val="18"/>
                <w:szCs w:val="18"/>
                <w:lang w:val="en-US"/>
              </w:rPr>
            </w:pPr>
          </w:p>
        </w:tc>
      </w:tr>
      <w:tr w:rsidR="00E60F5A" w:rsidRPr="000958CE" w14:paraId="0F7CAFF1" w14:textId="77777777" w:rsidTr="00E60F5A">
        <w:tc>
          <w:tcPr>
            <w:tcW w:w="699" w:type="dxa"/>
            <w:tcBorders>
              <w:top w:val="nil"/>
              <w:left w:val="single" w:sz="2" w:space="0" w:color="000000"/>
              <w:bottom w:val="nil"/>
              <w:right w:val="nil"/>
            </w:tcBorders>
          </w:tcPr>
          <w:p w14:paraId="0B5E7D56" w14:textId="77777777" w:rsidR="00E60F5A" w:rsidRPr="000958CE" w:rsidRDefault="00E60F5A" w:rsidP="00964B0B">
            <w:pPr>
              <w:jc w:val="center"/>
              <w:rPr>
                <w:lang w:val="en-US"/>
              </w:rPr>
            </w:pPr>
            <w:r w:rsidRPr="000958CE">
              <w:rPr>
                <w:lang w:val="en-US"/>
              </w:rPr>
              <w:t xml:space="preserve"> </w:t>
            </w:r>
          </w:p>
        </w:tc>
        <w:tc>
          <w:tcPr>
            <w:tcW w:w="1537" w:type="dxa"/>
            <w:tcBorders>
              <w:top w:val="nil"/>
              <w:left w:val="single" w:sz="2" w:space="0" w:color="000000"/>
              <w:bottom w:val="nil"/>
              <w:right w:val="nil"/>
            </w:tcBorders>
          </w:tcPr>
          <w:p w14:paraId="42FAF1A2" w14:textId="77777777" w:rsidR="00E60F5A" w:rsidRPr="000958CE" w:rsidRDefault="00E60F5A" w:rsidP="00964B0B">
            <w:pPr>
              <w:rPr>
                <w:lang w:val="en-US"/>
              </w:rPr>
            </w:pPr>
          </w:p>
        </w:tc>
        <w:tc>
          <w:tcPr>
            <w:tcW w:w="4613" w:type="dxa"/>
            <w:tcBorders>
              <w:top w:val="nil"/>
              <w:left w:val="single" w:sz="2" w:space="0" w:color="000000"/>
              <w:bottom w:val="nil"/>
              <w:right w:val="nil"/>
            </w:tcBorders>
          </w:tcPr>
          <w:p w14:paraId="30149FD5" w14:textId="77777777" w:rsidR="00E60F5A" w:rsidRPr="000958CE" w:rsidRDefault="00E60F5A" w:rsidP="00964B0B">
            <w:pPr>
              <w:rPr>
                <w:rFonts w:ascii="Times New Roman CYR" w:hAnsi="Times New Roman CYR" w:cs="Times New Roman CYR"/>
                <w:b/>
                <w:bCs/>
                <w:sz w:val="22"/>
                <w:szCs w:val="22"/>
                <w:lang/>
              </w:rPr>
            </w:pPr>
            <w:r w:rsidRPr="000958CE">
              <w:rPr>
                <w:rFonts w:ascii="Times New Roman CYR" w:hAnsi="Times New Roman CYR" w:cs="Times New Roman CYR"/>
                <w:b/>
                <w:bCs/>
                <w:sz w:val="22"/>
                <w:szCs w:val="22"/>
                <w:lang/>
              </w:rPr>
              <w:t xml:space="preserve">6.2. Amenajarea marcajului rutier </w:t>
            </w:r>
          </w:p>
        </w:tc>
        <w:tc>
          <w:tcPr>
            <w:tcW w:w="978" w:type="dxa"/>
            <w:tcBorders>
              <w:top w:val="nil"/>
              <w:left w:val="single" w:sz="2" w:space="0" w:color="000000"/>
              <w:bottom w:val="nil"/>
              <w:right w:val="nil"/>
            </w:tcBorders>
          </w:tcPr>
          <w:p w14:paraId="224468E6" w14:textId="77777777" w:rsidR="00E60F5A" w:rsidRPr="000958CE" w:rsidRDefault="00E60F5A" w:rsidP="00964B0B">
            <w:pPr>
              <w:rPr>
                <w:lang w:val="en-US"/>
              </w:rPr>
            </w:pPr>
          </w:p>
        </w:tc>
        <w:tc>
          <w:tcPr>
            <w:tcW w:w="1118" w:type="dxa"/>
            <w:tcBorders>
              <w:top w:val="nil"/>
              <w:left w:val="single" w:sz="2" w:space="0" w:color="000000"/>
              <w:bottom w:val="nil"/>
              <w:right w:val="nil"/>
            </w:tcBorders>
          </w:tcPr>
          <w:p w14:paraId="35791413" w14:textId="77777777" w:rsidR="00E60F5A" w:rsidRPr="000958CE" w:rsidRDefault="00E60F5A" w:rsidP="00964B0B">
            <w:pPr>
              <w:rPr>
                <w:lang w:val="en-US"/>
              </w:rPr>
            </w:pPr>
          </w:p>
        </w:tc>
        <w:tc>
          <w:tcPr>
            <w:tcW w:w="1119" w:type="dxa"/>
            <w:tcBorders>
              <w:top w:val="nil"/>
              <w:left w:val="single" w:sz="2" w:space="0" w:color="000000"/>
              <w:bottom w:val="nil"/>
              <w:right w:val="single" w:sz="2" w:space="0" w:color="000000"/>
            </w:tcBorders>
          </w:tcPr>
          <w:p w14:paraId="0103F28D" w14:textId="77777777" w:rsidR="00E60F5A" w:rsidRPr="000958CE" w:rsidRDefault="00E60F5A" w:rsidP="00964B0B">
            <w:pPr>
              <w:rPr>
                <w:lang w:val="en-US"/>
              </w:rPr>
            </w:pPr>
          </w:p>
        </w:tc>
      </w:tr>
      <w:tr w:rsidR="00E60F5A" w:rsidRPr="000958CE" w14:paraId="0BCC6C3E" w14:textId="77777777" w:rsidTr="00E60F5A">
        <w:tc>
          <w:tcPr>
            <w:tcW w:w="699" w:type="dxa"/>
            <w:tcBorders>
              <w:top w:val="single" w:sz="2" w:space="0" w:color="000000"/>
              <w:left w:val="single" w:sz="2" w:space="0" w:color="000000"/>
              <w:bottom w:val="single" w:sz="2" w:space="0" w:color="000000"/>
              <w:right w:val="nil"/>
            </w:tcBorders>
            <w:vAlign w:val="center"/>
          </w:tcPr>
          <w:p w14:paraId="3D76642E" w14:textId="77777777" w:rsidR="00E60F5A" w:rsidRPr="000958CE" w:rsidRDefault="00E60F5A" w:rsidP="00964B0B">
            <w:pPr>
              <w:jc w:val="center"/>
              <w:rPr>
                <w:sz w:val="22"/>
                <w:szCs w:val="22"/>
                <w:lang w:val="en-US"/>
              </w:rPr>
            </w:pPr>
            <w:r w:rsidRPr="000958CE">
              <w:rPr>
                <w:sz w:val="22"/>
                <w:szCs w:val="22"/>
                <w:lang w:val="en-US"/>
              </w:rPr>
              <w:t>76</w:t>
            </w:r>
          </w:p>
        </w:tc>
        <w:tc>
          <w:tcPr>
            <w:tcW w:w="1537" w:type="dxa"/>
            <w:tcBorders>
              <w:top w:val="single" w:sz="2" w:space="0" w:color="000000"/>
              <w:left w:val="single" w:sz="2" w:space="0" w:color="000000"/>
              <w:bottom w:val="single" w:sz="2" w:space="0" w:color="000000"/>
              <w:right w:val="nil"/>
            </w:tcBorders>
            <w:vAlign w:val="center"/>
          </w:tcPr>
          <w:p w14:paraId="01EDFD76" w14:textId="77777777" w:rsidR="00E60F5A" w:rsidRPr="000958CE" w:rsidRDefault="00E60F5A" w:rsidP="00964B0B">
            <w:pPr>
              <w:jc w:val="center"/>
              <w:rPr>
                <w:sz w:val="22"/>
                <w:szCs w:val="22"/>
                <w:lang w:val="en-US"/>
              </w:rPr>
            </w:pPr>
            <w:r w:rsidRPr="000958CE">
              <w:rPr>
                <w:sz w:val="22"/>
                <w:szCs w:val="22"/>
                <w:lang w:val="en-US"/>
              </w:rPr>
              <w:t>DF17A</w:t>
            </w:r>
          </w:p>
          <w:p w14:paraId="22215157" w14:textId="77777777" w:rsidR="00E60F5A" w:rsidRPr="000958CE" w:rsidRDefault="00E60F5A" w:rsidP="00964B0B">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33A364B" w14:textId="77777777" w:rsidR="00E60F5A" w:rsidRPr="000958CE" w:rsidRDefault="00E60F5A" w:rsidP="00964B0B">
            <w:pPr>
              <w:rPr>
                <w:rFonts w:ascii="Times New Roman CYR" w:hAnsi="Times New Roman CYR" w:cs="Times New Roman CYR"/>
                <w:sz w:val="22"/>
                <w:szCs w:val="22"/>
                <w:lang/>
              </w:rPr>
            </w:pPr>
            <w:r w:rsidRPr="000958CE">
              <w:rPr>
                <w:rFonts w:ascii="Times New Roman CYR" w:hAnsi="Times New Roman CYR" w:cs="Times New Roman CYR"/>
                <w:sz w:val="22"/>
                <w:szCs w:val="22"/>
                <w:lang/>
              </w:rPr>
              <w:t>Amenajarea marcajului rutier</w:t>
            </w:r>
          </w:p>
        </w:tc>
        <w:tc>
          <w:tcPr>
            <w:tcW w:w="978" w:type="dxa"/>
            <w:tcBorders>
              <w:top w:val="single" w:sz="2" w:space="0" w:color="000000"/>
              <w:left w:val="single" w:sz="2" w:space="0" w:color="000000"/>
              <w:bottom w:val="single" w:sz="2" w:space="0" w:color="000000"/>
              <w:right w:val="nil"/>
            </w:tcBorders>
            <w:vAlign w:val="center"/>
          </w:tcPr>
          <w:p w14:paraId="1B41DB3A" w14:textId="77777777" w:rsidR="00E60F5A" w:rsidRPr="000958CE" w:rsidRDefault="00E60F5A" w:rsidP="00964B0B">
            <w:pPr>
              <w:jc w:val="center"/>
              <w:rPr>
                <w:sz w:val="22"/>
                <w:szCs w:val="22"/>
                <w:lang w:val="en-US"/>
              </w:rPr>
            </w:pPr>
            <w:r w:rsidRPr="000958CE">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4883FCD6" w14:textId="77777777" w:rsidR="00E60F5A" w:rsidRPr="000958CE" w:rsidRDefault="00E60F5A" w:rsidP="00964B0B">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A878380" w14:textId="77777777" w:rsidR="00E60F5A" w:rsidRPr="000958CE" w:rsidRDefault="00E60F5A" w:rsidP="00964B0B">
            <w:pPr>
              <w:jc w:val="right"/>
              <w:rPr>
                <w:lang w:val="en-US"/>
              </w:rPr>
            </w:pPr>
            <w:r w:rsidRPr="000958CE">
              <w:rPr>
                <w:lang w:val="en-US"/>
              </w:rPr>
              <w:t>64,70</w:t>
            </w:r>
          </w:p>
        </w:tc>
      </w:tr>
      <w:tr w:rsidR="00E60F5A" w:rsidRPr="000958CE" w14:paraId="19A26AFD" w14:textId="77777777" w:rsidTr="00E60F5A">
        <w:tc>
          <w:tcPr>
            <w:tcW w:w="699" w:type="dxa"/>
            <w:tcBorders>
              <w:top w:val="nil"/>
              <w:left w:val="single" w:sz="2" w:space="0" w:color="000000"/>
              <w:bottom w:val="single" w:sz="2" w:space="0" w:color="000000"/>
              <w:right w:val="nil"/>
            </w:tcBorders>
          </w:tcPr>
          <w:p w14:paraId="3C61367A"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7873C9BF" w14:textId="77777777" w:rsidR="00E60F5A" w:rsidRPr="000958CE" w:rsidRDefault="00E60F5A" w:rsidP="00964B0B">
            <w:pPr>
              <w:rPr>
                <w:sz w:val="16"/>
                <w:szCs w:val="16"/>
                <w:lang w:val="en-US"/>
              </w:rPr>
            </w:pPr>
            <w:r w:rsidRPr="000958CE">
              <w:rPr>
                <w:sz w:val="16"/>
                <w:szCs w:val="16"/>
                <w:lang w:val="en-US"/>
              </w:rPr>
              <w:t>9310060019900</w:t>
            </w:r>
          </w:p>
        </w:tc>
        <w:tc>
          <w:tcPr>
            <w:tcW w:w="4613" w:type="dxa"/>
            <w:tcBorders>
              <w:top w:val="nil"/>
              <w:left w:val="single" w:sz="2" w:space="0" w:color="000000"/>
              <w:bottom w:val="single" w:sz="2" w:space="0" w:color="000000"/>
              <w:right w:val="nil"/>
            </w:tcBorders>
          </w:tcPr>
          <w:p w14:paraId="0D0FA604"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C60A412" w14:textId="77777777" w:rsidR="00E60F5A" w:rsidRPr="000958CE" w:rsidRDefault="00E60F5A" w:rsidP="00964B0B">
            <w:pPr>
              <w:rPr>
                <w:sz w:val="18"/>
                <w:szCs w:val="18"/>
                <w:lang w:val="en-US"/>
              </w:rPr>
            </w:pPr>
            <w:r w:rsidRPr="000958CE">
              <w:rPr>
                <w:sz w:val="18"/>
                <w:szCs w:val="18"/>
                <w:lang w:val="en-US"/>
              </w:rPr>
              <w:t>h-om</w:t>
            </w:r>
          </w:p>
        </w:tc>
        <w:tc>
          <w:tcPr>
            <w:tcW w:w="1118" w:type="dxa"/>
            <w:tcBorders>
              <w:top w:val="nil"/>
              <w:left w:val="single" w:sz="2" w:space="0" w:color="000000"/>
              <w:bottom w:val="single" w:sz="2" w:space="0" w:color="000000"/>
              <w:right w:val="nil"/>
            </w:tcBorders>
            <w:vAlign w:val="center"/>
          </w:tcPr>
          <w:p w14:paraId="12831E5C" w14:textId="77777777" w:rsidR="00E60F5A" w:rsidRPr="000958CE" w:rsidRDefault="00E60F5A" w:rsidP="00964B0B">
            <w:pPr>
              <w:rPr>
                <w:sz w:val="18"/>
                <w:szCs w:val="18"/>
                <w:lang w:val="en-US"/>
              </w:rPr>
            </w:pPr>
            <w:r w:rsidRPr="000958CE">
              <w:rPr>
                <w:sz w:val="18"/>
                <w:szCs w:val="18"/>
                <w:lang w:val="en-US"/>
              </w:rPr>
              <w:t>0,0204</w:t>
            </w:r>
          </w:p>
        </w:tc>
        <w:tc>
          <w:tcPr>
            <w:tcW w:w="1119" w:type="dxa"/>
            <w:tcBorders>
              <w:top w:val="nil"/>
              <w:left w:val="single" w:sz="2" w:space="0" w:color="000000"/>
              <w:bottom w:val="single" w:sz="2" w:space="0" w:color="000000"/>
              <w:right w:val="single" w:sz="2" w:space="0" w:color="000000"/>
            </w:tcBorders>
            <w:vAlign w:val="center"/>
          </w:tcPr>
          <w:p w14:paraId="4B305E67" w14:textId="77777777" w:rsidR="00E60F5A" w:rsidRPr="000958CE" w:rsidRDefault="00E60F5A" w:rsidP="00964B0B">
            <w:pPr>
              <w:rPr>
                <w:sz w:val="18"/>
                <w:szCs w:val="18"/>
                <w:lang w:val="en-US"/>
              </w:rPr>
            </w:pPr>
          </w:p>
        </w:tc>
      </w:tr>
      <w:tr w:rsidR="00E60F5A" w:rsidRPr="000958CE" w14:paraId="111B2B35" w14:textId="77777777" w:rsidTr="00E60F5A">
        <w:tc>
          <w:tcPr>
            <w:tcW w:w="699" w:type="dxa"/>
            <w:tcBorders>
              <w:top w:val="nil"/>
              <w:left w:val="single" w:sz="2" w:space="0" w:color="000000"/>
              <w:bottom w:val="single" w:sz="2" w:space="0" w:color="000000"/>
              <w:right w:val="nil"/>
            </w:tcBorders>
          </w:tcPr>
          <w:p w14:paraId="06EF3006"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21120DEE" w14:textId="77777777" w:rsidR="00E60F5A" w:rsidRPr="000958CE" w:rsidRDefault="00E60F5A" w:rsidP="00964B0B">
            <w:pPr>
              <w:rPr>
                <w:sz w:val="16"/>
                <w:szCs w:val="16"/>
                <w:lang w:val="en-US"/>
              </w:rPr>
            </w:pPr>
            <w:r w:rsidRPr="000958CE">
              <w:rPr>
                <w:sz w:val="16"/>
                <w:szCs w:val="16"/>
                <w:lang w:val="en-US"/>
              </w:rPr>
              <w:t>7141020013300</w:t>
            </w:r>
          </w:p>
        </w:tc>
        <w:tc>
          <w:tcPr>
            <w:tcW w:w="4613" w:type="dxa"/>
            <w:tcBorders>
              <w:top w:val="nil"/>
              <w:left w:val="single" w:sz="2" w:space="0" w:color="000000"/>
              <w:bottom w:val="single" w:sz="2" w:space="0" w:color="000000"/>
              <w:right w:val="nil"/>
            </w:tcBorders>
          </w:tcPr>
          <w:p w14:paraId="4CAD1C55"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Zugrav vopsitor</w:t>
            </w:r>
          </w:p>
        </w:tc>
        <w:tc>
          <w:tcPr>
            <w:tcW w:w="978" w:type="dxa"/>
            <w:tcBorders>
              <w:top w:val="nil"/>
              <w:left w:val="single" w:sz="2" w:space="0" w:color="000000"/>
              <w:bottom w:val="single" w:sz="2" w:space="0" w:color="000000"/>
              <w:right w:val="nil"/>
            </w:tcBorders>
            <w:vAlign w:val="center"/>
          </w:tcPr>
          <w:p w14:paraId="2824BD8D" w14:textId="77777777" w:rsidR="00E60F5A" w:rsidRPr="000958CE" w:rsidRDefault="00E60F5A" w:rsidP="00964B0B">
            <w:pPr>
              <w:rPr>
                <w:sz w:val="18"/>
                <w:szCs w:val="18"/>
                <w:lang w:val="en-US"/>
              </w:rPr>
            </w:pPr>
            <w:r w:rsidRPr="000958CE">
              <w:rPr>
                <w:sz w:val="18"/>
                <w:szCs w:val="18"/>
                <w:lang w:val="en-US"/>
              </w:rPr>
              <w:t>h-om</w:t>
            </w:r>
          </w:p>
        </w:tc>
        <w:tc>
          <w:tcPr>
            <w:tcW w:w="1118" w:type="dxa"/>
            <w:tcBorders>
              <w:top w:val="nil"/>
              <w:left w:val="single" w:sz="2" w:space="0" w:color="000000"/>
              <w:bottom w:val="single" w:sz="2" w:space="0" w:color="000000"/>
              <w:right w:val="nil"/>
            </w:tcBorders>
            <w:vAlign w:val="center"/>
          </w:tcPr>
          <w:p w14:paraId="24888771" w14:textId="77777777" w:rsidR="00E60F5A" w:rsidRPr="000958CE" w:rsidRDefault="00E60F5A" w:rsidP="00964B0B">
            <w:pPr>
              <w:rPr>
                <w:sz w:val="18"/>
                <w:szCs w:val="18"/>
                <w:lang w:val="en-US"/>
              </w:rPr>
            </w:pPr>
            <w:r w:rsidRPr="000958CE">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24C0BCE4" w14:textId="77777777" w:rsidR="00E60F5A" w:rsidRPr="000958CE" w:rsidRDefault="00E60F5A" w:rsidP="00964B0B">
            <w:pPr>
              <w:rPr>
                <w:sz w:val="18"/>
                <w:szCs w:val="18"/>
                <w:lang w:val="en-US"/>
              </w:rPr>
            </w:pPr>
          </w:p>
        </w:tc>
      </w:tr>
      <w:tr w:rsidR="00E60F5A" w:rsidRPr="000958CE" w14:paraId="4CF4D2E2" w14:textId="77777777" w:rsidTr="00E60F5A">
        <w:tc>
          <w:tcPr>
            <w:tcW w:w="699" w:type="dxa"/>
            <w:tcBorders>
              <w:top w:val="nil"/>
              <w:left w:val="single" w:sz="2" w:space="0" w:color="000000"/>
              <w:bottom w:val="single" w:sz="2" w:space="0" w:color="000000"/>
              <w:right w:val="nil"/>
            </w:tcBorders>
          </w:tcPr>
          <w:p w14:paraId="5A554274"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13E350CF" w14:textId="77777777" w:rsidR="00E60F5A" w:rsidRPr="000958CE" w:rsidRDefault="00E60F5A" w:rsidP="00964B0B">
            <w:pPr>
              <w:rPr>
                <w:sz w:val="16"/>
                <w:szCs w:val="16"/>
                <w:lang w:val="en-US"/>
              </w:rPr>
            </w:pPr>
            <w:r w:rsidRPr="000958CE">
              <w:rPr>
                <w:sz w:val="16"/>
                <w:szCs w:val="16"/>
                <w:lang w:val="en-US"/>
              </w:rPr>
              <w:t>9310060019920</w:t>
            </w:r>
          </w:p>
        </w:tc>
        <w:tc>
          <w:tcPr>
            <w:tcW w:w="4613" w:type="dxa"/>
            <w:tcBorders>
              <w:top w:val="nil"/>
              <w:left w:val="single" w:sz="2" w:space="0" w:color="000000"/>
              <w:bottom w:val="single" w:sz="2" w:space="0" w:color="000000"/>
              <w:right w:val="nil"/>
            </w:tcBorders>
          </w:tcPr>
          <w:p w14:paraId="129FC18F"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Muncitor deservire</w:t>
            </w:r>
          </w:p>
        </w:tc>
        <w:tc>
          <w:tcPr>
            <w:tcW w:w="978" w:type="dxa"/>
            <w:tcBorders>
              <w:top w:val="nil"/>
              <w:left w:val="single" w:sz="2" w:space="0" w:color="000000"/>
              <w:bottom w:val="single" w:sz="2" w:space="0" w:color="000000"/>
              <w:right w:val="nil"/>
            </w:tcBorders>
            <w:vAlign w:val="center"/>
          </w:tcPr>
          <w:p w14:paraId="15D152CF" w14:textId="77777777" w:rsidR="00E60F5A" w:rsidRPr="000958CE" w:rsidRDefault="00E60F5A" w:rsidP="00964B0B">
            <w:pPr>
              <w:rPr>
                <w:sz w:val="18"/>
                <w:szCs w:val="18"/>
                <w:lang w:val="en-US"/>
              </w:rPr>
            </w:pPr>
            <w:r w:rsidRPr="000958CE">
              <w:rPr>
                <w:sz w:val="18"/>
                <w:szCs w:val="18"/>
                <w:lang w:val="en-US"/>
              </w:rPr>
              <w:t>h-om.</w:t>
            </w:r>
          </w:p>
        </w:tc>
        <w:tc>
          <w:tcPr>
            <w:tcW w:w="1118" w:type="dxa"/>
            <w:tcBorders>
              <w:top w:val="nil"/>
              <w:left w:val="single" w:sz="2" w:space="0" w:color="000000"/>
              <w:bottom w:val="single" w:sz="2" w:space="0" w:color="000000"/>
              <w:right w:val="nil"/>
            </w:tcBorders>
            <w:vAlign w:val="center"/>
          </w:tcPr>
          <w:p w14:paraId="1A628A18" w14:textId="77777777" w:rsidR="00E60F5A" w:rsidRPr="000958CE" w:rsidRDefault="00E60F5A" w:rsidP="00964B0B">
            <w:pPr>
              <w:rPr>
                <w:sz w:val="18"/>
                <w:szCs w:val="18"/>
                <w:lang w:val="en-US"/>
              </w:rPr>
            </w:pPr>
            <w:r w:rsidRPr="000958CE">
              <w:rPr>
                <w:sz w:val="18"/>
                <w:szCs w:val="18"/>
                <w:lang w:val="en-US"/>
              </w:rPr>
              <w:t>0,0056</w:t>
            </w:r>
          </w:p>
        </w:tc>
        <w:tc>
          <w:tcPr>
            <w:tcW w:w="1119" w:type="dxa"/>
            <w:tcBorders>
              <w:top w:val="nil"/>
              <w:left w:val="single" w:sz="2" w:space="0" w:color="000000"/>
              <w:bottom w:val="single" w:sz="2" w:space="0" w:color="000000"/>
              <w:right w:val="single" w:sz="2" w:space="0" w:color="000000"/>
            </w:tcBorders>
            <w:vAlign w:val="center"/>
          </w:tcPr>
          <w:p w14:paraId="51588BB7" w14:textId="77777777" w:rsidR="00E60F5A" w:rsidRPr="000958CE" w:rsidRDefault="00E60F5A" w:rsidP="00964B0B">
            <w:pPr>
              <w:rPr>
                <w:sz w:val="18"/>
                <w:szCs w:val="18"/>
                <w:lang w:val="en-US"/>
              </w:rPr>
            </w:pPr>
          </w:p>
        </w:tc>
      </w:tr>
      <w:tr w:rsidR="00E60F5A" w:rsidRPr="000958CE" w14:paraId="0FFDEE38" w14:textId="77777777" w:rsidTr="00E60F5A">
        <w:tc>
          <w:tcPr>
            <w:tcW w:w="699" w:type="dxa"/>
            <w:tcBorders>
              <w:top w:val="nil"/>
              <w:left w:val="single" w:sz="2" w:space="0" w:color="000000"/>
              <w:bottom w:val="single" w:sz="2" w:space="0" w:color="000000"/>
              <w:right w:val="nil"/>
            </w:tcBorders>
          </w:tcPr>
          <w:p w14:paraId="674AF50D"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41A7E278" w14:textId="77777777" w:rsidR="00E60F5A" w:rsidRPr="000958CE" w:rsidRDefault="00E60F5A" w:rsidP="00964B0B">
            <w:pPr>
              <w:rPr>
                <w:sz w:val="16"/>
                <w:szCs w:val="16"/>
                <w:lang w:val="en-US"/>
              </w:rPr>
            </w:pPr>
            <w:r w:rsidRPr="000958CE">
              <w:rPr>
                <w:sz w:val="16"/>
                <w:szCs w:val="16"/>
                <w:lang w:val="en-US"/>
              </w:rPr>
              <w:t>2430126108720</w:t>
            </w:r>
          </w:p>
        </w:tc>
        <w:tc>
          <w:tcPr>
            <w:tcW w:w="4613" w:type="dxa"/>
            <w:tcBorders>
              <w:top w:val="nil"/>
              <w:left w:val="single" w:sz="2" w:space="0" w:color="000000"/>
              <w:bottom w:val="single" w:sz="2" w:space="0" w:color="000000"/>
              <w:right w:val="nil"/>
            </w:tcBorders>
          </w:tcPr>
          <w:p w14:paraId="60A7DAE7"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 xml:space="preserve">Email alb ii E.109-5 </w:t>
            </w:r>
          </w:p>
        </w:tc>
        <w:tc>
          <w:tcPr>
            <w:tcW w:w="978" w:type="dxa"/>
            <w:tcBorders>
              <w:top w:val="nil"/>
              <w:left w:val="single" w:sz="2" w:space="0" w:color="000000"/>
              <w:bottom w:val="single" w:sz="2" w:space="0" w:color="000000"/>
              <w:right w:val="nil"/>
            </w:tcBorders>
            <w:vAlign w:val="center"/>
          </w:tcPr>
          <w:p w14:paraId="2285AA6F" w14:textId="77777777" w:rsidR="00E60F5A" w:rsidRPr="000958CE" w:rsidRDefault="00E60F5A" w:rsidP="00964B0B">
            <w:pPr>
              <w:rPr>
                <w:sz w:val="18"/>
                <w:szCs w:val="18"/>
                <w:lang w:val="en-US"/>
              </w:rPr>
            </w:pPr>
            <w:r w:rsidRPr="000958CE">
              <w:rPr>
                <w:sz w:val="18"/>
                <w:szCs w:val="18"/>
                <w:lang w:val="en-US"/>
              </w:rPr>
              <w:t>kg</w:t>
            </w:r>
          </w:p>
        </w:tc>
        <w:tc>
          <w:tcPr>
            <w:tcW w:w="1118" w:type="dxa"/>
            <w:tcBorders>
              <w:top w:val="nil"/>
              <w:left w:val="single" w:sz="2" w:space="0" w:color="000000"/>
              <w:bottom w:val="single" w:sz="2" w:space="0" w:color="000000"/>
              <w:right w:val="nil"/>
            </w:tcBorders>
            <w:vAlign w:val="center"/>
          </w:tcPr>
          <w:p w14:paraId="7CE827FB" w14:textId="77777777" w:rsidR="00E60F5A" w:rsidRPr="000958CE" w:rsidRDefault="00E60F5A" w:rsidP="00964B0B">
            <w:pPr>
              <w:rPr>
                <w:sz w:val="18"/>
                <w:szCs w:val="18"/>
                <w:lang w:val="en-US"/>
              </w:rPr>
            </w:pPr>
            <w:r w:rsidRPr="000958CE">
              <w:rPr>
                <w:sz w:val="18"/>
                <w:szCs w:val="18"/>
                <w:lang w:val="en-US"/>
              </w:rPr>
              <w:t>0,80</w:t>
            </w:r>
          </w:p>
        </w:tc>
        <w:tc>
          <w:tcPr>
            <w:tcW w:w="1119" w:type="dxa"/>
            <w:tcBorders>
              <w:top w:val="nil"/>
              <w:left w:val="single" w:sz="2" w:space="0" w:color="000000"/>
              <w:bottom w:val="single" w:sz="2" w:space="0" w:color="000000"/>
              <w:right w:val="single" w:sz="2" w:space="0" w:color="000000"/>
            </w:tcBorders>
            <w:vAlign w:val="center"/>
          </w:tcPr>
          <w:p w14:paraId="7152C935" w14:textId="77777777" w:rsidR="00E60F5A" w:rsidRPr="000958CE" w:rsidRDefault="00E60F5A" w:rsidP="00964B0B">
            <w:pPr>
              <w:rPr>
                <w:sz w:val="18"/>
                <w:szCs w:val="18"/>
                <w:lang w:val="en-US"/>
              </w:rPr>
            </w:pPr>
          </w:p>
        </w:tc>
      </w:tr>
      <w:tr w:rsidR="00E60F5A" w:rsidRPr="000958CE" w14:paraId="3AABF29E" w14:textId="77777777" w:rsidTr="00E60F5A">
        <w:tc>
          <w:tcPr>
            <w:tcW w:w="699" w:type="dxa"/>
            <w:tcBorders>
              <w:top w:val="nil"/>
              <w:left w:val="single" w:sz="2" w:space="0" w:color="000000"/>
              <w:bottom w:val="single" w:sz="2" w:space="0" w:color="000000"/>
              <w:right w:val="nil"/>
            </w:tcBorders>
          </w:tcPr>
          <w:p w14:paraId="1BA8867B"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2B3BCFA3" w14:textId="77777777" w:rsidR="00E60F5A" w:rsidRPr="000958CE" w:rsidRDefault="00E60F5A" w:rsidP="00964B0B">
            <w:pPr>
              <w:rPr>
                <w:sz w:val="16"/>
                <w:szCs w:val="16"/>
                <w:lang w:val="en-US"/>
              </w:rPr>
            </w:pPr>
            <w:r w:rsidRPr="000958CE">
              <w:rPr>
                <w:sz w:val="16"/>
                <w:szCs w:val="16"/>
                <w:lang w:val="en-US"/>
              </w:rPr>
              <w:t>2430226109418</w:t>
            </w:r>
          </w:p>
        </w:tc>
        <w:tc>
          <w:tcPr>
            <w:tcW w:w="4613" w:type="dxa"/>
            <w:tcBorders>
              <w:top w:val="nil"/>
              <w:left w:val="single" w:sz="2" w:space="0" w:color="000000"/>
              <w:bottom w:val="single" w:sz="2" w:space="0" w:color="000000"/>
              <w:right w:val="nil"/>
            </w:tcBorders>
          </w:tcPr>
          <w:p w14:paraId="30996779"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Diluant pt.produse de marcare D.009-3 NI 1708-61 A9</w:t>
            </w:r>
          </w:p>
        </w:tc>
        <w:tc>
          <w:tcPr>
            <w:tcW w:w="978" w:type="dxa"/>
            <w:tcBorders>
              <w:top w:val="nil"/>
              <w:left w:val="single" w:sz="2" w:space="0" w:color="000000"/>
              <w:bottom w:val="single" w:sz="2" w:space="0" w:color="000000"/>
              <w:right w:val="nil"/>
            </w:tcBorders>
            <w:vAlign w:val="center"/>
          </w:tcPr>
          <w:p w14:paraId="08235CD6" w14:textId="77777777" w:rsidR="00E60F5A" w:rsidRPr="000958CE" w:rsidRDefault="00E60F5A" w:rsidP="00964B0B">
            <w:pPr>
              <w:rPr>
                <w:sz w:val="18"/>
                <w:szCs w:val="18"/>
                <w:lang w:val="en-US"/>
              </w:rPr>
            </w:pPr>
            <w:r w:rsidRPr="000958CE">
              <w:rPr>
                <w:sz w:val="18"/>
                <w:szCs w:val="18"/>
                <w:lang w:val="en-US"/>
              </w:rPr>
              <w:t>kg</w:t>
            </w:r>
          </w:p>
        </w:tc>
        <w:tc>
          <w:tcPr>
            <w:tcW w:w="1118" w:type="dxa"/>
            <w:tcBorders>
              <w:top w:val="nil"/>
              <w:left w:val="single" w:sz="2" w:space="0" w:color="000000"/>
              <w:bottom w:val="single" w:sz="2" w:space="0" w:color="000000"/>
              <w:right w:val="nil"/>
            </w:tcBorders>
            <w:vAlign w:val="center"/>
          </w:tcPr>
          <w:p w14:paraId="4FAD22FB" w14:textId="77777777" w:rsidR="00E60F5A" w:rsidRPr="000958CE" w:rsidRDefault="00E60F5A" w:rsidP="00964B0B">
            <w:pPr>
              <w:rPr>
                <w:sz w:val="18"/>
                <w:szCs w:val="18"/>
                <w:lang w:val="en-US"/>
              </w:rPr>
            </w:pPr>
            <w:r w:rsidRPr="000958CE">
              <w:rPr>
                <w:sz w:val="18"/>
                <w:szCs w:val="18"/>
                <w:lang w:val="en-US"/>
              </w:rPr>
              <w:t>0,056</w:t>
            </w:r>
          </w:p>
        </w:tc>
        <w:tc>
          <w:tcPr>
            <w:tcW w:w="1119" w:type="dxa"/>
            <w:tcBorders>
              <w:top w:val="nil"/>
              <w:left w:val="single" w:sz="2" w:space="0" w:color="000000"/>
              <w:bottom w:val="single" w:sz="2" w:space="0" w:color="000000"/>
              <w:right w:val="single" w:sz="2" w:space="0" w:color="000000"/>
            </w:tcBorders>
            <w:vAlign w:val="center"/>
          </w:tcPr>
          <w:p w14:paraId="4023DB96" w14:textId="77777777" w:rsidR="00E60F5A" w:rsidRPr="000958CE" w:rsidRDefault="00E60F5A" w:rsidP="00964B0B">
            <w:pPr>
              <w:rPr>
                <w:sz w:val="18"/>
                <w:szCs w:val="18"/>
                <w:lang w:val="en-US"/>
              </w:rPr>
            </w:pPr>
          </w:p>
        </w:tc>
      </w:tr>
      <w:tr w:rsidR="00E60F5A" w:rsidRPr="000958CE" w14:paraId="571C0243" w14:textId="77777777" w:rsidTr="00E60F5A">
        <w:tc>
          <w:tcPr>
            <w:tcW w:w="699" w:type="dxa"/>
            <w:tcBorders>
              <w:top w:val="nil"/>
              <w:left w:val="single" w:sz="2" w:space="0" w:color="000000"/>
              <w:bottom w:val="single" w:sz="2" w:space="0" w:color="000000"/>
              <w:right w:val="nil"/>
            </w:tcBorders>
          </w:tcPr>
          <w:p w14:paraId="71876B2A"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73272D4E" w14:textId="77777777" w:rsidR="00E60F5A" w:rsidRPr="000958CE" w:rsidRDefault="00E60F5A" w:rsidP="00964B0B">
            <w:pPr>
              <w:rPr>
                <w:sz w:val="16"/>
                <w:szCs w:val="16"/>
                <w:lang w:val="en-US"/>
              </w:rPr>
            </w:pPr>
            <w:r w:rsidRPr="000958CE">
              <w:rPr>
                <w:sz w:val="16"/>
                <w:szCs w:val="16"/>
                <w:lang w:val="en-US"/>
              </w:rPr>
              <w:t>2513206621650</w:t>
            </w:r>
          </w:p>
        </w:tc>
        <w:tc>
          <w:tcPr>
            <w:tcW w:w="4613" w:type="dxa"/>
            <w:tcBorders>
              <w:top w:val="nil"/>
              <w:left w:val="single" w:sz="2" w:space="0" w:color="000000"/>
              <w:bottom w:val="single" w:sz="2" w:space="0" w:color="000000"/>
              <w:right w:val="nil"/>
            </w:tcBorders>
          </w:tcPr>
          <w:p w14:paraId="4101FDB3"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Microbe reflectorizante</w:t>
            </w:r>
          </w:p>
        </w:tc>
        <w:tc>
          <w:tcPr>
            <w:tcW w:w="978" w:type="dxa"/>
            <w:tcBorders>
              <w:top w:val="nil"/>
              <w:left w:val="single" w:sz="2" w:space="0" w:color="000000"/>
              <w:bottom w:val="single" w:sz="2" w:space="0" w:color="000000"/>
              <w:right w:val="nil"/>
            </w:tcBorders>
            <w:vAlign w:val="center"/>
          </w:tcPr>
          <w:p w14:paraId="046E9951" w14:textId="77777777" w:rsidR="00E60F5A" w:rsidRPr="000958CE" w:rsidRDefault="00E60F5A" w:rsidP="00964B0B">
            <w:pPr>
              <w:rPr>
                <w:sz w:val="18"/>
                <w:szCs w:val="18"/>
                <w:lang w:val="en-US"/>
              </w:rPr>
            </w:pPr>
            <w:r w:rsidRPr="000958CE">
              <w:rPr>
                <w:sz w:val="18"/>
                <w:szCs w:val="18"/>
                <w:lang w:val="en-US"/>
              </w:rPr>
              <w:t>kg</w:t>
            </w:r>
          </w:p>
        </w:tc>
        <w:tc>
          <w:tcPr>
            <w:tcW w:w="1118" w:type="dxa"/>
            <w:tcBorders>
              <w:top w:val="nil"/>
              <w:left w:val="single" w:sz="2" w:space="0" w:color="000000"/>
              <w:bottom w:val="single" w:sz="2" w:space="0" w:color="000000"/>
              <w:right w:val="nil"/>
            </w:tcBorders>
            <w:vAlign w:val="center"/>
          </w:tcPr>
          <w:p w14:paraId="21FC7160" w14:textId="77777777" w:rsidR="00E60F5A" w:rsidRPr="000958CE" w:rsidRDefault="00E60F5A" w:rsidP="00964B0B">
            <w:pPr>
              <w:rPr>
                <w:sz w:val="18"/>
                <w:szCs w:val="18"/>
                <w:lang w:val="en-US"/>
              </w:rPr>
            </w:pPr>
            <w:r w:rsidRPr="000958CE">
              <w:rPr>
                <w:sz w:val="18"/>
                <w:szCs w:val="18"/>
                <w:lang w:val="en-US"/>
              </w:rPr>
              <w:t>0,30</w:t>
            </w:r>
          </w:p>
        </w:tc>
        <w:tc>
          <w:tcPr>
            <w:tcW w:w="1119" w:type="dxa"/>
            <w:tcBorders>
              <w:top w:val="nil"/>
              <w:left w:val="single" w:sz="2" w:space="0" w:color="000000"/>
              <w:bottom w:val="single" w:sz="2" w:space="0" w:color="000000"/>
              <w:right w:val="single" w:sz="2" w:space="0" w:color="000000"/>
            </w:tcBorders>
            <w:vAlign w:val="center"/>
          </w:tcPr>
          <w:p w14:paraId="6C962526" w14:textId="77777777" w:rsidR="00E60F5A" w:rsidRPr="000958CE" w:rsidRDefault="00E60F5A" w:rsidP="00964B0B">
            <w:pPr>
              <w:rPr>
                <w:sz w:val="18"/>
                <w:szCs w:val="18"/>
                <w:lang w:val="en-US"/>
              </w:rPr>
            </w:pPr>
          </w:p>
        </w:tc>
      </w:tr>
      <w:tr w:rsidR="00E60F5A" w:rsidRPr="000958CE" w14:paraId="6296CB60" w14:textId="77777777" w:rsidTr="00E60F5A">
        <w:tc>
          <w:tcPr>
            <w:tcW w:w="699" w:type="dxa"/>
            <w:tcBorders>
              <w:top w:val="nil"/>
              <w:left w:val="single" w:sz="2" w:space="0" w:color="000000"/>
              <w:bottom w:val="single" w:sz="2" w:space="0" w:color="000000"/>
              <w:right w:val="nil"/>
            </w:tcBorders>
          </w:tcPr>
          <w:p w14:paraId="688FADE9"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6B0FC139" w14:textId="77777777" w:rsidR="00E60F5A" w:rsidRPr="000958CE" w:rsidRDefault="00E60F5A" w:rsidP="00964B0B">
            <w:pPr>
              <w:rPr>
                <w:sz w:val="16"/>
                <w:szCs w:val="16"/>
                <w:lang w:val="en-US"/>
              </w:rPr>
            </w:pPr>
            <w:r w:rsidRPr="000958CE">
              <w:rPr>
                <w:sz w:val="16"/>
                <w:szCs w:val="16"/>
                <w:lang w:val="en-US"/>
              </w:rPr>
              <w:t>2320166200676</w:t>
            </w:r>
          </w:p>
        </w:tc>
        <w:tc>
          <w:tcPr>
            <w:tcW w:w="4613" w:type="dxa"/>
            <w:tcBorders>
              <w:top w:val="nil"/>
              <w:left w:val="single" w:sz="2" w:space="0" w:color="000000"/>
              <w:bottom w:val="single" w:sz="2" w:space="0" w:color="000000"/>
              <w:right w:val="nil"/>
            </w:tcBorders>
          </w:tcPr>
          <w:p w14:paraId="56749207"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White spirit</w:t>
            </w:r>
          </w:p>
        </w:tc>
        <w:tc>
          <w:tcPr>
            <w:tcW w:w="978" w:type="dxa"/>
            <w:tcBorders>
              <w:top w:val="nil"/>
              <w:left w:val="single" w:sz="2" w:space="0" w:color="000000"/>
              <w:bottom w:val="single" w:sz="2" w:space="0" w:color="000000"/>
              <w:right w:val="nil"/>
            </w:tcBorders>
            <w:vAlign w:val="center"/>
          </w:tcPr>
          <w:p w14:paraId="51130D27" w14:textId="77777777" w:rsidR="00E60F5A" w:rsidRPr="000958CE" w:rsidRDefault="00E60F5A" w:rsidP="00964B0B">
            <w:pPr>
              <w:rPr>
                <w:sz w:val="18"/>
                <w:szCs w:val="18"/>
                <w:lang w:val="en-US"/>
              </w:rPr>
            </w:pPr>
            <w:r w:rsidRPr="000958CE">
              <w:rPr>
                <w:sz w:val="18"/>
                <w:szCs w:val="18"/>
                <w:lang w:val="en-US"/>
              </w:rPr>
              <w:t>kg</w:t>
            </w:r>
          </w:p>
        </w:tc>
        <w:tc>
          <w:tcPr>
            <w:tcW w:w="1118" w:type="dxa"/>
            <w:tcBorders>
              <w:top w:val="nil"/>
              <w:left w:val="single" w:sz="2" w:space="0" w:color="000000"/>
              <w:bottom w:val="single" w:sz="2" w:space="0" w:color="000000"/>
              <w:right w:val="nil"/>
            </w:tcBorders>
            <w:vAlign w:val="center"/>
          </w:tcPr>
          <w:p w14:paraId="62EC7F9C" w14:textId="77777777" w:rsidR="00E60F5A" w:rsidRPr="000958CE" w:rsidRDefault="00E60F5A" w:rsidP="00964B0B">
            <w:pPr>
              <w:rPr>
                <w:sz w:val="18"/>
                <w:szCs w:val="18"/>
                <w:lang w:val="en-US"/>
              </w:rPr>
            </w:pPr>
            <w:r w:rsidRPr="000958CE">
              <w:rPr>
                <w:sz w:val="18"/>
                <w:szCs w:val="18"/>
                <w:lang w:val="en-US"/>
              </w:rPr>
              <w:t>0,008</w:t>
            </w:r>
          </w:p>
        </w:tc>
        <w:tc>
          <w:tcPr>
            <w:tcW w:w="1119" w:type="dxa"/>
            <w:tcBorders>
              <w:top w:val="nil"/>
              <w:left w:val="single" w:sz="2" w:space="0" w:color="000000"/>
              <w:bottom w:val="single" w:sz="2" w:space="0" w:color="000000"/>
              <w:right w:val="single" w:sz="2" w:space="0" w:color="000000"/>
            </w:tcBorders>
            <w:vAlign w:val="center"/>
          </w:tcPr>
          <w:p w14:paraId="25E879D6" w14:textId="77777777" w:rsidR="00E60F5A" w:rsidRPr="000958CE" w:rsidRDefault="00E60F5A" w:rsidP="00964B0B">
            <w:pPr>
              <w:rPr>
                <w:sz w:val="18"/>
                <w:szCs w:val="18"/>
                <w:lang w:val="en-US"/>
              </w:rPr>
            </w:pPr>
          </w:p>
        </w:tc>
      </w:tr>
      <w:tr w:rsidR="00E60F5A" w:rsidRPr="000958CE" w14:paraId="2CCA6B64" w14:textId="77777777" w:rsidTr="00E60F5A">
        <w:tc>
          <w:tcPr>
            <w:tcW w:w="699" w:type="dxa"/>
            <w:tcBorders>
              <w:top w:val="nil"/>
              <w:left w:val="single" w:sz="2" w:space="0" w:color="000000"/>
              <w:bottom w:val="single" w:sz="2" w:space="0" w:color="000000"/>
              <w:right w:val="nil"/>
            </w:tcBorders>
          </w:tcPr>
          <w:p w14:paraId="4E050A66" w14:textId="77777777" w:rsidR="00E60F5A" w:rsidRPr="000958CE" w:rsidRDefault="00E60F5A" w:rsidP="00964B0B">
            <w:pPr>
              <w:rPr>
                <w:lang w:val="en-US"/>
              </w:rPr>
            </w:pPr>
          </w:p>
        </w:tc>
        <w:tc>
          <w:tcPr>
            <w:tcW w:w="1537" w:type="dxa"/>
            <w:tcBorders>
              <w:top w:val="nil"/>
              <w:left w:val="single" w:sz="2" w:space="0" w:color="000000"/>
              <w:bottom w:val="single" w:sz="2" w:space="0" w:color="000000"/>
              <w:right w:val="nil"/>
            </w:tcBorders>
            <w:vAlign w:val="center"/>
          </w:tcPr>
          <w:p w14:paraId="326CD3CE" w14:textId="77777777" w:rsidR="00E60F5A" w:rsidRPr="000958CE" w:rsidRDefault="00E60F5A" w:rsidP="00964B0B">
            <w:pPr>
              <w:rPr>
                <w:sz w:val="16"/>
                <w:szCs w:val="16"/>
                <w:lang w:val="en-US"/>
              </w:rPr>
            </w:pPr>
            <w:r w:rsidRPr="000958CE">
              <w:rPr>
                <w:sz w:val="16"/>
                <w:szCs w:val="16"/>
                <w:lang w:val="en-US"/>
              </w:rPr>
              <w:t>2940340004200</w:t>
            </w:r>
          </w:p>
        </w:tc>
        <w:tc>
          <w:tcPr>
            <w:tcW w:w="4613" w:type="dxa"/>
            <w:tcBorders>
              <w:top w:val="nil"/>
              <w:left w:val="single" w:sz="2" w:space="0" w:color="000000"/>
              <w:bottom w:val="single" w:sz="2" w:space="0" w:color="000000"/>
              <w:right w:val="nil"/>
            </w:tcBorders>
          </w:tcPr>
          <w:p w14:paraId="14065D21" w14:textId="77777777" w:rsidR="00E60F5A" w:rsidRPr="000958CE" w:rsidRDefault="00E60F5A" w:rsidP="00964B0B">
            <w:pPr>
              <w:rPr>
                <w:rFonts w:ascii="Times New Roman CYR" w:hAnsi="Times New Roman CYR" w:cs="Times New Roman CYR"/>
                <w:sz w:val="18"/>
                <w:szCs w:val="18"/>
                <w:lang/>
              </w:rPr>
            </w:pPr>
            <w:r w:rsidRPr="000958CE">
              <w:rPr>
                <w:rFonts w:ascii="Times New Roman CYR" w:hAnsi="Times New Roman CYR" w:cs="Times New Roman CYR"/>
                <w:sz w:val="18"/>
                <w:szCs w:val="18"/>
                <w:lang/>
              </w:rPr>
              <w:t>Masina de trasat benzi marcaj motor termic 29-33 kw 40-45 cp</w:t>
            </w:r>
          </w:p>
        </w:tc>
        <w:tc>
          <w:tcPr>
            <w:tcW w:w="978" w:type="dxa"/>
            <w:tcBorders>
              <w:top w:val="nil"/>
              <w:left w:val="single" w:sz="2" w:space="0" w:color="000000"/>
              <w:bottom w:val="single" w:sz="2" w:space="0" w:color="000000"/>
              <w:right w:val="nil"/>
            </w:tcBorders>
            <w:vAlign w:val="center"/>
          </w:tcPr>
          <w:p w14:paraId="532F85EA" w14:textId="77777777" w:rsidR="00E60F5A" w:rsidRPr="000958CE" w:rsidRDefault="00E60F5A" w:rsidP="00964B0B">
            <w:pPr>
              <w:rPr>
                <w:sz w:val="18"/>
                <w:szCs w:val="18"/>
                <w:lang w:val="en-US"/>
              </w:rPr>
            </w:pPr>
            <w:r w:rsidRPr="000958CE">
              <w:rPr>
                <w:sz w:val="18"/>
                <w:szCs w:val="18"/>
                <w:lang w:val="en-US"/>
              </w:rPr>
              <w:t>h-ut</w:t>
            </w:r>
          </w:p>
        </w:tc>
        <w:tc>
          <w:tcPr>
            <w:tcW w:w="1118" w:type="dxa"/>
            <w:tcBorders>
              <w:top w:val="nil"/>
              <w:left w:val="single" w:sz="2" w:space="0" w:color="000000"/>
              <w:bottom w:val="single" w:sz="2" w:space="0" w:color="000000"/>
              <w:right w:val="nil"/>
            </w:tcBorders>
            <w:vAlign w:val="center"/>
          </w:tcPr>
          <w:p w14:paraId="6131546C" w14:textId="77777777" w:rsidR="00E60F5A" w:rsidRPr="000958CE" w:rsidRDefault="00E60F5A" w:rsidP="00964B0B">
            <w:pPr>
              <w:rPr>
                <w:sz w:val="18"/>
                <w:szCs w:val="18"/>
                <w:lang w:val="en-US"/>
              </w:rPr>
            </w:pPr>
            <w:r w:rsidRPr="000958CE">
              <w:rPr>
                <w:sz w:val="18"/>
                <w:szCs w:val="18"/>
                <w:lang w:val="en-US"/>
              </w:rPr>
              <w:t>0,00707</w:t>
            </w:r>
          </w:p>
        </w:tc>
        <w:tc>
          <w:tcPr>
            <w:tcW w:w="1119" w:type="dxa"/>
            <w:tcBorders>
              <w:top w:val="nil"/>
              <w:left w:val="single" w:sz="2" w:space="0" w:color="000000"/>
              <w:bottom w:val="single" w:sz="2" w:space="0" w:color="000000"/>
              <w:right w:val="single" w:sz="2" w:space="0" w:color="000000"/>
            </w:tcBorders>
            <w:vAlign w:val="center"/>
          </w:tcPr>
          <w:p w14:paraId="3C809B16" w14:textId="77777777" w:rsidR="00E60F5A" w:rsidRPr="000958CE" w:rsidRDefault="00E60F5A" w:rsidP="00964B0B">
            <w:pPr>
              <w:rPr>
                <w:sz w:val="18"/>
                <w:szCs w:val="18"/>
                <w:lang w:val="en-US"/>
              </w:rPr>
            </w:pPr>
          </w:p>
        </w:tc>
      </w:tr>
    </w:tbl>
    <w:p w14:paraId="7872692C" w14:textId="77777777" w:rsidR="00E60F5A" w:rsidRPr="00FF430B" w:rsidRDefault="00E60F5A" w:rsidP="00E60F5A">
      <w:pPr>
        <w:tabs>
          <w:tab w:val="left" w:pos="567"/>
        </w:tabs>
        <w:rPr>
          <w:i/>
        </w:rPr>
        <w:sectPr w:rsidR="00E60F5A" w:rsidRPr="00FF430B" w:rsidSect="00837D1C">
          <w:footerReference w:type="first" r:id="rId9"/>
          <w:pgSz w:w="11906" w:h="16838" w:code="9"/>
          <w:pgMar w:top="426" w:right="1134" w:bottom="851" w:left="1276" w:header="720" w:footer="510" w:gutter="0"/>
          <w:cols w:space="720"/>
          <w:titlePg/>
          <w:docGrid w:linePitch="326"/>
        </w:sectPr>
      </w:pPr>
    </w:p>
    <w:p w14:paraId="236B193B" w14:textId="77777777" w:rsidR="001F7AEE" w:rsidRDefault="001F7AEE" w:rsidP="000C5DFB">
      <w:pPr>
        <w:jc w:val="right"/>
        <w:rPr>
          <w:noProof w:val="0"/>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gramStart"/>
      <w:r w:rsidRPr="00892FAB">
        <w:rPr>
          <w:noProof w:val="0"/>
          <w:lang w:val="en-US" w:eastAsia="ru-RU"/>
        </w:rPr>
        <w:t>Anexa nr.</w:t>
      </w:r>
      <w:proofErr w:type="gramEnd"/>
      <w:r w:rsidRPr="00892FAB">
        <w:rPr>
          <w:noProof w:val="0"/>
          <w:lang w:val="en-US" w:eastAsia="ru-RU"/>
        </w:rPr>
        <w:t xml:space="preserve">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795303">
      <w:pPr>
        <w:numPr>
          <w:ilvl w:val="0"/>
          <w:numId w:val="14"/>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19"/>
        <w:gridCol w:w="4523"/>
      </w:tblGrid>
      <w:tr w:rsidR="00892FAB" w:rsidRPr="00892FAB" w14:paraId="5143179B" w14:textId="77777777" w:rsidTr="00D241CE">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D241CE">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D241CE">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795303">
            <w:pPr>
              <w:numPr>
                <w:ilvl w:val="0"/>
                <w:numId w:val="16"/>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795303">
            <w:pPr>
              <w:numPr>
                <w:ilvl w:val="0"/>
                <w:numId w:val="16"/>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795303">
            <w:pPr>
              <w:numPr>
                <w:ilvl w:val="0"/>
                <w:numId w:val="16"/>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795303">
            <w:pPr>
              <w:numPr>
                <w:ilvl w:val="0"/>
                <w:numId w:val="16"/>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795303">
            <w:pPr>
              <w:numPr>
                <w:ilvl w:val="0"/>
                <w:numId w:val="16"/>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795303">
            <w:pPr>
              <w:numPr>
                <w:ilvl w:val="0"/>
                <w:numId w:val="16"/>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795303">
            <w:pPr>
              <w:numPr>
                <w:ilvl w:val="0"/>
                <w:numId w:val="16"/>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Lucrările nu vor fi considerate finalizate până când procesul-verbal de recepţie la terminarea </w:t>
            </w:r>
            <w:proofErr w:type="gramStart"/>
            <w:r w:rsidRPr="00892FAB">
              <w:rPr>
                <w:noProof w:val="0"/>
                <w:lang w:val="en-US" w:eastAsia="ru-RU"/>
              </w:rPr>
              <w:t>lucrărilor  nu</w:t>
            </w:r>
            <w:proofErr w:type="gramEnd"/>
            <w:r w:rsidRPr="00892FAB">
              <w:rPr>
                <w:noProof w:val="0"/>
                <w:lang w:val="en-US" w:eastAsia="ru-RU"/>
              </w:rPr>
              <w:t xml:space="preserve"> va fi semnat de comisia de recepţie, care confirmă că lucrările au fost executate </w:t>
            </w:r>
            <w:r w:rsidRPr="00892FAB">
              <w:rPr>
                <w:noProof w:val="0"/>
                <w:lang w:val="en-US" w:eastAsia="ru-RU"/>
              </w:rPr>
              <w:lastRenderedPageBreak/>
              <w:t>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Executarea lucrărilor se va face în succesiunea și termenele stabilite prin graficul de execuție, alcătuit în ordinea tehnologică de execuţie, anexă la contract și parte integrantă </w:t>
            </w:r>
            <w:proofErr w:type="gramStart"/>
            <w:r w:rsidRPr="00892FAB">
              <w:rPr>
                <w:noProof w:val="0"/>
                <w:lang w:val="en-US" w:eastAsia="ru-RU"/>
              </w:rPr>
              <w:t>a</w:t>
            </w:r>
            <w:proofErr w:type="gramEnd"/>
            <w:r w:rsidRPr="00892FAB">
              <w:rPr>
                <w:noProof w:val="0"/>
                <w:lang w:val="en-US" w:eastAsia="ru-RU"/>
              </w:rPr>
              <w:t xml:space="preserve">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w:t>
            </w:r>
            <w:r w:rsidRPr="00892FAB">
              <w:rPr>
                <w:noProof w:val="0"/>
                <w:lang w:val="en-US" w:eastAsia="ru-RU"/>
              </w:rPr>
              <w:lastRenderedPageBreak/>
              <w:t xml:space="preserve">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w:t>
            </w:r>
            <w:proofErr w:type="gramStart"/>
            <w:r w:rsidRPr="00892FAB">
              <w:rPr>
                <w:noProof w:val="0"/>
                <w:lang w:val="en-US" w:eastAsia="ru-RU"/>
              </w:rPr>
              <w:t>a</w:t>
            </w:r>
            <w:proofErr w:type="gramEnd"/>
            <w:r w:rsidRPr="00892FAB">
              <w:rPr>
                <w:noProof w:val="0"/>
                <w:lang w:val="en-US" w:eastAsia="ru-RU"/>
              </w:rPr>
              <w:t xml:space="preserve">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w:t>
            </w:r>
            <w:r w:rsidRPr="00892FAB">
              <w:rPr>
                <w:noProof w:val="0"/>
                <w:lang w:val="en-US" w:eastAsia="ru-RU"/>
              </w:rPr>
              <w:lastRenderedPageBreak/>
              <w:t xml:space="preserve">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795303">
            <w:pPr>
              <w:numPr>
                <w:ilvl w:val="0"/>
                <w:numId w:val="15"/>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795303">
            <w:pPr>
              <w:numPr>
                <w:ilvl w:val="0"/>
                <w:numId w:val="15"/>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795303">
            <w:pPr>
              <w:numPr>
                <w:ilvl w:val="0"/>
                <w:numId w:val="15"/>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w:t>
            </w:r>
            <w:r w:rsidRPr="00892FAB">
              <w:rPr>
                <w:noProof w:val="0"/>
                <w:lang w:val="en-US" w:eastAsia="ru-RU"/>
              </w:rPr>
              <w:lastRenderedPageBreak/>
              <w:t xml:space="preserve">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w:t>
            </w:r>
            <w:proofErr w:type="gramStart"/>
            <w:r w:rsidRPr="00892FAB">
              <w:rPr>
                <w:noProof w:val="0"/>
                <w:lang w:val="en-US" w:eastAsia="ru-RU"/>
              </w:rPr>
              <w:t>este  de</w:t>
            </w:r>
            <w:proofErr w:type="gramEnd"/>
            <w:r w:rsidRPr="00892FAB">
              <w:rPr>
                <w:noProof w:val="0"/>
                <w:lang w:val="en-US" w:eastAsia="ru-RU"/>
              </w:rPr>
              <w:t xml:space="preserv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Părţile poartă răspundere pentru neexecutarea sau executarea necorespunzătoare a </w:t>
            </w:r>
            <w:proofErr w:type="gramStart"/>
            <w:r w:rsidRPr="00892FAB">
              <w:rPr>
                <w:noProof w:val="0"/>
                <w:lang w:val="en-US" w:eastAsia="ru-RU"/>
              </w:rPr>
              <w:lastRenderedPageBreak/>
              <w:t>obligaţiilor  prevăzute</w:t>
            </w:r>
            <w:proofErr w:type="gramEnd"/>
            <w:r w:rsidRPr="00892FAB">
              <w:rPr>
                <w:noProof w:val="0"/>
                <w:lang w:val="en-US" w:eastAsia="ru-RU"/>
              </w:rPr>
              <w:t xml:space="preserv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Membrii asocierii își păstrează individualitatea ca subiecți de drept, însă sunt obligați să răspundă solidar față de Beneficiar pentru modul de îndeplinire </w:t>
            </w:r>
            <w:proofErr w:type="gramStart"/>
            <w:r w:rsidRPr="00892FAB">
              <w:rPr>
                <w:noProof w:val="0"/>
                <w:lang w:val="en-US" w:eastAsia="ru-RU"/>
              </w:rPr>
              <w:t>a</w:t>
            </w:r>
            <w:proofErr w:type="gramEnd"/>
            <w:r w:rsidRPr="00892FAB">
              <w:rPr>
                <w:noProof w:val="0"/>
                <w:lang w:val="en-US" w:eastAsia="ru-RU"/>
              </w:rPr>
              <w:t xml:space="preserve">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w:t>
            </w:r>
            <w:proofErr w:type="gramStart"/>
            <w:r w:rsidRPr="00892FAB">
              <w:rPr>
                <w:noProof w:val="0"/>
                <w:lang w:val="en-US" w:eastAsia="ru-RU"/>
              </w:rPr>
              <w:t>a</w:t>
            </w:r>
            <w:proofErr w:type="gramEnd"/>
            <w:r w:rsidRPr="00892FAB">
              <w:rPr>
                <w:noProof w:val="0"/>
                <w:lang w:val="en-US" w:eastAsia="ru-RU"/>
              </w:rPr>
              <w:t xml:space="preserve">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w:t>
            </w:r>
            <w:proofErr w:type="gramStart"/>
            <w:r w:rsidRPr="00892FAB">
              <w:rPr>
                <w:noProof w:val="0"/>
                <w:lang w:val="en-US" w:eastAsia="ru-RU"/>
              </w:rPr>
              <w:t>%  din</w:t>
            </w:r>
            <w:proofErr w:type="gramEnd"/>
            <w:r w:rsidRPr="00892FAB">
              <w:rPr>
                <w:noProof w:val="0"/>
                <w:lang w:val="en-US" w:eastAsia="ru-RU"/>
              </w:rPr>
              <w:t xml:space="preserve">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lastRenderedPageBreak/>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795303">
            <w:pPr>
              <w:numPr>
                <w:ilvl w:val="0"/>
                <w:numId w:val="17"/>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În ipoteza în care părţile nu reusesc o soluţionare amiabila în termen de _____ zile, fiecare dintre acestea poate solicita ca litigiul să se soluţioneze de către instantele judecătoreşti </w:t>
            </w:r>
            <w:r w:rsidRPr="00892FAB">
              <w:rPr>
                <w:noProof w:val="0"/>
                <w:lang w:val="en-US" w:eastAsia="ru-RU"/>
              </w:rPr>
              <w:lastRenderedPageBreak/>
              <w:t>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 xml:space="preserve">Costurile cercetărilor efectuate le </w:t>
            </w:r>
            <w:proofErr w:type="gramStart"/>
            <w:r w:rsidRPr="00892FAB">
              <w:rPr>
                <w:noProof w:val="0"/>
                <w:lang w:val="en-US" w:eastAsia="ru-RU"/>
              </w:rPr>
              <w:t>suportă  partea</w:t>
            </w:r>
            <w:proofErr w:type="gramEnd"/>
            <w:r w:rsidRPr="00892FAB">
              <w:rPr>
                <w:noProof w:val="0"/>
                <w:lang w:val="en-US" w:eastAsia="ru-RU"/>
              </w:rPr>
              <w:t xml:space="preserve">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795303">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795303">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14:paraId="5D4EE7AB" w14:textId="77777777" w:rsidR="00892FAB" w:rsidRPr="00892FAB" w:rsidRDefault="00892FAB" w:rsidP="00795303">
            <w:pPr>
              <w:numPr>
                <w:ilvl w:val="1"/>
                <w:numId w:val="13"/>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795303">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795303">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795303">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795303">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795303">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14:paraId="22763D17" w14:textId="77777777" w:rsidR="00892FAB" w:rsidRPr="00892FAB" w:rsidRDefault="00892FAB" w:rsidP="00795303">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795303">
            <w:pPr>
              <w:numPr>
                <w:ilvl w:val="1"/>
                <w:numId w:val="13"/>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795303">
            <w:pPr>
              <w:numPr>
                <w:ilvl w:val="1"/>
                <w:numId w:val="13"/>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795303">
            <w:pPr>
              <w:numPr>
                <w:ilvl w:val="1"/>
                <w:numId w:val="13"/>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795303">
            <w:pPr>
              <w:numPr>
                <w:ilvl w:val="1"/>
                <w:numId w:val="13"/>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795303">
            <w:pPr>
              <w:numPr>
                <w:ilvl w:val="1"/>
                <w:numId w:val="13"/>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795303">
            <w:pPr>
              <w:numPr>
                <w:ilvl w:val="1"/>
                <w:numId w:val="13"/>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795303">
            <w:pPr>
              <w:numPr>
                <w:ilvl w:val="1"/>
                <w:numId w:val="13"/>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795303">
            <w:pPr>
              <w:numPr>
                <w:ilvl w:val="1"/>
                <w:numId w:val="13"/>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c) </w:t>
            </w:r>
            <w:proofErr w:type="gramStart"/>
            <w:r w:rsidRPr="00892FAB">
              <w:rPr>
                <w:noProof w:val="0"/>
                <w:lang w:val="en-US" w:eastAsia="ru-RU"/>
              </w:rPr>
              <w:t>contractul</w:t>
            </w:r>
            <w:proofErr w:type="gramEnd"/>
            <w:r w:rsidRPr="00892FAB">
              <w:rPr>
                <w:noProof w:val="0"/>
                <w:lang w:val="en-US" w:eastAsia="ru-RU"/>
              </w:rPr>
              <w:t xml:space="preserve">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795303">
            <w:pPr>
              <w:numPr>
                <w:ilvl w:val="0"/>
                <w:numId w:val="14"/>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795303">
            <w:pPr>
              <w:numPr>
                <w:ilvl w:val="0"/>
                <w:numId w:val="11"/>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795303">
            <w:pPr>
              <w:numPr>
                <w:ilvl w:val="0"/>
                <w:numId w:val="11"/>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D241CE">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D241CE">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D241CE">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D241CE">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D241CE">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D241CE">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1C3BCCA1" w14:textId="33C1AAE3" w:rsidR="00892FAB" w:rsidRPr="00892FAB" w:rsidRDefault="00892FAB" w:rsidP="00892FAB">
            <w:pPr>
              <w:tabs>
                <w:tab w:val="left" w:pos="360"/>
                <w:tab w:val="left" w:pos="2685"/>
              </w:tabs>
              <w:jc w:val="both"/>
              <w:rPr>
                <w:noProof w:val="0"/>
                <w:lang w:val="en-US" w:eastAsia="ru-RU"/>
              </w:rPr>
            </w:pP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D241CE">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D241CE">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D241CE">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45FB9F9A" w14:textId="27C5912C" w:rsidR="00892FAB" w:rsidRPr="00E60F5A" w:rsidRDefault="00E60F5A" w:rsidP="00E60F5A">
            <w:pPr>
              <w:tabs>
                <w:tab w:val="left" w:pos="360"/>
                <w:tab w:val="left" w:pos="2295"/>
              </w:tabs>
              <w:jc w:val="both"/>
              <w:rPr>
                <w:noProof w:val="0"/>
                <w:lang w:eastAsia="ru-RU"/>
              </w:rPr>
            </w:pPr>
            <w:r>
              <w:rPr>
                <w:noProof w:val="0"/>
                <w:lang w:val="ru-RU" w:eastAsia="ru-RU"/>
              </w:rPr>
              <w:t xml:space="preserve">              </w:t>
            </w:r>
          </w:p>
        </w:tc>
      </w:tr>
    </w:tbl>
    <w:p w14:paraId="7A00CB8E" w14:textId="615EFC21" w:rsidR="00D23CBA" w:rsidRDefault="00D23CBA">
      <w:pPr>
        <w:spacing w:after="160" w:line="259" w:lineRule="auto"/>
      </w:pPr>
    </w:p>
    <w:sectPr w:rsidR="00D23CBA" w:rsidSect="005C7076">
      <w:footerReference w:type="default" r:id="rId10"/>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DA32CC5" w14:textId="77777777" w:rsidR="00D241CE" w:rsidRDefault="00D241CE" w:rsidP="00A20ACF">
      <w:r>
        <w:separator/>
      </w:r>
    </w:p>
  </w:endnote>
  <w:endnote w:type="continuationSeparator" w:id="0">
    <w:p w14:paraId="5157776E" w14:textId="77777777" w:rsidR="00D241CE" w:rsidRDefault="00D241C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D241CE" w:rsidRDefault="00D241CE"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Content>
      <w:p w14:paraId="16FD1D34" w14:textId="701F7225" w:rsidR="00D241CE" w:rsidRDefault="00D241CE">
        <w:pPr>
          <w:pStyle w:val="a4"/>
          <w:jc w:val="right"/>
        </w:pPr>
        <w:r>
          <w:fldChar w:fldCharType="begin"/>
        </w:r>
        <w:r>
          <w:instrText xml:space="preserve"> PAGE   \* MERGEFORMAT </w:instrText>
        </w:r>
        <w:r>
          <w:fldChar w:fldCharType="separate"/>
        </w:r>
        <w:r w:rsidR="00E60F5A">
          <w:t>29</w:t>
        </w:r>
        <w:r>
          <w:fldChar w:fldCharType="end"/>
        </w:r>
      </w:p>
    </w:sdtContent>
  </w:sdt>
  <w:p w14:paraId="075618FA" w14:textId="77777777" w:rsidR="00D241CE" w:rsidRDefault="00D241C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16EBF57" w14:textId="77777777" w:rsidR="00D241CE" w:rsidRDefault="00D241CE" w:rsidP="00A20ACF">
      <w:r>
        <w:separator/>
      </w:r>
    </w:p>
  </w:footnote>
  <w:footnote w:type="continuationSeparator" w:id="0">
    <w:p w14:paraId="256F6D0E" w14:textId="77777777" w:rsidR="00D241CE" w:rsidRDefault="00D241CE"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4">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5">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9">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1"/>
  </w:num>
  <w:num w:numId="3">
    <w:abstractNumId w:val="16"/>
  </w:num>
  <w:num w:numId="4">
    <w:abstractNumId w:val="15"/>
  </w:num>
  <w:num w:numId="5">
    <w:abstractNumId w:val="6"/>
  </w:num>
  <w:num w:numId="6">
    <w:abstractNumId w:val="8"/>
  </w:num>
  <w:num w:numId="7">
    <w:abstractNumId w:val="7"/>
  </w:num>
  <w:num w:numId="8">
    <w:abstractNumId w:val="5"/>
  </w:num>
  <w:num w:numId="9">
    <w:abstractNumId w:val="10"/>
  </w:num>
  <w:num w:numId="10">
    <w:abstractNumId w:val="14"/>
  </w:num>
  <w:num w:numId="11">
    <w:abstractNumId w:val="13"/>
  </w:num>
  <w:num w:numId="12">
    <w:abstractNumId w:val="17"/>
  </w:num>
  <w:num w:numId="13">
    <w:abstractNumId w:val="18"/>
  </w:num>
  <w:num w:numId="14">
    <w:abstractNumId w:val="9"/>
  </w:num>
  <w:num w:numId="15">
    <w:abstractNumId w:val="11"/>
  </w:num>
  <w:num w:numId="16">
    <w:abstractNumId w:val="20"/>
  </w:num>
  <w:num w:numId="17">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915"/>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303"/>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1CE"/>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0F5A"/>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uiPriority w:val="99"/>
    <w:qFormat/>
    <w:rsid w:val="00A20ACF"/>
    <w:pPr>
      <w:jc w:val="center"/>
    </w:pPr>
    <w:rPr>
      <w:b/>
      <w:noProof w:val="0"/>
      <w:sz w:val="32"/>
      <w:szCs w:val="20"/>
      <w:lang w:val="en-US" w:eastAsia="ru-RU"/>
    </w:rPr>
  </w:style>
  <w:style w:type="character" w:customStyle="1" w:styleId="ac">
    <w:name w:val="Подзаголовок Знак"/>
    <w:basedOn w:val="a1"/>
    <w:link w:val="ab"/>
    <w:uiPriority w:val="11"/>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2">
    <w:basedOn w:val="a0"/>
    <w:next w:val="a7"/>
    <w:uiPriority w:val="99"/>
    <w:qFormat/>
    <w:rsid w:val="00E60F5A"/>
    <w:pPr>
      <w:keepNext/>
      <w:widowControl w:val="0"/>
      <w:autoSpaceDE w:val="0"/>
      <w:autoSpaceDN w:val="0"/>
      <w:adjustRightInd w:val="0"/>
      <w:spacing w:before="240" w:after="120"/>
    </w:pPr>
    <w:rPr>
      <w:rFonts w:ascii="Arial" w:hAnsi="Arial" w:cs="Tahoma"/>
      <w:noProof w:val="0"/>
      <w:sz w:val="28"/>
      <w:szCs w:val="28"/>
      <w:lang w:val="ru-RU"/>
    </w:rPr>
  </w:style>
  <w:style w:type="character" w:customStyle="1" w:styleId="aff3">
    <w:name w:val="Заголовок Знак"/>
    <w:link w:val="aff4"/>
    <w:uiPriority w:val="10"/>
    <w:locked/>
    <w:rsid w:val="00E60F5A"/>
    <w:rPr>
      <w:rFonts w:ascii="Cambria" w:eastAsia="Times New Roman" w:hAnsi="Cambria" w:cs="Times New Roman"/>
      <w:b/>
      <w:bCs/>
      <w:kern w:val="28"/>
      <w:sz w:val="32"/>
      <w:szCs w:val="32"/>
      <w:lang w:val="x-none" w:eastAsia="en-US"/>
    </w:rPr>
  </w:style>
  <w:style w:type="paragraph" w:styleId="aff5">
    <w:name w:val="List"/>
    <w:basedOn w:val="a7"/>
    <w:uiPriority w:val="99"/>
    <w:rsid w:val="00E60F5A"/>
    <w:pPr>
      <w:widowControl w:val="0"/>
      <w:autoSpaceDE w:val="0"/>
      <w:autoSpaceDN w:val="0"/>
      <w:adjustRightInd w:val="0"/>
      <w:spacing w:after="120"/>
    </w:pPr>
    <w:rPr>
      <w:rFonts w:ascii="Arial" w:hAnsi="Arial" w:cs="Tahoma"/>
      <w:sz w:val="20"/>
      <w:lang w:val="ru-RU"/>
    </w:rPr>
  </w:style>
  <w:style w:type="paragraph" w:customStyle="1" w:styleId="Index">
    <w:name w:val="Index"/>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Index1">
    <w:name w:val="Index1"/>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WW-Title">
    <w:name w:val="WW-Title"/>
    <w:basedOn w:val="a0"/>
    <w:next w:val="a7"/>
    <w:uiPriority w:val="99"/>
    <w:rsid w:val="00E60F5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
    <w:name w:val="WW-caption"/>
    <w:basedOn w:val="a0"/>
    <w:uiPriority w:val="99"/>
    <w:rsid w:val="00E60F5A"/>
    <w:pPr>
      <w:widowControl w:val="0"/>
      <w:autoSpaceDE w:val="0"/>
      <w:autoSpaceDN w:val="0"/>
      <w:adjustRightInd w:val="0"/>
      <w:spacing w:before="120" w:after="120"/>
    </w:pPr>
    <w:rPr>
      <w:rFonts w:ascii="Arial" w:hAnsi="Arial" w:cs="Tahoma"/>
      <w:i/>
      <w:iCs/>
      <w:noProof w:val="0"/>
      <w:lang w:val="ru-RU"/>
    </w:rPr>
  </w:style>
  <w:style w:type="paragraph" w:customStyle="1" w:styleId="WW-Index">
    <w:name w:val="WW-Index"/>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WW-Title1">
    <w:name w:val="WW-Title1"/>
    <w:basedOn w:val="a0"/>
    <w:next w:val="a7"/>
    <w:uiPriority w:val="99"/>
    <w:rsid w:val="00E60F5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1">
    <w:name w:val="WW-caption1"/>
    <w:basedOn w:val="a0"/>
    <w:uiPriority w:val="99"/>
    <w:rsid w:val="00E60F5A"/>
    <w:pPr>
      <w:widowControl w:val="0"/>
      <w:autoSpaceDE w:val="0"/>
      <w:autoSpaceDN w:val="0"/>
      <w:adjustRightInd w:val="0"/>
      <w:spacing w:before="120" w:after="120"/>
    </w:pPr>
    <w:rPr>
      <w:rFonts w:ascii="Arial" w:hAnsi="Arial" w:cs="Tahoma"/>
      <w:i/>
      <w:iCs/>
      <w:noProof w:val="0"/>
      <w:lang w:val="ru-RU"/>
    </w:rPr>
  </w:style>
  <w:style w:type="paragraph" w:customStyle="1" w:styleId="WW-Index1">
    <w:name w:val="WW-Index1"/>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WW-Title11">
    <w:name w:val="WW-Title11"/>
    <w:basedOn w:val="a0"/>
    <w:next w:val="a7"/>
    <w:uiPriority w:val="99"/>
    <w:rsid w:val="00E60F5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11">
    <w:name w:val="WW-caption11"/>
    <w:basedOn w:val="a0"/>
    <w:uiPriority w:val="99"/>
    <w:rsid w:val="00E60F5A"/>
    <w:pPr>
      <w:widowControl w:val="0"/>
      <w:autoSpaceDE w:val="0"/>
      <w:autoSpaceDN w:val="0"/>
      <w:adjustRightInd w:val="0"/>
      <w:spacing w:before="120" w:after="120"/>
    </w:pPr>
    <w:rPr>
      <w:rFonts w:ascii="Arial" w:hAnsi="Arial" w:cs="Tahoma"/>
      <w:i/>
      <w:iCs/>
      <w:noProof w:val="0"/>
      <w:lang w:val="ru-RU"/>
    </w:rPr>
  </w:style>
  <w:style w:type="paragraph" w:customStyle="1" w:styleId="WW-Index11">
    <w:name w:val="WW-Index11"/>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WW-caption111">
    <w:name w:val="WW-caption111"/>
    <w:basedOn w:val="a0"/>
    <w:uiPriority w:val="99"/>
    <w:rsid w:val="00E60F5A"/>
    <w:pPr>
      <w:widowControl w:val="0"/>
      <w:autoSpaceDE w:val="0"/>
      <w:autoSpaceDN w:val="0"/>
      <w:adjustRightInd w:val="0"/>
      <w:spacing w:before="120" w:after="120"/>
    </w:pPr>
    <w:rPr>
      <w:rFonts w:ascii="Arial" w:hAnsi="Arial" w:cs="Tahoma"/>
      <w:i/>
      <w:iCs/>
      <w:noProof w:val="0"/>
      <w:lang w:val="ru-RU"/>
    </w:rPr>
  </w:style>
  <w:style w:type="paragraph" w:customStyle="1" w:styleId="WW-Index111">
    <w:name w:val="WW-Index111"/>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WW-Title111">
    <w:name w:val="WW-Title111"/>
    <w:basedOn w:val="a0"/>
    <w:next w:val="a7"/>
    <w:uiPriority w:val="99"/>
    <w:rsid w:val="00E60F5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1111">
    <w:name w:val="WW-caption1111"/>
    <w:basedOn w:val="a0"/>
    <w:uiPriority w:val="99"/>
    <w:rsid w:val="00E60F5A"/>
    <w:pPr>
      <w:widowControl w:val="0"/>
      <w:autoSpaceDE w:val="0"/>
      <w:autoSpaceDN w:val="0"/>
      <w:adjustRightInd w:val="0"/>
      <w:spacing w:before="120" w:after="120"/>
    </w:pPr>
    <w:rPr>
      <w:rFonts w:ascii="Arial" w:hAnsi="Arial" w:cs="Tahoma"/>
      <w:i/>
      <w:iCs/>
      <w:noProof w:val="0"/>
      <w:lang w:val="ru-RU"/>
    </w:rPr>
  </w:style>
  <w:style w:type="paragraph" w:customStyle="1" w:styleId="WW-Index1111">
    <w:name w:val="WW-Index1111"/>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aff6">
    <w:name w:val="Îáû÷íûé"/>
    <w:uiPriority w:val="99"/>
    <w:rsid w:val="00E60F5A"/>
    <w:pPr>
      <w:widowControl w:val="0"/>
      <w:autoSpaceDE w:val="0"/>
      <w:autoSpaceDN w:val="0"/>
      <w:adjustRightInd w:val="0"/>
      <w:spacing w:after="0" w:line="240" w:lineRule="auto"/>
    </w:pPr>
    <w:rPr>
      <w:rFonts w:ascii="Times New Roman" w:eastAsia="Times New Roman" w:hAnsi="Times New Roman" w:cs="Times New Roman"/>
      <w:sz w:val="20"/>
      <w:szCs w:val="20"/>
      <w:lang w:val="ru-RU"/>
    </w:rPr>
  </w:style>
  <w:style w:type="paragraph" w:customStyle="1" w:styleId="TableContents">
    <w:name w:val="Table Contents"/>
    <w:basedOn w:val="a0"/>
    <w:uiPriority w:val="99"/>
    <w:rsid w:val="00E60F5A"/>
    <w:pPr>
      <w:widowControl w:val="0"/>
      <w:autoSpaceDE w:val="0"/>
      <w:autoSpaceDN w:val="0"/>
      <w:adjustRightInd w:val="0"/>
    </w:pPr>
    <w:rPr>
      <w:noProof w:val="0"/>
      <w:sz w:val="20"/>
      <w:szCs w:val="20"/>
      <w:lang w:val="ru-RU"/>
    </w:rPr>
  </w:style>
  <w:style w:type="paragraph" w:customStyle="1" w:styleId="TableHeading">
    <w:name w:val="Table Heading"/>
    <w:basedOn w:val="TableContents"/>
    <w:uiPriority w:val="99"/>
    <w:rsid w:val="00E60F5A"/>
    <w:pPr>
      <w:jc w:val="center"/>
    </w:pPr>
    <w:rPr>
      <w:b/>
      <w:bCs/>
    </w:rPr>
  </w:style>
  <w:style w:type="paragraph" w:customStyle="1" w:styleId="WW-TableContents">
    <w:name w:val="WW-Table Contents"/>
    <w:basedOn w:val="a0"/>
    <w:uiPriority w:val="99"/>
    <w:rsid w:val="00E60F5A"/>
    <w:pPr>
      <w:widowControl w:val="0"/>
      <w:autoSpaceDE w:val="0"/>
      <w:autoSpaceDN w:val="0"/>
      <w:adjustRightInd w:val="0"/>
    </w:pPr>
    <w:rPr>
      <w:noProof w:val="0"/>
      <w:sz w:val="20"/>
      <w:szCs w:val="20"/>
      <w:lang w:val="ru-RU"/>
    </w:rPr>
  </w:style>
  <w:style w:type="paragraph" w:customStyle="1" w:styleId="WW-TableHeading">
    <w:name w:val="WW-Table Heading"/>
    <w:basedOn w:val="WW-TableContents"/>
    <w:uiPriority w:val="99"/>
    <w:rsid w:val="00E60F5A"/>
    <w:pPr>
      <w:jc w:val="center"/>
    </w:pPr>
    <w:rPr>
      <w:b/>
      <w:bCs/>
    </w:rPr>
  </w:style>
  <w:style w:type="paragraph" w:customStyle="1" w:styleId="WW-TableContents1">
    <w:name w:val="WW-Table Contents1"/>
    <w:basedOn w:val="a0"/>
    <w:uiPriority w:val="99"/>
    <w:rsid w:val="00E60F5A"/>
    <w:pPr>
      <w:widowControl w:val="0"/>
      <w:autoSpaceDE w:val="0"/>
      <w:autoSpaceDN w:val="0"/>
      <w:adjustRightInd w:val="0"/>
    </w:pPr>
    <w:rPr>
      <w:noProof w:val="0"/>
      <w:sz w:val="20"/>
      <w:szCs w:val="20"/>
      <w:lang w:val="ru-RU"/>
    </w:rPr>
  </w:style>
  <w:style w:type="paragraph" w:customStyle="1" w:styleId="WW-TableHeading1">
    <w:name w:val="WW-Table Heading1"/>
    <w:basedOn w:val="WW-TableContents1"/>
    <w:uiPriority w:val="99"/>
    <w:rsid w:val="00E60F5A"/>
    <w:pPr>
      <w:jc w:val="center"/>
    </w:pPr>
    <w:rPr>
      <w:b/>
      <w:bCs/>
    </w:rPr>
  </w:style>
  <w:style w:type="paragraph" w:customStyle="1" w:styleId="WW-TableContents12">
    <w:name w:val="WW-Table Contents12"/>
    <w:basedOn w:val="a0"/>
    <w:uiPriority w:val="99"/>
    <w:rsid w:val="00E60F5A"/>
    <w:pPr>
      <w:widowControl w:val="0"/>
      <w:autoSpaceDE w:val="0"/>
      <w:autoSpaceDN w:val="0"/>
      <w:adjustRightInd w:val="0"/>
    </w:pPr>
    <w:rPr>
      <w:noProof w:val="0"/>
      <w:sz w:val="20"/>
      <w:szCs w:val="20"/>
      <w:lang w:val="ru-RU"/>
    </w:rPr>
  </w:style>
  <w:style w:type="paragraph" w:customStyle="1" w:styleId="WW-TableHeading12">
    <w:name w:val="WW-Table Heading12"/>
    <w:basedOn w:val="WW-TableContents12"/>
    <w:uiPriority w:val="99"/>
    <w:rsid w:val="00E60F5A"/>
    <w:pPr>
      <w:jc w:val="center"/>
    </w:pPr>
    <w:rPr>
      <w:b/>
      <w:bCs/>
    </w:rPr>
  </w:style>
  <w:style w:type="paragraph" w:customStyle="1" w:styleId="WW-TableContents123">
    <w:name w:val="WW-Table Contents123"/>
    <w:basedOn w:val="a0"/>
    <w:uiPriority w:val="99"/>
    <w:rsid w:val="00E60F5A"/>
    <w:pPr>
      <w:widowControl w:val="0"/>
      <w:autoSpaceDE w:val="0"/>
      <w:autoSpaceDN w:val="0"/>
      <w:adjustRightInd w:val="0"/>
    </w:pPr>
    <w:rPr>
      <w:noProof w:val="0"/>
      <w:sz w:val="20"/>
      <w:szCs w:val="20"/>
      <w:lang w:val="ru-RU"/>
    </w:rPr>
  </w:style>
  <w:style w:type="paragraph" w:customStyle="1" w:styleId="WW-TableHeading123">
    <w:name w:val="WW-Table Heading123"/>
    <w:basedOn w:val="WW-TableContents123"/>
    <w:uiPriority w:val="99"/>
    <w:rsid w:val="00E60F5A"/>
    <w:pPr>
      <w:jc w:val="center"/>
    </w:pPr>
    <w:rPr>
      <w:b/>
      <w:bCs/>
    </w:rPr>
  </w:style>
  <w:style w:type="paragraph" w:customStyle="1" w:styleId="WW-TableContents1234">
    <w:name w:val="WW-Table Contents1234"/>
    <w:basedOn w:val="a0"/>
    <w:uiPriority w:val="99"/>
    <w:rsid w:val="00E60F5A"/>
    <w:pPr>
      <w:widowControl w:val="0"/>
      <w:autoSpaceDE w:val="0"/>
      <w:autoSpaceDN w:val="0"/>
      <w:adjustRightInd w:val="0"/>
    </w:pPr>
    <w:rPr>
      <w:noProof w:val="0"/>
      <w:sz w:val="20"/>
      <w:szCs w:val="20"/>
      <w:lang w:val="ru-RU"/>
    </w:rPr>
  </w:style>
  <w:style w:type="paragraph" w:customStyle="1" w:styleId="WW-TableHeading1234">
    <w:name w:val="WW-Table Heading1234"/>
    <w:basedOn w:val="WW-TableContents1234"/>
    <w:uiPriority w:val="99"/>
    <w:rsid w:val="00E60F5A"/>
    <w:pPr>
      <w:jc w:val="center"/>
    </w:pPr>
    <w:rPr>
      <w:b/>
      <w:bCs/>
    </w:rPr>
  </w:style>
  <w:style w:type="paragraph" w:customStyle="1" w:styleId="TableContents1">
    <w:name w:val="Table Contents1"/>
    <w:basedOn w:val="a0"/>
    <w:uiPriority w:val="99"/>
    <w:rsid w:val="00E60F5A"/>
    <w:pPr>
      <w:widowControl w:val="0"/>
      <w:autoSpaceDE w:val="0"/>
      <w:autoSpaceDN w:val="0"/>
      <w:adjustRightInd w:val="0"/>
    </w:pPr>
    <w:rPr>
      <w:noProof w:val="0"/>
      <w:sz w:val="20"/>
      <w:szCs w:val="20"/>
      <w:lang w:val="ru-RU"/>
    </w:rPr>
  </w:style>
  <w:style w:type="paragraph" w:customStyle="1" w:styleId="TableHeading1">
    <w:name w:val="Table Heading1"/>
    <w:basedOn w:val="TableContents1"/>
    <w:uiPriority w:val="99"/>
    <w:rsid w:val="00E60F5A"/>
    <w:pPr>
      <w:jc w:val="center"/>
    </w:pPr>
    <w:rPr>
      <w:b/>
      <w:bCs/>
    </w:rPr>
  </w:style>
  <w:style w:type="character" w:customStyle="1" w:styleId="aff7">
    <w:name w:val="Îñíîâíîé øðèôò"/>
    <w:uiPriority w:val="99"/>
    <w:rsid w:val="00E60F5A"/>
    <w:rPr>
      <w:rFonts w:eastAsia="Times New Roman"/>
      <w:lang w:val="en-US" w:eastAsia="en-US"/>
    </w:rPr>
  </w:style>
  <w:style w:type="paragraph" w:styleId="aff4">
    <w:name w:val="Title"/>
    <w:basedOn w:val="a0"/>
    <w:next w:val="a0"/>
    <w:link w:val="aff3"/>
    <w:uiPriority w:val="10"/>
    <w:qFormat/>
    <w:rsid w:val="00E60F5A"/>
    <w:pPr>
      <w:pBdr>
        <w:bottom w:val="single" w:sz="8" w:space="4" w:color="5B9BD5" w:themeColor="accent1"/>
      </w:pBdr>
      <w:spacing w:after="300"/>
      <w:contextualSpacing/>
    </w:pPr>
    <w:rPr>
      <w:rFonts w:ascii="Cambria" w:hAnsi="Cambria"/>
      <w:b/>
      <w:bCs/>
      <w:noProof w:val="0"/>
      <w:kern w:val="28"/>
      <w:sz w:val="32"/>
      <w:szCs w:val="32"/>
      <w:lang w:val="x-none"/>
    </w:rPr>
  </w:style>
  <w:style w:type="character" w:customStyle="1" w:styleId="aff8">
    <w:name w:val="Название Знак"/>
    <w:basedOn w:val="a1"/>
    <w:link w:val="aff4"/>
    <w:uiPriority w:val="10"/>
    <w:rsid w:val="00E60F5A"/>
    <w:rPr>
      <w:rFonts w:asciiTheme="majorHAnsi" w:eastAsiaTheme="majorEastAsia" w:hAnsiTheme="majorHAnsi" w:cstheme="majorBidi"/>
      <w:noProof/>
      <w:color w:val="323E4F" w:themeColor="text2" w:themeShade="BF"/>
      <w:spacing w:val="5"/>
      <w:kern w:val="28"/>
      <w:sz w:val="52"/>
      <w:szCs w:val="52"/>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uiPriority w:val="99"/>
    <w:qFormat/>
    <w:rsid w:val="00A20ACF"/>
    <w:pPr>
      <w:jc w:val="center"/>
    </w:pPr>
    <w:rPr>
      <w:b/>
      <w:noProof w:val="0"/>
      <w:sz w:val="32"/>
      <w:szCs w:val="20"/>
      <w:lang w:val="en-US" w:eastAsia="ru-RU"/>
    </w:rPr>
  </w:style>
  <w:style w:type="character" w:customStyle="1" w:styleId="ac">
    <w:name w:val="Подзаголовок Знак"/>
    <w:basedOn w:val="a1"/>
    <w:link w:val="ab"/>
    <w:uiPriority w:val="11"/>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2">
    <w:basedOn w:val="a0"/>
    <w:next w:val="a7"/>
    <w:uiPriority w:val="99"/>
    <w:qFormat/>
    <w:rsid w:val="00E60F5A"/>
    <w:pPr>
      <w:keepNext/>
      <w:widowControl w:val="0"/>
      <w:autoSpaceDE w:val="0"/>
      <w:autoSpaceDN w:val="0"/>
      <w:adjustRightInd w:val="0"/>
      <w:spacing w:before="240" w:after="120"/>
    </w:pPr>
    <w:rPr>
      <w:rFonts w:ascii="Arial" w:hAnsi="Arial" w:cs="Tahoma"/>
      <w:noProof w:val="0"/>
      <w:sz w:val="28"/>
      <w:szCs w:val="28"/>
      <w:lang w:val="ru-RU"/>
    </w:rPr>
  </w:style>
  <w:style w:type="character" w:customStyle="1" w:styleId="aff3">
    <w:name w:val="Заголовок Знак"/>
    <w:link w:val="aff4"/>
    <w:uiPriority w:val="10"/>
    <w:locked/>
    <w:rsid w:val="00E60F5A"/>
    <w:rPr>
      <w:rFonts w:ascii="Cambria" w:eastAsia="Times New Roman" w:hAnsi="Cambria" w:cs="Times New Roman"/>
      <w:b/>
      <w:bCs/>
      <w:kern w:val="28"/>
      <w:sz w:val="32"/>
      <w:szCs w:val="32"/>
      <w:lang w:val="x-none" w:eastAsia="en-US"/>
    </w:rPr>
  </w:style>
  <w:style w:type="paragraph" w:styleId="aff5">
    <w:name w:val="List"/>
    <w:basedOn w:val="a7"/>
    <w:uiPriority w:val="99"/>
    <w:rsid w:val="00E60F5A"/>
    <w:pPr>
      <w:widowControl w:val="0"/>
      <w:autoSpaceDE w:val="0"/>
      <w:autoSpaceDN w:val="0"/>
      <w:adjustRightInd w:val="0"/>
      <w:spacing w:after="120"/>
    </w:pPr>
    <w:rPr>
      <w:rFonts w:ascii="Arial" w:hAnsi="Arial" w:cs="Tahoma"/>
      <w:sz w:val="20"/>
      <w:lang w:val="ru-RU"/>
    </w:rPr>
  </w:style>
  <w:style w:type="paragraph" w:customStyle="1" w:styleId="Index">
    <w:name w:val="Index"/>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Index1">
    <w:name w:val="Index1"/>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WW-Title">
    <w:name w:val="WW-Title"/>
    <w:basedOn w:val="a0"/>
    <w:next w:val="a7"/>
    <w:uiPriority w:val="99"/>
    <w:rsid w:val="00E60F5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
    <w:name w:val="WW-caption"/>
    <w:basedOn w:val="a0"/>
    <w:uiPriority w:val="99"/>
    <w:rsid w:val="00E60F5A"/>
    <w:pPr>
      <w:widowControl w:val="0"/>
      <w:autoSpaceDE w:val="0"/>
      <w:autoSpaceDN w:val="0"/>
      <w:adjustRightInd w:val="0"/>
      <w:spacing w:before="120" w:after="120"/>
    </w:pPr>
    <w:rPr>
      <w:rFonts w:ascii="Arial" w:hAnsi="Arial" w:cs="Tahoma"/>
      <w:i/>
      <w:iCs/>
      <w:noProof w:val="0"/>
      <w:lang w:val="ru-RU"/>
    </w:rPr>
  </w:style>
  <w:style w:type="paragraph" w:customStyle="1" w:styleId="WW-Index">
    <w:name w:val="WW-Index"/>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WW-Title1">
    <w:name w:val="WW-Title1"/>
    <w:basedOn w:val="a0"/>
    <w:next w:val="a7"/>
    <w:uiPriority w:val="99"/>
    <w:rsid w:val="00E60F5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1">
    <w:name w:val="WW-caption1"/>
    <w:basedOn w:val="a0"/>
    <w:uiPriority w:val="99"/>
    <w:rsid w:val="00E60F5A"/>
    <w:pPr>
      <w:widowControl w:val="0"/>
      <w:autoSpaceDE w:val="0"/>
      <w:autoSpaceDN w:val="0"/>
      <w:adjustRightInd w:val="0"/>
      <w:spacing w:before="120" w:after="120"/>
    </w:pPr>
    <w:rPr>
      <w:rFonts w:ascii="Arial" w:hAnsi="Arial" w:cs="Tahoma"/>
      <w:i/>
      <w:iCs/>
      <w:noProof w:val="0"/>
      <w:lang w:val="ru-RU"/>
    </w:rPr>
  </w:style>
  <w:style w:type="paragraph" w:customStyle="1" w:styleId="WW-Index1">
    <w:name w:val="WW-Index1"/>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WW-Title11">
    <w:name w:val="WW-Title11"/>
    <w:basedOn w:val="a0"/>
    <w:next w:val="a7"/>
    <w:uiPriority w:val="99"/>
    <w:rsid w:val="00E60F5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11">
    <w:name w:val="WW-caption11"/>
    <w:basedOn w:val="a0"/>
    <w:uiPriority w:val="99"/>
    <w:rsid w:val="00E60F5A"/>
    <w:pPr>
      <w:widowControl w:val="0"/>
      <w:autoSpaceDE w:val="0"/>
      <w:autoSpaceDN w:val="0"/>
      <w:adjustRightInd w:val="0"/>
      <w:spacing w:before="120" w:after="120"/>
    </w:pPr>
    <w:rPr>
      <w:rFonts w:ascii="Arial" w:hAnsi="Arial" w:cs="Tahoma"/>
      <w:i/>
      <w:iCs/>
      <w:noProof w:val="0"/>
      <w:lang w:val="ru-RU"/>
    </w:rPr>
  </w:style>
  <w:style w:type="paragraph" w:customStyle="1" w:styleId="WW-Index11">
    <w:name w:val="WW-Index11"/>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WW-caption111">
    <w:name w:val="WW-caption111"/>
    <w:basedOn w:val="a0"/>
    <w:uiPriority w:val="99"/>
    <w:rsid w:val="00E60F5A"/>
    <w:pPr>
      <w:widowControl w:val="0"/>
      <w:autoSpaceDE w:val="0"/>
      <w:autoSpaceDN w:val="0"/>
      <w:adjustRightInd w:val="0"/>
      <w:spacing w:before="120" w:after="120"/>
    </w:pPr>
    <w:rPr>
      <w:rFonts w:ascii="Arial" w:hAnsi="Arial" w:cs="Tahoma"/>
      <w:i/>
      <w:iCs/>
      <w:noProof w:val="0"/>
      <w:lang w:val="ru-RU"/>
    </w:rPr>
  </w:style>
  <w:style w:type="paragraph" w:customStyle="1" w:styleId="WW-Index111">
    <w:name w:val="WW-Index111"/>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WW-Title111">
    <w:name w:val="WW-Title111"/>
    <w:basedOn w:val="a0"/>
    <w:next w:val="a7"/>
    <w:uiPriority w:val="99"/>
    <w:rsid w:val="00E60F5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1111">
    <w:name w:val="WW-caption1111"/>
    <w:basedOn w:val="a0"/>
    <w:uiPriority w:val="99"/>
    <w:rsid w:val="00E60F5A"/>
    <w:pPr>
      <w:widowControl w:val="0"/>
      <w:autoSpaceDE w:val="0"/>
      <w:autoSpaceDN w:val="0"/>
      <w:adjustRightInd w:val="0"/>
      <w:spacing w:before="120" w:after="120"/>
    </w:pPr>
    <w:rPr>
      <w:rFonts w:ascii="Arial" w:hAnsi="Arial" w:cs="Tahoma"/>
      <w:i/>
      <w:iCs/>
      <w:noProof w:val="0"/>
      <w:lang w:val="ru-RU"/>
    </w:rPr>
  </w:style>
  <w:style w:type="paragraph" w:customStyle="1" w:styleId="WW-Index1111">
    <w:name w:val="WW-Index1111"/>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aff6">
    <w:name w:val="Îáû÷íûé"/>
    <w:uiPriority w:val="99"/>
    <w:rsid w:val="00E60F5A"/>
    <w:pPr>
      <w:widowControl w:val="0"/>
      <w:autoSpaceDE w:val="0"/>
      <w:autoSpaceDN w:val="0"/>
      <w:adjustRightInd w:val="0"/>
      <w:spacing w:after="0" w:line="240" w:lineRule="auto"/>
    </w:pPr>
    <w:rPr>
      <w:rFonts w:ascii="Times New Roman" w:eastAsia="Times New Roman" w:hAnsi="Times New Roman" w:cs="Times New Roman"/>
      <w:sz w:val="20"/>
      <w:szCs w:val="20"/>
      <w:lang w:val="ru-RU"/>
    </w:rPr>
  </w:style>
  <w:style w:type="paragraph" w:customStyle="1" w:styleId="TableContents">
    <w:name w:val="Table Contents"/>
    <w:basedOn w:val="a0"/>
    <w:uiPriority w:val="99"/>
    <w:rsid w:val="00E60F5A"/>
    <w:pPr>
      <w:widowControl w:val="0"/>
      <w:autoSpaceDE w:val="0"/>
      <w:autoSpaceDN w:val="0"/>
      <w:adjustRightInd w:val="0"/>
    </w:pPr>
    <w:rPr>
      <w:noProof w:val="0"/>
      <w:sz w:val="20"/>
      <w:szCs w:val="20"/>
      <w:lang w:val="ru-RU"/>
    </w:rPr>
  </w:style>
  <w:style w:type="paragraph" w:customStyle="1" w:styleId="TableHeading">
    <w:name w:val="Table Heading"/>
    <w:basedOn w:val="TableContents"/>
    <w:uiPriority w:val="99"/>
    <w:rsid w:val="00E60F5A"/>
    <w:pPr>
      <w:jc w:val="center"/>
    </w:pPr>
    <w:rPr>
      <w:b/>
      <w:bCs/>
    </w:rPr>
  </w:style>
  <w:style w:type="paragraph" w:customStyle="1" w:styleId="WW-TableContents">
    <w:name w:val="WW-Table Contents"/>
    <w:basedOn w:val="a0"/>
    <w:uiPriority w:val="99"/>
    <w:rsid w:val="00E60F5A"/>
    <w:pPr>
      <w:widowControl w:val="0"/>
      <w:autoSpaceDE w:val="0"/>
      <w:autoSpaceDN w:val="0"/>
      <w:adjustRightInd w:val="0"/>
    </w:pPr>
    <w:rPr>
      <w:noProof w:val="0"/>
      <w:sz w:val="20"/>
      <w:szCs w:val="20"/>
      <w:lang w:val="ru-RU"/>
    </w:rPr>
  </w:style>
  <w:style w:type="paragraph" w:customStyle="1" w:styleId="WW-TableHeading">
    <w:name w:val="WW-Table Heading"/>
    <w:basedOn w:val="WW-TableContents"/>
    <w:uiPriority w:val="99"/>
    <w:rsid w:val="00E60F5A"/>
    <w:pPr>
      <w:jc w:val="center"/>
    </w:pPr>
    <w:rPr>
      <w:b/>
      <w:bCs/>
    </w:rPr>
  </w:style>
  <w:style w:type="paragraph" w:customStyle="1" w:styleId="WW-TableContents1">
    <w:name w:val="WW-Table Contents1"/>
    <w:basedOn w:val="a0"/>
    <w:uiPriority w:val="99"/>
    <w:rsid w:val="00E60F5A"/>
    <w:pPr>
      <w:widowControl w:val="0"/>
      <w:autoSpaceDE w:val="0"/>
      <w:autoSpaceDN w:val="0"/>
      <w:adjustRightInd w:val="0"/>
    </w:pPr>
    <w:rPr>
      <w:noProof w:val="0"/>
      <w:sz w:val="20"/>
      <w:szCs w:val="20"/>
      <w:lang w:val="ru-RU"/>
    </w:rPr>
  </w:style>
  <w:style w:type="paragraph" w:customStyle="1" w:styleId="WW-TableHeading1">
    <w:name w:val="WW-Table Heading1"/>
    <w:basedOn w:val="WW-TableContents1"/>
    <w:uiPriority w:val="99"/>
    <w:rsid w:val="00E60F5A"/>
    <w:pPr>
      <w:jc w:val="center"/>
    </w:pPr>
    <w:rPr>
      <w:b/>
      <w:bCs/>
    </w:rPr>
  </w:style>
  <w:style w:type="paragraph" w:customStyle="1" w:styleId="WW-TableContents12">
    <w:name w:val="WW-Table Contents12"/>
    <w:basedOn w:val="a0"/>
    <w:uiPriority w:val="99"/>
    <w:rsid w:val="00E60F5A"/>
    <w:pPr>
      <w:widowControl w:val="0"/>
      <w:autoSpaceDE w:val="0"/>
      <w:autoSpaceDN w:val="0"/>
      <w:adjustRightInd w:val="0"/>
    </w:pPr>
    <w:rPr>
      <w:noProof w:val="0"/>
      <w:sz w:val="20"/>
      <w:szCs w:val="20"/>
      <w:lang w:val="ru-RU"/>
    </w:rPr>
  </w:style>
  <w:style w:type="paragraph" w:customStyle="1" w:styleId="WW-TableHeading12">
    <w:name w:val="WW-Table Heading12"/>
    <w:basedOn w:val="WW-TableContents12"/>
    <w:uiPriority w:val="99"/>
    <w:rsid w:val="00E60F5A"/>
    <w:pPr>
      <w:jc w:val="center"/>
    </w:pPr>
    <w:rPr>
      <w:b/>
      <w:bCs/>
    </w:rPr>
  </w:style>
  <w:style w:type="paragraph" w:customStyle="1" w:styleId="WW-TableContents123">
    <w:name w:val="WW-Table Contents123"/>
    <w:basedOn w:val="a0"/>
    <w:uiPriority w:val="99"/>
    <w:rsid w:val="00E60F5A"/>
    <w:pPr>
      <w:widowControl w:val="0"/>
      <w:autoSpaceDE w:val="0"/>
      <w:autoSpaceDN w:val="0"/>
      <w:adjustRightInd w:val="0"/>
    </w:pPr>
    <w:rPr>
      <w:noProof w:val="0"/>
      <w:sz w:val="20"/>
      <w:szCs w:val="20"/>
      <w:lang w:val="ru-RU"/>
    </w:rPr>
  </w:style>
  <w:style w:type="paragraph" w:customStyle="1" w:styleId="WW-TableHeading123">
    <w:name w:val="WW-Table Heading123"/>
    <w:basedOn w:val="WW-TableContents123"/>
    <w:uiPriority w:val="99"/>
    <w:rsid w:val="00E60F5A"/>
    <w:pPr>
      <w:jc w:val="center"/>
    </w:pPr>
    <w:rPr>
      <w:b/>
      <w:bCs/>
    </w:rPr>
  </w:style>
  <w:style w:type="paragraph" w:customStyle="1" w:styleId="WW-TableContents1234">
    <w:name w:val="WW-Table Contents1234"/>
    <w:basedOn w:val="a0"/>
    <w:uiPriority w:val="99"/>
    <w:rsid w:val="00E60F5A"/>
    <w:pPr>
      <w:widowControl w:val="0"/>
      <w:autoSpaceDE w:val="0"/>
      <w:autoSpaceDN w:val="0"/>
      <w:adjustRightInd w:val="0"/>
    </w:pPr>
    <w:rPr>
      <w:noProof w:val="0"/>
      <w:sz w:val="20"/>
      <w:szCs w:val="20"/>
      <w:lang w:val="ru-RU"/>
    </w:rPr>
  </w:style>
  <w:style w:type="paragraph" w:customStyle="1" w:styleId="WW-TableHeading1234">
    <w:name w:val="WW-Table Heading1234"/>
    <w:basedOn w:val="WW-TableContents1234"/>
    <w:uiPriority w:val="99"/>
    <w:rsid w:val="00E60F5A"/>
    <w:pPr>
      <w:jc w:val="center"/>
    </w:pPr>
    <w:rPr>
      <w:b/>
      <w:bCs/>
    </w:rPr>
  </w:style>
  <w:style w:type="paragraph" w:customStyle="1" w:styleId="TableContents1">
    <w:name w:val="Table Contents1"/>
    <w:basedOn w:val="a0"/>
    <w:uiPriority w:val="99"/>
    <w:rsid w:val="00E60F5A"/>
    <w:pPr>
      <w:widowControl w:val="0"/>
      <w:autoSpaceDE w:val="0"/>
      <w:autoSpaceDN w:val="0"/>
      <w:adjustRightInd w:val="0"/>
    </w:pPr>
    <w:rPr>
      <w:noProof w:val="0"/>
      <w:sz w:val="20"/>
      <w:szCs w:val="20"/>
      <w:lang w:val="ru-RU"/>
    </w:rPr>
  </w:style>
  <w:style w:type="paragraph" w:customStyle="1" w:styleId="TableHeading1">
    <w:name w:val="Table Heading1"/>
    <w:basedOn w:val="TableContents1"/>
    <w:uiPriority w:val="99"/>
    <w:rsid w:val="00E60F5A"/>
    <w:pPr>
      <w:jc w:val="center"/>
    </w:pPr>
    <w:rPr>
      <w:b/>
      <w:bCs/>
    </w:rPr>
  </w:style>
  <w:style w:type="character" w:customStyle="1" w:styleId="aff7">
    <w:name w:val="Îñíîâíîé øðèôò"/>
    <w:uiPriority w:val="99"/>
    <w:rsid w:val="00E60F5A"/>
    <w:rPr>
      <w:rFonts w:eastAsia="Times New Roman"/>
      <w:lang w:val="en-US" w:eastAsia="en-US"/>
    </w:rPr>
  </w:style>
  <w:style w:type="paragraph" w:styleId="aff4">
    <w:name w:val="Title"/>
    <w:basedOn w:val="a0"/>
    <w:next w:val="a0"/>
    <w:link w:val="aff3"/>
    <w:uiPriority w:val="10"/>
    <w:qFormat/>
    <w:rsid w:val="00E60F5A"/>
    <w:pPr>
      <w:pBdr>
        <w:bottom w:val="single" w:sz="8" w:space="4" w:color="5B9BD5" w:themeColor="accent1"/>
      </w:pBdr>
      <w:spacing w:after="300"/>
      <w:contextualSpacing/>
    </w:pPr>
    <w:rPr>
      <w:rFonts w:ascii="Cambria" w:hAnsi="Cambria"/>
      <w:b/>
      <w:bCs/>
      <w:noProof w:val="0"/>
      <w:kern w:val="28"/>
      <w:sz w:val="32"/>
      <w:szCs w:val="32"/>
      <w:lang w:val="x-none"/>
    </w:rPr>
  </w:style>
  <w:style w:type="character" w:customStyle="1" w:styleId="aff8">
    <w:name w:val="Название Знак"/>
    <w:basedOn w:val="a1"/>
    <w:link w:val="aff4"/>
    <w:uiPriority w:val="10"/>
    <w:rsid w:val="00E60F5A"/>
    <w:rPr>
      <w:rFonts w:asciiTheme="majorHAnsi" w:eastAsiaTheme="majorEastAsia" w:hAnsiTheme="majorHAnsi" w:cstheme="majorBidi"/>
      <w:noProof/>
      <w:color w:val="323E4F" w:themeColor="text2" w:themeShade="BF"/>
      <w:spacing w:val="5"/>
      <w:kern w:val="28"/>
      <w:sz w:val="52"/>
      <w:szCs w:val="52"/>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F3D871-861B-4AA6-861D-4B092853A7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38</Pages>
  <Words>13892</Words>
  <Characters>79187</Characters>
  <Application>Microsoft Office Word</Application>
  <DocSecurity>0</DocSecurity>
  <Lines>659</Lines>
  <Paragraphs>185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92894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10</cp:revision>
  <cp:lastPrinted>2021-06-01T11:52:00Z</cp:lastPrinted>
  <dcterms:created xsi:type="dcterms:W3CDTF">2026-02-19T08:09:00Z</dcterms:created>
  <dcterms:modified xsi:type="dcterms:W3CDTF">2026-03-06T08:29:00Z</dcterms:modified>
</cp:coreProperties>
</file>