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E01A5">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E01A5">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E01A5">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E01A5">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E01A5">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E01A5">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E01A5">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E01A5">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E01A5">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E01A5">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E01A5">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E01A5">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E01A5">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E01A5">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E01A5">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E01A5">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E01A5">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E01A5">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E01A5">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E01A5">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E01A5">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E01A5">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E01A5">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E01A5">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E01A5">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E01A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E01A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E01A5">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E01A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E01A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D60F92" w:rsidP="00DE01A5">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E01A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E01A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E01A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E01A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E01A5">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E01A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E01A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E01A5">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E01A5">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E01A5">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E01A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19415A" w:rsidRDefault="000E4D7D" w:rsidP="009F1E2C">
      <w:pPr>
        <w:pStyle w:val="af2"/>
        <w:shd w:val="clear" w:color="auto" w:fill="FFFFFF"/>
        <w:tabs>
          <w:tab w:val="left" w:pos="-284"/>
        </w:tabs>
        <w:ind w:left="-284" w:firstLine="284"/>
        <w:rPr>
          <w:color w:val="000000" w:themeColor="text1"/>
          <w:lang w:val="en-US" w:eastAsia="it-IT"/>
        </w:rPr>
      </w:pPr>
      <w:r w:rsidRPr="0019415A">
        <w:rPr>
          <w:b/>
          <w:color w:val="000000" w:themeColor="text1"/>
          <w:lang w:val="en-US"/>
        </w:rPr>
        <w:t>9</w:t>
      </w:r>
      <w:r w:rsidR="0024699C" w:rsidRPr="0019415A">
        <w:rPr>
          <w:b/>
          <w:color w:val="000000" w:themeColor="text1"/>
          <w:lang w:val="en-US"/>
        </w:rPr>
        <w:t>8</w:t>
      </w:r>
      <w:r w:rsidR="00B00190" w:rsidRPr="0019415A">
        <w:rPr>
          <w:b/>
          <w:color w:val="000000" w:themeColor="text1"/>
          <w:lang w:val="en-US"/>
        </w:rPr>
        <w:t xml:space="preserve">. </w:t>
      </w:r>
      <w:r w:rsidR="009C11B3" w:rsidRPr="0019415A">
        <w:rPr>
          <w:b/>
          <w:color w:val="000000" w:themeColor="text1"/>
          <w:lang w:val="en-US"/>
        </w:rPr>
        <w:t xml:space="preserve"> </w:t>
      </w:r>
      <w:r w:rsidR="00B00190" w:rsidRPr="0019415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E01A5">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E01A5">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DE01A5">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E01A5">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E01A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E01A5">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E01A5">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E01A5">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E01A5">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E01A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E01A5">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E01A5">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E01A5">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E01A5">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E01A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E01A5">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E01A5">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E01A5">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E01A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E01A5">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E01A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E01A5">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E01A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E01A5">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E01A5">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E01A5">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E01A5">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E01A5">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E01A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E01A5">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E01A5">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E01A5">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E01A5">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E01A5">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E01A5">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E01A5">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E01A5">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E01A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E01A5">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E01A5">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E01A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DE01A5">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DE01A5">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DE01A5">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DE01A5">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DE01A5">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DE01A5">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DE01A5">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DE01A5">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DE01A5">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DE01A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DE01A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DE01A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DE01A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DE01A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DE01A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DE01A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DE01A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DE01A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DE01A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DE01A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DE01A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DE01A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DE01A5">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DE01A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DE01A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DE01A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DE01A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DE01A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DE01A5">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DE01A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DE01A5">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DE01A5">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DE01A5">
            <w:pPr>
              <w:pStyle w:val="a"/>
              <w:numPr>
                <w:ilvl w:val="0"/>
                <w:numId w:val="29"/>
              </w:numPr>
            </w:pPr>
            <w:r w:rsidRPr="00FF430B">
              <w:t>prin acordul de voinţă al părţilor ;</w:t>
            </w:r>
          </w:p>
          <w:p w:rsidR="00325E16" w:rsidRPr="00FF430B" w:rsidRDefault="00325E16" w:rsidP="00DE01A5">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DE01A5">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5F6C" w:rsidRDefault="005E5F6C" w:rsidP="00A20ACF">
      <w:r>
        <w:separator/>
      </w:r>
    </w:p>
  </w:endnote>
  <w:endnote w:type="continuationSeparator" w:id="0">
    <w:p w:rsidR="005E5F6C" w:rsidRDefault="005E5F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60F92">
        <w:pPr>
          <w:pStyle w:val="a4"/>
          <w:jc w:val="right"/>
        </w:pPr>
        <w:r>
          <w:fldChar w:fldCharType="begin"/>
        </w:r>
        <w:r w:rsidR="008F1D40">
          <w:instrText xml:space="preserve"> PAGE   \* MERGEFORMAT </w:instrText>
        </w:r>
        <w:r>
          <w:fldChar w:fldCharType="separate"/>
        </w:r>
        <w:r w:rsidR="0019415A">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5F6C" w:rsidRDefault="005E5F6C" w:rsidP="00A20ACF">
      <w:r>
        <w:separator/>
      </w:r>
    </w:p>
  </w:footnote>
  <w:footnote w:type="continuationSeparator" w:id="0">
    <w:p w:rsidR="005E5F6C" w:rsidRDefault="005E5F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15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F9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A5"/>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B8892-5DF8-4ABE-BC15-AC80A9D6B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28081</Words>
  <Characters>160063</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2026-05-18T09:26:00Z</dcterms:created>
  <dcterms:modified xsi:type="dcterms:W3CDTF">2026-05-18T09:26:00Z</dcterms:modified>
</cp:coreProperties>
</file>