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B6389C"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lastRenderedPageBreak/>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w:t>
      </w:r>
      <w:r w:rsidR="007167E4" w:rsidRPr="00FF430B">
        <w:lastRenderedPageBreak/>
        <w:t>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 xml:space="preserve">sfăşurate în mai multe </w:t>
      </w:r>
      <w:r w:rsidR="00E53234" w:rsidRPr="00FF430B">
        <w:lastRenderedPageBreak/>
        <w:t>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BC33B2B" w14:textId="77777777" w:rsidR="004C43C4" w:rsidRPr="004802D1" w:rsidRDefault="00BA7FF4" w:rsidP="004C43C4">
      <w:pPr>
        <w:spacing w:before="120"/>
        <w:jc w:val="center"/>
        <w:outlineLvl w:val="0"/>
        <w:rPr>
          <w:b/>
          <w:noProof w:val="0"/>
          <w:sz w:val="28"/>
          <w:szCs w:val="28"/>
          <w:u w:val="single"/>
          <w:lang w:eastAsia="ru-RU"/>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bookmarkStart w:id="45" w:name="_Hlk77770922"/>
      <w:r w:rsidR="004C43C4" w:rsidRPr="004802D1">
        <w:rPr>
          <w:b/>
          <w:noProof w:val="0"/>
          <w:sz w:val="28"/>
          <w:szCs w:val="28"/>
          <w:u w:val="single"/>
          <w:lang w:eastAsia="ru-RU"/>
        </w:rPr>
        <w:t xml:space="preserve">ANUNȚ DE PARTICIPARE </w:t>
      </w:r>
    </w:p>
    <w:p w14:paraId="0BC1D031" w14:textId="77777777" w:rsidR="004C43C4" w:rsidRPr="00BE362C" w:rsidRDefault="004C43C4" w:rsidP="004C43C4">
      <w:pPr>
        <w:spacing w:before="120"/>
        <w:jc w:val="center"/>
        <w:outlineLvl w:val="0"/>
        <w:rPr>
          <w:b/>
          <w:noProof w:val="0"/>
          <w:sz w:val="28"/>
          <w:szCs w:val="28"/>
          <w:lang w:eastAsia="ru-RU"/>
        </w:rPr>
      </w:pPr>
      <w:r>
        <w:rPr>
          <w:b/>
          <w:noProof w:val="0"/>
          <w:sz w:val="28"/>
          <w:szCs w:val="28"/>
          <w:lang w:eastAsia="ru-RU"/>
        </w:rPr>
        <w:t>INCLUSIV PENTRU PROCEDURILE DE PRESELECȚIE</w:t>
      </w:r>
      <w:r w:rsidRPr="009C2F8F">
        <w:rPr>
          <w:b/>
          <w:noProof w:val="0"/>
          <w:sz w:val="28"/>
          <w:szCs w:val="28"/>
          <w:lang w:eastAsia="ru-RU"/>
        </w:rPr>
        <w:t>/PROCEDURILE NEGOCIATE</w:t>
      </w:r>
      <w:bookmarkEnd w:id="45"/>
    </w:p>
    <w:p w14:paraId="255CAD1D" w14:textId="77777777" w:rsidR="004C43C4" w:rsidRPr="006E7E90" w:rsidRDefault="004C43C4" w:rsidP="004C43C4">
      <w:pPr>
        <w:rPr>
          <w:noProof w:val="0"/>
          <w:sz w:val="20"/>
          <w:szCs w:val="20"/>
          <w:lang w:eastAsia="ru-RU"/>
        </w:rPr>
      </w:pPr>
    </w:p>
    <w:p w14:paraId="6F69E5AF" w14:textId="77777777" w:rsidR="004C43C4" w:rsidRPr="006E7E90" w:rsidRDefault="004C43C4" w:rsidP="004C43C4">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6E7E90">
        <w:rPr>
          <w:b/>
          <w:bCs/>
          <w:u w:val="single"/>
        </w:rPr>
        <w:t>Lucrari de reparatie la CS Slobozia Mare r.Cahul</w:t>
      </w:r>
    </w:p>
    <w:p w14:paraId="4C9D5499" w14:textId="77777777" w:rsidR="004C43C4" w:rsidRPr="00BE362C" w:rsidRDefault="004C43C4" w:rsidP="004C43C4">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4AC34C52" w14:textId="77777777" w:rsidR="004C43C4" w:rsidRPr="00262591" w:rsidRDefault="004C43C4" w:rsidP="004C43C4">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4153BE5B" w14:textId="77777777" w:rsidR="004C43C4" w:rsidRPr="005F195A" w:rsidRDefault="004C43C4" w:rsidP="004C43C4">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44BA775C" w14:textId="77777777" w:rsidR="004C43C4" w:rsidRPr="00BE362C" w:rsidRDefault="004C43C4" w:rsidP="004C43C4">
      <w:pPr>
        <w:shd w:val="clear" w:color="auto" w:fill="FFFFFF" w:themeFill="background1"/>
        <w:rPr>
          <w:noProof w:val="0"/>
          <w:sz w:val="20"/>
          <w:szCs w:val="20"/>
          <w:lang w:val="it-IT" w:eastAsia="ru-RU"/>
        </w:rPr>
      </w:pPr>
    </w:p>
    <w:p w14:paraId="4081D725" w14:textId="77777777" w:rsidR="004C43C4" w:rsidRPr="007F290E"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Denumirea</w:t>
      </w:r>
      <w:proofErr w:type="spellEnd"/>
      <w:r>
        <w:rPr>
          <w:b/>
          <w:noProof w:val="0"/>
          <w:lang w:eastAsia="ru-RU"/>
        </w:rPr>
        <w:t xml:space="preserve"> </w:t>
      </w:r>
      <w:proofErr w:type="spellStart"/>
      <w:r w:rsidRPr="007F290E">
        <w:rPr>
          <w:b/>
          <w:noProof w:val="0"/>
          <w:lang w:val="en-US" w:eastAsia="ru-RU"/>
        </w:rPr>
        <w:t>autorității</w:t>
      </w:r>
      <w:proofErr w:type="spellEnd"/>
      <w:r>
        <w:rPr>
          <w:b/>
          <w:noProof w:val="0"/>
          <w:lang w:eastAsia="ru-RU"/>
        </w:rPr>
        <w:t xml:space="preserve"> </w:t>
      </w:r>
      <w:proofErr w:type="spellStart"/>
      <w:r w:rsidRPr="007F290E">
        <w:rPr>
          <w:b/>
          <w:noProof w:val="0"/>
          <w:lang w:val="en-US" w:eastAsia="ru-RU"/>
        </w:rPr>
        <w:t>contractante</w:t>
      </w:r>
      <w:proofErr w:type="spellEnd"/>
      <w:r w:rsidRPr="007F290E">
        <w:rPr>
          <w:b/>
          <w:noProof w:val="0"/>
          <w:lang w:val="en-US" w:eastAsia="ru-RU"/>
        </w:rPr>
        <w:t xml:space="preserv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50276E4C" w14:textId="77777777" w:rsidR="004C43C4" w:rsidRPr="00BE362C"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1012603002810</w:t>
      </w:r>
    </w:p>
    <w:p w14:paraId="13BF3ADF" w14:textId="77777777" w:rsidR="004C43C4" w:rsidRPr="007F290E"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2A4227A6" w14:textId="77777777" w:rsidR="004C43C4" w:rsidRPr="00BE362C"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069903712, 068479627</w:t>
      </w:r>
    </w:p>
    <w:p w14:paraId="46F7CC58" w14:textId="77777777" w:rsidR="004C43C4" w:rsidRPr="00BE362C" w:rsidRDefault="004C43C4" w:rsidP="004C43C4">
      <w:pPr>
        <w:numPr>
          <w:ilvl w:val="0"/>
          <w:numId w:val="2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2B6718EC" w14:textId="77777777" w:rsidR="004C43C4" w:rsidRPr="00BE362C" w:rsidRDefault="004C43C4" w:rsidP="004C43C4">
      <w:pPr>
        <w:numPr>
          <w:ilvl w:val="0"/>
          <w:numId w:val="2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D33DE1E" w14:textId="77777777" w:rsidR="004C43C4" w:rsidRDefault="004C43C4" w:rsidP="004C43C4">
      <w:pPr>
        <w:pStyle w:val="a"/>
        <w:numPr>
          <w:ilvl w:val="0"/>
          <w:numId w:val="41"/>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0C5C">
        <w:rPr>
          <w:b/>
          <w:lang w:eastAsia="ru-RU"/>
        </w:rPr>
        <w:t>Tipul</w:t>
      </w:r>
      <w:proofErr w:type="spellEnd"/>
      <w:r w:rsidRPr="00270C5C">
        <w:rPr>
          <w:b/>
          <w:lang w:eastAsia="ru-RU"/>
        </w:rPr>
        <w:t xml:space="preserve"> </w:t>
      </w:r>
      <w:proofErr w:type="spellStart"/>
      <w:r w:rsidRPr="00270C5C">
        <w:rPr>
          <w:b/>
          <w:lang w:eastAsia="ru-RU"/>
        </w:rPr>
        <w:t>autorității</w:t>
      </w:r>
      <w:proofErr w:type="spellEnd"/>
      <w:r w:rsidRPr="00270C5C">
        <w:rPr>
          <w:b/>
          <w:lang w:eastAsia="ru-RU"/>
        </w:rPr>
        <w:t xml:space="preserve"> </w:t>
      </w:r>
      <w:proofErr w:type="spellStart"/>
      <w:r w:rsidRPr="00270C5C">
        <w:rPr>
          <w:b/>
          <w:lang w:eastAsia="ru-RU"/>
        </w:rPr>
        <w:t>contractante</w:t>
      </w:r>
      <w:proofErr w:type="spellEnd"/>
      <w:r w:rsidRPr="00270C5C">
        <w:rPr>
          <w:b/>
          <w:lang w:eastAsia="ru-RU"/>
        </w:rPr>
        <w:t xml:space="preserve"> </w:t>
      </w:r>
      <w:proofErr w:type="spellStart"/>
      <w:r w:rsidRPr="00270C5C">
        <w:rPr>
          <w:b/>
          <w:lang w:eastAsia="ru-RU"/>
        </w:rPr>
        <w:t>și</w:t>
      </w:r>
      <w:proofErr w:type="spellEnd"/>
      <w:r w:rsidRPr="00270C5C">
        <w:rPr>
          <w:b/>
          <w:lang w:eastAsia="ru-RU"/>
        </w:rPr>
        <w:t xml:space="preserve"> </w:t>
      </w:r>
      <w:proofErr w:type="spellStart"/>
      <w:r w:rsidRPr="00270C5C">
        <w:rPr>
          <w:b/>
          <w:lang w:eastAsia="ru-RU"/>
        </w:rPr>
        <w:t>obiectul</w:t>
      </w:r>
      <w:proofErr w:type="spellEnd"/>
      <w:r w:rsidRPr="00270C5C">
        <w:rPr>
          <w:b/>
          <w:lang w:eastAsia="ru-RU"/>
        </w:rPr>
        <w:t xml:space="preserve"> principal de </w:t>
      </w:r>
      <w:proofErr w:type="spellStart"/>
      <w:r w:rsidRPr="00270C5C">
        <w:rPr>
          <w:b/>
          <w:lang w:eastAsia="ru-RU"/>
        </w:rPr>
        <w:t>activitate</w:t>
      </w:r>
      <w:proofErr w:type="spellEnd"/>
      <w:r w:rsidRPr="00270C5C">
        <w:rPr>
          <w:b/>
          <w:lang w:eastAsia="ru-RU"/>
        </w:rPr>
        <w:t xml:space="preserve"> (</w:t>
      </w:r>
      <w:proofErr w:type="spellStart"/>
      <w:r w:rsidRPr="00270C5C">
        <w:rPr>
          <w:b/>
          <w:lang w:eastAsia="ru-RU"/>
        </w:rPr>
        <w:t>dacă</w:t>
      </w:r>
      <w:proofErr w:type="spellEnd"/>
      <w:r w:rsidRPr="00270C5C">
        <w:rPr>
          <w:b/>
          <w:lang w:eastAsia="ru-RU"/>
        </w:rPr>
        <w:t xml:space="preserve"> </w:t>
      </w:r>
      <w:proofErr w:type="spellStart"/>
      <w:r w:rsidRPr="00270C5C">
        <w:rPr>
          <w:b/>
          <w:lang w:eastAsia="ru-RU"/>
        </w:rPr>
        <w:t>este</w:t>
      </w:r>
      <w:proofErr w:type="spellEnd"/>
      <w:r w:rsidRPr="00270C5C">
        <w:rPr>
          <w:b/>
          <w:lang w:eastAsia="ru-RU"/>
        </w:rPr>
        <w:t xml:space="preserve"> </w:t>
      </w:r>
      <w:proofErr w:type="spellStart"/>
      <w:r w:rsidRPr="00270C5C">
        <w:rPr>
          <w:b/>
          <w:lang w:eastAsia="ru-RU"/>
        </w:rPr>
        <w:t>cazul</w:t>
      </w:r>
      <w:proofErr w:type="spellEnd"/>
      <w:r w:rsidRPr="00270C5C">
        <w:rPr>
          <w:b/>
          <w:lang w:eastAsia="ru-RU"/>
        </w:rPr>
        <w:t xml:space="preserve">, </w:t>
      </w:r>
      <w:proofErr w:type="spellStart"/>
      <w:r w:rsidRPr="00270C5C">
        <w:rPr>
          <w:b/>
          <w:lang w:eastAsia="ru-RU"/>
        </w:rPr>
        <w:t>mențiunea</w:t>
      </w:r>
      <w:proofErr w:type="spellEnd"/>
      <w:r w:rsidRPr="00270C5C">
        <w:rPr>
          <w:b/>
          <w:lang w:eastAsia="ru-RU"/>
        </w:rPr>
        <w:t xml:space="preserve"> </w:t>
      </w:r>
      <w:proofErr w:type="spellStart"/>
      <w:r w:rsidRPr="00270C5C">
        <w:rPr>
          <w:b/>
          <w:lang w:eastAsia="ru-RU"/>
        </w:rPr>
        <w:t>că</w:t>
      </w:r>
      <w:proofErr w:type="spellEnd"/>
      <w:r w:rsidRPr="00270C5C">
        <w:rPr>
          <w:b/>
          <w:lang w:eastAsia="ru-RU"/>
        </w:rPr>
        <w:t xml:space="preserve"> </w:t>
      </w:r>
      <w:proofErr w:type="spellStart"/>
      <w:r w:rsidRPr="00270C5C">
        <w:rPr>
          <w:b/>
          <w:lang w:eastAsia="ru-RU"/>
        </w:rPr>
        <w:t>autoritatea</w:t>
      </w:r>
      <w:proofErr w:type="spellEnd"/>
      <w:r w:rsidRPr="00270C5C">
        <w:rPr>
          <w:b/>
          <w:lang w:eastAsia="ru-RU"/>
        </w:rPr>
        <w:t xml:space="preserve"> </w:t>
      </w:r>
      <w:proofErr w:type="spellStart"/>
      <w:r w:rsidRPr="00270C5C">
        <w:rPr>
          <w:b/>
          <w:lang w:eastAsia="ru-RU"/>
        </w:rPr>
        <w:t>contractantă</w:t>
      </w:r>
      <w:proofErr w:type="spellEnd"/>
      <w:r w:rsidRPr="00270C5C">
        <w:rPr>
          <w:b/>
          <w:lang w:eastAsia="ru-RU"/>
        </w:rPr>
        <w:t xml:space="preserve"> </w:t>
      </w:r>
      <w:proofErr w:type="spellStart"/>
      <w:r w:rsidRPr="00270C5C">
        <w:rPr>
          <w:b/>
          <w:lang w:eastAsia="ru-RU"/>
        </w:rPr>
        <w:t>este</w:t>
      </w:r>
      <w:proofErr w:type="spellEnd"/>
      <w:r w:rsidRPr="00270C5C">
        <w:rPr>
          <w:b/>
          <w:lang w:eastAsia="ru-RU"/>
        </w:rPr>
        <w:t xml:space="preserve"> o </w:t>
      </w:r>
      <w:proofErr w:type="spellStart"/>
      <w:r w:rsidRPr="00270C5C">
        <w:rPr>
          <w:b/>
          <w:lang w:eastAsia="ru-RU"/>
        </w:rPr>
        <w:t>autoritate</w:t>
      </w:r>
      <w:proofErr w:type="spellEnd"/>
      <w:r w:rsidRPr="00270C5C">
        <w:rPr>
          <w:b/>
          <w:lang w:eastAsia="ru-RU"/>
        </w:rPr>
        <w:t xml:space="preserve"> </w:t>
      </w:r>
      <w:proofErr w:type="spellStart"/>
      <w:r w:rsidRPr="00270C5C">
        <w:rPr>
          <w:b/>
          <w:lang w:eastAsia="ru-RU"/>
        </w:rPr>
        <w:t>centrală</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sau</w:t>
      </w:r>
      <w:proofErr w:type="spellEnd"/>
      <w:r w:rsidRPr="00270C5C">
        <w:rPr>
          <w:b/>
          <w:lang w:eastAsia="ru-RU"/>
        </w:rPr>
        <w:t xml:space="preserve"> </w:t>
      </w:r>
      <w:proofErr w:type="spellStart"/>
      <w:r w:rsidRPr="00270C5C">
        <w:rPr>
          <w:b/>
          <w:lang w:eastAsia="ru-RU"/>
        </w:rPr>
        <w:t>că</w:t>
      </w:r>
      <w:proofErr w:type="spellEnd"/>
      <w:r w:rsidRPr="00270C5C">
        <w:rPr>
          <w:b/>
          <w:lang w:eastAsia="ru-RU"/>
        </w:rPr>
        <w:t xml:space="preserve"> </w:t>
      </w:r>
      <w:proofErr w:type="spellStart"/>
      <w:r w:rsidRPr="00270C5C">
        <w:rPr>
          <w:b/>
          <w:lang w:eastAsia="ru-RU"/>
        </w:rPr>
        <w:t>achiziția</w:t>
      </w:r>
      <w:proofErr w:type="spellEnd"/>
      <w:r w:rsidRPr="00270C5C">
        <w:rPr>
          <w:b/>
          <w:lang w:eastAsia="ru-RU"/>
        </w:rPr>
        <w:t xml:space="preserve"> </w:t>
      </w:r>
      <w:proofErr w:type="spellStart"/>
      <w:r w:rsidRPr="00270C5C">
        <w:rPr>
          <w:b/>
          <w:lang w:eastAsia="ru-RU"/>
        </w:rPr>
        <w:t>implică</w:t>
      </w:r>
      <w:proofErr w:type="spellEnd"/>
      <w:r w:rsidRPr="00270C5C">
        <w:rPr>
          <w:b/>
          <w:lang w:eastAsia="ru-RU"/>
        </w:rPr>
        <w:t xml:space="preserve"> o </w:t>
      </w:r>
      <w:proofErr w:type="spellStart"/>
      <w:r w:rsidRPr="00270C5C">
        <w:rPr>
          <w:b/>
          <w:lang w:eastAsia="ru-RU"/>
        </w:rPr>
        <w:t>altă</w:t>
      </w:r>
      <w:proofErr w:type="spellEnd"/>
      <w:r w:rsidRPr="00270C5C">
        <w:rPr>
          <w:b/>
          <w:lang w:eastAsia="ru-RU"/>
        </w:rPr>
        <w:t xml:space="preserve"> </w:t>
      </w:r>
      <w:proofErr w:type="spellStart"/>
      <w:r w:rsidRPr="00270C5C">
        <w:rPr>
          <w:b/>
          <w:lang w:eastAsia="ru-RU"/>
        </w:rPr>
        <w:t>formă</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comună</w:t>
      </w:r>
      <w:proofErr w:type="spellEnd"/>
      <w:r w:rsidRPr="00270C5C">
        <w:rPr>
          <w:b/>
          <w:lang w:eastAsia="ru-RU"/>
        </w:rPr>
        <w:t xml:space="preserve">): </w:t>
      </w:r>
      <w:proofErr w:type="spellStart"/>
      <w:r w:rsidRPr="00270C5C">
        <w:rPr>
          <w:b/>
          <w:i/>
          <w:lang w:eastAsia="ru-RU"/>
        </w:rPr>
        <w:t>documentația</w:t>
      </w:r>
      <w:proofErr w:type="spellEnd"/>
      <w:r w:rsidRPr="00270C5C">
        <w:rPr>
          <w:b/>
          <w:i/>
          <w:lang w:eastAsia="ru-RU"/>
        </w:rPr>
        <w:t xml:space="preserve"> de </w:t>
      </w:r>
      <w:proofErr w:type="spellStart"/>
      <w:r w:rsidRPr="00270C5C">
        <w:rPr>
          <w:b/>
          <w:i/>
          <w:lang w:eastAsia="ru-RU"/>
        </w:rPr>
        <w:t>atribuire</w:t>
      </w:r>
      <w:proofErr w:type="spellEnd"/>
      <w:r w:rsidRPr="00270C5C">
        <w:rPr>
          <w:b/>
          <w:i/>
          <w:lang w:eastAsia="ru-RU"/>
        </w:rPr>
        <w:t xml:space="preserve"> </w:t>
      </w:r>
      <w:proofErr w:type="spellStart"/>
      <w:r w:rsidRPr="00270C5C">
        <w:rPr>
          <w:b/>
          <w:i/>
          <w:lang w:eastAsia="ru-RU"/>
        </w:rPr>
        <w:t>este</w:t>
      </w:r>
      <w:proofErr w:type="spellEnd"/>
      <w:r w:rsidRPr="00270C5C">
        <w:rPr>
          <w:b/>
          <w:i/>
          <w:lang w:eastAsia="ru-RU"/>
        </w:rPr>
        <w:t xml:space="preserve"> </w:t>
      </w:r>
      <w:proofErr w:type="spellStart"/>
      <w:r w:rsidRPr="00270C5C">
        <w:rPr>
          <w:b/>
          <w:i/>
          <w:lang w:eastAsia="ru-RU"/>
        </w:rPr>
        <w:t>anexată</w:t>
      </w:r>
      <w:proofErr w:type="spellEnd"/>
      <w:r w:rsidRPr="00270C5C">
        <w:rPr>
          <w:b/>
          <w:i/>
          <w:lang w:eastAsia="ru-RU"/>
        </w:rPr>
        <w:t xml:space="preserve"> </w:t>
      </w:r>
      <w:proofErr w:type="spellStart"/>
      <w:r w:rsidRPr="00270C5C">
        <w:rPr>
          <w:b/>
          <w:i/>
          <w:lang w:eastAsia="ru-RU"/>
        </w:rPr>
        <w:t>în</w:t>
      </w:r>
      <w:proofErr w:type="spellEnd"/>
      <w:r w:rsidRPr="00270C5C">
        <w:rPr>
          <w:b/>
          <w:i/>
          <w:lang w:eastAsia="ru-RU"/>
        </w:rPr>
        <w:t xml:space="preserve"> </w:t>
      </w:r>
      <w:proofErr w:type="spellStart"/>
      <w:r w:rsidRPr="00270C5C">
        <w:rPr>
          <w:b/>
          <w:i/>
          <w:lang w:eastAsia="ru-RU"/>
        </w:rPr>
        <w:t>cadrul</w:t>
      </w:r>
      <w:proofErr w:type="spellEnd"/>
      <w:r w:rsidRPr="00270C5C">
        <w:rPr>
          <w:b/>
          <w:i/>
          <w:lang w:eastAsia="ru-RU"/>
        </w:rPr>
        <w:t xml:space="preserve"> </w:t>
      </w:r>
      <w:proofErr w:type="spellStart"/>
      <w:r w:rsidRPr="00270C5C">
        <w:rPr>
          <w:b/>
          <w:i/>
          <w:lang w:eastAsia="ru-RU"/>
        </w:rPr>
        <w:t>procedurii</w:t>
      </w:r>
      <w:proofErr w:type="spellEnd"/>
      <w:r w:rsidRPr="00270C5C">
        <w:rPr>
          <w:b/>
          <w:i/>
          <w:lang w:eastAsia="ru-RU"/>
        </w:rPr>
        <w:t xml:space="preserve"> </w:t>
      </w:r>
      <w:proofErr w:type="spellStart"/>
      <w:r w:rsidRPr="00270C5C">
        <w:rPr>
          <w:b/>
          <w:i/>
          <w:lang w:eastAsia="ru-RU"/>
        </w:rPr>
        <w:t>în</w:t>
      </w:r>
      <w:proofErr w:type="spellEnd"/>
      <w:r w:rsidRPr="00270C5C">
        <w:rPr>
          <w:b/>
          <w:i/>
          <w:lang w:eastAsia="ru-RU"/>
        </w:rPr>
        <w:t xml:space="preserve"> SIA RSAP – </w:t>
      </w:r>
      <w:proofErr w:type="spellStart"/>
      <w:r>
        <w:rPr>
          <w:b/>
          <w:lang w:eastAsia="ru-RU"/>
        </w:rPr>
        <w:t>Instituț</w:t>
      </w:r>
      <w:r w:rsidRPr="007F290E">
        <w:rPr>
          <w:b/>
          <w:lang w:eastAsia="ru-RU"/>
        </w:rPr>
        <w:t>ia</w:t>
      </w:r>
      <w:proofErr w:type="spellEnd"/>
      <w:r w:rsidRPr="007F290E">
        <w:rPr>
          <w:b/>
          <w:lang w:eastAsia="ru-RU"/>
        </w:rPr>
        <w:t xml:space="preserve"> Medico </w:t>
      </w:r>
      <w:proofErr w:type="spellStart"/>
      <w:r w:rsidRPr="007F290E">
        <w:rPr>
          <w:b/>
          <w:lang w:eastAsia="ru-RU"/>
        </w:rPr>
        <w:t>Sanitară</w:t>
      </w:r>
      <w:proofErr w:type="spellEnd"/>
      <w:r w:rsidRPr="00270C5C">
        <w:rPr>
          <w:b/>
          <w:lang w:eastAsia="ru-RU"/>
        </w:rPr>
        <w:t xml:space="preserve"> </w:t>
      </w:r>
    </w:p>
    <w:p w14:paraId="39DCEA35" w14:textId="77777777" w:rsidR="004C43C4" w:rsidRPr="00270C5C" w:rsidRDefault="004C43C4" w:rsidP="004C43C4">
      <w:pPr>
        <w:pStyle w:val="a"/>
        <w:numPr>
          <w:ilvl w:val="0"/>
          <w:numId w:val="41"/>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0C5C">
        <w:rPr>
          <w:b/>
          <w:lang w:eastAsia="ru-RU"/>
        </w:rPr>
        <w:t>Cumpărătorul</w:t>
      </w:r>
      <w:proofErr w:type="spellEnd"/>
      <w:r w:rsidRPr="00270C5C">
        <w:rPr>
          <w:b/>
          <w:lang w:eastAsia="ru-RU"/>
        </w:rPr>
        <w:t xml:space="preserve"> </w:t>
      </w:r>
      <w:proofErr w:type="spellStart"/>
      <w:r w:rsidRPr="00270C5C">
        <w:rPr>
          <w:b/>
          <w:lang w:eastAsia="ru-RU"/>
        </w:rPr>
        <w:t>invită</w:t>
      </w:r>
      <w:proofErr w:type="spellEnd"/>
      <w:r w:rsidRPr="00270C5C">
        <w:rPr>
          <w:b/>
          <w:lang w:eastAsia="ru-RU"/>
        </w:rPr>
        <w:t xml:space="preserve"> </w:t>
      </w:r>
      <w:proofErr w:type="spellStart"/>
      <w:r w:rsidRPr="00270C5C">
        <w:rPr>
          <w:b/>
          <w:lang w:eastAsia="ru-RU"/>
        </w:rPr>
        <w:t>operatorii</w:t>
      </w:r>
      <w:proofErr w:type="spellEnd"/>
      <w:r w:rsidRPr="00270C5C">
        <w:rPr>
          <w:b/>
          <w:lang w:eastAsia="ru-RU"/>
        </w:rPr>
        <w:t xml:space="preserve"> </w:t>
      </w:r>
      <w:proofErr w:type="spellStart"/>
      <w:r w:rsidRPr="00270C5C">
        <w:rPr>
          <w:b/>
          <w:lang w:eastAsia="ru-RU"/>
        </w:rPr>
        <w:t>economici</w:t>
      </w:r>
      <w:proofErr w:type="spellEnd"/>
      <w:r w:rsidRPr="00270C5C">
        <w:rPr>
          <w:b/>
          <w:lang w:eastAsia="ru-RU"/>
        </w:rPr>
        <w:t xml:space="preserve"> </w:t>
      </w:r>
      <w:proofErr w:type="spellStart"/>
      <w:r w:rsidRPr="00270C5C">
        <w:rPr>
          <w:b/>
          <w:lang w:eastAsia="ru-RU"/>
        </w:rPr>
        <w:t>interesați</w:t>
      </w:r>
      <w:proofErr w:type="spellEnd"/>
      <w:r w:rsidRPr="00270C5C">
        <w:rPr>
          <w:b/>
          <w:lang w:eastAsia="ru-RU"/>
        </w:rPr>
        <w:t xml:space="preserve">, care </w:t>
      </w:r>
      <w:proofErr w:type="spellStart"/>
      <w:r w:rsidRPr="00270C5C">
        <w:rPr>
          <w:b/>
          <w:lang w:eastAsia="ru-RU"/>
        </w:rPr>
        <w:t>îi</w:t>
      </w:r>
      <w:proofErr w:type="spellEnd"/>
      <w:r w:rsidRPr="00270C5C">
        <w:rPr>
          <w:b/>
          <w:lang w:eastAsia="ru-RU"/>
        </w:rPr>
        <w:t xml:space="preserve"> pot </w:t>
      </w:r>
      <w:proofErr w:type="spellStart"/>
      <w:r w:rsidRPr="00270C5C">
        <w:rPr>
          <w:b/>
          <w:lang w:eastAsia="ru-RU"/>
        </w:rPr>
        <w:t>satisface</w:t>
      </w:r>
      <w:proofErr w:type="spellEnd"/>
      <w:r w:rsidRPr="00270C5C">
        <w:rPr>
          <w:b/>
          <w:lang w:eastAsia="ru-RU"/>
        </w:rPr>
        <w:t xml:space="preserve"> </w:t>
      </w:r>
      <w:proofErr w:type="spellStart"/>
      <w:r w:rsidRPr="00270C5C">
        <w:rPr>
          <w:b/>
          <w:lang w:eastAsia="ru-RU"/>
        </w:rPr>
        <w:t>necesitățile</w:t>
      </w:r>
      <w:proofErr w:type="spellEnd"/>
      <w:r w:rsidRPr="00270C5C">
        <w:rPr>
          <w:b/>
          <w:lang w:eastAsia="ru-RU"/>
        </w:rPr>
        <w:t xml:space="preserve">, </w:t>
      </w:r>
      <w:proofErr w:type="spellStart"/>
      <w:r w:rsidRPr="00270C5C">
        <w:rPr>
          <w:b/>
          <w:lang w:eastAsia="ru-RU"/>
        </w:rPr>
        <w:t>să</w:t>
      </w:r>
      <w:proofErr w:type="spellEnd"/>
      <w:r w:rsidRPr="00270C5C">
        <w:rPr>
          <w:b/>
          <w:lang w:eastAsia="ru-RU"/>
        </w:rPr>
        <w:t xml:space="preserve"> </w:t>
      </w:r>
      <w:proofErr w:type="spellStart"/>
      <w:r w:rsidRPr="00270C5C">
        <w:rPr>
          <w:b/>
          <w:lang w:eastAsia="ru-RU"/>
        </w:rPr>
        <w:t>participe</w:t>
      </w:r>
      <w:proofErr w:type="spellEnd"/>
      <w:r w:rsidRPr="00270C5C">
        <w:rPr>
          <w:b/>
          <w:lang w:eastAsia="ru-RU"/>
        </w:rPr>
        <w:t xml:space="preserve"> la </w:t>
      </w:r>
      <w:proofErr w:type="spellStart"/>
      <w:r w:rsidRPr="00270C5C">
        <w:rPr>
          <w:b/>
          <w:lang w:eastAsia="ru-RU"/>
        </w:rPr>
        <w:t>procedura</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privind</w:t>
      </w:r>
      <w:proofErr w:type="spellEnd"/>
      <w:r w:rsidRPr="00270C5C">
        <w:rPr>
          <w:b/>
          <w:lang w:eastAsia="ru-RU"/>
        </w:rPr>
        <w:t xml:space="preserve"> </w:t>
      </w:r>
      <w:proofErr w:type="spellStart"/>
      <w:r w:rsidRPr="00270C5C">
        <w:rPr>
          <w:b/>
          <w:lang w:eastAsia="ru-RU"/>
        </w:rPr>
        <w:t>executarea</w:t>
      </w:r>
      <w:proofErr w:type="spellEnd"/>
      <w:r w:rsidRPr="00270C5C">
        <w:rPr>
          <w:b/>
          <w:lang w:eastAsia="ru-RU"/>
        </w:rPr>
        <w:t xml:space="preserve"> </w:t>
      </w:r>
      <w:proofErr w:type="spellStart"/>
      <w:r w:rsidRPr="00270C5C">
        <w:rPr>
          <w:b/>
          <w:lang w:eastAsia="ru-RU"/>
        </w:rPr>
        <w:t>următoarelor</w:t>
      </w:r>
      <w:proofErr w:type="spellEnd"/>
      <w:r w:rsidRPr="00270C5C">
        <w:rPr>
          <w:b/>
          <w:lang w:eastAsia="ru-RU"/>
        </w:rPr>
        <w:t xml:space="preserve"> </w:t>
      </w:r>
      <w:proofErr w:type="spellStart"/>
      <w:r w:rsidRPr="00270C5C">
        <w:rPr>
          <w:b/>
          <w:lang w:eastAsia="ru-RU"/>
        </w:rPr>
        <w:t>lucrări</w:t>
      </w:r>
      <w:proofErr w:type="spellEnd"/>
      <w:r w:rsidRPr="00270C5C">
        <w:rPr>
          <w:b/>
          <w:lang w:eastAsia="ru-RU"/>
        </w:rPr>
        <w:t>:</w:t>
      </w:r>
    </w:p>
    <w:p w14:paraId="6B11CDC4" w14:textId="77777777" w:rsidR="004C43C4" w:rsidRPr="00270C5C" w:rsidRDefault="004C43C4" w:rsidP="004C43C4">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
    <w:tbl>
      <w:tblPr>
        <w:tblW w:w="10075" w:type="dxa"/>
        <w:tblInd w:w="-455" w:type="dxa"/>
        <w:tblLayout w:type="fixed"/>
        <w:tblLook w:val="04A0" w:firstRow="1" w:lastRow="0" w:firstColumn="1" w:lastColumn="0" w:noHBand="0" w:noVBand="1"/>
      </w:tblPr>
      <w:tblGrid>
        <w:gridCol w:w="1443"/>
        <w:gridCol w:w="2806"/>
        <w:gridCol w:w="850"/>
        <w:gridCol w:w="1134"/>
        <w:gridCol w:w="1862"/>
        <w:gridCol w:w="1980"/>
      </w:tblGrid>
      <w:tr w:rsidR="004C43C4" w14:paraId="70A3BF96" w14:textId="77777777" w:rsidTr="001A41B8">
        <w:trPr>
          <w:trHeight w:val="567"/>
        </w:trPr>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50FC23B"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Cod CPV</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tcPr>
          <w:p w14:paraId="689B05CE"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Denumirea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AAEC4"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4F6381"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1CA91E96"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07285A" w14:textId="77777777" w:rsidR="004C43C4" w:rsidRPr="009F66CD" w:rsidRDefault="004C43C4" w:rsidP="001A41B8">
            <w:pPr>
              <w:shd w:val="clear" w:color="auto" w:fill="FFFFFF" w:themeFill="background1"/>
              <w:spacing w:before="120"/>
              <w:jc w:val="center"/>
              <w:rPr>
                <w:b/>
                <w:sz w:val="18"/>
                <w:szCs w:val="18"/>
                <w:lang w:eastAsia="ru-RU"/>
              </w:rPr>
            </w:pPr>
            <w:r w:rsidRPr="009F66CD">
              <w:rPr>
                <w:b/>
                <w:sz w:val="18"/>
                <w:szCs w:val="18"/>
                <w:lang w:eastAsia="ru-RU"/>
              </w:rPr>
              <w:t>Valoarea estimată</w:t>
            </w:r>
            <w:r>
              <w:rPr>
                <w:b/>
                <w:sz w:val="18"/>
                <w:szCs w:val="18"/>
                <w:lang w:eastAsia="ru-RU"/>
              </w:rPr>
              <w:t xml:space="preserve"> fără TVA</w:t>
            </w:r>
            <w:r w:rsidRPr="009F66CD">
              <w:rPr>
                <w:b/>
                <w:sz w:val="18"/>
                <w:szCs w:val="18"/>
                <w:lang w:eastAsia="ru-RU"/>
              </w:rPr>
              <w:br/>
              <w:t>(se va indica pentru fiecare lot în parte) (fără lei)</w:t>
            </w:r>
          </w:p>
        </w:tc>
      </w:tr>
      <w:tr w:rsidR="004C43C4" w14:paraId="0F6796AD" w14:textId="77777777" w:rsidTr="001A41B8">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F9D4DA" w14:textId="77777777" w:rsidR="004C43C4" w:rsidRPr="00270C5C" w:rsidRDefault="004C43C4" w:rsidP="001A41B8">
            <w:pPr>
              <w:shd w:val="clear" w:color="auto" w:fill="FFFFFF" w:themeFill="background1"/>
              <w:spacing w:before="120"/>
              <w:rPr>
                <w:lang w:eastAsia="ru-RU"/>
              </w:rPr>
            </w:pPr>
          </w:p>
        </w:tc>
      </w:tr>
      <w:tr w:rsidR="004C43C4" w:rsidRPr="00533EF7" w14:paraId="06F3EA4B" w14:textId="77777777" w:rsidTr="001A41B8">
        <w:trPr>
          <w:trHeight w:val="397"/>
        </w:trPr>
        <w:tc>
          <w:tcPr>
            <w:tcW w:w="1443" w:type="dxa"/>
            <w:tcBorders>
              <w:top w:val="single" w:sz="4" w:space="0" w:color="auto"/>
              <w:left w:val="single" w:sz="4" w:space="0" w:color="auto"/>
              <w:right w:val="single" w:sz="4" w:space="0" w:color="auto"/>
            </w:tcBorders>
            <w:shd w:val="clear" w:color="auto" w:fill="auto"/>
            <w:vAlign w:val="center"/>
          </w:tcPr>
          <w:p w14:paraId="140C1868" w14:textId="77777777" w:rsidR="004C43C4" w:rsidRPr="009F438C" w:rsidRDefault="004C43C4" w:rsidP="001A41B8">
            <w:pPr>
              <w:pStyle w:val="TableParagraph"/>
              <w:spacing w:before="139" w:line="207" w:lineRule="exact"/>
              <w:ind w:right="91"/>
              <w:rPr>
                <w:b/>
                <w:bCs/>
                <w:sz w:val="18"/>
                <w:lang w:val="en-US"/>
              </w:rPr>
            </w:pPr>
            <w:r w:rsidRPr="009F438C">
              <w:rPr>
                <w:b/>
                <w:bCs/>
                <w:sz w:val="23"/>
                <w:szCs w:val="23"/>
                <w:shd w:val="clear" w:color="auto" w:fill="FFFFFF"/>
                <w:lang w:val="en-US"/>
              </w:rPr>
              <w:t>45200000-9</w:t>
            </w:r>
          </w:p>
        </w:tc>
        <w:tc>
          <w:tcPr>
            <w:tcW w:w="2806" w:type="dxa"/>
            <w:tcBorders>
              <w:top w:val="single" w:sz="4" w:space="0" w:color="auto"/>
              <w:left w:val="single" w:sz="4" w:space="0" w:color="auto"/>
              <w:bottom w:val="single" w:sz="4" w:space="0" w:color="auto"/>
              <w:right w:val="single" w:sz="4" w:space="0" w:color="auto"/>
            </w:tcBorders>
            <w:shd w:val="clear" w:color="auto" w:fill="auto"/>
          </w:tcPr>
          <w:p w14:paraId="2F11120B" w14:textId="77777777" w:rsidR="004C43C4" w:rsidRPr="006E7E90" w:rsidRDefault="004C43C4" w:rsidP="001A41B8">
            <w:pPr>
              <w:shd w:val="clear" w:color="auto" w:fill="FFFFFF" w:themeFill="background1"/>
              <w:spacing w:before="120"/>
              <w:rPr>
                <w:b/>
                <w:bCs/>
                <w:noProof w:val="0"/>
                <w:sz w:val="20"/>
                <w:lang w:val="it-IT" w:eastAsia="ru-RU"/>
              </w:rPr>
            </w:pPr>
            <w:r w:rsidRPr="006E7E90">
              <w:rPr>
                <w:b/>
                <w:bCs/>
              </w:rPr>
              <w:t>Lucrari de reparatie la CS Slobozia Mare r.Cahul</w:t>
            </w:r>
          </w:p>
          <w:p w14:paraId="3CEDF5AE" w14:textId="77777777" w:rsidR="004C43C4" w:rsidRPr="006E7E90" w:rsidRDefault="004C43C4" w:rsidP="001A41B8">
            <w:pPr>
              <w:ind w:right="567"/>
              <w:rPr>
                <w:bCs/>
                <w:lang w:val="it-IT"/>
              </w:rPr>
            </w:pPr>
          </w:p>
        </w:tc>
        <w:tc>
          <w:tcPr>
            <w:tcW w:w="3846" w:type="dxa"/>
            <w:gridSpan w:val="3"/>
            <w:tcBorders>
              <w:top w:val="single" w:sz="4" w:space="0" w:color="auto"/>
              <w:left w:val="single" w:sz="4" w:space="0" w:color="auto"/>
              <w:bottom w:val="single" w:sz="4" w:space="0" w:color="auto"/>
              <w:right w:val="single" w:sz="4" w:space="0" w:color="auto"/>
            </w:tcBorders>
            <w:shd w:val="clear" w:color="auto" w:fill="auto"/>
          </w:tcPr>
          <w:p w14:paraId="0FF6EB35" w14:textId="77777777" w:rsidR="004C43C4" w:rsidRPr="0071518A" w:rsidRDefault="004C43C4" w:rsidP="001A41B8">
            <w:pPr>
              <w:pStyle w:val="TableParagraph"/>
              <w:ind w:left="14"/>
              <w:jc w:val="center"/>
              <w:rPr>
                <w:bCs/>
                <w:sz w:val="20"/>
              </w:rPr>
            </w:pPr>
            <w:r w:rsidRPr="0071518A">
              <w:rPr>
                <w:bCs/>
                <w:sz w:val="20"/>
              </w:rPr>
              <w:t xml:space="preserve">Conform caietului de sarcini </w:t>
            </w:r>
          </w:p>
          <w:p w14:paraId="0EA9FF50" w14:textId="77777777" w:rsidR="004C43C4" w:rsidRPr="0071518A" w:rsidRDefault="004C43C4" w:rsidP="001A41B8">
            <w:pPr>
              <w:pStyle w:val="TableParagraph"/>
              <w:rPr>
                <w:bCs/>
              </w:rPr>
            </w:pPr>
          </w:p>
          <w:p w14:paraId="2AB4563D" w14:textId="77777777" w:rsidR="004C43C4" w:rsidRPr="0071518A" w:rsidRDefault="004C43C4" w:rsidP="001A41B8">
            <w:pPr>
              <w:pStyle w:val="TableParagraph"/>
              <w:spacing w:before="1" w:line="249" w:lineRule="auto"/>
              <w:ind w:right="118"/>
              <w:rPr>
                <w:bCs/>
                <w:i/>
                <w:iCs/>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5D2226" w14:textId="77777777" w:rsidR="004C43C4" w:rsidRPr="0071518A" w:rsidRDefault="004C43C4" w:rsidP="001A41B8">
            <w:pPr>
              <w:shd w:val="clear" w:color="auto" w:fill="FFFFFF" w:themeFill="background1"/>
              <w:spacing w:before="120"/>
              <w:jc w:val="center"/>
              <w:rPr>
                <w:bCs/>
                <w:lang w:eastAsia="ru-RU"/>
              </w:rPr>
            </w:pPr>
            <w:r>
              <w:rPr>
                <w:bCs/>
                <w:lang w:eastAsia="ru-RU"/>
              </w:rPr>
              <w:t>588000</w:t>
            </w:r>
            <w:r w:rsidRPr="0071518A">
              <w:rPr>
                <w:bCs/>
                <w:lang w:eastAsia="ru-RU"/>
              </w:rPr>
              <w:t>,00</w:t>
            </w:r>
          </w:p>
        </w:tc>
      </w:tr>
      <w:tr w:rsidR="004C43C4" w:rsidRPr="00533EF7" w14:paraId="53D40C65" w14:textId="77777777" w:rsidTr="001A41B8">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6FF498" w14:textId="77777777" w:rsidR="004C43C4" w:rsidRPr="00FF430B" w:rsidRDefault="004C43C4" w:rsidP="001A41B8">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Buget de Stat (proiect CNAM)</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0751A6" w14:textId="77777777" w:rsidR="004C43C4" w:rsidRPr="002760E7" w:rsidRDefault="004C43C4" w:rsidP="001A41B8">
            <w:pPr>
              <w:shd w:val="clear" w:color="auto" w:fill="FFFFFF" w:themeFill="background1"/>
              <w:spacing w:before="120"/>
              <w:ind w:left="360"/>
              <w:rPr>
                <w:b/>
                <w:lang w:eastAsia="ru-RU"/>
              </w:rPr>
            </w:pPr>
            <w:r w:rsidRPr="002760E7">
              <w:rPr>
                <w:b/>
                <w:lang w:eastAsia="ru-RU"/>
              </w:rPr>
              <w:t>588000,00</w:t>
            </w:r>
          </w:p>
        </w:tc>
      </w:tr>
    </w:tbl>
    <w:p w14:paraId="08EC5649" w14:textId="77777777" w:rsidR="004C43C4" w:rsidRPr="00F57F1B" w:rsidRDefault="004C43C4" w:rsidP="004C43C4">
      <w:pPr>
        <w:pStyle w:val="a"/>
        <w:numPr>
          <w:ilvl w:val="0"/>
          <w:numId w:val="41"/>
        </w:numPr>
        <w:shd w:val="clear" w:color="auto" w:fill="FFFFFF" w:themeFill="background1"/>
        <w:tabs>
          <w:tab w:val="clear" w:pos="1134"/>
          <w:tab w:val="right" w:pos="426"/>
        </w:tabs>
        <w:spacing w:before="120"/>
        <w:contextualSpacing/>
        <w:jc w:val="left"/>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procedurilor</w:t>
      </w:r>
      <w:proofErr w:type="spellEnd"/>
      <w:r w:rsidRPr="00D16DD8">
        <w:rPr>
          <w:b/>
          <w:sz w:val="22"/>
          <w:szCs w:val="22"/>
        </w:rPr>
        <w:t xml:space="preserve"> de </w:t>
      </w:r>
      <w:proofErr w:type="spellStart"/>
      <w:r w:rsidRPr="00D16DD8">
        <w:rPr>
          <w:b/>
          <w:sz w:val="22"/>
          <w:szCs w:val="22"/>
        </w:rPr>
        <w:t>preselecție</w:t>
      </w:r>
      <w:proofErr w:type="spellEnd"/>
      <w:r w:rsidRPr="00D16DD8">
        <w:rPr>
          <w:b/>
          <w:sz w:val="22"/>
          <w:szCs w:val="22"/>
        </w:rPr>
        <w:t xml:space="preserve"> se </w:t>
      </w:r>
      <w:proofErr w:type="spellStart"/>
      <w:r w:rsidRPr="00D16DD8">
        <w:rPr>
          <w:b/>
          <w:sz w:val="22"/>
          <w:szCs w:val="22"/>
        </w:rPr>
        <w:t>indică</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minim al </w:t>
      </w:r>
      <w:proofErr w:type="spellStart"/>
      <w:r w:rsidRPr="00D16DD8">
        <w:rPr>
          <w:b/>
          <w:sz w:val="22"/>
          <w:szCs w:val="22"/>
        </w:rPr>
        <w:t>candidaţilor</w:t>
      </w:r>
      <w:proofErr w:type="spellEnd"/>
      <w:r w:rsidRPr="00D16DD8">
        <w:rPr>
          <w:b/>
          <w:sz w:val="22"/>
          <w:szCs w:val="22"/>
        </w:rPr>
        <w:t xml:space="preserve"> </w:t>
      </w:r>
      <w:proofErr w:type="spellStart"/>
      <w:r w:rsidRPr="00D16DD8">
        <w:rPr>
          <w:b/>
          <w:sz w:val="22"/>
          <w:szCs w:val="22"/>
        </w:rPr>
        <w:t>şi</w:t>
      </w:r>
      <w:proofErr w:type="spellEnd"/>
      <w:r w:rsidRPr="00D16DD8">
        <w:rPr>
          <w:b/>
          <w:sz w:val="22"/>
          <w:szCs w:val="22"/>
        </w:rPr>
        <w:t xml:space="preserve">, </w:t>
      </w:r>
      <w:proofErr w:type="spellStart"/>
      <w:r w:rsidRPr="00D16DD8">
        <w:rPr>
          <w:b/>
          <w:sz w:val="22"/>
          <w:szCs w:val="22"/>
        </w:rPr>
        <w:t>dacă</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maxim al </w:t>
      </w:r>
      <w:proofErr w:type="spellStart"/>
      <w:r w:rsidRPr="00D16DD8">
        <w:rPr>
          <w:b/>
          <w:sz w:val="22"/>
          <w:szCs w:val="22"/>
        </w:rPr>
        <w:t>acestora</w:t>
      </w:r>
      <w:proofErr w:type="spellEnd"/>
      <w:r w:rsidRPr="00D16DD8">
        <w:rPr>
          <w:b/>
          <w:sz w:val="22"/>
          <w:szCs w:val="22"/>
        </w:rPr>
        <w:t xml:space="preserve">.  </w:t>
      </w:r>
      <w:r w:rsidRPr="00F57F1B">
        <w:rPr>
          <w:sz w:val="22"/>
          <w:szCs w:val="22"/>
        </w:rPr>
        <w:t xml:space="preserve">nu se </w:t>
      </w:r>
      <w:proofErr w:type="spellStart"/>
      <w:r w:rsidRPr="00F57F1B">
        <w:rPr>
          <w:sz w:val="22"/>
          <w:szCs w:val="22"/>
        </w:rPr>
        <w:t>aplică</w:t>
      </w:r>
      <w:proofErr w:type="spellEnd"/>
    </w:p>
    <w:p w14:paraId="6DB6EEF5" w14:textId="77777777" w:rsidR="004C43C4" w:rsidRPr="00D16DD8" w:rsidRDefault="004C43C4" w:rsidP="004C43C4">
      <w:pPr>
        <w:pStyle w:val="a"/>
        <w:numPr>
          <w:ilvl w:val="0"/>
          <w:numId w:val="41"/>
        </w:numPr>
        <w:shd w:val="clear" w:color="auto" w:fill="FFFFFF" w:themeFill="background1"/>
        <w:tabs>
          <w:tab w:val="right" w:pos="426"/>
        </w:tabs>
        <w:ind w:left="360"/>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în</w:t>
      </w:r>
      <w:proofErr w:type="spellEnd"/>
      <w:r w:rsidRPr="00D16DD8">
        <w:rPr>
          <w:b/>
          <w:sz w:val="22"/>
          <w:szCs w:val="22"/>
        </w:rPr>
        <w:t xml:space="preserve"> care </w:t>
      </w:r>
      <w:proofErr w:type="spellStart"/>
      <w:r w:rsidRPr="00D16DD8">
        <w:rPr>
          <w:b/>
          <w:sz w:val="22"/>
          <w:szCs w:val="22"/>
        </w:rPr>
        <w:t>contractul</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împărțit</w:t>
      </w:r>
      <w:proofErr w:type="spellEnd"/>
      <w:r w:rsidRPr="00D16DD8">
        <w:rPr>
          <w:b/>
          <w:sz w:val="22"/>
          <w:szCs w:val="22"/>
        </w:rPr>
        <w:t xml:space="preserve"> pe </w:t>
      </w:r>
      <w:proofErr w:type="spellStart"/>
      <w:r w:rsidRPr="00D16DD8">
        <w:rPr>
          <w:b/>
          <w:sz w:val="22"/>
          <w:szCs w:val="22"/>
        </w:rPr>
        <w:t>loturi</w:t>
      </w:r>
      <w:proofErr w:type="spellEnd"/>
      <w:r w:rsidRPr="00D16DD8">
        <w:rPr>
          <w:b/>
          <w:sz w:val="22"/>
          <w:szCs w:val="22"/>
        </w:rPr>
        <w:t xml:space="preserve">, un operator economic </w:t>
      </w:r>
      <w:proofErr w:type="spellStart"/>
      <w:r w:rsidRPr="00D16DD8">
        <w:rPr>
          <w:b/>
          <w:sz w:val="22"/>
          <w:szCs w:val="22"/>
        </w:rPr>
        <w:t>poate</w:t>
      </w:r>
      <w:proofErr w:type="spellEnd"/>
      <w:r w:rsidRPr="00D16DD8">
        <w:rPr>
          <w:b/>
          <w:sz w:val="22"/>
          <w:szCs w:val="22"/>
        </w:rPr>
        <w:t xml:space="preserve"> </w:t>
      </w:r>
      <w:proofErr w:type="spellStart"/>
      <w:r w:rsidRPr="00D16DD8">
        <w:rPr>
          <w:b/>
          <w:sz w:val="22"/>
          <w:szCs w:val="22"/>
        </w:rPr>
        <w:t>depune</w:t>
      </w:r>
      <w:proofErr w:type="spellEnd"/>
      <w:r w:rsidRPr="00D16DD8">
        <w:rPr>
          <w:b/>
          <w:sz w:val="22"/>
          <w:szCs w:val="22"/>
        </w:rPr>
        <w:t xml:space="preserve"> </w:t>
      </w:r>
    </w:p>
    <w:p w14:paraId="1DFA0EF0" w14:textId="77777777" w:rsidR="004C43C4" w:rsidRPr="00890C73" w:rsidRDefault="004C43C4" w:rsidP="004C43C4">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1D1BD040" w14:textId="77777777" w:rsidR="004C43C4" w:rsidRPr="00890C73" w:rsidRDefault="004C43C4" w:rsidP="004C43C4">
      <w:pPr>
        <w:shd w:val="clear" w:color="auto" w:fill="FFFFFF" w:themeFill="background1"/>
        <w:tabs>
          <w:tab w:val="right" w:pos="426"/>
        </w:tabs>
        <w:ind w:left="357"/>
        <w:rPr>
          <w:b/>
          <w:sz w:val="22"/>
          <w:szCs w:val="22"/>
          <w:lang w:val="en-US"/>
        </w:rPr>
      </w:pPr>
    </w:p>
    <w:p w14:paraId="4F10F087" w14:textId="77777777" w:rsidR="004C43C4" w:rsidRPr="00890C73" w:rsidRDefault="004C43C4" w:rsidP="004C43C4">
      <w:pPr>
        <w:numPr>
          <w:ilvl w:val="0"/>
          <w:numId w:val="20"/>
        </w:numPr>
        <w:shd w:val="clear" w:color="auto" w:fill="FFFFFF" w:themeFill="background1"/>
        <w:tabs>
          <w:tab w:val="right" w:pos="426"/>
        </w:tabs>
        <w:rPr>
          <w:sz w:val="22"/>
          <w:szCs w:val="22"/>
        </w:rPr>
      </w:pPr>
      <w:r w:rsidRPr="00890C73">
        <w:rPr>
          <w:sz w:val="22"/>
          <w:szCs w:val="22"/>
        </w:rPr>
        <w:lastRenderedPageBreak/>
        <w:t>Pentru un singur lot;</w:t>
      </w:r>
    </w:p>
    <w:p w14:paraId="57E85D9B" w14:textId="77777777" w:rsidR="004C43C4" w:rsidRPr="00D16DD8" w:rsidRDefault="004C43C4" w:rsidP="004C43C4">
      <w:pPr>
        <w:pStyle w:val="a"/>
        <w:numPr>
          <w:ilvl w:val="0"/>
          <w:numId w:val="41"/>
        </w:numPr>
        <w:shd w:val="clear" w:color="auto" w:fill="FFFFFF" w:themeFill="background1"/>
        <w:tabs>
          <w:tab w:val="right" w:pos="426"/>
        </w:tabs>
        <w:spacing w:before="120"/>
        <w:ind w:left="360"/>
        <w:rPr>
          <w:sz w:val="22"/>
          <w:szCs w:val="22"/>
        </w:rPr>
      </w:pPr>
      <w:proofErr w:type="spellStart"/>
      <w:r w:rsidRPr="00D16DD8">
        <w:rPr>
          <w:b/>
          <w:sz w:val="22"/>
          <w:szCs w:val="22"/>
        </w:rPr>
        <w:t>Admiterea</w:t>
      </w:r>
      <w:proofErr w:type="spellEnd"/>
      <w:r w:rsidRPr="00D16DD8">
        <w:rPr>
          <w:b/>
          <w:sz w:val="22"/>
          <w:szCs w:val="22"/>
        </w:rPr>
        <w:t xml:space="preserve"> </w:t>
      </w:r>
      <w:proofErr w:type="spellStart"/>
      <w:r w:rsidRPr="00D16DD8">
        <w:rPr>
          <w:b/>
          <w:sz w:val="22"/>
          <w:szCs w:val="22"/>
        </w:rPr>
        <w:t>sau</w:t>
      </w:r>
      <w:proofErr w:type="spellEnd"/>
      <w:r w:rsidRPr="00D16DD8">
        <w:rPr>
          <w:b/>
          <w:sz w:val="22"/>
          <w:szCs w:val="22"/>
        </w:rPr>
        <w:t xml:space="preserve"> </w:t>
      </w:r>
      <w:proofErr w:type="spellStart"/>
      <w:r w:rsidRPr="00D16DD8">
        <w:rPr>
          <w:b/>
          <w:sz w:val="22"/>
          <w:szCs w:val="22"/>
        </w:rPr>
        <w:t>interzicerea</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alternative: </w:t>
      </w:r>
      <w:r w:rsidRPr="00D16DD8">
        <w:rPr>
          <w:sz w:val="22"/>
          <w:szCs w:val="22"/>
        </w:rPr>
        <w:t xml:space="preserve">nu se </w:t>
      </w:r>
      <w:proofErr w:type="spellStart"/>
      <w:r w:rsidRPr="00D16DD8">
        <w:rPr>
          <w:sz w:val="22"/>
          <w:szCs w:val="22"/>
        </w:rPr>
        <w:t>admite</w:t>
      </w:r>
      <w:proofErr w:type="spellEnd"/>
    </w:p>
    <w:p w14:paraId="085BF919" w14:textId="77777777" w:rsidR="004C43C4" w:rsidRPr="00F6052F" w:rsidRDefault="004C43C4" w:rsidP="004C43C4">
      <w:pPr>
        <w:pStyle w:val="a"/>
        <w:numPr>
          <w:ilvl w:val="0"/>
          <w:numId w:val="41"/>
        </w:numPr>
        <w:shd w:val="clear" w:color="auto" w:fill="FFFFFF" w:themeFill="background1"/>
        <w:tabs>
          <w:tab w:val="left" w:pos="0"/>
          <w:tab w:val="left" w:pos="284"/>
          <w:tab w:val="left" w:pos="426"/>
        </w:tabs>
        <w:suppressAutoHyphens/>
        <w:spacing w:before="120"/>
        <w:rPr>
          <w:b/>
        </w:rPr>
      </w:pPr>
      <w:proofErr w:type="spellStart"/>
      <w:r w:rsidRPr="00F6052F">
        <w:rPr>
          <w:b/>
          <w:sz w:val="22"/>
          <w:szCs w:val="22"/>
        </w:rPr>
        <w:t>Termenii</w:t>
      </w:r>
      <w:proofErr w:type="spellEnd"/>
      <w:r w:rsidRPr="00F6052F">
        <w:rPr>
          <w:b/>
          <w:sz w:val="22"/>
          <w:szCs w:val="22"/>
        </w:rPr>
        <w:t xml:space="preserve"> </w:t>
      </w:r>
      <w:proofErr w:type="spellStart"/>
      <w:r w:rsidRPr="00F6052F">
        <w:rPr>
          <w:b/>
          <w:sz w:val="22"/>
          <w:szCs w:val="22"/>
        </w:rPr>
        <w:t>și</w:t>
      </w:r>
      <w:proofErr w:type="spellEnd"/>
      <w:r w:rsidRPr="00F6052F">
        <w:rPr>
          <w:b/>
          <w:sz w:val="22"/>
          <w:szCs w:val="22"/>
        </w:rPr>
        <w:t xml:space="preserve"> </w:t>
      </w:r>
      <w:proofErr w:type="spellStart"/>
      <w:r w:rsidRPr="00F6052F">
        <w:rPr>
          <w:b/>
          <w:sz w:val="22"/>
          <w:szCs w:val="22"/>
        </w:rPr>
        <w:t>condițiile</w:t>
      </w:r>
      <w:proofErr w:type="spellEnd"/>
      <w:r w:rsidRPr="00F6052F">
        <w:rPr>
          <w:b/>
          <w:sz w:val="22"/>
          <w:szCs w:val="22"/>
        </w:rPr>
        <w:t xml:space="preserve"> de </w:t>
      </w:r>
      <w:proofErr w:type="spellStart"/>
      <w:r w:rsidRPr="00F6052F">
        <w:rPr>
          <w:b/>
          <w:sz w:val="22"/>
          <w:szCs w:val="22"/>
        </w:rPr>
        <w:t>prestare</w:t>
      </w:r>
      <w:proofErr w:type="spellEnd"/>
      <w:r w:rsidRPr="00F6052F">
        <w:rPr>
          <w:b/>
          <w:sz w:val="22"/>
          <w:szCs w:val="22"/>
        </w:rPr>
        <w:t>/</w:t>
      </w:r>
      <w:proofErr w:type="spellStart"/>
      <w:r w:rsidRPr="00F6052F">
        <w:rPr>
          <w:b/>
          <w:sz w:val="22"/>
          <w:szCs w:val="22"/>
        </w:rPr>
        <w:t>executare</w:t>
      </w:r>
      <w:proofErr w:type="spellEnd"/>
      <w:r w:rsidRPr="00F6052F">
        <w:rPr>
          <w:b/>
          <w:sz w:val="22"/>
          <w:szCs w:val="22"/>
        </w:rPr>
        <w:t xml:space="preserve"> </w:t>
      </w:r>
      <w:proofErr w:type="spellStart"/>
      <w:r w:rsidRPr="00F6052F">
        <w:rPr>
          <w:b/>
          <w:sz w:val="22"/>
          <w:szCs w:val="22"/>
        </w:rPr>
        <w:t>solicitați</w:t>
      </w:r>
      <w:proofErr w:type="spellEnd"/>
      <w:r w:rsidRPr="00F6052F">
        <w:rPr>
          <w:b/>
          <w:sz w:val="22"/>
          <w:szCs w:val="22"/>
        </w:rPr>
        <w:t xml:space="preserve">: </w:t>
      </w:r>
      <w:proofErr w:type="spellStart"/>
      <w:r w:rsidRPr="00F6052F">
        <w:t>lucrările</w:t>
      </w:r>
      <w:proofErr w:type="spellEnd"/>
      <w:r w:rsidRPr="00F6052F">
        <w:t xml:space="preserve"> se </w:t>
      </w:r>
      <w:proofErr w:type="spellStart"/>
      <w:r w:rsidRPr="00F6052F">
        <w:t>vor</w:t>
      </w:r>
      <w:proofErr w:type="spellEnd"/>
      <w:r w:rsidRPr="00F6052F">
        <w:t xml:space="preserve"> </w:t>
      </w:r>
      <w:proofErr w:type="spellStart"/>
      <w:r w:rsidRPr="00F6052F">
        <w:t>efectua</w:t>
      </w:r>
      <w:proofErr w:type="spellEnd"/>
      <w:r w:rsidRPr="00F6052F">
        <w:t xml:space="preserve"> </w:t>
      </w:r>
      <w:proofErr w:type="spellStart"/>
      <w:r w:rsidRPr="00F6052F">
        <w:t>pînă</w:t>
      </w:r>
      <w:proofErr w:type="spellEnd"/>
      <w:r w:rsidRPr="00F6052F">
        <w:t xml:space="preserve"> </w:t>
      </w:r>
      <w:r w:rsidRPr="00F6052F">
        <w:rPr>
          <w:highlight w:val="yellow"/>
        </w:rPr>
        <w:t>la ____________202</w:t>
      </w:r>
      <w:r w:rsidRPr="00F6052F">
        <w:t>6.</w:t>
      </w:r>
    </w:p>
    <w:p w14:paraId="4B6FFC3D" w14:textId="77777777" w:rsidR="004C43C4" w:rsidRPr="00D0614F" w:rsidRDefault="004C43C4" w:rsidP="004C43C4">
      <w:pPr>
        <w:numPr>
          <w:ilvl w:val="0"/>
          <w:numId w:val="41"/>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222C86EE" w14:textId="77777777" w:rsidR="004C43C4" w:rsidRPr="00890C73" w:rsidRDefault="004C43C4" w:rsidP="004C43C4">
      <w:pPr>
        <w:numPr>
          <w:ilvl w:val="0"/>
          <w:numId w:val="41"/>
        </w:numPr>
        <w:tabs>
          <w:tab w:val="right" w:pos="426"/>
        </w:tabs>
        <w:spacing w:before="120"/>
        <w:ind w:left="36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214118FA" w14:textId="77777777" w:rsidR="004C43C4" w:rsidRPr="00890C73" w:rsidRDefault="004C43C4" w:rsidP="004C43C4">
      <w:pPr>
        <w:numPr>
          <w:ilvl w:val="0"/>
          <w:numId w:val="41"/>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5967F15B" w14:textId="77777777" w:rsidR="004C43C4" w:rsidRPr="00890C73"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4C43C4" w14:paraId="139CC0B7" w14:textId="77777777" w:rsidTr="001A41B8">
        <w:trPr>
          <w:trHeight w:val="945"/>
        </w:trPr>
        <w:tc>
          <w:tcPr>
            <w:tcW w:w="572" w:type="dxa"/>
            <w:shd w:val="clear" w:color="auto" w:fill="D9D9D9"/>
          </w:tcPr>
          <w:p w14:paraId="03A3154A" w14:textId="77777777" w:rsidR="004C43C4" w:rsidRDefault="004C43C4" w:rsidP="001A41B8">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22747A92" w14:textId="77777777" w:rsidR="004C43C4" w:rsidRDefault="004C43C4" w:rsidP="001A41B8">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698EFFD7" w14:textId="77777777" w:rsidR="004C43C4" w:rsidRDefault="004C43C4" w:rsidP="001A41B8">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DF9BBEA" w14:textId="77777777" w:rsidR="004C43C4" w:rsidRDefault="004C43C4" w:rsidP="001A41B8">
            <w:pPr>
              <w:pStyle w:val="TableParagraph"/>
              <w:spacing w:before="115" w:line="242" w:lineRule="auto"/>
              <w:rPr>
                <w:b/>
                <w:sz w:val="18"/>
              </w:rPr>
            </w:pPr>
            <w:r>
              <w:rPr>
                <w:b/>
                <w:spacing w:val="-2"/>
                <w:sz w:val="18"/>
              </w:rPr>
              <w:t xml:space="preserve">Nivelul minim/ </w:t>
            </w:r>
            <w:r>
              <w:rPr>
                <w:b/>
                <w:spacing w:val="-6"/>
                <w:sz w:val="18"/>
              </w:rPr>
              <w:t>Obligativit</w:t>
            </w:r>
          </w:p>
          <w:p w14:paraId="60AACD8F" w14:textId="77777777" w:rsidR="004C43C4" w:rsidRDefault="004C43C4" w:rsidP="001A41B8">
            <w:pPr>
              <w:pStyle w:val="TableParagraph"/>
              <w:spacing w:line="183" w:lineRule="exact"/>
              <w:ind w:left="195"/>
              <w:rPr>
                <w:b/>
                <w:sz w:val="18"/>
              </w:rPr>
            </w:pPr>
            <w:r>
              <w:rPr>
                <w:b/>
                <w:spacing w:val="-4"/>
                <w:sz w:val="18"/>
              </w:rPr>
              <w:t>atea</w:t>
            </w:r>
          </w:p>
        </w:tc>
      </w:tr>
      <w:tr w:rsidR="004C43C4" w14:paraId="2DF4851C" w14:textId="77777777" w:rsidTr="001A41B8">
        <w:trPr>
          <w:trHeight w:val="801"/>
        </w:trPr>
        <w:tc>
          <w:tcPr>
            <w:tcW w:w="572" w:type="dxa"/>
            <w:shd w:val="clear" w:color="auto" w:fill="FFFF00"/>
          </w:tcPr>
          <w:p w14:paraId="7F99F72E" w14:textId="77777777" w:rsidR="004C43C4" w:rsidRDefault="004C43C4" w:rsidP="001A41B8">
            <w:pPr>
              <w:pStyle w:val="TableParagraph"/>
              <w:spacing w:before="96"/>
              <w:ind w:left="110"/>
              <w:rPr>
                <w:sz w:val="20"/>
              </w:rPr>
            </w:pPr>
            <w:r>
              <w:rPr>
                <w:spacing w:val="-10"/>
                <w:sz w:val="20"/>
              </w:rPr>
              <w:t>1</w:t>
            </w:r>
          </w:p>
        </w:tc>
        <w:tc>
          <w:tcPr>
            <w:tcW w:w="3405" w:type="dxa"/>
            <w:shd w:val="clear" w:color="auto" w:fill="FFFF00"/>
          </w:tcPr>
          <w:p w14:paraId="50ACA396" w14:textId="77777777" w:rsidR="004C43C4" w:rsidRPr="000724DE" w:rsidRDefault="004C43C4" w:rsidP="001A41B8">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0A0C7F59" w14:textId="77777777" w:rsidR="004C43C4" w:rsidRDefault="004C43C4" w:rsidP="001A41B8">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1C7E223F" w14:textId="77777777" w:rsidR="004C43C4" w:rsidRDefault="004C43C4" w:rsidP="001A41B8">
            <w:pPr>
              <w:pStyle w:val="TableParagraph"/>
              <w:spacing w:before="120"/>
              <w:rPr>
                <w:b/>
                <w:sz w:val="20"/>
              </w:rPr>
            </w:pPr>
            <w:r>
              <w:rPr>
                <w:b/>
                <w:spacing w:val="-2"/>
                <w:sz w:val="20"/>
              </w:rPr>
              <w:t>obligator</w:t>
            </w:r>
          </w:p>
        </w:tc>
      </w:tr>
      <w:tr w:rsidR="004C43C4" w14:paraId="69AAC2AE" w14:textId="77777777" w:rsidTr="001A41B8">
        <w:trPr>
          <w:trHeight w:val="700"/>
        </w:trPr>
        <w:tc>
          <w:tcPr>
            <w:tcW w:w="572" w:type="dxa"/>
            <w:shd w:val="clear" w:color="auto" w:fill="FFFF00"/>
          </w:tcPr>
          <w:p w14:paraId="18A33BD2" w14:textId="77777777" w:rsidR="004C43C4" w:rsidRDefault="004C43C4" w:rsidP="001A41B8">
            <w:pPr>
              <w:pStyle w:val="TableParagraph"/>
              <w:spacing w:before="96"/>
              <w:ind w:left="110"/>
              <w:rPr>
                <w:sz w:val="20"/>
              </w:rPr>
            </w:pPr>
            <w:r>
              <w:rPr>
                <w:spacing w:val="-10"/>
                <w:sz w:val="20"/>
              </w:rPr>
              <w:t>2</w:t>
            </w:r>
          </w:p>
        </w:tc>
        <w:tc>
          <w:tcPr>
            <w:tcW w:w="3405" w:type="dxa"/>
            <w:shd w:val="clear" w:color="auto" w:fill="FFFF00"/>
          </w:tcPr>
          <w:p w14:paraId="493AA70E" w14:textId="77777777" w:rsidR="004C43C4" w:rsidRPr="000724DE" w:rsidRDefault="004C43C4" w:rsidP="001A41B8">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6A278DAA" w14:textId="77777777" w:rsidR="004C43C4" w:rsidRDefault="004C43C4" w:rsidP="001A41B8">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0A729AD6" w14:textId="77777777" w:rsidR="004C43C4" w:rsidRDefault="004C43C4" w:rsidP="001A41B8">
            <w:pPr>
              <w:pStyle w:val="TableParagraph"/>
              <w:ind w:left="3"/>
              <w:rPr>
                <w:b/>
                <w:sz w:val="20"/>
              </w:rPr>
            </w:pPr>
            <w:r>
              <w:rPr>
                <w:b/>
                <w:spacing w:val="-2"/>
                <w:sz w:val="20"/>
              </w:rPr>
              <w:t>obligator</w:t>
            </w:r>
          </w:p>
        </w:tc>
      </w:tr>
      <w:tr w:rsidR="004C43C4" w14:paraId="1422B089" w14:textId="77777777" w:rsidTr="001A41B8">
        <w:trPr>
          <w:trHeight w:val="628"/>
        </w:trPr>
        <w:tc>
          <w:tcPr>
            <w:tcW w:w="572" w:type="dxa"/>
            <w:shd w:val="clear" w:color="auto" w:fill="FFFF00"/>
          </w:tcPr>
          <w:p w14:paraId="56FB7D3A" w14:textId="77777777" w:rsidR="004C43C4" w:rsidRDefault="004C43C4" w:rsidP="001A41B8">
            <w:pPr>
              <w:pStyle w:val="TableParagraph"/>
              <w:spacing w:before="101"/>
              <w:ind w:left="110"/>
              <w:rPr>
                <w:sz w:val="20"/>
              </w:rPr>
            </w:pPr>
            <w:r>
              <w:rPr>
                <w:spacing w:val="-10"/>
                <w:sz w:val="20"/>
              </w:rPr>
              <w:t>3</w:t>
            </w:r>
          </w:p>
        </w:tc>
        <w:tc>
          <w:tcPr>
            <w:tcW w:w="3405" w:type="dxa"/>
            <w:shd w:val="clear" w:color="auto" w:fill="FFFF00"/>
          </w:tcPr>
          <w:p w14:paraId="0900091E" w14:textId="77777777" w:rsidR="004C43C4" w:rsidRPr="000724DE" w:rsidRDefault="004C43C4" w:rsidP="001A41B8">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616A7EB7" w14:textId="77777777" w:rsidR="004C43C4" w:rsidRDefault="004C43C4" w:rsidP="001A41B8">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4D8C22DF" w14:textId="77777777" w:rsidR="004C43C4" w:rsidRDefault="004C43C4" w:rsidP="001A41B8">
            <w:pPr>
              <w:pStyle w:val="TableParagraph"/>
              <w:ind w:left="3"/>
              <w:rPr>
                <w:b/>
                <w:sz w:val="20"/>
              </w:rPr>
            </w:pPr>
            <w:r>
              <w:rPr>
                <w:b/>
                <w:spacing w:val="-2"/>
                <w:sz w:val="20"/>
              </w:rPr>
              <w:t>obligator</w:t>
            </w:r>
          </w:p>
        </w:tc>
      </w:tr>
      <w:tr w:rsidR="004C43C4" w14:paraId="7AABAFDB" w14:textId="77777777" w:rsidTr="001A41B8">
        <w:trPr>
          <w:trHeight w:val="628"/>
        </w:trPr>
        <w:tc>
          <w:tcPr>
            <w:tcW w:w="572" w:type="dxa"/>
            <w:shd w:val="clear" w:color="auto" w:fill="FFFF00"/>
          </w:tcPr>
          <w:p w14:paraId="11DB4459" w14:textId="77777777" w:rsidR="004C43C4" w:rsidRDefault="004C43C4" w:rsidP="001A41B8">
            <w:pPr>
              <w:pStyle w:val="TableParagraph"/>
              <w:spacing w:before="101"/>
              <w:ind w:left="110"/>
              <w:rPr>
                <w:sz w:val="20"/>
              </w:rPr>
            </w:pPr>
            <w:r>
              <w:rPr>
                <w:spacing w:val="-10"/>
                <w:sz w:val="20"/>
              </w:rPr>
              <w:t>4</w:t>
            </w:r>
          </w:p>
        </w:tc>
        <w:tc>
          <w:tcPr>
            <w:tcW w:w="3405" w:type="dxa"/>
            <w:shd w:val="clear" w:color="auto" w:fill="FFFF00"/>
          </w:tcPr>
          <w:p w14:paraId="23D9D63D" w14:textId="77777777" w:rsidR="004C43C4" w:rsidRPr="000724DE" w:rsidRDefault="004C43C4" w:rsidP="001A41B8">
            <w:pPr>
              <w:pStyle w:val="TableParagraph"/>
              <w:spacing w:before="29"/>
              <w:ind w:left="13"/>
              <w:rPr>
                <w:b/>
                <w:bCs/>
                <w:sz w:val="20"/>
              </w:rPr>
            </w:pPr>
            <w:r w:rsidRPr="000724DE">
              <w:rPr>
                <w:b/>
                <w:bCs/>
                <w:spacing w:val="-2"/>
                <w:sz w:val="20"/>
              </w:rPr>
              <w:t>DECLARAŢIE</w:t>
            </w:r>
          </w:p>
          <w:p w14:paraId="76FC95B5" w14:textId="77777777" w:rsidR="004C43C4" w:rsidRPr="000724DE" w:rsidRDefault="004C43C4" w:rsidP="001A41B8">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53083FC2" w14:textId="77777777" w:rsidR="004C43C4" w:rsidRDefault="004C43C4" w:rsidP="001A41B8">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7E82CAD1" w14:textId="77777777" w:rsidR="004C43C4" w:rsidRDefault="004C43C4" w:rsidP="001A41B8">
            <w:pPr>
              <w:pStyle w:val="TableParagraph"/>
              <w:ind w:left="3"/>
              <w:rPr>
                <w:b/>
                <w:sz w:val="20"/>
              </w:rPr>
            </w:pPr>
            <w:r>
              <w:rPr>
                <w:b/>
                <w:spacing w:val="-2"/>
                <w:sz w:val="20"/>
              </w:rPr>
              <w:t>obligator</w:t>
            </w:r>
          </w:p>
        </w:tc>
      </w:tr>
      <w:tr w:rsidR="004C43C4" w14:paraId="47D10CD4" w14:textId="77777777" w:rsidTr="001A41B8">
        <w:trPr>
          <w:trHeight w:val="624"/>
        </w:trPr>
        <w:tc>
          <w:tcPr>
            <w:tcW w:w="572" w:type="dxa"/>
            <w:shd w:val="clear" w:color="auto" w:fill="FFFF00"/>
          </w:tcPr>
          <w:p w14:paraId="27864F2F" w14:textId="77777777" w:rsidR="004C43C4" w:rsidRDefault="004C43C4" w:rsidP="001A41B8">
            <w:pPr>
              <w:pStyle w:val="TableParagraph"/>
              <w:spacing w:before="101"/>
              <w:ind w:left="110"/>
              <w:rPr>
                <w:sz w:val="20"/>
              </w:rPr>
            </w:pPr>
            <w:r>
              <w:rPr>
                <w:spacing w:val="-10"/>
                <w:sz w:val="20"/>
              </w:rPr>
              <w:t>5</w:t>
            </w:r>
          </w:p>
        </w:tc>
        <w:tc>
          <w:tcPr>
            <w:tcW w:w="3405" w:type="dxa"/>
            <w:shd w:val="clear" w:color="auto" w:fill="FFFF00"/>
          </w:tcPr>
          <w:p w14:paraId="669883D5" w14:textId="77777777" w:rsidR="004C43C4" w:rsidRPr="000724DE" w:rsidRDefault="004C43C4" w:rsidP="001A41B8">
            <w:pPr>
              <w:pStyle w:val="TableParagraph"/>
              <w:spacing w:before="116"/>
              <w:ind w:left="9"/>
              <w:rPr>
                <w:b/>
                <w:bCs/>
                <w:sz w:val="20"/>
              </w:rPr>
            </w:pPr>
            <w:r w:rsidRPr="000724DE">
              <w:rPr>
                <w:b/>
                <w:bCs/>
                <w:spacing w:val="-4"/>
                <w:sz w:val="20"/>
              </w:rPr>
              <w:t>DUAE</w:t>
            </w:r>
          </w:p>
        </w:tc>
        <w:tc>
          <w:tcPr>
            <w:tcW w:w="4423" w:type="dxa"/>
            <w:shd w:val="clear" w:color="auto" w:fill="FFFF00"/>
          </w:tcPr>
          <w:p w14:paraId="04066058" w14:textId="77777777" w:rsidR="004C43C4" w:rsidRDefault="004C43C4" w:rsidP="001A41B8">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03AABAE8" w14:textId="77777777" w:rsidR="004C43C4" w:rsidRDefault="004C43C4" w:rsidP="001A41B8">
            <w:pPr>
              <w:pStyle w:val="TableParagraph"/>
              <w:ind w:left="3"/>
              <w:rPr>
                <w:b/>
                <w:sz w:val="20"/>
              </w:rPr>
            </w:pPr>
            <w:r>
              <w:rPr>
                <w:b/>
                <w:spacing w:val="-2"/>
                <w:sz w:val="20"/>
              </w:rPr>
              <w:t>obligator</w:t>
            </w:r>
          </w:p>
        </w:tc>
      </w:tr>
      <w:tr w:rsidR="004C43C4" w:rsidRPr="00923DB0" w14:paraId="482E65B6" w14:textId="77777777" w:rsidTr="001A41B8">
        <w:trPr>
          <w:trHeight w:val="748"/>
        </w:trPr>
        <w:tc>
          <w:tcPr>
            <w:tcW w:w="9582" w:type="dxa"/>
            <w:gridSpan w:val="4"/>
            <w:shd w:val="clear" w:color="auto" w:fill="FFFF00"/>
          </w:tcPr>
          <w:p w14:paraId="39E603D9" w14:textId="77777777" w:rsidR="004C43C4" w:rsidRDefault="004C43C4" w:rsidP="001A41B8">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4C43C4" w14:paraId="389B8A2B" w14:textId="77777777" w:rsidTr="001A41B8">
        <w:trPr>
          <w:trHeight w:val="556"/>
        </w:trPr>
        <w:tc>
          <w:tcPr>
            <w:tcW w:w="572" w:type="dxa"/>
            <w:shd w:val="clear" w:color="auto" w:fill="FFFF00"/>
          </w:tcPr>
          <w:p w14:paraId="3700D4B4" w14:textId="77777777" w:rsidR="004C43C4" w:rsidRDefault="004C43C4" w:rsidP="001A41B8">
            <w:pPr>
              <w:pStyle w:val="TableParagraph"/>
              <w:spacing w:before="96"/>
              <w:ind w:left="110"/>
              <w:rPr>
                <w:sz w:val="20"/>
              </w:rPr>
            </w:pPr>
            <w:r>
              <w:rPr>
                <w:spacing w:val="-10"/>
                <w:sz w:val="20"/>
              </w:rPr>
              <w:t>1</w:t>
            </w:r>
          </w:p>
        </w:tc>
        <w:tc>
          <w:tcPr>
            <w:tcW w:w="3405" w:type="dxa"/>
            <w:shd w:val="clear" w:color="auto" w:fill="FFFF00"/>
          </w:tcPr>
          <w:p w14:paraId="35ECD236" w14:textId="77777777" w:rsidR="004C43C4" w:rsidRDefault="004C43C4" w:rsidP="001A41B8">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59492CC5" w14:textId="77777777" w:rsidR="004C43C4" w:rsidRDefault="004C43C4" w:rsidP="001A41B8">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67476286" w14:textId="77777777" w:rsidR="004C43C4" w:rsidRDefault="004C43C4" w:rsidP="001A41B8">
            <w:pPr>
              <w:pStyle w:val="TableParagraph"/>
              <w:spacing w:before="96"/>
              <w:ind w:left="108"/>
              <w:rPr>
                <w:sz w:val="20"/>
              </w:rPr>
            </w:pPr>
            <w:r>
              <w:rPr>
                <w:spacing w:val="-5"/>
                <w:sz w:val="20"/>
              </w:rPr>
              <w:t>DA</w:t>
            </w:r>
          </w:p>
        </w:tc>
      </w:tr>
      <w:tr w:rsidR="004C43C4" w14:paraId="0ED3D082" w14:textId="77777777" w:rsidTr="001A41B8">
        <w:trPr>
          <w:trHeight w:val="767"/>
        </w:trPr>
        <w:tc>
          <w:tcPr>
            <w:tcW w:w="572" w:type="dxa"/>
            <w:shd w:val="clear" w:color="auto" w:fill="FFFF00"/>
          </w:tcPr>
          <w:p w14:paraId="42106525" w14:textId="77777777" w:rsidR="004C43C4" w:rsidRDefault="004C43C4" w:rsidP="001A41B8">
            <w:pPr>
              <w:pStyle w:val="TableParagraph"/>
              <w:spacing w:before="101"/>
              <w:ind w:left="110"/>
              <w:rPr>
                <w:sz w:val="20"/>
              </w:rPr>
            </w:pPr>
            <w:r>
              <w:rPr>
                <w:spacing w:val="-10"/>
                <w:sz w:val="20"/>
              </w:rPr>
              <w:t>2</w:t>
            </w:r>
          </w:p>
        </w:tc>
        <w:tc>
          <w:tcPr>
            <w:tcW w:w="3405" w:type="dxa"/>
            <w:vMerge w:val="restart"/>
            <w:shd w:val="clear" w:color="auto" w:fill="FFFF00"/>
          </w:tcPr>
          <w:p w14:paraId="0A0507E6" w14:textId="77777777" w:rsidR="004C43C4" w:rsidRDefault="004C43C4" w:rsidP="001A41B8">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7E0CB2A8" w14:textId="77777777" w:rsidR="004C43C4" w:rsidRDefault="004C43C4" w:rsidP="001A41B8">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482EC866" w14:textId="77777777" w:rsidR="004C43C4" w:rsidRDefault="004C43C4" w:rsidP="001A41B8">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5CAC426" w14:textId="77777777" w:rsidR="004C43C4" w:rsidRDefault="004C43C4" w:rsidP="001A41B8">
            <w:pPr>
              <w:pStyle w:val="TableParagraph"/>
              <w:spacing w:before="29"/>
              <w:ind w:left="3"/>
              <w:rPr>
                <w:sz w:val="20"/>
              </w:rPr>
            </w:pPr>
            <w:r>
              <w:rPr>
                <w:spacing w:val="-5"/>
                <w:sz w:val="20"/>
              </w:rPr>
              <w:t>DA</w:t>
            </w:r>
          </w:p>
        </w:tc>
      </w:tr>
      <w:tr w:rsidR="004C43C4" w14:paraId="3DB80E5C" w14:textId="77777777" w:rsidTr="001A41B8">
        <w:trPr>
          <w:trHeight w:val="377"/>
        </w:trPr>
        <w:tc>
          <w:tcPr>
            <w:tcW w:w="572" w:type="dxa"/>
            <w:shd w:val="clear" w:color="auto" w:fill="FFFF00"/>
          </w:tcPr>
          <w:p w14:paraId="6EF2B183" w14:textId="77777777" w:rsidR="004C43C4" w:rsidRDefault="004C43C4" w:rsidP="001A41B8">
            <w:pPr>
              <w:pStyle w:val="TableParagraph"/>
              <w:spacing w:before="101"/>
              <w:ind w:left="110"/>
              <w:rPr>
                <w:sz w:val="20"/>
              </w:rPr>
            </w:pPr>
            <w:r>
              <w:rPr>
                <w:spacing w:val="-10"/>
                <w:sz w:val="20"/>
              </w:rPr>
              <w:t>3</w:t>
            </w:r>
          </w:p>
        </w:tc>
        <w:tc>
          <w:tcPr>
            <w:tcW w:w="3405" w:type="dxa"/>
            <w:vMerge/>
            <w:tcBorders>
              <w:top w:val="nil"/>
            </w:tcBorders>
            <w:shd w:val="clear" w:color="auto" w:fill="FFFF00"/>
          </w:tcPr>
          <w:p w14:paraId="6F90E7D2" w14:textId="77777777" w:rsidR="004C43C4" w:rsidRDefault="004C43C4" w:rsidP="001A41B8">
            <w:pPr>
              <w:rPr>
                <w:sz w:val="2"/>
                <w:szCs w:val="2"/>
              </w:rPr>
            </w:pPr>
          </w:p>
        </w:tc>
        <w:tc>
          <w:tcPr>
            <w:tcW w:w="4423" w:type="dxa"/>
            <w:vMerge/>
            <w:tcBorders>
              <w:top w:val="nil"/>
            </w:tcBorders>
            <w:shd w:val="clear" w:color="auto" w:fill="FFFF00"/>
          </w:tcPr>
          <w:p w14:paraId="251A5F99" w14:textId="77777777" w:rsidR="004C43C4" w:rsidRDefault="004C43C4" w:rsidP="001A41B8">
            <w:pPr>
              <w:rPr>
                <w:sz w:val="2"/>
                <w:szCs w:val="2"/>
              </w:rPr>
            </w:pPr>
          </w:p>
        </w:tc>
        <w:tc>
          <w:tcPr>
            <w:tcW w:w="1182" w:type="dxa"/>
            <w:vMerge/>
            <w:tcBorders>
              <w:top w:val="nil"/>
            </w:tcBorders>
            <w:shd w:val="clear" w:color="auto" w:fill="FFFF00"/>
          </w:tcPr>
          <w:p w14:paraId="7FD2313E" w14:textId="77777777" w:rsidR="004C43C4" w:rsidRDefault="004C43C4" w:rsidP="001A41B8">
            <w:pPr>
              <w:rPr>
                <w:sz w:val="2"/>
                <w:szCs w:val="2"/>
              </w:rPr>
            </w:pPr>
          </w:p>
        </w:tc>
      </w:tr>
      <w:tr w:rsidR="004C43C4" w14:paraId="49612BEA" w14:textId="77777777" w:rsidTr="001A41B8">
        <w:trPr>
          <w:trHeight w:val="1142"/>
        </w:trPr>
        <w:tc>
          <w:tcPr>
            <w:tcW w:w="572" w:type="dxa"/>
            <w:shd w:val="clear" w:color="auto" w:fill="FFFF00"/>
          </w:tcPr>
          <w:p w14:paraId="590BBC8E" w14:textId="77777777" w:rsidR="004C43C4" w:rsidRDefault="004C43C4" w:rsidP="001A41B8">
            <w:pPr>
              <w:pStyle w:val="TableParagraph"/>
              <w:spacing w:before="97"/>
              <w:ind w:left="110"/>
              <w:rPr>
                <w:sz w:val="20"/>
              </w:rPr>
            </w:pPr>
            <w:r>
              <w:rPr>
                <w:spacing w:val="-10"/>
                <w:sz w:val="20"/>
              </w:rPr>
              <w:t>4</w:t>
            </w:r>
          </w:p>
        </w:tc>
        <w:tc>
          <w:tcPr>
            <w:tcW w:w="3405" w:type="dxa"/>
            <w:shd w:val="clear" w:color="auto" w:fill="FFFF00"/>
          </w:tcPr>
          <w:p w14:paraId="324D8B53" w14:textId="77777777" w:rsidR="004C43C4" w:rsidRDefault="004C43C4" w:rsidP="001A41B8">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63E6ACAB" w14:textId="77777777" w:rsidR="004C43C4" w:rsidRDefault="004C43C4" w:rsidP="001A41B8">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237AFAD5" w14:textId="77777777" w:rsidR="004C43C4" w:rsidRDefault="004C43C4" w:rsidP="001A41B8">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3FF587A2" w14:textId="77777777" w:rsidR="004C43C4" w:rsidRDefault="004C43C4" w:rsidP="001A41B8">
            <w:pPr>
              <w:pStyle w:val="TableParagraph"/>
              <w:spacing w:before="25"/>
              <w:ind w:left="3"/>
              <w:rPr>
                <w:sz w:val="20"/>
              </w:rPr>
            </w:pPr>
            <w:r>
              <w:rPr>
                <w:spacing w:val="-5"/>
                <w:sz w:val="20"/>
              </w:rPr>
              <w:t>DA</w:t>
            </w:r>
          </w:p>
        </w:tc>
      </w:tr>
    </w:tbl>
    <w:p w14:paraId="2FDE9696" w14:textId="77777777" w:rsidR="004C43C4" w:rsidRDefault="004C43C4" w:rsidP="004C43C4">
      <w:pPr>
        <w:sectPr w:rsidR="004C43C4" w:rsidSect="00C71BE1">
          <w:pgSz w:w="11910" w:h="16840"/>
          <w:pgMar w:top="1180" w:right="711" w:bottom="1024" w:left="1140" w:header="720" w:footer="720" w:gutter="0"/>
          <w:cols w:space="720"/>
        </w:sectPr>
      </w:pPr>
    </w:p>
    <w:tbl>
      <w:tblPr>
        <w:tblStyle w:val="TableNormal"/>
        <w:tblW w:w="9349"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949"/>
      </w:tblGrid>
      <w:tr w:rsidR="004C43C4" w14:paraId="7A035CFE" w14:textId="77777777" w:rsidTr="001A41B8">
        <w:trPr>
          <w:trHeight w:hRule="exact" w:val="1094"/>
        </w:trPr>
        <w:tc>
          <w:tcPr>
            <w:tcW w:w="570" w:type="dxa"/>
            <w:shd w:val="clear" w:color="auto" w:fill="FFFF00"/>
          </w:tcPr>
          <w:p w14:paraId="0943C586" w14:textId="77777777" w:rsidR="004C43C4" w:rsidRDefault="004C43C4" w:rsidP="001A41B8">
            <w:pPr>
              <w:pStyle w:val="TableParagraph"/>
              <w:spacing w:before="96"/>
              <w:ind w:left="9" w:right="257"/>
              <w:jc w:val="center"/>
              <w:rPr>
                <w:sz w:val="20"/>
              </w:rPr>
            </w:pPr>
            <w:r>
              <w:rPr>
                <w:sz w:val="20"/>
              </w:rPr>
              <w:lastRenderedPageBreak/>
              <w:t>5</w:t>
            </w:r>
          </w:p>
        </w:tc>
        <w:tc>
          <w:tcPr>
            <w:tcW w:w="3407" w:type="dxa"/>
            <w:shd w:val="clear" w:color="auto" w:fill="FFFF00"/>
          </w:tcPr>
          <w:p w14:paraId="07FD4EAB" w14:textId="77777777" w:rsidR="004C43C4" w:rsidRDefault="004C43C4" w:rsidP="001A41B8">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1BBFB750" w14:textId="77777777" w:rsidR="004C43C4" w:rsidRDefault="004C43C4" w:rsidP="001A41B8">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949" w:type="dxa"/>
            <w:shd w:val="clear" w:color="auto" w:fill="FFFF00"/>
          </w:tcPr>
          <w:p w14:paraId="24E82C97" w14:textId="77777777" w:rsidR="004C43C4" w:rsidRDefault="004C43C4" w:rsidP="001A41B8">
            <w:pPr>
              <w:pStyle w:val="TableParagraph"/>
              <w:spacing w:line="225" w:lineRule="exact"/>
              <w:ind w:left="-1"/>
              <w:rPr>
                <w:sz w:val="20"/>
              </w:rPr>
            </w:pPr>
            <w:r>
              <w:rPr>
                <w:spacing w:val="-5"/>
                <w:sz w:val="20"/>
              </w:rPr>
              <w:t>DA</w:t>
            </w:r>
          </w:p>
        </w:tc>
      </w:tr>
      <w:tr w:rsidR="004C43C4" w14:paraId="092C91DD" w14:textId="77777777" w:rsidTr="001A41B8">
        <w:trPr>
          <w:trHeight w:hRule="exact" w:val="471"/>
        </w:trPr>
        <w:tc>
          <w:tcPr>
            <w:tcW w:w="570" w:type="dxa"/>
            <w:shd w:val="clear" w:color="auto" w:fill="FFFF00"/>
          </w:tcPr>
          <w:p w14:paraId="6E1368B1" w14:textId="77777777" w:rsidR="004C43C4" w:rsidRDefault="004C43C4" w:rsidP="001A41B8">
            <w:pPr>
              <w:pStyle w:val="TableParagraph"/>
              <w:spacing w:before="97"/>
              <w:ind w:left="9" w:right="257"/>
              <w:jc w:val="center"/>
              <w:rPr>
                <w:sz w:val="20"/>
              </w:rPr>
            </w:pPr>
            <w:r>
              <w:rPr>
                <w:sz w:val="20"/>
              </w:rPr>
              <w:t>6</w:t>
            </w:r>
          </w:p>
        </w:tc>
        <w:tc>
          <w:tcPr>
            <w:tcW w:w="3407" w:type="dxa"/>
            <w:shd w:val="clear" w:color="auto" w:fill="FFFF00"/>
          </w:tcPr>
          <w:p w14:paraId="79A44835" w14:textId="77777777" w:rsidR="004C43C4" w:rsidRDefault="004C43C4" w:rsidP="001A41B8">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2E73077A" w14:textId="77777777" w:rsidR="004C43C4" w:rsidRDefault="004C43C4" w:rsidP="001A41B8">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0DF28E4B" w14:textId="77777777" w:rsidR="004C43C4" w:rsidRDefault="004C43C4" w:rsidP="001A41B8">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2D4984DA" w14:textId="77777777" w:rsidR="004C43C4" w:rsidRDefault="004C43C4" w:rsidP="001A41B8">
            <w:pPr>
              <w:pStyle w:val="TableParagraph"/>
              <w:spacing w:line="215" w:lineRule="exact"/>
              <w:ind w:left="-1"/>
              <w:rPr>
                <w:sz w:val="20"/>
              </w:rPr>
            </w:pPr>
            <w:r>
              <w:rPr>
                <w:spacing w:val="-2"/>
                <w:sz w:val="20"/>
              </w:rPr>
              <w:t>economi</w:t>
            </w:r>
          </w:p>
        </w:tc>
        <w:tc>
          <w:tcPr>
            <w:tcW w:w="949" w:type="dxa"/>
            <w:shd w:val="clear" w:color="auto" w:fill="FFFF00"/>
          </w:tcPr>
          <w:p w14:paraId="787A5C1C" w14:textId="77777777" w:rsidR="004C43C4" w:rsidRDefault="004C43C4" w:rsidP="001A41B8">
            <w:pPr>
              <w:pStyle w:val="TableParagraph"/>
              <w:spacing w:line="226" w:lineRule="exact"/>
              <w:ind w:left="-1"/>
              <w:rPr>
                <w:sz w:val="20"/>
              </w:rPr>
            </w:pPr>
            <w:r>
              <w:rPr>
                <w:spacing w:val="-5"/>
                <w:sz w:val="20"/>
              </w:rPr>
              <w:t>DA</w:t>
            </w:r>
          </w:p>
        </w:tc>
      </w:tr>
      <w:tr w:rsidR="004C43C4" w14:paraId="6A836E80" w14:textId="77777777" w:rsidTr="001A41B8">
        <w:trPr>
          <w:trHeight w:hRule="exact" w:val="811"/>
        </w:trPr>
        <w:tc>
          <w:tcPr>
            <w:tcW w:w="570" w:type="dxa"/>
            <w:shd w:val="clear" w:color="auto" w:fill="FFFF00"/>
          </w:tcPr>
          <w:p w14:paraId="0DE49026" w14:textId="77777777" w:rsidR="004C43C4" w:rsidRDefault="004C43C4" w:rsidP="001A41B8">
            <w:pPr>
              <w:pStyle w:val="TableParagraph"/>
              <w:spacing w:line="225" w:lineRule="exact"/>
              <w:ind w:right="257"/>
              <w:jc w:val="center"/>
              <w:rPr>
                <w:sz w:val="20"/>
              </w:rPr>
            </w:pPr>
            <w:r>
              <w:rPr>
                <w:sz w:val="20"/>
              </w:rPr>
              <w:t>7</w:t>
            </w:r>
          </w:p>
        </w:tc>
        <w:tc>
          <w:tcPr>
            <w:tcW w:w="3407" w:type="dxa"/>
            <w:shd w:val="clear" w:color="auto" w:fill="FFFF00"/>
          </w:tcPr>
          <w:p w14:paraId="147AB283" w14:textId="77777777" w:rsidR="004C43C4" w:rsidRDefault="004C43C4" w:rsidP="001A41B8">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421F019D" w14:textId="77777777" w:rsidR="004C43C4" w:rsidRDefault="004C43C4" w:rsidP="001A41B8">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949" w:type="dxa"/>
            <w:shd w:val="clear" w:color="auto" w:fill="FFFF00"/>
          </w:tcPr>
          <w:p w14:paraId="3A8DBC74" w14:textId="77777777" w:rsidR="004C43C4" w:rsidRDefault="004C43C4" w:rsidP="001A41B8">
            <w:pPr>
              <w:pStyle w:val="TableParagraph"/>
              <w:spacing w:line="225" w:lineRule="exact"/>
              <w:ind w:left="-10"/>
              <w:rPr>
                <w:sz w:val="20"/>
              </w:rPr>
            </w:pPr>
            <w:r>
              <w:rPr>
                <w:spacing w:val="-5"/>
                <w:sz w:val="20"/>
              </w:rPr>
              <w:t>DA</w:t>
            </w:r>
          </w:p>
        </w:tc>
      </w:tr>
      <w:tr w:rsidR="004C43C4" w14:paraId="27566BC2" w14:textId="77777777" w:rsidTr="001A41B8">
        <w:trPr>
          <w:trHeight w:hRule="exact" w:val="4149"/>
        </w:trPr>
        <w:tc>
          <w:tcPr>
            <w:tcW w:w="570" w:type="dxa"/>
            <w:shd w:val="clear" w:color="auto" w:fill="FFFF00"/>
          </w:tcPr>
          <w:p w14:paraId="4F3325D3" w14:textId="77777777" w:rsidR="004C43C4" w:rsidRDefault="004C43C4" w:rsidP="001A41B8">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14:paraId="783EFD1F" w14:textId="77777777" w:rsidR="004C43C4" w:rsidRPr="00F6052F" w:rsidRDefault="004C43C4" w:rsidP="001A41B8">
            <w:pPr>
              <w:rPr>
                <w:rFonts w:eastAsia="PMingLiU"/>
                <w:b/>
                <w:sz w:val="20"/>
                <w:szCs w:val="20"/>
                <w:lang w:val="en-US" w:eastAsia="zh-CN"/>
              </w:rPr>
            </w:pPr>
            <w:r w:rsidRPr="00F6052F">
              <w:rPr>
                <w:rFonts w:eastAsia="PMingLiU"/>
                <w:b/>
                <w:sz w:val="20"/>
                <w:szCs w:val="20"/>
                <w:lang w:val="en-US" w:eastAsia="zh-CN"/>
              </w:rPr>
              <w:t>DECLARAȚIE</w:t>
            </w:r>
          </w:p>
          <w:p w14:paraId="23817690" w14:textId="77777777" w:rsidR="004C43C4" w:rsidRPr="00F6052F" w:rsidRDefault="004C43C4" w:rsidP="001A41B8">
            <w:pPr>
              <w:pStyle w:val="a8"/>
              <w:tabs>
                <w:tab w:val="left" w:pos="567"/>
              </w:tabs>
              <w:rPr>
                <w:sz w:val="20"/>
                <w:lang w:val="en-US"/>
              </w:rPr>
            </w:pPr>
            <w:proofErr w:type="spellStart"/>
            <w:r w:rsidRPr="00F6052F">
              <w:rPr>
                <w:sz w:val="20"/>
                <w:lang w:val="en-US"/>
              </w:rPr>
              <w:t>privind</w:t>
            </w:r>
            <w:proofErr w:type="spellEnd"/>
            <w:r w:rsidRPr="00F6052F">
              <w:rPr>
                <w:sz w:val="20"/>
                <w:lang w:val="en-US"/>
              </w:rPr>
              <w:t xml:space="preserve"> </w:t>
            </w:r>
            <w:proofErr w:type="spellStart"/>
            <w:r w:rsidRPr="00F6052F">
              <w:rPr>
                <w:sz w:val="20"/>
                <w:lang w:val="en-US"/>
              </w:rPr>
              <w:t>experienţa</w:t>
            </w:r>
            <w:proofErr w:type="spellEnd"/>
            <w:r w:rsidRPr="00F6052F">
              <w:rPr>
                <w:sz w:val="20"/>
                <w:lang w:val="en-US"/>
              </w:rPr>
              <w:t xml:space="preserve"> similar – </w:t>
            </w:r>
            <w:proofErr w:type="spellStart"/>
            <w:r w:rsidRPr="00F6052F">
              <w:rPr>
                <w:sz w:val="20"/>
                <w:lang w:val="en-US"/>
              </w:rPr>
              <w:t>lucrări</w:t>
            </w:r>
            <w:proofErr w:type="spellEnd"/>
            <w:r w:rsidRPr="00F6052F">
              <w:rPr>
                <w:sz w:val="20"/>
                <w:lang w:val="en-US"/>
              </w:rPr>
              <w:t xml:space="preserve"> </w:t>
            </w:r>
            <w:proofErr w:type="spellStart"/>
            <w:r w:rsidRPr="00F6052F">
              <w:rPr>
                <w:sz w:val="20"/>
                <w:lang w:val="en-US"/>
              </w:rPr>
              <w:t>interioare</w:t>
            </w:r>
            <w:proofErr w:type="spellEnd"/>
          </w:p>
          <w:p w14:paraId="38AE4628" w14:textId="77777777" w:rsidR="004C43C4" w:rsidRPr="00F6052F" w:rsidRDefault="004C43C4" w:rsidP="004C43C4">
            <w:pPr>
              <w:pStyle w:val="a8"/>
              <w:numPr>
                <w:ilvl w:val="0"/>
                <w:numId w:val="42"/>
              </w:numPr>
              <w:tabs>
                <w:tab w:val="left" w:pos="567"/>
              </w:tabs>
              <w:spacing w:after="120"/>
              <w:rPr>
                <w:color w:val="333333"/>
                <w:sz w:val="20"/>
                <w:shd w:val="clear" w:color="auto" w:fill="FFFFFF"/>
                <w:lang w:val="en-US"/>
              </w:rPr>
            </w:pPr>
            <w:proofErr w:type="spellStart"/>
            <w:r w:rsidRPr="00F6052F">
              <w:rPr>
                <w:color w:val="333333"/>
                <w:sz w:val="20"/>
                <w:shd w:val="clear" w:color="auto" w:fill="FFFFFF"/>
                <w:lang w:val="en-US"/>
              </w:rPr>
              <w:t>lista</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lucrărilor</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similare</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executate</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în</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ultimii</w:t>
            </w:r>
            <w:proofErr w:type="spellEnd"/>
            <w:r w:rsidRPr="00F6052F">
              <w:rPr>
                <w:color w:val="333333"/>
                <w:sz w:val="20"/>
                <w:shd w:val="clear" w:color="auto" w:fill="FFFFFF"/>
                <w:lang w:val="en-US"/>
              </w:rPr>
              <w:t xml:space="preserve"> 3 ani, </w:t>
            </w:r>
            <w:proofErr w:type="spellStart"/>
            <w:r w:rsidRPr="00F6052F">
              <w:rPr>
                <w:color w:val="333333"/>
                <w:sz w:val="20"/>
                <w:shd w:val="clear" w:color="auto" w:fill="FFFFFF"/>
                <w:lang w:val="en-US"/>
              </w:rPr>
              <w:t>însoţită</w:t>
            </w:r>
            <w:proofErr w:type="spellEnd"/>
            <w:r w:rsidRPr="00F6052F">
              <w:rPr>
                <w:color w:val="333333"/>
                <w:sz w:val="20"/>
                <w:shd w:val="clear" w:color="auto" w:fill="FFFFFF"/>
                <w:lang w:val="en-US"/>
              </w:rPr>
              <w:t xml:space="preserve"> de </w:t>
            </w:r>
            <w:proofErr w:type="spellStart"/>
            <w:r w:rsidRPr="00F6052F">
              <w:rPr>
                <w:color w:val="333333"/>
                <w:sz w:val="20"/>
                <w:shd w:val="clear" w:color="auto" w:fill="FFFFFF"/>
                <w:lang w:val="en-US"/>
              </w:rPr>
              <w:t>certificări</w:t>
            </w:r>
            <w:proofErr w:type="spellEnd"/>
            <w:r w:rsidRPr="00F6052F">
              <w:rPr>
                <w:color w:val="333333"/>
                <w:sz w:val="20"/>
                <w:shd w:val="clear" w:color="auto" w:fill="FFFFFF"/>
                <w:lang w:val="en-US"/>
              </w:rPr>
              <w:t xml:space="preserve"> de </w:t>
            </w:r>
            <w:proofErr w:type="spellStart"/>
            <w:r w:rsidRPr="00F6052F">
              <w:rPr>
                <w:color w:val="333333"/>
                <w:sz w:val="20"/>
                <w:shd w:val="clear" w:color="auto" w:fill="FFFFFF"/>
                <w:lang w:val="en-US"/>
              </w:rPr>
              <w:t>bună</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execuţie</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pentru</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cele</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mai</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importante</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lucrări</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în</w:t>
            </w:r>
            <w:proofErr w:type="spellEnd"/>
            <w:r w:rsidRPr="00F6052F">
              <w:rPr>
                <w:color w:val="333333"/>
                <w:sz w:val="20"/>
                <w:shd w:val="clear" w:color="auto" w:fill="FFFFFF"/>
                <w:lang w:val="en-US"/>
              </w:rPr>
              <w:t xml:space="preserve"> care </w:t>
            </w:r>
            <w:proofErr w:type="spellStart"/>
            <w:r w:rsidRPr="00F6052F">
              <w:rPr>
                <w:color w:val="333333"/>
                <w:sz w:val="20"/>
                <w:shd w:val="clear" w:color="auto" w:fill="FFFFFF"/>
                <w:lang w:val="en-US"/>
              </w:rPr>
              <w:t>să</w:t>
            </w:r>
            <w:proofErr w:type="spellEnd"/>
            <w:r w:rsidRPr="00F6052F">
              <w:rPr>
                <w:color w:val="333333"/>
                <w:sz w:val="20"/>
                <w:shd w:val="clear" w:color="auto" w:fill="FFFFFF"/>
                <w:lang w:val="en-US"/>
              </w:rPr>
              <w:t xml:space="preserve"> se </w:t>
            </w:r>
            <w:proofErr w:type="spellStart"/>
            <w:r w:rsidRPr="00F6052F">
              <w:rPr>
                <w:color w:val="333333"/>
                <w:sz w:val="20"/>
                <w:shd w:val="clear" w:color="auto" w:fill="FFFFFF"/>
                <w:lang w:val="en-US"/>
              </w:rPr>
              <w:t>conțină</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cel</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puțin</w:t>
            </w:r>
            <w:proofErr w:type="spellEnd"/>
            <w:r w:rsidRPr="00F6052F">
              <w:rPr>
                <w:color w:val="333333"/>
                <w:sz w:val="20"/>
                <w:shd w:val="clear" w:color="auto" w:fill="FFFFFF"/>
                <w:lang w:val="en-US"/>
              </w:rPr>
              <w:t xml:space="preserve"> un contract de </w:t>
            </w:r>
            <w:proofErr w:type="spellStart"/>
            <w:r w:rsidRPr="00F6052F">
              <w:rPr>
                <w:color w:val="333333"/>
                <w:sz w:val="20"/>
                <w:shd w:val="clear" w:color="auto" w:fill="FFFFFF"/>
                <w:lang w:val="en-US"/>
              </w:rPr>
              <w:t>lucrări</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similare</w:t>
            </w:r>
            <w:proofErr w:type="spellEnd"/>
            <w:r w:rsidRPr="00F6052F">
              <w:rPr>
                <w:color w:val="333333"/>
                <w:sz w:val="20"/>
                <w:shd w:val="clear" w:color="auto" w:fill="FFFFFF"/>
                <w:lang w:val="en-US"/>
              </w:rPr>
              <w:t xml:space="preserve"> a </w:t>
            </w:r>
            <w:proofErr w:type="spellStart"/>
            <w:r w:rsidRPr="00F6052F">
              <w:rPr>
                <w:color w:val="333333"/>
                <w:sz w:val="20"/>
                <w:shd w:val="clear" w:color="auto" w:fill="FFFFFF"/>
                <w:lang w:val="en-US"/>
              </w:rPr>
              <w:t>cărui</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valoare</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să</w:t>
            </w:r>
            <w:proofErr w:type="spellEnd"/>
            <w:r w:rsidRPr="00F6052F">
              <w:rPr>
                <w:color w:val="333333"/>
                <w:sz w:val="20"/>
                <w:shd w:val="clear" w:color="auto" w:fill="FFFFFF"/>
                <w:lang w:val="en-US"/>
              </w:rPr>
              <w:t xml:space="preserve"> nu fie </w:t>
            </w:r>
            <w:proofErr w:type="spellStart"/>
            <w:r w:rsidRPr="00F6052F">
              <w:rPr>
                <w:color w:val="333333"/>
                <w:sz w:val="20"/>
                <w:shd w:val="clear" w:color="auto" w:fill="FFFFFF"/>
                <w:lang w:val="en-US"/>
              </w:rPr>
              <w:t>mai</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mică</w:t>
            </w:r>
            <w:proofErr w:type="spellEnd"/>
            <w:r w:rsidRPr="00F6052F">
              <w:rPr>
                <w:color w:val="333333"/>
                <w:sz w:val="20"/>
                <w:shd w:val="clear" w:color="auto" w:fill="FFFFFF"/>
                <w:lang w:val="en-US"/>
              </w:rPr>
              <w:t xml:space="preserve"> de 75% din </w:t>
            </w:r>
            <w:proofErr w:type="spellStart"/>
            <w:r w:rsidRPr="00F6052F">
              <w:rPr>
                <w:color w:val="333333"/>
                <w:sz w:val="20"/>
                <w:shd w:val="clear" w:color="auto" w:fill="FFFFFF"/>
                <w:lang w:val="en-US"/>
              </w:rPr>
              <w:t>valoarea</w:t>
            </w:r>
            <w:proofErr w:type="spellEnd"/>
            <w:r w:rsidRPr="00F6052F">
              <w:rPr>
                <w:color w:val="333333"/>
                <w:sz w:val="20"/>
                <w:shd w:val="clear" w:color="auto" w:fill="FFFFFF"/>
                <w:lang w:val="en-US"/>
              </w:rPr>
              <w:t xml:space="preserve"> </w:t>
            </w:r>
            <w:proofErr w:type="spellStart"/>
            <w:r w:rsidRPr="00F6052F">
              <w:rPr>
                <w:color w:val="333333"/>
                <w:sz w:val="20"/>
                <w:shd w:val="clear" w:color="auto" w:fill="FFFFFF"/>
                <w:lang w:val="en-US"/>
              </w:rPr>
              <w:t>viitorului</w:t>
            </w:r>
            <w:proofErr w:type="spellEnd"/>
            <w:r w:rsidRPr="00F6052F">
              <w:rPr>
                <w:color w:val="333333"/>
                <w:sz w:val="20"/>
                <w:shd w:val="clear" w:color="auto" w:fill="FFFFFF"/>
                <w:lang w:val="en-US"/>
              </w:rPr>
              <w:t xml:space="preserve"> contract </w:t>
            </w:r>
          </w:p>
          <w:p w14:paraId="10C65030" w14:textId="77777777" w:rsidR="004C43C4" w:rsidRPr="00F6052F" w:rsidRDefault="004C43C4" w:rsidP="001A41B8">
            <w:pPr>
              <w:pStyle w:val="TableParagraph"/>
              <w:spacing w:before="91" w:line="230" w:lineRule="atLeast"/>
              <w:ind w:left="105" w:right="360"/>
              <w:rPr>
                <w:sz w:val="20"/>
                <w:szCs w:val="20"/>
              </w:rPr>
            </w:pPr>
            <w:proofErr w:type="spellStart"/>
            <w:r w:rsidRPr="00F6052F">
              <w:rPr>
                <w:color w:val="333333"/>
                <w:sz w:val="20"/>
                <w:szCs w:val="20"/>
                <w:shd w:val="clear" w:color="auto" w:fill="FFFFFF"/>
                <w:lang w:val="en-US"/>
              </w:rPr>
              <w:t>Inclusiv</w:t>
            </w:r>
            <w:proofErr w:type="spellEnd"/>
            <w:r w:rsidRPr="00F6052F">
              <w:rPr>
                <w:color w:val="333333"/>
                <w:sz w:val="20"/>
                <w:szCs w:val="20"/>
                <w:shd w:val="clear" w:color="auto" w:fill="FFFFFF"/>
                <w:lang w:val="en-US"/>
              </w:rPr>
              <w:t xml:space="preserve"> </w:t>
            </w:r>
            <w:proofErr w:type="spellStart"/>
            <w:r w:rsidRPr="00F6052F">
              <w:rPr>
                <w:rFonts w:eastAsia="PMingLiU"/>
                <w:b/>
                <w:sz w:val="20"/>
                <w:szCs w:val="20"/>
                <w:lang w:val="en-US" w:eastAsia="zh-CN"/>
              </w:rPr>
              <w:t>Contacte</w:t>
            </w:r>
            <w:proofErr w:type="spellEnd"/>
            <w:r w:rsidRPr="00F6052F">
              <w:rPr>
                <w:rFonts w:eastAsia="PMingLiU"/>
                <w:b/>
                <w:sz w:val="20"/>
                <w:szCs w:val="20"/>
                <w:lang w:val="en-US" w:eastAsia="zh-CN"/>
              </w:rPr>
              <w:t>/</w:t>
            </w:r>
            <w:proofErr w:type="spellStart"/>
            <w:r w:rsidRPr="00F6052F">
              <w:rPr>
                <w:rFonts w:eastAsia="PMingLiU"/>
                <w:b/>
                <w:sz w:val="20"/>
                <w:szCs w:val="20"/>
                <w:lang w:val="en-US" w:eastAsia="zh-CN"/>
              </w:rPr>
              <w:t>Procese</w:t>
            </w:r>
            <w:proofErr w:type="spellEnd"/>
            <w:r w:rsidRPr="00F6052F">
              <w:rPr>
                <w:rFonts w:eastAsia="PMingLiU"/>
                <w:b/>
                <w:sz w:val="20"/>
                <w:szCs w:val="20"/>
                <w:lang w:val="en-US" w:eastAsia="zh-CN"/>
              </w:rPr>
              <w:t xml:space="preserve"> </w:t>
            </w:r>
            <w:proofErr w:type="spellStart"/>
            <w:r w:rsidRPr="00F6052F">
              <w:rPr>
                <w:rFonts w:eastAsia="PMingLiU"/>
                <w:b/>
                <w:sz w:val="20"/>
                <w:szCs w:val="20"/>
                <w:lang w:val="en-US" w:eastAsia="zh-CN"/>
              </w:rPr>
              <w:t>verbale</w:t>
            </w:r>
            <w:proofErr w:type="spellEnd"/>
            <w:r w:rsidRPr="00F6052F">
              <w:rPr>
                <w:rFonts w:eastAsia="PMingLiU"/>
                <w:b/>
                <w:sz w:val="20"/>
                <w:szCs w:val="20"/>
                <w:lang w:val="en-US" w:eastAsia="zh-CN"/>
              </w:rPr>
              <w:t xml:space="preserve"> de </w:t>
            </w:r>
            <w:proofErr w:type="spellStart"/>
            <w:r w:rsidRPr="00F6052F">
              <w:rPr>
                <w:rFonts w:eastAsia="PMingLiU"/>
                <w:b/>
                <w:sz w:val="20"/>
                <w:szCs w:val="20"/>
                <w:lang w:val="en-US" w:eastAsia="zh-CN"/>
              </w:rPr>
              <w:t>receptie</w:t>
            </w:r>
            <w:proofErr w:type="spellEnd"/>
            <w:r w:rsidRPr="00F6052F">
              <w:rPr>
                <w:rFonts w:eastAsia="PMingLiU"/>
                <w:b/>
                <w:sz w:val="20"/>
                <w:szCs w:val="20"/>
                <w:lang w:val="en-US" w:eastAsia="zh-CN"/>
              </w:rPr>
              <w:t xml:space="preserve"> a </w:t>
            </w:r>
            <w:proofErr w:type="spellStart"/>
            <w:r w:rsidRPr="00F6052F">
              <w:rPr>
                <w:rFonts w:eastAsia="PMingLiU"/>
                <w:b/>
                <w:sz w:val="20"/>
                <w:szCs w:val="20"/>
                <w:lang w:val="en-US" w:eastAsia="zh-CN"/>
              </w:rPr>
              <w:t>lucrarilor</w:t>
            </w:r>
            <w:proofErr w:type="spellEnd"/>
            <w:r w:rsidRPr="00F6052F">
              <w:rPr>
                <w:rFonts w:eastAsia="PMingLiU"/>
                <w:b/>
                <w:sz w:val="20"/>
                <w:szCs w:val="20"/>
                <w:lang w:val="en-US" w:eastAsia="zh-CN"/>
              </w:rPr>
              <w:t xml:space="preserve"> </w:t>
            </w:r>
            <w:proofErr w:type="spellStart"/>
            <w:r w:rsidRPr="00F6052F">
              <w:rPr>
                <w:rFonts w:eastAsia="PMingLiU"/>
                <w:b/>
                <w:sz w:val="20"/>
                <w:szCs w:val="20"/>
                <w:lang w:val="en-US" w:eastAsia="zh-CN"/>
              </w:rPr>
              <w:t>similare</w:t>
            </w:r>
            <w:proofErr w:type="spellEnd"/>
            <w:r w:rsidRPr="00F6052F">
              <w:rPr>
                <w:rFonts w:eastAsia="PMingLiU"/>
                <w:b/>
                <w:sz w:val="20"/>
                <w:szCs w:val="20"/>
                <w:lang w:val="en-US" w:eastAsia="zh-CN"/>
              </w:rPr>
              <w:t xml:space="preserve"> </w:t>
            </w:r>
          </w:p>
          <w:p w14:paraId="22FF0B3E" w14:textId="77777777" w:rsidR="004C43C4" w:rsidRPr="00F6052F" w:rsidRDefault="004C43C4" w:rsidP="001A41B8">
            <w:pPr>
              <w:pStyle w:val="TableParagraph"/>
              <w:spacing w:before="91"/>
              <w:ind w:left="105"/>
              <w:rPr>
                <w:sz w:val="20"/>
                <w:szCs w:val="20"/>
              </w:rPr>
            </w:pPr>
          </w:p>
          <w:p w14:paraId="2D5F2024" w14:textId="77777777" w:rsidR="004C43C4" w:rsidRPr="00F6052F" w:rsidRDefault="004C43C4" w:rsidP="001A41B8">
            <w:pPr>
              <w:pStyle w:val="TableParagraph"/>
              <w:spacing w:before="91"/>
              <w:ind w:left="105"/>
              <w:rPr>
                <w:sz w:val="20"/>
                <w:szCs w:val="20"/>
              </w:rPr>
            </w:pPr>
            <w:r w:rsidRPr="00F6052F">
              <w:rPr>
                <w:sz w:val="20"/>
                <w:szCs w:val="20"/>
              </w:rPr>
              <w:t>Declarație</w:t>
            </w:r>
            <w:r w:rsidRPr="00F6052F">
              <w:rPr>
                <w:spacing w:val="-15"/>
                <w:sz w:val="20"/>
                <w:szCs w:val="20"/>
              </w:rPr>
              <w:t xml:space="preserve"> </w:t>
            </w:r>
            <w:r w:rsidRPr="00F6052F">
              <w:rPr>
                <w:sz w:val="20"/>
                <w:szCs w:val="20"/>
              </w:rPr>
              <w:t>privind</w:t>
            </w:r>
            <w:r w:rsidRPr="00F6052F">
              <w:rPr>
                <w:spacing w:val="19"/>
                <w:sz w:val="20"/>
                <w:szCs w:val="20"/>
              </w:rPr>
              <w:t xml:space="preserve"> </w:t>
            </w:r>
            <w:r w:rsidRPr="00F6052F">
              <w:rPr>
                <w:spacing w:val="-4"/>
                <w:sz w:val="20"/>
                <w:szCs w:val="20"/>
              </w:rPr>
              <w:t>lista</w:t>
            </w:r>
          </w:p>
          <w:p w14:paraId="3560DE05" w14:textId="77777777" w:rsidR="004C43C4" w:rsidRPr="00F6052F" w:rsidRDefault="004C43C4" w:rsidP="001A41B8">
            <w:pPr>
              <w:pStyle w:val="TableParagraph"/>
              <w:spacing w:line="230" w:lineRule="atLeast"/>
              <w:ind w:left="105" w:right="172"/>
              <w:rPr>
                <w:sz w:val="20"/>
                <w:szCs w:val="20"/>
              </w:rPr>
            </w:pPr>
            <w:r w:rsidRPr="00F6052F">
              <w:rPr>
                <w:sz w:val="20"/>
                <w:szCs w:val="20"/>
              </w:rPr>
              <w:t>principalelor lucrări executate în ultimii 3</w:t>
            </w:r>
            <w:r w:rsidRPr="00F6052F">
              <w:rPr>
                <w:spacing w:val="-13"/>
                <w:sz w:val="20"/>
                <w:szCs w:val="20"/>
              </w:rPr>
              <w:t xml:space="preserve"> </w:t>
            </w:r>
            <w:r w:rsidRPr="00F6052F">
              <w:rPr>
                <w:sz w:val="20"/>
                <w:szCs w:val="20"/>
              </w:rPr>
              <w:t>ani</w:t>
            </w:r>
            <w:r w:rsidRPr="00F6052F">
              <w:rPr>
                <w:spacing w:val="-6"/>
                <w:sz w:val="20"/>
                <w:szCs w:val="20"/>
              </w:rPr>
              <w:t xml:space="preserve"> </w:t>
            </w:r>
            <w:r w:rsidRPr="00F6052F">
              <w:rPr>
                <w:sz w:val="20"/>
                <w:szCs w:val="20"/>
              </w:rPr>
              <w:t>de</w:t>
            </w:r>
            <w:r w:rsidRPr="00F6052F">
              <w:rPr>
                <w:spacing w:val="-13"/>
                <w:sz w:val="20"/>
                <w:szCs w:val="20"/>
              </w:rPr>
              <w:t xml:space="preserve"> </w:t>
            </w:r>
            <w:r w:rsidRPr="00F6052F">
              <w:rPr>
                <w:sz w:val="20"/>
                <w:szCs w:val="20"/>
              </w:rPr>
              <w:t>activitate,</w:t>
            </w:r>
          </w:p>
        </w:tc>
        <w:tc>
          <w:tcPr>
            <w:tcW w:w="4423" w:type="dxa"/>
            <w:shd w:val="clear" w:color="auto" w:fill="FFFF00"/>
          </w:tcPr>
          <w:p w14:paraId="60323098" w14:textId="77777777" w:rsidR="004C43C4" w:rsidRDefault="004C43C4" w:rsidP="001A41B8">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949" w:type="dxa"/>
            <w:shd w:val="clear" w:color="auto" w:fill="FFFF00"/>
          </w:tcPr>
          <w:p w14:paraId="007F1BB4" w14:textId="77777777" w:rsidR="004C43C4" w:rsidRDefault="004C43C4" w:rsidP="001A41B8">
            <w:pPr>
              <w:pStyle w:val="TableParagraph"/>
              <w:spacing w:line="225" w:lineRule="exact"/>
              <w:ind w:left="-10"/>
              <w:rPr>
                <w:spacing w:val="-5"/>
                <w:sz w:val="20"/>
              </w:rPr>
            </w:pPr>
            <w:r>
              <w:rPr>
                <w:spacing w:val="-5"/>
                <w:sz w:val="20"/>
              </w:rPr>
              <w:t>DA</w:t>
            </w:r>
          </w:p>
        </w:tc>
      </w:tr>
      <w:tr w:rsidR="004C43C4" w14:paraId="0F845AD3" w14:textId="77777777" w:rsidTr="001A41B8">
        <w:trPr>
          <w:trHeight w:hRule="exact" w:val="425"/>
        </w:trPr>
        <w:tc>
          <w:tcPr>
            <w:tcW w:w="570" w:type="dxa"/>
            <w:shd w:val="clear" w:color="auto" w:fill="FFFF00"/>
          </w:tcPr>
          <w:p w14:paraId="3970C121" w14:textId="77777777" w:rsidR="004C43C4" w:rsidRDefault="004C43C4" w:rsidP="001A41B8">
            <w:pPr>
              <w:pStyle w:val="TableParagraph"/>
              <w:spacing w:line="225" w:lineRule="exact"/>
              <w:ind w:right="257"/>
              <w:jc w:val="center"/>
              <w:rPr>
                <w:sz w:val="20"/>
              </w:rPr>
            </w:pPr>
            <w:r>
              <w:rPr>
                <w:sz w:val="20"/>
              </w:rPr>
              <w:t>9</w:t>
            </w:r>
          </w:p>
        </w:tc>
        <w:tc>
          <w:tcPr>
            <w:tcW w:w="3407" w:type="dxa"/>
            <w:vMerge/>
            <w:shd w:val="clear" w:color="auto" w:fill="FFFF00"/>
          </w:tcPr>
          <w:p w14:paraId="35ADD130" w14:textId="77777777" w:rsidR="004C43C4" w:rsidRDefault="004C43C4" w:rsidP="001A41B8">
            <w:pPr>
              <w:pStyle w:val="TableParagraph"/>
              <w:spacing w:line="230" w:lineRule="atLeast"/>
              <w:ind w:left="105" w:right="172"/>
              <w:rPr>
                <w:sz w:val="20"/>
              </w:rPr>
            </w:pPr>
          </w:p>
        </w:tc>
        <w:tc>
          <w:tcPr>
            <w:tcW w:w="4423" w:type="dxa"/>
            <w:shd w:val="clear" w:color="auto" w:fill="FFFF00"/>
          </w:tcPr>
          <w:p w14:paraId="683EF773" w14:textId="77777777" w:rsidR="004C43C4" w:rsidRDefault="004C43C4" w:rsidP="001A41B8">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949" w:type="dxa"/>
            <w:shd w:val="clear" w:color="auto" w:fill="FFFF00"/>
          </w:tcPr>
          <w:p w14:paraId="52A7EEE3" w14:textId="77777777" w:rsidR="004C43C4" w:rsidRDefault="004C43C4" w:rsidP="001A41B8">
            <w:pPr>
              <w:pStyle w:val="TableParagraph"/>
              <w:spacing w:line="225" w:lineRule="exact"/>
              <w:ind w:left="-10"/>
              <w:rPr>
                <w:sz w:val="20"/>
              </w:rPr>
            </w:pPr>
            <w:r>
              <w:rPr>
                <w:spacing w:val="-5"/>
                <w:sz w:val="20"/>
              </w:rPr>
              <w:t>DA</w:t>
            </w:r>
          </w:p>
        </w:tc>
      </w:tr>
      <w:tr w:rsidR="004C43C4" w14:paraId="1E8C0614" w14:textId="77777777" w:rsidTr="001A41B8">
        <w:trPr>
          <w:trHeight w:hRule="exact" w:val="614"/>
        </w:trPr>
        <w:tc>
          <w:tcPr>
            <w:tcW w:w="570" w:type="dxa"/>
            <w:shd w:val="clear" w:color="auto" w:fill="FFFF00"/>
          </w:tcPr>
          <w:p w14:paraId="639D1AC1" w14:textId="77777777" w:rsidR="004C43C4" w:rsidRDefault="004C43C4" w:rsidP="001A41B8">
            <w:pPr>
              <w:pStyle w:val="TableParagraph"/>
              <w:spacing w:line="225" w:lineRule="exact"/>
              <w:ind w:right="257"/>
              <w:jc w:val="center"/>
              <w:rPr>
                <w:sz w:val="20"/>
              </w:rPr>
            </w:pPr>
            <w:r>
              <w:rPr>
                <w:sz w:val="20"/>
              </w:rPr>
              <w:t>10</w:t>
            </w:r>
          </w:p>
        </w:tc>
        <w:tc>
          <w:tcPr>
            <w:tcW w:w="3407" w:type="dxa"/>
            <w:shd w:val="clear" w:color="auto" w:fill="FFFF00"/>
          </w:tcPr>
          <w:p w14:paraId="1D18509B" w14:textId="77777777" w:rsidR="004C43C4" w:rsidRDefault="004C43C4" w:rsidP="001A41B8">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48D912C4" w14:textId="77777777" w:rsidR="004C43C4" w:rsidRDefault="004C43C4" w:rsidP="001A41B8">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949" w:type="dxa"/>
            <w:shd w:val="clear" w:color="auto" w:fill="FFFF00"/>
          </w:tcPr>
          <w:p w14:paraId="4AB1B57B" w14:textId="77777777" w:rsidR="004C43C4" w:rsidRDefault="004C43C4" w:rsidP="001A41B8">
            <w:pPr>
              <w:pStyle w:val="TableParagraph"/>
              <w:spacing w:line="225" w:lineRule="exact"/>
              <w:ind w:left="-10"/>
              <w:rPr>
                <w:sz w:val="20"/>
              </w:rPr>
            </w:pPr>
            <w:r>
              <w:rPr>
                <w:spacing w:val="-5"/>
                <w:sz w:val="20"/>
              </w:rPr>
              <w:t>DA</w:t>
            </w:r>
          </w:p>
        </w:tc>
      </w:tr>
      <w:tr w:rsidR="004C43C4" w14:paraId="66F99240" w14:textId="77777777" w:rsidTr="001A41B8">
        <w:trPr>
          <w:trHeight w:hRule="exact" w:val="561"/>
        </w:trPr>
        <w:tc>
          <w:tcPr>
            <w:tcW w:w="570" w:type="dxa"/>
            <w:shd w:val="clear" w:color="auto" w:fill="FFFF00"/>
          </w:tcPr>
          <w:p w14:paraId="7CD1F14C" w14:textId="77777777" w:rsidR="004C43C4" w:rsidRDefault="004C43C4" w:rsidP="001A41B8">
            <w:pPr>
              <w:pStyle w:val="TableParagraph"/>
              <w:spacing w:line="225" w:lineRule="exact"/>
              <w:ind w:right="156"/>
              <w:jc w:val="center"/>
              <w:rPr>
                <w:sz w:val="20"/>
              </w:rPr>
            </w:pPr>
            <w:r>
              <w:rPr>
                <w:sz w:val="20"/>
              </w:rPr>
              <w:t>11</w:t>
            </w:r>
          </w:p>
        </w:tc>
        <w:tc>
          <w:tcPr>
            <w:tcW w:w="3407" w:type="dxa"/>
            <w:shd w:val="clear" w:color="auto" w:fill="FFFF00"/>
          </w:tcPr>
          <w:p w14:paraId="1D22EE1E" w14:textId="77777777" w:rsidR="004C43C4" w:rsidRDefault="004C43C4" w:rsidP="001A41B8">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6015B1F7" w14:textId="77777777" w:rsidR="004C43C4" w:rsidRDefault="004C43C4" w:rsidP="001A41B8">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949" w:type="dxa"/>
            <w:shd w:val="clear" w:color="auto" w:fill="FFFF00"/>
          </w:tcPr>
          <w:p w14:paraId="3B592BFE" w14:textId="77777777" w:rsidR="004C43C4" w:rsidRDefault="004C43C4" w:rsidP="001A41B8">
            <w:pPr>
              <w:pStyle w:val="TableParagraph"/>
              <w:spacing w:before="101"/>
              <w:ind w:left="95"/>
              <w:rPr>
                <w:sz w:val="20"/>
              </w:rPr>
            </w:pPr>
            <w:r>
              <w:rPr>
                <w:spacing w:val="-5"/>
                <w:sz w:val="20"/>
              </w:rPr>
              <w:t>DA</w:t>
            </w:r>
          </w:p>
        </w:tc>
      </w:tr>
      <w:tr w:rsidR="004C43C4" w14:paraId="798D8EEB" w14:textId="77777777" w:rsidTr="001A41B8">
        <w:trPr>
          <w:trHeight w:val="1160"/>
        </w:trPr>
        <w:tc>
          <w:tcPr>
            <w:tcW w:w="570" w:type="dxa"/>
            <w:shd w:val="clear" w:color="auto" w:fill="FFFF00"/>
          </w:tcPr>
          <w:p w14:paraId="0F6C9F6F" w14:textId="77777777" w:rsidR="004C43C4" w:rsidRDefault="004C43C4" w:rsidP="001A41B8">
            <w:pPr>
              <w:pStyle w:val="TableParagraph"/>
              <w:spacing w:line="225" w:lineRule="exact"/>
              <w:ind w:left="100"/>
              <w:rPr>
                <w:sz w:val="20"/>
              </w:rPr>
            </w:pPr>
            <w:r>
              <w:rPr>
                <w:sz w:val="20"/>
              </w:rPr>
              <w:t>12</w:t>
            </w:r>
          </w:p>
        </w:tc>
        <w:tc>
          <w:tcPr>
            <w:tcW w:w="3407" w:type="dxa"/>
          </w:tcPr>
          <w:p w14:paraId="552D144E" w14:textId="77777777" w:rsidR="004C43C4" w:rsidRDefault="004C43C4" w:rsidP="001A41B8">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3D70C9E8" w14:textId="77777777" w:rsidR="004C43C4" w:rsidRDefault="004C43C4" w:rsidP="001A41B8">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2AFE8D65" w14:textId="77777777" w:rsidR="004C43C4" w:rsidRDefault="004C43C4" w:rsidP="001A41B8">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02831371" w14:textId="77777777" w:rsidR="004C43C4" w:rsidRDefault="004C43C4" w:rsidP="001A41B8">
            <w:pPr>
              <w:pStyle w:val="TableParagraph"/>
              <w:spacing w:before="116" w:line="215" w:lineRule="exact"/>
              <w:ind w:left="52"/>
              <w:rPr>
                <w:sz w:val="20"/>
              </w:rPr>
            </w:pPr>
            <w:r>
              <w:rPr>
                <w:spacing w:val="-5"/>
                <w:sz w:val="20"/>
              </w:rPr>
              <w:t>DA</w:t>
            </w:r>
          </w:p>
        </w:tc>
      </w:tr>
      <w:tr w:rsidR="004C43C4" w14:paraId="28DF4F5A" w14:textId="77777777" w:rsidTr="001A41B8">
        <w:trPr>
          <w:trHeight w:val="674"/>
        </w:trPr>
        <w:tc>
          <w:tcPr>
            <w:tcW w:w="570" w:type="dxa"/>
            <w:shd w:val="clear" w:color="auto" w:fill="FFFF00"/>
          </w:tcPr>
          <w:p w14:paraId="46B0C868" w14:textId="77777777" w:rsidR="004C43C4" w:rsidRDefault="004C43C4" w:rsidP="001A41B8">
            <w:pPr>
              <w:pStyle w:val="TableParagraph"/>
              <w:spacing w:line="225" w:lineRule="exact"/>
              <w:ind w:left="100"/>
              <w:rPr>
                <w:sz w:val="20"/>
              </w:rPr>
            </w:pPr>
            <w:r>
              <w:rPr>
                <w:sz w:val="20"/>
              </w:rPr>
              <w:t>13</w:t>
            </w:r>
          </w:p>
        </w:tc>
        <w:tc>
          <w:tcPr>
            <w:tcW w:w="3407" w:type="dxa"/>
          </w:tcPr>
          <w:p w14:paraId="07051214" w14:textId="77777777" w:rsidR="004C43C4" w:rsidRDefault="004C43C4" w:rsidP="001A41B8">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68934A00" w14:textId="77777777" w:rsidR="004C43C4" w:rsidRDefault="004C43C4" w:rsidP="001A41B8">
            <w:pPr>
              <w:pStyle w:val="TableParagraph"/>
              <w:rPr>
                <w:sz w:val="20"/>
              </w:rPr>
            </w:pPr>
          </w:p>
        </w:tc>
        <w:tc>
          <w:tcPr>
            <w:tcW w:w="4423" w:type="dxa"/>
          </w:tcPr>
          <w:p w14:paraId="758ADFCD" w14:textId="77777777" w:rsidR="004C43C4" w:rsidRDefault="004C43C4" w:rsidP="001A41B8">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6BB8BAB3" w14:textId="77777777" w:rsidR="004C43C4" w:rsidRDefault="004C43C4" w:rsidP="001A41B8">
            <w:pPr>
              <w:pStyle w:val="TableParagraph"/>
              <w:spacing w:before="115" w:line="215" w:lineRule="exact"/>
              <w:ind w:left="52"/>
              <w:rPr>
                <w:sz w:val="20"/>
              </w:rPr>
            </w:pPr>
            <w:r>
              <w:rPr>
                <w:spacing w:val="-5"/>
                <w:sz w:val="20"/>
              </w:rPr>
              <w:t>DA</w:t>
            </w:r>
          </w:p>
        </w:tc>
      </w:tr>
      <w:tr w:rsidR="004C43C4" w14:paraId="2C45F0D0" w14:textId="77777777" w:rsidTr="001A41B8">
        <w:trPr>
          <w:trHeight w:val="148"/>
        </w:trPr>
        <w:tc>
          <w:tcPr>
            <w:tcW w:w="570" w:type="dxa"/>
            <w:shd w:val="clear" w:color="auto" w:fill="FFFF00"/>
          </w:tcPr>
          <w:p w14:paraId="19F3FFF2" w14:textId="77777777" w:rsidR="004C43C4" w:rsidRDefault="004C43C4" w:rsidP="001A41B8">
            <w:pPr>
              <w:pStyle w:val="TableParagraph"/>
              <w:spacing w:line="226" w:lineRule="exact"/>
              <w:ind w:left="100"/>
              <w:rPr>
                <w:sz w:val="20"/>
              </w:rPr>
            </w:pPr>
            <w:r>
              <w:rPr>
                <w:sz w:val="20"/>
              </w:rPr>
              <w:t>14</w:t>
            </w:r>
          </w:p>
        </w:tc>
        <w:tc>
          <w:tcPr>
            <w:tcW w:w="3407" w:type="dxa"/>
          </w:tcPr>
          <w:p w14:paraId="40AEAEFF" w14:textId="77777777" w:rsidR="004C43C4" w:rsidRDefault="004C43C4" w:rsidP="001A41B8">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14:paraId="087C3C70" w14:textId="77777777" w:rsidR="004C43C4" w:rsidRDefault="004C43C4" w:rsidP="001A41B8">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21275953" w14:textId="77777777" w:rsidR="004C43C4" w:rsidRDefault="004C43C4" w:rsidP="001A41B8">
            <w:pPr>
              <w:pStyle w:val="TableParagraph"/>
              <w:spacing w:before="1"/>
              <w:ind w:left="-1" w:right="103"/>
              <w:jc w:val="both"/>
              <w:rPr>
                <w:sz w:val="20"/>
              </w:rPr>
            </w:pPr>
          </w:p>
        </w:tc>
        <w:tc>
          <w:tcPr>
            <w:tcW w:w="949" w:type="dxa"/>
            <w:shd w:val="clear" w:color="auto" w:fill="FFFF00"/>
          </w:tcPr>
          <w:p w14:paraId="7D9A8750" w14:textId="77777777" w:rsidR="004C43C4" w:rsidRDefault="004C43C4" w:rsidP="001A41B8">
            <w:pPr>
              <w:pStyle w:val="TableParagraph"/>
              <w:spacing w:line="226" w:lineRule="exact"/>
              <w:ind w:left="-1"/>
              <w:rPr>
                <w:sz w:val="20"/>
              </w:rPr>
            </w:pPr>
            <w:r>
              <w:rPr>
                <w:spacing w:val="-5"/>
                <w:sz w:val="20"/>
              </w:rPr>
              <w:t>DA</w:t>
            </w:r>
          </w:p>
        </w:tc>
      </w:tr>
      <w:tr w:rsidR="004C43C4" w14:paraId="32B84CDA" w14:textId="77777777" w:rsidTr="001A41B8">
        <w:trPr>
          <w:trHeight w:val="695"/>
        </w:trPr>
        <w:tc>
          <w:tcPr>
            <w:tcW w:w="570" w:type="dxa"/>
            <w:shd w:val="clear" w:color="auto" w:fill="FFFF00"/>
          </w:tcPr>
          <w:p w14:paraId="12343302" w14:textId="77777777" w:rsidR="004C43C4" w:rsidRDefault="004C43C4" w:rsidP="001A41B8">
            <w:pPr>
              <w:pStyle w:val="TableParagraph"/>
              <w:spacing w:line="226" w:lineRule="exact"/>
              <w:ind w:left="100"/>
              <w:rPr>
                <w:sz w:val="20"/>
              </w:rPr>
            </w:pPr>
            <w:r>
              <w:rPr>
                <w:sz w:val="20"/>
              </w:rPr>
              <w:t>15</w:t>
            </w:r>
          </w:p>
        </w:tc>
        <w:tc>
          <w:tcPr>
            <w:tcW w:w="3407" w:type="dxa"/>
          </w:tcPr>
          <w:p w14:paraId="7795863A" w14:textId="77777777" w:rsidR="004C43C4" w:rsidRDefault="004C43C4" w:rsidP="001A41B8">
            <w:pPr>
              <w:pStyle w:val="TableParagraph"/>
              <w:spacing w:before="116" w:line="215" w:lineRule="exact"/>
              <w:ind w:left="4"/>
              <w:rPr>
                <w:sz w:val="20"/>
              </w:rPr>
            </w:pPr>
            <w:r>
              <w:rPr>
                <w:sz w:val="20"/>
              </w:rPr>
              <w:t>Detinerea certificatelor  ISO9001, ISO45001, ISO 14001/sau analog</w:t>
            </w:r>
          </w:p>
        </w:tc>
        <w:tc>
          <w:tcPr>
            <w:tcW w:w="4423" w:type="dxa"/>
          </w:tcPr>
          <w:p w14:paraId="3E4B493E" w14:textId="77777777" w:rsidR="004C43C4" w:rsidRDefault="004C43C4" w:rsidP="001A41B8">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shd w:val="clear" w:color="auto" w:fill="FFFF00"/>
          </w:tcPr>
          <w:p w14:paraId="6945B832" w14:textId="77777777" w:rsidR="004C43C4" w:rsidRDefault="004C43C4" w:rsidP="001A41B8">
            <w:pPr>
              <w:pStyle w:val="TableParagraph"/>
              <w:spacing w:line="226" w:lineRule="exact"/>
              <w:ind w:left="-1"/>
              <w:rPr>
                <w:spacing w:val="-5"/>
                <w:sz w:val="20"/>
              </w:rPr>
            </w:pPr>
            <w:r>
              <w:rPr>
                <w:spacing w:val="-5"/>
                <w:sz w:val="20"/>
              </w:rPr>
              <w:t>DA</w:t>
            </w:r>
          </w:p>
        </w:tc>
      </w:tr>
      <w:tr w:rsidR="004C43C4" w14:paraId="5899C0E9" w14:textId="77777777" w:rsidTr="001A41B8">
        <w:trPr>
          <w:trHeight w:val="140"/>
        </w:trPr>
        <w:tc>
          <w:tcPr>
            <w:tcW w:w="570" w:type="dxa"/>
            <w:shd w:val="clear" w:color="auto" w:fill="FFFF00"/>
          </w:tcPr>
          <w:p w14:paraId="6369163E" w14:textId="77777777" w:rsidR="004C43C4" w:rsidRDefault="004C43C4" w:rsidP="001A41B8">
            <w:pPr>
              <w:pStyle w:val="TableParagraph"/>
              <w:spacing w:line="226" w:lineRule="exact"/>
              <w:ind w:left="100"/>
              <w:rPr>
                <w:sz w:val="20"/>
              </w:rPr>
            </w:pPr>
            <w:r>
              <w:rPr>
                <w:sz w:val="20"/>
              </w:rPr>
              <w:t>16</w:t>
            </w:r>
          </w:p>
        </w:tc>
        <w:tc>
          <w:tcPr>
            <w:tcW w:w="3407" w:type="dxa"/>
          </w:tcPr>
          <w:p w14:paraId="51873A90" w14:textId="77777777" w:rsidR="004C43C4" w:rsidRDefault="004C43C4" w:rsidP="001A41B8">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4BDE91AF" w14:textId="77777777" w:rsidR="004C43C4" w:rsidRDefault="004C43C4" w:rsidP="001A41B8">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949" w:type="dxa"/>
            <w:shd w:val="clear" w:color="auto" w:fill="FFFF00"/>
          </w:tcPr>
          <w:p w14:paraId="3487CB94" w14:textId="77777777" w:rsidR="004C43C4" w:rsidRDefault="004C43C4" w:rsidP="001A41B8">
            <w:pPr>
              <w:pStyle w:val="TableParagraph"/>
              <w:spacing w:line="226" w:lineRule="exact"/>
              <w:ind w:left="-1"/>
              <w:rPr>
                <w:spacing w:val="-5"/>
                <w:sz w:val="20"/>
              </w:rPr>
            </w:pPr>
            <w:r w:rsidRPr="00DB5AD4">
              <w:rPr>
                <w:spacing w:val="-5"/>
                <w:sz w:val="20"/>
              </w:rPr>
              <w:t>DA</w:t>
            </w:r>
          </w:p>
        </w:tc>
      </w:tr>
    </w:tbl>
    <w:p w14:paraId="1D8A83D0" w14:textId="77777777" w:rsidR="004C43C4" w:rsidRPr="00F6052F" w:rsidRDefault="004C43C4" w:rsidP="004C43C4">
      <w:pPr>
        <w:pStyle w:val="a"/>
        <w:numPr>
          <w:ilvl w:val="0"/>
          <w:numId w:val="0"/>
        </w:numPr>
        <w:shd w:val="clear" w:color="auto" w:fill="FFFFFF" w:themeFill="background1"/>
        <w:tabs>
          <w:tab w:val="right" w:pos="426"/>
        </w:tabs>
        <w:spacing w:before="120"/>
        <w:ind w:left="360"/>
        <w:rPr>
          <w:b/>
          <w:sz w:val="22"/>
          <w:szCs w:val="22"/>
        </w:rPr>
      </w:pPr>
    </w:p>
    <w:p w14:paraId="65EF7BE1" w14:textId="77777777" w:rsidR="004C43C4" w:rsidRPr="00D16DD8" w:rsidRDefault="004C43C4" w:rsidP="004C43C4">
      <w:pPr>
        <w:pStyle w:val="a"/>
        <w:numPr>
          <w:ilvl w:val="0"/>
          <w:numId w:val="41"/>
        </w:numPr>
        <w:shd w:val="clear" w:color="auto" w:fill="FFFFFF" w:themeFill="background1"/>
        <w:tabs>
          <w:tab w:val="right" w:pos="426"/>
        </w:tabs>
        <w:spacing w:before="120"/>
        <w:rPr>
          <w:sz w:val="22"/>
          <w:szCs w:val="22"/>
        </w:rPr>
      </w:pPr>
      <w:r>
        <w:rPr>
          <w:b/>
          <w:sz w:val="22"/>
          <w:szCs w:val="22"/>
        </w:rPr>
        <w:t xml:space="preserve"> </w:t>
      </w:r>
      <w:proofErr w:type="spellStart"/>
      <w:r w:rsidRPr="00D16DD8">
        <w:rPr>
          <w:b/>
          <w:sz w:val="22"/>
          <w:szCs w:val="22"/>
        </w:rPr>
        <w:t>Garanția</w:t>
      </w:r>
      <w:proofErr w:type="spellEnd"/>
      <w:r w:rsidRPr="00D16DD8">
        <w:rPr>
          <w:b/>
          <w:sz w:val="22"/>
          <w:szCs w:val="22"/>
        </w:rPr>
        <w:t xml:space="preserve"> </w:t>
      </w:r>
      <w:proofErr w:type="spellStart"/>
      <w:r w:rsidRPr="00D16DD8">
        <w:rPr>
          <w:b/>
          <w:sz w:val="22"/>
          <w:szCs w:val="22"/>
        </w:rPr>
        <w:t>pentru</w:t>
      </w:r>
      <w:proofErr w:type="spellEnd"/>
      <w:r w:rsidRPr="00D16DD8">
        <w:rPr>
          <w:b/>
          <w:sz w:val="22"/>
          <w:szCs w:val="22"/>
        </w:rPr>
        <w:t xml:space="preserve"> </w:t>
      </w:r>
      <w:proofErr w:type="spellStart"/>
      <w:r w:rsidRPr="00D16DD8">
        <w:rPr>
          <w:b/>
          <w:sz w:val="22"/>
          <w:szCs w:val="22"/>
        </w:rPr>
        <w:t>ofertă</w:t>
      </w:r>
      <w:proofErr w:type="spellEnd"/>
      <w:r w:rsidRPr="00D16DD8">
        <w:rPr>
          <w:b/>
          <w:sz w:val="22"/>
          <w:szCs w:val="22"/>
        </w:rPr>
        <w:t xml:space="preserve"> 0 % din </w:t>
      </w:r>
      <w:proofErr w:type="spellStart"/>
      <w:r w:rsidRPr="00D16DD8">
        <w:rPr>
          <w:b/>
          <w:sz w:val="22"/>
          <w:szCs w:val="22"/>
        </w:rPr>
        <w:t>valoarea</w:t>
      </w:r>
      <w:proofErr w:type="spellEnd"/>
      <w:r w:rsidRPr="00D16DD8">
        <w:rPr>
          <w:b/>
          <w:sz w:val="22"/>
          <w:szCs w:val="22"/>
        </w:rPr>
        <w:t xml:space="preserve"> </w:t>
      </w:r>
      <w:proofErr w:type="spellStart"/>
      <w:r w:rsidRPr="00D16DD8">
        <w:rPr>
          <w:b/>
          <w:sz w:val="22"/>
          <w:szCs w:val="22"/>
        </w:rPr>
        <w:t>ofertei</w:t>
      </w:r>
      <w:proofErr w:type="spellEnd"/>
      <w:r w:rsidRPr="00D16DD8">
        <w:rPr>
          <w:b/>
          <w:sz w:val="22"/>
          <w:szCs w:val="22"/>
        </w:rPr>
        <w:t xml:space="preserve"> – NU SE SOLICITĂ</w:t>
      </w:r>
    </w:p>
    <w:p w14:paraId="2F706538" w14:textId="77777777" w:rsidR="004C43C4" w:rsidRPr="00D16DD8" w:rsidRDefault="004C43C4" w:rsidP="004C43C4">
      <w:pPr>
        <w:pStyle w:val="a"/>
        <w:numPr>
          <w:ilvl w:val="0"/>
          <w:numId w:val="41"/>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Termenul</w:t>
      </w:r>
      <w:proofErr w:type="spellEnd"/>
      <w:r w:rsidRPr="00D16DD8">
        <w:rPr>
          <w:b/>
          <w:sz w:val="22"/>
          <w:szCs w:val="22"/>
        </w:rPr>
        <w:t xml:space="preserve"> de </w:t>
      </w:r>
      <w:proofErr w:type="spellStart"/>
      <w:r w:rsidRPr="00D16DD8">
        <w:rPr>
          <w:b/>
          <w:sz w:val="22"/>
          <w:szCs w:val="22"/>
        </w:rPr>
        <w:t>garanție</w:t>
      </w:r>
      <w:proofErr w:type="spellEnd"/>
      <w:r w:rsidRPr="00D16DD8">
        <w:rPr>
          <w:b/>
          <w:sz w:val="22"/>
          <w:szCs w:val="22"/>
        </w:rPr>
        <w:t xml:space="preserve"> a </w:t>
      </w:r>
      <w:proofErr w:type="spellStart"/>
      <w:r w:rsidRPr="00D16DD8">
        <w:rPr>
          <w:b/>
          <w:sz w:val="22"/>
          <w:szCs w:val="22"/>
        </w:rPr>
        <w:t>lucrărilor</w:t>
      </w:r>
      <w:proofErr w:type="spellEnd"/>
      <w:r w:rsidRPr="00D16DD8">
        <w:rPr>
          <w:b/>
          <w:sz w:val="22"/>
          <w:szCs w:val="22"/>
        </w:rPr>
        <w:t xml:space="preserve">: </w:t>
      </w:r>
      <w:r w:rsidRPr="00D16DD8">
        <w:rPr>
          <w:iCs/>
          <w:sz w:val="22"/>
          <w:szCs w:val="22"/>
        </w:rPr>
        <w:t xml:space="preserve">Pe o </w:t>
      </w:r>
      <w:proofErr w:type="spellStart"/>
      <w:r w:rsidRPr="00D16DD8">
        <w:rPr>
          <w:iCs/>
          <w:sz w:val="22"/>
          <w:szCs w:val="22"/>
        </w:rPr>
        <w:t>perioadă</w:t>
      </w:r>
      <w:proofErr w:type="spellEnd"/>
      <w:r w:rsidRPr="00D16DD8">
        <w:rPr>
          <w:iCs/>
          <w:sz w:val="22"/>
          <w:szCs w:val="22"/>
        </w:rPr>
        <w:t xml:space="preserve"> de 5 ani</w:t>
      </w:r>
    </w:p>
    <w:p w14:paraId="05E7E033" w14:textId="77777777" w:rsidR="004C43C4" w:rsidRPr="005717D4" w:rsidRDefault="004C43C4" w:rsidP="004C43C4">
      <w:pPr>
        <w:pStyle w:val="a"/>
        <w:numPr>
          <w:ilvl w:val="0"/>
          <w:numId w:val="41"/>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Garanția</w:t>
      </w:r>
      <w:proofErr w:type="spellEnd"/>
      <w:r w:rsidRPr="00D16DD8">
        <w:rPr>
          <w:b/>
          <w:sz w:val="22"/>
          <w:szCs w:val="22"/>
        </w:rPr>
        <w:t xml:space="preserve"> de </w:t>
      </w:r>
      <w:proofErr w:type="spellStart"/>
      <w:r w:rsidRPr="00D16DD8">
        <w:rPr>
          <w:b/>
          <w:sz w:val="22"/>
          <w:szCs w:val="22"/>
        </w:rPr>
        <w:t>bună</w:t>
      </w:r>
      <w:proofErr w:type="spellEnd"/>
      <w:r w:rsidRPr="00D16DD8">
        <w:rPr>
          <w:b/>
          <w:sz w:val="22"/>
          <w:szCs w:val="22"/>
        </w:rPr>
        <w:t xml:space="preserve"> </w:t>
      </w:r>
      <w:proofErr w:type="spellStart"/>
      <w:r w:rsidRPr="00D16DD8">
        <w:rPr>
          <w:b/>
          <w:sz w:val="22"/>
          <w:szCs w:val="22"/>
        </w:rPr>
        <w:t>execuție</w:t>
      </w:r>
      <w:proofErr w:type="spellEnd"/>
      <w:r w:rsidRPr="00D16DD8">
        <w:rPr>
          <w:b/>
          <w:sz w:val="22"/>
          <w:szCs w:val="22"/>
        </w:rPr>
        <w:t xml:space="preserve"> a </w:t>
      </w:r>
      <w:proofErr w:type="spellStart"/>
      <w:r w:rsidRPr="00D16DD8">
        <w:rPr>
          <w:b/>
          <w:sz w:val="22"/>
          <w:szCs w:val="22"/>
        </w:rPr>
        <w:t>contractului</w:t>
      </w:r>
      <w:proofErr w:type="spellEnd"/>
      <w:r w:rsidRPr="00D16DD8">
        <w:rPr>
          <w:b/>
          <w:sz w:val="22"/>
          <w:szCs w:val="22"/>
        </w:rPr>
        <w:t xml:space="preserve">, </w:t>
      </w:r>
      <w:proofErr w:type="spellStart"/>
      <w:r w:rsidRPr="00D16DD8">
        <w:rPr>
          <w:color w:val="2C2D2E"/>
          <w:sz w:val="22"/>
          <w:szCs w:val="22"/>
          <w:shd w:val="clear" w:color="auto" w:fill="FFFFFF"/>
        </w:rPr>
        <w:t>cuantumul</w:t>
      </w:r>
      <w:proofErr w:type="spellEnd"/>
      <w:r w:rsidRPr="00D16DD8">
        <w:rPr>
          <w:color w:val="2C2D2E"/>
          <w:sz w:val="22"/>
          <w:szCs w:val="22"/>
          <w:shd w:val="clear" w:color="auto" w:fill="FFFFFF"/>
        </w:rPr>
        <w:t xml:space="preserve"> 5 % </w:t>
      </w:r>
      <w:proofErr w:type="spellStart"/>
      <w:r>
        <w:rPr>
          <w:color w:val="2C2D2E"/>
          <w:sz w:val="22"/>
          <w:szCs w:val="22"/>
          <w:shd w:val="clear" w:color="auto" w:fill="FFFFFF"/>
        </w:rPr>
        <w:t>dn</w:t>
      </w:r>
      <w:proofErr w:type="spellEnd"/>
      <w:r>
        <w:rPr>
          <w:color w:val="2C2D2E"/>
          <w:sz w:val="22"/>
          <w:szCs w:val="22"/>
          <w:shd w:val="clear" w:color="auto" w:fill="FFFFFF"/>
        </w:rPr>
        <w:t xml:space="preserve"> </w:t>
      </w:r>
      <w:proofErr w:type="spellStart"/>
      <w:r>
        <w:rPr>
          <w:color w:val="2C2D2E"/>
          <w:sz w:val="22"/>
          <w:szCs w:val="22"/>
          <w:shd w:val="clear" w:color="auto" w:fill="FFFFFF"/>
        </w:rPr>
        <w:t>valoarea</w:t>
      </w:r>
      <w:proofErr w:type="spellEnd"/>
      <w:r>
        <w:rPr>
          <w:color w:val="2C2D2E"/>
          <w:sz w:val="22"/>
          <w:szCs w:val="22"/>
          <w:shd w:val="clear" w:color="auto" w:fill="FFFFFF"/>
        </w:rPr>
        <w:t xml:space="preserve"> </w:t>
      </w:r>
      <w:proofErr w:type="spellStart"/>
      <w:r>
        <w:rPr>
          <w:color w:val="2C2D2E"/>
          <w:sz w:val="22"/>
          <w:szCs w:val="22"/>
          <w:shd w:val="clear" w:color="auto" w:fill="FFFFFF"/>
        </w:rPr>
        <w:t>ofertei</w:t>
      </w:r>
      <w:proofErr w:type="spellEnd"/>
      <w:r>
        <w:rPr>
          <w:color w:val="2C2D2E"/>
          <w:sz w:val="22"/>
          <w:szCs w:val="22"/>
          <w:shd w:val="clear" w:color="auto" w:fill="FFFFFF"/>
        </w:rPr>
        <w:t>.</w:t>
      </w:r>
    </w:p>
    <w:p w14:paraId="2B90C99D" w14:textId="77777777" w:rsidR="004C43C4" w:rsidRPr="005717D4" w:rsidRDefault="004C43C4" w:rsidP="004C43C4">
      <w:pPr>
        <w:pStyle w:val="a"/>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t xml:space="preserve">1)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 xml:space="preserve">, cu </w:t>
      </w:r>
      <w:proofErr w:type="spellStart"/>
      <w:r w:rsidRPr="005717D4">
        <w:rPr>
          <w:color w:val="000000" w:themeColor="text1"/>
          <w:lang w:eastAsia="it-IT"/>
        </w:rPr>
        <w:t>efectuarea</w:t>
      </w:r>
      <w:proofErr w:type="spellEnd"/>
      <w:r w:rsidRPr="005717D4">
        <w:rPr>
          <w:color w:val="000000" w:themeColor="text1"/>
          <w:lang w:eastAsia="it-IT"/>
        </w:rPr>
        <w:t xml:space="preserve"> </w:t>
      </w:r>
      <w:proofErr w:type="spellStart"/>
      <w:r w:rsidRPr="005717D4">
        <w:rPr>
          <w:color w:val="000000" w:themeColor="text1"/>
          <w:lang w:eastAsia="it-IT"/>
        </w:rPr>
        <w:t>transferului</w:t>
      </w:r>
      <w:proofErr w:type="spellEnd"/>
      <w:r w:rsidRPr="005717D4">
        <w:rPr>
          <w:color w:val="000000" w:themeColor="text1"/>
          <w:lang w:eastAsia="it-IT"/>
        </w:rPr>
        <w:t xml:space="preserve"> </w:t>
      </w:r>
      <w:proofErr w:type="spellStart"/>
      <w:r w:rsidRPr="005717D4">
        <w:rPr>
          <w:color w:val="000000" w:themeColor="text1"/>
          <w:lang w:eastAsia="it-IT"/>
        </w:rPr>
        <w:t>sumei</w:t>
      </w:r>
      <w:proofErr w:type="spellEnd"/>
      <w:r w:rsidRPr="005717D4">
        <w:rPr>
          <w:color w:val="000000" w:themeColor="text1"/>
          <w:lang w:eastAsia="it-IT"/>
        </w:rPr>
        <w:t xml:space="preserve"> respective pe un </w:t>
      </w:r>
      <w:proofErr w:type="spellStart"/>
      <w:r w:rsidRPr="005717D4">
        <w:rPr>
          <w:color w:val="000000" w:themeColor="text1"/>
          <w:lang w:eastAsia="it-IT"/>
        </w:rPr>
        <w:t>cont</w:t>
      </w:r>
      <w:proofErr w:type="spellEnd"/>
      <w:r w:rsidRPr="005717D4">
        <w:rPr>
          <w:color w:val="000000" w:themeColor="text1"/>
          <w:lang w:eastAsia="it-IT"/>
        </w:rPr>
        <w:t xml:space="preserve"> special </w:t>
      </w:r>
      <w:proofErr w:type="spellStart"/>
      <w:r w:rsidRPr="005717D4">
        <w:rPr>
          <w:color w:val="000000" w:themeColor="text1"/>
          <w:lang w:eastAsia="it-IT"/>
        </w:rPr>
        <w:t>deschis</w:t>
      </w:r>
      <w:proofErr w:type="spellEnd"/>
      <w:r w:rsidRPr="005717D4">
        <w:rPr>
          <w:color w:val="000000" w:themeColor="text1"/>
          <w:lang w:eastAsia="it-IT"/>
        </w:rPr>
        <w:t xml:space="preserve"> de </w:t>
      </w:r>
      <w:proofErr w:type="spellStart"/>
      <w:r w:rsidRPr="005717D4">
        <w:rPr>
          <w:color w:val="000000" w:themeColor="text1"/>
          <w:lang w:eastAsia="it-IT"/>
        </w:rPr>
        <w:t>către</w:t>
      </w:r>
      <w:proofErr w:type="spellEnd"/>
      <w:r w:rsidRPr="005717D4">
        <w:rPr>
          <w:color w:val="000000" w:themeColor="text1"/>
          <w:lang w:eastAsia="it-IT"/>
        </w:rPr>
        <w:t xml:space="preserve"> </w:t>
      </w:r>
      <w:proofErr w:type="spellStart"/>
      <w:r w:rsidRPr="005717D4">
        <w:rPr>
          <w:color w:val="000000" w:themeColor="text1"/>
          <w:lang w:eastAsia="it-IT"/>
        </w:rPr>
        <w:t>operatorul</w:t>
      </w:r>
      <w:proofErr w:type="spellEnd"/>
      <w:r w:rsidRPr="005717D4">
        <w:rPr>
          <w:color w:val="000000" w:themeColor="text1"/>
          <w:lang w:eastAsia="it-IT"/>
        </w:rPr>
        <w:t xml:space="preserve"> economic, pus la </w:t>
      </w:r>
      <w:proofErr w:type="spellStart"/>
      <w:r w:rsidRPr="005717D4">
        <w:rPr>
          <w:color w:val="000000" w:themeColor="text1"/>
          <w:lang w:eastAsia="it-IT"/>
        </w:rPr>
        <w:t>dispoziția</w:t>
      </w:r>
      <w:proofErr w:type="spellEnd"/>
      <w:r w:rsidRPr="005717D4">
        <w:rPr>
          <w:color w:val="000000" w:themeColor="text1"/>
          <w:lang w:eastAsia="it-IT"/>
        </w:rPr>
        <w:t xml:space="preserve"> </w:t>
      </w:r>
      <w:proofErr w:type="spellStart"/>
      <w:r w:rsidRPr="005717D4">
        <w:rPr>
          <w:color w:val="000000" w:themeColor="text1"/>
          <w:lang w:eastAsia="it-IT"/>
        </w:rPr>
        <w:t>autorității</w:t>
      </w:r>
      <w:proofErr w:type="spellEnd"/>
      <w:r w:rsidRPr="005717D4">
        <w:rPr>
          <w:color w:val="000000" w:themeColor="text1"/>
          <w:lang w:eastAsia="it-IT"/>
        </w:rPr>
        <w:t xml:space="preserve"> </w:t>
      </w:r>
      <w:proofErr w:type="spellStart"/>
      <w:r w:rsidRPr="005717D4">
        <w:rPr>
          <w:color w:val="000000" w:themeColor="text1"/>
          <w:lang w:eastAsia="it-IT"/>
        </w:rPr>
        <w:t>contractante</w:t>
      </w:r>
      <w:proofErr w:type="spellEnd"/>
      <w:r w:rsidRPr="005717D4">
        <w:rPr>
          <w:color w:val="000000" w:themeColor="text1"/>
          <w:lang w:eastAsia="it-IT"/>
        </w:rPr>
        <w:t xml:space="preserve">, la o </w:t>
      </w:r>
      <w:proofErr w:type="spellStart"/>
      <w:r w:rsidRPr="005717D4">
        <w:rPr>
          <w:color w:val="000000" w:themeColor="text1"/>
          <w:lang w:eastAsia="it-IT"/>
        </w:rPr>
        <w:t>bancă</w:t>
      </w:r>
      <w:proofErr w:type="spellEnd"/>
      <w:r w:rsidRPr="005717D4">
        <w:rPr>
          <w:color w:val="000000" w:themeColor="text1"/>
          <w:lang w:eastAsia="it-IT"/>
        </w:rPr>
        <w:t xml:space="preserve"> </w:t>
      </w:r>
      <w:proofErr w:type="spellStart"/>
      <w:r w:rsidRPr="005717D4">
        <w:rPr>
          <w:color w:val="000000" w:themeColor="text1"/>
          <w:lang w:eastAsia="it-IT"/>
        </w:rPr>
        <w:t>licențiată</w:t>
      </w:r>
      <w:proofErr w:type="spellEnd"/>
      <w:r w:rsidRPr="005717D4">
        <w:rPr>
          <w:color w:val="000000" w:themeColor="text1"/>
          <w:lang w:eastAsia="it-IT"/>
        </w:rPr>
        <w:t xml:space="preserve">, </w:t>
      </w:r>
      <w:proofErr w:type="spellStart"/>
      <w:r w:rsidRPr="005717D4">
        <w:rPr>
          <w:color w:val="000000" w:themeColor="text1"/>
          <w:lang w:eastAsia="it-IT"/>
        </w:rPr>
        <w:t>agreată</w:t>
      </w:r>
      <w:proofErr w:type="spellEnd"/>
      <w:r w:rsidRPr="005717D4">
        <w:rPr>
          <w:color w:val="000000" w:themeColor="text1"/>
          <w:lang w:eastAsia="it-IT"/>
        </w:rPr>
        <w:t xml:space="preserve"> de </w:t>
      </w:r>
      <w:proofErr w:type="spellStart"/>
      <w:r w:rsidRPr="005717D4">
        <w:rPr>
          <w:color w:val="000000" w:themeColor="text1"/>
          <w:lang w:eastAsia="it-IT"/>
        </w:rPr>
        <w:t>ambele</w:t>
      </w:r>
      <w:proofErr w:type="spellEnd"/>
      <w:r w:rsidRPr="005717D4">
        <w:rPr>
          <w:color w:val="000000" w:themeColor="text1"/>
          <w:lang w:eastAsia="it-IT"/>
        </w:rPr>
        <w:t xml:space="preserve"> </w:t>
      </w:r>
      <w:proofErr w:type="spellStart"/>
      <w:r w:rsidRPr="005717D4">
        <w:rPr>
          <w:color w:val="000000" w:themeColor="text1"/>
          <w:lang w:eastAsia="it-IT"/>
        </w:rPr>
        <w:t>părți</w:t>
      </w:r>
      <w:proofErr w:type="spellEnd"/>
      <w:r w:rsidRPr="005717D4">
        <w:rPr>
          <w:color w:val="000000" w:themeColor="text1"/>
          <w:lang w:eastAsia="it-IT"/>
        </w:rPr>
        <w:t>;</w:t>
      </w:r>
    </w:p>
    <w:p w14:paraId="6C9351A4" w14:textId="77777777" w:rsidR="004C43C4" w:rsidRPr="005717D4" w:rsidRDefault="004C43C4" w:rsidP="004C43C4">
      <w:pPr>
        <w:pStyle w:val="a"/>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t xml:space="preserve">2)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w:t>
      </w:r>
      <w:proofErr w:type="spellStart"/>
      <w:r w:rsidRPr="005717D4">
        <w:rPr>
          <w:color w:val="000000" w:themeColor="text1"/>
          <w:lang w:eastAsia="it-IT"/>
        </w:rPr>
        <w:t>directe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w:t>
      </w:r>
    </w:p>
    <w:p w14:paraId="6AAFF6F6" w14:textId="77777777" w:rsidR="004C43C4" w:rsidRPr="005717D4" w:rsidRDefault="004C43C4" w:rsidP="004C43C4">
      <w:pPr>
        <w:pStyle w:val="a"/>
        <w:numPr>
          <w:ilvl w:val="0"/>
          <w:numId w:val="0"/>
        </w:numPr>
        <w:tabs>
          <w:tab w:val="left" w:pos="-284"/>
          <w:tab w:val="left" w:pos="360"/>
          <w:tab w:val="left" w:pos="462"/>
          <w:tab w:val="left" w:pos="960"/>
        </w:tabs>
        <w:spacing w:after="120"/>
        <w:ind w:left="360"/>
        <w:rPr>
          <w:bCs/>
          <w:color w:val="000000" w:themeColor="text1"/>
          <w:lang w:eastAsia="it-IT"/>
        </w:rPr>
      </w:pPr>
      <w:r w:rsidRPr="005717D4">
        <w:rPr>
          <w:color w:val="000000" w:themeColor="text1"/>
          <w:lang w:eastAsia="it-IT"/>
        </w:rPr>
        <w:t xml:space="preserve">  3</w:t>
      </w:r>
      <w:r w:rsidRPr="005717D4">
        <w:rPr>
          <w:bCs/>
          <w:color w:val="000000" w:themeColor="text1"/>
          <w:lang w:eastAsia="it-IT"/>
        </w:rPr>
        <w:t xml:space="preserve">) transfer pe </w:t>
      </w:r>
      <w:proofErr w:type="spellStart"/>
      <w:r w:rsidRPr="005717D4">
        <w:rPr>
          <w:bCs/>
          <w:color w:val="000000" w:themeColor="text1"/>
          <w:lang w:eastAsia="it-IT"/>
        </w:rPr>
        <w:t>contul</w:t>
      </w:r>
      <w:proofErr w:type="spellEnd"/>
      <w:r w:rsidRPr="005717D4">
        <w:rPr>
          <w:bCs/>
          <w:color w:val="000000" w:themeColor="text1"/>
          <w:lang w:eastAsia="it-IT"/>
        </w:rPr>
        <w:t xml:space="preserve"> </w:t>
      </w:r>
      <w:proofErr w:type="spellStart"/>
      <w:r w:rsidRPr="005717D4">
        <w:rPr>
          <w:bCs/>
          <w:color w:val="000000" w:themeColor="text1"/>
          <w:lang w:eastAsia="it-IT"/>
        </w:rPr>
        <w:t>autorității</w:t>
      </w:r>
      <w:proofErr w:type="spellEnd"/>
      <w:r w:rsidRPr="005717D4">
        <w:rPr>
          <w:bCs/>
          <w:color w:val="000000" w:themeColor="text1"/>
          <w:lang w:eastAsia="it-IT"/>
        </w:rPr>
        <w:t xml:space="preserve"> </w:t>
      </w:r>
      <w:proofErr w:type="spellStart"/>
      <w:r w:rsidRPr="005717D4">
        <w:rPr>
          <w:bCs/>
          <w:color w:val="000000" w:themeColor="text1"/>
          <w:lang w:eastAsia="it-IT"/>
        </w:rPr>
        <w:t>contractante</w:t>
      </w:r>
      <w:proofErr w:type="spellEnd"/>
      <w:r w:rsidRPr="005717D4">
        <w:rPr>
          <w:bCs/>
          <w:color w:val="000000" w:themeColor="text1"/>
          <w:lang w:eastAsia="it-IT"/>
        </w:rPr>
        <w:t>.</w:t>
      </w:r>
    </w:p>
    <w:p w14:paraId="7BA23B44" w14:textId="77777777" w:rsidR="004C43C4" w:rsidRPr="00D16DD8" w:rsidRDefault="004C43C4" w:rsidP="004C43C4">
      <w:pPr>
        <w:pStyle w:val="a"/>
        <w:numPr>
          <w:ilvl w:val="0"/>
          <w:numId w:val="0"/>
        </w:numPr>
        <w:shd w:val="clear" w:color="auto" w:fill="FFFFFF"/>
        <w:tabs>
          <w:tab w:val="right" w:pos="426"/>
        </w:tabs>
        <w:spacing w:before="120"/>
        <w:ind w:left="426"/>
        <w:rPr>
          <w:color w:val="000000" w:themeColor="text1"/>
          <w:sz w:val="22"/>
          <w:szCs w:val="22"/>
          <w:lang w:eastAsia="it-IT"/>
        </w:rPr>
      </w:pPr>
    </w:p>
    <w:p w14:paraId="19C8A23B" w14:textId="77777777" w:rsidR="004C43C4" w:rsidRPr="00D16DD8" w:rsidRDefault="004C43C4" w:rsidP="004C43C4">
      <w:pPr>
        <w:pStyle w:val="a"/>
        <w:numPr>
          <w:ilvl w:val="0"/>
          <w:numId w:val="41"/>
        </w:numPr>
        <w:shd w:val="clear" w:color="auto" w:fill="FFFFFF" w:themeFill="background1"/>
        <w:tabs>
          <w:tab w:val="right" w:pos="426"/>
        </w:tabs>
        <w:spacing w:before="120"/>
        <w:ind w:left="360"/>
        <w:rPr>
          <w:b/>
          <w:sz w:val="22"/>
          <w:szCs w:val="22"/>
        </w:rPr>
      </w:pPr>
      <w:proofErr w:type="spellStart"/>
      <w:r w:rsidRPr="00D16DD8">
        <w:rPr>
          <w:rStyle w:val="aff0"/>
          <w:color w:val="333333"/>
          <w:sz w:val="22"/>
          <w:szCs w:val="22"/>
        </w:rPr>
        <w:t>DECLARAŢIEprivind</w:t>
      </w:r>
      <w:proofErr w:type="spellEnd"/>
      <w:r w:rsidRPr="00D16DD8">
        <w:rPr>
          <w:rStyle w:val="aff0"/>
          <w:color w:val="333333"/>
          <w:sz w:val="22"/>
          <w:szCs w:val="22"/>
        </w:rPr>
        <w:t xml:space="preserve"> </w:t>
      </w:r>
      <w:proofErr w:type="spellStart"/>
      <w:r w:rsidRPr="00D16DD8">
        <w:rPr>
          <w:rStyle w:val="aff0"/>
          <w:color w:val="333333"/>
          <w:sz w:val="22"/>
          <w:szCs w:val="22"/>
        </w:rPr>
        <w:t>confirmarea</w:t>
      </w:r>
      <w:proofErr w:type="spellEnd"/>
      <w:r w:rsidRPr="00D16DD8">
        <w:rPr>
          <w:rStyle w:val="aff0"/>
          <w:color w:val="333333"/>
          <w:sz w:val="22"/>
          <w:szCs w:val="22"/>
        </w:rPr>
        <w:t xml:space="preserve"> </w:t>
      </w:r>
      <w:proofErr w:type="spellStart"/>
      <w:r w:rsidRPr="00D16DD8">
        <w:rPr>
          <w:rStyle w:val="aff0"/>
          <w:color w:val="333333"/>
          <w:sz w:val="22"/>
          <w:szCs w:val="22"/>
        </w:rPr>
        <w:t>identității</w:t>
      </w:r>
      <w:proofErr w:type="spellEnd"/>
      <w:r w:rsidRPr="00D16DD8">
        <w:rPr>
          <w:rStyle w:val="aff0"/>
          <w:color w:val="333333"/>
          <w:sz w:val="22"/>
          <w:szCs w:val="22"/>
        </w:rPr>
        <w:t xml:space="preserve"> </w:t>
      </w:r>
      <w:proofErr w:type="spellStart"/>
      <w:r w:rsidRPr="00D16DD8">
        <w:rPr>
          <w:rStyle w:val="aff0"/>
          <w:color w:val="333333"/>
          <w:sz w:val="22"/>
          <w:szCs w:val="22"/>
        </w:rPr>
        <w:t>beneficiarilor</w:t>
      </w:r>
      <w:proofErr w:type="spellEnd"/>
      <w:r w:rsidRPr="00D16DD8">
        <w:rPr>
          <w:rStyle w:val="aff0"/>
          <w:color w:val="333333"/>
          <w:sz w:val="22"/>
          <w:szCs w:val="22"/>
        </w:rPr>
        <w:t xml:space="preserve"> </w:t>
      </w:r>
      <w:proofErr w:type="spellStart"/>
      <w:r w:rsidRPr="00D16DD8">
        <w:rPr>
          <w:rStyle w:val="aff0"/>
          <w:color w:val="333333"/>
          <w:sz w:val="22"/>
          <w:szCs w:val="22"/>
        </w:rPr>
        <w:t>efectivi</w:t>
      </w:r>
      <w:proofErr w:type="spellEnd"/>
      <w:r w:rsidRPr="00D16DD8">
        <w:rPr>
          <w:rStyle w:val="aff0"/>
          <w:color w:val="333333"/>
          <w:sz w:val="22"/>
          <w:szCs w:val="22"/>
        </w:rPr>
        <w:t xml:space="preserve"> </w:t>
      </w:r>
      <w:proofErr w:type="spellStart"/>
      <w:r w:rsidRPr="00D16DD8">
        <w:rPr>
          <w:rStyle w:val="aff0"/>
          <w:color w:val="333333"/>
          <w:sz w:val="22"/>
          <w:szCs w:val="22"/>
        </w:rPr>
        <w:t>și</w:t>
      </w:r>
      <w:proofErr w:type="spellEnd"/>
      <w:r w:rsidRPr="00D16DD8">
        <w:rPr>
          <w:rStyle w:val="aff0"/>
          <w:color w:val="333333"/>
          <w:sz w:val="22"/>
          <w:szCs w:val="22"/>
        </w:rPr>
        <w:t xml:space="preserve"> </w:t>
      </w:r>
      <w:proofErr w:type="spellStart"/>
      <w:r w:rsidRPr="00D16DD8">
        <w:rPr>
          <w:rStyle w:val="aff0"/>
          <w:color w:val="333333"/>
          <w:sz w:val="22"/>
          <w:szCs w:val="22"/>
        </w:rPr>
        <w:t>neîncadrarea</w:t>
      </w:r>
      <w:proofErr w:type="spellEnd"/>
      <w:r w:rsidRPr="00D16DD8">
        <w:rPr>
          <w:rStyle w:val="aff0"/>
          <w:color w:val="333333"/>
          <w:sz w:val="22"/>
          <w:szCs w:val="22"/>
        </w:rPr>
        <w:t xml:space="preserve"> </w:t>
      </w:r>
      <w:proofErr w:type="spellStart"/>
      <w:r w:rsidRPr="00D16DD8">
        <w:rPr>
          <w:rStyle w:val="aff0"/>
          <w:color w:val="333333"/>
          <w:sz w:val="22"/>
          <w:szCs w:val="22"/>
        </w:rPr>
        <w:t>acestora</w:t>
      </w:r>
      <w:proofErr w:type="spellEnd"/>
      <w:r w:rsidRPr="00D16DD8">
        <w:rPr>
          <w:rStyle w:val="aff0"/>
          <w:color w:val="333333"/>
          <w:sz w:val="22"/>
          <w:szCs w:val="22"/>
        </w:rPr>
        <w:t xml:space="preserve"> </w:t>
      </w:r>
      <w:proofErr w:type="spellStart"/>
      <w:r w:rsidRPr="00D16DD8">
        <w:rPr>
          <w:rStyle w:val="aff0"/>
          <w:color w:val="333333"/>
          <w:sz w:val="22"/>
          <w:szCs w:val="22"/>
        </w:rPr>
        <w:t>însituația</w:t>
      </w:r>
      <w:proofErr w:type="spellEnd"/>
      <w:r w:rsidRPr="00D16DD8">
        <w:rPr>
          <w:rStyle w:val="aff0"/>
          <w:color w:val="333333"/>
          <w:sz w:val="22"/>
          <w:szCs w:val="22"/>
        </w:rPr>
        <w:t xml:space="preserve"> </w:t>
      </w:r>
      <w:proofErr w:type="spellStart"/>
      <w:r w:rsidRPr="00D16DD8">
        <w:rPr>
          <w:rStyle w:val="aff0"/>
          <w:color w:val="333333"/>
          <w:sz w:val="22"/>
          <w:szCs w:val="22"/>
        </w:rPr>
        <w:t>condamnării</w:t>
      </w:r>
      <w:proofErr w:type="spellEnd"/>
      <w:r w:rsidRPr="00D16DD8">
        <w:rPr>
          <w:rStyle w:val="aff0"/>
          <w:color w:val="333333"/>
          <w:sz w:val="22"/>
          <w:szCs w:val="22"/>
        </w:rPr>
        <w:t xml:space="preserve">  </w:t>
      </w:r>
      <w:proofErr w:type="spellStart"/>
      <w:r w:rsidRPr="00D16DD8">
        <w:rPr>
          <w:rStyle w:val="aff0"/>
          <w:color w:val="333333"/>
          <w:sz w:val="22"/>
          <w:szCs w:val="22"/>
        </w:rPr>
        <w:t>pentru</w:t>
      </w:r>
      <w:proofErr w:type="spellEnd"/>
      <w:r w:rsidRPr="00D16DD8">
        <w:rPr>
          <w:rStyle w:val="aff0"/>
          <w:color w:val="333333"/>
          <w:sz w:val="22"/>
          <w:szCs w:val="22"/>
        </w:rPr>
        <w:t xml:space="preserve"> </w:t>
      </w:r>
      <w:proofErr w:type="spellStart"/>
      <w:r w:rsidRPr="00D16DD8">
        <w:rPr>
          <w:rStyle w:val="aff0"/>
          <w:color w:val="333333"/>
          <w:sz w:val="22"/>
          <w:szCs w:val="22"/>
        </w:rPr>
        <w:t>participarea</w:t>
      </w:r>
      <w:proofErr w:type="spellEnd"/>
      <w:r w:rsidRPr="00D16DD8">
        <w:rPr>
          <w:rStyle w:val="aff0"/>
          <w:color w:val="333333"/>
          <w:sz w:val="22"/>
          <w:szCs w:val="22"/>
        </w:rPr>
        <w:t xml:space="preserve"> la </w:t>
      </w:r>
      <w:proofErr w:type="spellStart"/>
      <w:r w:rsidRPr="00D16DD8">
        <w:rPr>
          <w:rStyle w:val="aff0"/>
          <w:color w:val="333333"/>
          <w:sz w:val="22"/>
          <w:szCs w:val="22"/>
        </w:rPr>
        <w:t>activităţi</w:t>
      </w:r>
      <w:proofErr w:type="spellEnd"/>
      <w:r w:rsidRPr="00D16DD8">
        <w:rPr>
          <w:rStyle w:val="aff0"/>
          <w:color w:val="333333"/>
          <w:sz w:val="22"/>
          <w:szCs w:val="22"/>
        </w:rPr>
        <w:t xml:space="preserve"> ale </w:t>
      </w:r>
      <w:proofErr w:type="spellStart"/>
      <w:r w:rsidRPr="00D16DD8">
        <w:rPr>
          <w:rStyle w:val="aff0"/>
          <w:color w:val="333333"/>
          <w:sz w:val="22"/>
          <w:szCs w:val="22"/>
        </w:rPr>
        <w:t>unei</w:t>
      </w:r>
      <w:proofErr w:type="spellEnd"/>
      <w:r w:rsidRPr="00D16DD8">
        <w:rPr>
          <w:rStyle w:val="aff0"/>
          <w:color w:val="333333"/>
          <w:sz w:val="22"/>
          <w:szCs w:val="22"/>
        </w:rPr>
        <w:t xml:space="preserve"> </w:t>
      </w:r>
      <w:proofErr w:type="spellStart"/>
      <w:r w:rsidRPr="00D16DD8">
        <w:rPr>
          <w:rStyle w:val="aff0"/>
          <w:color w:val="333333"/>
          <w:sz w:val="22"/>
          <w:szCs w:val="22"/>
        </w:rPr>
        <w:t>organizaţii</w:t>
      </w:r>
      <w:proofErr w:type="spellEnd"/>
      <w:r w:rsidRPr="00D16DD8">
        <w:rPr>
          <w:rStyle w:val="aff0"/>
          <w:color w:val="333333"/>
          <w:sz w:val="22"/>
          <w:szCs w:val="22"/>
        </w:rPr>
        <w:t xml:space="preserve"> </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grupări</w:t>
      </w:r>
      <w:proofErr w:type="spellEnd"/>
      <w:r w:rsidRPr="00D16DD8">
        <w:rPr>
          <w:rStyle w:val="aff0"/>
          <w:color w:val="333333"/>
          <w:sz w:val="22"/>
          <w:szCs w:val="22"/>
        </w:rPr>
        <w:t xml:space="preserve"> </w:t>
      </w:r>
      <w:proofErr w:type="spellStart"/>
      <w:r w:rsidRPr="00D16DD8">
        <w:rPr>
          <w:rStyle w:val="aff0"/>
          <w:color w:val="333333"/>
          <w:sz w:val="22"/>
          <w:szCs w:val="22"/>
        </w:rPr>
        <w:t>criminale,pentru</w:t>
      </w:r>
      <w:proofErr w:type="spellEnd"/>
      <w:r w:rsidRPr="00D16DD8">
        <w:rPr>
          <w:rStyle w:val="aff0"/>
          <w:color w:val="333333"/>
          <w:sz w:val="22"/>
          <w:szCs w:val="22"/>
        </w:rPr>
        <w:t xml:space="preserve"> </w:t>
      </w:r>
      <w:proofErr w:type="spellStart"/>
      <w:r w:rsidRPr="00D16DD8">
        <w:rPr>
          <w:rStyle w:val="aff0"/>
          <w:color w:val="333333"/>
          <w:sz w:val="22"/>
          <w:szCs w:val="22"/>
        </w:rPr>
        <w:t>corupţie</w:t>
      </w:r>
      <w:proofErr w:type="spellEnd"/>
      <w:r w:rsidRPr="00D16DD8">
        <w:rPr>
          <w:rStyle w:val="aff0"/>
          <w:color w:val="333333"/>
          <w:sz w:val="22"/>
          <w:szCs w:val="22"/>
        </w:rPr>
        <w:t xml:space="preserve">, </w:t>
      </w:r>
      <w:proofErr w:type="spellStart"/>
      <w:r w:rsidRPr="00D16DD8">
        <w:rPr>
          <w:rStyle w:val="aff0"/>
          <w:color w:val="333333"/>
          <w:sz w:val="22"/>
          <w:szCs w:val="22"/>
        </w:rPr>
        <w:t>fraudă</w:t>
      </w:r>
      <w:proofErr w:type="spellEnd"/>
      <w:r w:rsidRPr="00D16DD8">
        <w:rPr>
          <w:rStyle w:val="aff0"/>
          <w:color w:val="333333"/>
          <w:sz w:val="22"/>
          <w:szCs w:val="22"/>
        </w:rPr>
        <w:t xml:space="preserve"> </w:t>
      </w:r>
      <w:proofErr w:type="spellStart"/>
      <w:r w:rsidRPr="00D16DD8">
        <w:rPr>
          <w:rStyle w:val="aff0"/>
          <w:color w:val="333333"/>
          <w:sz w:val="22"/>
          <w:szCs w:val="22"/>
        </w:rPr>
        <w:t>şi</w:t>
      </w:r>
      <w:proofErr w:type="spellEnd"/>
      <w:r w:rsidRPr="00D16DD8">
        <w:rPr>
          <w:rStyle w:val="aff0"/>
          <w:color w:val="333333"/>
          <w:sz w:val="22"/>
          <w:szCs w:val="22"/>
        </w:rPr>
        <w:t>/</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spălare</w:t>
      </w:r>
      <w:proofErr w:type="spellEnd"/>
      <w:r w:rsidRPr="00D16DD8">
        <w:rPr>
          <w:rStyle w:val="aff0"/>
          <w:color w:val="333333"/>
          <w:sz w:val="22"/>
          <w:szCs w:val="22"/>
        </w:rPr>
        <w:t xml:space="preserve"> de </w:t>
      </w:r>
      <w:proofErr w:type="spellStart"/>
      <w:r w:rsidRPr="00D16DD8">
        <w:rPr>
          <w:rStyle w:val="aff0"/>
          <w:color w:val="333333"/>
          <w:sz w:val="22"/>
          <w:szCs w:val="22"/>
        </w:rPr>
        <w:t>bani</w:t>
      </w:r>
      <w:proofErr w:type="spellEnd"/>
      <w:r w:rsidRPr="00D16DD8">
        <w:rPr>
          <w:rStyle w:val="aff0"/>
          <w:color w:val="333333"/>
          <w:sz w:val="22"/>
          <w:szCs w:val="22"/>
        </w:rPr>
        <w:t xml:space="preserve">, </w:t>
      </w:r>
      <w:proofErr w:type="spellStart"/>
      <w:r w:rsidRPr="00D16DD8">
        <w:rPr>
          <w:color w:val="333333"/>
          <w:sz w:val="22"/>
          <w:szCs w:val="22"/>
          <w:shd w:val="clear" w:color="auto" w:fill="FFFFFF"/>
        </w:rPr>
        <w:t>În</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termen</w:t>
      </w:r>
      <w:proofErr w:type="spellEnd"/>
      <w:r w:rsidRPr="00D16DD8">
        <w:rPr>
          <w:color w:val="333333"/>
          <w:sz w:val="22"/>
          <w:szCs w:val="22"/>
          <w:shd w:val="clear" w:color="auto" w:fill="FFFFFF"/>
        </w:rPr>
        <w:t xml:space="preserve"> de 5 </w:t>
      </w:r>
      <w:proofErr w:type="spellStart"/>
      <w:r w:rsidRPr="00D16DD8">
        <w:rPr>
          <w:color w:val="333333"/>
          <w:sz w:val="22"/>
          <w:szCs w:val="22"/>
          <w:shd w:val="clear" w:color="auto" w:fill="FFFFFF"/>
        </w:rPr>
        <w:t>zile</w:t>
      </w:r>
      <w:proofErr w:type="spellEnd"/>
      <w:r w:rsidRPr="00D16DD8">
        <w:rPr>
          <w:color w:val="333333"/>
          <w:sz w:val="22"/>
          <w:szCs w:val="22"/>
          <w:shd w:val="clear" w:color="auto" w:fill="FFFFFF"/>
        </w:rPr>
        <w:t xml:space="preserve"> de la data </w:t>
      </w:r>
      <w:proofErr w:type="spellStart"/>
      <w:r w:rsidRPr="00D16DD8">
        <w:rPr>
          <w:color w:val="333333"/>
          <w:sz w:val="22"/>
          <w:szCs w:val="22"/>
          <w:shd w:val="clear" w:color="auto" w:fill="FFFFFF"/>
        </w:rPr>
        <w:t>comunicării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rezultatelor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procedurii</w:t>
      </w:r>
      <w:proofErr w:type="spellEnd"/>
      <w:r w:rsidRPr="00D16DD8">
        <w:rPr>
          <w:color w:val="333333"/>
          <w:sz w:val="22"/>
          <w:szCs w:val="22"/>
          <w:shd w:val="clear" w:color="auto" w:fill="FFFFFF"/>
        </w:rPr>
        <w:t xml:space="preserve"> de </w:t>
      </w:r>
      <w:proofErr w:type="spellStart"/>
      <w:r w:rsidRPr="00D16DD8">
        <w:rPr>
          <w:color w:val="333333"/>
          <w:sz w:val="22"/>
          <w:szCs w:val="22"/>
          <w:shd w:val="clear" w:color="auto" w:fill="FFFFFF"/>
        </w:rPr>
        <w:t>achiziție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publică</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asociat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desemnat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câștigător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va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prezenta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Declarația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autorității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contractante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și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Agenției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Achiziții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Publice</w:t>
      </w:r>
      <w:proofErr w:type="spellEnd"/>
    </w:p>
    <w:p w14:paraId="41047518" w14:textId="77777777" w:rsidR="004C43C4" w:rsidRPr="00D14146" w:rsidRDefault="004C43C4" w:rsidP="004C43C4">
      <w:pPr>
        <w:numPr>
          <w:ilvl w:val="0"/>
          <w:numId w:val="41"/>
        </w:numPr>
        <w:shd w:val="clear" w:color="auto" w:fill="FFFFFF" w:themeFill="background1"/>
        <w:tabs>
          <w:tab w:val="right" w:pos="426"/>
        </w:tabs>
        <w:spacing w:before="120"/>
        <w:ind w:left="360"/>
        <w:rPr>
          <w:b/>
          <w:sz w:val="22"/>
          <w:szCs w:val="22"/>
          <w:lang w:val="en-US"/>
        </w:rPr>
      </w:pPr>
      <w:bookmarkStart w:id="46" w:name="_Hlk104899691"/>
      <w:r w:rsidRPr="00711E8C">
        <w:rPr>
          <w:b/>
          <w:sz w:val="22"/>
          <w:szCs w:val="22"/>
          <w:lang w:val="en-US"/>
        </w:rPr>
        <w:t xml:space="preserve">Motivul recurgerii la procedura </w:t>
      </w:r>
      <w:r>
        <w:rPr>
          <w:b/>
          <w:sz w:val="22"/>
          <w:szCs w:val="22"/>
          <w:lang w:val="en-US"/>
        </w:rPr>
        <w:t xml:space="preserve">accelerate/obisnuită </w:t>
      </w:r>
      <w:r w:rsidRPr="00711E8C">
        <w:rPr>
          <w:b/>
          <w:sz w:val="22"/>
          <w:szCs w:val="22"/>
          <w:lang w:val="en-US"/>
        </w:rPr>
        <w:t xml:space="preserve">(în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D14146">
        <w:rPr>
          <w:color w:val="333333"/>
          <w:sz w:val="22"/>
          <w:szCs w:val="22"/>
          <w:shd w:val="clear" w:color="auto" w:fill="FFFFFF"/>
          <w:lang w:val="en-US"/>
        </w:rPr>
        <w:t>(3) din Legea nr. 131/2015</w:t>
      </w:r>
    </w:p>
    <w:p w14:paraId="630CF461" w14:textId="77777777" w:rsidR="004C43C4" w:rsidRPr="00711E8C"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03082534" w14:textId="77777777" w:rsidR="004C43C4" w:rsidRPr="00711E8C" w:rsidRDefault="004C43C4" w:rsidP="004C43C4">
      <w:pPr>
        <w:numPr>
          <w:ilvl w:val="0"/>
          <w:numId w:val="41"/>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6A87E7F2"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Ofertele se prezintă în valută md</w:t>
      </w:r>
    </w:p>
    <w:p w14:paraId="7ADA279F" w14:textId="77777777" w:rsidR="004C43C4" w:rsidRPr="00711E8C" w:rsidRDefault="004C43C4" w:rsidP="004C43C4">
      <w:pPr>
        <w:numPr>
          <w:ilvl w:val="0"/>
          <w:numId w:val="41"/>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E2F0782"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0D3FCCBD"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639E1F36" w14:textId="77777777" w:rsidR="004C43C4" w:rsidRPr="00711E8C" w:rsidRDefault="004C43C4" w:rsidP="004C43C4">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44204F6E" w14:textId="77777777" w:rsidR="004C43C4" w:rsidRPr="00711E8C" w:rsidRDefault="004C43C4" w:rsidP="004C43C4">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26940F9F"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19280661" w14:textId="77777777" w:rsidR="004C43C4" w:rsidRPr="00711E8C" w:rsidRDefault="004C43C4" w:rsidP="004C43C4">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2F8972E2"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4709120E" w14:textId="77777777" w:rsidR="004C43C4" w:rsidRPr="00D16DD8" w:rsidRDefault="004C43C4" w:rsidP="004C43C4">
      <w:pPr>
        <w:pStyle w:val="a"/>
        <w:numPr>
          <w:ilvl w:val="0"/>
          <w:numId w:val="41"/>
        </w:numPr>
        <w:spacing w:before="106" w:line="235" w:lineRule="auto"/>
        <w:ind w:left="360" w:right="384"/>
        <w:rPr>
          <w:sz w:val="22"/>
          <w:szCs w:val="22"/>
        </w:rPr>
      </w:pPr>
      <w:proofErr w:type="spellStart"/>
      <w:r w:rsidRPr="00D16DD8">
        <w:rPr>
          <w:b/>
          <w:sz w:val="22"/>
          <w:szCs w:val="22"/>
        </w:rPr>
        <w:t>Locul</w:t>
      </w:r>
      <w:proofErr w:type="spellEnd"/>
      <w:r w:rsidRPr="00D16DD8">
        <w:rPr>
          <w:b/>
          <w:sz w:val="22"/>
          <w:szCs w:val="22"/>
        </w:rPr>
        <w:t xml:space="preserve"> </w:t>
      </w:r>
      <w:proofErr w:type="spellStart"/>
      <w:r w:rsidRPr="00D16DD8">
        <w:rPr>
          <w:b/>
          <w:sz w:val="22"/>
          <w:szCs w:val="22"/>
        </w:rPr>
        <w:t>deschiderii</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w:t>
      </w:r>
      <w:r w:rsidRPr="00D16DD8">
        <w:rPr>
          <w:rFonts w:ascii="Calibri Light" w:hAnsi="Calibri Light"/>
          <w:i/>
          <w:sz w:val="22"/>
          <w:szCs w:val="22"/>
        </w:rPr>
        <w:t xml:space="preserve">Conform </w:t>
      </w:r>
      <w:proofErr w:type="spellStart"/>
      <w:r w:rsidRPr="00D16DD8">
        <w:rPr>
          <w:rFonts w:ascii="Calibri Light" w:hAnsi="Calibri Light"/>
          <w:i/>
          <w:sz w:val="22"/>
          <w:szCs w:val="22"/>
        </w:rPr>
        <w:t>publicării</w:t>
      </w:r>
      <w:proofErr w:type="spellEnd"/>
      <w:r w:rsidRPr="00D16DD8">
        <w:rPr>
          <w:rFonts w:ascii="Calibri Light" w:hAnsi="Calibri Light"/>
          <w:i/>
          <w:sz w:val="22"/>
          <w:szCs w:val="22"/>
        </w:rPr>
        <w:t xml:space="preserve"> din SIA RSAP M-Tender </w:t>
      </w:r>
      <w:r w:rsidRPr="00D16DD8">
        <w:rPr>
          <w:sz w:val="22"/>
          <w:szCs w:val="22"/>
        </w:rPr>
        <w:t xml:space="preserve">(SIA RSAP </w:t>
      </w:r>
      <w:proofErr w:type="spellStart"/>
      <w:r w:rsidRPr="00D16DD8">
        <w:rPr>
          <w:sz w:val="22"/>
          <w:szCs w:val="22"/>
        </w:rPr>
        <w:t>sau</w:t>
      </w:r>
      <w:proofErr w:type="spellEnd"/>
      <w:r w:rsidRPr="00D16DD8">
        <w:rPr>
          <w:sz w:val="22"/>
          <w:szCs w:val="22"/>
        </w:rPr>
        <w:t xml:space="preserve"> </w:t>
      </w:r>
      <w:proofErr w:type="spellStart"/>
      <w:r w:rsidRPr="00D16DD8">
        <w:rPr>
          <w:sz w:val="22"/>
          <w:szCs w:val="22"/>
        </w:rPr>
        <w:t>adresa</w:t>
      </w:r>
      <w:proofErr w:type="spellEnd"/>
      <w:r w:rsidRPr="00D16DD8">
        <w:rPr>
          <w:sz w:val="22"/>
          <w:szCs w:val="22"/>
        </w:rPr>
        <w:t xml:space="preserve"> </w:t>
      </w:r>
      <w:proofErr w:type="spellStart"/>
      <w:r w:rsidRPr="00D16DD8">
        <w:rPr>
          <w:sz w:val="22"/>
          <w:szCs w:val="22"/>
        </w:rPr>
        <w:t>deschiderii</w:t>
      </w:r>
      <w:proofErr w:type="spellEnd"/>
      <w:r w:rsidRPr="00D16DD8">
        <w:rPr>
          <w:sz w:val="22"/>
          <w:szCs w:val="22"/>
        </w:rPr>
        <w:t>)</w:t>
      </w:r>
    </w:p>
    <w:p w14:paraId="420687A4" w14:textId="77777777" w:rsidR="004C43C4" w:rsidRPr="00711E8C" w:rsidRDefault="004C43C4" w:rsidP="004C43C4">
      <w:pPr>
        <w:spacing w:before="2"/>
        <w:ind w:left="1040"/>
        <w:rPr>
          <w:b/>
          <w:i/>
          <w:sz w:val="22"/>
          <w:szCs w:val="22"/>
          <w:lang w:val="en-US"/>
        </w:rPr>
      </w:pPr>
      <w:r w:rsidRPr="00711E8C">
        <w:rPr>
          <w:b/>
          <w:i/>
          <w:sz w:val="22"/>
          <w:szCs w:val="22"/>
          <w:lang w:val="en-US"/>
        </w:rPr>
        <w:t>Ofertele întîrziate vor fi respinse. da</w:t>
      </w:r>
    </w:p>
    <w:p w14:paraId="0F8E6F47" w14:textId="77777777" w:rsidR="004C43C4" w:rsidRPr="00711E8C" w:rsidRDefault="004C43C4" w:rsidP="004C43C4">
      <w:pPr>
        <w:numPr>
          <w:ilvl w:val="0"/>
          <w:numId w:val="41"/>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664FC252" w14:textId="77777777" w:rsidR="004C43C4" w:rsidRPr="00711E8C" w:rsidRDefault="004C43C4" w:rsidP="004C43C4">
      <w:pPr>
        <w:numPr>
          <w:ilvl w:val="0"/>
          <w:numId w:val="41"/>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1CDEA13A" w14:textId="77777777" w:rsidR="004C43C4" w:rsidRPr="00711E8C" w:rsidRDefault="004C43C4" w:rsidP="004C43C4">
      <w:pPr>
        <w:numPr>
          <w:ilvl w:val="0"/>
          <w:numId w:val="41"/>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23DBF4F4"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48510809" w14:textId="77777777" w:rsidR="004C43C4" w:rsidRPr="00711E8C" w:rsidRDefault="004C43C4" w:rsidP="004C43C4">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67AE217A" w14:textId="77777777" w:rsidR="004C43C4" w:rsidRPr="00711E8C" w:rsidRDefault="004C43C4" w:rsidP="004C43C4">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1E4727DA" w14:textId="77777777" w:rsidR="004C43C4" w:rsidRPr="00711E8C" w:rsidRDefault="004C43C4" w:rsidP="004C43C4">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AD0AA91" w14:textId="77777777" w:rsidR="004C43C4" w:rsidRPr="00711E8C"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222C4462" w14:textId="77777777" w:rsidR="004C43C4" w:rsidRPr="00711E8C" w:rsidRDefault="004C43C4" w:rsidP="004C43C4">
      <w:pPr>
        <w:numPr>
          <w:ilvl w:val="0"/>
          <w:numId w:val="41"/>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174836ED" w14:textId="77777777" w:rsidR="004C43C4" w:rsidRPr="00711E8C" w:rsidRDefault="004C43C4" w:rsidP="004C43C4">
      <w:pPr>
        <w:numPr>
          <w:ilvl w:val="0"/>
          <w:numId w:val="41"/>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486FD4F9"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31.03.2026-03.04.2026</w:t>
      </w:r>
    </w:p>
    <w:p w14:paraId="054A3B1D"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0BCA752C" w14:textId="77777777" w:rsidR="004C43C4" w:rsidRPr="00711E8C" w:rsidRDefault="004C43C4" w:rsidP="004C43C4">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C43C4" w:rsidRPr="00257CC6" w14:paraId="47748AEB" w14:textId="77777777" w:rsidTr="001A41B8">
        <w:tc>
          <w:tcPr>
            <w:tcW w:w="5305" w:type="dxa"/>
            <w:shd w:val="clear" w:color="auto" w:fill="FFFFFF"/>
          </w:tcPr>
          <w:p w14:paraId="70FDBDD9" w14:textId="77777777" w:rsidR="004C43C4" w:rsidRPr="00711E8C" w:rsidRDefault="004C43C4" w:rsidP="001A41B8">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516915C2" w14:textId="77777777" w:rsidR="004C43C4" w:rsidRPr="00711E8C" w:rsidRDefault="004C43C4" w:rsidP="001A41B8">
            <w:pPr>
              <w:shd w:val="clear" w:color="auto" w:fill="FFFFFF" w:themeFill="background1"/>
              <w:tabs>
                <w:tab w:val="right" w:pos="426"/>
              </w:tabs>
              <w:rPr>
                <w:b/>
                <w:lang w:val="en-US"/>
              </w:rPr>
            </w:pPr>
            <w:r w:rsidRPr="00711E8C">
              <w:rPr>
                <w:b/>
                <w:lang w:val="en-US"/>
              </w:rPr>
              <w:t>Se va utiliza/accepta sau nu</w:t>
            </w:r>
          </w:p>
        </w:tc>
      </w:tr>
      <w:tr w:rsidR="004C43C4" w:rsidRPr="00711E8C" w14:paraId="26143FB2" w14:textId="77777777" w:rsidTr="001A41B8">
        <w:tc>
          <w:tcPr>
            <w:tcW w:w="5305" w:type="dxa"/>
            <w:shd w:val="clear" w:color="auto" w:fill="FFFFFF"/>
          </w:tcPr>
          <w:p w14:paraId="5D02323C" w14:textId="77777777" w:rsidR="004C43C4" w:rsidRPr="00711E8C" w:rsidRDefault="004C43C4" w:rsidP="001A41B8">
            <w:pPr>
              <w:shd w:val="clear" w:color="auto" w:fill="FFFFFF" w:themeFill="background1"/>
              <w:tabs>
                <w:tab w:val="right" w:pos="426"/>
              </w:tabs>
              <w:rPr>
                <w:lang w:val="en-US"/>
              </w:rPr>
            </w:pPr>
            <w:r w:rsidRPr="00711E8C">
              <w:rPr>
                <w:lang w:val="en-US"/>
              </w:rPr>
              <w:lastRenderedPageBreak/>
              <w:t>depunerea electronică a ofertelor sau a cererilor de participare</w:t>
            </w:r>
          </w:p>
        </w:tc>
        <w:tc>
          <w:tcPr>
            <w:tcW w:w="3785" w:type="dxa"/>
            <w:shd w:val="clear" w:color="auto" w:fill="FFFFFF"/>
          </w:tcPr>
          <w:p w14:paraId="384E11F9" w14:textId="77777777" w:rsidR="004C43C4" w:rsidRPr="00711E8C" w:rsidRDefault="004C43C4" w:rsidP="001A41B8">
            <w:pPr>
              <w:shd w:val="clear" w:color="auto" w:fill="FFFFFF" w:themeFill="background1"/>
              <w:tabs>
                <w:tab w:val="right" w:pos="426"/>
              </w:tabs>
            </w:pPr>
            <w:r w:rsidRPr="00711E8C">
              <w:t>Se va utiliza</w:t>
            </w:r>
          </w:p>
        </w:tc>
      </w:tr>
      <w:tr w:rsidR="004C43C4" w:rsidRPr="00711E8C" w14:paraId="6D83A05C" w14:textId="77777777" w:rsidTr="001A41B8">
        <w:tc>
          <w:tcPr>
            <w:tcW w:w="5305" w:type="dxa"/>
            <w:shd w:val="clear" w:color="auto" w:fill="FFFFFF"/>
          </w:tcPr>
          <w:p w14:paraId="71DC5904" w14:textId="77777777" w:rsidR="004C43C4" w:rsidRPr="00711E8C" w:rsidRDefault="004C43C4" w:rsidP="001A41B8">
            <w:pPr>
              <w:shd w:val="clear" w:color="auto" w:fill="FFFFFF" w:themeFill="background1"/>
              <w:tabs>
                <w:tab w:val="right" w:pos="426"/>
              </w:tabs>
            </w:pPr>
            <w:r w:rsidRPr="00711E8C">
              <w:t>sistemul de comenzi electronice</w:t>
            </w:r>
          </w:p>
        </w:tc>
        <w:tc>
          <w:tcPr>
            <w:tcW w:w="3785" w:type="dxa"/>
            <w:shd w:val="clear" w:color="auto" w:fill="FFFFFF"/>
          </w:tcPr>
          <w:p w14:paraId="2D4FE7FD" w14:textId="77777777" w:rsidR="004C43C4" w:rsidRPr="00711E8C" w:rsidRDefault="004C43C4" w:rsidP="001A41B8">
            <w:pPr>
              <w:shd w:val="clear" w:color="auto" w:fill="FFFFFF" w:themeFill="background1"/>
              <w:tabs>
                <w:tab w:val="right" w:pos="426"/>
              </w:tabs>
            </w:pPr>
            <w:r w:rsidRPr="00711E8C">
              <w:t>Nu se va utiliza</w:t>
            </w:r>
          </w:p>
        </w:tc>
      </w:tr>
      <w:tr w:rsidR="004C43C4" w:rsidRPr="00711E8C" w14:paraId="694F3E3C" w14:textId="77777777" w:rsidTr="001A41B8">
        <w:tc>
          <w:tcPr>
            <w:tcW w:w="5305" w:type="dxa"/>
            <w:shd w:val="clear" w:color="auto" w:fill="FFFFFF"/>
          </w:tcPr>
          <w:p w14:paraId="6DABE640" w14:textId="77777777" w:rsidR="004C43C4" w:rsidRPr="00711E8C" w:rsidRDefault="004C43C4" w:rsidP="001A41B8">
            <w:pPr>
              <w:shd w:val="clear" w:color="auto" w:fill="FFFFFF" w:themeFill="background1"/>
              <w:tabs>
                <w:tab w:val="right" w:pos="426"/>
              </w:tabs>
            </w:pPr>
            <w:r w:rsidRPr="00711E8C">
              <w:t>facturarea electronică</w:t>
            </w:r>
          </w:p>
        </w:tc>
        <w:tc>
          <w:tcPr>
            <w:tcW w:w="3785" w:type="dxa"/>
            <w:shd w:val="clear" w:color="auto" w:fill="FFFFFF"/>
          </w:tcPr>
          <w:p w14:paraId="76AD16C3" w14:textId="77777777" w:rsidR="004C43C4" w:rsidRPr="00711E8C" w:rsidRDefault="004C43C4" w:rsidP="001A41B8">
            <w:r w:rsidRPr="00711E8C">
              <w:t>Se va utiliza</w:t>
            </w:r>
          </w:p>
        </w:tc>
      </w:tr>
      <w:tr w:rsidR="004C43C4" w:rsidRPr="00711E8C" w14:paraId="54AF642C" w14:textId="77777777" w:rsidTr="001A41B8">
        <w:trPr>
          <w:trHeight w:val="77"/>
        </w:trPr>
        <w:tc>
          <w:tcPr>
            <w:tcW w:w="5305" w:type="dxa"/>
            <w:shd w:val="clear" w:color="auto" w:fill="FFFFFF"/>
          </w:tcPr>
          <w:p w14:paraId="20136654" w14:textId="77777777" w:rsidR="004C43C4" w:rsidRPr="00711E8C" w:rsidRDefault="004C43C4" w:rsidP="001A41B8">
            <w:pPr>
              <w:shd w:val="clear" w:color="auto" w:fill="FFFFFF" w:themeFill="background1"/>
              <w:tabs>
                <w:tab w:val="right" w:pos="426"/>
              </w:tabs>
            </w:pPr>
            <w:r w:rsidRPr="00711E8C">
              <w:t>plățile electronice</w:t>
            </w:r>
          </w:p>
        </w:tc>
        <w:tc>
          <w:tcPr>
            <w:tcW w:w="3785" w:type="dxa"/>
            <w:shd w:val="clear" w:color="auto" w:fill="FFFFFF"/>
          </w:tcPr>
          <w:p w14:paraId="234978E3" w14:textId="77777777" w:rsidR="004C43C4" w:rsidRPr="00711E8C" w:rsidRDefault="004C43C4" w:rsidP="001A41B8">
            <w:r w:rsidRPr="00711E8C">
              <w:t>Se va utiliza</w:t>
            </w:r>
          </w:p>
        </w:tc>
      </w:tr>
    </w:tbl>
    <w:p w14:paraId="67A2BF4D" w14:textId="77777777" w:rsidR="004C43C4" w:rsidRPr="00711E8C" w:rsidRDefault="004C43C4" w:rsidP="004C43C4">
      <w:pPr>
        <w:numPr>
          <w:ilvl w:val="0"/>
          <w:numId w:val="41"/>
        </w:numPr>
        <w:shd w:val="clear" w:color="auto" w:fill="FFFFFF" w:themeFill="background1"/>
        <w:tabs>
          <w:tab w:val="right" w:pos="426"/>
        </w:tabs>
        <w:spacing w:before="120"/>
        <w:ind w:left="36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6991EC93" w14:textId="77777777" w:rsidR="004C43C4" w:rsidRPr="00711E8C" w:rsidRDefault="004C43C4" w:rsidP="004C43C4">
      <w:pPr>
        <w:numPr>
          <w:ilvl w:val="0"/>
          <w:numId w:val="41"/>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1E2DAA0E" w14:textId="77777777" w:rsidR="004C43C4" w:rsidRPr="00FF430B" w:rsidRDefault="004C43C4" w:rsidP="004C43C4">
      <w:pPr>
        <w:shd w:val="clear" w:color="auto" w:fill="FFFFFF" w:themeFill="background1"/>
        <w:spacing w:before="120" w:after="120"/>
        <w:rPr>
          <w:b/>
        </w:rPr>
      </w:pPr>
    </w:p>
    <w:p w14:paraId="58E1AF14" w14:textId="77777777" w:rsidR="004C43C4" w:rsidRPr="00FF430B" w:rsidRDefault="004C43C4" w:rsidP="004C43C4">
      <w:pPr>
        <w:shd w:val="clear" w:color="auto" w:fill="FFFFFF" w:themeFill="background1"/>
        <w:spacing w:before="120" w:after="120"/>
        <w:rPr>
          <w:b/>
        </w:rPr>
      </w:pPr>
    </w:p>
    <w:p w14:paraId="650683DB" w14:textId="77777777" w:rsidR="004C43C4" w:rsidRPr="00FF430B" w:rsidRDefault="004C43C4" w:rsidP="004C43C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p w14:paraId="1084883F" w14:textId="72993CED" w:rsidR="005B235E" w:rsidRDefault="005B235E" w:rsidP="004C43C4">
      <w:pPr>
        <w:spacing w:before="120"/>
        <w:jc w:val="center"/>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9" w:name="_Toc449692097"/>
      <w:bookmarkEnd w:id="48"/>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51" w:name="_Toc449692109"/>
      <w:bookmarkEnd w:id="50"/>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lastRenderedPageBreak/>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lastRenderedPageBreak/>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lastRenderedPageBreak/>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60"/>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7702C082" w14:textId="77777777" w:rsidR="009D7C6C" w:rsidRPr="006E7E90" w:rsidRDefault="009D7C6C" w:rsidP="009D7C6C">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6E7E90">
        <w:rPr>
          <w:b/>
          <w:bCs/>
          <w:u w:val="single"/>
        </w:rPr>
        <w:t>Lucrari de reparatie la CS Slobozia Mare r.Cahul</w:t>
      </w:r>
    </w:p>
    <w:p w14:paraId="3FA03EF3" w14:textId="77777777" w:rsidR="009D7C6C" w:rsidRPr="00BE362C" w:rsidRDefault="009D7C6C" w:rsidP="009D7C6C">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019BD6B5" w14:textId="77777777" w:rsidR="009D7C6C" w:rsidRPr="00262591" w:rsidRDefault="009D7C6C" w:rsidP="009D7C6C">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52889CD8" w14:textId="77777777" w:rsidR="009D7C6C" w:rsidRPr="005F195A" w:rsidRDefault="009D7C6C" w:rsidP="009D7C6C">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5DF5E20F" w14:textId="77777777" w:rsidR="009D7C6C" w:rsidRPr="00BE362C" w:rsidRDefault="009D7C6C" w:rsidP="009D7C6C">
      <w:pPr>
        <w:shd w:val="clear" w:color="auto" w:fill="FFFFFF" w:themeFill="background1"/>
        <w:rPr>
          <w:noProof w:val="0"/>
          <w:sz w:val="20"/>
          <w:szCs w:val="20"/>
          <w:lang w:val="it-IT" w:eastAsia="ru-RU"/>
        </w:rPr>
      </w:pPr>
    </w:p>
    <w:p w14:paraId="3CEE4BB7" w14:textId="77777777" w:rsidR="009D7C6C" w:rsidRPr="007F290E" w:rsidRDefault="009D7C6C" w:rsidP="009D7C6C">
      <w:pPr>
        <w:shd w:val="clear" w:color="auto" w:fill="FFFFFF" w:themeFill="background1"/>
        <w:tabs>
          <w:tab w:val="left" w:pos="284"/>
          <w:tab w:val="right" w:pos="9531"/>
        </w:tabs>
        <w:spacing w:before="120"/>
        <w:ind w:left="284"/>
        <w:rPr>
          <w:b/>
          <w:noProof w:val="0"/>
          <w:lang w:val="en-US" w:eastAsia="ru-RU"/>
        </w:rPr>
      </w:pPr>
      <w:proofErr w:type="spellStart"/>
      <w:r w:rsidRPr="007F290E">
        <w:rPr>
          <w:b/>
          <w:noProof w:val="0"/>
          <w:lang w:val="en-US" w:eastAsia="ru-RU"/>
        </w:rPr>
        <w:t>Denumirea</w:t>
      </w:r>
      <w:proofErr w:type="spellEnd"/>
      <w:r>
        <w:rPr>
          <w:b/>
          <w:noProof w:val="0"/>
          <w:lang w:eastAsia="ru-RU"/>
        </w:rPr>
        <w:t xml:space="preserve"> </w:t>
      </w:r>
      <w:proofErr w:type="spellStart"/>
      <w:r w:rsidRPr="007F290E">
        <w:rPr>
          <w:b/>
          <w:noProof w:val="0"/>
          <w:lang w:val="en-US" w:eastAsia="ru-RU"/>
        </w:rPr>
        <w:t>autorității</w:t>
      </w:r>
      <w:proofErr w:type="spellEnd"/>
      <w:r>
        <w:rPr>
          <w:b/>
          <w:noProof w:val="0"/>
          <w:lang w:eastAsia="ru-RU"/>
        </w:rPr>
        <w:t xml:space="preserve"> </w:t>
      </w:r>
      <w:proofErr w:type="spellStart"/>
      <w:r w:rsidRPr="007F290E">
        <w:rPr>
          <w:b/>
          <w:noProof w:val="0"/>
          <w:lang w:val="en-US" w:eastAsia="ru-RU"/>
        </w:rPr>
        <w:t>contractante</w:t>
      </w:r>
      <w:proofErr w:type="spellEnd"/>
      <w:r w:rsidRPr="007F290E">
        <w:rPr>
          <w:b/>
          <w:noProof w:val="0"/>
          <w:lang w:val="en-US" w:eastAsia="ru-RU"/>
        </w:rPr>
        <w:t xml:space="preserv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1CDB8566" w14:textId="77777777" w:rsidR="009D7C6C" w:rsidRPr="00BE362C" w:rsidRDefault="009D7C6C" w:rsidP="009D7C6C">
      <w:pPr>
        <w:shd w:val="clear" w:color="auto" w:fill="FFFFFF" w:themeFill="background1"/>
        <w:tabs>
          <w:tab w:val="left" w:pos="284"/>
          <w:tab w:val="right" w:pos="9531"/>
        </w:tabs>
        <w:spacing w:before="120"/>
        <w:ind w:left="284"/>
        <w:rPr>
          <w:b/>
          <w:noProof w:val="0"/>
          <w:lang w:val="ru-RU" w:eastAsia="ru-RU"/>
        </w:rPr>
      </w:pPr>
      <w:r w:rsidRPr="00BE362C">
        <w:rPr>
          <w:b/>
          <w:noProof w:val="0"/>
          <w:lang w:val="ru-RU" w:eastAsia="ru-RU"/>
        </w:rPr>
        <w:t>IDNO:</w:t>
      </w:r>
      <w:r>
        <w:rPr>
          <w:b/>
          <w:noProof w:val="0"/>
          <w:shd w:val="clear" w:color="auto" w:fill="FFFFFF" w:themeFill="background1"/>
          <w:lang w:eastAsia="ru-RU"/>
        </w:rPr>
        <w:t>1012603002810</w:t>
      </w:r>
    </w:p>
    <w:p w14:paraId="2C994C55" w14:textId="77777777" w:rsidR="009D7C6C" w:rsidRPr="007F290E" w:rsidRDefault="009D7C6C" w:rsidP="009D7C6C">
      <w:pPr>
        <w:shd w:val="clear" w:color="auto" w:fill="FFFFFF" w:themeFill="background1"/>
        <w:tabs>
          <w:tab w:val="left" w:pos="284"/>
          <w:tab w:val="right" w:pos="9531"/>
        </w:tabs>
        <w:spacing w:before="120"/>
        <w:ind w:left="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10122E27" w14:textId="77777777" w:rsidR="009D7C6C" w:rsidRPr="00BE362C" w:rsidRDefault="009D7C6C" w:rsidP="009D7C6C">
      <w:pPr>
        <w:shd w:val="clear" w:color="auto" w:fill="FFFFFF" w:themeFill="background1"/>
        <w:tabs>
          <w:tab w:val="left" w:pos="284"/>
          <w:tab w:val="right" w:pos="9531"/>
        </w:tabs>
        <w:spacing w:before="120"/>
        <w:ind w:left="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069903712, 068479627</w:t>
      </w:r>
    </w:p>
    <w:p w14:paraId="24813668" w14:textId="77777777" w:rsidR="009D7C6C" w:rsidRPr="00BE362C" w:rsidRDefault="009D7C6C" w:rsidP="009D7C6C">
      <w:pPr>
        <w:shd w:val="clear" w:color="auto" w:fill="FFFFFF" w:themeFill="background1"/>
        <w:tabs>
          <w:tab w:val="left" w:pos="284"/>
          <w:tab w:val="right" w:pos="9531"/>
        </w:tabs>
        <w:spacing w:before="120"/>
        <w:ind w:left="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lastRenderedPageBreak/>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lastRenderedPageBreak/>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404C12AD" w14:textId="77777777" w:rsidR="00D92A52" w:rsidRPr="006369F2" w:rsidRDefault="00D92A52" w:rsidP="00D92A52">
      <w:pPr>
        <w:pStyle w:val="a"/>
        <w:numPr>
          <w:ilvl w:val="0"/>
          <w:numId w:val="0"/>
        </w:numPr>
        <w:tabs>
          <w:tab w:val="left" w:pos="1260"/>
        </w:tabs>
        <w:ind w:left="720"/>
        <w:rPr>
          <w:b/>
        </w:rPr>
      </w:pPr>
      <w:r w:rsidRPr="006369F2">
        <w:rPr>
          <w:b/>
        </w:rPr>
        <w:t>CONTRACT – MODEL</w:t>
      </w:r>
    </w:p>
    <w:p w14:paraId="41754094" w14:textId="77777777" w:rsidR="00D92A52" w:rsidRPr="006369F2" w:rsidRDefault="00D92A52" w:rsidP="00D92A52">
      <w:pPr>
        <w:pStyle w:val="a"/>
        <w:numPr>
          <w:ilvl w:val="0"/>
          <w:numId w:val="0"/>
        </w:numPr>
        <w:tabs>
          <w:tab w:val="left" w:pos="1260"/>
        </w:tabs>
        <w:ind w:left="720"/>
        <w:rPr>
          <w:b/>
          <w:caps/>
        </w:rPr>
      </w:pPr>
    </w:p>
    <w:p w14:paraId="4A3B4BCD" w14:textId="77777777" w:rsidR="00D92A52" w:rsidRPr="006369F2" w:rsidRDefault="00D92A52" w:rsidP="00D92A52">
      <w:pPr>
        <w:pStyle w:val="a"/>
        <w:numPr>
          <w:ilvl w:val="0"/>
          <w:numId w:val="0"/>
        </w:numPr>
        <w:tabs>
          <w:tab w:val="left" w:pos="1260"/>
        </w:tabs>
        <w:ind w:left="720"/>
        <w:rPr>
          <w:b/>
        </w:rPr>
      </w:pPr>
      <w:r w:rsidRPr="006369F2">
        <w:rPr>
          <w:b/>
          <w:caps/>
        </w:rPr>
        <w:t>Contract</w:t>
      </w:r>
      <w:r w:rsidRPr="006369F2">
        <w:rPr>
          <w:b/>
        </w:rPr>
        <w:t xml:space="preserve"> DE ANTREPRIZĂ nr.___________</w:t>
      </w:r>
    </w:p>
    <w:p w14:paraId="5FD7CFBD" w14:textId="77777777" w:rsidR="00D92A52" w:rsidRPr="0001624C" w:rsidRDefault="00D92A52" w:rsidP="00D92A52">
      <w:pPr>
        <w:pStyle w:val="a"/>
        <w:numPr>
          <w:ilvl w:val="0"/>
          <w:numId w:val="0"/>
        </w:numPr>
        <w:tabs>
          <w:tab w:val="left" w:pos="1260"/>
        </w:tabs>
        <w:ind w:left="720"/>
        <w:rPr>
          <w:lang w:val="ro-RO"/>
        </w:rPr>
      </w:pPr>
    </w:p>
    <w:p w14:paraId="75495E72" w14:textId="77777777" w:rsidR="00D92A52" w:rsidRPr="0001624C" w:rsidRDefault="00D92A52" w:rsidP="00D92A52">
      <w:pPr>
        <w:pStyle w:val="a"/>
        <w:numPr>
          <w:ilvl w:val="0"/>
          <w:numId w:val="0"/>
        </w:numPr>
        <w:tabs>
          <w:tab w:val="clear" w:pos="1134"/>
          <w:tab w:val="left" w:pos="540"/>
        </w:tabs>
        <w:contextualSpacing/>
        <w:rPr>
          <w:b/>
          <w:lang w:val="ro-RO"/>
        </w:rPr>
      </w:pPr>
      <w:r w:rsidRPr="0001624C">
        <w:rPr>
          <w:b/>
          <w:lang w:val="ro-RO"/>
        </w:rPr>
        <w:t>PARTEA GENERALĂ</w:t>
      </w:r>
    </w:p>
    <w:p w14:paraId="1AB944FC" w14:textId="6993077B" w:rsidR="00D92A52" w:rsidRPr="00861622" w:rsidRDefault="00D92A52" w:rsidP="00D92A52">
      <w:pPr>
        <w:pStyle w:val="a"/>
        <w:numPr>
          <w:ilvl w:val="0"/>
          <w:numId w:val="0"/>
        </w:numPr>
        <w:tabs>
          <w:tab w:val="left" w:pos="540"/>
        </w:tabs>
        <w:rPr>
          <w:i/>
          <w:sz w:val="20"/>
          <w:szCs w:val="20"/>
          <w:lang w:val="ro-RO"/>
        </w:rPr>
      </w:pPr>
      <w:r w:rsidRPr="00861622">
        <w:rPr>
          <w:i/>
          <w:sz w:val="20"/>
          <w:szCs w:val="20"/>
          <w:lang w:val="ro-RO"/>
        </w:rPr>
        <w:t>(OBLIGATORIE)</w:t>
      </w:r>
    </w:p>
    <w:p w14:paraId="50983DE7" w14:textId="77777777" w:rsidR="00D92A52" w:rsidRPr="00861622" w:rsidRDefault="00D92A52" w:rsidP="00D92A52">
      <w:pPr>
        <w:pStyle w:val="a"/>
        <w:numPr>
          <w:ilvl w:val="0"/>
          <w:numId w:val="0"/>
        </w:numPr>
        <w:tabs>
          <w:tab w:val="left" w:pos="540"/>
        </w:tabs>
        <w:rPr>
          <w:i/>
          <w:lang w:val="ro-RO"/>
        </w:rPr>
      </w:pPr>
    </w:p>
    <w:p w14:paraId="7B8BB642" w14:textId="77777777" w:rsidR="00D92A52" w:rsidRPr="00861622" w:rsidRDefault="00D92A52" w:rsidP="00D92A52">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92A52" w:rsidRPr="00FF430B" w14:paraId="1FF5B975" w14:textId="77777777" w:rsidTr="00F247CF">
        <w:tc>
          <w:tcPr>
            <w:tcW w:w="2553" w:type="pct"/>
          </w:tcPr>
          <w:p w14:paraId="39DBFF08" w14:textId="77777777" w:rsidR="00D92A52" w:rsidRPr="00FF430B" w:rsidRDefault="00D92A52" w:rsidP="00F247CF">
            <w:pPr>
              <w:tabs>
                <w:tab w:val="left" w:pos="360"/>
              </w:tabs>
              <w:jc w:val="both"/>
              <w:rPr>
                <w:b/>
              </w:rPr>
            </w:pPr>
            <w:r w:rsidRPr="00FF430B">
              <w:rPr>
                <w:b/>
              </w:rPr>
              <w:t>Beneficiar</w:t>
            </w:r>
          </w:p>
        </w:tc>
        <w:tc>
          <w:tcPr>
            <w:tcW w:w="2447" w:type="pct"/>
          </w:tcPr>
          <w:p w14:paraId="47D3B5E4" w14:textId="77777777" w:rsidR="00D92A52" w:rsidRPr="00FF430B" w:rsidRDefault="00D92A52" w:rsidP="00F247CF">
            <w:pPr>
              <w:tabs>
                <w:tab w:val="left" w:pos="360"/>
              </w:tabs>
              <w:jc w:val="both"/>
              <w:rPr>
                <w:b/>
              </w:rPr>
            </w:pPr>
            <w:r>
              <w:rPr>
                <w:b/>
              </w:rPr>
              <w:t>Antreprenor</w:t>
            </w:r>
          </w:p>
        </w:tc>
      </w:tr>
      <w:tr w:rsidR="00D92A52" w:rsidRPr="00371D6E" w14:paraId="4EC19EE3" w14:textId="77777777" w:rsidTr="00F247CF">
        <w:tc>
          <w:tcPr>
            <w:tcW w:w="2553" w:type="pct"/>
          </w:tcPr>
          <w:p w14:paraId="2C75C9CC" w14:textId="77777777" w:rsidR="009D7C6C" w:rsidRPr="007F290E" w:rsidRDefault="009D7C6C" w:rsidP="009D7C6C">
            <w:pPr>
              <w:shd w:val="clear" w:color="auto" w:fill="FFFFFF" w:themeFill="background1"/>
              <w:tabs>
                <w:tab w:val="left" w:pos="284"/>
                <w:tab w:val="right" w:pos="9531"/>
              </w:tabs>
              <w:spacing w:before="120"/>
              <w:rPr>
                <w:b/>
                <w:noProof w:val="0"/>
                <w:lang w:val="en-US" w:eastAsia="ru-RU"/>
              </w:rPr>
            </w:pP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30D877E0" w14:textId="0C261810" w:rsidR="00D92A52" w:rsidRPr="006369F2" w:rsidRDefault="00D92A52" w:rsidP="00F247CF">
            <w:pPr>
              <w:tabs>
                <w:tab w:val="left" w:pos="360"/>
              </w:tabs>
              <w:jc w:val="both"/>
              <w:rPr>
                <w:lang w:val="en-US"/>
              </w:rPr>
            </w:pP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009841CD">
              <w:rPr>
                <w:lang w:val="en-US"/>
              </w:rPr>
              <w:t xml:space="preserve"> </w:t>
            </w:r>
            <w:sdt>
              <w:sdtPr>
                <w:rPr>
                  <w:sz w:val="22"/>
                  <w:szCs w:val="22"/>
                </w:rPr>
                <w:tag w:val="goog_rdk_1"/>
                <w:id w:val="-1052221954"/>
              </w:sdtPr>
              <w:sdtEndPr/>
              <w:sdtContent>
                <w:r w:rsidR="009841CD" w:rsidRPr="00DF4A2A">
                  <w:rPr>
                    <w:sz w:val="22"/>
                    <w:szCs w:val="22"/>
                  </w:rPr>
                  <w:t>1007601005899</w:t>
                </w:r>
              </w:sdtContent>
            </w:sdt>
            <w:r w:rsidRPr="006369F2">
              <w:rPr>
                <w:lang w:val="en-US"/>
              </w:rPr>
              <w:t>,</w:t>
            </w:r>
            <w:r w:rsidRPr="006369F2">
              <w:rPr>
                <w:i/>
                <w:lang w:val="en-US"/>
              </w:rPr>
              <w:t xml:space="preserve"> </w:t>
            </w:r>
            <w:r w:rsidRPr="006369F2">
              <w:rPr>
                <w:lang w:val="en-US"/>
              </w:rPr>
              <w:t xml:space="preserve"> pe de o parte,</w:t>
            </w:r>
          </w:p>
        </w:tc>
        <w:tc>
          <w:tcPr>
            <w:tcW w:w="2447" w:type="pct"/>
          </w:tcPr>
          <w:p w14:paraId="7B7B92F4" w14:textId="77777777" w:rsidR="00D92A52" w:rsidRPr="006369F2" w:rsidRDefault="00D92A52" w:rsidP="00F247C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4F95B3B" w14:textId="77777777" w:rsidR="00D92A52" w:rsidRPr="00861622" w:rsidRDefault="00D92A52" w:rsidP="00D92A52">
      <w:pPr>
        <w:pStyle w:val="a"/>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D92A52" w:rsidRPr="00EC30C2" w14:paraId="61402204" w14:textId="77777777" w:rsidTr="00F247CF">
        <w:trPr>
          <w:trHeight w:val="697"/>
        </w:trPr>
        <w:tc>
          <w:tcPr>
            <w:tcW w:w="9540" w:type="dxa"/>
            <w:vAlign w:val="center"/>
          </w:tcPr>
          <w:p w14:paraId="1D2DCE70" w14:textId="77777777" w:rsidR="00D92A52" w:rsidRPr="006369F2" w:rsidRDefault="00D92A52" w:rsidP="00F247CF">
            <w:pPr>
              <w:tabs>
                <w:tab w:val="left" w:pos="360"/>
              </w:tabs>
              <w:jc w:val="both"/>
              <w:rPr>
                <w:lang w:val="en-US"/>
              </w:rPr>
            </w:pPr>
          </w:p>
          <w:p w14:paraId="015556AA" w14:textId="77777777" w:rsidR="00D92A52" w:rsidRPr="006369F2" w:rsidRDefault="00D92A52" w:rsidP="00F247CF">
            <w:pPr>
              <w:tabs>
                <w:tab w:val="left" w:pos="525"/>
                <w:tab w:val="left" w:pos="1134"/>
                <w:tab w:val="left" w:pos="3705"/>
              </w:tabs>
              <w:jc w:val="both"/>
              <w:rPr>
                <w:b/>
                <w:lang w:val="en-US"/>
              </w:rPr>
            </w:pPr>
            <w:r w:rsidRPr="006369F2">
              <w:rPr>
                <w:b/>
                <w:lang w:val="en-US"/>
              </w:rPr>
              <w:t>1. OBIECTUL CONTRACTULUI</w:t>
            </w:r>
          </w:p>
          <w:p w14:paraId="41EA5F2C" w14:textId="70292863" w:rsidR="00D92A52" w:rsidRPr="000C6131" w:rsidRDefault="00D92A52" w:rsidP="000C6131">
            <w:pPr>
              <w:ind w:right="567"/>
              <w:rPr>
                <w:b/>
              </w:rPr>
            </w:pPr>
            <w:r w:rsidRPr="006369F2">
              <w:rPr>
                <w:lang w:val="en-US"/>
              </w:rPr>
              <w:t xml:space="preserve">Antreprenorul se obligă să execute </w:t>
            </w:r>
            <w:r w:rsidR="009D7C6C" w:rsidRPr="006E7E90">
              <w:rPr>
                <w:b/>
                <w:bCs/>
                <w:u w:val="single"/>
              </w:rPr>
              <w:t>Lucrari</w:t>
            </w:r>
            <w:r w:rsidR="00B46E42">
              <w:rPr>
                <w:b/>
                <w:bCs/>
                <w:u w:val="single"/>
              </w:rPr>
              <w:t>le</w:t>
            </w:r>
            <w:bookmarkStart w:id="63" w:name="_GoBack"/>
            <w:bookmarkEnd w:id="63"/>
            <w:r w:rsidR="009D7C6C" w:rsidRPr="006E7E90">
              <w:rPr>
                <w:b/>
                <w:bCs/>
                <w:u w:val="single"/>
              </w:rPr>
              <w:t xml:space="preserve"> de reparatie la CS Slobozia Mare r.Cahul</w:t>
            </w:r>
            <w:r w:rsidR="000C6131">
              <w:rPr>
                <w:b/>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751E34A" w14:textId="77777777" w:rsidR="00D92A52" w:rsidRPr="006369F2" w:rsidRDefault="00D92A52" w:rsidP="00F247CF">
            <w:pPr>
              <w:tabs>
                <w:tab w:val="left" w:pos="360"/>
              </w:tabs>
              <w:jc w:val="both"/>
              <w:rPr>
                <w:lang w:val="en-US"/>
              </w:rPr>
            </w:pPr>
          </w:p>
          <w:p w14:paraId="7B897E0C" w14:textId="77777777" w:rsidR="00D92A52" w:rsidRPr="006369F2" w:rsidRDefault="00D92A52" w:rsidP="00F247CF">
            <w:pPr>
              <w:pStyle w:val="af3"/>
              <w:tabs>
                <w:tab w:val="left" w:pos="525"/>
                <w:tab w:val="left" w:pos="567"/>
              </w:tabs>
              <w:ind w:left="-15"/>
              <w:rPr>
                <w:b/>
                <w:lang w:val="en-US"/>
              </w:rPr>
            </w:pPr>
            <w:r w:rsidRPr="006369F2">
              <w:rPr>
                <w:b/>
                <w:lang w:val="en-US"/>
              </w:rPr>
              <w:t>2. DOCUMENTELE CONTRACTULUI</w:t>
            </w:r>
          </w:p>
          <w:p w14:paraId="64B58F56" w14:textId="77777777" w:rsidR="00D92A52" w:rsidRPr="006369F2" w:rsidRDefault="00D92A52" w:rsidP="00F247CF">
            <w:pPr>
              <w:tabs>
                <w:tab w:val="left" w:pos="360"/>
              </w:tabs>
              <w:jc w:val="both"/>
              <w:rPr>
                <w:lang w:val="en-US"/>
              </w:rPr>
            </w:pPr>
            <w:r w:rsidRPr="006369F2">
              <w:rPr>
                <w:lang w:val="en-US"/>
              </w:rPr>
              <w:t>2.1. Următoarele documente vor fi considerate părţi componente ale Contractului:</w:t>
            </w:r>
          </w:p>
          <w:p w14:paraId="2448D58C" w14:textId="77777777" w:rsidR="00D92A52" w:rsidRPr="00E73483" w:rsidRDefault="00D92A52" w:rsidP="00D92A52">
            <w:pPr>
              <w:numPr>
                <w:ilvl w:val="0"/>
                <w:numId w:val="39"/>
              </w:numPr>
              <w:tabs>
                <w:tab w:val="left" w:pos="360"/>
              </w:tabs>
              <w:suppressAutoHyphens/>
              <w:ind w:left="-15" w:firstLine="0"/>
              <w:jc w:val="both"/>
            </w:pPr>
            <w:r w:rsidRPr="00E73483">
              <w:t>Formularul contractului;</w:t>
            </w:r>
          </w:p>
          <w:p w14:paraId="193526A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27181FB2" w14:textId="77777777" w:rsidR="00D92A52" w:rsidRPr="00E73483" w:rsidRDefault="00D92A52" w:rsidP="00D92A52">
            <w:pPr>
              <w:numPr>
                <w:ilvl w:val="0"/>
                <w:numId w:val="39"/>
              </w:numPr>
              <w:tabs>
                <w:tab w:val="left" w:pos="360"/>
              </w:tabs>
              <w:suppressAutoHyphens/>
              <w:ind w:left="-15" w:firstLine="0"/>
              <w:jc w:val="both"/>
            </w:pPr>
            <w:r w:rsidRPr="00E73483">
              <w:t>Caietul de sarcini;</w:t>
            </w:r>
          </w:p>
          <w:p w14:paraId="6384B96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75C92756"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Acordul de asociere (după caz);</w:t>
            </w:r>
          </w:p>
          <w:p w14:paraId="40F711AB"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16D97AC"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4460976C" w14:textId="77777777" w:rsidR="00D92A52" w:rsidRPr="006369F2" w:rsidRDefault="00D92A52" w:rsidP="00D92A52">
            <w:pPr>
              <w:pStyle w:val="a"/>
              <w:numPr>
                <w:ilvl w:val="0"/>
                <w:numId w:val="0"/>
              </w:numPr>
              <w:tabs>
                <w:tab w:val="left" w:pos="360"/>
              </w:tabs>
              <w:ind w:left="1530"/>
            </w:pPr>
          </w:p>
          <w:p w14:paraId="489DE054" w14:textId="77777777" w:rsidR="00D92A52" w:rsidRPr="006369F2" w:rsidRDefault="00D92A52" w:rsidP="00F247CF">
            <w:pPr>
              <w:tabs>
                <w:tab w:val="left" w:pos="525"/>
                <w:tab w:val="left" w:pos="3645"/>
              </w:tabs>
              <w:jc w:val="both"/>
              <w:rPr>
                <w:b/>
                <w:lang w:val="en-US"/>
              </w:rPr>
            </w:pPr>
            <w:r w:rsidRPr="006369F2">
              <w:rPr>
                <w:b/>
                <w:lang w:val="en-US"/>
              </w:rPr>
              <w:t>3. PREȚUL CONTRACTULUI ŞI MODALITĂŢILE DE PLATĂ</w:t>
            </w:r>
          </w:p>
          <w:p w14:paraId="6BB3C50A" w14:textId="77777777" w:rsidR="00D92A52" w:rsidRPr="006369F2" w:rsidRDefault="00D92A52" w:rsidP="00F247CF">
            <w:pPr>
              <w:jc w:val="both"/>
              <w:rPr>
                <w:lang w:val="en-US"/>
              </w:rPr>
            </w:pPr>
            <w:r w:rsidRPr="006369F2">
              <w:rPr>
                <w:lang w:val="en-US"/>
              </w:rPr>
              <w:t>3.1. Prețul lucrărilor, ce reprezintă obiectul prezentului contract, este stabilit în lei MDL.</w:t>
            </w:r>
          </w:p>
          <w:p w14:paraId="6A9AF842" w14:textId="77777777" w:rsidR="00D92A52" w:rsidRPr="00423D94" w:rsidRDefault="00D92A52" w:rsidP="00F247CF">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632DDE8" w14:textId="77777777" w:rsidR="00D92A52" w:rsidRPr="006369F2" w:rsidRDefault="00D92A52" w:rsidP="00F247CF">
            <w:pPr>
              <w:jc w:val="both"/>
              <w:rPr>
                <w:lang w:val="en-US"/>
              </w:rPr>
            </w:pPr>
            <w:r w:rsidRPr="006369F2">
              <w:rPr>
                <w:lang w:val="en-US"/>
              </w:rPr>
              <w:lastRenderedPageBreak/>
              <w:t>3.3. Achitările vor fi efectuate prin transfer în baza facturilor fiscale, după primirea proceselor-verbale de recepţie a lucrărilor executate, semnate şi acceptate de către Beneficiar, în decurs de ________zile.</w:t>
            </w:r>
          </w:p>
          <w:p w14:paraId="7877F6A1" w14:textId="77777777" w:rsidR="00D92A52" w:rsidRPr="006369F2" w:rsidRDefault="00D92A52" w:rsidP="00F247CF">
            <w:pPr>
              <w:jc w:val="both"/>
              <w:rPr>
                <w:lang w:val="en-US"/>
              </w:rPr>
            </w:pPr>
            <w:r w:rsidRPr="006369F2">
              <w:rPr>
                <w:lang w:val="en-US"/>
              </w:rPr>
              <w:t>3.4. Beneficiarul va verifica procesele-verbale de recepție a lucrărilor executate în termen de ________ zile de la primirea acestora de la Antreprenor.</w:t>
            </w:r>
          </w:p>
          <w:p w14:paraId="2D3D672A" w14:textId="77777777" w:rsidR="00D92A52" w:rsidRPr="006369F2" w:rsidRDefault="00D92A52" w:rsidP="00F247CF">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7AB86A8" w14:textId="77777777" w:rsidR="00D92A52" w:rsidRPr="006369F2" w:rsidRDefault="00D92A52" w:rsidP="00F247CF">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7A59B10C" w14:textId="77777777" w:rsidR="00D92A52" w:rsidRPr="006369F2" w:rsidRDefault="00D92A52" w:rsidP="00F247CF">
            <w:pPr>
              <w:jc w:val="both"/>
              <w:rPr>
                <w:lang w:val="en-US"/>
              </w:rPr>
            </w:pPr>
          </w:p>
          <w:p w14:paraId="5DEA0747" w14:textId="77777777" w:rsidR="00D92A52" w:rsidRPr="006369F2" w:rsidRDefault="00D92A52" w:rsidP="00F247CF">
            <w:pPr>
              <w:pStyle w:val="af3"/>
              <w:tabs>
                <w:tab w:val="left" w:pos="567"/>
              </w:tabs>
              <w:rPr>
                <w:b/>
                <w:lang w:val="en-US"/>
              </w:rPr>
            </w:pPr>
            <w:r w:rsidRPr="006369F2">
              <w:rPr>
                <w:b/>
                <w:lang w:val="en-US"/>
              </w:rPr>
              <w:t>4. DURATA DE EXECUȚIE</w:t>
            </w:r>
          </w:p>
          <w:p w14:paraId="76261A9D" w14:textId="77777777" w:rsidR="00D92A52" w:rsidRPr="006369F2" w:rsidRDefault="00D92A52" w:rsidP="00F247CF">
            <w:pPr>
              <w:pStyle w:val="af3"/>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_________ </w:t>
            </w:r>
            <w:proofErr w:type="spellStart"/>
            <w:r w:rsidRPr="006369F2">
              <w:rPr>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2ED7E17D" w14:textId="77777777" w:rsidR="00D92A52" w:rsidRPr="006369F2" w:rsidRDefault="00D92A52" w:rsidP="00F247CF">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F233FB" w14:textId="77777777" w:rsidR="00D92A52" w:rsidRPr="007926DA" w:rsidRDefault="00D92A52" w:rsidP="00F247CF">
            <w:pPr>
              <w:jc w:val="both"/>
            </w:pPr>
            <w:r w:rsidRPr="007926DA">
              <w:t>- obținerea autorizației de construire de către Beneficiar;</w:t>
            </w:r>
          </w:p>
          <w:p w14:paraId="28C0E72C" w14:textId="77777777" w:rsidR="00D92A52" w:rsidRPr="007926DA" w:rsidRDefault="00D92A52" w:rsidP="00F247CF">
            <w:pPr>
              <w:jc w:val="both"/>
            </w:pPr>
            <w:r w:rsidRPr="007926DA">
              <w:t>- constituirea garanției de bun</w:t>
            </w:r>
            <w:r>
              <w:t>ă</w:t>
            </w:r>
            <w:r w:rsidRPr="007926DA">
              <w:t xml:space="preserve"> execuție a contractului;</w:t>
            </w:r>
          </w:p>
          <w:p w14:paraId="0B71454D" w14:textId="77777777" w:rsidR="00D92A52" w:rsidRPr="007926DA" w:rsidRDefault="00D92A52" w:rsidP="00F247CF">
            <w:pPr>
              <w:jc w:val="both"/>
            </w:pPr>
            <w:r w:rsidRPr="007926DA">
              <w:t>- semnarea procesului–verbal de predare - primire a amplasamentului, liber de orice sarcini care împiedică realizarea obiectului prezentului contract.</w:t>
            </w:r>
          </w:p>
          <w:p w14:paraId="137C44F0" w14:textId="77777777" w:rsidR="00D92A52" w:rsidRPr="006369F2" w:rsidRDefault="00D92A52" w:rsidP="00F247CF">
            <w:pPr>
              <w:pStyle w:val="af3"/>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216D53E0" w14:textId="77777777" w:rsidR="00D92A52" w:rsidRPr="006369F2" w:rsidRDefault="00D92A52" w:rsidP="00F247CF">
            <w:pPr>
              <w:pStyle w:val="af3"/>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A37840D" w14:textId="77777777" w:rsidR="00D92A52" w:rsidRPr="006369F2" w:rsidRDefault="00D92A52" w:rsidP="00F247CF">
            <w:pPr>
              <w:pStyle w:val="af3"/>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ED1D218" w14:textId="77777777" w:rsidR="00D92A52" w:rsidRPr="006369F2" w:rsidRDefault="00D92A52" w:rsidP="00F247CF">
            <w:pPr>
              <w:tabs>
                <w:tab w:val="left" w:pos="1276"/>
              </w:tabs>
              <w:jc w:val="both"/>
              <w:rPr>
                <w:lang w:val="en-US"/>
              </w:rPr>
            </w:pPr>
            <w:r w:rsidRPr="006369F2">
              <w:rPr>
                <w:lang w:val="en-US"/>
              </w:rPr>
              <w:t>a) generate de Beneficiar;</w:t>
            </w:r>
          </w:p>
          <w:p w14:paraId="1275C7CD" w14:textId="77777777" w:rsidR="00D92A52" w:rsidRPr="006369F2" w:rsidRDefault="00D92A52" w:rsidP="00F247CF">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B7EB839" w14:textId="77777777" w:rsidR="00D92A52" w:rsidRPr="006369F2" w:rsidRDefault="00D92A52" w:rsidP="00F247CF">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6E37C0" w14:textId="77777777" w:rsidR="00D92A52" w:rsidRPr="006369F2" w:rsidRDefault="00D92A52" w:rsidP="00F247CF">
            <w:pPr>
              <w:tabs>
                <w:tab w:val="left" w:pos="1276"/>
              </w:tabs>
              <w:jc w:val="both"/>
              <w:rPr>
                <w:lang w:val="en-US"/>
              </w:rPr>
            </w:pPr>
            <w:r w:rsidRPr="006369F2">
              <w:rPr>
                <w:lang w:val="en-US"/>
              </w:rPr>
              <w:t>d) calamităţilor naturale recunoscute de autoritatea legală.</w:t>
            </w:r>
          </w:p>
          <w:p w14:paraId="3A5DA0CF" w14:textId="77777777" w:rsidR="00D92A52" w:rsidRPr="006369F2" w:rsidRDefault="00D92A52" w:rsidP="00F247CF">
            <w:pPr>
              <w:pStyle w:val="af3"/>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34EEF9CB" w14:textId="77777777" w:rsidR="00D92A52" w:rsidRPr="006369F2" w:rsidRDefault="00D92A52" w:rsidP="00F247CF">
            <w:pPr>
              <w:pStyle w:val="af3"/>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4EF1BD5B" w14:textId="77777777" w:rsidR="00D92A52" w:rsidRPr="006369F2" w:rsidRDefault="00D92A52" w:rsidP="00F247CF">
            <w:pPr>
              <w:tabs>
                <w:tab w:val="left" w:pos="360"/>
              </w:tabs>
              <w:jc w:val="both"/>
              <w:rPr>
                <w:lang w:val="en-US"/>
              </w:rPr>
            </w:pPr>
          </w:p>
          <w:p w14:paraId="2AFA3961" w14:textId="77777777" w:rsidR="00D92A52" w:rsidRPr="006369F2" w:rsidRDefault="00D92A52" w:rsidP="00F247CF">
            <w:pPr>
              <w:pStyle w:val="af3"/>
              <w:tabs>
                <w:tab w:val="left" w:pos="525"/>
              </w:tabs>
              <w:rPr>
                <w:b/>
                <w:lang w:val="en-US"/>
              </w:rPr>
            </w:pPr>
            <w:r w:rsidRPr="006369F2">
              <w:rPr>
                <w:b/>
                <w:lang w:val="en-US"/>
              </w:rPr>
              <w:t>5. RECEPŢIA LUCRĂRILOR DE EXECUŢIE</w:t>
            </w:r>
          </w:p>
          <w:p w14:paraId="5C78189A" w14:textId="77777777" w:rsidR="00D92A52" w:rsidRPr="006369F2" w:rsidRDefault="00D92A52" w:rsidP="00F247CF">
            <w:pPr>
              <w:pStyle w:val="af3"/>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0654A809" w14:textId="77777777" w:rsidR="00D92A52" w:rsidRPr="006369F2" w:rsidRDefault="00D92A52" w:rsidP="00F247CF">
            <w:pPr>
              <w:pStyle w:val="af3"/>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lastRenderedPageBreak/>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w:t>
            </w:r>
            <w:proofErr w:type="spellStart"/>
            <w:r w:rsidRPr="006369F2">
              <w:rPr>
                <w:lang w:val="en-US"/>
              </w:rPr>
              <w:t>termen</w:t>
            </w:r>
            <w:proofErr w:type="spellEnd"/>
            <w:r w:rsidRPr="006369F2">
              <w:rPr>
                <w:lang w:val="en-US"/>
              </w:rPr>
              <w:t xml:space="preserve">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8BF1DCF" w14:textId="77777777" w:rsidR="00D92A52" w:rsidRPr="006369F2" w:rsidRDefault="00D92A52" w:rsidP="00F247CF">
            <w:pPr>
              <w:pStyle w:val="af3"/>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6E78569" w14:textId="77777777" w:rsidR="00D92A52" w:rsidRPr="00B70E83" w:rsidRDefault="00D92A52" w:rsidP="00F247CF">
            <w:pPr>
              <w:pStyle w:val="af3"/>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F5E6B0" w14:textId="77777777" w:rsidR="00D92A52" w:rsidRPr="006369F2" w:rsidRDefault="00D92A52" w:rsidP="00F247CF">
            <w:pPr>
              <w:pStyle w:val="af3"/>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69FA3BD" w14:textId="77777777" w:rsidR="00D92A52" w:rsidRPr="00B70E83" w:rsidRDefault="00D92A52" w:rsidP="00F247CF">
            <w:pPr>
              <w:pStyle w:val="af3"/>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05594D2D" w14:textId="77777777" w:rsidR="00D92A52" w:rsidRPr="006369F2" w:rsidRDefault="00D92A52" w:rsidP="00F247CF">
            <w:pPr>
              <w:pStyle w:val="af3"/>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4DF25DB6" w14:textId="77777777" w:rsidR="00D92A52" w:rsidRPr="006369F2" w:rsidRDefault="00D92A52" w:rsidP="00F247CF">
            <w:pPr>
              <w:pStyle w:val="af3"/>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01E8F4" w14:textId="77777777" w:rsidR="00D92A52" w:rsidRPr="006369F2" w:rsidRDefault="00D92A52" w:rsidP="00F247CF">
            <w:pPr>
              <w:pStyle w:val="af3"/>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7252D0AC" w14:textId="77777777" w:rsidR="00D92A52" w:rsidRPr="006369F2" w:rsidRDefault="00D92A52" w:rsidP="00F247CF">
            <w:pPr>
              <w:pStyle w:val="af3"/>
              <w:tabs>
                <w:tab w:val="left" w:pos="567"/>
              </w:tabs>
              <w:rPr>
                <w:lang w:val="en-US"/>
              </w:rPr>
            </w:pPr>
          </w:p>
          <w:p w14:paraId="6E1C563C" w14:textId="77777777" w:rsidR="00D92A52" w:rsidRPr="006369F2" w:rsidRDefault="00D92A52" w:rsidP="00F247CF">
            <w:pPr>
              <w:tabs>
                <w:tab w:val="left" w:pos="525"/>
              </w:tabs>
              <w:jc w:val="both"/>
              <w:rPr>
                <w:b/>
                <w:lang w:val="en-US"/>
              </w:rPr>
            </w:pPr>
            <w:r w:rsidRPr="006369F2">
              <w:rPr>
                <w:b/>
                <w:lang w:val="en-US"/>
              </w:rPr>
              <w:t>6. REMEDIEREA DEFECTELOR</w:t>
            </w:r>
          </w:p>
          <w:p w14:paraId="50253076" w14:textId="77777777" w:rsidR="00D92A52" w:rsidRPr="006369F2" w:rsidRDefault="00D92A52" w:rsidP="00F247CF">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DC0F1AA" w14:textId="77777777" w:rsidR="00D92A52" w:rsidRPr="006369F2" w:rsidRDefault="00D92A52" w:rsidP="00F247C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E03D595" w14:textId="77777777" w:rsidR="00D92A52" w:rsidRPr="006369F2" w:rsidRDefault="00D92A52" w:rsidP="00F247CF">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4259243" w14:textId="77777777" w:rsidR="00D92A52" w:rsidRPr="006369F2" w:rsidRDefault="00D92A52" w:rsidP="00F247CF">
            <w:pPr>
              <w:pStyle w:val="af3"/>
              <w:tabs>
                <w:tab w:val="left" w:pos="567"/>
              </w:tabs>
              <w:rPr>
                <w:lang w:val="en-US"/>
              </w:rPr>
            </w:pPr>
          </w:p>
          <w:p w14:paraId="10690C14" w14:textId="77777777" w:rsidR="00D92A52" w:rsidRPr="006369F2" w:rsidRDefault="00D92A52" w:rsidP="00F247CF">
            <w:pPr>
              <w:pStyle w:val="af3"/>
              <w:tabs>
                <w:tab w:val="left" w:pos="525"/>
              </w:tabs>
              <w:rPr>
                <w:lang w:val="en-US"/>
              </w:rPr>
            </w:pPr>
            <w:r w:rsidRPr="006369F2">
              <w:rPr>
                <w:b/>
                <w:lang w:val="en-US"/>
              </w:rPr>
              <w:t>7. DREPTURILE ŞI OBLIGAŢIUNILE ANTREPRENORULUI ŞI ALE BENEFICIARULUI</w:t>
            </w:r>
          </w:p>
          <w:p w14:paraId="290118C9" w14:textId="77777777" w:rsidR="00D92A52" w:rsidRPr="006369F2" w:rsidRDefault="00D92A52" w:rsidP="00F247CF">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A208F5E" w14:textId="77777777" w:rsidR="00D92A52" w:rsidRPr="006369F2" w:rsidRDefault="00D92A52" w:rsidP="00F247CF">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E28D367" w14:textId="77777777" w:rsidR="00D92A52" w:rsidRPr="006369F2" w:rsidRDefault="00D92A52" w:rsidP="00F247CF">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42F07B" w14:textId="77777777" w:rsidR="00D92A52" w:rsidRPr="006369F2" w:rsidRDefault="00D92A52" w:rsidP="00F247CF">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6108544" w14:textId="77777777" w:rsidR="00D92A52" w:rsidRPr="006369F2" w:rsidRDefault="00D92A52" w:rsidP="00F247CF">
            <w:pPr>
              <w:tabs>
                <w:tab w:val="left" w:pos="1276"/>
              </w:tabs>
              <w:jc w:val="both"/>
              <w:rPr>
                <w:lang w:val="en-US"/>
              </w:rPr>
            </w:pPr>
            <w:r w:rsidRPr="006369F2">
              <w:rPr>
                <w:lang w:val="en-US"/>
              </w:rPr>
              <w:t>a) un exemplar rămâne la dispoziţia Antreprenorului,</w:t>
            </w:r>
          </w:p>
          <w:p w14:paraId="42D5285E" w14:textId="77777777" w:rsidR="00D92A52" w:rsidRPr="006369F2" w:rsidRDefault="00D92A52" w:rsidP="00F247CF">
            <w:pPr>
              <w:tabs>
                <w:tab w:val="left" w:pos="1276"/>
              </w:tabs>
              <w:jc w:val="both"/>
              <w:rPr>
                <w:lang w:val="en-US"/>
              </w:rPr>
            </w:pPr>
            <w:r w:rsidRPr="006369F2">
              <w:rPr>
                <w:lang w:val="en-US"/>
              </w:rPr>
              <w:lastRenderedPageBreak/>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67A6D80" w14:textId="77777777" w:rsidR="00D92A52" w:rsidRPr="006369F2" w:rsidRDefault="00D92A52" w:rsidP="00F247CF">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1C788B1" w14:textId="77777777" w:rsidR="00D92A52" w:rsidRPr="006369F2" w:rsidRDefault="00D92A52" w:rsidP="00F247CF">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D3A2D2" w14:textId="77777777" w:rsidR="00D92A52" w:rsidRPr="006369F2" w:rsidRDefault="00D92A52" w:rsidP="00F247CF">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1A5F28" w14:textId="77777777" w:rsidR="00D92A52" w:rsidRPr="006369F2" w:rsidRDefault="00D92A52" w:rsidP="00F247CF">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6C14797" w14:textId="77777777" w:rsidR="00D92A52" w:rsidRPr="006369F2" w:rsidRDefault="00D92A52" w:rsidP="00F247CF">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FE43F52" w14:textId="77777777" w:rsidR="00D92A52" w:rsidRPr="006369F2" w:rsidRDefault="00D92A52" w:rsidP="00F247CF">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25E3A53" w14:textId="77777777" w:rsidR="00D92A52" w:rsidRPr="006369F2" w:rsidRDefault="00D92A52" w:rsidP="00F247CF">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3F08701" w14:textId="77777777" w:rsidR="00D92A52" w:rsidRPr="006369F2" w:rsidRDefault="00D92A52" w:rsidP="00F247CF">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D77E6C9" w14:textId="77777777" w:rsidR="00D92A52" w:rsidRPr="006369F2" w:rsidRDefault="00D92A52" w:rsidP="00F247CF">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BDD9A6A" w14:textId="77777777" w:rsidR="00D92A52" w:rsidRPr="006369F2" w:rsidRDefault="00D92A52" w:rsidP="00F247CF">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9B5D7" w14:textId="77777777" w:rsidR="00D92A52" w:rsidRPr="006369F2" w:rsidRDefault="00D92A52" w:rsidP="00F247CF">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B41D112" w14:textId="77777777" w:rsidR="00D92A52" w:rsidRPr="006369F2" w:rsidRDefault="00D92A52" w:rsidP="00F247CF">
            <w:pPr>
              <w:tabs>
                <w:tab w:val="left" w:pos="1276"/>
              </w:tabs>
              <w:jc w:val="both"/>
              <w:rPr>
                <w:lang w:val="en-US"/>
              </w:rPr>
            </w:pPr>
            <w:r w:rsidRPr="006369F2">
              <w:rPr>
                <w:lang w:val="en-US"/>
              </w:rPr>
              <w:t xml:space="preserve">7.16. Pe parcursul executării lucrărilor, Beneficiarul are dreptul să dispună în scris: </w:t>
            </w:r>
          </w:p>
          <w:p w14:paraId="06FE82D3" w14:textId="77777777" w:rsidR="00D92A52" w:rsidRPr="006369F2" w:rsidRDefault="00D92A52" w:rsidP="00D92A52">
            <w:pPr>
              <w:pStyle w:val="a"/>
              <w:numPr>
                <w:ilvl w:val="0"/>
                <w:numId w:val="3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6CED7F9D"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6E459541"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7E7BDC1D" w14:textId="77777777" w:rsidR="00D92A52" w:rsidRPr="006369F2" w:rsidRDefault="00D92A52" w:rsidP="00F247CF">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0B84E53" w14:textId="77777777" w:rsidR="00D92A52" w:rsidRPr="006369F2" w:rsidRDefault="00D92A52" w:rsidP="00F247CF">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9A1C7DA" w14:textId="77777777" w:rsidR="00D92A52" w:rsidRPr="006369F2" w:rsidRDefault="00D92A52" w:rsidP="00F247CF">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E7CE037" w14:textId="77777777" w:rsidR="00D92A52" w:rsidRPr="006369F2" w:rsidRDefault="00D92A52" w:rsidP="00F247CF">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17B29F03" w14:textId="77777777" w:rsidR="00D92A52" w:rsidRPr="006369F2" w:rsidRDefault="00D92A52" w:rsidP="00F247CF">
            <w:pPr>
              <w:tabs>
                <w:tab w:val="left" w:pos="314"/>
              </w:tabs>
              <w:jc w:val="both"/>
              <w:rPr>
                <w:lang w:val="en-US"/>
              </w:rPr>
            </w:pPr>
            <w:r w:rsidRPr="006369F2">
              <w:rPr>
                <w:lang w:val="en-US"/>
              </w:rPr>
              <w:t>7.21. Antreprenorul răspunde pentru defectele ascunse ale construcției, în conformitate cu prevederile actelor normative.</w:t>
            </w:r>
          </w:p>
          <w:p w14:paraId="3A8AE179" w14:textId="77777777" w:rsidR="00D92A52" w:rsidRPr="006369F2" w:rsidRDefault="00D92A52" w:rsidP="00F247CF">
            <w:pPr>
              <w:pStyle w:val="af3"/>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CF8BF50" w14:textId="77777777" w:rsidR="00D92A52" w:rsidRPr="006369F2" w:rsidRDefault="00D92A52" w:rsidP="00F247CF">
            <w:pPr>
              <w:pStyle w:val="af3"/>
              <w:tabs>
                <w:tab w:val="left" w:pos="525"/>
              </w:tabs>
              <w:rPr>
                <w:lang w:val="en-US"/>
              </w:rPr>
            </w:pPr>
          </w:p>
          <w:p w14:paraId="6DD05087" w14:textId="77777777" w:rsidR="00D92A52" w:rsidRPr="006369F2" w:rsidRDefault="00D92A52" w:rsidP="00F247CF">
            <w:pPr>
              <w:pStyle w:val="af3"/>
              <w:tabs>
                <w:tab w:val="left" w:pos="525"/>
              </w:tabs>
              <w:rPr>
                <w:b/>
                <w:lang w:val="en-US"/>
              </w:rPr>
            </w:pPr>
            <w:r w:rsidRPr="006369F2">
              <w:rPr>
                <w:b/>
                <w:lang w:val="en-US"/>
              </w:rPr>
              <w:t>8. MODIFICĂRI</w:t>
            </w:r>
          </w:p>
          <w:p w14:paraId="6BAE3D9B" w14:textId="77777777" w:rsidR="00D92A52" w:rsidRPr="006369F2" w:rsidRDefault="00D92A52" w:rsidP="00F247CF">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67E592C" w14:textId="77777777" w:rsidR="00D92A52" w:rsidRPr="006369F2" w:rsidRDefault="00D92A52" w:rsidP="00F247CF">
            <w:pPr>
              <w:tabs>
                <w:tab w:val="left" w:pos="360"/>
              </w:tabs>
              <w:jc w:val="both"/>
              <w:rPr>
                <w:lang w:val="en-US"/>
              </w:rPr>
            </w:pPr>
          </w:p>
          <w:p w14:paraId="082FBC30" w14:textId="77777777" w:rsidR="00D92A52" w:rsidRPr="006369F2" w:rsidRDefault="00D92A52" w:rsidP="00F247CF">
            <w:pPr>
              <w:tabs>
                <w:tab w:val="left" w:pos="360"/>
              </w:tabs>
              <w:jc w:val="both"/>
              <w:rPr>
                <w:lang w:val="en-US"/>
              </w:rPr>
            </w:pPr>
            <w:r w:rsidRPr="004D58FA">
              <w:rPr>
                <w:b/>
                <w:lang w:val="en-US"/>
              </w:rPr>
              <w:t>9. AJUSTAREA PREŢULUI CONTRACTULUI</w:t>
            </w:r>
          </w:p>
          <w:p w14:paraId="2A5330B1" w14:textId="77777777" w:rsidR="00D92A52" w:rsidRPr="007926DA" w:rsidRDefault="00D92A52" w:rsidP="00F247CF">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47FB311" w14:textId="77777777" w:rsidR="00D92A52" w:rsidRPr="006369F2" w:rsidRDefault="00D92A52" w:rsidP="00F247CF">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20578EE" w14:textId="77777777" w:rsidR="00D92A52" w:rsidRPr="006369F2" w:rsidRDefault="00D92A52" w:rsidP="00F247CF">
            <w:pPr>
              <w:tabs>
                <w:tab w:val="left" w:pos="360"/>
              </w:tabs>
              <w:jc w:val="both"/>
              <w:rPr>
                <w:lang w:val="en-US"/>
              </w:rPr>
            </w:pPr>
          </w:p>
          <w:p w14:paraId="66FD0F8F" w14:textId="77777777" w:rsidR="00D92A52" w:rsidRPr="006369F2" w:rsidRDefault="00D92A52" w:rsidP="00F247CF">
            <w:pPr>
              <w:tabs>
                <w:tab w:val="left" w:pos="555"/>
                <w:tab w:val="left" w:pos="4365"/>
              </w:tabs>
              <w:jc w:val="both"/>
              <w:rPr>
                <w:b/>
                <w:lang w:val="en-US"/>
              </w:rPr>
            </w:pPr>
            <w:r w:rsidRPr="006369F2">
              <w:rPr>
                <w:b/>
                <w:lang w:val="en-US"/>
              </w:rPr>
              <w:t xml:space="preserve">10. ANTREPRENORUL ŞI SUBANTREPRENORII </w:t>
            </w:r>
          </w:p>
          <w:p w14:paraId="154ADDA2" w14:textId="77777777" w:rsidR="00D92A52" w:rsidRPr="006369F2" w:rsidRDefault="00D92A52" w:rsidP="00F247CF">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4254CEA" w14:textId="77777777" w:rsidR="00D92A52" w:rsidRPr="006369F2" w:rsidRDefault="00D92A52" w:rsidP="00F247CF">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04AEA2" w14:textId="77777777" w:rsidR="00D92A52" w:rsidRDefault="00D92A52" w:rsidP="00F247CF">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0CAC5FFC" w14:textId="77777777" w:rsidR="00D92A52" w:rsidRPr="006369F2" w:rsidRDefault="00D92A52" w:rsidP="00F247CF">
            <w:pPr>
              <w:tabs>
                <w:tab w:val="left" w:pos="4365"/>
              </w:tabs>
              <w:spacing w:before="240" w:after="240"/>
              <w:contextualSpacing/>
              <w:jc w:val="both"/>
              <w:rPr>
                <w:lang w:val="en-US"/>
              </w:rPr>
            </w:pPr>
            <w:r w:rsidRPr="006369F2">
              <w:rPr>
                <w:lang w:val="en-US"/>
              </w:rPr>
              <w:lastRenderedPageBreak/>
              <w:t>10.4. Înlocuirea/implicarea de noi subcontractanţi nu diminueaza în nici o situaţie răspunderea Antreprenorului în ceea ce priveşte modul de îndeplinire a contractului.</w:t>
            </w:r>
          </w:p>
          <w:p w14:paraId="4BEB05F0" w14:textId="77777777" w:rsidR="00D92A52" w:rsidRPr="006369F2" w:rsidRDefault="00D92A52" w:rsidP="00F247CF">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24F954B" w14:textId="77777777" w:rsidR="00D92A52" w:rsidRPr="006369F2" w:rsidRDefault="00D92A52" w:rsidP="00F247CF">
            <w:pPr>
              <w:tabs>
                <w:tab w:val="left" w:pos="4365"/>
              </w:tabs>
              <w:jc w:val="both"/>
              <w:rPr>
                <w:b/>
                <w:lang w:val="en-US"/>
              </w:rPr>
            </w:pPr>
          </w:p>
          <w:p w14:paraId="121F0E34" w14:textId="77777777" w:rsidR="00D92A52" w:rsidRPr="006369F2" w:rsidRDefault="00D92A52" w:rsidP="00F247CF">
            <w:pPr>
              <w:tabs>
                <w:tab w:val="left" w:pos="4365"/>
              </w:tabs>
              <w:jc w:val="both"/>
              <w:rPr>
                <w:lang w:val="en-US"/>
              </w:rPr>
            </w:pPr>
            <w:r w:rsidRPr="006369F2">
              <w:rPr>
                <w:b/>
                <w:lang w:val="en-US"/>
              </w:rPr>
              <w:t>11. FORȚA DE MUNCĂ</w:t>
            </w:r>
          </w:p>
          <w:p w14:paraId="4C709DF5" w14:textId="77777777" w:rsidR="00D92A52" w:rsidRPr="006369F2" w:rsidRDefault="00D92A52" w:rsidP="00F247CF">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17689B45" w14:textId="77777777" w:rsidR="00D92A52" w:rsidRPr="006369F2" w:rsidRDefault="00D92A52" w:rsidP="00F247CF">
            <w:pPr>
              <w:pStyle w:val="a"/>
              <w:tabs>
                <w:tab w:val="left" w:pos="795"/>
              </w:tabs>
              <w:ind w:left="-15"/>
            </w:pPr>
          </w:p>
          <w:p w14:paraId="231962AF" w14:textId="77777777" w:rsidR="00D92A52" w:rsidRPr="006369F2" w:rsidRDefault="00D92A52" w:rsidP="00F247CF">
            <w:pPr>
              <w:tabs>
                <w:tab w:val="left" w:pos="795"/>
              </w:tabs>
              <w:jc w:val="both"/>
              <w:rPr>
                <w:lang w:val="en-US"/>
              </w:rPr>
            </w:pPr>
            <w:r w:rsidRPr="006369F2">
              <w:rPr>
                <w:b/>
                <w:lang w:val="en-US"/>
              </w:rPr>
              <w:t>12. MATERIALELE ŞI EXECUŢIA LUCRĂRILOR</w:t>
            </w:r>
          </w:p>
          <w:p w14:paraId="1FEBAB64" w14:textId="77777777" w:rsidR="00D92A52" w:rsidRPr="006369F2" w:rsidRDefault="00D92A52" w:rsidP="00F247CF">
            <w:pPr>
              <w:pStyle w:val="af3"/>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F1AF0AC" w14:textId="77777777" w:rsidR="00D92A52" w:rsidRPr="006369F2" w:rsidRDefault="00D92A52" w:rsidP="00F247CF">
            <w:pPr>
              <w:pStyle w:val="af3"/>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378FCC0E" w14:textId="77777777" w:rsidR="00D92A52" w:rsidRPr="006369F2" w:rsidRDefault="00D92A52" w:rsidP="00F247CF">
            <w:pPr>
              <w:pStyle w:val="af3"/>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2293F933" w14:textId="77777777" w:rsidR="00D92A52" w:rsidRPr="006369F2" w:rsidRDefault="00D92A52" w:rsidP="00F247CF">
            <w:pPr>
              <w:pStyle w:val="af3"/>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21CBD147" w14:textId="77777777" w:rsidR="00D92A52" w:rsidRPr="006369F2" w:rsidRDefault="00D92A52" w:rsidP="00F247CF">
            <w:pPr>
              <w:pStyle w:val="af3"/>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32849AA" w14:textId="77777777" w:rsidR="00D92A52" w:rsidRPr="006369F2" w:rsidRDefault="00D92A52" w:rsidP="00F247CF">
            <w:pPr>
              <w:pStyle w:val="af3"/>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B9ED36D" w14:textId="77777777" w:rsidR="00D92A52" w:rsidRPr="006369F2" w:rsidRDefault="00D92A52" w:rsidP="00F247CF">
            <w:pPr>
              <w:pStyle w:val="af3"/>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7721E02D" w14:textId="77777777" w:rsidR="00D92A52" w:rsidRPr="006369F2" w:rsidRDefault="00D92A52" w:rsidP="00F247CF">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A2078B" w14:textId="77777777" w:rsidR="00D92A52" w:rsidRPr="006369F2" w:rsidRDefault="00D92A52" w:rsidP="00F247CF">
            <w:pPr>
              <w:tabs>
                <w:tab w:val="left" w:pos="360"/>
              </w:tabs>
              <w:jc w:val="both"/>
              <w:rPr>
                <w:lang w:val="en-US"/>
              </w:rPr>
            </w:pPr>
          </w:p>
          <w:p w14:paraId="0808609A" w14:textId="77777777" w:rsidR="00D92A52" w:rsidRPr="006369F2" w:rsidRDefault="00D92A52" w:rsidP="00F247CF">
            <w:pPr>
              <w:tabs>
                <w:tab w:val="left" w:pos="525"/>
              </w:tabs>
              <w:jc w:val="both"/>
              <w:rPr>
                <w:lang w:val="en-US"/>
              </w:rPr>
            </w:pPr>
            <w:r w:rsidRPr="006369F2">
              <w:rPr>
                <w:b/>
                <w:lang w:val="en-US"/>
              </w:rPr>
              <w:t>13. PERIOADA DE GARANŢIE ŞI REMEDIERI ÎN PERIOADA DE GARANŢIE</w:t>
            </w:r>
          </w:p>
          <w:p w14:paraId="446EA626" w14:textId="77777777" w:rsidR="00D92A52" w:rsidRPr="006369F2" w:rsidRDefault="00D92A52" w:rsidP="00F247CF">
            <w:pPr>
              <w:pStyle w:val="af3"/>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____ </w:t>
            </w:r>
            <w:proofErr w:type="spellStart"/>
            <w:r w:rsidRPr="006369F2">
              <w:rPr>
                <w:lang w:val="en-US"/>
              </w:rPr>
              <w:t>luni</w:t>
            </w:r>
            <w:proofErr w:type="spellEnd"/>
            <w:r w:rsidRPr="006369F2">
              <w:rPr>
                <w:lang w:val="en-US"/>
              </w:rPr>
              <w:t xml:space="preserve">. </w:t>
            </w:r>
          </w:p>
          <w:p w14:paraId="63E8CE1A" w14:textId="77777777" w:rsidR="00D92A52" w:rsidRPr="006369F2" w:rsidRDefault="00D92A52" w:rsidP="00F247CF">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537B487" w14:textId="77777777" w:rsidR="00D92A52" w:rsidRPr="007926DA" w:rsidRDefault="00D92A52" w:rsidP="00F247CF">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158D42" w14:textId="77777777" w:rsidR="00D92A52" w:rsidRPr="007926DA" w:rsidRDefault="00D92A52" w:rsidP="00F247CF">
            <w:pPr>
              <w:pStyle w:val="af3"/>
              <w:tabs>
                <w:tab w:val="left" w:pos="567"/>
              </w:tabs>
              <w:rPr>
                <w:lang w:val="ro-RO"/>
              </w:rPr>
            </w:pPr>
            <w:r w:rsidRPr="007926DA">
              <w:rPr>
                <w:lang w:val="ro-RO"/>
              </w:rPr>
              <w:lastRenderedPageBreak/>
              <w:t>a) utilizării de materiale, instalaţii sau a unei manopere neconforme cu prevederile contractului și/sau cu prevederile documentației tehnico-economice;</w:t>
            </w:r>
          </w:p>
          <w:p w14:paraId="56D924AC" w14:textId="77777777" w:rsidR="00D92A52" w:rsidRDefault="00D92A52" w:rsidP="00F247CF">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6360B286" w14:textId="77777777" w:rsidR="00D92A52" w:rsidRDefault="00D92A52" w:rsidP="00F247CF">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FADA8EE" w14:textId="77777777" w:rsidR="00D92A52" w:rsidRDefault="00D92A52" w:rsidP="00F247CF">
            <w:pPr>
              <w:tabs>
                <w:tab w:val="left" w:pos="360"/>
              </w:tabs>
              <w:jc w:val="both"/>
            </w:pPr>
          </w:p>
          <w:p w14:paraId="14367BAB" w14:textId="77777777" w:rsidR="00D92A52" w:rsidRPr="006369F2" w:rsidRDefault="00D92A52" w:rsidP="00F247CF">
            <w:pPr>
              <w:tabs>
                <w:tab w:val="left" w:pos="525"/>
              </w:tabs>
              <w:jc w:val="both"/>
              <w:rPr>
                <w:lang w:val="en-US"/>
              </w:rPr>
            </w:pPr>
            <w:r w:rsidRPr="006369F2">
              <w:rPr>
                <w:b/>
                <w:lang w:val="en-US"/>
              </w:rPr>
              <w:t>14. RĂSPUNDEREA PĂRŢILOR</w:t>
            </w:r>
          </w:p>
          <w:p w14:paraId="0933145C" w14:textId="77777777" w:rsidR="00D92A52" w:rsidRPr="006369F2" w:rsidRDefault="00D92A52" w:rsidP="00F247CF">
            <w:pPr>
              <w:pStyle w:val="af3"/>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7A0BA9B" w14:textId="77777777" w:rsidR="00D92A52" w:rsidRPr="006369F2" w:rsidRDefault="00D92A52" w:rsidP="00F247CF">
            <w:pPr>
              <w:pStyle w:val="af3"/>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3C239417" w14:textId="77777777" w:rsidR="00D92A52" w:rsidRPr="006369F2" w:rsidRDefault="00D92A52" w:rsidP="00F247CF">
            <w:pPr>
              <w:pStyle w:val="af3"/>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BF510A5" w14:textId="77777777" w:rsidR="00D92A52" w:rsidRPr="006369F2" w:rsidRDefault="00D92A52" w:rsidP="00F247CF">
            <w:pPr>
              <w:pStyle w:val="af3"/>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438C5F0F" w14:textId="77777777" w:rsidR="00D92A52" w:rsidRPr="006369F2" w:rsidRDefault="00D92A52" w:rsidP="00F247CF">
            <w:pPr>
              <w:pStyle w:val="af3"/>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B27A979" w14:textId="77777777" w:rsidR="00D92A52" w:rsidRPr="006369F2" w:rsidRDefault="00D92A52" w:rsidP="00F247CF">
            <w:pPr>
              <w:pStyle w:val="af3"/>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3B9D7DCB" w14:textId="77777777" w:rsidR="00D92A52" w:rsidRPr="006369F2" w:rsidRDefault="00D92A52" w:rsidP="00F247CF">
            <w:pPr>
              <w:pStyle w:val="af3"/>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23EFB1E2" w14:textId="77777777" w:rsidR="00D92A52" w:rsidRPr="006369F2" w:rsidRDefault="00D92A52" w:rsidP="00F247CF">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D87FC79" w14:textId="77777777" w:rsidR="00D92A52" w:rsidRPr="006369F2" w:rsidRDefault="00D92A52" w:rsidP="00F247CF">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24ED91D7" w14:textId="77777777" w:rsidR="00D92A52" w:rsidRPr="006369F2" w:rsidRDefault="00D92A52" w:rsidP="00F247CF">
            <w:pPr>
              <w:tabs>
                <w:tab w:val="left" w:pos="360"/>
              </w:tabs>
              <w:jc w:val="both"/>
              <w:rPr>
                <w:lang w:val="en-US"/>
              </w:rPr>
            </w:pPr>
          </w:p>
          <w:p w14:paraId="49009D74" w14:textId="77777777" w:rsidR="00D92A52" w:rsidRPr="006369F2" w:rsidRDefault="00D92A52" w:rsidP="00F247CF">
            <w:pPr>
              <w:tabs>
                <w:tab w:val="left" w:pos="525"/>
              </w:tabs>
              <w:jc w:val="both"/>
              <w:rPr>
                <w:lang w:val="en-US"/>
              </w:rPr>
            </w:pPr>
            <w:r w:rsidRPr="006369F2">
              <w:rPr>
                <w:b/>
                <w:lang w:val="en-US"/>
              </w:rPr>
              <w:t>15. RECLAMAŢII ŞI SANCŢIUNI</w:t>
            </w:r>
          </w:p>
          <w:p w14:paraId="37A53565" w14:textId="77777777" w:rsidR="00D92A52" w:rsidRPr="006369F2" w:rsidRDefault="00D92A52" w:rsidP="00F247CF">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7FE3DC1" w14:textId="77777777" w:rsidR="00D92A52" w:rsidRPr="006369F2" w:rsidRDefault="00D92A52" w:rsidP="00F247CF">
            <w:pPr>
              <w:jc w:val="both"/>
              <w:rPr>
                <w:color w:val="000000"/>
                <w:lang w:val="en-US"/>
              </w:rPr>
            </w:pPr>
            <w:r w:rsidRPr="006369F2">
              <w:rPr>
                <w:color w:val="000000"/>
                <w:lang w:val="en-US"/>
              </w:rPr>
              <w:t>15.2. Beneficiarul va notifica Antreprenorul în scris cu privire la deducerea acestor penalități și modul de calcul.</w:t>
            </w:r>
          </w:p>
          <w:p w14:paraId="4F93FBB1" w14:textId="77777777" w:rsidR="00D92A52" w:rsidRPr="006369F2" w:rsidRDefault="00D92A52" w:rsidP="00F247CF">
            <w:pPr>
              <w:jc w:val="both"/>
              <w:rPr>
                <w:color w:val="000000"/>
                <w:lang w:val="en-US"/>
              </w:rPr>
            </w:pPr>
            <w:r w:rsidRPr="006369F2">
              <w:rPr>
                <w:lang w:val="en-US"/>
              </w:rPr>
              <w:lastRenderedPageBreak/>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B2B8253" w14:textId="77777777" w:rsidR="00D92A52" w:rsidRPr="006369F2" w:rsidRDefault="00D92A52" w:rsidP="00F247CF">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339FDD" w14:textId="77777777" w:rsidR="00D92A52" w:rsidRPr="00F538D1" w:rsidRDefault="00D92A52" w:rsidP="00F247CF">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A88C8EA" w14:textId="77777777" w:rsidR="00D92A52" w:rsidRPr="00F538D1" w:rsidRDefault="00D92A52" w:rsidP="00F247CF">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C907480" w14:textId="77777777" w:rsidR="00D92A52" w:rsidRPr="006369F2" w:rsidRDefault="00D92A52" w:rsidP="00F247CF">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D234E2" w14:textId="77777777" w:rsidR="00D92A52" w:rsidRPr="006369F2" w:rsidRDefault="00D92A52" w:rsidP="00F247CF">
            <w:pPr>
              <w:tabs>
                <w:tab w:val="left" w:pos="360"/>
              </w:tabs>
              <w:jc w:val="both"/>
              <w:rPr>
                <w:lang w:val="en-US"/>
              </w:rPr>
            </w:pPr>
          </w:p>
          <w:p w14:paraId="77438888" w14:textId="77777777" w:rsidR="00D92A52" w:rsidRPr="00DB0E74" w:rsidRDefault="00D92A52" w:rsidP="00F247CF">
            <w:pPr>
              <w:tabs>
                <w:tab w:val="left" w:pos="540"/>
              </w:tabs>
              <w:jc w:val="both"/>
              <w:rPr>
                <w:b/>
                <w:lang w:val="en-US"/>
              </w:rPr>
            </w:pPr>
            <w:r w:rsidRPr="00DB0E74">
              <w:rPr>
                <w:b/>
                <w:lang w:val="en-US"/>
              </w:rPr>
              <w:t xml:space="preserve">16. GARANŢIA DE BUNĂ EXECUŢIE A CONTRACTULUI </w:t>
            </w:r>
          </w:p>
          <w:p w14:paraId="74D9BFB7" w14:textId="77777777" w:rsidR="00D92A52" w:rsidRPr="00304B34" w:rsidRDefault="00D92A52" w:rsidP="00F247CF">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9CC87D" w14:textId="77777777" w:rsidR="00D92A52" w:rsidRPr="00304B34" w:rsidRDefault="00D92A52" w:rsidP="00F247CF">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9C44ABC" w14:textId="77777777" w:rsidR="00D92A52" w:rsidRPr="00304B34" w:rsidRDefault="00D92A52" w:rsidP="00F247CF">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A73FAA4" w14:textId="77777777" w:rsidR="00D92A52" w:rsidRPr="00304B34" w:rsidRDefault="00D92A52" w:rsidP="00F247CF">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E635898" w14:textId="77777777" w:rsidR="00D92A52" w:rsidRPr="00304B34" w:rsidRDefault="00D92A52" w:rsidP="00F247CF">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44A922A" w14:textId="77777777" w:rsidR="00D92A52" w:rsidRPr="00304B34" w:rsidRDefault="00D92A52" w:rsidP="00F247CF">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BD63205" w14:textId="77777777" w:rsidR="00D92A52" w:rsidRPr="00304B34" w:rsidRDefault="00D92A52" w:rsidP="00F247CF">
            <w:pPr>
              <w:jc w:val="both"/>
            </w:pPr>
            <w:r>
              <w:t>16</w:t>
            </w:r>
            <w:r w:rsidRPr="00304B34">
              <w:t>.5. Beneficiarul va executa garanţia de bună execuţie, în eventualitatea în care:</w:t>
            </w:r>
          </w:p>
          <w:p w14:paraId="7349BEB5" w14:textId="77777777" w:rsidR="00D92A52" w:rsidRPr="00304B34" w:rsidRDefault="00D92A52" w:rsidP="00F247CF">
            <w:pPr>
              <w:jc w:val="both"/>
            </w:pPr>
            <w:r w:rsidRPr="00304B34">
              <w:t xml:space="preserve">a) oricând pe parcursul îndeplinirii contractului, în limita prejudiciului creat, în conformitate cu </w:t>
            </w:r>
            <w:r>
              <w:t>actele normative</w:t>
            </w:r>
            <w:r w:rsidRPr="00304B34">
              <w:t>;</w:t>
            </w:r>
          </w:p>
          <w:p w14:paraId="6F261E3C" w14:textId="77777777" w:rsidR="00D92A52" w:rsidRPr="00304B34" w:rsidRDefault="00D92A52" w:rsidP="00F247CF">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462E700" w14:textId="77777777" w:rsidR="00D92A52" w:rsidRPr="00304B34" w:rsidRDefault="00D92A52" w:rsidP="00F247CF">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44A094" w14:textId="77777777" w:rsidR="00D92A52" w:rsidRPr="00E73483" w:rsidRDefault="00D92A52" w:rsidP="00F247CF">
            <w:pPr>
              <w:pStyle w:val="a"/>
              <w:tabs>
                <w:tab w:val="left" w:pos="360"/>
              </w:tabs>
              <w:ind w:left="-15" w:firstLine="15"/>
            </w:pPr>
            <w:r>
              <w:rPr>
                <w:lang w:val="ro-RO"/>
              </w:rPr>
              <w:lastRenderedPageBreak/>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0D0FC5F" w14:textId="77777777" w:rsidR="00D92A52" w:rsidRPr="006369F2" w:rsidRDefault="00D92A52" w:rsidP="00F247CF">
            <w:pPr>
              <w:tabs>
                <w:tab w:val="left" w:pos="360"/>
              </w:tabs>
              <w:jc w:val="both"/>
              <w:rPr>
                <w:lang w:val="en-US"/>
              </w:rPr>
            </w:pPr>
          </w:p>
          <w:p w14:paraId="2C6EA19B" w14:textId="77777777" w:rsidR="00D92A52" w:rsidRPr="00DB0E74" w:rsidRDefault="00D92A52" w:rsidP="00D92A52">
            <w:pPr>
              <w:pStyle w:val="a"/>
              <w:numPr>
                <w:ilvl w:val="0"/>
                <w:numId w:val="40"/>
              </w:numPr>
              <w:tabs>
                <w:tab w:val="clear" w:pos="1134"/>
                <w:tab w:val="left" w:pos="525"/>
              </w:tabs>
              <w:ind w:left="0" w:hanging="15"/>
              <w:contextualSpacing/>
            </w:pPr>
            <w:r w:rsidRPr="00DB0E74">
              <w:rPr>
                <w:b/>
              </w:rPr>
              <w:t>SOLUŢIONAREA LITIGIILOR</w:t>
            </w:r>
          </w:p>
          <w:p w14:paraId="2B3A7520" w14:textId="77777777" w:rsidR="00D92A52" w:rsidRPr="006369F2" w:rsidRDefault="00D92A52" w:rsidP="00F247CF">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CAC20D7" w14:textId="77777777" w:rsidR="00D92A52" w:rsidRPr="006369F2" w:rsidRDefault="00D92A52" w:rsidP="00F247CF">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w:t>
            </w:r>
            <w:proofErr w:type="spellStart"/>
            <w:r w:rsidRPr="006369F2">
              <w:t>termen</w:t>
            </w:r>
            <w:proofErr w:type="spellEnd"/>
            <w:r w:rsidRPr="006369F2">
              <w:t xml:space="preserve">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7274DE99" w14:textId="77777777" w:rsidR="00D92A52" w:rsidRPr="006369F2" w:rsidRDefault="00D92A52" w:rsidP="00F247CF">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088C9596" w14:textId="77777777" w:rsidR="00D92A52" w:rsidRPr="006369F2" w:rsidRDefault="00D92A52" w:rsidP="00F247CF">
            <w:pPr>
              <w:tabs>
                <w:tab w:val="left" w:pos="567"/>
              </w:tabs>
              <w:jc w:val="both"/>
              <w:rPr>
                <w:b/>
                <w:lang w:val="en-US"/>
              </w:rPr>
            </w:pPr>
          </w:p>
          <w:p w14:paraId="145354AA" w14:textId="77777777" w:rsidR="00D92A52" w:rsidRPr="006369F2" w:rsidRDefault="00D92A52" w:rsidP="00F247CF">
            <w:pPr>
              <w:tabs>
                <w:tab w:val="left" w:pos="567"/>
              </w:tabs>
              <w:jc w:val="both"/>
              <w:rPr>
                <w:b/>
                <w:lang w:val="en-US"/>
              </w:rPr>
            </w:pPr>
            <w:r w:rsidRPr="006369F2">
              <w:rPr>
                <w:b/>
                <w:lang w:val="en-US"/>
              </w:rPr>
              <w:t>18. REZOLUȚIUNEA CONTRACTULUI</w:t>
            </w:r>
          </w:p>
          <w:p w14:paraId="5BE3C7EF" w14:textId="77777777" w:rsidR="00D92A52" w:rsidRPr="006369F2" w:rsidRDefault="00D92A52" w:rsidP="00F247CF">
            <w:pPr>
              <w:pStyle w:val="af3"/>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4C7A1548" w14:textId="77777777" w:rsidR="00D92A52" w:rsidRPr="006369F2" w:rsidRDefault="00D92A52" w:rsidP="00F247CF">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8F55DC" w14:textId="77777777" w:rsidR="00D92A52" w:rsidRPr="006369F2" w:rsidRDefault="00D92A52" w:rsidP="00D92A52">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4FDD7F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7F660D7D"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92061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3A3DFE34"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774DE375"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021C0627"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0824C962"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064E657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08971476"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F8AA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2CBA1C1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7AD48557"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460C6124"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3F76DFB" w14:textId="77777777" w:rsidR="00D92A52" w:rsidRPr="006369F2" w:rsidRDefault="00D92A52" w:rsidP="00D92A52">
            <w:pPr>
              <w:pStyle w:val="af3"/>
              <w:numPr>
                <w:ilvl w:val="1"/>
                <w:numId w:val="36"/>
              </w:numPr>
              <w:tabs>
                <w:tab w:val="left" w:pos="567"/>
              </w:tabs>
              <w:ind w:left="0" w:hanging="567"/>
              <w:rPr>
                <w:lang w:val="en-US"/>
              </w:rPr>
            </w:pPr>
            <w:proofErr w:type="spellStart"/>
            <w:r w:rsidRPr="006369F2">
              <w:rPr>
                <w:lang w:val="en-US"/>
              </w:rPr>
              <w:lastRenderedPageBreak/>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6431019"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5CD67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410F979" w14:textId="77777777" w:rsidR="00D92A52" w:rsidRPr="006369F2" w:rsidRDefault="00D92A52" w:rsidP="00F247CF">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3F8C11" w14:textId="77777777" w:rsidR="00D92A52" w:rsidRPr="006369F2" w:rsidRDefault="00D92A52" w:rsidP="00F247CF">
            <w:pPr>
              <w:tabs>
                <w:tab w:val="left" w:pos="567"/>
              </w:tabs>
              <w:jc w:val="both"/>
              <w:rPr>
                <w:lang w:val="en-US"/>
              </w:rPr>
            </w:pPr>
          </w:p>
          <w:p w14:paraId="72ED64B4" w14:textId="77777777" w:rsidR="00D92A52" w:rsidRPr="006369F2" w:rsidRDefault="00D92A52" w:rsidP="00F247CF">
            <w:pPr>
              <w:tabs>
                <w:tab w:val="left" w:pos="567"/>
              </w:tabs>
              <w:jc w:val="both"/>
              <w:rPr>
                <w:b/>
                <w:lang w:val="en-US"/>
              </w:rPr>
            </w:pPr>
            <w:r w:rsidRPr="006369F2">
              <w:rPr>
                <w:b/>
                <w:lang w:val="en-US"/>
              </w:rPr>
              <w:t>19. DISPOZIȚII FINALE</w:t>
            </w:r>
          </w:p>
          <w:p w14:paraId="183D4966" w14:textId="77777777" w:rsidR="00D92A52" w:rsidRPr="006369F2" w:rsidRDefault="00D92A52" w:rsidP="00F247CF">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359936" w14:textId="77777777" w:rsidR="00D92A52" w:rsidRPr="006369F2" w:rsidRDefault="00D92A52" w:rsidP="00F247CF">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D436736" w14:textId="77777777" w:rsidR="00D92A52" w:rsidRPr="006369F2" w:rsidRDefault="00D92A52" w:rsidP="00F247CF">
            <w:pPr>
              <w:jc w:val="both"/>
              <w:rPr>
                <w:lang w:val="en-US"/>
              </w:rPr>
            </w:pPr>
            <w:r w:rsidRPr="006369F2">
              <w:rPr>
                <w:lang w:val="en-US"/>
              </w:rPr>
              <w:t>19.3. Prezentul contract este întocmit în limba de română, în două exemplare de valoare juridică egală, câte un exemplar pentru Beneficiar și Antreprenor.</w:t>
            </w:r>
          </w:p>
          <w:p w14:paraId="7DDB5E1B" w14:textId="77777777" w:rsidR="00D92A52" w:rsidRPr="006369F2" w:rsidRDefault="00D92A52" w:rsidP="00F247CF">
            <w:pPr>
              <w:pStyle w:val="af3"/>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63B61A55" w14:textId="77777777" w:rsidR="00D92A52" w:rsidRDefault="00D92A52" w:rsidP="00F247CF">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C1D17B4" w14:textId="77777777" w:rsidR="00D92A52" w:rsidRDefault="00D92A52" w:rsidP="00F247CF">
            <w:pPr>
              <w:tabs>
                <w:tab w:val="left" w:pos="2295"/>
              </w:tabs>
              <w:jc w:val="both"/>
            </w:pPr>
          </w:p>
          <w:p w14:paraId="632332A6" w14:textId="77777777" w:rsidR="00D92A52" w:rsidRPr="00FF430B" w:rsidRDefault="00D92A52" w:rsidP="00D92A52">
            <w:pPr>
              <w:pStyle w:val="a"/>
              <w:numPr>
                <w:ilvl w:val="0"/>
                <w:numId w:val="37"/>
              </w:numPr>
              <w:tabs>
                <w:tab w:val="clear" w:pos="1134"/>
                <w:tab w:val="left" w:pos="525"/>
                <w:tab w:val="left" w:pos="2295"/>
              </w:tabs>
              <w:ind w:left="0" w:firstLine="0"/>
              <w:jc w:val="center"/>
            </w:pPr>
            <w:r w:rsidRPr="00FF430B">
              <w:rPr>
                <w:b/>
              </w:rPr>
              <w:t>PARTEA CE ȚINE DE CONDIȚIILE</w:t>
            </w:r>
          </w:p>
          <w:p w14:paraId="585AF779" w14:textId="77777777" w:rsidR="00D92A52" w:rsidRPr="00FF430B" w:rsidRDefault="00D92A52" w:rsidP="00F247CF">
            <w:pPr>
              <w:pStyle w:val="a"/>
              <w:tabs>
                <w:tab w:val="left" w:pos="2295"/>
              </w:tabs>
              <w:ind w:left="3240"/>
            </w:pPr>
            <w:r w:rsidRPr="00FF430B">
              <w:rPr>
                <w:b/>
              </w:rPr>
              <w:t>SPECIALE A CONTRACTULUI</w:t>
            </w:r>
          </w:p>
          <w:p w14:paraId="34D4CFC0" w14:textId="77777777" w:rsidR="00D92A52" w:rsidRPr="00E75501" w:rsidRDefault="00D92A52" w:rsidP="00F247CF">
            <w:pPr>
              <w:jc w:val="center"/>
              <w:rPr>
                <w:i/>
              </w:rPr>
            </w:pPr>
            <w:r w:rsidRPr="00FF430B">
              <w:t xml:space="preserve">             </w:t>
            </w:r>
            <w:r w:rsidRPr="00E75501">
              <w:rPr>
                <w:i/>
              </w:rPr>
              <w:t>(</w:t>
            </w:r>
            <w:r w:rsidRPr="00E75501">
              <w:rPr>
                <w:i/>
                <w:sz w:val="20"/>
                <w:szCs w:val="20"/>
              </w:rPr>
              <w:t>LA NECESITATE)</w:t>
            </w:r>
          </w:p>
          <w:p w14:paraId="6332B6B7" w14:textId="77777777" w:rsidR="00D92A52" w:rsidRPr="00E75501" w:rsidRDefault="00D92A52" w:rsidP="00D92A52">
            <w:pPr>
              <w:pStyle w:val="a"/>
              <w:numPr>
                <w:ilvl w:val="0"/>
                <w:numId w:val="13"/>
              </w:numPr>
              <w:tabs>
                <w:tab w:val="clear" w:pos="1134"/>
              </w:tabs>
              <w:spacing w:line="276" w:lineRule="auto"/>
              <w:ind w:left="0"/>
              <w:contextualSpacing/>
            </w:pPr>
            <w:r w:rsidRPr="00FF430B">
              <w:rPr>
                <w:b/>
              </w:rPr>
              <w:t xml:space="preserve">                 </w:t>
            </w:r>
          </w:p>
          <w:p w14:paraId="2B986CA3" w14:textId="77777777" w:rsidR="00D92A52" w:rsidRPr="00E75501" w:rsidRDefault="00D92A52" w:rsidP="00D92A52">
            <w:pPr>
              <w:pStyle w:val="a"/>
              <w:numPr>
                <w:ilvl w:val="0"/>
                <w:numId w:val="13"/>
              </w:numPr>
              <w:tabs>
                <w:tab w:val="clear" w:pos="1134"/>
              </w:tabs>
              <w:spacing w:line="276" w:lineRule="auto"/>
              <w:ind w:left="0"/>
              <w:contextualSpacing/>
            </w:pPr>
          </w:p>
          <w:p w14:paraId="118C811C" w14:textId="77777777" w:rsidR="00D92A52" w:rsidRPr="006369F2" w:rsidRDefault="00D92A52" w:rsidP="00F247CF">
            <w:pPr>
              <w:pStyle w:val="a"/>
              <w:spacing w:line="276" w:lineRule="auto"/>
              <w:ind w:left="0"/>
              <w:jc w:val="center"/>
              <w:rPr>
                <w:b/>
              </w:rPr>
            </w:pPr>
            <w:r w:rsidRPr="006369F2">
              <w:rPr>
                <w:b/>
              </w:rPr>
              <w:t>RECHIZITELE JURIDICE, POŞTALE ŞI DE PLĂŢI ALE PĂRŢILOR</w:t>
            </w:r>
          </w:p>
          <w:p w14:paraId="5641C51F" w14:textId="77777777" w:rsidR="00D92A52" w:rsidRPr="006369F2" w:rsidRDefault="00D92A52" w:rsidP="00F247CF">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92A52" w:rsidRPr="00923433" w14:paraId="09300F8A" w14:textId="77777777" w:rsidTr="00F247CF">
              <w:tc>
                <w:tcPr>
                  <w:tcW w:w="4675" w:type="dxa"/>
                </w:tcPr>
                <w:p w14:paraId="343407B6" w14:textId="77777777" w:rsidR="00D92A52" w:rsidRPr="006369F2" w:rsidRDefault="00D92A52" w:rsidP="00F247CF">
                  <w:pPr>
                    <w:tabs>
                      <w:tab w:val="left" w:pos="3295"/>
                    </w:tabs>
                    <w:rPr>
                      <w:b/>
                      <w:lang w:val="en-US"/>
                    </w:rPr>
                  </w:pPr>
                  <w:r w:rsidRPr="006369F2">
                    <w:rPr>
                      <w:b/>
                      <w:iCs/>
                      <w:lang w:val="en-US"/>
                    </w:rPr>
                    <w:t>BENEFICIAR</w:t>
                  </w:r>
                </w:p>
              </w:tc>
              <w:tc>
                <w:tcPr>
                  <w:tcW w:w="4680" w:type="dxa"/>
                </w:tcPr>
                <w:p w14:paraId="4B18959A" w14:textId="77777777" w:rsidR="00D92A52" w:rsidRPr="006369F2" w:rsidRDefault="00D92A52" w:rsidP="00F247CF">
                  <w:pPr>
                    <w:tabs>
                      <w:tab w:val="left" w:pos="3295"/>
                    </w:tabs>
                    <w:rPr>
                      <w:lang w:val="en-US"/>
                    </w:rPr>
                  </w:pPr>
                  <w:r w:rsidRPr="006369F2">
                    <w:rPr>
                      <w:b/>
                      <w:iCs/>
                      <w:lang w:val="en-US"/>
                    </w:rPr>
                    <w:t xml:space="preserve">ANTREPRENOR </w:t>
                  </w:r>
                </w:p>
              </w:tc>
            </w:tr>
            <w:tr w:rsidR="00D92A52" w:rsidRPr="00923433" w14:paraId="4C50AF8E" w14:textId="77777777" w:rsidTr="00F247CF">
              <w:tc>
                <w:tcPr>
                  <w:tcW w:w="4675" w:type="dxa"/>
                  <w:vAlign w:val="center"/>
                </w:tcPr>
                <w:p w14:paraId="13D0C567"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4B31B099"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Adresa poştală:</w:t>
                  </w:r>
                </w:p>
              </w:tc>
            </w:tr>
            <w:tr w:rsidR="00D92A52" w:rsidRPr="00923433" w14:paraId="46C44B6B" w14:textId="77777777" w:rsidTr="00F247CF">
              <w:tc>
                <w:tcPr>
                  <w:tcW w:w="4675" w:type="dxa"/>
                  <w:vAlign w:val="center"/>
                </w:tcPr>
                <w:p w14:paraId="4E6BA97C"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351DE2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Telefon:</w:t>
                  </w:r>
                </w:p>
              </w:tc>
            </w:tr>
            <w:tr w:rsidR="00D92A52" w:rsidRPr="00923433" w14:paraId="1455E1A7" w14:textId="77777777" w:rsidTr="00F247CF">
              <w:tc>
                <w:tcPr>
                  <w:tcW w:w="4675" w:type="dxa"/>
                  <w:vAlign w:val="center"/>
                </w:tcPr>
                <w:p w14:paraId="738E2C1F"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303FA2D0"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fiscal:</w:t>
                  </w:r>
                </w:p>
              </w:tc>
            </w:tr>
            <w:tr w:rsidR="00D92A52" w:rsidRPr="00923433" w14:paraId="2B3976B2" w14:textId="77777777" w:rsidTr="00F247CF">
              <w:tc>
                <w:tcPr>
                  <w:tcW w:w="4675" w:type="dxa"/>
                  <w:vAlign w:val="center"/>
                </w:tcPr>
                <w:p w14:paraId="3DBE8036"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049687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Banca:</w:t>
                  </w:r>
                </w:p>
              </w:tc>
            </w:tr>
            <w:tr w:rsidR="00D92A52" w:rsidRPr="00923433" w14:paraId="7EAB0DEF" w14:textId="77777777" w:rsidTr="00F247CF">
              <w:tc>
                <w:tcPr>
                  <w:tcW w:w="4675" w:type="dxa"/>
                  <w:vAlign w:val="center"/>
                </w:tcPr>
                <w:p w14:paraId="568B5FDB"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E9428E"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IBAN:</w:t>
                  </w:r>
                </w:p>
              </w:tc>
            </w:tr>
          </w:tbl>
          <w:p w14:paraId="03428D8D" w14:textId="77777777" w:rsidR="00D92A52" w:rsidRPr="006369F2" w:rsidRDefault="00D92A52" w:rsidP="00F247CF">
            <w:pPr>
              <w:pStyle w:val="a"/>
              <w:spacing w:line="276" w:lineRule="auto"/>
              <w:ind w:left="0"/>
              <w:jc w:val="center"/>
              <w:rPr>
                <w:b/>
              </w:rPr>
            </w:pPr>
          </w:p>
          <w:p w14:paraId="2B3D1A4A" w14:textId="77777777" w:rsidR="00D92A52" w:rsidRPr="006369F2" w:rsidRDefault="00D92A52" w:rsidP="00F247CF">
            <w:pPr>
              <w:tabs>
                <w:tab w:val="left" w:pos="360"/>
              </w:tabs>
              <w:jc w:val="both"/>
              <w:rPr>
                <w:lang w:val="en-US"/>
              </w:rPr>
            </w:pPr>
          </w:p>
          <w:p w14:paraId="622647F9" w14:textId="77777777" w:rsidR="00D92A52" w:rsidRPr="006369F2" w:rsidRDefault="00D92A52" w:rsidP="00F247CF">
            <w:pPr>
              <w:tabs>
                <w:tab w:val="left" w:pos="360"/>
                <w:tab w:val="left" w:pos="2685"/>
              </w:tabs>
              <w:jc w:val="both"/>
              <w:rPr>
                <w:lang w:val="en-US"/>
              </w:rPr>
            </w:pPr>
            <w:r w:rsidRPr="006369F2">
              <w:rPr>
                <w:lang w:val="en-US"/>
              </w:rPr>
              <w:tab/>
            </w:r>
          </w:p>
          <w:p w14:paraId="71A40A0C" w14:textId="77777777" w:rsidR="00D92A52" w:rsidRPr="006369F2" w:rsidRDefault="00D92A52" w:rsidP="00F247CF">
            <w:pPr>
              <w:pStyle w:val="a"/>
              <w:tabs>
                <w:tab w:val="left" w:pos="360"/>
                <w:tab w:val="left" w:pos="2685"/>
              </w:tabs>
              <w:spacing w:line="276" w:lineRule="auto"/>
              <w:ind w:left="0"/>
              <w:jc w:val="center"/>
              <w:rPr>
                <w:b/>
              </w:rPr>
            </w:pPr>
            <w:r w:rsidRPr="006369F2">
              <w:rPr>
                <w:b/>
              </w:rPr>
              <w:t>SEMNĂTURILE PĂRŢILOR</w:t>
            </w:r>
          </w:p>
          <w:p w14:paraId="3D227275" w14:textId="77777777" w:rsidR="00D92A52" w:rsidRPr="006369F2" w:rsidRDefault="00D92A52" w:rsidP="00F247CF">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D92A52" w:rsidRPr="00EC30C2" w14:paraId="68B098FF" w14:textId="77777777" w:rsidTr="00F247CF">
              <w:trPr>
                <w:trHeight w:val="357"/>
              </w:trPr>
              <w:tc>
                <w:tcPr>
                  <w:tcW w:w="4630" w:type="dxa"/>
                  <w:vAlign w:val="center"/>
                </w:tcPr>
                <w:p w14:paraId="6D8DD555" w14:textId="77777777" w:rsidR="00D92A52" w:rsidRPr="00FF430B" w:rsidRDefault="00D92A52" w:rsidP="00F247CF">
                  <w:pPr>
                    <w:tabs>
                      <w:tab w:val="left" w:pos="360"/>
                    </w:tabs>
                    <w:jc w:val="center"/>
                    <w:rPr>
                      <w:b/>
                    </w:rPr>
                  </w:pPr>
                  <w:r>
                    <w:rPr>
                      <w:b/>
                    </w:rPr>
                    <w:t>BENEFICIAR</w:t>
                  </w:r>
                </w:p>
              </w:tc>
              <w:tc>
                <w:tcPr>
                  <w:tcW w:w="4710" w:type="dxa"/>
                  <w:vAlign w:val="center"/>
                </w:tcPr>
                <w:p w14:paraId="753E0E1E" w14:textId="77777777" w:rsidR="00D92A52" w:rsidRPr="00FF430B" w:rsidRDefault="00D92A52" w:rsidP="00F247CF">
                  <w:pPr>
                    <w:tabs>
                      <w:tab w:val="left" w:pos="360"/>
                    </w:tabs>
                    <w:jc w:val="center"/>
                    <w:rPr>
                      <w:b/>
                    </w:rPr>
                  </w:pPr>
                  <w:r>
                    <w:rPr>
                      <w:b/>
                    </w:rPr>
                    <w:t>ANTREPRENOR</w:t>
                  </w:r>
                </w:p>
              </w:tc>
            </w:tr>
            <w:tr w:rsidR="00D92A52" w:rsidRPr="00EC30C2" w14:paraId="5FB34EB1" w14:textId="77777777" w:rsidTr="00F247CF">
              <w:trPr>
                <w:trHeight w:val="357"/>
              </w:trPr>
              <w:tc>
                <w:tcPr>
                  <w:tcW w:w="4630" w:type="dxa"/>
                  <w:vAlign w:val="center"/>
                </w:tcPr>
                <w:p w14:paraId="59EA5177" w14:textId="77777777" w:rsidR="00D92A52" w:rsidRPr="00FF430B" w:rsidRDefault="00D92A52" w:rsidP="00F247CF">
                  <w:pPr>
                    <w:tabs>
                      <w:tab w:val="left" w:pos="360"/>
                    </w:tabs>
                    <w:jc w:val="both"/>
                    <w:rPr>
                      <w:b/>
                    </w:rPr>
                  </w:pPr>
                </w:p>
                <w:p w14:paraId="0D44327A" w14:textId="77777777" w:rsidR="00D92A52" w:rsidRPr="00FF430B" w:rsidRDefault="00D92A52" w:rsidP="00F247CF">
                  <w:pPr>
                    <w:tabs>
                      <w:tab w:val="left" w:pos="360"/>
                    </w:tabs>
                    <w:jc w:val="both"/>
                    <w:rPr>
                      <w:b/>
                    </w:rPr>
                  </w:pPr>
                </w:p>
                <w:p w14:paraId="0C51298C" w14:textId="77777777" w:rsidR="00D92A52" w:rsidRPr="00FF430B" w:rsidRDefault="00D92A52" w:rsidP="00F247CF">
                  <w:pPr>
                    <w:tabs>
                      <w:tab w:val="left" w:pos="360"/>
                    </w:tabs>
                    <w:jc w:val="both"/>
                    <w:rPr>
                      <w:b/>
                    </w:rPr>
                  </w:pPr>
                </w:p>
              </w:tc>
              <w:tc>
                <w:tcPr>
                  <w:tcW w:w="4710" w:type="dxa"/>
                  <w:vAlign w:val="center"/>
                </w:tcPr>
                <w:p w14:paraId="20B38E51" w14:textId="77777777" w:rsidR="00D92A52" w:rsidRPr="00FF430B" w:rsidRDefault="00D92A52" w:rsidP="00F247CF">
                  <w:pPr>
                    <w:tabs>
                      <w:tab w:val="left" w:pos="360"/>
                    </w:tabs>
                    <w:jc w:val="both"/>
                    <w:rPr>
                      <w:b/>
                    </w:rPr>
                  </w:pPr>
                </w:p>
                <w:p w14:paraId="23678495" w14:textId="77777777" w:rsidR="00D92A52" w:rsidRPr="00FF430B" w:rsidRDefault="00D92A52" w:rsidP="00F247CF">
                  <w:pPr>
                    <w:tabs>
                      <w:tab w:val="left" w:pos="360"/>
                    </w:tabs>
                    <w:jc w:val="both"/>
                    <w:rPr>
                      <w:b/>
                    </w:rPr>
                  </w:pPr>
                </w:p>
                <w:p w14:paraId="555602B9" w14:textId="77777777" w:rsidR="00D92A52" w:rsidRPr="00FF430B" w:rsidRDefault="00D92A52" w:rsidP="00F247CF">
                  <w:pPr>
                    <w:tabs>
                      <w:tab w:val="left" w:pos="360"/>
                    </w:tabs>
                    <w:jc w:val="both"/>
                    <w:rPr>
                      <w:b/>
                    </w:rPr>
                  </w:pPr>
                </w:p>
              </w:tc>
            </w:tr>
            <w:tr w:rsidR="00D92A52" w:rsidRPr="00EC30C2" w14:paraId="2252015F" w14:textId="77777777" w:rsidTr="00F247CF">
              <w:trPr>
                <w:trHeight w:val="357"/>
              </w:trPr>
              <w:tc>
                <w:tcPr>
                  <w:tcW w:w="4630" w:type="dxa"/>
                  <w:vAlign w:val="center"/>
                </w:tcPr>
                <w:p w14:paraId="7CDED42F" w14:textId="77777777" w:rsidR="00D92A52" w:rsidRPr="00FF430B" w:rsidRDefault="00D92A52" w:rsidP="00F247CF">
                  <w:pPr>
                    <w:tabs>
                      <w:tab w:val="left" w:pos="360"/>
                    </w:tabs>
                    <w:jc w:val="center"/>
                    <w:rPr>
                      <w:b/>
                    </w:rPr>
                  </w:pPr>
                  <w:r w:rsidRPr="00FF430B">
                    <w:t>„___”_________20__</w:t>
                  </w:r>
                </w:p>
              </w:tc>
              <w:tc>
                <w:tcPr>
                  <w:tcW w:w="4710" w:type="dxa"/>
                  <w:vAlign w:val="center"/>
                </w:tcPr>
                <w:p w14:paraId="0B7F00E5" w14:textId="77777777" w:rsidR="00D92A52" w:rsidRPr="00FF430B" w:rsidRDefault="00D92A52" w:rsidP="00F247CF">
                  <w:pPr>
                    <w:tabs>
                      <w:tab w:val="left" w:pos="360"/>
                    </w:tabs>
                    <w:jc w:val="center"/>
                    <w:rPr>
                      <w:b/>
                    </w:rPr>
                  </w:pPr>
                  <w:r w:rsidRPr="00FF430B">
                    <w:t>„___”_________20__</w:t>
                  </w:r>
                  <w:r>
                    <w:t>”.</w:t>
                  </w:r>
                </w:p>
              </w:tc>
            </w:tr>
          </w:tbl>
          <w:p w14:paraId="3F0B6B7C" w14:textId="77777777" w:rsidR="00D92A52" w:rsidRPr="00FF430B" w:rsidRDefault="00D92A52" w:rsidP="00F247CF">
            <w:pPr>
              <w:tabs>
                <w:tab w:val="left" w:pos="360"/>
                <w:tab w:val="left" w:pos="2295"/>
              </w:tabs>
              <w:jc w:val="both"/>
            </w:pPr>
            <w:r>
              <w:t xml:space="preserve">              </w:t>
            </w:r>
          </w:p>
          <w:p w14:paraId="342742F3" w14:textId="77777777" w:rsidR="00D92A52" w:rsidRPr="00FF430B" w:rsidRDefault="00D92A52" w:rsidP="00F247CF">
            <w:pPr>
              <w:tabs>
                <w:tab w:val="left" w:pos="360"/>
              </w:tabs>
              <w:jc w:val="both"/>
            </w:pPr>
          </w:p>
        </w:tc>
      </w:tr>
    </w:tbl>
    <w:p w14:paraId="7465E711" w14:textId="77777777" w:rsidR="00D92A52" w:rsidRPr="00923433" w:rsidRDefault="00D92A52" w:rsidP="00D92A52">
      <w:pPr>
        <w:rPr>
          <w:lang w:val="ro-MD"/>
        </w:rPr>
      </w:pPr>
    </w:p>
    <w:p w14:paraId="40CD3295" w14:textId="77777777" w:rsidR="001F6E5A" w:rsidRPr="00FF430B" w:rsidRDefault="001F6E5A" w:rsidP="00D92A52">
      <w:pPr>
        <w:jc w:val="cente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CB672" w14:textId="77777777" w:rsidR="00B6389C" w:rsidRDefault="00B6389C" w:rsidP="00A20ACF">
      <w:r>
        <w:separator/>
      </w:r>
    </w:p>
  </w:endnote>
  <w:endnote w:type="continuationSeparator" w:id="0">
    <w:p w14:paraId="0A9D56FB" w14:textId="77777777" w:rsidR="00B6389C" w:rsidRDefault="00B638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8CD16" w14:textId="77777777" w:rsidR="00B6389C" w:rsidRDefault="00B6389C" w:rsidP="00A20ACF">
      <w:r>
        <w:separator/>
      </w:r>
    </w:p>
  </w:footnote>
  <w:footnote w:type="continuationSeparator" w:id="0">
    <w:p w14:paraId="7A9E8D03" w14:textId="77777777" w:rsidR="00B6389C" w:rsidRDefault="00B638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6FD3D0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31"/>
  </w:num>
  <w:num w:numId="4">
    <w:abstractNumId w:val="30"/>
  </w:num>
  <w:num w:numId="5">
    <w:abstractNumId w:val="11"/>
  </w:num>
  <w:num w:numId="6">
    <w:abstractNumId w:val="5"/>
  </w:num>
  <w:num w:numId="7">
    <w:abstractNumId w:val="29"/>
  </w:num>
  <w:num w:numId="8">
    <w:abstractNumId w:val="9"/>
  </w:num>
  <w:num w:numId="9">
    <w:abstractNumId w:val="19"/>
  </w:num>
  <w:num w:numId="10">
    <w:abstractNumId w:val="20"/>
  </w:num>
  <w:num w:numId="11">
    <w:abstractNumId w:val="39"/>
  </w:num>
  <w:num w:numId="12">
    <w:abstractNumId w:val="27"/>
  </w:num>
  <w:num w:numId="13">
    <w:abstractNumId w:val="24"/>
  </w:num>
  <w:num w:numId="14">
    <w:abstractNumId w:val="7"/>
  </w:num>
  <w:num w:numId="15">
    <w:abstractNumId w:val="41"/>
  </w:num>
  <w:num w:numId="16">
    <w:abstractNumId w:val="34"/>
  </w:num>
  <w:num w:numId="17">
    <w:abstractNumId w:val="8"/>
  </w:num>
  <w:num w:numId="18">
    <w:abstractNumId w:val="32"/>
  </w:num>
  <w:num w:numId="19">
    <w:abstractNumId w:val="14"/>
  </w:num>
  <w:num w:numId="20">
    <w:abstractNumId w:val="18"/>
  </w:num>
  <w:num w:numId="21">
    <w:abstractNumId w:val="10"/>
  </w:num>
  <w:num w:numId="22">
    <w:abstractNumId w:val="6"/>
  </w:num>
  <w:num w:numId="23">
    <w:abstractNumId w:val="16"/>
  </w:num>
  <w:num w:numId="24">
    <w:abstractNumId w:val="12"/>
  </w:num>
  <w:num w:numId="25">
    <w:abstractNumId w:val="43"/>
  </w:num>
  <w:num w:numId="26">
    <w:abstractNumId w:val="35"/>
  </w:num>
  <w:num w:numId="27">
    <w:abstractNumId w:val="36"/>
  </w:num>
  <w:num w:numId="28">
    <w:abstractNumId w:val="25"/>
  </w:num>
  <w:num w:numId="29">
    <w:abstractNumId w:val="45"/>
  </w:num>
  <w:num w:numId="30">
    <w:abstractNumId w:val="37"/>
  </w:num>
  <w:num w:numId="31">
    <w:abstractNumId w:val="15"/>
  </w:num>
  <w:num w:numId="32">
    <w:abstractNumId w:val="42"/>
  </w:num>
  <w:num w:numId="33">
    <w:abstractNumId w:val="26"/>
  </w:num>
  <w:num w:numId="34">
    <w:abstractNumId w:val="17"/>
  </w:num>
  <w:num w:numId="35">
    <w:abstractNumId w:val="23"/>
  </w:num>
  <w:num w:numId="36">
    <w:abstractNumId w:val="33"/>
  </w:num>
  <w:num w:numId="37">
    <w:abstractNumId w:val="13"/>
  </w:num>
  <w:num w:numId="38">
    <w:abstractNumId w:val="21"/>
  </w:num>
  <w:num w:numId="39">
    <w:abstractNumId w:val="44"/>
  </w:num>
  <w:num w:numId="40">
    <w:abstractNumId w:val="22"/>
  </w:num>
  <w:num w:numId="41">
    <w:abstractNumId w:val="40"/>
  </w:num>
  <w:num w:numId="42">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131"/>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0C"/>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24"/>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0D27"/>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B4"/>
    <w:rsid w:val="00423D4E"/>
    <w:rsid w:val="00423EA7"/>
    <w:rsid w:val="0042474D"/>
    <w:rsid w:val="00424AE2"/>
    <w:rsid w:val="00425938"/>
    <w:rsid w:val="00426FF4"/>
    <w:rsid w:val="0042741C"/>
    <w:rsid w:val="00427553"/>
    <w:rsid w:val="00431AB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89E"/>
    <w:rsid w:val="004B30FA"/>
    <w:rsid w:val="004B349A"/>
    <w:rsid w:val="004B36EF"/>
    <w:rsid w:val="004B3BFB"/>
    <w:rsid w:val="004B7783"/>
    <w:rsid w:val="004C12F5"/>
    <w:rsid w:val="004C23A8"/>
    <w:rsid w:val="004C30A2"/>
    <w:rsid w:val="004C43C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83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1CD"/>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6C"/>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57"/>
    <w:rsid w:val="00A01179"/>
    <w:rsid w:val="00A01A87"/>
    <w:rsid w:val="00A029CF"/>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1DBB"/>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42"/>
    <w:rsid w:val="00B47003"/>
    <w:rsid w:val="00B501CC"/>
    <w:rsid w:val="00B501F9"/>
    <w:rsid w:val="00B51B6E"/>
    <w:rsid w:val="00B51DAA"/>
    <w:rsid w:val="00B5234C"/>
    <w:rsid w:val="00B541A3"/>
    <w:rsid w:val="00B54EFC"/>
    <w:rsid w:val="00B5521E"/>
    <w:rsid w:val="00B555F2"/>
    <w:rsid w:val="00B618C5"/>
    <w:rsid w:val="00B6389C"/>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614"/>
    <w:rsid w:val="00C46A1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2"/>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B6814"/>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97E"/>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DC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styleId="aff3">
    <w:name w:val="Emphasis"/>
    <w:basedOn w:val="a1"/>
    <w:uiPriority w:val="20"/>
    <w:qFormat/>
    <w:rsid w:val="004C43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36A69-D127-4185-A4B2-426C9BFE2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17125</Words>
  <Characters>97617</Characters>
  <Application>Microsoft Office Word</Application>
  <DocSecurity>0</DocSecurity>
  <Lines>813</Lines>
  <Paragraphs>229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2026-03-31T07:32:00Z</dcterms:created>
  <dcterms:modified xsi:type="dcterms:W3CDTF">2026-03-31T07:34:00Z</dcterms:modified>
</cp:coreProperties>
</file>