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412B8">
      <w:pPr>
        <w:pStyle w:val="a"/>
        <w:numPr>
          <w:ilvl w:val="0"/>
          <w:numId w:val="2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412B8">
      <w:pPr>
        <w:pStyle w:val="a"/>
        <w:numPr>
          <w:ilvl w:val="0"/>
          <w:numId w:val="2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69AD6057" w14:textId="7A175985" w:rsidR="00922F8A" w:rsidRPr="00FF430B" w:rsidRDefault="0072565E" w:rsidP="005412B8">
      <w:pPr>
        <w:pStyle w:val="a"/>
        <w:numPr>
          <w:ilvl w:val="0"/>
          <w:numId w:val="2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412B8">
      <w:pPr>
        <w:pStyle w:val="a"/>
        <w:numPr>
          <w:ilvl w:val="0"/>
          <w:numId w:val="2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412B8">
      <w:pPr>
        <w:pStyle w:val="a"/>
        <w:numPr>
          <w:ilvl w:val="0"/>
          <w:numId w:val="2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2F04F5DA" w14:textId="4F52AB7E"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412B8">
      <w:pPr>
        <w:pStyle w:val="a"/>
        <w:numPr>
          <w:ilvl w:val="0"/>
          <w:numId w:val="2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412B8">
      <w:pPr>
        <w:pStyle w:val="a"/>
        <w:numPr>
          <w:ilvl w:val="0"/>
          <w:numId w:val="2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412B8">
      <w:pPr>
        <w:pStyle w:val="a"/>
        <w:numPr>
          <w:ilvl w:val="0"/>
          <w:numId w:val="2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04A05C32" w14:textId="3CCB5DD2" w:rsidR="00922F8A" w:rsidRPr="00784887"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16FDAC2E" w14:textId="431D7CE9" w:rsidR="00922F8A" w:rsidRPr="00FF430B" w:rsidRDefault="0072565E" w:rsidP="005412B8">
      <w:pPr>
        <w:pStyle w:val="a"/>
        <w:numPr>
          <w:ilvl w:val="0"/>
          <w:numId w:val="2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412B8">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412B8">
      <w:pPr>
        <w:pStyle w:val="a"/>
        <w:numPr>
          <w:ilvl w:val="0"/>
          <w:numId w:val="16"/>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r w:rsidR="00366B72" w:rsidRPr="00FF430B">
        <w:rPr>
          <w:lang w:val="ro-MD"/>
        </w:rPr>
        <w:lastRenderedPageBreak/>
        <w:t>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412B8">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412B8">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412B8">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696112" w:rsidP="005412B8">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412B8">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412B8">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412B8">
      <w:pPr>
        <w:pStyle w:val="a"/>
        <w:numPr>
          <w:ilvl w:val="0"/>
          <w:numId w:val="18"/>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 xml:space="preserve">includerea lui în Lista de interdicție, conform prevederilor Regulamentului </w:t>
      </w:r>
      <w:r w:rsidRPr="00FF430B">
        <w:rPr>
          <w:lang w:val="ro-MD"/>
        </w:rPr>
        <w:lastRenderedPageBreak/>
        <w:t>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412B8">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lastRenderedPageBreak/>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obligaţia de a accepta o declaraţie pe propria răspundere sau, dacă în ţara respectivă nu există prevederi legale referitoare la declaraţia pe propria </w:t>
      </w:r>
      <w:r w:rsidR="007167E4" w:rsidRPr="00FF430B">
        <w:rPr>
          <w:lang w:val="ro-MD"/>
        </w:rPr>
        <w:lastRenderedPageBreak/>
        <w:t>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xml:space="preserve">, prin care această persoană confirmă faptul că va pune la dispoziţia </w:t>
      </w:r>
      <w:r w:rsidR="00D43956" w:rsidRPr="00FF430B">
        <w:rPr>
          <w:lang w:val="ro-MD"/>
        </w:rPr>
        <w:lastRenderedPageBreak/>
        <w:t>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lastRenderedPageBreak/>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 xml:space="preserve">Contractul pentru care sursele financiare se alocă din bugetul de stat/bugetul local se înregistrează obligatoriu la una din trezoreriile regionale ale Ministerului Finanțelor și intră în vigoare </w:t>
      </w:r>
      <w:r w:rsidR="00F75F0C" w:rsidRPr="00FF430B">
        <w:rPr>
          <w:lang w:val="ro-MD" w:eastAsia="en-GB"/>
        </w:rPr>
        <w:lastRenderedPageBreak/>
        <w:t>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3E269DA6" w14:textId="77777777" w:rsidR="00983E45" w:rsidRPr="00CD0F9F" w:rsidRDefault="00983E45" w:rsidP="00983E45">
      <w:pPr>
        <w:spacing w:line="276" w:lineRule="auto"/>
        <w:jc w:val="center"/>
        <w:rPr>
          <w:b/>
          <w:sz w:val="28"/>
          <w:szCs w:val="28"/>
        </w:rPr>
      </w:pPr>
      <w:r w:rsidRPr="00CD0F9F">
        <w:rPr>
          <w:b/>
          <w:sz w:val="28"/>
          <w:szCs w:val="28"/>
        </w:rPr>
        <w:t>ANUNȚ DE INTENȚIE</w:t>
      </w:r>
    </w:p>
    <w:p w14:paraId="6A7ACDC8" w14:textId="77777777" w:rsidR="00983E45" w:rsidRPr="004B32D4" w:rsidRDefault="00983E45" w:rsidP="00983E45">
      <w:pPr>
        <w:spacing w:line="276" w:lineRule="auto"/>
        <w:jc w:val="center"/>
      </w:pPr>
      <w:r w:rsidRPr="004B32D4">
        <w:t>Nr</w:t>
      </w:r>
      <w:r>
        <w:t xml:space="preserve">. 13 </w:t>
      </w:r>
      <w:r w:rsidRPr="004B32D4">
        <w:t>din</w:t>
      </w:r>
      <w:r>
        <w:t xml:space="preserve"> 21.01.2026</w:t>
      </w:r>
    </w:p>
    <w:p w14:paraId="043561C1" w14:textId="77777777" w:rsidR="00983E45" w:rsidRPr="004B32D4" w:rsidRDefault="00983E45" w:rsidP="00983E45">
      <w:pPr>
        <w:pStyle w:val="a"/>
        <w:numPr>
          <w:ilvl w:val="0"/>
          <w:numId w:val="21"/>
        </w:numPr>
        <w:tabs>
          <w:tab w:val="clear" w:pos="1134"/>
        </w:tabs>
        <w:spacing w:before="240" w:after="160" w:line="276" w:lineRule="auto"/>
        <w:ind w:left="1077"/>
        <w:rPr>
          <w:b/>
        </w:rPr>
      </w:pPr>
      <w:r w:rsidRPr="004B32D4">
        <w:rPr>
          <w:b/>
        </w:rPr>
        <w:t>Informații generale</w:t>
      </w:r>
      <w:r w:rsidRPr="00C014D5">
        <w:rPr>
          <w:b/>
        </w:rPr>
        <w:t xml:space="preserve"> despre autoritatea contractantă</w:t>
      </w:r>
      <w:r w:rsidRPr="004B32D4">
        <w:rPr>
          <w:b/>
        </w:rPr>
        <w:t>:</w:t>
      </w:r>
    </w:p>
    <w:tbl>
      <w:tblPr>
        <w:tblStyle w:val="af1"/>
        <w:tblW w:w="9918" w:type="dxa"/>
        <w:tblLook w:val="04A0" w:firstRow="1" w:lastRow="0" w:firstColumn="1" w:lastColumn="0" w:noHBand="0" w:noVBand="1"/>
      </w:tblPr>
      <w:tblGrid>
        <w:gridCol w:w="5949"/>
        <w:gridCol w:w="3969"/>
      </w:tblGrid>
      <w:tr w:rsidR="00983E45" w:rsidRPr="00C014D5" w14:paraId="0F68F94E" w14:textId="77777777" w:rsidTr="00B229A7">
        <w:tc>
          <w:tcPr>
            <w:tcW w:w="5949" w:type="dxa"/>
            <w:shd w:val="clear" w:color="auto" w:fill="F2F2F2" w:themeFill="background1" w:themeFillShade="F2"/>
          </w:tcPr>
          <w:p w14:paraId="0EF3D267" w14:textId="77777777" w:rsidR="00983E45" w:rsidRPr="004B32D4" w:rsidRDefault="00983E45" w:rsidP="00B229A7">
            <w:pPr>
              <w:spacing w:line="276" w:lineRule="auto"/>
              <w:jc w:val="both"/>
            </w:pPr>
            <w:r w:rsidRPr="004B32D4">
              <w:t>Denumirea autorității contractante</w:t>
            </w:r>
          </w:p>
        </w:tc>
        <w:tc>
          <w:tcPr>
            <w:tcW w:w="3969" w:type="dxa"/>
          </w:tcPr>
          <w:p w14:paraId="3ADB701E" w14:textId="77777777" w:rsidR="00983E45" w:rsidRPr="002A4E5B" w:rsidRDefault="00983E45" w:rsidP="00B229A7">
            <w:pPr>
              <w:spacing w:line="276" w:lineRule="auto"/>
              <w:jc w:val="both"/>
              <w:rPr>
                <w:b/>
                <w:sz w:val="28"/>
                <w:szCs w:val="28"/>
              </w:rPr>
            </w:pPr>
            <w:r w:rsidRPr="002A4E5B">
              <w:rPr>
                <w:b/>
                <w:color w:val="000000" w:themeColor="text1"/>
                <w:sz w:val="28"/>
                <w:szCs w:val="28"/>
                <w:u w:val="single"/>
                <w:lang w:val="en-US"/>
              </w:rPr>
              <w:t>Prim</w:t>
            </w:r>
            <w:r>
              <w:rPr>
                <w:b/>
                <w:color w:val="000000" w:themeColor="text1"/>
                <w:sz w:val="28"/>
                <w:szCs w:val="28"/>
                <w:u w:val="single"/>
                <w:lang w:val="en-US"/>
              </w:rPr>
              <w:t>ă</w:t>
            </w:r>
            <w:r w:rsidRPr="002A4E5B">
              <w:rPr>
                <w:b/>
                <w:color w:val="000000" w:themeColor="text1"/>
                <w:sz w:val="28"/>
                <w:szCs w:val="28"/>
                <w:u w:val="single"/>
                <w:lang w:val="en-US"/>
              </w:rPr>
              <w:t>ria or.S</w:t>
            </w:r>
            <w:r>
              <w:rPr>
                <w:b/>
                <w:color w:val="000000" w:themeColor="text1"/>
                <w:sz w:val="28"/>
                <w:szCs w:val="28"/>
                <w:u w:val="single"/>
                <w:lang w:val="en-US"/>
              </w:rPr>
              <w:t>î</w:t>
            </w:r>
            <w:r w:rsidRPr="002A4E5B">
              <w:rPr>
                <w:b/>
                <w:color w:val="000000" w:themeColor="text1"/>
                <w:sz w:val="28"/>
                <w:szCs w:val="28"/>
                <w:u w:val="single"/>
                <w:lang w:val="en-US"/>
              </w:rPr>
              <w:t>ngera</w:t>
            </w:r>
          </w:p>
        </w:tc>
      </w:tr>
      <w:tr w:rsidR="00983E45" w:rsidRPr="00C014D5" w14:paraId="1A6C8586" w14:textId="77777777" w:rsidTr="00B229A7">
        <w:tc>
          <w:tcPr>
            <w:tcW w:w="5949" w:type="dxa"/>
            <w:shd w:val="clear" w:color="auto" w:fill="F2F2F2" w:themeFill="background1" w:themeFillShade="F2"/>
          </w:tcPr>
          <w:p w14:paraId="4930E6F9" w14:textId="77777777" w:rsidR="00983E45" w:rsidRPr="004B32D4" w:rsidRDefault="00983E45" w:rsidP="00B229A7">
            <w:pPr>
              <w:spacing w:line="276" w:lineRule="auto"/>
              <w:jc w:val="both"/>
            </w:pPr>
            <w:r w:rsidRPr="004B32D4">
              <w:t>IDNO</w:t>
            </w:r>
          </w:p>
        </w:tc>
        <w:tc>
          <w:tcPr>
            <w:tcW w:w="3969" w:type="dxa"/>
          </w:tcPr>
          <w:p w14:paraId="7419BCCA" w14:textId="77777777" w:rsidR="00983E45" w:rsidRPr="004B32D4" w:rsidRDefault="00983E45" w:rsidP="00B229A7">
            <w:pPr>
              <w:spacing w:line="276" w:lineRule="auto"/>
              <w:jc w:val="both"/>
            </w:pPr>
            <w:r>
              <w:t>1007601010596</w:t>
            </w:r>
          </w:p>
        </w:tc>
      </w:tr>
      <w:tr w:rsidR="00983E45" w:rsidRPr="00C014D5" w14:paraId="7C39A6AA" w14:textId="77777777" w:rsidTr="00B229A7">
        <w:tc>
          <w:tcPr>
            <w:tcW w:w="5949" w:type="dxa"/>
            <w:shd w:val="clear" w:color="auto" w:fill="F2F2F2" w:themeFill="background1" w:themeFillShade="F2"/>
          </w:tcPr>
          <w:p w14:paraId="504B2E22" w14:textId="77777777" w:rsidR="00983E45" w:rsidRPr="004B32D4" w:rsidRDefault="00983E45" w:rsidP="00B229A7">
            <w:pPr>
              <w:spacing w:line="276" w:lineRule="auto"/>
              <w:jc w:val="both"/>
            </w:pPr>
            <w:r w:rsidRPr="004B32D4">
              <w:t>Adresa</w:t>
            </w:r>
          </w:p>
        </w:tc>
        <w:tc>
          <w:tcPr>
            <w:tcW w:w="3969" w:type="dxa"/>
          </w:tcPr>
          <w:p w14:paraId="6F35C0FD" w14:textId="77777777" w:rsidR="00983E45" w:rsidRPr="00F1147E" w:rsidRDefault="00983E45" w:rsidP="00B229A7">
            <w:pPr>
              <w:spacing w:line="276" w:lineRule="auto"/>
              <w:jc w:val="both"/>
            </w:pPr>
            <w:r w:rsidRPr="00F1147E">
              <w:t>mun Chi</w:t>
            </w:r>
            <w:r w:rsidRPr="00F1147E">
              <w:rPr>
                <w:lang w:val="en-US"/>
              </w:rPr>
              <w:t>șinau, or.Singera str. 31 august nr.22</w:t>
            </w:r>
          </w:p>
        </w:tc>
      </w:tr>
      <w:tr w:rsidR="00983E45" w:rsidRPr="00C014D5" w14:paraId="38AE169A" w14:textId="77777777" w:rsidTr="00B229A7">
        <w:tc>
          <w:tcPr>
            <w:tcW w:w="5949" w:type="dxa"/>
            <w:shd w:val="clear" w:color="auto" w:fill="F2F2F2" w:themeFill="background1" w:themeFillShade="F2"/>
          </w:tcPr>
          <w:p w14:paraId="4ABBB23B" w14:textId="77777777" w:rsidR="00983E45" w:rsidRPr="004B32D4" w:rsidRDefault="00983E45" w:rsidP="00B229A7">
            <w:pPr>
              <w:spacing w:line="276" w:lineRule="auto"/>
              <w:jc w:val="both"/>
            </w:pPr>
            <w:r w:rsidRPr="004B32D4">
              <w:t>Numărul de telefon/fax</w:t>
            </w:r>
          </w:p>
        </w:tc>
        <w:tc>
          <w:tcPr>
            <w:tcW w:w="3969" w:type="dxa"/>
          </w:tcPr>
          <w:p w14:paraId="1DB15F9F" w14:textId="77777777" w:rsidR="00983E45" w:rsidRPr="004B32D4" w:rsidRDefault="00983E45" w:rsidP="00B229A7">
            <w:pPr>
              <w:spacing w:line="276" w:lineRule="auto"/>
              <w:jc w:val="both"/>
            </w:pPr>
            <w:r w:rsidRPr="002B304E">
              <w:rPr>
                <w:b/>
                <w:shd w:val="clear" w:color="auto" w:fill="FFFFFF" w:themeFill="background1"/>
                <w:lang w:val="ro-MD"/>
              </w:rPr>
              <w:t>022 41-30-41/022 41-30-68</w:t>
            </w:r>
          </w:p>
        </w:tc>
      </w:tr>
      <w:tr w:rsidR="00983E45" w:rsidRPr="00C014D5" w14:paraId="5609C83F" w14:textId="77777777" w:rsidTr="00B229A7">
        <w:tc>
          <w:tcPr>
            <w:tcW w:w="5949" w:type="dxa"/>
            <w:shd w:val="clear" w:color="auto" w:fill="F2F2F2" w:themeFill="background1" w:themeFillShade="F2"/>
          </w:tcPr>
          <w:p w14:paraId="09A5E27F" w14:textId="77777777" w:rsidR="00983E45" w:rsidRPr="004B32D4" w:rsidRDefault="00983E45" w:rsidP="00B229A7">
            <w:pPr>
              <w:spacing w:line="276" w:lineRule="auto"/>
              <w:jc w:val="both"/>
            </w:pPr>
            <w:r w:rsidRPr="004B32D4">
              <w:t xml:space="preserve">Adresa de e-mail </w:t>
            </w:r>
            <w:r w:rsidRPr="00C014D5">
              <w:t>ale autorității contractante</w:t>
            </w:r>
          </w:p>
        </w:tc>
        <w:tc>
          <w:tcPr>
            <w:tcW w:w="3969" w:type="dxa"/>
          </w:tcPr>
          <w:p w14:paraId="3BEEDFBA" w14:textId="77777777" w:rsidR="00983E45" w:rsidRPr="004B32D4" w:rsidRDefault="00696112" w:rsidP="00B229A7">
            <w:pPr>
              <w:spacing w:line="276" w:lineRule="auto"/>
              <w:jc w:val="both"/>
            </w:pPr>
            <w:hyperlink r:id="rId12" w:history="1">
              <w:r w:rsidR="00983E45" w:rsidRPr="00F016C9">
                <w:rPr>
                  <w:rStyle w:val="af3"/>
                  <w:rFonts w:eastAsiaTheme="majorEastAsia"/>
                  <w:lang w:val="en-US"/>
                </w:rPr>
                <w:t>contabilitateasingera@mail.ru</w:t>
              </w:r>
            </w:hyperlink>
          </w:p>
        </w:tc>
      </w:tr>
      <w:tr w:rsidR="00983E45" w:rsidRPr="00C014D5" w14:paraId="5F3471B0" w14:textId="77777777" w:rsidTr="00B229A7">
        <w:tc>
          <w:tcPr>
            <w:tcW w:w="5949" w:type="dxa"/>
            <w:shd w:val="clear" w:color="auto" w:fill="F2F2F2" w:themeFill="background1" w:themeFillShade="F2"/>
          </w:tcPr>
          <w:p w14:paraId="50540562" w14:textId="77777777" w:rsidR="00983E45" w:rsidRPr="004B32D4" w:rsidRDefault="00983E45" w:rsidP="00B229A7">
            <w:pPr>
              <w:spacing w:line="276" w:lineRule="auto"/>
              <w:jc w:val="both"/>
            </w:pPr>
            <w:r w:rsidRPr="004B32D4">
              <w:t xml:space="preserve">Adresa de internet </w:t>
            </w:r>
            <w:r w:rsidRPr="00C014D5">
              <w:t>ale autorității contractante</w:t>
            </w:r>
          </w:p>
        </w:tc>
        <w:tc>
          <w:tcPr>
            <w:tcW w:w="3969" w:type="dxa"/>
          </w:tcPr>
          <w:p w14:paraId="425F5B0A" w14:textId="77777777" w:rsidR="00983E45" w:rsidRPr="004B32D4" w:rsidRDefault="00983E45" w:rsidP="00B229A7">
            <w:pPr>
              <w:spacing w:line="276" w:lineRule="auto"/>
              <w:jc w:val="both"/>
            </w:pPr>
            <w:r>
              <w:t>Singera.md</w:t>
            </w:r>
          </w:p>
        </w:tc>
      </w:tr>
      <w:tr w:rsidR="00983E45" w:rsidRPr="00C014D5" w14:paraId="013756E8" w14:textId="77777777" w:rsidTr="00B229A7">
        <w:tc>
          <w:tcPr>
            <w:tcW w:w="5949" w:type="dxa"/>
            <w:shd w:val="clear" w:color="auto" w:fill="F2F2F2" w:themeFill="background1" w:themeFillShade="F2"/>
          </w:tcPr>
          <w:p w14:paraId="79FA4BB8" w14:textId="77777777" w:rsidR="00983E45" w:rsidRPr="004B32D4" w:rsidRDefault="00983E45" w:rsidP="00B229A7">
            <w:pPr>
              <w:spacing w:line="276" w:lineRule="auto"/>
              <w:jc w:val="both"/>
            </w:pPr>
            <w:r w:rsidRPr="004B32D4">
              <w:t>Perso</w:t>
            </w:r>
            <w:r w:rsidRPr="00C014D5">
              <w:t>a</w:t>
            </w:r>
            <w:r w:rsidRPr="004B32D4">
              <w:t>na de contact, numărul de telefon</w:t>
            </w:r>
            <w:r w:rsidRPr="00C014D5">
              <w:t>/e-mail</w:t>
            </w:r>
          </w:p>
        </w:tc>
        <w:tc>
          <w:tcPr>
            <w:tcW w:w="3969" w:type="dxa"/>
          </w:tcPr>
          <w:p w14:paraId="1237C96F" w14:textId="77777777" w:rsidR="00983E45" w:rsidRPr="004B32D4" w:rsidRDefault="00983E45" w:rsidP="00B229A7">
            <w:pPr>
              <w:spacing w:line="276" w:lineRule="auto"/>
              <w:jc w:val="both"/>
            </w:pPr>
            <w:r>
              <w:rPr>
                <w:rFonts w:eastAsia="Cambria"/>
              </w:rPr>
              <w:t>Rusu Cristina, 067431310</w:t>
            </w:r>
          </w:p>
        </w:tc>
      </w:tr>
      <w:tr w:rsidR="00983E45" w:rsidRPr="00C014D5" w14:paraId="0539F818" w14:textId="77777777" w:rsidTr="00B229A7">
        <w:tc>
          <w:tcPr>
            <w:tcW w:w="5949" w:type="dxa"/>
            <w:shd w:val="clear" w:color="auto" w:fill="F2F2F2" w:themeFill="background1" w:themeFillShade="F2"/>
          </w:tcPr>
          <w:p w14:paraId="430DC2DF" w14:textId="77777777" w:rsidR="00983E45" w:rsidRPr="004B32D4" w:rsidRDefault="00983E45" w:rsidP="00B229A7">
            <w:pPr>
              <w:spacing w:line="276" w:lineRule="auto"/>
              <w:jc w:val="both"/>
            </w:pPr>
            <w:r w:rsidRPr="004B32D4">
              <w:lastRenderedPageBreak/>
              <w:t>Adresa de e-mail sau de internet de la care se va putea obține accesul liber, direct, total și gratuit la documentația de atribuire</w:t>
            </w:r>
          </w:p>
          <w:p w14:paraId="01F9AE86" w14:textId="77777777" w:rsidR="00983E45" w:rsidRPr="00CD0F9F" w:rsidRDefault="00983E45" w:rsidP="00B229A7">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62A8EA86" w14:textId="77777777" w:rsidR="00983E45" w:rsidRPr="004B32D4" w:rsidRDefault="00983E45" w:rsidP="00B229A7">
            <w:pPr>
              <w:spacing w:line="276" w:lineRule="auto"/>
              <w:jc w:val="both"/>
            </w:pPr>
            <w:r>
              <w:t>Singera.md</w:t>
            </w:r>
          </w:p>
        </w:tc>
      </w:tr>
      <w:tr w:rsidR="00983E45" w:rsidRPr="00C014D5" w14:paraId="118054CD" w14:textId="77777777" w:rsidTr="00B229A7">
        <w:tc>
          <w:tcPr>
            <w:tcW w:w="5949" w:type="dxa"/>
            <w:shd w:val="clear" w:color="auto" w:fill="F2F2F2" w:themeFill="background1" w:themeFillShade="F2"/>
          </w:tcPr>
          <w:p w14:paraId="1BEF59EF" w14:textId="77777777" w:rsidR="00983E45" w:rsidRPr="004B32D4" w:rsidRDefault="00983E45" w:rsidP="00B229A7">
            <w:pPr>
              <w:spacing w:line="276" w:lineRule="auto"/>
              <w:jc w:val="both"/>
            </w:pPr>
            <w:r w:rsidRPr="004B32D4">
              <w:t>Tipul autorității contractante și obiectul principal de activitate</w:t>
            </w:r>
          </w:p>
          <w:p w14:paraId="4859D58E" w14:textId="77777777" w:rsidR="00983E45" w:rsidRPr="00CD0F9F" w:rsidRDefault="00983E45" w:rsidP="00B229A7">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3962771D" w14:textId="77777777" w:rsidR="00983E45" w:rsidRPr="004B32D4" w:rsidRDefault="00983E45" w:rsidP="00B229A7">
            <w:pPr>
              <w:spacing w:line="276" w:lineRule="auto"/>
              <w:jc w:val="both"/>
            </w:pPr>
            <w:r>
              <w:t>APL</w:t>
            </w:r>
          </w:p>
        </w:tc>
      </w:tr>
    </w:tbl>
    <w:p w14:paraId="0341F7F8" w14:textId="77777777" w:rsidR="00983E45" w:rsidRPr="00E84B8B" w:rsidRDefault="00983E45" w:rsidP="00983E45">
      <w:pPr>
        <w:pStyle w:val="a"/>
        <w:numPr>
          <w:ilvl w:val="0"/>
          <w:numId w:val="21"/>
        </w:numPr>
        <w:tabs>
          <w:tab w:val="clear" w:pos="1134"/>
        </w:tabs>
        <w:spacing w:before="240" w:after="160" w:line="276" w:lineRule="auto"/>
        <w:contextualSpacing/>
        <w:rPr>
          <w:lang w:val="ro-MD"/>
        </w:rPr>
      </w:pPr>
      <w:r w:rsidRPr="00E84B8B">
        <w:rPr>
          <w:b/>
          <w:lang w:val="ro-MD"/>
        </w:rPr>
        <w:t>Informații despre obiectul achiziției</w:t>
      </w:r>
      <w:r w:rsidRPr="00E84B8B">
        <w:rPr>
          <w:lang w:val="ro-MD"/>
        </w:rPr>
        <w:t>:</w:t>
      </w:r>
    </w:p>
    <w:tbl>
      <w:tblPr>
        <w:tblW w:w="9923" w:type="dxa"/>
        <w:tblInd w:w="-5" w:type="dxa"/>
        <w:tblLayout w:type="fixed"/>
        <w:tblLook w:val="04A0" w:firstRow="1" w:lastRow="0" w:firstColumn="1" w:lastColumn="0" w:noHBand="0" w:noVBand="1"/>
      </w:tblPr>
      <w:tblGrid>
        <w:gridCol w:w="567"/>
        <w:gridCol w:w="1134"/>
        <w:gridCol w:w="2694"/>
        <w:gridCol w:w="1417"/>
        <w:gridCol w:w="2693"/>
        <w:gridCol w:w="1418"/>
      </w:tblGrid>
      <w:tr w:rsidR="00983E45" w:rsidRPr="001E3F00" w14:paraId="233370B1" w14:textId="77777777" w:rsidTr="00B229A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D2A11D" w14:textId="77777777" w:rsidR="00983E45" w:rsidRPr="001E3F00" w:rsidRDefault="00983E45" w:rsidP="00B229A7">
            <w:pPr>
              <w:spacing w:line="276" w:lineRule="auto"/>
              <w:jc w:val="center"/>
              <w:rPr>
                <w:lang w:val="ro-MD"/>
              </w:rPr>
            </w:pPr>
            <w:r w:rsidRPr="001E3F00">
              <w:rPr>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7B9BF8" w14:textId="77777777" w:rsidR="00983E45" w:rsidRPr="001E3F00" w:rsidRDefault="00983E45" w:rsidP="00B229A7">
            <w:pPr>
              <w:spacing w:line="276" w:lineRule="auto"/>
              <w:jc w:val="center"/>
              <w:rPr>
                <w:lang w:val="ro-MD"/>
              </w:rPr>
            </w:pPr>
            <w:r w:rsidRPr="001E3F00">
              <w:rPr>
                <w:lang w:val="ro-MD"/>
              </w:rPr>
              <w:t>Cod CPV</w:t>
            </w:r>
          </w:p>
        </w:tc>
        <w:tc>
          <w:tcPr>
            <w:tcW w:w="26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1B600B" w14:textId="77777777" w:rsidR="00983E45" w:rsidRPr="001E3F00" w:rsidRDefault="00983E45" w:rsidP="00B229A7">
            <w:pPr>
              <w:spacing w:line="276" w:lineRule="auto"/>
              <w:jc w:val="center"/>
              <w:rPr>
                <w:lang w:val="ro-MD"/>
              </w:rPr>
            </w:pPr>
            <w:r w:rsidRPr="001E3F00">
              <w:rPr>
                <w:lang w:val="ro-MD"/>
              </w:rPr>
              <w:t>Denumirea bunurilor, serviciilor sau lucrărilor</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407603" w14:textId="77777777" w:rsidR="00983E45" w:rsidRPr="001E3F00" w:rsidRDefault="00983E45" w:rsidP="00B229A7">
            <w:pPr>
              <w:spacing w:line="276" w:lineRule="auto"/>
              <w:jc w:val="center"/>
              <w:rPr>
                <w:lang w:val="ro-MD"/>
              </w:rPr>
            </w:pPr>
            <w:r w:rsidRPr="001E3F00">
              <w:rPr>
                <w:lang w:val="ro-MD"/>
              </w:rPr>
              <w:t>Cantitate/ Unitate de măsură</w:t>
            </w:r>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FC4036" w14:textId="77777777" w:rsidR="00983E45" w:rsidRPr="001E3F00" w:rsidRDefault="00983E45" w:rsidP="00B229A7">
            <w:pPr>
              <w:spacing w:line="276" w:lineRule="auto"/>
              <w:jc w:val="center"/>
              <w:rPr>
                <w:lang w:val="ro-MD"/>
              </w:rPr>
            </w:pPr>
            <w:r w:rsidRPr="001E3F00">
              <w:rPr>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0381968" w14:textId="77777777" w:rsidR="00983E45" w:rsidRPr="001E3F00" w:rsidRDefault="00983E45" w:rsidP="00B229A7">
            <w:pPr>
              <w:spacing w:line="276" w:lineRule="auto"/>
              <w:jc w:val="center"/>
              <w:rPr>
                <w:lang w:val="ro-MD"/>
              </w:rPr>
            </w:pPr>
            <w:r w:rsidRPr="001E3F00">
              <w:rPr>
                <w:lang w:val="ro-MD"/>
              </w:rPr>
              <w:t>Valoarea estimată</w:t>
            </w:r>
            <w:r>
              <w:rPr>
                <w:lang w:val="ro-MD"/>
              </w:rPr>
              <w:t>,</w:t>
            </w:r>
            <w:r w:rsidRPr="001E3F00">
              <w:rPr>
                <w:lang w:val="ro-MD"/>
              </w:rPr>
              <w:br/>
            </w:r>
            <w:r w:rsidRPr="00591AF6">
              <w:rPr>
                <w:lang w:val="ro-MD"/>
              </w:rPr>
              <w:t>fără TVA</w:t>
            </w:r>
            <w:r>
              <w:rPr>
                <w:i/>
                <w:lang w:val="ro-MD"/>
              </w:rPr>
              <w:t xml:space="preserve"> </w:t>
            </w:r>
            <w:r w:rsidRPr="00CD0F9F">
              <w:rPr>
                <w:i/>
                <w:sz w:val="20"/>
                <w:szCs w:val="20"/>
                <w:lang w:val="ro-MD"/>
              </w:rPr>
              <w:t>(pentru fiecare lot în parte)</w:t>
            </w:r>
          </w:p>
        </w:tc>
      </w:tr>
      <w:tr w:rsidR="00983E45" w:rsidRPr="001E3F00" w14:paraId="71EBD20C" w14:textId="77777777" w:rsidTr="00B229A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76FBD7" w14:textId="77777777" w:rsidR="00983E45" w:rsidRPr="00CD0F9F" w:rsidRDefault="00983E45" w:rsidP="00B229A7">
            <w:pPr>
              <w:spacing w:line="276" w:lineRule="auto"/>
              <w:jc w:val="center"/>
              <w:rPr>
                <w:lang w:val="ro-MD"/>
              </w:rPr>
            </w:pPr>
            <w:r w:rsidRPr="00CD0F9F">
              <w:rPr>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A809CB" w14:textId="77777777" w:rsidR="00983E45" w:rsidRPr="00CD0F9F" w:rsidRDefault="00983E45" w:rsidP="00B229A7">
            <w:pPr>
              <w:spacing w:line="276" w:lineRule="auto"/>
              <w:rPr>
                <w:lang w:val="ro-MD"/>
              </w:rPr>
            </w:pPr>
            <w:r>
              <w:rPr>
                <w:sz w:val="16"/>
                <w:szCs w:val="16"/>
              </w:rPr>
              <w:t>45212600-2</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B8CB4C6" w14:textId="77777777" w:rsidR="00983E45" w:rsidRPr="00B17625" w:rsidRDefault="00983E45" w:rsidP="00B229A7">
            <w:pPr>
              <w:jc w:val="both"/>
              <w:rPr>
                <w:b/>
                <w:color w:val="000000" w:themeColor="text1"/>
                <w:sz w:val="20"/>
                <w:szCs w:val="20"/>
                <w:lang w:val="en-US"/>
              </w:rPr>
            </w:pPr>
            <w:r w:rsidRPr="00E60748">
              <w:rPr>
                <w:color w:val="000000" w:themeColor="text1"/>
                <w:lang w:val="en-US"/>
              </w:rPr>
              <w:t>Constructia pavilionului dublu si amenajarea terenului de joaca la grădinita de copii din or. Sîngera, mun. Chișinău</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FFFC580" w14:textId="77777777" w:rsidR="00983E45" w:rsidRPr="00CD0F9F" w:rsidRDefault="00983E45" w:rsidP="00B229A7">
            <w:pPr>
              <w:spacing w:line="276" w:lineRule="auto"/>
              <w:jc w:val="center"/>
              <w:rPr>
                <w:lang w:val="ro-MD"/>
              </w:rPr>
            </w:pPr>
            <w:r>
              <w:rPr>
                <w:lang w:val="ro-MD"/>
              </w:rPr>
              <w:t>1/caiet de sarcini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248BAD6" w14:textId="77777777" w:rsidR="00983E45" w:rsidRDefault="00983E45" w:rsidP="00B229A7">
            <w:pPr>
              <w:jc w:val="both"/>
              <w:rPr>
                <w:b/>
                <w:color w:val="000000" w:themeColor="text1"/>
                <w:sz w:val="20"/>
                <w:szCs w:val="20"/>
                <w:lang w:val="en-US"/>
              </w:rPr>
            </w:pPr>
            <w:r w:rsidRPr="00E60748">
              <w:rPr>
                <w:color w:val="000000" w:themeColor="text1"/>
                <w:lang w:val="en-US"/>
              </w:rPr>
              <w:t>Constructia pavilionului dublu si amenajarea terenului de joaca la grădinita de copii din or. Sîngera, mun. Chișinău</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B34569F" w14:textId="77777777" w:rsidR="00983E45" w:rsidRPr="00AC50C2" w:rsidRDefault="00983E45" w:rsidP="00B229A7">
            <w:pPr>
              <w:spacing w:line="276" w:lineRule="auto"/>
              <w:jc w:val="center"/>
              <w:rPr>
                <w:b/>
                <w:lang w:val="ro-MD"/>
              </w:rPr>
            </w:pPr>
            <w:r>
              <w:rPr>
                <w:b/>
                <w:lang w:val="ro-MD"/>
              </w:rPr>
              <w:t>1 666 666,66</w:t>
            </w:r>
          </w:p>
        </w:tc>
      </w:tr>
    </w:tbl>
    <w:p w14:paraId="7EE610B7" w14:textId="77777777" w:rsidR="00983E45" w:rsidRPr="001E3F00" w:rsidRDefault="00983E45" w:rsidP="00983E45">
      <w:pPr>
        <w:pStyle w:val="a"/>
        <w:numPr>
          <w:ilvl w:val="0"/>
          <w:numId w:val="21"/>
        </w:numPr>
        <w:tabs>
          <w:tab w:val="clear" w:pos="1134"/>
        </w:tabs>
        <w:spacing w:before="240" w:after="160" w:line="276" w:lineRule="auto"/>
        <w:rPr>
          <w:b/>
          <w:lang w:val="ro-MD"/>
        </w:rPr>
      </w:pPr>
      <w:r w:rsidRPr="001E3F00">
        <w:rPr>
          <w:b/>
          <w:lang w:val="ro-MD"/>
        </w:rPr>
        <w:t xml:space="preserve">Condiții de participare </w:t>
      </w:r>
      <w:r w:rsidRPr="001E3F00">
        <w:rPr>
          <w:i/>
          <w:lang w:val="ro-MD"/>
        </w:rPr>
        <w:t>(în măsura în care sunt deja cunoscute)</w:t>
      </w:r>
      <w:r w:rsidRPr="001E3F00">
        <w:rPr>
          <w:b/>
          <w:lang w:val="ro-MD"/>
        </w:rPr>
        <w:t>:</w:t>
      </w:r>
    </w:p>
    <w:tbl>
      <w:tblPr>
        <w:tblStyle w:val="af1"/>
        <w:tblW w:w="9923" w:type="dxa"/>
        <w:tblInd w:w="-5" w:type="dxa"/>
        <w:tblLook w:val="04A0" w:firstRow="1" w:lastRow="0" w:firstColumn="1" w:lastColumn="0" w:noHBand="0" w:noVBand="1"/>
      </w:tblPr>
      <w:tblGrid>
        <w:gridCol w:w="5954"/>
        <w:gridCol w:w="3969"/>
      </w:tblGrid>
      <w:tr w:rsidR="00983E45" w:rsidRPr="001E3F00" w14:paraId="53D1C592" w14:textId="77777777" w:rsidTr="00B229A7">
        <w:tc>
          <w:tcPr>
            <w:tcW w:w="5954" w:type="dxa"/>
            <w:shd w:val="clear" w:color="auto" w:fill="F2F2F2" w:themeFill="background1" w:themeFillShade="F2"/>
          </w:tcPr>
          <w:p w14:paraId="5B1C2E25" w14:textId="77777777" w:rsidR="00983E45" w:rsidRPr="001E3F00" w:rsidRDefault="00983E45" w:rsidP="00B229A7">
            <w:pPr>
              <w:pStyle w:val="a"/>
              <w:spacing w:line="276" w:lineRule="auto"/>
              <w:ind w:left="0"/>
              <w:rPr>
                <w:lang w:val="ro-MD"/>
              </w:rPr>
            </w:pPr>
            <w:r w:rsidRPr="001E3F00">
              <w:t>Contractul de achiziție publică este rezervat unor ateliere protejate sau acesta poate fi executat numai în cadrul unor programe de angajare protejată</w:t>
            </w:r>
          </w:p>
        </w:tc>
        <w:tc>
          <w:tcPr>
            <w:tcW w:w="3969" w:type="dxa"/>
          </w:tcPr>
          <w:p w14:paraId="63233069" w14:textId="77777777" w:rsidR="00983E45" w:rsidRPr="001E3F00" w:rsidRDefault="00983E45" w:rsidP="00B229A7">
            <w:pPr>
              <w:spacing w:line="276" w:lineRule="auto"/>
              <w:jc w:val="both"/>
            </w:pPr>
            <w:r w:rsidRPr="002F7D5D">
              <w:rPr>
                <w:b/>
                <w:u w:val="single"/>
              </w:rPr>
              <w:t>Nu</w:t>
            </w:r>
            <w:r w:rsidRPr="001E3F00">
              <w:t xml:space="preserve"> □</w:t>
            </w:r>
          </w:p>
          <w:p w14:paraId="5805065B" w14:textId="77777777" w:rsidR="00983E45" w:rsidRPr="001E3F00" w:rsidRDefault="00983E45" w:rsidP="00B229A7">
            <w:pPr>
              <w:pStyle w:val="a"/>
              <w:spacing w:line="276" w:lineRule="auto"/>
              <w:ind w:left="0"/>
              <w:rPr>
                <w:lang w:val="ro-MD"/>
              </w:rPr>
            </w:pPr>
            <w:r w:rsidRPr="001E3F00">
              <w:t>Da □</w:t>
            </w:r>
          </w:p>
        </w:tc>
      </w:tr>
      <w:tr w:rsidR="00983E45" w:rsidRPr="001E3F00" w14:paraId="01AEDDD6" w14:textId="77777777" w:rsidTr="00B229A7">
        <w:tc>
          <w:tcPr>
            <w:tcW w:w="5954" w:type="dxa"/>
            <w:shd w:val="clear" w:color="auto" w:fill="F2F2F2" w:themeFill="background1" w:themeFillShade="F2"/>
          </w:tcPr>
          <w:p w14:paraId="31955D30" w14:textId="77777777" w:rsidR="00983E45" w:rsidRPr="001E3F00" w:rsidRDefault="00983E45" w:rsidP="00B229A7">
            <w:pPr>
              <w:pStyle w:val="a"/>
              <w:spacing w:line="276" w:lineRule="auto"/>
              <w:ind w:left="0"/>
              <w:rPr>
                <w:lang w:val="ro-MD"/>
              </w:rPr>
            </w:pPr>
            <w:r w:rsidRPr="001E3F00">
              <w:t>Prestarea serviciului este rezervată unei anumite profesii în temeiul unor acte cu putere de lege sau al unor acte administrative</w:t>
            </w:r>
          </w:p>
        </w:tc>
        <w:tc>
          <w:tcPr>
            <w:tcW w:w="3969" w:type="dxa"/>
          </w:tcPr>
          <w:p w14:paraId="4A24CA89" w14:textId="77777777" w:rsidR="00983E45" w:rsidRPr="001E3F00" w:rsidRDefault="00983E45" w:rsidP="00B229A7">
            <w:pPr>
              <w:spacing w:line="276" w:lineRule="auto"/>
              <w:jc w:val="both"/>
            </w:pPr>
            <w:r w:rsidRPr="002F7D5D">
              <w:rPr>
                <w:b/>
                <w:u w:val="single"/>
              </w:rPr>
              <w:t>Nu</w:t>
            </w:r>
            <w:r w:rsidRPr="001E3F00">
              <w:t xml:space="preserve"> □</w:t>
            </w:r>
          </w:p>
          <w:p w14:paraId="007ACA48" w14:textId="77777777" w:rsidR="00983E45" w:rsidRPr="001E3F00" w:rsidRDefault="00983E45" w:rsidP="00B229A7">
            <w:pPr>
              <w:pStyle w:val="a"/>
              <w:spacing w:line="276" w:lineRule="auto"/>
              <w:ind w:left="0"/>
              <w:rPr>
                <w:lang w:val="ro-MD"/>
              </w:rPr>
            </w:pPr>
            <w:r w:rsidRPr="001E3F00">
              <w:t>Da □</w:t>
            </w:r>
          </w:p>
        </w:tc>
      </w:tr>
      <w:tr w:rsidR="00983E45" w:rsidRPr="001E3F00" w14:paraId="2CD71ABA" w14:textId="77777777" w:rsidTr="00B229A7">
        <w:tc>
          <w:tcPr>
            <w:tcW w:w="5954" w:type="dxa"/>
            <w:shd w:val="clear" w:color="auto" w:fill="F2F2F2" w:themeFill="background1" w:themeFillShade="F2"/>
          </w:tcPr>
          <w:p w14:paraId="2C811EA1" w14:textId="77777777" w:rsidR="00983E45" w:rsidRPr="001E3F00" w:rsidRDefault="00983E45" w:rsidP="00B229A7">
            <w:pPr>
              <w:pStyle w:val="a"/>
              <w:spacing w:line="276" w:lineRule="auto"/>
              <w:ind w:left="0"/>
              <w:rPr>
                <w:lang w:val="ro-MD"/>
              </w:rPr>
            </w:pPr>
            <w:r w:rsidRPr="001E3F00">
              <w:rPr>
                <w:lang w:val="ro-MD"/>
              </w:rPr>
              <w:t>Scurtă descriere a criteriilor de selecție</w:t>
            </w:r>
          </w:p>
        </w:tc>
        <w:tc>
          <w:tcPr>
            <w:tcW w:w="3969" w:type="dxa"/>
          </w:tcPr>
          <w:p w14:paraId="7080DB31" w14:textId="77777777" w:rsidR="00983E45" w:rsidRPr="004B32D4" w:rsidRDefault="00983E45" w:rsidP="00B229A7">
            <w:pPr>
              <w:pStyle w:val="a"/>
              <w:spacing w:line="276" w:lineRule="auto"/>
              <w:ind w:left="0"/>
              <w:rPr>
                <w:sz w:val="20"/>
                <w:szCs w:val="20"/>
                <w:lang w:val="ro-MD"/>
              </w:rPr>
            </w:pPr>
          </w:p>
          <w:p w14:paraId="1A65CA0C" w14:textId="77777777" w:rsidR="00983E45" w:rsidRDefault="00983E45" w:rsidP="00B229A7">
            <w:pPr>
              <w:pStyle w:val="a"/>
              <w:spacing w:line="276" w:lineRule="auto"/>
              <w:ind w:left="0"/>
              <w:rPr>
                <w:lang w:val="ro-MD"/>
              </w:rPr>
            </w:pPr>
            <w:r>
              <w:rPr>
                <w:lang w:val="ro-MD"/>
              </w:rPr>
              <w:t>Cel mai mic pret</w:t>
            </w:r>
          </w:p>
          <w:p w14:paraId="4E04E522" w14:textId="77777777" w:rsidR="00983E45" w:rsidRPr="001E3F00" w:rsidRDefault="00983E45" w:rsidP="00B229A7">
            <w:pPr>
              <w:pStyle w:val="a"/>
              <w:spacing w:line="276" w:lineRule="auto"/>
              <w:ind w:left="0"/>
              <w:rPr>
                <w:lang w:val="ro-MD"/>
              </w:rPr>
            </w:pPr>
          </w:p>
        </w:tc>
      </w:tr>
    </w:tbl>
    <w:p w14:paraId="53290F16" w14:textId="77777777" w:rsidR="00983E45" w:rsidRPr="00060AFA" w:rsidRDefault="00983E45" w:rsidP="00983E45">
      <w:pPr>
        <w:spacing w:before="240" w:line="276" w:lineRule="auto"/>
        <w:jc w:val="both"/>
        <w:rPr>
          <w:b/>
          <w:lang w:val="ro-MD"/>
        </w:rPr>
      </w:pPr>
    </w:p>
    <w:p w14:paraId="69349DB3" w14:textId="77777777" w:rsidR="00983E45" w:rsidRPr="00E84B8B" w:rsidRDefault="00983E45" w:rsidP="00983E45">
      <w:pPr>
        <w:pStyle w:val="a"/>
        <w:numPr>
          <w:ilvl w:val="0"/>
          <w:numId w:val="21"/>
        </w:numPr>
        <w:tabs>
          <w:tab w:val="clear" w:pos="1134"/>
        </w:tabs>
        <w:spacing w:before="240" w:after="160" w:line="276" w:lineRule="auto"/>
        <w:rPr>
          <w:b/>
          <w:lang w:val="ro-MD"/>
        </w:rPr>
      </w:pPr>
      <w:r w:rsidRPr="00E84B8B">
        <w:rPr>
          <w:b/>
          <w:lang w:val="ro-MD"/>
        </w:rPr>
        <w:t>Alte informații:</w:t>
      </w:r>
    </w:p>
    <w:tbl>
      <w:tblPr>
        <w:tblStyle w:val="af1"/>
        <w:tblW w:w="9923" w:type="dxa"/>
        <w:tblInd w:w="-5" w:type="dxa"/>
        <w:tblLook w:val="04A0" w:firstRow="1" w:lastRow="0" w:firstColumn="1" w:lastColumn="0" w:noHBand="0" w:noVBand="1"/>
      </w:tblPr>
      <w:tblGrid>
        <w:gridCol w:w="5812"/>
        <w:gridCol w:w="4111"/>
      </w:tblGrid>
      <w:tr w:rsidR="00983E45" w:rsidRPr="00C014D5" w14:paraId="59B976A7" w14:textId="77777777" w:rsidTr="00B229A7">
        <w:tc>
          <w:tcPr>
            <w:tcW w:w="5812" w:type="dxa"/>
            <w:shd w:val="clear" w:color="auto" w:fill="F2F2F2" w:themeFill="background1" w:themeFillShade="F2"/>
          </w:tcPr>
          <w:p w14:paraId="2292CCA6" w14:textId="77777777" w:rsidR="00983E45" w:rsidRPr="00C014D5" w:rsidRDefault="00983E45" w:rsidP="00B229A7">
            <w:pPr>
              <w:pStyle w:val="a"/>
              <w:spacing w:line="276" w:lineRule="auto"/>
              <w:ind w:left="0"/>
              <w:rPr>
                <w:lang w:val="ro-MD"/>
              </w:rPr>
            </w:pPr>
            <w:r w:rsidRPr="00C014D5">
              <w:rPr>
                <w:lang w:val="ro-MD"/>
              </w:rPr>
              <w:t>Data estimată pentru publicarea anunțului de participare pentru contractul/contractele la care se referă anunțul de intenție</w:t>
            </w:r>
          </w:p>
        </w:tc>
        <w:tc>
          <w:tcPr>
            <w:tcW w:w="4111" w:type="dxa"/>
          </w:tcPr>
          <w:p w14:paraId="74C1B001" w14:textId="77777777" w:rsidR="00983E45" w:rsidRDefault="00983E45" w:rsidP="00B229A7">
            <w:pPr>
              <w:pStyle w:val="a"/>
              <w:spacing w:line="276" w:lineRule="auto"/>
              <w:ind w:left="0"/>
              <w:rPr>
                <w:lang w:val="ro-MD"/>
              </w:rPr>
            </w:pPr>
            <w:r>
              <w:rPr>
                <w:lang w:val="ro-MD"/>
              </w:rPr>
              <w:t>01.03.2026</w:t>
            </w:r>
          </w:p>
          <w:p w14:paraId="4589FCF1" w14:textId="77777777" w:rsidR="00983E45" w:rsidRPr="00AD0BEB" w:rsidRDefault="00983E45" w:rsidP="00B229A7">
            <w:pPr>
              <w:rPr>
                <w:lang w:val="ro-MD"/>
              </w:rPr>
            </w:pPr>
          </w:p>
        </w:tc>
      </w:tr>
      <w:tr w:rsidR="00983E45" w:rsidRPr="00C014D5" w14:paraId="1C56CAC3" w14:textId="77777777" w:rsidTr="00B229A7">
        <w:tc>
          <w:tcPr>
            <w:tcW w:w="5812" w:type="dxa"/>
            <w:shd w:val="clear" w:color="auto" w:fill="F2F2F2" w:themeFill="background1" w:themeFillShade="F2"/>
          </w:tcPr>
          <w:p w14:paraId="3B09BAFC" w14:textId="77777777" w:rsidR="00983E45" w:rsidRPr="00C014D5" w:rsidRDefault="00983E45" w:rsidP="00B229A7">
            <w:pPr>
              <w:pStyle w:val="a"/>
              <w:spacing w:line="276" w:lineRule="auto"/>
              <w:ind w:left="0"/>
              <w:rPr>
                <w:lang w:val="ro-MD"/>
              </w:rPr>
            </w:pPr>
            <w:r w:rsidRPr="00C014D5">
              <w:rPr>
                <w:lang w:val="ro-MD"/>
              </w:rPr>
              <w:t>Tehnici și instrumente specifice de atribuire utilizate</w:t>
            </w:r>
          </w:p>
        </w:tc>
        <w:tc>
          <w:tcPr>
            <w:tcW w:w="4111" w:type="dxa"/>
          </w:tcPr>
          <w:p w14:paraId="7F5738F9" w14:textId="77777777" w:rsidR="00983E45" w:rsidRPr="00C014D5" w:rsidRDefault="00983E45" w:rsidP="00B229A7">
            <w:pPr>
              <w:pStyle w:val="a"/>
              <w:spacing w:line="276" w:lineRule="auto"/>
              <w:ind w:left="0"/>
              <w:rPr>
                <w:lang w:val="ro-MD"/>
              </w:rPr>
            </w:pPr>
            <w:r>
              <w:rPr>
                <w:lang w:val="ro-MD"/>
              </w:rPr>
              <w:t>A</w:t>
            </w:r>
            <w:r w:rsidRPr="00C014D5">
              <w:rPr>
                <w:lang w:val="ro-MD"/>
              </w:rPr>
              <w:t>cord-cadru □</w:t>
            </w:r>
          </w:p>
          <w:p w14:paraId="5031AA15" w14:textId="77777777" w:rsidR="00983E45" w:rsidRPr="00C014D5" w:rsidRDefault="00983E45" w:rsidP="00B229A7">
            <w:pPr>
              <w:pStyle w:val="a"/>
              <w:spacing w:line="276" w:lineRule="auto"/>
              <w:ind w:left="0"/>
              <w:rPr>
                <w:lang w:val="ro-MD"/>
              </w:rPr>
            </w:pPr>
            <w:r>
              <w:rPr>
                <w:lang w:val="ro-MD"/>
              </w:rPr>
              <w:t>S</w:t>
            </w:r>
            <w:r w:rsidRPr="00C014D5">
              <w:rPr>
                <w:lang w:val="ro-MD"/>
              </w:rPr>
              <w:t>istem dinamic de achiziție □</w:t>
            </w:r>
          </w:p>
        </w:tc>
      </w:tr>
      <w:tr w:rsidR="00983E45" w:rsidRPr="00C014D5" w14:paraId="58D9997F" w14:textId="77777777" w:rsidTr="00B229A7">
        <w:tc>
          <w:tcPr>
            <w:tcW w:w="5812" w:type="dxa"/>
            <w:shd w:val="clear" w:color="auto" w:fill="F2F2F2" w:themeFill="background1" w:themeFillShade="F2"/>
          </w:tcPr>
          <w:p w14:paraId="48AD5A3B" w14:textId="77777777" w:rsidR="00983E45" w:rsidRPr="00C014D5" w:rsidRDefault="00983E45" w:rsidP="00B229A7">
            <w:pPr>
              <w:pStyle w:val="a"/>
              <w:spacing w:line="276" w:lineRule="auto"/>
              <w:ind w:left="0"/>
              <w:rPr>
                <w:lang w:val="ro-MD" w:eastAsia="zh-CN"/>
              </w:rPr>
            </w:pPr>
            <w:r w:rsidRPr="004B32D4">
              <w:rPr>
                <w:lang w:val="ro-MD" w:eastAsia="zh-CN"/>
              </w:rPr>
              <w:t xml:space="preserve">Contractul intră sub </w:t>
            </w:r>
            <w:r w:rsidRPr="00C014D5">
              <w:rPr>
                <w:lang w:val="ro-MD" w:eastAsia="zh-CN"/>
              </w:rPr>
              <w:t>incidența</w:t>
            </w:r>
            <w:r w:rsidRPr="004B32D4">
              <w:rPr>
                <w:lang w:val="ro-MD" w:eastAsia="zh-CN"/>
              </w:rPr>
              <w:t xml:space="preserve"> Acordului privind achizițiile guvernamentale al </w:t>
            </w:r>
            <w:r w:rsidRPr="00C014D5">
              <w:rPr>
                <w:lang w:val="ro-MD" w:eastAsia="zh-CN"/>
              </w:rPr>
              <w:t>Organizației</w:t>
            </w:r>
            <w:r w:rsidRPr="004B32D4">
              <w:rPr>
                <w:lang w:val="ro-MD" w:eastAsia="zh-CN"/>
              </w:rPr>
              <w:t xml:space="preserve"> Mondiale a Comerțului</w:t>
            </w:r>
          </w:p>
          <w:p w14:paraId="3D6B5689" w14:textId="77777777" w:rsidR="00983E45" w:rsidRPr="00C014D5" w:rsidRDefault="00983E45" w:rsidP="00B229A7">
            <w:pPr>
              <w:pStyle w:val="a"/>
              <w:spacing w:line="276" w:lineRule="auto"/>
              <w:ind w:left="0"/>
              <w:rPr>
                <w:lang w:val="ro-MD"/>
              </w:rPr>
            </w:pPr>
            <w:r>
              <w:rPr>
                <w:i/>
                <w:lang w:val="ro-MD" w:eastAsia="zh-CN"/>
              </w:rPr>
              <w:t>(</w:t>
            </w:r>
            <w:r w:rsidRPr="00C014D5">
              <w:rPr>
                <w:i/>
                <w:lang w:val="ro-MD" w:eastAsia="zh-CN"/>
              </w:rPr>
              <w:t>N</w:t>
            </w:r>
            <w:r w:rsidRPr="004B32D4">
              <w:rPr>
                <w:i/>
                <w:lang w:val="ro-MD" w:eastAsia="zh-CN"/>
              </w:rPr>
              <w:t xml:space="preserve">umai în cazul </w:t>
            </w:r>
            <w:r w:rsidRPr="00C014D5">
              <w:rPr>
                <w:i/>
                <w:lang w:val="ro-MD" w:eastAsia="zh-CN"/>
              </w:rPr>
              <w:t>anunțurilor</w:t>
            </w:r>
            <w:r w:rsidRPr="004B32D4">
              <w:rPr>
                <w:i/>
                <w:lang w:val="ro-MD" w:eastAsia="zh-CN"/>
              </w:rPr>
              <w:t xml:space="preserve"> transmise spre publicare în </w:t>
            </w:r>
            <w:r w:rsidRPr="00C014D5">
              <w:rPr>
                <w:i/>
                <w:lang w:val="ro-MD" w:eastAsia="zh-CN"/>
              </w:rPr>
              <w:t>JOUE</w:t>
            </w:r>
            <w:r>
              <w:rPr>
                <w:i/>
                <w:lang w:val="ro-MD" w:eastAsia="zh-CN"/>
              </w:rPr>
              <w:t>)</w:t>
            </w:r>
          </w:p>
        </w:tc>
        <w:tc>
          <w:tcPr>
            <w:tcW w:w="4111" w:type="dxa"/>
          </w:tcPr>
          <w:p w14:paraId="59E39C16" w14:textId="77777777" w:rsidR="00983E45" w:rsidRPr="004B32D4" w:rsidRDefault="00983E45" w:rsidP="00B229A7">
            <w:pPr>
              <w:spacing w:line="276" w:lineRule="auto"/>
              <w:jc w:val="both"/>
              <w:rPr>
                <w:lang w:val="ro-MD"/>
              </w:rPr>
            </w:pPr>
            <w:r w:rsidRPr="00731D42">
              <w:rPr>
                <w:b/>
                <w:u w:val="single"/>
                <w:lang w:val="ro-MD"/>
              </w:rPr>
              <w:t>Nu</w:t>
            </w:r>
            <w:r w:rsidRPr="004B32D4">
              <w:rPr>
                <w:lang w:val="ro-MD"/>
              </w:rPr>
              <w:t xml:space="preserve"> □</w:t>
            </w:r>
          </w:p>
          <w:p w14:paraId="0BE7DB6D" w14:textId="77777777" w:rsidR="00983E45" w:rsidRPr="00C014D5" w:rsidRDefault="00983E45" w:rsidP="00B229A7">
            <w:pPr>
              <w:pStyle w:val="a"/>
              <w:spacing w:line="276" w:lineRule="auto"/>
              <w:ind w:left="0"/>
              <w:rPr>
                <w:lang w:val="ro-MD"/>
              </w:rPr>
            </w:pPr>
            <w:r w:rsidRPr="004B32D4">
              <w:rPr>
                <w:lang w:val="ro-MD"/>
              </w:rPr>
              <w:t>Da □</w:t>
            </w:r>
          </w:p>
        </w:tc>
      </w:tr>
      <w:tr w:rsidR="00983E45" w:rsidRPr="00C014D5" w14:paraId="70615980" w14:textId="77777777" w:rsidTr="00B229A7">
        <w:tc>
          <w:tcPr>
            <w:tcW w:w="5812" w:type="dxa"/>
            <w:shd w:val="clear" w:color="auto" w:fill="F2F2F2" w:themeFill="background1" w:themeFillShade="F2"/>
          </w:tcPr>
          <w:p w14:paraId="2EE2801E" w14:textId="77777777" w:rsidR="00983E45" w:rsidRPr="00C014D5" w:rsidRDefault="00983E45" w:rsidP="00B229A7">
            <w:pPr>
              <w:spacing w:line="276" w:lineRule="auto"/>
              <w:jc w:val="both"/>
              <w:rPr>
                <w:lang w:val="ro-MD"/>
              </w:rPr>
            </w:pPr>
            <w:r w:rsidRPr="00C014D5">
              <w:rPr>
                <w:lang w:val="ro-MD"/>
              </w:rPr>
              <w:t>Agenția Națională pentru Soluționarea Contestațiilor</w:t>
            </w:r>
          </w:p>
          <w:p w14:paraId="4259D6B7" w14:textId="77777777" w:rsidR="00983E45" w:rsidRPr="00C014D5" w:rsidRDefault="00983E45" w:rsidP="00B229A7">
            <w:pPr>
              <w:pStyle w:val="a"/>
              <w:spacing w:line="276" w:lineRule="auto"/>
              <w:ind w:left="0"/>
              <w:rPr>
                <w:lang w:val="ro-MD" w:eastAsia="zh-CN"/>
              </w:rPr>
            </w:pPr>
          </w:p>
        </w:tc>
        <w:tc>
          <w:tcPr>
            <w:tcW w:w="4111" w:type="dxa"/>
          </w:tcPr>
          <w:p w14:paraId="0B8EFFD4" w14:textId="77777777" w:rsidR="00983E45" w:rsidRPr="00C014D5" w:rsidRDefault="00983E45" w:rsidP="00B229A7">
            <w:pPr>
              <w:spacing w:line="276" w:lineRule="auto"/>
              <w:jc w:val="both"/>
              <w:rPr>
                <w:lang w:val="ro-MD"/>
              </w:rPr>
            </w:pPr>
            <w:r w:rsidRPr="00C014D5">
              <w:rPr>
                <w:lang w:val="ro-MD"/>
              </w:rPr>
              <w:t>mun. Chișinău, bd. Ștefan cel Mare și Sfânt, 124, MD-2001;</w:t>
            </w:r>
          </w:p>
          <w:p w14:paraId="07F91739" w14:textId="77777777" w:rsidR="00983E45" w:rsidRDefault="00983E45" w:rsidP="00B229A7">
            <w:pPr>
              <w:spacing w:line="276" w:lineRule="auto"/>
              <w:jc w:val="both"/>
              <w:rPr>
                <w:lang w:val="ro-MD"/>
              </w:rPr>
            </w:pPr>
            <w:r w:rsidRPr="00C014D5">
              <w:rPr>
                <w:lang w:val="ro-MD"/>
              </w:rPr>
              <w:t xml:space="preserve">tel/fax: (022) 820 652, 820-651 </w:t>
            </w:r>
          </w:p>
          <w:p w14:paraId="79FCA9D0" w14:textId="77777777" w:rsidR="00983E45" w:rsidRPr="00C014D5" w:rsidRDefault="00983E45" w:rsidP="00B229A7">
            <w:pPr>
              <w:spacing w:line="276" w:lineRule="auto"/>
              <w:jc w:val="both"/>
              <w:rPr>
                <w:rStyle w:val="af3"/>
                <w:rFonts w:eastAsiaTheme="majorEastAsia"/>
                <w:lang w:val="ro-MD"/>
              </w:rPr>
            </w:pPr>
            <w:r>
              <w:rPr>
                <w:lang w:val="ro-MD"/>
              </w:rPr>
              <w:lastRenderedPageBreak/>
              <w:t>e</w:t>
            </w:r>
            <w:r w:rsidRPr="00C014D5">
              <w:rPr>
                <w:lang w:val="ro-MD"/>
              </w:rPr>
              <w:t xml:space="preserve">-mail: </w:t>
            </w:r>
            <w:hyperlink r:id="rId13" w:history="1">
              <w:r w:rsidRPr="00C014D5">
                <w:rPr>
                  <w:rStyle w:val="af3"/>
                  <w:rFonts w:eastAsiaTheme="majorEastAsia"/>
                  <w:lang w:val="ro-MD"/>
                </w:rPr>
                <w:t>contestatii@ansc.md</w:t>
              </w:r>
            </w:hyperlink>
          </w:p>
          <w:p w14:paraId="6D0B9509" w14:textId="77777777" w:rsidR="00983E45" w:rsidRPr="00C014D5" w:rsidRDefault="00983E45" w:rsidP="00B229A7">
            <w:pPr>
              <w:spacing w:line="276" w:lineRule="auto"/>
              <w:jc w:val="both"/>
              <w:rPr>
                <w:lang w:val="ro-MD"/>
              </w:rPr>
            </w:pPr>
            <w:r>
              <w:rPr>
                <w:lang w:val="ro-MD"/>
              </w:rPr>
              <w:t>pagina web</w:t>
            </w:r>
            <w:r w:rsidRPr="001E3F00">
              <w:rPr>
                <w:lang w:val="ro-MD"/>
              </w:rPr>
              <w:t xml:space="preserve">: </w:t>
            </w:r>
            <w:r w:rsidRPr="00C014D5">
              <w:rPr>
                <w:rStyle w:val="af3"/>
                <w:rFonts w:eastAsiaTheme="majorEastAsia"/>
                <w:lang w:val="ro-MD"/>
              </w:rPr>
              <w:t>www.ansc.md</w:t>
            </w:r>
          </w:p>
        </w:tc>
      </w:tr>
      <w:tr w:rsidR="00983E45" w:rsidRPr="00C014D5" w14:paraId="08F08A39" w14:textId="77777777" w:rsidTr="00B229A7">
        <w:tc>
          <w:tcPr>
            <w:tcW w:w="5812" w:type="dxa"/>
            <w:shd w:val="clear" w:color="auto" w:fill="F2F2F2" w:themeFill="background1" w:themeFillShade="F2"/>
          </w:tcPr>
          <w:p w14:paraId="61B37E9B" w14:textId="77777777" w:rsidR="00983E45" w:rsidRPr="00C014D5" w:rsidRDefault="00983E45" w:rsidP="00B229A7">
            <w:pPr>
              <w:pStyle w:val="a"/>
              <w:spacing w:line="276" w:lineRule="auto"/>
              <w:ind w:left="0"/>
              <w:rPr>
                <w:lang w:val="ro-MD" w:eastAsia="zh-CN"/>
              </w:rPr>
            </w:pPr>
            <w:r w:rsidRPr="00C014D5">
              <w:rPr>
                <w:lang w:val="ro-MD" w:eastAsia="zh-CN"/>
              </w:rPr>
              <w:lastRenderedPageBreak/>
              <w:t>Alte informații relevante</w:t>
            </w:r>
          </w:p>
        </w:tc>
        <w:tc>
          <w:tcPr>
            <w:tcW w:w="4111" w:type="dxa"/>
          </w:tcPr>
          <w:p w14:paraId="3E0CEAEF" w14:textId="77777777" w:rsidR="00983E45" w:rsidRPr="00C014D5" w:rsidRDefault="00983E45" w:rsidP="00B229A7">
            <w:pPr>
              <w:spacing w:line="276" w:lineRule="auto"/>
              <w:jc w:val="both"/>
              <w:rPr>
                <w:lang w:val="ro-MD"/>
              </w:rPr>
            </w:pPr>
          </w:p>
          <w:p w14:paraId="109D9883" w14:textId="77777777" w:rsidR="00983E45" w:rsidRPr="00C014D5" w:rsidRDefault="00983E45" w:rsidP="00B229A7">
            <w:pPr>
              <w:spacing w:line="276" w:lineRule="auto"/>
              <w:jc w:val="both"/>
              <w:rPr>
                <w:lang w:val="ro-MD"/>
              </w:rPr>
            </w:pPr>
          </w:p>
        </w:tc>
      </w:tr>
    </w:tbl>
    <w:p w14:paraId="0EF35BC4" w14:textId="77777777" w:rsidR="00983E45" w:rsidRPr="004B32D4" w:rsidRDefault="00983E45" w:rsidP="00983E45">
      <w:pPr>
        <w:spacing w:line="276" w:lineRule="auto"/>
        <w:jc w:val="both"/>
        <w:rPr>
          <w:lang w:val="ro-MD"/>
        </w:rPr>
      </w:pPr>
    </w:p>
    <w:p w14:paraId="29142461" w14:textId="77777777" w:rsidR="00983E45" w:rsidRPr="004B32D4" w:rsidRDefault="00983E45" w:rsidP="00983E45">
      <w:pPr>
        <w:spacing w:before="120" w:after="120" w:line="276" w:lineRule="auto"/>
        <w:ind w:firstLine="567"/>
        <w:rPr>
          <w:b/>
          <w:lang w:val="ro-MD"/>
        </w:rPr>
      </w:pPr>
      <w:r w:rsidRPr="004B32D4">
        <w:rPr>
          <w:b/>
          <w:lang w:val="ro-MD"/>
        </w:rPr>
        <w:t>Conducătorul grupului de lucru:  ________</w:t>
      </w:r>
      <w:r>
        <w:rPr>
          <w:b/>
          <w:lang w:val="ro-MD"/>
        </w:rPr>
        <w:t>________Donceac Oleg</w:t>
      </w:r>
      <w:r w:rsidRPr="004B32D4">
        <w:rPr>
          <w:b/>
          <w:lang w:val="ro-MD"/>
        </w:rPr>
        <w:t xml:space="preserve">               L.Ș.</w:t>
      </w:r>
    </w:p>
    <w:p w14:paraId="04C45D3B" w14:textId="77777777" w:rsidR="00983E45" w:rsidRDefault="00983E45" w:rsidP="00983E45">
      <w:pPr>
        <w:spacing w:line="276" w:lineRule="auto"/>
        <w:jc w:val="both"/>
        <w:rPr>
          <w:lang w:val="ro-MD"/>
        </w:rPr>
      </w:pPr>
    </w:p>
    <w:p w14:paraId="7C39588D" w14:textId="77777777" w:rsidR="00983E45" w:rsidRDefault="00983E45" w:rsidP="00983E45">
      <w:pPr>
        <w:spacing w:line="276" w:lineRule="auto"/>
        <w:jc w:val="both"/>
        <w:rPr>
          <w:lang w:val="ro-MD"/>
        </w:rPr>
      </w:pPr>
    </w:p>
    <w:p w14:paraId="3F071B4C" w14:textId="77777777" w:rsidR="00983E45" w:rsidRPr="004B32D4" w:rsidRDefault="00983E45" w:rsidP="00983E45">
      <w:pPr>
        <w:spacing w:line="276" w:lineRule="auto"/>
        <w:jc w:val="both"/>
        <w:rPr>
          <w:i/>
          <w:lang w:val="ro-MD"/>
        </w:rPr>
      </w:pPr>
      <w:r w:rsidRPr="004B32D4">
        <w:rPr>
          <w:b/>
          <w:i/>
          <w:color w:val="FF0000"/>
          <w:lang w:val="ro-MD"/>
        </w:rPr>
        <w:t>Notă:</w:t>
      </w:r>
      <w:r w:rsidRPr="004B32D4">
        <w:rPr>
          <w:i/>
          <w:lang w:val="ro-MD"/>
        </w:rPr>
        <w:t xml:space="preserve">  </w:t>
      </w:r>
      <w:r>
        <w:rPr>
          <w:i/>
          <w:lang w:val="ro-MD"/>
        </w:rPr>
        <w:t>A</w:t>
      </w:r>
      <w:r w:rsidRPr="000D6AE8">
        <w:rPr>
          <w:i/>
          <w:color w:val="000000"/>
          <w:bdr w:val="none" w:sz="0" w:space="0" w:color="auto" w:frame="1"/>
          <w:shd w:val="clear" w:color="auto" w:fill="FFFFFF"/>
          <w:lang w:val="ro-MD"/>
        </w:rPr>
        <w:t>nunțurile</w:t>
      </w:r>
      <w:r w:rsidRPr="004B32D4">
        <w:rPr>
          <w:i/>
          <w:color w:val="000000"/>
          <w:bdr w:val="none" w:sz="0" w:space="0" w:color="auto" w:frame="1"/>
          <w:shd w:val="clear" w:color="auto" w:fill="FFFFFF"/>
          <w:lang w:val="ro-MD"/>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lang w:val="ro-MD"/>
        </w:rPr>
        <w:t xml:space="preserve"> fiecare procedură de achiziție (</w:t>
      </w:r>
      <w:r w:rsidRPr="001E3F00">
        <w:rPr>
          <w:i/>
          <w:color w:val="000000"/>
          <w:bdr w:val="none" w:sz="0" w:space="0" w:color="auto" w:frame="1"/>
          <w:shd w:val="clear" w:color="auto" w:fill="FFFFFF"/>
          <w:lang w:val="ro-MD"/>
        </w:rPr>
        <w:t>art. 28 al Legii nr. 131 din 03.07.2015 privind achizițiile publice</w:t>
      </w:r>
      <w:r>
        <w:rPr>
          <w:i/>
          <w:color w:val="000000"/>
          <w:bdr w:val="none" w:sz="0" w:space="0" w:color="auto" w:frame="1"/>
          <w:shd w:val="clear" w:color="auto" w:fill="FFFFFF"/>
          <w:lang w:val="ro-MD"/>
        </w:rPr>
        <w:t>).</w:t>
      </w:r>
    </w:p>
    <w:p w14:paraId="0EAF190A" w14:textId="77777777" w:rsidR="00983E45" w:rsidRPr="00E84B8B" w:rsidRDefault="00983E45" w:rsidP="00983E45">
      <w:pPr>
        <w:spacing w:line="276" w:lineRule="auto"/>
        <w:rPr>
          <w:lang w:val="ro-MD"/>
        </w:rPr>
      </w:pPr>
    </w:p>
    <w:p w14:paraId="69E4E1DF" w14:textId="77777777" w:rsidR="006435CF" w:rsidRPr="00E84B8B" w:rsidRDefault="006435CF" w:rsidP="006435CF">
      <w:pPr>
        <w:spacing w:line="276" w:lineRule="auto"/>
        <w:rPr>
          <w:lang w:val="ro-MD"/>
        </w:rPr>
      </w:pPr>
    </w:p>
    <w:p w14:paraId="41B9CFDA" w14:textId="77777777" w:rsidR="00983E45" w:rsidRPr="00F2568D" w:rsidRDefault="00983E45" w:rsidP="00983E45">
      <w:pPr>
        <w:jc w:val="right"/>
        <w:rPr>
          <w:noProof w:val="0"/>
          <w:sz w:val="16"/>
          <w:szCs w:val="16"/>
          <w:lang w:val="ro-MD"/>
        </w:rPr>
      </w:pPr>
      <w:r w:rsidRPr="00F2568D">
        <w:rPr>
          <w:noProof w:val="0"/>
          <w:sz w:val="16"/>
          <w:szCs w:val="16"/>
          <w:lang w:val="ro-MD"/>
        </w:rPr>
        <w:t>Anexa nr. 2</w:t>
      </w:r>
    </w:p>
    <w:p w14:paraId="1067AB3A" w14:textId="77777777" w:rsidR="00983E45" w:rsidRPr="00F2568D" w:rsidRDefault="00983E45" w:rsidP="00983E45">
      <w:pPr>
        <w:jc w:val="right"/>
        <w:rPr>
          <w:noProof w:val="0"/>
          <w:sz w:val="16"/>
          <w:szCs w:val="16"/>
          <w:lang w:val="ro-MD"/>
        </w:rPr>
      </w:pPr>
      <w:r w:rsidRPr="00F2568D">
        <w:rPr>
          <w:noProof w:val="0"/>
          <w:sz w:val="16"/>
          <w:szCs w:val="16"/>
          <w:lang w:val="ro-MD"/>
        </w:rPr>
        <w:t>la Documentația standard nr._____</w:t>
      </w:r>
    </w:p>
    <w:p w14:paraId="74208484" w14:textId="77777777" w:rsidR="00983E45" w:rsidRPr="00F2568D" w:rsidRDefault="00983E45" w:rsidP="00983E45">
      <w:pPr>
        <w:jc w:val="right"/>
        <w:rPr>
          <w:noProof w:val="0"/>
          <w:sz w:val="16"/>
          <w:szCs w:val="16"/>
          <w:lang w:val="ro-MD"/>
        </w:rPr>
      </w:pPr>
      <w:r w:rsidRPr="00F2568D">
        <w:rPr>
          <w:noProof w:val="0"/>
          <w:sz w:val="16"/>
          <w:szCs w:val="16"/>
          <w:lang w:val="ro-MD"/>
        </w:rPr>
        <w:t>din “____” ________ 20___</w:t>
      </w:r>
    </w:p>
    <w:p w14:paraId="1E88C1DA" w14:textId="77777777" w:rsidR="00983E45" w:rsidRPr="004527B0" w:rsidRDefault="00983E45" w:rsidP="00983E45">
      <w:pPr>
        <w:spacing w:before="120"/>
        <w:jc w:val="center"/>
        <w:outlineLvl w:val="0"/>
        <w:rPr>
          <w:b/>
          <w:noProof w:val="0"/>
          <w:lang w:val="ro-MD" w:eastAsia="ru-RU"/>
        </w:rPr>
      </w:pPr>
      <w:r w:rsidRPr="004527B0">
        <w:rPr>
          <w:b/>
          <w:noProof w:val="0"/>
          <w:lang w:val="ro-MD" w:eastAsia="ru-RU"/>
        </w:rPr>
        <w:t>ANUNȚ DE PARTICIPARE, INCLUSIV PENTRU PROCEDURILE DE PRESELECȚIE/PROCEDURILE NEGOCIATE</w:t>
      </w:r>
    </w:p>
    <w:p w14:paraId="7F819272" w14:textId="77777777" w:rsidR="00983E45" w:rsidRPr="003F70CD" w:rsidRDefault="00983E45" w:rsidP="00983E45">
      <w:pPr>
        <w:rPr>
          <w:bCs/>
          <w:color w:val="000000" w:themeColor="text1"/>
          <w:sz w:val="22"/>
          <w:szCs w:val="22"/>
          <w:lang w:val="en-US"/>
        </w:rPr>
      </w:pPr>
      <w:r w:rsidRPr="00FF430B">
        <w:rPr>
          <w:b/>
          <w:noProof w:val="0"/>
          <w:lang w:val="ro-MD" w:eastAsia="ru-RU"/>
        </w:rPr>
        <w:t xml:space="preserve">privind achiziționarea </w:t>
      </w:r>
      <w:r>
        <w:rPr>
          <w:b/>
          <w:noProof w:val="0"/>
          <w:lang w:val="ro-MD" w:eastAsia="ru-RU"/>
        </w:rPr>
        <w:t xml:space="preserve"> </w:t>
      </w:r>
      <w:r w:rsidRPr="003F70CD">
        <w:rPr>
          <w:b/>
          <w:color w:val="000000" w:themeColor="text1"/>
          <w:lang w:val="en-US"/>
        </w:rPr>
        <w:t>Constructia pavilionului dublu si amenajarea terenului de joaca la grădinita de copii din or. Sîngera, mun. Chișinău</w:t>
      </w:r>
      <w:r w:rsidRPr="003F70CD">
        <w:rPr>
          <w:b/>
          <w:bCs/>
        </w:rPr>
        <w:t>.</w:t>
      </w:r>
      <w:r w:rsidRPr="00450FD5">
        <w:rPr>
          <w:noProof w:val="0"/>
          <w:shd w:val="clear" w:color="auto" w:fill="FFFFFF" w:themeFill="background1"/>
          <w:lang w:val="ro-MD" w:eastAsia="ru-RU"/>
        </w:rPr>
        <w:br/>
      </w:r>
      <w:r w:rsidRPr="00FF430B">
        <w:rPr>
          <w:noProof w:val="0"/>
          <w:sz w:val="20"/>
          <w:lang w:val="ro-MD" w:eastAsia="ru-RU"/>
        </w:rPr>
        <w:t xml:space="preserve">                                                          (se indică obiectul achiziției)</w:t>
      </w:r>
    </w:p>
    <w:p w14:paraId="28DC1FD8" w14:textId="77777777" w:rsidR="00983E45" w:rsidRPr="0055202C" w:rsidRDefault="00983E45" w:rsidP="00983E45">
      <w:pPr>
        <w:shd w:val="clear" w:color="auto" w:fill="FFFFFF" w:themeFill="background1"/>
        <w:spacing w:before="120"/>
        <w:ind w:left="2410" w:hanging="2410"/>
        <w:rPr>
          <w:b/>
          <w:noProof w:val="0"/>
          <w:lang w:val="ro-MD" w:eastAsia="ru-RU"/>
        </w:rPr>
      </w:pPr>
      <w:r w:rsidRPr="00FF430B">
        <w:rPr>
          <w:b/>
          <w:noProof w:val="0"/>
          <w:lang w:val="ro-MD" w:eastAsia="ru-RU"/>
        </w:rPr>
        <w:t>prin procedura de achiziție</w:t>
      </w:r>
      <w:r>
        <w:rPr>
          <w:b/>
          <w:noProof w:val="0"/>
          <w:lang w:val="ro-MD" w:eastAsia="ru-RU"/>
        </w:rPr>
        <w:t xml:space="preserve"> COP</w:t>
      </w:r>
      <w:r w:rsidRPr="00FF430B">
        <w:rPr>
          <w:b/>
          <w:noProof w:val="0"/>
          <w:lang w:val="ro-MD" w:eastAsia="ru-RU"/>
        </w:rPr>
        <w:br/>
      </w:r>
      <w:r w:rsidRPr="00FF430B">
        <w:rPr>
          <w:noProof w:val="0"/>
          <w:sz w:val="20"/>
          <w:lang w:val="ro-MD" w:eastAsia="ru-RU"/>
        </w:rPr>
        <w:t xml:space="preserve">                                                          (tipul procedurii de achiziție)</w:t>
      </w:r>
    </w:p>
    <w:p w14:paraId="1FBE61D6" w14:textId="77777777" w:rsidR="00983E45" w:rsidRPr="00FF430B" w:rsidRDefault="00983E45" w:rsidP="00983E45">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Denumirea autorității contractante: </w:t>
      </w:r>
      <w:r w:rsidRPr="003C0681">
        <w:rPr>
          <w:b/>
          <w:color w:val="2E74B5" w:themeColor="accent1" w:themeShade="BF"/>
          <w:u w:val="single"/>
          <w:lang w:val="en-US"/>
        </w:rPr>
        <w:t xml:space="preserve">Primaria </w:t>
      </w:r>
      <w:r>
        <w:rPr>
          <w:b/>
          <w:color w:val="2E74B5" w:themeColor="accent1" w:themeShade="BF"/>
          <w:u w:val="single"/>
          <w:lang w:val="en-US"/>
        </w:rPr>
        <w:t>or.Singera</w:t>
      </w:r>
    </w:p>
    <w:p w14:paraId="65BC0357" w14:textId="77777777" w:rsidR="00983E45" w:rsidRPr="00FF430B" w:rsidRDefault="00983E45" w:rsidP="00983E45">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Pr>
          <w:b/>
          <w:noProof w:val="0"/>
          <w:shd w:val="clear" w:color="auto" w:fill="FFFFFF" w:themeFill="background1"/>
          <w:lang w:val="ro-MD" w:eastAsia="ru-RU"/>
        </w:rPr>
        <w:t>1007601010596</w:t>
      </w:r>
    </w:p>
    <w:p w14:paraId="78D90E13" w14:textId="77777777" w:rsidR="00983E45" w:rsidRPr="00FF430B" w:rsidRDefault="00983E45" w:rsidP="00983E45">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Pr>
          <w:b/>
        </w:rPr>
        <w:t>mun Chi</w:t>
      </w:r>
      <w:r>
        <w:rPr>
          <w:b/>
          <w:lang w:val="en-US"/>
        </w:rPr>
        <w:t>șinau, or.Singera str. 31 august nr.22, tel 022 41 30 41</w:t>
      </w:r>
    </w:p>
    <w:p w14:paraId="39FDD734" w14:textId="77777777" w:rsidR="00983E45" w:rsidRPr="00FF430B" w:rsidRDefault="00983E45" w:rsidP="00983E45">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2B304E">
        <w:rPr>
          <w:b/>
          <w:shd w:val="clear" w:color="auto" w:fill="FFFFFF" w:themeFill="background1"/>
          <w:lang w:val="ro-MD"/>
        </w:rPr>
        <w:t>022 41-30-41/022 41-30-68</w:t>
      </w:r>
    </w:p>
    <w:p w14:paraId="5A35B9BC" w14:textId="77777777" w:rsidR="00983E45" w:rsidRPr="00FF430B" w:rsidRDefault="00983E45" w:rsidP="00983E45">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hyperlink r:id="rId14" w:history="1">
        <w:r w:rsidRPr="008C22CD">
          <w:rPr>
            <w:rStyle w:val="af3"/>
            <w:rFonts w:eastAsiaTheme="majorEastAsia"/>
            <w:sz w:val="18"/>
            <w:szCs w:val="18"/>
            <w:lang w:val="en-US"/>
          </w:rPr>
          <w:t>contabilitateasingera@mail.ru</w:t>
        </w:r>
      </w:hyperlink>
    </w:p>
    <w:p w14:paraId="5A2344F3" w14:textId="77777777" w:rsidR="00983E45" w:rsidRPr="00FF430B" w:rsidRDefault="00983E45" w:rsidP="00983E45">
      <w:pPr>
        <w:numPr>
          <w:ilvl w:val="0"/>
          <w:numId w:val="22"/>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w:t>
      </w:r>
    </w:p>
    <w:p w14:paraId="16190E73" w14:textId="77777777" w:rsidR="00983E45" w:rsidRPr="00FF430B" w:rsidRDefault="00983E45" w:rsidP="00983E45">
      <w:pPr>
        <w:numPr>
          <w:ilvl w:val="0"/>
          <w:numId w:val="22"/>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ro-MD" w:eastAsia="ru-RU"/>
        </w:rPr>
        <w:t>Autoritate publica</w:t>
      </w:r>
    </w:p>
    <w:p w14:paraId="5A4C0208" w14:textId="77777777" w:rsidR="00983E45" w:rsidRPr="005327F3" w:rsidRDefault="00983E45" w:rsidP="00983E45">
      <w:pPr>
        <w:numPr>
          <w:ilvl w:val="0"/>
          <w:numId w:val="22"/>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906"/>
        <w:gridCol w:w="2976"/>
        <w:gridCol w:w="851"/>
        <w:gridCol w:w="845"/>
        <w:gridCol w:w="1980"/>
        <w:gridCol w:w="1980"/>
      </w:tblGrid>
      <w:tr w:rsidR="00983E45" w:rsidRPr="00EC30C2" w14:paraId="774750FE" w14:textId="77777777" w:rsidTr="00B229A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0F6C5D9" w14:textId="77777777" w:rsidR="00983E45" w:rsidRPr="00FF430B" w:rsidRDefault="00983E45" w:rsidP="00B229A7">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610E09D" w14:textId="77777777" w:rsidR="00983E45" w:rsidRPr="00FF430B" w:rsidRDefault="00983E45" w:rsidP="00B229A7">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5085A526" w14:textId="77777777" w:rsidR="00983E45" w:rsidRPr="00FF430B" w:rsidRDefault="00983E45" w:rsidP="00B229A7">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21D92E6" w14:textId="77777777" w:rsidR="00983E45" w:rsidRPr="00FF430B" w:rsidRDefault="00983E45" w:rsidP="00B229A7">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33995134" w14:textId="77777777" w:rsidR="00983E45" w:rsidRPr="00FF430B" w:rsidRDefault="00983E45" w:rsidP="00B229A7">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BCD14F4" w14:textId="77777777" w:rsidR="00983E45" w:rsidRPr="00FF430B" w:rsidRDefault="00983E45" w:rsidP="00B229A7">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5A99F0C" w14:textId="77777777" w:rsidR="00983E45" w:rsidRPr="00FF430B" w:rsidRDefault="00983E45" w:rsidP="00B229A7">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983E45" w:rsidRPr="00EC30C2" w14:paraId="562B640A" w14:textId="77777777" w:rsidTr="00B229A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5FB24FA" w14:textId="77777777" w:rsidR="00983E45" w:rsidRPr="00FF430B" w:rsidRDefault="00983E45" w:rsidP="00B229A7">
            <w:pPr>
              <w:shd w:val="clear" w:color="auto" w:fill="FFFFFF" w:themeFill="background1"/>
              <w:spacing w:before="120"/>
              <w:jc w:val="center"/>
              <w:rPr>
                <w:noProof w:val="0"/>
                <w:sz w:val="20"/>
                <w:szCs w:val="20"/>
                <w:lang w:val="ro-MD" w:eastAsia="ru-RU"/>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EC63250" w14:textId="77777777" w:rsidR="00983E45" w:rsidRPr="00FF430B" w:rsidRDefault="00983E45" w:rsidP="00B229A7">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8632" w:type="dxa"/>
            <w:gridSpan w:val="5"/>
            <w:tcBorders>
              <w:top w:val="single" w:sz="4" w:space="0" w:color="auto"/>
              <w:left w:val="single" w:sz="4" w:space="0" w:color="auto"/>
              <w:bottom w:val="single" w:sz="4" w:space="0" w:color="auto"/>
              <w:right w:val="single" w:sz="4" w:space="0" w:color="auto"/>
            </w:tcBorders>
            <w:shd w:val="clear" w:color="auto" w:fill="auto"/>
          </w:tcPr>
          <w:p w14:paraId="6484CFF9" w14:textId="77777777" w:rsidR="00983E45" w:rsidRPr="002B3889" w:rsidRDefault="00983E45" w:rsidP="00B229A7">
            <w:pPr>
              <w:rPr>
                <w:bCs/>
                <w:color w:val="000000" w:themeColor="text1"/>
                <w:sz w:val="22"/>
                <w:szCs w:val="22"/>
                <w:lang w:val="en-US"/>
              </w:rPr>
            </w:pPr>
            <w:r w:rsidRPr="00E60748">
              <w:rPr>
                <w:color w:val="000000" w:themeColor="text1"/>
                <w:lang w:val="en-US"/>
              </w:rPr>
              <w:t>Constructia pavilionului dublu si amenajarea terenului de joaca la grădinita de copii din or. Sîngera, mun. Chișinău</w:t>
            </w:r>
          </w:p>
        </w:tc>
      </w:tr>
      <w:tr w:rsidR="00983E45" w:rsidRPr="006927C1" w14:paraId="0339E594" w14:textId="77777777" w:rsidTr="00B229A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9A9B2A4" w14:textId="77777777" w:rsidR="00983E45" w:rsidRPr="00FF430B" w:rsidRDefault="00983E45" w:rsidP="00B229A7">
            <w:pPr>
              <w:shd w:val="clear" w:color="auto" w:fill="FFFFFF" w:themeFill="background1"/>
              <w:jc w:val="center"/>
              <w:rPr>
                <w:noProof w:val="0"/>
                <w:sz w:val="20"/>
                <w:szCs w:val="20"/>
                <w:lang w:val="ro-MD" w:eastAsia="ru-RU"/>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E3723B4" w14:textId="77777777" w:rsidR="00983E45" w:rsidRPr="00FF430B" w:rsidRDefault="00983E45" w:rsidP="00B229A7">
            <w:pPr>
              <w:shd w:val="clear" w:color="auto" w:fill="FFFFFF" w:themeFill="background1"/>
              <w:jc w:val="center"/>
              <w:rPr>
                <w:noProof w:val="0"/>
                <w:sz w:val="20"/>
                <w:szCs w:val="20"/>
                <w:lang w:val="ro-MD" w:eastAsia="ru-RU"/>
              </w:rPr>
            </w:pPr>
            <w:r>
              <w:rPr>
                <w:color w:val="000000" w:themeColor="text1"/>
                <w:sz w:val="22"/>
                <w:szCs w:val="22"/>
                <w:lang w:val="ro-MD"/>
              </w:rPr>
              <w:t>45212600-2</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0461A056" w14:textId="77777777" w:rsidR="00983E45" w:rsidRPr="002B3889" w:rsidRDefault="00983E45" w:rsidP="00B229A7">
            <w:pPr>
              <w:rPr>
                <w:bCs/>
                <w:color w:val="000000" w:themeColor="text1"/>
                <w:sz w:val="22"/>
                <w:szCs w:val="22"/>
                <w:lang w:val="en-US"/>
              </w:rPr>
            </w:pPr>
            <w:r w:rsidRPr="00E60748">
              <w:rPr>
                <w:color w:val="000000" w:themeColor="text1"/>
                <w:lang w:val="en-US"/>
              </w:rPr>
              <w:t>Constructia pavilionului dublu si amenajarea terenului de joaca la grădinita de copii din or. Sîngera, mun. Chișinău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050C4F5" w14:textId="77777777" w:rsidR="00983E45" w:rsidRPr="006927C1" w:rsidRDefault="00983E45" w:rsidP="00B229A7">
            <w:pPr>
              <w:shd w:val="clear" w:color="auto" w:fill="FFFFFF" w:themeFill="background1"/>
              <w:jc w:val="center"/>
              <w:rPr>
                <w:noProof w:val="0"/>
                <w:sz w:val="20"/>
                <w:szCs w:val="20"/>
                <w:lang w:val="ro-MD" w:eastAsia="ru-RU"/>
              </w:rPr>
            </w:pPr>
            <w:r w:rsidRPr="006927C1">
              <w:rPr>
                <w:noProof w:val="0"/>
                <w:sz w:val="20"/>
                <w:szCs w:val="20"/>
                <w:lang w:val="ro-MD" w:eastAsia="ru-RU"/>
              </w:rPr>
              <w:t>Caiet de sarcini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25A0A9F2" w14:textId="77777777" w:rsidR="00983E45" w:rsidRPr="006927C1" w:rsidRDefault="00983E45" w:rsidP="00B229A7">
            <w:pPr>
              <w:shd w:val="clear" w:color="auto" w:fill="FFFFFF" w:themeFill="background1"/>
              <w:jc w:val="center"/>
              <w:rPr>
                <w:noProof w:val="0"/>
                <w:sz w:val="20"/>
                <w:szCs w:val="20"/>
                <w:lang w:val="ro-MD" w:eastAsia="ru-RU"/>
              </w:rPr>
            </w:pPr>
            <w:r w:rsidRPr="006927C1">
              <w:rPr>
                <w:noProof w:val="0"/>
                <w:sz w:val="20"/>
                <w:szCs w:val="20"/>
                <w:lang w:val="ro-MD"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FA47292" w14:textId="77777777" w:rsidR="00983E45" w:rsidRPr="000C1846" w:rsidRDefault="00983E45" w:rsidP="00B229A7">
            <w:pPr>
              <w:shd w:val="clear" w:color="auto" w:fill="FFFFFF" w:themeFill="background1"/>
              <w:jc w:val="center"/>
              <w:rPr>
                <w:rFonts w:eastAsia="Calibri"/>
                <w:b/>
                <w:i/>
                <w:noProof w:val="0"/>
                <w:sz w:val="18"/>
                <w:szCs w:val="18"/>
                <w:lang w:val="ro-MD"/>
              </w:rPr>
            </w:pPr>
            <w:r w:rsidRPr="000C1846">
              <w:rPr>
                <w:rFonts w:eastAsia="Calibri"/>
                <w:i/>
                <w:noProof w:val="0"/>
                <w:sz w:val="18"/>
                <w:szCs w:val="18"/>
                <w:lang w:val="ro-MD"/>
              </w:rPr>
              <w:t xml:space="preserve">Conform formularului de deviz nr. 1 - </w:t>
            </w:r>
            <w:r w:rsidRPr="000C1846">
              <w:rPr>
                <w:rFonts w:eastAsia="Calibri"/>
                <w:b/>
                <w:i/>
                <w:noProof w:val="0"/>
                <w:sz w:val="18"/>
                <w:szCs w:val="18"/>
                <w:lang w:val="ro-MD"/>
              </w:rPr>
              <w:t>Lista cu cantitățile de lucrări</w:t>
            </w:r>
          </w:p>
          <w:p w14:paraId="02CC13B9" w14:textId="77777777" w:rsidR="00983E45" w:rsidRPr="000C1846" w:rsidRDefault="00983E45" w:rsidP="00B229A7">
            <w:pPr>
              <w:shd w:val="clear" w:color="auto" w:fill="FFFFFF" w:themeFill="background1"/>
              <w:jc w:val="center"/>
              <w:rPr>
                <w:noProof w:val="0"/>
                <w:sz w:val="18"/>
                <w:szCs w:val="18"/>
                <w:lang w:val="ro-MD" w:eastAsia="ru-RU"/>
              </w:rPr>
            </w:pPr>
            <w:r w:rsidRPr="000C1846">
              <w:rPr>
                <w:rFonts w:eastAsia="Calibri"/>
                <w:b/>
                <w:i/>
                <w:noProof w:val="0"/>
                <w:sz w:val="18"/>
                <w:szCs w:val="18"/>
                <w:lang w:val="ro-MD"/>
              </w:rPr>
              <w:t>(se anexează)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A1D5B06" w14:textId="77777777" w:rsidR="00983E45" w:rsidRPr="0069299E" w:rsidRDefault="00983E45" w:rsidP="00B229A7">
            <w:pPr>
              <w:shd w:val="clear" w:color="auto" w:fill="FFFFFF" w:themeFill="background1"/>
              <w:jc w:val="center"/>
              <w:rPr>
                <w:b/>
                <w:noProof w:val="0"/>
                <w:color w:val="000000" w:themeColor="text1"/>
                <w:lang w:val="ro-MD" w:eastAsia="ru-RU"/>
              </w:rPr>
            </w:pPr>
            <w:r>
              <w:rPr>
                <w:b/>
                <w:noProof w:val="0"/>
                <w:color w:val="000000" w:themeColor="text1"/>
                <w:lang w:val="ro-MD" w:eastAsia="ru-RU"/>
              </w:rPr>
              <w:t>680 100,35</w:t>
            </w:r>
          </w:p>
        </w:tc>
      </w:tr>
      <w:tr w:rsidR="00983E45" w:rsidRPr="00EC30C2" w14:paraId="0C548F2C" w14:textId="77777777" w:rsidTr="00B229A7">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F291490" w14:textId="77777777" w:rsidR="00983E45" w:rsidRPr="00FF430B" w:rsidRDefault="00983E45" w:rsidP="00B229A7">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606C230" w14:textId="77777777" w:rsidR="00983E45" w:rsidRPr="00497DC5" w:rsidRDefault="00983E45" w:rsidP="00B229A7">
            <w:pPr>
              <w:shd w:val="clear" w:color="auto" w:fill="FFFFFF" w:themeFill="background1"/>
              <w:spacing w:before="120"/>
              <w:jc w:val="center"/>
              <w:rPr>
                <w:b/>
                <w:noProof w:val="0"/>
                <w:lang w:val="ro-MD" w:eastAsia="ru-RU"/>
              </w:rPr>
            </w:pPr>
            <w:r>
              <w:rPr>
                <w:b/>
                <w:noProof w:val="0"/>
                <w:lang w:val="ro-MD" w:eastAsia="ru-RU"/>
              </w:rPr>
              <w:t>680 100,35</w:t>
            </w:r>
          </w:p>
        </w:tc>
      </w:tr>
    </w:tbl>
    <w:p w14:paraId="23053565" w14:textId="77777777" w:rsidR="00983E45" w:rsidRPr="00FF430B" w:rsidRDefault="00983E45" w:rsidP="00983E45">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În cazul procedurilor de preselecție se indică numărul minim al candidaţilor şi, dacă este cazul, numărul maxim al acestora.</w:t>
      </w:r>
      <w:r w:rsidRPr="00323AE6">
        <w:rPr>
          <w:b/>
          <w:i/>
          <w:noProof w:val="0"/>
          <w:u w:val="single"/>
          <w:lang w:val="ro-MD" w:eastAsia="ru-RU"/>
        </w:rPr>
        <w:t xml:space="preserve"> </w:t>
      </w:r>
      <w:r w:rsidRPr="00073565">
        <w:rPr>
          <w:b/>
          <w:i/>
          <w:noProof w:val="0"/>
          <w:u w:val="single"/>
          <w:lang w:val="ro-MD" w:eastAsia="ru-RU"/>
        </w:rPr>
        <w:t>nu se aplică</w:t>
      </w:r>
    </w:p>
    <w:p w14:paraId="19DE3631" w14:textId="77777777" w:rsidR="00983E45" w:rsidRPr="00FF430B" w:rsidRDefault="00983E45" w:rsidP="00983E45">
      <w:pPr>
        <w:numPr>
          <w:ilvl w:val="0"/>
          <w:numId w:val="22"/>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14:paraId="7CD1A8C0" w14:textId="77777777" w:rsidR="00983E45" w:rsidRDefault="00983E45" w:rsidP="00983E45">
      <w:pPr>
        <w:shd w:val="clear" w:color="auto" w:fill="FFFFFF" w:themeFill="background1"/>
        <w:tabs>
          <w:tab w:val="right" w:pos="426"/>
        </w:tabs>
        <w:ind w:left="357"/>
        <w:rPr>
          <w:b/>
          <w:i/>
          <w:u w:val="single"/>
          <w:lang w:val="ro-MD"/>
        </w:rPr>
      </w:pPr>
      <w:r w:rsidRPr="00FF430B">
        <w:rPr>
          <w:b/>
          <w:noProof w:val="0"/>
          <w:lang w:val="ro-MD" w:eastAsia="ru-RU"/>
        </w:rPr>
        <w:t>oferta (se va selecta):</w:t>
      </w:r>
      <w:r w:rsidRPr="00323AE6">
        <w:rPr>
          <w:b/>
          <w:i/>
          <w:u w:val="single"/>
          <w:lang w:val="ro-MD"/>
        </w:rPr>
        <w:t xml:space="preserve"> </w:t>
      </w:r>
    </w:p>
    <w:p w14:paraId="1243BB60" w14:textId="77777777" w:rsidR="00983E45" w:rsidRPr="00B94B40" w:rsidRDefault="00983E45" w:rsidP="00983E45">
      <w:pPr>
        <w:numPr>
          <w:ilvl w:val="0"/>
          <w:numId w:val="35"/>
        </w:numPr>
        <w:shd w:val="clear" w:color="auto" w:fill="FFFFFF" w:themeFill="background1"/>
        <w:tabs>
          <w:tab w:val="right" w:pos="426"/>
        </w:tabs>
        <w:rPr>
          <w:noProof w:val="0"/>
          <w:lang w:val="ru-RU" w:eastAsia="ru-RU"/>
        </w:rPr>
      </w:pPr>
      <w:r w:rsidRPr="00B94B40">
        <w:rPr>
          <w:noProof w:val="0"/>
          <w:lang w:val="it-IT" w:eastAsia="ru-RU"/>
        </w:rPr>
        <w:t xml:space="preserve">Pentru un singur </w:t>
      </w:r>
      <w:r w:rsidRPr="00B94B40">
        <w:rPr>
          <w:noProof w:val="0"/>
          <w:lang w:val="ru-RU" w:eastAsia="ru-RU"/>
        </w:rPr>
        <w:t>lot;</w:t>
      </w:r>
    </w:p>
    <w:p w14:paraId="4B77FB76" w14:textId="77777777" w:rsidR="00983E45" w:rsidRPr="00B94B40" w:rsidRDefault="00983E45" w:rsidP="00983E45">
      <w:pPr>
        <w:numPr>
          <w:ilvl w:val="0"/>
          <w:numId w:val="35"/>
        </w:numPr>
        <w:shd w:val="clear" w:color="auto" w:fill="FFFFFF" w:themeFill="background1"/>
        <w:tabs>
          <w:tab w:val="right" w:pos="426"/>
        </w:tabs>
        <w:rPr>
          <w:noProof w:val="0"/>
          <w:lang w:val="ru-RU" w:eastAsia="ru-RU"/>
        </w:rPr>
      </w:pPr>
      <w:r w:rsidRPr="00B94B40">
        <w:rPr>
          <w:noProof w:val="0"/>
          <w:lang w:val="ru-RU" w:eastAsia="ru-RU"/>
        </w:rPr>
        <w:t>Pentru</w:t>
      </w:r>
      <w:r w:rsidRPr="00B94B40">
        <w:rPr>
          <w:noProof w:val="0"/>
          <w:lang w:val="ro-MD" w:eastAsia="ru-RU"/>
        </w:rPr>
        <w:t xml:space="preserve"> </w:t>
      </w:r>
      <w:r w:rsidRPr="00B94B40">
        <w:rPr>
          <w:noProof w:val="0"/>
          <w:lang w:val="ru-RU" w:eastAsia="ru-RU"/>
        </w:rPr>
        <w:t>mai</w:t>
      </w:r>
      <w:r w:rsidRPr="00B94B40">
        <w:rPr>
          <w:noProof w:val="0"/>
          <w:lang w:val="ro-MD" w:eastAsia="ru-RU"/>
        </w:rPr>
        <w:t xml:space="preserve"> </w:t>
      </w:r>
      <w:r w:rsidRPr="00B94B40">
        <w:rPr>
          <w:noProof w:val="0"/>
          <w:lang w:val="ru-RU" w:eastAsia="ru-RU"/>
        </w:rPr>
        <w:t>multe</w:t>
      </w:r>
      <w:r w:rsidRPr="00B94B40">
        <w:rPr>
          <w:noProof w:val="0"/>
          <w:lang w:val="ro-MD" w:eastAsia="ru-RU"/>
        </w:rPr>
        <w:t xml:space="preserve"> </w:t>
      </w:r>
      <w:r w:rsidRPr="00B94B40">
        <w:rPr>
          <w:noProof w:val="0"/>
          <w:lang w:val="ru-RU" w:eastAsia="ru-RU"/>
        </w:rPr>
        <w:t>loturi;</w:t>
      </w:r>
    </w:p>
    <w:p w14:paraId="54F6B070" w14:textId="77777777" w:rsidR="00983E45" w:rsidRPr="003A3E22" w:rsidRDefault="00983E45" w:rsidP="00983E45">
      <w:pPr>
        <w:numPr>
          <w:ilvl w:val="0"/>
          <w:numId w:val="35"/>
        </w:numPr>
        <w:shd w:val="clear" w:color="auto" w:fill="FFFFFF" w:themeFill="background1"/>
        <w:tabs>
          <w:tab w:val="right" w:pos="426"/>
        </w:tabs>
        <w:rPr>
          <w:b/>
          <w:noProof w:val="0"/>
          <w:lang w:val="ru-RU" w:eastAsia="ru-RU"/>
        </w:rPr>
      </w:pPr>
      <w:r w:rsidRPr="00B94B40">
        <w:rPr>
          <w:noProof w:val="0"/>
          <w:lang w:val="ru-RU" w:eastAsia="ru-RU"/>
        </w:rPr>
        <w:t>Pentru</w:t>
      </w:r>
      <w:r w:rsidRPr="00B94B40">
        <w:rPr>
          <w:noProof w:val="0"/>
          <w:lang w:val="ro-MD" w:eastAsia="ru-RU"/>
        </w:rPr>
        <w:t xml:space="preserve"> </w:t>
      </w:r>
      <w:r w:rsidRPr="00B94B40">
        <w:rPr>
          <w:noProof w:val="0"/>
          <w:lang w:val="ru-RU" w:eastAsia="ru-RU"/>
        </w:rPr>
        <w:t>toate</w:t>
      </w:r>
      <w:r w:rsidRPr="00B94B40">
        <w:rPr>
          <w:noProof w:val="0"/>
          <w:lang w:val="ro-MD" w:eastAsia="ru-RU"/>
        </w:rPr>
        <w:t xml:space="preserve"> </w:t>
      </w:r>
      <w:r w:rsidRPr="00B94B40">
        <w:rPr>
          <w:noProof w:val="0"/>
          <w:lang w:val="ru-RU" w:eastAsia="ru-RU"/>
        </w:rPr>
        <w:t>loturile</w:t>
      </w:r>
      <w:r w:rsidRPr="003A3E22">
        <w:rPr>
          <w:b/>
          <w:noProof w:val="0"/>
          <w:lang w:val="ru-RU" w:eastAsia="ru-RU"/>
        </w:rPr>
        <w:t>;</w:t>
      </w:r>
    </w:p>
    <w:p w14:paraId="16DB98F9" w14:textId="77777777" w:rsidR="00983E45" w:rsidRPr="00FF430B" w:rsidRDefault="00983E45" w:rsidP="00983E45">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sidRPr="00323AE6">
        <w:rPr>
          <w:b/>
          <w:i/>
          <w:noProof w:val="0"/>
          <w:u w:val="single"/>
          <w:lang w:val="ro-MD" w:eastAsia="ru-RU"/>
        </w:rPr>
        <w:t>nu se admite</w:t>
      </w:r>
    </w:p>
    <w:p w14:paraId="01884B99" w14:textId="77777777" w:rsidR="00983E45" w:rsidRPr="00FF430B" w:rsidRDefault="00983E45" w:rsidP="00983E45">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64C8D677" w14:textId="77777777" w:rsidR="00983E45" w:rsidRPr="00FF430B" w:rsidRDefault="00983E45" w:rsidP="00983E45">
      <w:pPr>
        <w:numPr>
          <w:ilvl w:val="0"/>
          <w:numId w:val="22"/>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 xml:space="preserve">Termenii și condițiile de prestare/executare solicitați: </w:t>
      </w:r>
      <w:r>
        <w:rPr>
          <w:b/>
          <w:noProof w:val="0"/>
          <w:lang w:val="ro-MD" w:eastAsia="ru-RU"/>
        </w:rPr>
        <w:t xml:space="preserve">la 60 zile. </w:t>
      </w:r>
    </w:p>
    <w:p w14:paraId="07D881AE" w14:textId="77777777" w:rsidR="00983E45" w:rsidRPr="00FF430B" w:rsidRDefault="00983E45" w:rsidP="00983E45">
      <w:pPr>
        <w:numPr>
          <w:ilvl w:val="0"/>
          <w:numId w:val="22"/>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Pr>
          <w:b/>
          <w:noProof w:val="0"/>
          <w:lang w:val="ro-MD" w:eastAsia="ru-RU"/>
        </w:rPr>
        <w:t xml:space="preserve"> 31.12.2026.</w:t>
      </w:r>
    </w:p>
    <w:p w14:paraId="17F3A51D" w14:textId="77777777" w:rsidR="00983E45" w:rsidRPr="00FF430B" w:rsidRDefault="00983E45" w:rsidP="00983E45">
      <w:pPr>
        <w:numPr>
          <w:ilvl w:val="0"/>
          <w:numId w:val="22"/>
        </w:numPr>
        <w:tabs>
          <w:tab w:val="right" w:pos="426"/>
        </w:tabs>
        <w:spacing w:before="120"/>
        <w:ind w:left="360"/>
        <w:rPr>
          <w:b/>
          <w:noProof w:val="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Pr="00385346">
        <w:rPr>
          <w:b/>
          <w:i/>
          <w:u w:val="single"/>
          <w:lang w:val="ro-MD"/>
        </w:rPr>
        <w:t>nu</w:t>
      </w:r>
      <w:r>
        <w:rPr>
          <w:b/>
          <w:i/>
          <w:u w:val="single"/>
          <w:lang w:val="ro-MD"/>
        </w:rPr>
        <w:t xml:space="preserve"> se aplică</w:t>
      </w:r>
    </w:p>
    <w:p w14:paraId="79120626" w14:textId="77777777" w:rsidR="00983E45" w:rsidRPr="00FF430B" w:rsidRDefault="00983E45" w:rsidP="00983E45">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4382DDFC" w14:textId="77777777" w:rsidR="00983E45" w:rsidRPr="00FF430B" w:rsidRDefault="00983E45" w:rsidP="00983E45">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legisau al unor acte administrative (după caz): </w:t>
      </w:r>
      <w:r w:rsidRPr="00385346">
        <w:rPr>
          <w:b/>
          <w:i/>
          <w:u w:val="single"/>
          <w:lang w:val="ro-MD"/>
        </w:rPr>
        <w:t>nu</w:t>
      </w:r>
      <w:r>
        <w:rPr>
          <w:b/>
          <w:i/>
          <w:u w:val="single"/>
          <w:lang w:val="ro-MD"/>
        </w:rPr>
        <w:t xml:space="preserve"> se aplică</w:t>
      </w:r>
    </w:p>
    <w:p w14:paraId="0E8AE1E5" w14:textId="77777777" w:rsidR="00983E45" w:rsidRPr="00FF430B" w:rsidRDefault="00983E45" w:rsidP="00983E45">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(se menționează respectivele legi și acte administrative)</w:t>
      </w:r>
    </w:p>
    <w:p w14:paraId="0108BD67" w14:textId="77777777" w:rsidR="00983E45" w:rsidRPr="00FF430B" w:rsidRDefault="00983E45" w:rsidP="00983E45">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Ind w:w="-431" w:type="dxa"/>
        <w:tblLayout w:type="fixed"/>
        <w:tblLook w:val="04A0" w:firstRow="1" w:lastRow="0" w:firstColumn="1" w:lastColumn="0" w:noHBand="0" w:noVBand="1"/>
      </w:tblPr>
      <w:tblGrid>
        <w:gridCol w:w="568"/>
        <w:gridCol w:w="3402"/>
        <w:gridCol w:w="4678"/>
        <w:gridCol w:w="1128"/>
      </w:tblGrid>
      <w:tr w:rsidR="00983E45" w:rsidRPr="00EC30C2" w14:paraId="173B37EC" w14:textId="77777777" w:rsidTr="00B229A7">
        <w:tc>
          <w:tcPr>
            <w:tcW w:w="568" w:type="dxa"/>
            <w:shd w:val="clear" w:color="auto" w:fill="auto"/>
          </w:tcPr>
          <w:p w14:paraId="4756B62A" w14:textId="77777777" w:rsidR="00983E45" w:rsidRPr="00FF430B" w:rsidRDefault="00983E45" w:rsidP="00B229A7">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402" w:type="dxa"/>
            <w:shd w:val="clear" w:color="auto" w:fill="auto"/>
          </w:tcPr>
          <w:p w14:paraId="6497475E" w14:textId="77777777" w:rsidR="00983E45" w:rsidRPr="00FF430B" w:rsidRDefault="00983E45" w:rsidP="00B229A7">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4678" w:type="dxa"/>
            <w:shd w:val="clear" w:color="auto" w:fill="auto"/>
          </w:tcPr>
          <w:p w14:paraId="1A99CBD9" w14:textId="77777777" w:rsidR="00983E45" w:rsidRPr="00FF430B" w:rsidRDefault="00983E45" w:rsidP="00B229A7">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128" w:type="dxa"/>
            <w:shd w:val="clear" w:color="auto" w:fill="auto"/>
          </w:tcPr>
          <w:p w14:paraId="192E107D" w14:textId="77777777" w:rsidR="00983E45" w:rsidRPr="00FF430B" w:rsidRDefault="00983E45" w:rsidP="00B229A7">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983E45" w:rsidRPr="00EC30C2" w14:paraId="07885E11" w14:textId="77777777" w:rsidTr="00B229A7">
        <w:tc>
          <w:tcPr>
            <w:tcW w:w="568" w:type="dxa"/>
            <w:shd w:val="clear" w:color="auto" w:fill="auto"/>
            <w:vAlign w:val="center"/>
          </w:tcPr>
          <w:p w14:paraId="55DD082A" w14:textId="77777777" w:rsidR="00983E45" w:rsidRPr="0057658F" w:rsidRDefault="00983E45" w:rsidP="00B229A7">
            <w:pPr>
              <w:shd w:val="clear" w:color="auto" w:fill="FFFFFF" w:themeFill="background1"/>
              <w:tabs>
                <w:tab w:val="left" w:pos="612"/>
              </w:tabs>
              <w:jc w:val="center"/>
              <w:rPr>
                <w:iCs/>
                <w:noProof w:val="0"/>
                <w:sz w:val="20"/>
                <w:szCs w:val="20"/>
                <w:lang w:val="ro-MD" w:eastAsia="ru-RU"/>
              </w:rPr>
            </w:pPr>
            <w:r w:rsidRPr="0057658F">
              <w:rPr>
                <w:sz w:val="20"/>
                <w:szCs w:val="20"/>
                <w:lang w:val="en-GB"/>
              </w:rPr>
              <w:t>1</w:t>
            </w:r>
          </w:p>
        </w:tc>
        <w:tc>
          <w:tcPr>
            <w:tcW w:w="3402" w:type="dxa"/>
            <w:shd w:val="clear" w:color="auto" w:fill="auto"/>
            <w:vAlign w:val="center"/>
          </w:tcPr>
          <w:p w14:paraId="1B8F0C46" w14:textId="77777777" w:rsidR="00983E45" w:rsidRPr="002B73CC" w:rsidRDefault="00983E45" w:rsidP="00B229A7">
            <w:pPr>
              <w:shd w:val="clear" w:color="auto" w:fill="FFFFFF" w:themeFill="background1"/>
              <w:tabs>
                <w:tab w:val="left" w:pos="612"/>
              </w:tabs>
              <w:jc w:val="both"/>
              <w:rPr>
                <w:b/>
                <w:iCs/>
                <w:noProof w:val="0"/>
                <w:sz w:val="20"/>
                <w:szCs w:val="20"/>
                <w:lang w:val="ro-MD" w:eastAsia="ru-RU"/>
              </w:rPr>
            </w:pPr>
            <w:r w:rsidRPr="002B73CC">
              <w:rPr>
                <w:b/>
                <w:bCs/>
                <w:sz w:val="20"/>
                <w:szCs w:val="20"/>
                <w:lang w:val="ro-MD"/>
              </w:rPr>
              <w:t>Propunerea tehnică</w:t>
            </w:r>
          </w:p>
        </w:tc>
        <w:tc>
          <w:tcPr>
            <w:tcW w:w="4678" w:type="dxa"/>
            <w:shd w:val="clear" w:color="auto" w:fill="auto"/>
            <w:vAlign w:val="center"/>
          </w:tcPr>
          <w:p w14:paraId="59D6AB2D" w14:textId="77777777" w:rsidR="00983E45" w:rsidRPr="00921EB4" w:rsidRDefault="00983E45" w:rsidP="00B229A7">
            <w:pPr>
              <w:tabs>
                <w:tab w:val="left" w:pos="-284"/>
                <w:tab w:val="left" w:pos="426"/>
                <w:tab w:val="left" w:pos="604"/>
                <w:tab w:val="left" w:pos="960"/>
              </w:tabs>
              <w:jc w:val="both"/>
              <w:rPr>
                <w:sz w:val="20"/>
                <w:szCs w:val="20"/>
                <w:lang w:val="ro-MD"/>
              </w:rPr>
            </w:pPr>
            <w:r w:rsidRPr="00921EB4">
              <w:rPr>
                <w:sz w:val="20"/>
                <w:szCs w:val="20"/>
                <w:lang w:val="ro-MD"/>
              </w:rPr>
              <w:t>Ofertantul elaborează propunerea tehnică, astfel încât aceasta să respecte în totalitate cerinţele de calificare, precum şi cerinţele prevăzute în caietul de sarcini, cât și lista cu cantitățile de lucrări.</w:t>
            </w:r>
          </w:p>
          <w:p w14:paraId="1B71BDB5" w14:textId="77777777" w:rsidR="00983E45" w:rsidRPr="00921EB4" w:rsidRDefault="00983E45" w:rsidP="00B229A7">
            <w:pPr>
              <w:tabs>
                <w:tab w:val="left" w:pos="-284"/>
                <w:tab w:val="left" w:pos="426"/>
                <w:tab w:val="left" w:pos="604"/>
                <w:tab w:val="left" w:pos="960"/>
              </w:tabs>
              <w:jc w:val="both"/>
              <w:rPr>
                <w:sz w:val="20"/>
                <w:szCs w:val="20"/>
                <w:lang w:val="ro-MD"/>
              </w:rPr>
            </w:pPr>
            <w:r w:rsidRPr="00921EB4">
              <w:rPr>
                <w:sz w:val="20"/>
                <w:szCs w:val="20"/>
                <w:lang w:val="ro-MD"/>
              </w:rPr>
              <w:t>În acest scop propunerea tehnică conține:</w:t>
            </w:r>
          </w:p>
          <w:p w14:paraId="758792DB" w14:textId="77777777" w:rsidR="00983E45" w:rsidRPr="00921EB4" w:rsidRDefault="00983E45" w:rsidP="00B229A7">
            <w:pPr>
              <w:tabs>
                <w:tab w:val="left" w:pos="-284"/>
                <w:tab w:val="left" w:pos="426"/>
                <w:tab w:val="left" w:pos="604"/>
                <w:tab w:val="left" w:pos="960"/>
              </w:tabs>
              <w:jc w:val="both"/>
              <w:rPr>
                <w:sz w:val="20"/>
                <w:szCs w:val="20"/>
                <w:lang w:val="ro-MD"/>
              </w:rPr>
            </w:pPr>
            <w:r w:rsidRPr="00921EB4">
              <w:rPr>
                <w:sz w:val="20"/>
                <w:szCs w:val="20"/>
                <w:lang w:val="ro-MD"/>
              </w:rPr>
              <w:t>a) graficul</w:t>
            </w:r>
            <w:r>
              <w:rPr>
                <w:sz w:val="20"/>
                <w:szCs w:val="20"/>
                <w:lang w:val="ro-MD"/>
              </w:rPr>
              <w:t xml:space="preserve"> </w:t>
            </w:r>
            <w:r w:rsidRPr="00E37053">
              <w:rPr>
                <w:b/>
                <w:sz w:val="20"/>
                <w:szCs w:val="20"/>
                <w:u w:val="single"/>
                <w:lang w:val="ro-MD"/>
              </w:rPr>
              <w:t>săptămînal</w:t>
            </w:r>
            <w:r>
              <w:rPr>
                <w:sz w:val="20"/>
                <w:szCs w:val="20"/>
                <w:lang w:val="ro-MD"/>
              </w:rPr>
              <w:t xml:space="preserve"> </w:t>
            </w:r>
            <w:r w:rsidRPr="00921EB4">
              <w:rPr>
                <w:sz w:val="20"/>
                <w:szCs w:val="20"/>
                <w:lang w:val="ro-MD"/>
              </w:rPr>
              <w:t>de executare a lucrării (anexa nr. 10);</w:t>
            </w:r>
          </w:p>
          <w:p w14:paraId="6D19CE0C" w14:textId="77777777" w:rsidR="00983E45" w:rsidRPr="00921EB4" w:rsidRDefault="00983E45" w:rsidP="00B229A7">
            <w:pPr>
              <w:tabs>
                <w:tab w:val="left" w:pos="-284"/>
                <w:tab w:val="left" w:pos="426"/>
                <w:tab w:val="left" w:pos="612"/>
                <w:tab w:val="left" w:pos="960"/>
              </w:tabs>
              <w:jc w:val="both"/>
              <w:rPr>
                <w:sz w:val="20"/>
                <w:szCs w:val="20"/>
                <w:lang w:val="ro-MD"/>
              </w:rPr>
            </w:pPr>
            <w:r w:rsidRPr="00921EB4">
              <w:rPr>
                <w:sz w:val="20"/>
                <w:szCs w:val="20"/>
                <w:lang w:val="ro-MD"/>
              </w:rPr>
              <w:t>b) documentația de deviz (formularele 3, 5 și 7 corespunzător CPL.01.01-2012 sau alte metode elaborate și aprobate prin acte normative de către Ministerul Economiei și Infrastructurii), conform Formularului de deviz nr. 1, lista cu cantitățile de lucrări</w:t>
            </w:r>
            <w:r>
              <w:rPr>
                <w:sz w:val="20"/>
                <w:szCs w:val="20"/>
                <w:lang w:val="ro-MD"/>
              </w:rPr>
              <w:t xml:space="preserve">, </w:t>
            </w:r>
            <w:r w:rsidRPr="00921EB4">
              <w:rPr>
                <w:sz w:val="20"/>
                <w:szCs w:val="20"/>
                <w:lang w:val="en-GB"/>
              </w:rPr>
              <w:t xml:space="preserve">original confirmată prin </w:t>
            </w:r>
            <w:r w:rsidRPr="00921EB4">
              <w:rPr>
                <w:color w:val="000000"/>
                <w:sz w:val="20"/>
                <w:szCs w:val="20"/>
                <w:lang w:val="en-GB"/>
              </w:rPr>
              <w:t>aplicarea semnăturii electronice</w:t>
            </w:r>
            <w:r>
              <w:rPr>
                <w:sz w:val="20"/>
                <w:szCs w:val="20"/>
                <w:lang w:val="ro-MD"/>
              </w:rPr>
              <w:t xml:space="preserve"> </w:t>
            </w:r>
            <w:r w:rsidRPr="00921EB4">
              <w:rPr>
                <w:sz w:val="20"/>
                <w:szCs w:val="20"/>
                <w:lang w:val="en-GB"/>
              </w:rPr>
              <w:t>a ofertantului</w:t>
            </w:r>
          </w:p>
        </w:tc>
        <w:tc>
          <w:tcPr>
            <w:tcW w:w="1128" w:type="dxa"/>
            <w:shd w:val="clear" w:color="auto" w:fill="auto"/>
            <w:vAlign w:val="center"/>
          </w:tcPr>
          <w:p w14:paraId="1202912E" w14:textId="77777777" w:rsidR="00983E45" w:rsidRPr="00FF430B" w:rsidRDefault="00983E45" w:rsidP="00B229A7">
            <w:pPr>
              <w:shd w:val="clear" w:color="auto" w:fill="FFFFFF" w:themeFill="background1"/>
              <w:tabs>
                <w:tab w:val="left" w:pos="612"/>
              </w:tabs>
              <w:jc w:val="center"/>
              <w:rPr>
                <w:iCs/>
                <w:noProof w:val="0"/>
                <w:lang w:val="ro-MD" w:eastAsia="ru-RU"/>
              </w:rPr>
            </w:pPr>
            <w:r>
              <w:t>Da</w:t>
            </w:r>
          </w:p>
        </w:tc>
      </w:tr>
      <w:tr w:rsidR="00983E45" w:rsidRPr="00EC30C2" w14:paraId="04920776" w14:textId="77777777" w:rsidTr="00B229A7">
        <w:tc>
          <w:tcPr>
            <w:tcW w:w="568" w:type="dxa"/>
            <w:shd w:val="clear" w:color="auto" w:fill="auto"/>
            <w:vAlign w:val="center"/>
          </w:tcPr>
          <w:p w14:paraId="158D692D" w14:textId="77777777" w:rsidR="00983E45" w:rsidRPr="0057658F" w:rsidRDefault="00983E45" w:rsidP="00B229A7">
            <w:pPr>
              <w:shd w:val="clear" w:color="auto" w:fill="FFFFFF" w:themeFill="background1"/>
              <w:tabs>
                <w:tab w:val="left" w:pos="612"/>
              </w:tabs>
              <w:jc w:val="center"/>
              <w:rPr>
                <w:sz w:val="20"/>
                <w:szCs w:val="20"/>
                <w:lang w:val="en-GB"/>
              </w:rPr>
            </w:pPr>
            <w:r>
              <w:rPr>
                <w:sz w:val="20"/>
                <w:szCs w:val="20"/>
                <w:lang w:val="en-GB"/>
              </w:rPr>
              <w:t>2</w:t>
            </w:r>
          </w:p>
        </w:tc>
        <w:tc>
          <w:tcPr>
            <w:tcW w:w="3402" w:type="dxa"/>
            <w:shd w:val="clear" w:color="auto" w:fill="auto"/>
            <w:vAlign w:val="center"/>
          </w:tcPr>
          <w:p w14:paraId="6D08A342" w14:textId="77777777" w:rsidR="00983E45" w:rsidRPr="002B73CC" w:rsidRDefault="00983E45" w:rsidP="00B229A7">
            <w:pPr>
              <w:shd w:val="clear" w:color="auto" w:fill="FFFFFF" w:themeFill="background1"/>
              <w:tabs>
                <w:tab w:val="left" w:pos="612"/>
              </w:tabs>
              <w:jc w:val="both"/>
              <w:rPr>
                <w:b/>
                <w:bCs/>
                <w:sz w:val="20"/>
                <w:szCs w:val="20"/>
                <w:lang w:val="ro-MD"/>
              </w:rPr>
            </w:pPr>
            <w:r w:rsidRPr="002B73CC">
              <w:rPr>
                <w:b/>
                <w:sz w:val="20"/>
                <w:szCs w:val="20"/>
                <w:lang w:val="en-GB"/>
              </w:rPr>
              <w:t>DUAE</w:t>
            </w:r>
          </w:p>
        </w:tc>
        <w:tc>
          <w:tcPr>
            <w:tcW w:w="4678" w:type="dxa"/>
            <w:shd w:val="clear" w:color="auto" w:fill="auto"/>
            <w:vAlign w:val="center"/>
          </w:tcPr>
          <w:p w14:paraId="7F6C18DA" w14:textId="77777777" w:rsidR="00983E45" w:rsidRPr="00921EB4" w:rsidRDefault="00983E45" w:rsidP="00B229A7">
            <w:pPr>
              <w:tabs>
                <w:tab w:val="left" w:pos="-284"/>
                <w:tab w:val="left" w:pos="426"/>
                <w:tab w:val="left" w:pos="604"/>
                <w:tab w:val="left" w:pos="960"/>
              </w:tabs>
              <w:jc w:val="both"/>
              <w:rPr>
                <w:bCs/>
                <w:sz w:val="20"/>
                <w:szCs w:val="20"/>
                <w:lang w:val="ro-MD"/>
              </w:rPr>
            </w:pPr>
            <w:r w:rsidRPr="00921EB4">
              <w:rPr>
                <w:sz w:val="20"/>
                <w:szCs w:val="20"/>
                <w:lang w:val="ro-MD"/>
              </w:rPr>
              <w:t>C</w:t>
            </w:r>
            <w:r w:rsidRPr="00921EB4">
              <w:rPr>
                <w:sz w:val="20"/>
                <w:szCs w:val="20"/>
                <w:lang w:val="en-GB"/>
              </w:rPr>
              <w:t>onform Formularului standard al Documentului Unic de Achiziții European, original sau copie, confirmat prin aplicarea semnăturii electronice a ofertantului</w:t>
            </w:r>
          </w:p>
        </w:tc>
        <w:tc>
          <w:tcPr>
            <w:tcW w:w="1128" w:type="dxa"/>
            <w:shd w:val="clear" w:color="auto" w:fill="auto"/>
            <w:vAlign w:val="center"/>
          </w:tcPr>
          <w:p w14:paraId="71026964" w14:textId="77777777" w:rsidR="00983E45" w:rsidRDefault="00983E45" w:rsidP="00B229A7">
            <w:pPr>
              <w:shd w:val="clear" w:color="auto" w:fill="FFFFFF" w:themeFill="background1"/>
              <w:tabs>
                <w:tab w:val="left" w:pos="612"/>
              </w:tabs>
              <w:jc w:val="center"/>
            </w:pPr>
            <w:r>
              <w:rPr>
                <w:lang w:val="en-GB"/>
              </w:rPr>
              <w:t>Da</w:t>
            </w:r>
          </w:p>
        </w:tc>
      </w:tr>
      <w:tr w:rsidR="00983E45" w:rsidRPr="00EC30C2" w14:paraId="7A4CBE11" w14:textId="77777777" w:rsidTr="00B229A7">
        <w:tc>
          <w:tcPr>
            <w:tcW w:w="568" w:type="dxa"/>
            <w:shd w:val="clear" w:color="auto" w:fill="auto"/>
            <w:vAlign w:val="center"/>
          </w:tcPr>
          <w:p w14:paraId="7134DD28" w14:textId="77777777" w:rsidR="00983E45" w:rsidRPr="0057658F" w:rsidRDefault="00983E45" w:rsidP="00B229A7">
            <w:pPr>
              <w:shd w:val="clear" w:color="auto" w:fill="FFFFFF" w:themeFill="background1"/>
              <w:tabs>
                <w:tab w:val="left" w:pos="612"/>
              </w:tabs>
              <w:jc w:val="center"/>
              <w:rPr>
                <w:iCs/>
                <w:noProof w:val="0"/>
                <w:sz w:val="20"/>
                <w:szCs w:val="20"/>
                <w:lang w:val="ro-MD" w:eastAsia="ru-RU"/>
              </w:rPr>
            </w:pPr>
          </w:p>
        </w:tc>
        <w:tc>
          <w:tcPr>
            <w:tcW w:w="3402" w:type="dxa"/>
            <w:shd w:val="clear" w:color="auto" w:fill="auto"/>
            <w:vAlign w:val="center"/>
          </w:tcPr>
          <w:p w14:paraId="14153694" w14:textId="77777777" w:rsidR="00983E45" w:rsidRPr="002B73CC" w:rsidRDefault="00983E45" w:rsidP="00B229A7">
            <w:pPr>
              <w:shd w:val="clear" w:color="auto" w:fill="FFFFFF" w:themeFill="background1"/>
              <w:tabs>
                <w:tab w:val="left" w:pos="612"/>
              </w:tabs>
              <w:jc w:val="both"/>
              <w:rPr>
                <w:b/>
                <w:iCs/>
                <w:noProof w:val="0"/>
                <w:sz w:val="20"/>
                <w:szCs w:val="20"/>
                <w:lang w:val="ro-MD" w:eastAsia="ru-RU"/>
              </w:rPr>
            </w:pPr>
            <w:r>
              <w:rPr>
                <w:b/>
                <w:iCs/>
                <w:noProof w:val="0"/>
                <w:sz w:val="20"/>
                <w:szCs w:val="20"/>
                <w:lang w:val="ro-MD" w:eastAsia="ru-RU"/>
              </w:rPr>
              <w:t>Garanția pentru ofertă</w:t>
            </w:r>
          </w:p>
        </w:tc>
        <w:tc>
          <w:tcPr>
            <w:tcW w:w="4678" w:type="dxa"/>
            <w:shd w:val="clear" w:color="auto" w:fill="auto"/>
            <w:vAlign w:val="center"/>
          </w:tcPr>
          <w:p w14:paraId="0CDB86BD" w14:textId="77777777" w:rsidR="00983E45" w:rsidRPr="00942231" w:rsidRDefault="00983E45" w:rsidP="00B229A7">
            <w:pPr>
              <w:jc w:val="both"/>
              <w:rPr>
                <w:sz w:val="20"/>
                <w:szCs w:val="20"/>
                <w:lang w:val="en-US" w:eastAsia="ru-RU"/>
              </w:rPr>
            </w:pPr>
            <w:r w:rsidRPr="00942231">
              <w:rPr>
                <w:sz w:val="20"/>
                <w:szCs w:val="20"/>
                <w:lang w:val="en-US" w:eastAsia="ru-RU"/>
              </w:rPr>
              <w:t xml:space="preserve">Oferta va fi însoţită de o Garanţie pentru ofertă (emisă de o bancă comercială) sau Garanţia pentru ofertă prin transfer la contul autorității contractante , conform următoarelor date bancare: </w:t>
            </w:r>
          </w:p>
          <w:p w14:paraId="5CCCB243" w14:textId="77777777" w:rsidR="00983E45" w:rsidRPr="00942231" w:rsidRDefault="00983E45" w:rsidP="00B229A7">
            <w:pPr>
              <w:ind w:left="40"/>
              <w:jc w:val="both"/>
              <w:rPr>
                <w:sz w:val="20"/>
                <w:szCs w:val="20"/>
                <w:lang w:val="en-US" w:eastAsia="ru-RU"/>
              </w:rPr>
            </w:pPr>
            <w:r w:rsidRPr="00942231">
              <w:rPr>
                <w:sz w:val="20"/>
                <w:szCs w:val="20"/>
                <w:lang w:val="en-US" w:eastAsia="ru-RU"/>
              </w:rPr>
              <w:t>Beneficiarul plăţii: Primăria or. Sîngera</w:t>
            </w:r>
          </w:p>
          <w:p w14:paraId="33DF979F" w14:textId="77777777" w:rsidR="00983E45" w:rsidRPr="00942231" w:rsidRDefault="00983E45" w:rsidP="00B229A7">
            <w:pPr>
              <w:ind w:left="40"/>
              <w:jc w:val="both"/>
              <w:rPr>
                <w:sz w:val="20"/>
                <w:szCs w:val="20"/>
                <w:lang w:val="en-US" w:eastAsia="ru-RU"/>
              </w:rPr>
            </w:pPr>
            <w:r w:rsidRPr="00942231">
              <w:rPr>
                <w:sz w:val="20"/>
                <w:szCs w:val="20"/>
                <w:lang w:val="en-US" w:eastAsia="ru-RU"/>
              </w:rPr>
              <w:t xml:space="preserve">Denumirea Băncii: </w:t>
            </w:r>
            <w:r w:rsidRPr="00942231">
              <w:rPr>
                <w:color w:val="000000"/>
                <w:sz w:val="20"/>
                <w:szCs w:val="20"/>
                <w:lang w:val="en-US"/>
              </w:rPr>
              <w:t>MF-TR Centru – Chisinau</w:t>
            </w:r>
            <w:r w:rsidRPr="00942231">
              <w:rPr>
                <w:sz w:val="20"/>
                <w:szCs w:val="20"/>
                <w:lang w:val="en-US" w:eastAsia="ru-RU"/>
              </w:rPr>
              <w:t xml:space="preserve"> </w:t>
            </w:r>
          </w:p>
          <w:p w14:paraId="23C87C17" w14:textId="77777777" w:rsidR="00983E45" w:rsidRPr="00942231" w:rsidRDefault="00983E45" w:rsidP="00B229A7">
            <w:pPr>
              <w:ind w:left="40"/>
              <w:jc w:val="both"/>
              <w:rPr>
                <w:sz w:val="20"/>
                <w:szCs w:val="20"/>
                <w:lang w:val="en-US" w:eastAsia="ru-RU"/>
              </w:rPr>
            </w:pPr>
            <w:r w:rsidRPr="00942231">
              <w:rPr>
                <w:sz w:val="20"/>
                <w:szCs w:val="20"/>
                <w:lang w:val="en-US" w:eastAsia="ru-RU"/>
              </w:rPr>
              <w:t>Cod bancar: TREZMD2X</w:t>
            </w:r>
          </w:p>
          <w:p w14:paraId="5D4D4337" w14:textId="77777777" w:rsidR="00983E45" w:rsidRPr="00942231" w:rsidRDefault="00983E45" w:rsidP="00B229A7">
            <w:pPr>
              <w:ind w:left="40"/>
              <w:jc w:val="both"/>
              <w:rPr>
                <w:sz w:val="20"/>
                <w:szCs w:val="20"/>
                <w:lang w:val="en-US" w:eastAsia="ru-RU"/>
              </w:rPr>
            </w:pPr>
            <w:r w:rsidRPr="00942231">
              <w:rPr>
                <w:sz w:val="20"/>
                <w:szCs w:val="20"/>
                <w:lang w:val="en-US" w:eastAsia="ru-RU"/>
              </w:rPr>
              <w:t>Codul fiscal: 1007601010596</w:t>
            </w:r>
          </w:p>
          <w:p w14:paraId="78186C0B" w14:textId="77777777" w:rsidR="00983E45" w:rsidRPr="00942231" w:rsidRDefault="00983E45" w:rsidP="00B229A7">
            <w:pPr>
              <w:ind w:left="40"/>
              <w:jc w:val="both"/>
              <w:rPr>
                <w:sz w:val="20"/>
                <w:szCs w:val="20"/>
                <w:lang w:val="en-US" w:eastAsia="ru-RU"/>
              </w:rPr>
            </w:pPr>
            <w:r w:rsidRPr="00942231">
              <w:rPr>
                <w:sz w:val="20"/>
                <w:szCs w:val="20"/>
                <w:lang w:val="en-US" w:eastAsia="ru-RU"/>
              </w:rPr>
              <w:t>IBAN:</w:t>
            </w:r>
            <w:r w:rsidRPr="00942231">
              <w:rPr>
                <w:sz w:val="20"/>
                <w:szCs w:val="20"/>
                <w:lang w:val="en-US"/>
              </w:rPr>
              <w:t xml:space="preserve"> MD84TRPCDV518410A00786AA</w:t>
            </w:r>
          </w:p>
          <w:p w14:paraId="5BF5E4BF" w14:textId="77777777" w:rsidR="00983E45" w:rsidRPr="00921EB4" w:rsidRDefault="00983E45" w:rsidP="00B229A7">
            <w:pPr>
              <w:shd w:val="clear" w:color="auto" w:fill="FFFFFF" w:themeFill="background1"/>
              <w:tabs>
                <w:tab w:val="left" w:pos="612"/>
              </w:tabs>
              <w:jc w:val="both"/>
              <w:rPr>
                <w:iCs/>
                <w:noProof w:val="0"/>
                <w:sz w:val="20"/>
                <w:szCs w:val="20"/>
                <w:lang w:val="ro-MD" w:eastAsia="ru-RU"/>
              </w:rPr>
            </w:pPr>
            <w:r w:rsidRPr="00942231">
              <w:rPr>
                <w:sz w:val="20"/>
                <w:szCs w:val="20"/>
                <w:lang w:val="en-US" w:eastAsia="ru-RU"/>
              </w:rPr>
              <w:t>cu nota ,,Pentru garanția pentru ofertă la licitația deschisă’’; Termenul de valabilitate al garanţiei să fie egal cu termenul de valabilitate al ofertei (60 zile).</w:t>
            </w:r>
            <w:r w:rsidRPr="00942231">
              <w:rPr>
                <w:color w:val="000000" w:themeColor="text1"/>
                <w:sz w:val="20"/>
                <w:szCs w:val="20"/>
                <w:lang w:val="en-US"/>
              </w:rPr>
              <w:t xml:space="preserve"> confirmat prin semnătura electronică</w:t>
            </w:r>
          </w:p>
        </w:tc>
        <w:tc>
          <w:tcPr>
            <w:tcW w:w="1128" w:type="dxa"/>
            <w:shd w:val="clear" w:color="auto" w:fill="auto"/>
            <w:vAlign w:val="center"/>
          </w:tcPr>
          <w:p w14:paraId="03554BE2" w14:textId="77777777" w:rsidR="00983E45" w:rsidRPr="00FF430B" w:rsidRDefault="00983E45" w:rsidP="00B229A7">
            <w:pPr>
              <w:shd w:val="clear" w:color="auto" w:fill="FFFFFF" w:themeFill="background1"/>
              <w:tabs>
                <w:tab w:val="left" w:pos="612"/>
              </w:tabs>
              <w:jc w:val="center"/>
              <w:rPr>
                <w:iCs/>
                <w:noProof w:val="0"/>
                <w:lang w:val="ro-MD" w:eastAsia="ru-RU"/>
              </w:rPr>
            </w:pPr>
            <w:r>
              <w:rPr>
                <w:lang w:val="en-GB"/>
              </w:rPr>
              <w:t>Da</w:t>
            </w:r>
          </w:p>
        </w:tc>
      </w:tr>
      <w:tr w:rsidR="00983E45" w:rsidRPr="00EC30C2" w14:paraId="08D8D71C" w14:textId="77777777" w:rsidTr="00B229A7">
        <w:tc>
          <w:tcPr>
            <w:tcW w:w="568" w:type="dxa"/>
            <w:shd w:val="clear" w:color="auto" w:fill="auto"/>
            <w:vAlign w:val="center"/>
          </w:tcPr>
          <w:p w14:paraId="6D248F62" w14:textId="77777777" w:rsidR="00983E45" w:rsidRPr="0057658F" w:rsidRDefault="00983E45" w:rsidP="00B229A7">
            <w:pPr>
              <w:shd w:val="clear" w:color="auto" w:fill="FFFFFF" w:themeFill="background1"/>
              <w:tabs>
                <w:tab w:val="left" w:pos="612"/>
              </w:tabs>
              <w:jc w:val="center"/>
              <w:rPr>
                <w:sz w:val="20"/>
                <w:szCs w:val="20"/>
                <w:lang w:val="en-GB"/>
              </w:rPr>
            </w:pPr>
            <w:r>
              <w:rPr>
                <w:sz w:val="20"/>
                <w:szCs w:val="20"/>
                <w:lang w:val="en-GB"/>
              </w:rPr>
              <w:t>4</w:t>
            </w:r>
          </w:p>
        </w:tc>
        <w:tc>
          <w:tcPr>
            <w:tcW w:w="3402" w:type="dxa"/>
            <w:shd w:val="clear" w:color="auto" w:fill="auto"/>
            <w:vAlign w:val="center"/>
          </w:tcPr>
          <w:p w14:paraId="2E9D8116" w14:textId="77777777" w:rsidR="00983E45" w:rsidRPr="001C03B3" w:rsidRDefault="00983E45" w:rsidP="00B229A7">
            <w:pPr>
              <w:shd w:val="clear" w:color="auto" w:fill="FFFFFF" w:themeFill="background1"/>
              <w:tabs>
                <w:tab w:val="left" w:pos="612"/>
              </w:tabs>
              <w:jc w:val="both"/>
              <w:rPr>
                <w:b/>
                <w:sz w:val="20"/>
                <w:szCs w:val="20"/>
              </w:rPr>
            </w:pPr>
            <w:r w:rsidRPr="00DE4088">
              <w:rPr>
                <w:b/>
                <w:sz w:val="20"/>
                <w:szCs w:val="20"/>
                <w:lang w:eastAsia="ru-RU"/>
              </w:rPr>
              <w:t>Declarației privind valabilitatea</w:t>
            </w:r>
          </w:p>
          <w:p w14:paraId="6B6E04C7" w14:textId="77777777" w:rsidR="00983E45" w:rsidRPr="001C03B3" w:rsidRDefault="00983E45" w:rsidP="00B229A7">
            <w:pPr>
              <w:rPr>
                <w:sz w:val="20"/>
                <w:szCs w:val="20"/>
              </w:rPr>
            </w:pPr>
            <w:r w:rsidRPr="00942231">
              <w:rPr>
                <w:sz w:val="20"/>
                <w:szCs w:val="20"/>
                <w:lang w:val="en-US" w:eastAsia="ru-RU"/>
              </w:rPr>
              <w:t>valabilitate al ofertei (60 zile)</w:t>
            </w:r>
          </w:p>
        </w:tc>
        <w:tc>
          <w:tcPr>
            <w:tcW w:w="4678" w:type="dxa"/>
            <w:shd w:val="clear" w:color="auto" w:fill="auto"/>
            <w:vAlign w:val="center"/>
          </w:tcPr>
          <w:p w14:paraId="76BA33AF" w14:textId="77777777" w:rsidR="00983E45" w:rsidRPr="00921EB4" w:rsidRDefault="00983E45" w:rsidP="00B229A7">
            <w:pPr>
              <w:shd w:val="clear" w:color="auto" w:fill="FFFFFF" w:themeFill="background1"/>
              <w:tabs>
                <w:tab w:val="left" w:pos="612"/>
              </w:tabs>
              <w:jc w:val="both"/>
              <w:rPr>
                <w:bCs/>
                <w:sz w:val="20"/>
                <w:szCs w:val="20"/>
                <w:lang w:val="ro-MD"/>
              </w:rPr>
            </w:pPr>
            <w:r w:rsidRPr="00921EB4">
              <w:rPr>
                <w:sz w:val="20"/>
                <w:szCs w:val="20"/>
                <w:lang w:eastAsia="ru-RU"/>
              </w:rPr>
              <w:t xml:space="preserve">Conform anexei nr. 8 din documentația standard. Ofertantul are obligația, prin depunerea declarației privind valabilitatea ofertei (anexa nr. 8), de a menține oferta valabilă pe toată perioada de valabilitate prevăzută în documentația de atribuire. Termenul </w:t>
            </w:r>
            <w:r w:rsidRPr="00921EB4">
              <w:rPr>
                <w:sz w:val="20"/>
                <w:szCs w:val="20"/>
                <w:lang w:eastAsia="ru-RU"/>
              </w:rPr>
              <w:lastRenderedPageBreak/>
              <w:t>valabilității ofertei începe să decurgă din momentul termenului limită de depunere a ofertelor. Orice ofertă valabilă pentru o perioadă mai mică decât cea prevăzută se respinge ca fiind necorespunzătoare.</w:t>
            </w:r>
            <w:r w:rsidRPr="00921EB4">
              <w:rPr>
                <w:rFonts w:eastAsiaTheme="minorHAnsi"/>
                <w:sz w:val="20"/>
                <w:szCs w:val="20"/>
                <w:lang w:eastAsia="ru-RU"/>
              </w:rPr>
              <w:t xml:space="preserve"> O</w:t>
            </w:r>
            <w:r w:rsidRPr="00921EB4">
              <w:rPr>
                <w:sz w:val="20"/>
                <w:szCs w:val="20"/>
                <w:lang w:val="en-GB" w:eastAsia="ru-RU"/>
              </w:rPr>
              <w:t>riginal, confirmat prin aplicarea semnăturii electronice a ofertantului</w:t>
            </w:r>
          </w:p>
        </w:tc>
        <w:tc>
          <w:tcPr>
            <w:tcW w:w="1128" w:type="dxa"/>
            <w:shd w:val="clear" w:color="auto" w:fill="auto"/>
            <w:vAlign w:val="center"/>
          </w:tcPr>
          <w:p w14:paraId="605DC845" w14:textId="77777777" w:rsidR="00983E45" w:rsidRDefault="00983E45" w:rsidP="00B229A7">
            <w:pPr>
              <w:shd w:val="clear" w:color="auto" w:fill="FFFFFF" w:themeFill="background1"/>
              <w:tabs>
                <w:tab w:val="left" w:pos="612"/>
              </w:tabs>
              <w:jc w:val="center"/>
              <w:rPr>
                <w:lang w:val="en-GB"/>
              </w:rPr>
            </w:pPr>
            <w:r>
              <w:rPr>
                <w:lang w:val="en-GB"/>
              </w:rPr>
              <w:lastRenderedPageBreak/>
              <w:t>Da</w:t>
            </w:r>
          </w:p>
        </w:tc>
      </w:tr>
      <w:tr w:rsidR="00983E45" w:rsidRPr="00EC30C2" w14:paraId="5CF35654" w14:textId="77777777" w:rsidTr="00B229A7">
        <w:tc>
          <w:tcPr>
            <w:tcW w:w="568" w:type="dxa"/>
            <w:shd w:val="clear" w:color="auto" w:fill="auto"/>
            <w:vAlign w:val="center"/>
          </w:tcPr>
          <w:p w14:paraId="01C11110" w14:textId="77777777" w:rsidR="00983E45" w:rsidRPr="0057658F" w:rsidRDefault="00983E45" w:rsidP="00B229A7">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lastRenderedPageBreak/>
              <w:t>5</w:t>
            </w:r>
          </w:p>
        </w:tc>
        <w:tc>
          <w:tcPr>
            <w:tcW w:w="3402" w:type="dxa"/>
            <w:shd w:val="clear" w:color="auto" w:fill="auto"/>
            <w:vAlign w:val="center"/>
          </w:tcPr>
          <w:p w14:paraId="66B835A7" w14:textId="77777777" w:rsidR="00983E45" w:rsidRPr="002B73CC" w:rsidRDefault="00983E45" w:rsidP="00B229A7">
            <w:pPr>
              <w:shd w:val="clear" w:color="auto" w:fill="FFFFFF" w:themeFill="background1"/>
              <w:tabs>
                <w:tab w:val="left" w:pos="612"/>
              </w:tabs>
              <w:jc w:val="both"/>
              <w:rPr>
                <w:b/>
                <w:iCs/>
                <w:noProof w:val="0"/>
                <w:sz w:val="20"/>
                <w:szCs w:val="20"/>
                <w:lang w:val="ro-MD" w:eastAsia="ru-RU"/>
              </w:rPr>
            </w:pPr>
            <w:r w:rsidRPr="002B73CC">
              <w:rPr>
                <w:b/>
                <w:sz w:val="20"/>
                <w:szCs w:val="20"/>
                <w:lang w:val="en-GB"/>
              </w:rPr>
              <w:t>Certificat de efectuare sistematică a plăţii impozitelor, contribuţiilor eliberat de Inspectoratul Fiscal</w:t>
            </w:r>
          </w:p>
        </w:tc>
        <w:tc>
          <w:tcPr>
            <w:tcW w:w="4678" w:type="dxa"/>
            <w:shd w:val="clear" w:color="auto" w:fill="auto"/>
            <w:vAlign w:val="center"/>
          </w:tcPr>
          <w:p w14:paraId="43EF3344" w14:textId="77777777" w:rsidR="00983E45" w:rsidRPr="00921EB4" w:rsidRDefault="00983E45" w:rsidP="00B229A7">
            <w:pPr>
              <w:shd w:val="clear" w:color="auto" w:fill="FFFFFF" w:themeFill="background1"/>
              <w:tabs>
                <w:tab w:val="left" w:pos="612"/>
              </w:tabs>
              <w:jc w:val="both"/>
              <w:rPr>
                <w:iCs/>
                <w:noProof w:val="0"/>
                <w:sz w:val="20"/>
                <w:szCs w:val="20"/>
                <w:lang w:val="ro-MD" w:eastAsia="ru-RU"/>
              </w:rPr>
            </w:pPr>
            <w:r w:rsidRPr="00921EB4">
              <w:rPr>
                <w:sz w:val="20"/>
                <w:szCs w:val="20"/>
                <w:lang w:val="ro-MD"/>
              </w:rPr>
              <w:t>V</w:t>
            </w:r>
            <w:r>
              <w:rPr>
                <w:sz w:val="20"/>
                <w:szCs w:val="20"/>
                <w:lang w:val="en-GB"/>
              </w:rPr>
              <w:t>alabilitatea certificatu</w:t>
            </w:r>
            <w:r w:rsidRPr="00921EB4">
              <w:rPr>
                <w:sz w:val="20"/>
                <w:szCs w:val="20"/>
                <w:lang w:val="en-GB"/>
              </w:rPr>
              <w:t>lui va corespunde prevederilor legale în vigoare în RM, original sau copie, confirmat prin aplicarea semnăturii electronice a ofertantului</w:t>
            </w:r>
          </w:p>
        </w:tc>
        <w:tc>
          <w:tcPr>
            <w:tcW w:w="1128" w:type="dxa"/>
            <w:shd w:val="clear" w:color="auto" w:fill="auto"/>
            <w:vAlign w:val="center"/>
          </w:tcPr>
          <w:p w14:paraId="4A8EA240" w14:textId="77777777" w:rsidR="00983E45" w:rsidRPr="00FF430B" w:rsidRDefault="00983E45" w:rsidP="00B229A7">
            <w:pPr>
              <w:shd w:val="clear" w:color="auto" w:fill="FFFFFF" w:themeFill="background1"/>
              <w:tabs>
                <w:tab w:val="left" w:pos="612"/>
              </w:tabs>
              <w:jc w:val="center"/>
              <w:rPr>
                <w:iCs/>
                <w:noProof w:val="0"/>
                <w:lang w:val="ro-MD" w:eastAsia="ru-RU"/>
              </w:rPr>
            </w:pPr>
            <w:r w:rsidRPr="00DE4B64">
              <w:t>Da</w:t>
            </w:r>
          </w:p>
        </w:tc>
      </w:tr>
      <w:tr w:rsidR="00983E45" w:rsidRPr="00EC30C2" w14:paraId="4A619920" w14:textId="77777777" w:rsidTr="00B229A7">
        <w:tc>
          <w:tcPr>
            <w:tcW w:w="568" w:type="dxa"/>
            <w:shd w:val="clear" w:color="auto" w:fill="auto"/>
            <w:vAlign w:val="center"/>
          </w:tcPr>
          <w:p w14:paraId="7E43AFA0" w14:textId="77777777" w:rsidR="00983E45" w:rsidRPr="0057658F" w:rsidRDefault="00983E45" w:rsidP="00B229A7">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6</w:t>
            </w:r>
          </w:p>
        </w:tc>
        <w:tc>
          <w:tcPr>
            <w:tcW w:w="3402" w:type="dxa"/>
            <w:shd w:val="clear" w:color="auto" w:fill="auto"/>
            <w:vAlign w:val="center"/>
          </w:tcPr>
          <w:p w14:paraId="05B58889" w14:textId="77777777" w:rsidR="00983E45" w:rsidRPr="002B73CC" w:rsidRDefault="00983E45" w:rsidP="00B229A7">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experienței operatorului economic în domeniul de activitate aferent obiectului contractului ce urmează a fi atribuit</w:t>
            </w:r>
          </w:p>
        </w:tc>
        <w:tc>
          <w:tcPr>
            <w:tcW w:w="4678" w:type="dxa"/>
            <w:shd w:val="clear" w:color="auto" w:fill="auto"/>
            <w:vAlign w:val="center"/>
          </w:tcPr>
          <w:p w14:paraId="2043A98B" w14:textId="77777777" w:rsidR="00983E45" w:rsidRDefault="00983E45" w:rsidP="00B229A7">
            <w:pPr>
              <w:shd w:val="clear" w:color="auto" w:fill="FFFFFF" w:themeFill="background1"/>
              <w:tabs>
                <w:tab w:val="left" w:pos="612"/>
              </w:tabs>
              <w:jc w:val="both"/>
              <w:rPr>
                <w:sz w:val="20"/>
                <w:szCs w:val="20"/>
                <w:lang w:val="ro-MD"/>
              </w:rPr>
            </w:pPr>
            <w:r w:rsidRPr="00921EB4">
              <w:rPr>
                <w:sz w:val="20"/>
                <w:szCs w:val="20"/>
                <w:lang w:val="en-GB"/>
              </w:rPr>
              <w:t>Declarație privind experiența similară, conform anexei 12 din documentația standard, original sau copie, confirmat prin aplicarea semnăturii electronice a ofertantului.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w:t>
            </w:r>
            <w:r>
              <w:rPr>
                <w:sz w:val="20"/>
                <w:szCs w:val="20"/>
                <w:lang w:val="en-GB"/>
              </w:rPr>
              <w:t xml:space="preserve"> (a c</w:t>
            </w:r>
            <w:r>
              <w:rPr>
                <w:sz w:val="20"/>
                <w:szCs w:val="20"/>
              </w:rPr>
              <w:t xml:space="preserve">ăror obiecte sunt similare obiectului viitorului contract, confirmat prin prezentarea contractului precum și prin procesul verbal de recepție la terminarea lucrărilor însoțit de recomandare de la beneficiar) </w:t>
            </w:r>
            <w:r w:rsidRPr="00921EB4">
              <w:rPr>
                <w:sz w:val="20"/>
                <w:szCs w:val="20"/>
                <w:lang w:val="en-GB"/>
              </w:rPr>
              <w:t xml:space="preserve"> Sau - valoarea cumulată a tuturor contractelor </w:t>
            </w:r>
            <w:r>
              <w:rPr>
                <w:sz w:val="20"/>
                <w:szCs w:val="20"/>
                <w:lang w:val="en-GB"/>
              </w:rPr>
              <w:t>(a c</w:t>
            </w:r>
            <w:r>
              <w:rPr>
                <w:sz w:val="20"/>
                <w:szCs w:val="20"/>
              </w:rPr>
              <w:t xml:space="preserve">ăror obiecte sunt similare obiectului viitorului contract, confirmat prin prezentarea contractului precum și prin procesul verbal de recepție la terminarea lucrărilor însoțit de recomandare de la beneficiar) </w:t>
            </w:r>
            <w:r w:rsidRPr="00921EB4">
              <w:rPr>
                <w:sz w:val="20"/>
                <w:szCs w:val="20"/>
                <w:lang w:val="en-GB"/>
              </w:rPr>
              <w:t xml:space="preserve">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w:t>
            </w:r>
            <w:r w:rsidRPr="00921EB4">
              <w:rPr>
                <w:sz w:val="20"/>
                <w:szCs w:val="20"/>
                <w:lang w:val="ro-MD"/>
              </w:rPr>
              <w:t>procesul-verbal de re</w:t>
            </w:r>
            <w:r>
              <w:rPr>
                <w:sz w:val="20"/>
                <w:szCs w:val="20"/>
                <w:lang w:val="ro-MD"/>
              </w:rPr>
              <w:t>cepţie la terminarea lucrărilor.</w:t>
            </w:r>
          </w:p>
          <w:p w14:paraId="5ECBEEB2" w14:textId="77777777" w:rsidR="00983E45" w:rsidRDefault="00983E45" w:rsidP="00B229A7">
            <w:pPr>
              <w:shd w:val="clear" w:color="auto" w:fill="FFFFFF" w:themeFill="background1"/>
              <w:tabs>
                <w:tab w:val="left" w:pos="612"/>
              </w:tabs>
              <w:jc w:val="both"/>
              <w:rPr>
                <w:sz w:val="20"/>
                <w:szCs w:val="20"/>
                <w:u w:val="single"/>
                <w:lang w:val="ro-MD"/>
              </w:rPr>
            </w:pPr>
            <w:r w:rsidRPr="00D07024">
              <w:rPr>
                <w:b/>
                <w:sz w:val="20"/>
                <w:szCs w:val="20"/>
                <w:u w:val="single"/>
                <w:lang w:val="ro-MD"/>
              </w:rPr>
              <w:t>Notă: experiență simil</w:t>
            </w:r>
            <w:r>
              <w:rPr>
                <w:b/>
                <w:sz w:val="20"/>
                <w:szCs w:val="20"/>
                <w:u w:val="single"/>
                <w:lang w:val="ro-MD"/>
              </w:rPr>
              <w:t>a</w:t>
            </w:r>
            <w:r w:rsidRPr="00D07024">
              <w:rPr>
                <w:b/>
                <w:sz w:val="20"/>
                <w:szCs w:val="20"/>
                <w:u w:val="single"/>
                <w:lang w:val="ro-MD"/>
              </w:rPr>
              <w:t>ră se consideră</w:t>
            </w:r>
            <w:r w:rsidRPr="003C079B">
              <w:rPr>
                <w:sz w:val="20"/>
                <w:szCs w:val="20"/>
                <w:u w:val="single"/>
                <w:lang w:val="ro-MD"/>
              </w:rPr>
              <w:t xml:space="preserve">, </w:t>
            </w:r>
          </w:p>
          <w:p w14:paraId="5090FB27" w14:textId="77777777" w:rsidR="00983E45" w:rsidRPr="000474F6" w:rsidRDefault="00983E45" w:rsidP="00B229A7">
            <w:pPr>
              <w:shd w:val="clear" w:color="auto" w:fill="FFFFFF" w:themeFill="background1"/>
              <w:tabs>
                <w:tab w:val="left" w:pos="612"/>
              </w:tabs>
              <w:jc w:val="both"/>
              <w:rPr>
                <w:sz w:val="20"/>
                <w:szCs w:val="20"/>
                <w:u w:val="single"/>
                <w:lang w:val="ro-MD"/>
              </w:rPr>
            </w:pPr>
            <w:r w:rsidRPr="004423DD">
              <w:rPr>
                <w:bCs/>
                <w:sz w:val="20"/>
                <w:szCs w:val="20"/>
                <w:lang w:val="en-US"/>
              </w:rPr>
              <w:t xml:space="preserve">1) </w:t>
            </w:r>
            <w:r w:rsidRPr="004423DD">
              <w:rPr>
                <w:color w:val="000000" w:themeColor="text1"/>
                <w:sz w:val="20"/>
                <w:szCs w:val="20"/>
                <w:lang w:val="ro-MD"/>
              </w:rPr>
              <w:t xml:space="preserve">Lucrări </w:t>
            </w:r>
            <w:r>
              <w:rPr>
                <w:color w:val="000000" w:themeColor="text1"/>
                <w:sz w:val="20"/>
                <w:szCs w:val="20"/>
                <w:lang w:val="ro-MD"/>
              </w:rPr>
              <w:t>de</w:t>
            </w:r>
            <w:r w:rsidRPr="004423DD">
              <w:rPr>
                <w:color w:val="000000" w:themeColor="text1"/>
                <w:sz w:val="20"/>
                <w:szCs w:val="20"/>
                <w:lang w:val="ro-MD"/>
              </w:rPr>
              <w:t xml:space="preserve"> </w:t>
            </w:r>
            <w:r>
              <w:rPr>
                <w:color w:val="000000" w:themeColor="text1"/>
                <w:sz w:val="20"/>
                <w:szCs w:val="20"/>
                <w:lang w:val="ro-MD"/>
              </w:rPr>
              <w:t>construcții metalice</w:t>
            </w:r>
            <w:r w:rsidRPr="00D07024">
              <w:rPr>
                <w:bCs/>
                <w:sz w:val="18"/>
                <w:szCs w:val="18"/>
                <w:lang w:val="en-US"/>
              </w:rPr>
              <w:t xml:space="preserve"> </w:t>
            </w:r>
          </w:p>
        </w:tc>
        <w:tc>
          <w:tcPr>
            <w:tcW w:w="1128" w:type="dxa"/>
            <w:shd w:val="clear" w:color="auto" w:fill="auto"/>
            <w:vAlign w:val="center"/>
          </w:tcPr>
          <w:p w14:paraId="64FFF4DC" w14:textId="77777777" w:rsidR="00983E45" w:rsidRPr="00FF430B" w:rsidRDefault="00983E45" w:rsidP="00B229A7">
            <w:pPr>
              <w:shd w:val="clear" w:color="auto" w:fill="FFFFFF" w:themeFill="background1"/>
              <w:tabs>
                <w:tab w:val="left" w:pos="612"/>
              </w:tabs>
              <w:jc w:val="center"/>
              <w:rPr>
                <w:iCs/>
                <w:noProof w:val="0"/>
                <w:lang w:val="ro-MD" w:eastAsia="ru-RU"/>
              </w:rPr>
            </w:pPr>
            <w:r>
              <w:t>Da</w:t>
            </w:r>
          </w:p>
        </w:tc>
      </w:tr>
      <w:tr w:rsidR="00983E45" w:rsidRPr="00EC30C2" w14:paraId="56268A5F" w14:textId="77777777" w:rsidTr="00B229A7">
        <w:tc>
          <w:tcPr>
            <w:tcW w:w="568" w:type="dxa"/>
            <w:shd w:val="clear" w:color="auto" w:fill="auto"/>
            <w:vAlign w:val="center"/>
          </w:tcPr>
          <w:p w14:paraId="1D3C4E79" w14:textId="77777777" w:rsidR="00983E45" w:rsidRPr="0057658F" w:rsidRDefault="00983E45" w:rsidP="00B229A7">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7</w:t>
            </w:r>
          </w:p>
        </w:tc>
        <w:tc>
          <w:tcPr>
            <w:tcW w:w="3402" w:type="dxa"/>
            <w:shd w:val="clear" w:color="auto" w:fill="auto"/>
            <w:vAlign w:val="center"/>
          </w:tcPr>
          <w:p w14:paraId="2D9B3660" w14:textId="77777777" w:rsidR="00983E45" w:rsidRPr="002B73CC" w:rsidRDefault="00983E45" w:rsidP="00B229A7">
            <w:pPr>
              <w:shd w:val="clear" w:color="auto" w:fill="FFFFFF" w:themeFill="background1"/>
              <w:tabs>
                <w:tab w:val="left" w:pos="612"/>
              </w:tabs>
              <w:jc w:val="both"/>
              <w:rPr>
                <w:b/>
                <w:iCs/>
                <w:noProof w:val="0"/>
                <w:sz w:val="20"/>
                <w:szCs w:val="20"/>
                <w:lang w:val="ro-MD" w:eastAsia="ru-RU"/>
              </w:rPr>
            </w:pPr>
            <w:r w:rsidRPr="002B73CC">
              <w:rPr>
                <w:b/>
                <w:sz w:val="20"/>
                <w:szCs w:val="20"/>
                <w:lang w:val="en-GB"/>
              </w:rPr>
              <w:t>Recomandări pentru contractele prezentate pentru demonstrarea experienței similare</w:t>
            </w:r>
          </w:p>
        </w:tc>
        <w:tc>
          <w:tcPr>
            <w:tcW w:w="4678" w:type="dxa"/>
            <w:shd w:val="clear" w:color="auto" w:fill="auto"/>
            <w:vAlign w:val="center"/>
          </w:tcPr>
          <w:p w14:paraId="3681C01E" w14:textId="77777777" w:rsidR="00983E45" w:rsidRPr="00921EB4" w:rsidRDefault="00983E45" w:rsidP="00B229A7">
            <w:pPr>
              <w:shd w:val="clear" w:color="auto" w:fill="FFFFFF" w:themeFill="background1"/>
              <w:tabs>
                <w:tab w:val="left" w:pos="612"/>
              </w:tabs>
              <w:jc w:val="both"/>
              <w:rPr>
                <w:iCs/>
                <w:noProof w:val="0"/>
                <w:sz w:val="20"/>
                <w:szCs w:val="20"/>
                <w:lang w:val="ro-MD" w:eastAsia="ru-RU"/>
              </w:rPr>
            </w:pPr>
            <w:r w:rsidRPr="00921EB4">
              <w:rPr>
                <w:sz w:val="20"/>
                <w:szCs w:val="20"/>
                <w:lang w:val="en-GB"/>
              </w:rPr>
              <w:t>Original sau copie, confirmat prin aplicarea semnăturii electronice a ofertantului</w:t>
            </w:r>
          </w:p>
        </w:tc>
        <w:tc>
          <w:tcPr>
            <w:tcW w:w="1128" w:type="dxa"/>
            <w:shd w:val="clear" w:color="auto" w:fill="auto"/>
            <w:vAlign w:val="center"/>
          </w:tcPr>
          <w:p w14:paraId="2AB3FE11" w14:textId="77777777" w:rsidR="00983E45" w:rsidRPr="00FF430B" w:rsidRDefault="00983E45" w:rsidP="00B229A7">
            <w:pPr>
              <w:shd w:val="clear" w:color="auto" w:fill="FFFFFF" w:themeFill="background1"/>
              <w:tabs>
                <w:tab w:val="left" w:pos="612"/>
              </w:tabs>
              <w:jc w:val="center"/>
              <w:rPr>
                <w:iCs/>
                <w:noProof w:val="0"/>
                <w:lang w:val="ro-MD" w:eastAsia="ru-RU"/>
              </w:rPr>
            </w:pPr>
            <w:r>
              <w:t>Da</w:t>
            </w:r>
          </w:p>
        </w:tc>
      </w:tr>
      <w:tr w:rsidR="00983E45" w:rsidRPr="00EC30C2" w14:paraId="300C0F49" w14:textId="77777777" w:rsidTr="00B229A7">
        <w:tc>
          <w:tcPr>
            <w:tcW w:w="568" w:type="dxa"/>
            <w:shd w:val="clear" w:color="auto" w:fill="auto"/>
            <w:vAlign w:val="center"/>
          </w:tcPr>
          <w:p w14:paraId="1F974132" w14:textId="77777777" w:rsidR="00983E45" w:rsidRPr="0057658F" w:rsidRDefault="00983E45" w:rsidP="00B229A7">
            <w:pPr>
              <w:shd w:val="clear" w:color="auto" w:fill="FFFFFF" w:themeFill="background1"/>
              <w:tabs>
                <w:tab w:val="left" w:pos="612"/>
              </w:tabs>
              <w:jc w:val="center"/>
              <w:rPr>
                <w:sz w:val="20"/>
                <w:szCs w:val="20"/>
                <w:lang w:val="en-GB"/>
              </w:rPr>
            </w:pPr>
            <w:r>
              <w:rPr>
                <w:sz w:val="20"/>
                <w:szCs w:val="20"/>
                <w:lang w:val="en-GB"/>
              </w:rPr>
              <w:t>8</w:t>
            </w:r>
          </w:p>
        </w:tc>
        <w:tc>
          <w:tcPr>
            <w:tcW w:w="3402" w:type="dxa"/>
            <w:shd w:val="clear" w:color="auto" w:fill="auto"/>
            <w:vAlign w:val="center"/>
          </w:tcPr>
          <w:p w14:paraId="08ACD71C" w14:textId="77777777" w:rsidR="00983E45" w:rsidRPr="002B73CC" w:rsidRDefault="00983E45" w:rsidP="00B229A7">
            <w:pPr>
              <w:pStyle w:val="a7"/>
              <w:tabs>
                <w:tab w:val="left" w:pos="567"/>
              </w:tabs>
              <w:jc w:val="both"/>
              <w:rPr>
                <w:rFonts w:ascii="Times New Roman" w:hAnsi="Times New Roman"/>
                <w:b/>
                <w:sz w:val="20"/>
                <w:lang w:val="ro-MD"/>
              </w:rPr>
            </w:pPr>
            <w:r w:rsidRPr="002B73CC">
              <w:rPr>
                <w:rFonts w:ascii="Times New Roman" w:hAnsi="Times New Roman"/>
                <w:b/>
                <w:sz w:val="20"/>
                <w:lang w:val="ro-MD"/>
              </w:rPr>
              <w:t>Lucrările executate în ultimul an de activitate</w:t>
            </w:r>
          </w:p>
        </w:tc>
        <w:tc>
          <w:tcPr>
            <w:tcW w:w="4678" w:type="dxa"/>
            <w:shd w:val="clear" w:color="auto" w:fill="auto"/>
            <w:vAlign w:val="center"/>
          </w:tcPr>
          <w:p w14:paraId="69C50CA2" w14:textId="77777777" w:rsidR="00983E45" w:rsidRPr="00921EB4" w:rsidRDefault="00983E45" w:rsidP="00B229A7">
            <w:pPr>
              <w:pStyle w:val="a7"/>
              <w:tabs>
                <w:tab w:val="left" w:pos="567"/>
              </w:tabs>
              <w:jc w:val="both"/>
              <w:rPr>
                <w:rFonts w:ascii="Times New Roman" w:hAnsi="Times New Roman"/>
                <w:sz w:val="20"/>
                <w:lang w:val="ro-MD"/>
              </w:rPr>
            </w:pPr>
            <w:r w:rsidRPr="00921EB4">
              <w:rPr>
                <w:rFonts w:ascii="Times New Roman" w:hAnsi="Times New Roman"/>
                <w:sz w:val="20"/>
                <w:lang w:val="en-GB"/>
              </w:rPr>
              <w:t xml:space="preserve">Declarație privind </w:t>
            </w:r>
            <w:r w:rsidRPr="00921EB4">
              <w:rPr>
                <w:rFonts w:ascii="Times New Roman" w:hAnsi="Times New Roman"/>
                <w:sz w:val="20"/>
                <w:lang w:val="ro-MD"/>
              </w:rPr>
              <w:t>lista principalelor lucrări executate în ultimul an de</w:t>
            </w:r>
          </w:p>
          <w:p w14:paraId="47829D49" w14:textId="77777777" w:rsidR="00983E45" w:rsidRPr="00921EB4" w:rsidRDefault="00983E45" w:rsidP="00B229A7">
            <w:pPr>
              <w:pStyle w:val="a7"/>
              <w:tabs>
                <w:tab w:val="left" w:pos="567"/>
              </w:tabs>
              <w:jc w:val="both"/>
              <w:rPr>
                <w:rFonts w:ascii="Times New Roman" w:hAnsi="Times New Roman"/>
                <w:sz w:val="20"/>
                <w:lang w:val="ro-MD"/>
              </w:rPr>
            </w:pPr>
            <w:r w:rsidRPr="00921EB4">
              <w:rPr>
                <w:rFonts w:ascii="Times New Roman" w:hAnsi="Times New Roman"/>
                <w:sz w:val="20"/>
                <w:lang w:val="ro-MD"/>
              </w:rPr>
              <w:t xml:space="preserve">activitate, </w:t>
            </w:r>
            <w:r w:rsidRPr="00921EB4">
              <w:rPr>
                <w:rFonts w:ascii="Times New Roman" w:hAnsi="Times New Roman"/>
                <w:sz w:val="20"/>
                <w:lang w:val="en-GB"/>
              </w:rPr>
              <w:t>conform anexei 13 din documentația standard, original, confirmat prin aplicarea semnăturii electronice a ofertantului</w:t>
            </w:r>
          </w:p>
        </w:tc>
        <w:tc>
          <w:tcPr>
            <w:tcW w:w="1128" w:type="dxa"/>
            <w:shd w:val="clear" w:color="auto" w:fill="auto"/>
            <w:vAlign w:val="center"/>
          </w:tcPr>
          <w:p w14:paraId="78D8CBB6" w14:textId="77777777" w:rsidR="00983E45" w:rsidRDefault="00983E45" w:rsidP="00B229A7">
            <w:pPr>
              <w:shd w:val="clear" w:color="auto" w:fill="FFFFFF" w:themeFill="background1"/>
              <w:tabs>
                <w:tab w:val="left" w:pos="612"/>
              </w:tabs>
              <w:jc w:val="center"/>
            </w:pPr>
            <w:r>
              <w:t>Da</w:t>
            </w:r>
          </w:p>
        </w:tc>
      </w:tr>
      <w:tr w:rsidR="00983E45" w:rsidRPr="00EC30C2" w14:paraId="625CD8F1" w14:textId="77777777" w:rsidTr="00B229A7">
        <w:tc>
          <w:tcPr>
            <w:tcW w:w="568" w:type="dxa"/>
            <w:shd w:val="clear" w:color="auto" w:fill="auto"/>
            <w:vAlign w:val="center"/>
          </w:tcPr>
          <w:p w14:paraId="59B33B42" w14:textId="77777777" w:rsidR="00983E45" w:rsidRPr="0057658F" w:rsidRDefault="00983E45" w:rsidP="00B229A7">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9</w:t>
            </w:r>
          </w:p>
        </w:tc>
        <w:tc>
          <w:tcPr>
            <w:tcW w:w="3402" w:type="dxa"/>
            <w:shd w:val="clear" w:color="auto" w:fill="auto"/>
            <w:vAlign w:val="center"/>
          </w:tcPr>
          <w:p w14:paraId="4BF547B7" w14:textId="77777777" w:rsidR="00983E45" w:rsidRDefault="00983E45" w:rsidP="00B229A7">
            <w:pPr>
              <w:shd w:val="clear" w:color="auto" w:fill="FFFFFF" w:themeFill="background1"/>
              <w:tabs>
                <w:tab w:val="left" w:pos="612"/>
              </w:tabs>
              <w:jc w:val="both"/>
              <w:rPr>
                <w:b/>
                <w:sz w:val="20"/>
                <w:szCs w:val="20"/>
                <w:lang w:val="en-GB"/>
              </w:rPr>
            </w:pPr>
            <w:r w:rsidRPr="002B73CC">
              <w:rPr>
                <w:b/>
                <w:sz w:val="20"/>
                <w:szCs w:val="20"/>
                <w:lang w:val="en-GB"/>
              </w:rPr>
              <w:t>Demonstrarea accesului la infrastructura/mijloacele indicate de autoritatea contractantă, pe care aceasta le consideră necesare pentru îndeplinirea contractului ce urmează a fi atribuit</w:t>
            </w:r>
          </w:p>
          <w:p w14:paraId="1BCD112C" w14:textId="77777777" w:rsidR="00983E45" w:rsidRDefault="00983E45" w:rsidP="00B229A7">
            <w:pPr>
              <w:shd w:val="clear" w:color="auto" w:fill="FFFFFF" w:themeFill="background1"/>
              <w:tabs>
                <w:tab w:val="left" w:pos="612"/>
              </w:tabs>
              <w:jc w:val="both"/>
              <w:rPr>
                <w:b/>
                <w:sz w:val="20"/>
                <w:szCs w:val="20"/>
                <w:lang w:val="en-GB"/>
              </w:rPr>
            </w:pPr>
          </w:p>
          <w:p w14:paraId="251888B9" w14:textId="77777777" w:rsidR="00983E45" w:rsidRDefault="00983E45" w:rsidP="00B229A7">
            <w:pPr>
              <w:shd w:val="clear" w:color="auto" w:fill="FFFFFF" w:themeFill="background1"/>
              <w:tabs>
                <w:tab w:val="left" w:pos="612"/>
              </w:tabs>
              <w:jc w:val="both"/>
              <w:rPr>
                <w:b/>
                <w:sz w:val="20"/>
                <w:szCs w:val="20"/>
                <w:lang w:val="en-GB"/>
              </w:rPr>
            </w:pPr>
          </w:p>
          <w:p w14:paraId="3941DC7A" w14:textId="77777777" w:rsidR="00983E45" w:rsidRPr="00526F7C" w:rsidRDefault="00983E45" w:rsidP="00B229A7">
            <w:pPr>
              <w:shd w:val="clear" w:color="auto" w:fill="FFFFFF" w:themeFill="background1"/>
              <w:tabs>
                <w:tab w:val="left" w:pos="612"/>
              </w:tabs>
              <w:jc w:val="both"/>
              <w:rPr>
                <w:b/>
                <w:iCs/>
                <w:noProof w:val="0"/>
                <w:sz w:val="20"/>
                <w:szCs w:val="20"/>
                <w:u w:val="single"/>
                <w:lang w:val="en-GB" w:eastAsia="ru-RU"/>
              </w:rPr>
            </w:pPr>
          </w:p>
        </w:tc>
        <w:tc>
          <w:tcPr>
            <w:tcW w:w="4678" w:type="dxa"/>
            <w:shd w:val="clear" w:color="auto" w:fill="auto"/>
            <w:vAlign w:val="center"/>
          </w:tcPr>
          <w:p w14:paraId="2EB401CC" w14:textId="77777777" w:rsidR="00983E45" w:rsidRDefault="00983E45" w:rsidP="00B229A7">
            <w:pPr>
              <w:shd w:val="clear" w:color="auto" w:fill="FFFFFF" w:themeFill="background1"/>
              <w:tabs>
                <w:tab w:val="left" w:pos="612"/>
              </w:tabs>
              <w:jc w:val="both"/>
              <w:rPr>
                <w:b/>
                <w:sz w:val="20"/>
                <w:szCs w:val="20"/>
                <w:u w:val="single"/>
                <w:lang w:val="en-GB"/>
              </w:rPr>
            </w:pPr>
            <w:r w:rsidRPr="00921EB4">
              <w:rPr>
                <w:sz w:val="20"/>
                <w:szCs w:val="20"/>
                <w:lang w:val="en-GB"/>
              </w:rPr>
              <w:t xml:space="preserve">Declarație privind dotările specifice, utilajul şi echipamentul necesar pentru îndeplinirea corespunzătoare a contractului, conform anexei 14 din documentația standard, original, confirmat prin aplicarea semnăturii electronice a ofertantului. </w:t>
            </w:r>
          </w:p>
          <w:p w14:paraId="4AB5C1E8" w14:textId="77777777" w:rsidR="00983E45" w:rsidRPr="002E0415" w:rsidRDefault="00983E45" w:rsidP="00B229A7">
            <w:pPr>
              <w:shd w:val="clear" w:color="auto" w:fill="FFFFFF" w:themeFill="background1"/>
              <w:tabs>
                <w:tab w:val="left" w:pos="612"/>
              </w:tabs>
              <w:jc w:val="both"/>
              <w:rPr>
                <w:color w:val="000000" w:themeColor="text1"/>
                <w:sz w:val="20"/>
                <w:szCs w:val="20"/>
                <w:lang w:val="en-GB"/>
              </w:rPr>
            </w:pPr>
            <w:r w:rsidRPr="00921EB4">
              <w:rPr>
                <w:sz w:val="20"/>
                <w:szCs w:val="20"/>
                <w:lang w:val="en-GB"/>
              </w:rPr>
              <w:t>Operatorul economic trebuie să prezinte documente care atestă faptul că se află în posesia utilajelor, instalaţiilor şi/sau echipamentelor indicate</w:t>
            </w:r>
            <w:r>
              <w:rPr>
                <w:sz w:val="20"/>
                <w:szCs w:val="20"/>
                <w:lang w:val="en-GB"/>
              </w:rPr>
              <w:t>.</w:t>
            </w:r>
          </w:p>
        </w:tc>
        <w:tc>
          <w:tcPr>
            <w:tcW w:w="1128" w:type="dxa"/>
            <w:shd w:val="clear" w:color="auto" w:fill="auto"/>
            <w:vAlign w:val="center"/>
          </w:tcPr>
          <w:p w14:paraId="39DCB01B" w14:textId="77777777" w:rsidR="00983E45" w:rsidRPr="00FF430B" w:rsidRDefault="00983E45" w:rsidP="00B229A7">
            <w:pPr>
              <w:shd w:val="clear" w:color="auto" w:fill="FFFFFF" w:themeFill="background1"/>
              <w:tabs>
                <w:tab w:val="left" w:pos="612"/>
              </w:tabs>
              <w:jc w:val="center"/>
              <w:rPr>
                <w:iCs/>
                <w:noProof w:val="0"/>
                <w:lang w:val="ro-MD" w:eastAsia="ru-RU"/>
              </w:rPr>
            </w:pPr>
            <w:r>
              <w:t>Da</w:t>
            </w:r>
          </w:p>
        </w:tc>
      </w:tr>
      <w:tr w:rsidR="00983E45" w:rsidRPr="00EC30C2" w14:paraId="689B2791" w14:textId="77777777" w:rsidTr="00B229A7">
        <w:tc>
          <w:tcPr>
            <w:tcW w:w="568" w:type="dxa"/>
            <w:shd w:val="clear" w:color="auto" w:fill="auto"/>
            <w:vAlign w:val="center"/>
          </w:tcPr>
          <w:p w14:paraId="1EFB8D4A" w14:textId="77777777" w:rsidR="00983E45" w:rsidRPr="0057658F" w:rsidRDefault="00983E45" w:rsidP="00B229A7">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10</w:t>
            </w:r>
          </w:p>
        </w:tc>
        <w:tc>
          <w:tcPr>
            <w:tcW w:w="3402" w:type="dxa"/>
            <w:shd w:val="clear" w:color="auto" w:fill="auto"/>
            <w:vAlign w:val="center"/>
          </w:tcPr>
          <w:p w14:paraId="33680D66" w14:textId="77777777" w:rsidR="00983E45" w:rsidRPr="002B73CC" w:rsidRDefault="00983E45" w:rsidP="00B229A7">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accesului la personalul necesar pentru îndeplinirea corespunzătoare a obiectului contractului ce urmează a fi atribuit (personalul de specialitate care va avea un rol esenţial în îndeplinirea acestuia)</w:t>
            </w:r>
          </w:p>
        </w:tc>
        <w:tc>
          <w:tcPr>
            <w:tcW w:w="4678" w:type="dxa"/>
            <w:shd w:val="clear" w:color="auto" w:fill="auto"/>
            <w:vAlign w:val="center"/>
          </w:tcPr>
          <w:p w14:paraId="39D6E0C4" w14:textId="77777777" w:rsidR="00983E45" w:rsidRPr="00921EB4" w:rsidRDefault="00983E45" w:rsidP="00B229A7">
            <w:pPr>
              <w:shd w:val="clear" w:color="auto" w:fill="FFFFFF" w:themeFill="background1"/>
              <w:tabs>
                <w:tab w:val="left" w:pos="612"/>
              </w:tabs>
              <w:jc w:val="both"/>
              <w:rPr>
                <w:iCs/>
                <w:noProof w:val="0"/>
                <w:sz w:val="20"/>
                <w:szCs w:val="20"/>
                <w:lang w:val="ro-MD" w:eastAsia="ru-RU"/>
              </w:rPr>
            </w:pPr>
            <w:r w:rsidRPr="00921EB4">
              <w:rPr>
                <w:sz w:val="20"/>
                <w:szCs w:val="20"/>
                <w:lang w:val="en-GB"/>
              </w:rPr>
              <w:t>Declarație privind personalul de specialitate propus pentru implementarea contractului conform anexei 15 din docum</w:t>
            </w:r>
            <w:r>
              <w:rPr>
                <w:sz w:val="20"/>
                <w:szCs w:val="20"/>
                <w:lang w:val="en-GB"/>
              </w:rPr>
              <w:t>e</w:t>
            </w:r>
            <w:r w:rsidRPr="00921EB4">
              <w:rPr>
                <w:sz w:val="20"/>
                <w:szCs w:val="20"/>
                <w:lang w:val="en-GB"/>
              </w:rPr>
              <w:t>ntația standard, original, confirmat prin aplicarea semnăturii electronice a ofertantului</w:t>
            </w:r>
          </w:p>
        </w:tc>
        <w:tc>
          <w:tcPr>
            <w:tcW w:w="1128" w:type="dxa"/>
            <w:shd w:val="clear" w:color="auto" w:fill="auto"/>
            <w:vAlign w:val="center"/>
          </w:tcPr>
          <w:p w14:paraId="03798976" w14:textId="77777777" w:rsidR="00983E45" w:rsidRPr="00FF430B" w:rsidRDefault="00983E45" w:rsidP="00B229A7">
            <w:pPr>
              <w:shd w:val="clear" w:color="auto" w:fill="FFFFFF" w:themeFill="background1"/>
              <w:tabs>
                <w:tab w:val="left" w:pos="612"/>
              </w:tabs>
              <w:jc w:val="center"/>
              <w:rPr>
                <w:iCs/>
                <w:noProof w:val="0"/>
                <w:lang w:val="ro-MD" w:eastAsia="ru-RU"/>
              </w:rPr>
            </w:pPr>
            <w:r>
              <w:t>Da</w:t>
            </w:r>
          </w:p>
        </w:tc>
      </w:tr>
      <w:tr w:rsidR="00983E45" w:rsidRPr="00EC30C2" w14:paraId="14E6CA32" w14:textId="77777777" w:rsidTr="00B229A7">
        <w:tc>
          <w:tcPr>
            <w:tcW w:w="568" w:type="dxa"/>
            <w:shd w:val="clear" w:color="auto" w:fill="auto"/>
            <w:vAlign w:val="center"/>
          </w:tcPr>
          <w:p w14:paraId="2349CC41" w14:textId="77777777" w:rsidR="00983E45" w:rsidRPr="0057658F" w:rsidRDefault="00983E45" w:rsidP="00B229A7">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11</w:t>
            </w:r>
          </w:p>
        </w:tc>
        <w:tc>
          <w:tcPr>
            <w:tcW w:w="3402" w:type="dxa"/>
            <w:shd w:val="clear" w:color="auto" w:fill="auto"/>
            <w:vAlign w:val="center"/>
          </w:tcPr>
          <w:p w14:paraId="612DA6A3" w14:textId="77777777" w:rsidR="00983E45" w:rsidRPr="002B73CC" w:rsidRDefault="00983E45" w:rsidP="00B229A7">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accesului la personal / un organism tehnic de specialitate, care să garanteze asigurarea unui controlul al calităţii</w:t>
            </w:r>
          </w:p>
        </w:tc>
        <w:tc>
          <w:tcPr>
            <w:tcW w:w="4678" w:type="dxa"/>
            <w:shd w:val="clear" w:color="auto" w:fill="auto"/>
            <w:vAlign w:val="center"/>
          </w:tcPr>
          <w:p w14:paraId="2F5EB0EE" w14:textId="77777777" w:rsidR="00983E45" w:rsidRPr="00921EB4" w:rsidRDefault="00983E45" w:rsidP="00B229A7">
            <w:pPr>
              <w:shd w:val="clear" w:color="auto" w:fill="FFFFFF" w:themeFill="background1"/>
              <w:tabs>
                <w:tab w:val="left" w:pos="612"/>
              </w:tabs>
              <w:jc w:val="both"/>
              <w:rPr>
                <w:iCs/>
                <w:noProof w:val="0"/>
                <w:sz w:val="20"/>
                <w:szCs w:val="20"/>
                <w:lang w:val="ro-MD" w:eastAsia="ru-RU"/>
              </w:rPr>
            </w:pPr>
            <w:r w:rsidRPr="00921EB4">
              <w:rPr>
                <w:sz w:val="20"/>
                <w:szCs w:val="20"/>
                <w:lang w:val="en-GB"/>
              </w:rPr>
              <w:t xml:space="preserve">Documente prin care se demonstrează că operatorul economic are acces la laboratoare de încercări şi teste a materialelor ce vor fi utilizate, în conformitate cu natura şi specificul lucrărilor ce fac obiectul viitorului contract, </w:t>
            </w:r>
            <w:r w:rsidRPr="00921EB4">
              <w:rPr>
                <w:sz w:val="20"/>
                <w:szCs w:val="20"/>
                <w:lang w:val="en-GB"/>
              </w:rPr>
              <w:lastRenderedPageBreak/>
              <w:t>copie, confirmată prin aplicarea semnăturii electronice a ofertantului</w:t>
            </w:r>
          </w:p>
        </w:tc>
        <w:tc>
          <w:tcPr>
            <w:tcW w:w="1128" w:type="dxa"/>
            <w:shd w:val="clear" w:color="auto" w:fill="auto"/>
            <w:vAlign w:val="center"/>
          </w:tcPr>
          <w:p w14:paraId="5EB65BA6" w14:textId="77777777" w:rsidR="00983E45" w:rsidRPr="00FF430B" w:rsidRDefault="00983E45" w:rsidP="00B229A7">
            <w:pPr>
              <w:shd w:val="clear" w:color="auto" w:fill="FFFFFF" w:themeFill="background1"/>
              <w:tabs>
                <w:tab w:val="left" w:pos="612"/>
              </w:tabs>
              <w:jc w:val="center"/>
              <w:rPr>
                <w:iCs/>
                <w:noProof w:val="0"/>
                <w:lang w:val="ro-MD" w:eastAsia="ru-RU"/>
              </w:rPr>
            </w:pPr>
            <w:r>
              <w:lastRenderedPageBreak/>
              <w:t>Da</w:t>
            </w:r>
          </w:p>
        </w:tc>
      </w:tr>
      <w:tr w:rsidR="00983E45" w:rsidRPr="00EC30C2" w14:paraId="32C24AB6" w14:textId="77777777" w:rsidTr="00B229A7">
        <w:tc>
          <w:tcPr>
            <w:tcW w:w="568" w:type="dxa"/>
            <w:shd w:val="clear" w:color="auto" w:fill="auto"/>
            <w:vAlign w:val="center"/>
          </w:tcPr>
          <w:p w14:paraId="74E7A04D" w14:textId="77777777" w:rsidR="00983E45" w:rsidRPr="0057658F" w:rsidRDefault="00983E45" w:rsidP="00B229A7">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lastRenderedPageBreak/>
              <w:t>12</w:t>
            </w:r>
          </w:p>
        </w:tc>
        <w:tc>
          <w:tcPr>
            <w:tcW w:w="3402" w:type="dxa"/>
            <w:shd w:val="clear" w:color="auto" w:fill="auto"/>
          </w:tcPr>
          <w:p w14:paraId="74FD9664" w14:textId="77777777" w:rsidR="00983E45" w:rsidRPr="002B73CC" w:rsidRDefault="00983E45" w:rsidP="00B229A7">
            <w:pPr>
              <w:shd w:val="clear" w:color="auto" w:fill="FFFFFF" w:themeFill="background1"/>
              <w:tabs>
                <w:tab w:val="left" w:pos="612"/>
              </w:tabs>
              <w:jc w:val="both"/>
              <w:rPr>
                <w:b/>
                <w:iCs/>
                <w:noProof w:val="0"/>
                <w:sz w:val="20"/>
                <w:szCs w:val="20"/>
                <w:lang w:val="ro-MD" w:eastAsia="ru-RU"/>
              </w:rPr>
            </w:pPr>
            <w:r w:rsidRPr="002B73CC">
              <w:rPr>
                <w:b/>
                <w:sz w:val="20"/>
                <w:szCs w:val="20"/>
                <w:lang w:eastAsia="ru-RU"/>
              </w:rPr>
              <w:t>Aviz pentru participare la licitațiile publice de lucrări din domeniul construcțiilor și instalațiilor </w:t>
            </w:r>
          </w:p>
        </w:tc>
        <w:tc>
          <w:tcPr>
            <w:tcW w:w="4678" w:type="dxa"/>
            <w:shd w:val="clear" w:color="auto" w:fill="auto"/>
            <w:vAlign w:val="center"/>
          </w:tcPr>
          <w:p w14:paraId="3F7F743D" w14:textId="77777777" w:rsidR="00983E45" w:rsidRPr="00921EB4" w:rsidRDefault="00983E45" w:rsidP="00B229A7">
            <w:pPr>
              <w:shd w:val="clear" w:color="auto" w:fill="FFFFFF" w:themeFill="background1"/>
              <w:tabs>
                <w:tab w:val="left" w:pos="612"/>
              </w:tabs>
              <w:jc w:val="both"/>
              <w:rPr>
                <w:iCs/>
                <w:noProof w:val="0"/>
                <w:sz w:val="20"/>
                <w:szCs w:val="20"/>
                <w:lang w:val="ro-MD" w:eastAsia="ru-RU"/>
              </w:rPr>
            </w:pPr>
            <w:r w:rsidRPr="00921EB4">
              <w:rPr>
                <w:sz w:val="20"/>
                <w:szCs w:val="20"/>
                <w:lang w:val="ro-MD"/>
              </w:rPr>
              <w:t>C</w:t>
            </w:r>
            <w:r w:rsidRPr="00921EB4">
              <w:rPr>
                <w:sz w:val="20"/>
                <w:szCs w:val="20"/>
                <w:lang w:val="en-GB"/>
              </w:rPr>
              <w:t>onform anexei 22 din documentația standard – original sau copie, confirmat prin aplicarea semnăturii electronice a ofertantului.</w:t>
            </w:r>
          </w:p>
        </w:tc>
        <w:tc>
          <w:tcPr>
            <w:tcW w:w="1128" w:type="dxa"/>
            <w:shd w:val="clear" w:color="auto" w:fill="auto"/>
            <w:vAlign w:val="center"/>
          </w:tcPr>
          <w:p w14:paraId="179B1005" w14:textId="77777777" w:rsidR="00983E45" w:rsidRPr="00FF430B" w:rsidRDefault="00983E45" w:rsidP="00B229A7">
            <w:pPr>
              <w:shd w:val="clear" w:color="auto" w:fill="FFFFFF" w:themeFill="background1"/>
              <w:tabs>
                <w:tab w:val="left" w:pos="612"/>
              </w:tabs>
              <w:jc w:val="center"/>
              <w:rPr>
                <w:iCs/>
                <w:noProof w:val="0"/>
                <w:lang w:val="ro-MD" w:eastAsia="ru-RU"/>
              </w:rPr>
            </w:pPr>
            <w:r>
              <w:t>Da</w:t>
            </w:r>
          </w:p>
        </w:tc>
      </w:tr>
      <w:tr w:rsidR="00983E45" w:rsidRPr="00EC30C2" w14:paraId="38BC43C1" w14:textId="77777777" w:rsidTr="00B229A7">
        <w:trPr>
          <w:trHeight w:val="1451"/>
        </w:trPr>
        <w:tc>
          <w:tcPr>
            <w:tcW w:w="568" w:type="dxa"/>
            <w:shd w:val="clear" w:color="auto" w:fill="auto"/>
            <w:vAlign w:val="center"/>
          </w:tcPr>
          <w:p w14:paraId="62B8F91D" w14:textId="77777777" w:rsidR="00983E45" w:rsidRDefault="00983E45" w:rsidP="00B229A7">
            <w:pPr>
              <w:shd w:val="clear" w:color="auto" w:fill="FFFFFF" w:themeFill="background1"/>
              <w:tabs>
                <w:tab w:val="left" w:pos="612"/>
              </w:tabs>
              <w:jc w:val="center"/>
              <w:rPr>
                <w:sz w:val="20"/>
                <w:szCs w:val="20"/>
                <w:lang w:val="en-GB"/>
              </w:rPr>
            </w:pPr>
            <w:r>
              <w:rPr>
                <w:sz w:val="20"/>
                <w:szCs w:val="20"/>
                <w:lang w:val="en-GB"/>
              </w:rPr>
              <w:t>13</w:t>
            </w:r>
          </w:p>
        </w:tc>
        <w:tc>
          <w:tcPr>
            <w:tcW w:w="3402" w:type="dxa"/>
            <w:shd w:val="clear" w:color="auto" w:fill="auto"/>
            <w:vAlign w:val="center"/>
          </w:tcPr>
          <w:p w14:paraId="6D39B4EF" w14:textId="77777777" w:rsidR="00983E45" w:rsidRPr="00D6270D" w:rsidRDefault="00983E45" w:rsidP="00B229A7">
            <w:pPr>
              <w:shd w:val="clear" w:color="auto" w:fill="FFFFFF" w:themeFill="background1"/>
              <w:tabs>
                <w:tab w:val="left" w:pos="612"/>
              </w:tabs>
              <w:jc w:val="both"/>
              <w:rPr>
                <w:b/>
                <w:color w:val="000000" w:themeColor="text1"/>
                <w:sz w:val="18"/>
                <w:szCs w:val="20"/>
                <w:lang w:val="en-GB"/>
              </w:rPr>
            </w:pPr>
            <w:r w:rsidRPr="002B73CC">
              <w:rPr>
                <w:b/>
                <w:sz w:val="20"/>
                <w:szCs w:val="20"/>
                <w:lang w:val="en-GB"/>
              </w:rPr>
              <w:t>Perioada de garanție a lucrarilor</w:t>
            </w:r>
          </w:p>
        </w:tc>
        <w:tc>
          <w:tcPr>
            <w:tcW w:w="4678" w:type="dxa"/>
            <w:shd w:val="clear" w:color="auto" w:fill="auto"/>
            <w:vAlign w:val="center"/>
          </w:tcPr>
          <w:p w14:paraId="59DF2823" w14:textId="77777777" w:rsidR="00983E45" w:rsidRPr="00921EB4" w:rsidRDefault="00983E45" w:rsidP="00B229A7">
            <w:pPr>
              <w:shd w:val="clear" w:color="auto" w:fill="FFFFFF" w:themeFill="background1"/>
              <w:tabs>
                <w:tab w:val="left" w:pos="612"/>
              </w:tabs>
              <w:jc w:val="both"/>
              <w:rPr>
                <w:sz w:val="20"/>
                <w:szCs w:val="20"/>
                <w:lang w:val="en-GB"/>
              </w:rPr>
            </w:pPr>
            <w:r w:rsidRPr="00ED757E">
              <w:rPr>
                <w:b/>
                <w:sz w:val="20"/>
                <w:szCs w:val="20"/>
                <w:lang w:val="en-GB"/>
              </w:rPr>
              <w:t>Perioada de garanţie pentru lucrările prevăzute este de minim 5 ani</w:t>
            </w:r>
            <w:r>
              <w:rPr>
                <w:sz w:val="20"/>
                <w:szCs w:val="20"/>
                <w:lang w:val="en-GB"/>
              </w:rPr>
              <w:t xml:space="preserve"> </w:t>
            </w:r>
            <w:r w:rsidRPr="00921EB4">
              <w:rPr>
                <w:sz w:val="20"/>
                <w:szCs w:val="20"/>
                <w:lang w:val="en-GB"/>
              </w:rPr>
              <w:t xml:space="preserve">de la recepția </w:t>
            </w:r>
            <w:r>
              <w:rPr>
                <w:sz w:val="20"/>
                <w:szCs w:val="20"/>
                <w:lang w:val="en-GB"/>
              </w:rPr>
              <w:t xml:space="preserve">finală a </w:t>
            </w:r>
            <w:r w:rsidRPr="00921EB4">
              <w:rPr>
                <w:sz w:val="20"/>
                <w:szCs w:val="20"/>
                <w:lang w:val="en-GB"/>
              </w:rPr>
              <w:t>lucrărilor.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w:t>
            </w:r>
            <w:r>
              <w:rPr>
                <w:sz w:val="20"/>
                <w:szCs w:val="20"/>
                <w:lang w:val="en-GB"/>
              </w:rPr>
              <w:t xml:space="preserve"> </w:t>
            </w:r>
          </w:p>
          <w:p w14:paraId="6113B588" w14:textId="77777777" w:rsidR="00983E45" w:rsidRPr="00921EB4" w:rsidRDefault="00983E45" w:rsidP="00B229A7">
            <w:pPr>
              <w:shd w:val="clear" w:color="auto" w:fill="FFFFFF" w:themeFill="background1"/>
              <w:tabs>
                <w:tab w:val="left" w:pos="612"/>
              </w:tabs>
              <w:jc w:val="both"/>
              <w:rPr>
                <w:sz w:val="20"/>
                <w:szCs w:val="20"/>
                <w:lang w:val="en-GB"/>
              </w:rPr>
            </w:pPr>
            <w:r w:rsidRPr="00921EB4">
              <w:rPr>
                <w:sz w:val="20"/>
                <w:szCs w:val="20"/>
                <w:lang w:val="en-GB"/>
              </w:rPr>
              <w:t>Declarație originală, confirmată prin aplicarea semnăturii electronice a ofertantului.</w:t>
            </w:r>
          </w:p>
        </w:tc>
        <w:tc>
          <w:tcPr>
            <w:tcW w:w="1128" w:type="dxa"/>
            <w:shd w:val="clear" w:color="auto" w:fill="auto"/>
            <w:vAlign w:val="center"/>
          </w:tcPr>
          <w:p w14:paraId="4C28150C" w14:textId="77777777" w:rsidR="00983E45" w:rsidRDefault="00983E45" w:rsidP="00B229A7">
            <w:pPr>
              <w:shd w:val="clear" w:color="auto" w:fill="FFFFFF" w:themeFill="background1"/>
              <w:tabs>
                <w:tab w:val="left" w:pos="612"/>
              </w:tabs>
              <w:jc w:val="center"/>
            </w:pPr>
            <w:r>
              <w:t xml:space="preserve">Da </w:t>
            </w:r>
          </w:p>
        </w:tc>
      </w:tr>
      <w:tr w:rsidR="00983E45" w:rsidRPr="00EC30C2" w14:paraId="7D3D4D85" w14:textId="77777777" w:rsidTr="00B229A7">
        <w:trPr>
          <w:trHeight w:val="1451"/>
        </w:trPr>
        <w:tc>
          <w:tcPr>
            <w:tcW w:w="568" w:type="dxa"/>
            <w:shd w:val="clear" w:color="auto" w:fill="auto"/>
            <w:vAlign w:val="center"/>
          </w:tcPr>
          <w:p w14:paraId="29800726" w14:textId="77777777" w:rsidR="00983E45" w:rsidRPr="0057658F" w:rsidRDefault="00983E45" w:rsidP="00B229A7">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14</w:t>
            </w:r>
          </w:p>
        </w:tc>
        <w:tc>
          <w:tcPr>
            <w:tcW w:w="3402" w:type="dxa"/>
            <w:shd w:val="clear" w:color="auto" w:fill="auto"/>
            <w:vAlign w:val="center"/>
          </w:tcPr>
          <w:p w14:paraId="2F9F13F3" w14:textId="77777777" w:rsidR="00983E45" w:rsidRPr="00D6270D" w:rsidRDefault="00983E45" w:rsidP="00B229A7">
            <w:pPr>
              <w:shd w:val="clear" w:color="auto" w:fill="FFFFFF" w:themeFill="background1"/>
              <w:tabs>
                <w:tab w:val="left" w:pos="612"/>
              </w:tabs>
              <w:jc w:val="both"/>
              <w:rPr>
                <w:b/>
                <w:iCs/>
                <w:noProof w:val="0"/>
                <w:sz w:val="18"/>
                <w:szCs w:val="20"/>
                <w:lang w:val="ro-MD" w:eastAsia="ru-RU"/>
              </w:rPr>
            </w:pPr>
            <w:r w:rsidRPr="00D6270D">
              <w:rPr>
                <w:b/>
                <w:color w:val="000000" w:themeColor="text1"/>
                <w:sz w:val="18"/>
                <w:szCs w:val="20"/>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678" w:type="dxa"/>
            <w:shd w:val="clear" w:color="auto" w:fill="auto"/>
            <w:vAlign w:val="center"/>
          </w:tcPr>
          <w:p w14:paraId="04CD0E46" w14:textId="77777777" w:rsidR="00983E45" w:rsidRPr="00921EB4" w:rsidRDefault="00983E45" w:rsidP="00B229A7">
            <w:pPr>
              <w:shd w:val="clear" w:color="auto" w:fill="FFFFFF" w:themeFill="background1"/>
              <w:tabs>
                <w:tab w:val="left" w:pos="612"/>
              </w:tabs>
              <w:jc w:val="both"/>
              <w:rPr>
                <w:iCs/>
                <w:noProof w:val="0"/>
                <w:sz w:val="20"/>
                <w:szCs w:val="20"/>
                <w:lang w:val="ro-MD" w:eastAsia="ru-RU"/>
              </w:rPr>
            </w:pPr>
            <w:r w:rsidRPr="00921EB4">
              <w:rPr>
                <w:sz w:val="20"/>
                <w:szCs w:val="20"/>
                <w:lang w:val="en-GB"/>
              </w:rPr>
              <w:t xml:space="preserve">În termen de 5 zile de la data comunicării rezultatelor procedurii de achiziție publică, ofertantul desemnat câștigător va prezenta Declarația autorității contractante și Agenției Achiziții Publice </w:t>
            </w:r>
            <w:r w:rsidRPr="00921EB4">
              <w:rPr>
                <w:sz w:val="20"/>
                <w:szCs w:val="20"/>
              </w:rPr>
              <w:t>î</w:t>
            </w:r>
            <w:r w:rsidRPr="00921EB4">
              <w:rPr>
                <w:sz w:val="20"/>
                <w:szCs w:val="20"/>
                <w:lang w:val="en-GB"/>
              </w:rPr>
              <w:t xml:space="preserve">n conformitate cu </w:t>
            </w:r>
            <w:r w:rsidRPr="00921EB4">
              <w:rPr>
                <w:sz w:val="20"/>
                <w:szCs w:val="20"/>
                <w:lang w:val="ro-MD"/>
              </w:rPr>
              <w:t>Ordinului Ministrului Finanțelor nr. 145 din 24 noiembrie 2020</w:t>
            </w:r>
          </w:p>
        </w:tc>
        <w:tc>
          <w:tcPr>
            <w:tcW w:w="1128" w:type="dxa"/>
            <w:shd w:val="clear" w:color="auto" w:fill="auto"/>
            <w:vAlign w:val="center"/>
          </w:tcPr>
          <w:p w14:paraId="49A9415C" w14:textId="77777777" w:rsidR="00983E45" w:rsidRPr="00FF430B" w:rsidRDefault="00983E45" w:rsidP="00B229A7">
            <w:pPr>
              <w:shd w:val="clear" w:color="auto" w:fill="FFFFFF" w:themeFill="background1"/>
              <w:tabs>
                <w:tab w:val="left" w:pos="612"/>
              </w:tabs>
              <w:jc w:val="center"/>
              <w:rPr>
                <w:iCs/>
                <w:noProof w:val="0"/>
                <w:lang w:val="ro-MD" w:eastAsia="ru-RU"/>
              </w:rPr>
            </w:pPr>
            <w:r>
              <w:t>Da</w:t>
            </w:r>
          </w:p>
        </w:tc>
      </w:tr>
      <w:tr w:rsidR="00983E45" w:rsidRPr="00EC30C2" w14:paraId="0CCC39AE" w14:textId="77777777" w:rsidTr="00B229A7">
        <w:trPr>
          <w:trHeight w:val="782"/>
        </w:trPr>
        <w:tc>
          <w:tcPr>
            <w:tcW w:w="568" w:type="dxa"/>
            <w:shd w:val="clear" w:color="auto" w:fill="auto"/>
            <w:vAlign w:val="center"/>
          </w:tcPr>
          <w:p w14:paraId="33D3E51F" w14:textId="77777777" w:rsidR="00983E45" w:rsidRDefault="00983E45" w:rsidP="00B229A7">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15</w:t>
            </w:r>
          </w:p>
        </w:tc>
        <w:tc>
          <w:tcPr>
            <w:tcW w:w="3402" w:type="dxa"/>
            <w:shd w:val="clear" w:color="auto" w:fill="auto"/>
            <w:vAlign w:val="center"/>
          </w:tcPr>
          <w:p w14:paraId="6309AF33" w14:textId="77777777" w:rsidR="00983E45" w:rsidRPr="00D6270D" w:rsidRDefault="00983E45" w:rsidP="00B229A7">
            <w:pPr>
              <w:shd w:val="clear" w:color="auto" w:fill="FFFFFF" w:themeFill="background1"/>
              <w:tabs>
                <w:tab w:val="left" w:pos="612"/>
              </w:tabs>
              <w:jc w:val="both"/>
              <w:rPr>
                <w:b/>
                <w:color w:val="000000" w:themeColor="text1"/>
                <w:sz w:val="18"/>
                <w:szCs w:val="20"/>
                <w:lang w:val="en-GB"/>
              </w:rPr>
            </w:pPr>
            <w:r>
              <w:rPr>
                <w:b/>
                <w:color w:val="000000" w:themeColor="text1"/>
                <w:sz w:val="18"/>
                <w:szCs w:val="20"/>
                <w:lang w:val="en-GB"/>
              </w:rPr>
              <w:t xml:space="preserve">Declarație </w:t>
            </w:r>
          </w:p>
        </w:tc>
        <w:tc>
          <w:tcPr>
            <w:tcW w:w="4678" w:type="dxa"/>
            <w:shd w:val="clear" w:color="auto" w:fill="auto"/>
            <w:vAlign w:val="center"/>
          </w:tcPr>
          <w:p w14:paraId="059328AC" w14:textId="77777777" w:rsidR="00983E45" w:rsidRPr="00BA1BED" w:rsidRDefault="00983E45" w:rsidP="00B229A7">
            <w:pPr>
              <w:shd w:val="clear" w:color="auto" w:fill="FFFFFF" w:themeFill="background1"/>
              <w:tabs>
                <w:tab w:val="left" w:pos="612"/>
              </w:tabs>
              <w:jc w:val="both"/>
              <w:rPr>
                <w:sz w:val="18"/>
                <w:szCs w:val="18"/>
                <w:lang w:val="en-GB"/>
              </w:rPr>
            </w:pPr>
            <w:r w:rsidRPr="00BA1BED">
              <w:rPr>
                <w:sz w:val="18"/>
                <w:szCs w:val="18"/>
                <w:lang w:val="en-GB"/>
              </w:rPr>
              <w:t xml:space="preserve">Declarație pe propria răspundere că a vizitat șantierul și că </w:t>
            </w:r>
            <w:r w:rsidRPr="00BA1BED">
              <w:rPr>
                <w:rStyle w:val="aff"/>
                <w:sz w:val="18"/>
                <w:szCs w:val="18"/>
              </w:rPr>
              <w:t>pavilionul și amenajarea terenului de joacă</w:t>
            </w:r>
            <w:r w:rsidRPr="00BA1BED">
              <w:rPr>
                <w:sz w:val="18"/>
                <w:szCs w:val="18"/>
              </w:rPr>
              <w:t xml:space="preserve"> care urmează a fi realizate vor fi </w:t>
            </w:r>
            <w:r w:rsidRPr="00BA1BED">
              <w:rPr>
                <w:rStyle w:val="aff"/>
                <w:sz w:val="18"/>
                <w:szCs w:val="18"/>
              </w:rPr>
              <w:t xml:space="preserve">identice </w:t>
            </w:r>
            <w:r w:rsidRPr="00BA1BED">
              <w:rPr>
                <w:sz w:val="18"/>
                <w:szCs w:val="18"/>
                <w:lang w:val="en-GB"/>
              </w:rPr>
              <w:t>c</w:t>
            </w:r>
            <w:r>
              <w:rPr>
                <w:sz w:val="18"/>
                <w:szCs w:val="18"/>
                <w:lang w:val="en-GB"/>
              </w:rPr>
              <w:t>u</w:t>
            </w:r>
            <w:r w:rsidRPr="00BA1BED">
              <w:rPr>
                <w:sz w:val="18"/>
                <w:szCs w:val="18"/>
                <w:lang w:val="en-GB"/>
              </w:rPr>
              <w:t xml:space="preserve"> cele existente. Adresa: or. Sîngera str. Chișinăului 34/1 grădinita de copii nr 202.</w:t>
            </w:r>
          </w:p>
        </w:tc>
        <w:tc>
          <w:tcPr>
            <w:tcW w:w="1128" w:type="dxa"/>
            <w:shd w:val="clear" w:color="auto" w:fill="auto"/>
            <w:vAlign w:val="center"/>
          </w:tcPr>
          <w:p w14:paraId="798C0C99" w14:textId="77777777" w:rsidR="00983E45" w:rsidRDefault="00983E45" w:rsidP="00B229A7">
            <w:pPr>
              <w:shd w:val="clear" w:color="auto" w:fill="FFFFFF" w:themeFill="background1"/>
              <w:tabs>
                <w:tab w:val="left" w:pos="612"/>
              </w:tabs>
              <w:jc w:val="center"/>
            </w:pPr>
            <w:r>
              <w:t xml:space="preserve">Da </w:t>
            </w:r>
          </w:p>
        </w:tc>
      </w:tr>
    </w:tbl>
    <w:p w14:paraId="11CD7180" w14:textId="77777777" w:rsidR="00983E45" w:rsidRPr="00FF430B" w:rsidRDefault="00983E45" w:rsidP="00983E45">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w:t>
      </w:r>
      <w:r w:rsidRPr="00FF430B">
        <w:rPr>
          <w:lang w:val="ro-MD"/>
        </w:rPr>
        <w:t xml:space="preserve">, </w:t>
      </w:r>
      <w:r w:rsidRPr="00FF430B">
        <w:rPr>
          <w:b/>
          <w:noProof w:val="0"/>
          <w:lang w:val="ro-MD" w:eastAsia="ru-RU"/>
        </w:rPr>
        <w:t>cuantumul</w:t>
      </w:r>
      <w:r>
        <w:rPr>
          <w:b/>
          <w:noProof w:val="0"/>
          <w:lang w:val="ro-MD" w:eastAsia="ru-RU"/>
        </w:rPr>
        <w:t xml:space="preserve"> 1 %</w:t>
      </w:r>
      <w:r w:rsidRPr="00FF430B">
        <w:rPr>
          <w:b/>
          <w:noProof w:val="0"/>
          <w:lang w:val="ro-MD" w:eastAsia="ru-RU"/>
        </w:rPr>
        <w:t>.</w:t>
      </w:r>
    </w:p>
    <w:p w14:paraId="1187F233" w14:textId="77777777" w:rsidR="00983E45" w:rsidRPr="00FF430B" w:rsidRDefault="00983E45" w:rsidP="00983E45">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Pr>
          <w:b/>
          <w:noProof w:val="0"/>
          <w:lang w:val="ro-MD" w:eastAsia="ru-RU"/>
        </w:rPr>
        <w:t xml:space="preserve"> </w:t>
      </w:r>
      <w:r w:rsidRPr="00FF430B">
        <w:rPr>
          <w:b/>
          <w:noProof w:val="0"/>
          <w:lang w:val="ro-MD" w:eastAsia="ru-RU"/>
        </w:rPr>
        <w:t>sau serviciilor de proiectare și de lucrări</w:t>
      </w:r>
      <w:r>
        <w:rPr>
          <w:b/>
          <w:noProof w:val="0"/>
          <w:lang w:val="ro-MD" w:eastAsia="ru-RU"/>
        </w:rPr>
        <w:t xml:space="preserve">  </w:t>
      </w:r>
      <w:r w:rsidRPr="003C11DB">
        <w:rPr>
          <w:b/>
          <w:i/>
          <w:sz w:val="22"/>
          <w:szCs w:val="22"/>
          <w:lang w:val="en-GB"/>
        </w:rPr>
        <w:t xml:space="preserve">Perioada de garanţie pentru lucrările prevăzute este de minim 5 ani </w:t>
      </w:r>
      <w:r w:rsidRPr="003C11DB">
        <w:rPr>
          <w:b/>
          <w:i/>
          <w:noProof w:val="0"/>
          <w:sz w:val="22"/>
          <w:szCs w:val="22"/>
          <w:lang w:val="ro-MD" w:eastAsia="ru-RU"/>
        </w:rPr>
        <w:t>.</w:t>
      </w:r>
    </w:p>
    <w:p w14:paraId="276358EF" w14:textId="77777777" w:rsidR="00983E45" w:rsidRDefault="00983E45" w:rsidP="00983E45">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 cuantumul</w:t>
      </w:r>
      <w:r>
        <w:rPr>
          <w:b/>
          <w:noProof w:val="0"/>
          <w:lang w:val="ro-MD" w:eastAsia="ru-RU"/>
        </w:rPr>
        <w:t xml:space="preserve"> 5 % </w:t>
      </w:r>
    </w:p>
    <w:p w14:paraId="29578A77" w14:textId="77777777" w:rsidR="00983E45" w:rsidRDefault="00983E45" w:rsidP="00983E45">
      <w:pPr>
        <w:shd w:val="clear" w:color="auto" w:fill="FFFFFF" w:themeFill="background1"/>
        <w:tabs>
          <w:tab w:val="right" w:pos="426"/>
        </w:tabs>
      </w:pPr>
      <w:r w:rsidRPr="00DE04EC">
        <w:rPr>
          <w:noProof w:val="0"/>
          <w:lang w:val="ro-MD" w:eastAsia="ru-RU"/>
        </w:rPr>
        <w:t xml:space="preserve">  </w:t>
      </w:r>
      <w: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E67AF34" w14:textId="77777777" w:rsidR="00983E45" w:rsidRDefault="00983E45" w:rsidP="00983E45">
      <w:pPr>
        <w:shd w:val="clear" w:color="auto" w:fill="FFFFFF" w:themeFill="background1"/>
        <w:tabs>
          <w:tab w:val="right" w:pos="426"/>
        </w:tabs>
      </w:pPr>
      <w:r>
        <w:t xml:space="preserve"> 2) rețineri succesive directe din plata cuvenită pentru facturile fiscale înaintate; </w:t>
      </w:r>
    </w:p>
    <w:p w14:paraId="0AB92BAB" w14:textId="77777777" w:rsidR="00983E45" w:rsidRDefault="00983E45" w:rsidP="00983E45">
      <w:pPr>
        <w:shd w:val="clear" w:color="auto" w:fill="FFFFFF" w:themeFill="background1"/>
        <w:tabs>
          <w:tab w:val="right" w:pos="426"/>
        </w:tabs>
        <w:rPr>
          <w:b/>
          <w:noProof w:val="0"/>
          <w:lang w:val="ro-MD" w:eastAsia="ru-RU"/>
        </w:rPr>
      </w:pPr>
      <w:r>
        <w:t>3) transfer pe contul autorității contractante</w:t>
      </w:r>
      <w:r w:rsidRPr="00FF430B">
        <w:rPr>
          <w:b/>
          <w:noProof w:val="0"/>
          <w:lang w:val="ro-MD" w:eastAsia="ru-RU"/>
        </w:rPr>
        <w:t>.</w:t>
      </w:r>
    </w:p>
    <w:p w14:paraId="7CCD076C" w14:textId="77777777" w:rsidR="00983E45" w:rsidRPr="00FF430B" w:rsidRDefault="00983E45" w:rsidP="00983E45">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restrânse și a procedurii negociate), după caz</w:t>
      </w:r>
      <w:r>
        <w:rPr>
          <w:b/>
          <w:noProof w:val="0"/>
          <w:lang w:val="ro-MD" w:eastAsia="ru-RU"/>
        </w:rPr>
        <w:t xml:space="preserve"> </w:t>
      </w:r>
      <w:r w:rsidRPr="00073565">
        <w:rPr>
          <w:b/>
          <w:i/>
          <w:noProof w:val="0"/>
          <w:u w:val="single"/>
          <w:lang w:val="ro-MD" w:eastAsia="ru-RU"/>
        </w:rPr>
        <w:t>nu se aplică</w:t>
      </w:r>
    </w:p>
    <w:p w14:paraId="60A2C54D" w14:textId="77777777" w:rsidR="00983E45" w:rsidRPr="00FF430B" w:rsidRDefault="00983E45" w:rsidP="00983E45">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Pr="00841C53">
        <w:rPr>
          <w:b/>
          <w:i/>
          <w:noProof w:val="0"/>
          <w:u w:val="single"/>
          <w:lang w:val="ro-MD" w:eastAsia="ru-RU"/>
        </w:rPr>
        <w:t xml:space="preserve"> </w:t>
      </w:r>
      <w:r w:rsidRPr="00073565">
        <w:rPr>
          <w:b/>
          <w:i/>
          <w:noProof w:val="0"/>
          <w:u w:val="single"/>
          <w:lang w:val="ro-MD" w:eastAsia="ru-RU"/>
        </w:rPr>
        <w:t>nu se aplică</w:t>
      </w:r>
    </w:p>
    <w:p w14:paraId="5F77F99B" w14:textId="77777777" w:rsidR="00983E45" w:rsidRPr="00566633" w:rsidRDefault="00983E45" w:rsidP="00983E45">
      <w:pPr>
        <w:numPr>
          <w:ilvl w:val="0"/>
          <w:numId w:val="22"/>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p>
    <w:p w14:paraId="18AF98F6" w14:textId="77777777" w:rsidR="00983E45" w:rsidRPr="00566633" w:rsidRDefault="00983E45" w:rsidP="00983E45">
      <w:pPr>
        <w:pStyle w:val="a"/>
        <w:numPr>
          <w:ilvl w:val="0"/>
          <w:numId w:val="31"/>
        </w:numPr>
        <w:tabs>
          <w:tab w:val="clear" w:pos="1134"/>
          <w:tab w:val="right" w:pos="426"/>
        </w:tabs>
        <w:spacing w:before="120"/>
        <w:contextualSpacing/>
        <w:jc w:val="left"/>
        <w:rPr>
          <w:b/>
          <w:lang w:val="ro-MD" w:eastAsia="ru-RU"/>
        </w:rPr>
      </w:pPr>
      <w:r w:rsidRPr="0097250C">
        <w:t>Achitările vor fi efectuate prin transfer în baza facturilor fisc</w:t>
      </w:r>
      <w:r>
        <w:t xml:space="preserve">ale, după primirea proceselor </w:t>
      </w:r>
      <w:r w:rsidRPr="0097250C">
        <w:t xml:space="preserve">verbale de recepţie a lucrărilor executate, semnate şi acceptate de către Beneficiar, </w:t>
      </w:r>
    </w:p>
    <w:p w14:paraId="238BCD31" w14:textId="77777777" w:rsidR="00983E45" w:rsidRPr="002B799A" w:rsidRDefault="00983E45" w:rsidP="00983E45">
      <w:pPr>
        <w:pStyle w:val="a"/>
        <w:numPr>
          <w:ilvl w:val="0"/>
          <w:numId w:val="31"/>
        </w:numPr>
        <w:tabs>
          <w:tab w:val="clear" w:pos="1134"/>
          <w:tab w:val="right" w:pos="426"/>
        </w:tabs>
        <w:spacing w:before="120"/>
        <w:contextualSpacing/>
        <w:jc w:val="left"/>
        <w:rPr>
          <w:b/>
          <w:lang w:val="ro-MD" w:eastAsia="ru-RU"/>
        </w:rPr>
      </w:pPr>
      <w:r w:rsidRPr="00983E45">
        <w:rPr>
          <w:lang w:val="ro-MD"/>
        </w:rPr>
        <w:t xml:space="preserve">Dacă întârzierea în execuţia lucrărilor este din culpa uneia dintre părţile contractante, partea culpabilă va plăti celeilalte părţi penalizări şi/sau despăgubiri în cuantum </w:t>
      </w:r>
      <w:r w:rsidRPr="00983E45">
        <w:rPr>
          <w:b/>
          <w:lang w:val="ro-MD"/>
        </w:rPr>
        <w:t>de 0,1%</w:t>
      </w:r>
      <w:r w:rsidRPr="00983E45">
        <w:rPr>
          <w:lang w:val="ro-MD"/>
        </w:rPr>
        <w:t xml:space="preserve"> </w:t>
      </w:r>
      <w:r w:rsidRPr="00983E45">
        <w:rPr>
          <w:b/>
          <w:lang w:val="ro-MD"/>
        </w:rPr>
        <w:t>din valoarea</w:t>
      </w:r>
      <w:r w:rsidRPr="00983E45">
        <w:rPr>
          <w:lang w:val="ro-MD"/>
        </w:rPr>
        <w:t xml:space="preserve"> </w:t>
      </w:r>
      <w:r w:rsidRPr="00983E45">
        <w:rPr>
          <w:b/>
          <w:lang w:val="ro-MD"/>
        </w:rPr>
        <w:t>contractului</w:t>
      </w:r>
      <w:r w:rsidRPr="00983E45">
        <w:rPr>
          <w:lang w:val="ro-MD"/>
        </w:rPr>
        <w:t xml:space="preserve"> </w:t>
      </w:r>
      <w:r w:rsidRPr="00983E45">
        <w:rPr>
          <w:b/>
          <w:lang w:val="ro-MD"/>
        </w:rPr>
        <w:t>pentru fiecare zi de întârziere</w:t>
      </w:r>
      <w:r w:rsidRPr="00983E45">
        <w:rPr>
          <w:lang w:val="ro-MD"/>
        </w:rPr>
        <w:t xml:space="preserve"> a executării lucrărilor. </w:t>
      </w:r>
      <w:r w:rsidRPr="0097250C">
        <w:rPr>
          <w:b/>
        </w:rPr>
        <w:t>Penalizarea devine operantă în momentul în care partea inculpă a intrat în întârziere, conform datelor limită din graficul de executare a lucrărilor</w:t>
      </w:r>
      <w:r w:rsidRPr="0097250C">
        <w:t>.</w:t>
      </w:r>
    </w:p>
    <w:p w14:paraId="454B90A4" w14:textId="77777777" w:rsidR="00983E45" w:rsidRPr="00566633" w:rsidRDefault="00983E45" w:rsidP="00983E45">
      <w:pPr>
        <w:pStyle w:val="a"/>
        <w:numPr>
          <w:ilvl w:val="0"/>
          <w:numId w:val="31"/>
        </w:numPr>
        <w:tabs>
          <w:tab w:val="clear" w:pos="1134"/>
          <w:tab w:val="right" w:pos="426"/>
        </w:tabs>
        <w:spacing w:before="120"/>
        <w:contextualSpacing/>
        <w:jc w:val="left"/>
        <w:rPr>
          <w:b/>
          <w:lang w:val="ro-MD" w:eastAsia="ru-RU"/>
        </w:rPr>
      </w:pPr>
      <w:r w:rsidRPr="002B799A">
        <w:rPr>
          <w:b/>
        </w:rPr>
        <w:t>Prima plată se va efectua după executarea a cel puțin 3</w:t>
      </w:r>
      <w:r>
        <w:rPr>
          <w:b/>
        </w:rPr>
        <w:t>0</w:t>
      </w:r>
      <w:r w:rsidRPr="002B799A">
        <w:rPr>
          <w:b/>
        </w:rPr>
        <w:t xml:space="preserve"> % din lucrări</w:t>
      </w:r>
      <w:r>
        <w:t>.</w:t>
      </w:r>
    </w:p>
    <w:p w14:paraId="7EF8B41F" w14:textId="77777777" w:rsidR="00983E45" w:rsidRPr="00FF430B" w:rsidRDefault="00983E45" w:rsidP="00983E45">
      <w:pPr>
        <w:numPr>
          <w:ilvl w:val="0"/>
          <w:numId w:val="22"/>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w:t>
      </w:r>
      <w:bookmarkEnd w:id="45"/>
      <w:r>
        <w:rPr>
          <w:b/>
          <w:noProof w:val="0"/>
          <w:lang w:val="ro-MD" w:eastAsia="ru-RU"/>
        </w:rPr>
        <w:t xml:space="preserve"> lei MD</w:t>
      </w:r>
    </w:p>
    <w:p w14:paraId="26231395" w14:textId="77777777" w:rsidR="00983E45" w:rsidRPr="00FF430B" w:rsidRDefault="00983E45" w:rsidP="00983E45">
      <w:pPr>
        <w:numPr>
          <w:ilvl w:val="0"/>
          <w:numId w:val="22"/>
        </w:numPr>
        <w:tabs>
          <w:tab w:val="right" w:pos="426"/>
        </w:tabs>
        <w:spacing w:before="120"/>
        <w:ind w:left="0" w:firstLine="0"/>
        <w:rPr>
          <w:b/>
          <w:noProof w:val="0"/>
          <w:lang w:val="ro-MD" w:eastAsia="ru-RU"/>
        </w:rPr>
      </w:pPr>
      <w:r w:rsidRPr="00FF430B">
        <w:rPr>
          <w:b/>
          <w:noProof w:val="0"/>
          <w:lang w:val="ro-MD" w:eastAsia="ru-RU"/>
        </w:rPr>
        <w:t>Criteriul de evaluare aplicat pentru atribuirea contractului:</w:t>
      </w:r>
      <w:r w:rsidRPr="00841C53">
        <w:rPr>
          <w:b/>
          <w:i/>
          <w:noProof w:val="0"/>
          <w:u w:val="single"/>
          <w:lang w:val="ro-MD" w:eastAsia="ru-RU"/>
        </w:rPr>
        <w:t xml:space="preserve"> </w:t>
      </w:r>
      <w:r w:rsidRPr="0099147F">
        <w:rPr>
          <w:b/>
          <w:i/>
          <w:noProof w:val="0"/>
          <w:u w:val="single"/>
          <w:lang w:val="ro-MD" w:eastAsia="ru-RU"/>
        </w:rPr>
        <w:t>prețul cel mai scăzut</w:t>
      </w:r>
      <w:r>
        <w:rPr>
          <w:b/>
          <w:i/>
          <w:noProof w:val="0"/>
          <w:u w:val="single"/>
          <w:lang w:val="ro-MD" w:eastAsia="ru-RU"/>
        </w:rPr>
        <w:t xml:space="preserve"> (cu condiția respectării tuturor cerințelor solicitate)</w:t>
      </w:r>
    </w:p>
    <w:p w14:paraId="2AB2FA98" w14:textId="77777777" w:rsidR="00983E45" w:rsidRPr="00FF430B" w:rsidRDefault="00983E45" w:rsidP="00983E45">
      <w:pPr>
        <w:numPr>
          <w:ilvl w:val="0"/>
          <w:numId w:val="22"/>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995"/>
        <w:gridCol w:w="1776"/>
      </w:tblGrid>
      <w:tr w:rsidR="00983E45" w:rsidRPr="00EC30C2" w14:paraId="47D01348" w14:textId="77777777" w:rsidTr="00B229A7">
        <w:tc>
          <w:tcPr>
            <w:tcW w:w="574" w:type="dxa"/>
            <w:shd w:val="clear" w:color="auto" w:fill="auto"/>
          </w:tcPr>
          <w:p w14:paraId="2F446D4A" w14:textId="77777777" w:rsidR="00983E45" w:rsidRPr="00FF430B" w:rsidRDefault="00983E45" w:rsidP="00B229A7">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6995" w:type="dxa"/>
            <w:shd w:val="clear" w:color="auto" w:fill="auto"/>
          </w:tcPr>
          <w:p w14:paraId="6F218214" w14:textId="77777777" w:rsidR="00983E45" w:rsidRPr="00FF430B" w:rsidRDefault="00983E45" w:rsidP="00B229A7">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776" w:type="dxa"/>
            <w:shd w:val="clear" w:color="auto" w:fill="auto"/>
          </w:tcPr>
          <w:p w14:paraId="73881D11" w14:textId="77777777" w:rsidR="00983E45" w:rsidRPr="00FF430B" w:rsidRDefault="00983E45" w:rsidP="00B229A7">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983E45" w:rsidRPr="00EC30C2" w14:paraId="38248BC3" w14:textId="77777777" w:rsidTr="00B229A7">
        <w:tc>
          <w:tcPr>
            <w:tcW w:w="574" w:type="dxa"/>
            <w:shd w:val="clear" w:color="auto" w:fill="auto"/>
          </w:tcPr>
          <w:p w14:paraId="14807F9C" w14:textId="77777777" w:rsidR="00983E45" w:rsidRPr="00FF430B" w:rsidRDefault="00983E45" w:rsidP="00B229A7">
            <w:pPr>
              <w:shd w:val="clear" w:color="auto" w:fill="FFFFFF" w:themeFill="background1"/>
              <w:tabs>
                <w:tab w:val="left" w:pos="612"/>
              </w:tabs>
              <w:spacing w:before="120" w:after="120"/>
              <w:rPr>
                <w:iCs/>
                <w:noProof w:val="0"/>
                <w:lang w:val="ro-MD" w:eastAsia="ru-RU"/>
              </w:rPr>
            </w:pPr>
          </w:p>
        </w:tc>
        <w:tc>
          <w:tcPr>
            <w:tcW w:w="6995" w:type="dxa"/>
            <w:shd w:val="clear" w:color="auto" w:fill="auto"/>
          </w:tcPr>
          <w:p w14:paraId="20AC3DF8" w14:textId="77777777" w:rsidR="00983E45" w:rsidRPr="00FF430B" w:rsidRDefault="00983E45" w:rsidP="00B229A7">
            <w:pPr>
              <w:shd w:val="clear" w:color="auto" w:fill="FFFFFF" w:themeFill="background1"/>
              <w:tabs>
                <w:tab w:val="left" w:pos="612"/>
              </w:tabs>
              <w:spacing w:before="120" w:after="120"/>
              <w:rPr>
                <w:iCs/>
                <w:noProof w:val="0"/>
                <w:lang w:val="ro-MD" w:eastAsia="ru-RU"/>
              </w:rPr>
            </w:pPr>
          </w:p>
        </w:tc>
        <w:tc>
          <w:tcPr>
            <w:tcW w:w="1776" w:type="dxa"/>
            <w:shd w:val="clear" w:color="auto" w:fill="auto"/>
          </w:tcPr>
          <w:p w14:paraId="0AD212B6" w14:textId="77777777" w:rsidR="00983E45" w:rsidRPr="00FF430B" w:rsidRDefault="00983E45" w:rsidP="00B229A7">
            <w:pPr>
              <w:shd w:val="clear" w:color="auto" w:fill="FFFFFF" w:themeFill="background1"/>
              <w:tabs>
                <w:tab w:val="left" w:pos="612"/>
              </w:tabs>
              <w:spacing w:before="120" w:after="120"/>
              <w:rPr>
                <w:iCs/>
                <w:noProof w:val="0"/>
                <w:lang w:val="ro-MD" w:eastAsia="ru-RU"/>
              </w:rPr>
            </w:pPr>
          </w:p>
        </w:tc>
      </w:tr>
    </w:tbl>
    <w:p w14:paraId="6D1281CB" w14:textId="77777777" w:rsidR="00983E45" w:rsidRPr="00FF430B" w:rsidRDefault="00983E45" w:rsidP="00983E45">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7A0A2D4C" w14:textId="77777777" w:rsidR="00983E45" w:rsidRPr="00FF430B" w:rsidRDefault="00983E45" w:rsidP="00983E45">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conform SIA RSAP /până la: </w:t>
      </w:r>
      <w:r w:rsidRPr="00FF430B">
        <w:rPr>
          <w:b/>
          <w:i/>
          <w:noProof w:val="0"/>
          <w:lang w:val="ro-MD" w:eastAsia="ru-RU"/>
        </w:rPr>
        <w:t>[ora exactă]</w:t>
      </w:r>
      <w:r w:rsidRPr="00FF430B">
        <w:rPr>
          <w:b/>
          <w:noProof w:val="0"/>
          <w:lang w:val="ro-MD" w:eastAsia="ru-RU"/>
        </w:rPr>
        <w:t>____________________________________</w:t>
      </w:r>
    </w:p>
    <w:p w14:paraId="7378B3D1" w14:textId="77777777" w:rsidR="00983E45" w:rsidRPr="00FF430B" w:rsidRDefault="00983E45" w:rsidP="00983E45">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789758D3" w14:textId="77777777" w:rsidR="00983E45" w:rsidRPr="00FF430B" w:rsidRDefault="00983E45" w:rsidP="00983E45">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61379940" w14:textId="77777777" w:rsidR="00983E45" w:rsidRPr="00FF430B" w:rsidRDefault="00983E45" w:rsidP="00983E45">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2CFF1D2B" w14:textId="77777777" w:rsidR="00983E45" w:rsidRPr="00FF430B" w:rsidRDefault="00983E45" w:rsidP="00983E45">
      <w:pPr>
        <w:numPr>
          <w:ilvl w:val="0"/>
          <w:numId w:val="22"/>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Pr>
          <w:b/>
          <w:noProof w:val="0"/>
          <w:lang w:val="ro-MD" w:eastAsia="ru-RU"/>
        </w:rPr>
        <w:t>60 zile</w:t>
      </w:r>
    </w:p>
    <w:p w14:paraId="520ECA32" w14:textId="77777777" w:rsidR="00983E45" w:rsidRPr="00FF430B" w:rsidRDefault="00983E45" w:rsidP="00983E45">
      <w:pPr>
        <w:numPr>
          <w:ilvl w:val="0"/>
          <w:numId w:val="22"/>
        </w:numPr>
        <w:tabs>
          <w:tab w:val="right" w:pos="426"/>
        </w:tabs>
        <w:spacing w:before="120"/>
        <w:ind w:left="0" w:firstLine="0"/>
        <w:rPr>
          <w:b/>
          <w:noProof w:val="0"/>
          <w:lang w:val="ro-MD" w:eastAsia="ru-RU"/>
        </w:rPr>
      </w:pPr>
      <w:r w:rsidRPr="00FF430B">
        <w:rPr>
          <w:b/>
          <w:noProof w:val="0"/>
          <w:lang w:val="ro-MD" w:eastAsia="ru-RU"/>
        </w:rPr>
        <w:t>Locul deschiderii ofertelor: SIA RSAP</w:t>
      </w:r>
    </w:p>
    <w:p w14:paraId="1C6FB642" w14:textId="77777777" w:rsidR="00983E45" w:rsidRPr="00FF430B" w:rsidRDefault="00983E45" w:rsidP="00983E45">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04AFD081" w14:textId="77777777" w:rsidR="00983E45" w:rsidRPr="00FF430B" w:rsidRDefault="00983E45" w:rsidP="00983E45">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14:paraId="67DEA620" w14:textId="77777777" w:rsidR="00983E45" w:rsidRPr="00FF430B" w:rsidRDefault="00983E45" w:rsidP="00983E45">
      <w:pPr>
        <w:numPr>
          <w:ilvl w:val="0"/>
          <w:numId w:val="22"/>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2B73CC">
        <w:rPr>
          <w:b/>
          <w:i/>
          <w:noProof w:val="0"/>
          <w:u w:val="single"/>
          <w:lang w:val="ro-MD" w:eastAsia="ru-RU"/>
        </w:rPr>
        <w:t>Ofertele vor fi depuse electronic prin intermediul SIA RSAP</w:t>
      </w:r>
      <w:r w:rsidRPr="00FF430B">
        <w:rPr>
          <w:b/>
          <w:noProof w:val="0"/>
          <w:lang w:val="ro-MD" w:eastAsia="ru-RU"/>
        </w:rPr>
        <w:t>.</w:t>
      </w:r>
    </w:p>
    <w:p w14:paraId="6397FB7B" w14:textId="77777777" w:rsidR="00983E45" w:rsidRPr="00FF430B" w:rsidRDefault="00983E45" w:rsidP="00983E45">
      <w:pPr>
        <w:numPr>
          <w:ilvl w:val="0"/>
          <w:numId w:val="22"/>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Limba sau limbile în care trebuie redactate ofertele sau cererile de participare: </w:t>
      </w:r>
      <w:r>
        <w:rPr>
          <w:b/>
          <w:i/>
          <w:noProof w:val="0"/>
          <w:u w:val="single"/>
          <w:lang w:val="ro-MD" w:eastAsia="ru-RU"/>
        </w:rPr>
        <w:t>Limba de stat</w:t>
      </w:r>
    </w:p>
    <w:p w14:paraId="58978010" w14:textId="77777777" w:rsidR="00983E45" w:rsidRPr="00FF430B" w:rsidRDefault="00983E45" w:rsidP="00983E45">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Respectivul contract se referă la un proiect și/sau program finanțat din fonduri ale Uniunii Europene: </w:t>
      </w:r>
      <w:r>
        <w:rPr>
          <w:b/>
          <w:noProof w:val="0"/>
          <w:lang w:val="ro-MD" w:eastAsia="ru-RU"/>
        </w:rPr>
        <w:t>nu se aplică</w:t>
      </w:r>
    </w:p>
    <w:p w14:paraId="4718D29C" w14:textId="77777777" w:rsidR="00983E45" w:rsidRPr="00FF430B" w:rsidRDefault="00983E45" w:rsidP="00983E45">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E547A9F" w14:textId="77777777" w:rsidR="00983E45" w:rsidRPr="00FF430B" w:rsidRDefault="00983E45" w:rsidP="00983E45">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29F0F856" w14:textId="77777777" w:rsidR="00983E45" w:rsidRPr="00FF430B" w:rsidRDefault="00983E45" w:rsidP="00983E45">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1C73B52A" w14:textId="77777777" w:rsidR="00983E45" w:rsidRPr="00FF430B" w:rsidRDefault="00983E45" w:rsidP="00983E45">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1DF9CF65" w14:textId="77777777" w:rsidR="00983E45" w:rsidRPr="00FF430B" w:rsidRDefault="00983E45" w:rsidP="00983E45">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139625F1" w14:textId="77777777" w:rsidR="00983E45" w:rsidRPr="00FF430B" w:rsidRDefault="00983E45" w:rsidP="00983E45">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w:t>
      </w:r>
      <w:r>
        <w:rPr>
          <w:b/>
          <w:noProof w:val="0"/>
          <w:lang w:val="ro-MD" w:eastAsia="ru-RU"/>
        </w:rPr>
        <w:t xml:space="preserve"> </w:t>
      </w:r>
      <w:r w:rsidRPr="00FF430B">
        <w:rPr>
          <w:b/>
          <w:noProof w:val="0"/>
          <w:lang w:val="ro-MD" w:eastAsia="ru-RU"/>
        </w:rPr>
        <w:t>referința (referințele) publicărilor anterioare în Jurnalul Oficial al Uniunii Europene privind contractul (contractele) la care se referă anunțul respectiv (dacă este cazul):</w:t>
      </w:r>
      <w:r w:rsidRPr="0029743B">
        <w:rPr>
          <w:b/>
          <w:i/>
          <w:noProof w:val="0"/>
          <w:u w:val="single"/>
          <w:lang w:val="ro-MD" w:eastAsia="ru-RU"/>
        </w:rPr>
        <w:t xml:space="preserve"> </w:t>
      </w:r>
      <w:r w:rsidRPr="00B801E2">
        <w:rPr>
          <w:b/>
          <w:i/>
          <w:noProof w:val="0"/>
          <w:u w:val="single"/>
          <w:lang w:val="ro-MD" w:eastAsia="ru-RU"/>
        </w:rPr>
        <w:t>nu se aplică</w:t>
      </w:r>
    </w:p>
    <w:p w14:paraId="023A56A3" w14:textId="77777777" w:rsidR="00983E45" w:rsidRPr="00FF430B" w:rsidRDefault="00983E45" w:rsidP="00983E45">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sidRPr="00A8066B">
        <w:rPr>
          <w:b/>
          <w:i/>
          <w:noProof w:val="0"/>
          <w:u w:val="single"/>
          <w:lang w:val="ro-MD" w:eastAsia="ru-RU"/>
        </w:rPr>
        <w:t xml:space="preserve"> </w:t>
      </w:r>
      <w:r w:rsidRPr="00B801E2">
        <w:rPr>
          <w:b/>
          <w:i/>
          <w:noProof w:val="0"/>
          <w:u w:val="single"/>
          <w:lang w:val="ro-MD" w:eastAsia="ru-RU"/>
        </w:rPr>
        <w:t>nu se aplică</w:t>
      </w:r>
    </w:p>
    <w:p w14:paraId="131A54A7" w14:textId="77777777" w:rsidR="00983E45" w:rsidRPr="00FF430B" w:rsidRDefault="00983E45" w:rsidP="00983E45">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w:t>
      </w:r>
      <w:r>
        <w:rPr>
          <w:b/>
          <w:noProof w:val="0"/>
          <w:shd w:val="clear" w:color="auto" w:fill="FFFFFF" w:themeFill="background1"/>
          <w:lang w:val="ro-MD" w:eastAsia="ru-RU"/>
        </w:rPr>
        <w:t xml:space="preserve"> </w:t>
      </w:r>
      <w:r w:rsidRPr="00FF430B">
        <w:rPr>
          <w:b/>
          <w:noProof w:val="0"/>
          <w:lang w:val="ro-MD" w:eastAsia="ru-RU"/>
        </w:rPr>
        <w:t xml:space="preserve">că nu a fost publicat un astfel de </w:t>
      </w:r>
      <w:r w:rsidRPr="00FF430B">
        <w:rPr>
          <w:b/>
          <w:noProof w:val="0"/>
          <w:shd w:val="clear" w:color="auto" w:fill="FFFFFF" w:themeFill="background1"/>
          <w:lang w:val="ro-MD" w:eastAsia="ru-RU"/>
        </w:rPr>
        <w:t>anunţ</w:t>
      </w:r>
      <w:r>
        <w:rPr>
          <w:b/>
          <w:noProof w:val="0"/>
          <w:shd w:val="clear" w:color="auto" w:fill="FFFFFF" w:themeFill="background1"/>
          <w:lang w:val="ro-MD" w:eastAsia="ru-RU"/>
        </w:rPr>
        <w:t>.</w:t>
      </w:r>
    </w:p>
    <w:p w14:paraId="742E4F4D" w14:textId="77777777" w:rsidR="00983E45" w:rsidRPr="00FF430B" w:rsidRDefault="00983E45" w:rsidP="00983E45">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Pr>
          <w:b/>
          <w:noProof w:val="0"/>
          <w:shd w:val="clear" w:color="auto" w:fill="FFFFFF" w:themeFill="background1"/>
          <w:lang w:val="ro-MD" w:eastAsia="ru-RU"/>
        </w:rPr>
        <w:t>conform informației SIA RSAP</w:t>
      </w:r>
    </w:p>
    <w:p w14:paraId="2FA53C80" w14:textId="77777777" w:rsidR="00983E45" w:rsidRPr="00FF430B" w:rsidRDefault="00983E45" w:rsidP="00983E45">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983E45" w:rsidRPr="00EC30C2" w14:paraId="23279796" w14:textId="77777777" w:rsidTr="00B229A7">
        <w:tc>
          <w:tcPr>
            <w:tcW w:w="5305" w:type="dxa"/>
            <w:shd w:val="clear" w:color="auto" w:fill="FFFFFF" w:themeFill="background1"/>
          </w:tcPr>
          <w:p w14:paraId="710EDA55" w14:textId="77777777" w:rsidR="00983E45" w:rsidRPr="00FF430B" w:rsidRDefault="00983E45" w:rsidP="00B229A7">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61DAD4EE" w14:textId="77777777" w:rsidR="00983E45" w:rsidRPr="00FF430B" w:rsidRDefault="00983E45" w:rsidP="00B229A7">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983E45" w:rsidRPr="00EC30C2" w14:paraId="7CB5F677" w14:textId="77777777" w:rsidTr="00B229A7">
        <w:tc>
          <w:tcPr>
            <w:tcW w:w="5305" w:type="dxa"/>
            <w:shd w:val="clear" w:color="auto" w:fill="FFFFFF" w:themeFill="background1"/>
          </w:tcPr>
          <w:p w14:paraId="40EF2943" w14:textId="77777777" w:rsidR="00983E45" w:rsidRPr="00FF430B" w:rsidRDefault="00983E45" w:rsidP="00B229A7">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320ECC07" w14:textId="77777777" w:rsidR="00983E45" w:rsidRPr="00FF430B" w:rsidRDefault="00983E45" w:rsidP="00B229A7">
            <w:pPr>
              <w:shd w:val="clear" w:color="auto" w:fill="FFFFFF" w:themeFill="background1"/>
              <w:tabs>
                <w:tab w:val="right" w:pos="426"/>
              </w:tabs>
              <w:rPr>
                <w:noProof w:val="0"/>
                <w:lang w:val="ro-MD" w:eastAsia="ru-RU"/>
              </w:rPr>
            </w:pPr>
            <w:r>
              <w:rPr>
                <w:b/>
                <w:noProof w:val="0"/>
                <w:lang w:val="ro-MD" w:eastAsia="ru-RU"/>
              </w:rPr>
              <w:t>S</w:t>
            </w:r>
            <w:r w:rsidRPr="00FF430B">
              <w:rPr>
                <w:b/>
                <w:noProof w:val="0"/>
                <w:lang w:val="ro-MD" w:eastAsia="ru-RU"/>
              </w:rPr>
              <w:t>e va utiliza</w:t>
            </w:r>
          </w:p>
        </w:tc>
      </w:tr>
      <w:tr w:rsidR="00983E45" w:rsidRPr="00EC30C2" w14:paraId="79FAE737" w14:textId="77777777" w:rsidTr="00B229A7">
        <w:tc>
          <w:tcPr>
            <w:tcW w:w="5305" w:type="dxa"/>
            <w:shd w:val="clear" w:color="auto" w:fill="FFFFFF" w:themeFill="background1"/>
          </w:tcPr>
          <w:p w14:paraId="6BBD2FD5" w14:textId="77777777" w:rsidR="00983E45" w:rsidRPr="00FF430B" w:rsidRDefault="00983E45" w:rsidP="00B229A7">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53E10147" w14:textId="77777777" w:rsidR="00983E45" w:rsidRPr="00FF430B" w:rsidRDefault="00983E45" w:rsidP="00B229A7">
            <w:pPr>
              <w:shd w:val="clear" w:color="auto" w:fill="FFFFFF" w:themeFill="background1"/>
              <w:tabs>
                <w:tab w:val="right" w:pos="426"/>
              </w:tabs>
              <w:rPr>
                <w:noProof w:val="0"/>
                <w:lang w:val="ro-MD" w:eastAsia="ru-RU"/>
              </w:rPr>
            </w:pPr>
            <w:r>
              <w:rPr>
                <w:b/>
                <w:noProof w:val="0"/>
                <w:lang w:val="ro-MD" w:eastAsia="ru-RU"/>
              </w:rPr>
              <w:t>Nu s</w:t>
            </w:r>
            <w:r w:rsidRPr="00FF430B">
              <w:rPr>
                <w:b/>
                <w:noProof w:val="0"/>
                <w:lang w:val="ro-MD" w:eastAsia="ru-RU"/>
              </w:rPr>
              <w:t>e va utiliza</w:t>
            </w:r>
          </w:p>
        </w:tc>
      </w:tr>
      <w:tr w:rsidR="00983E45" w:rsidRPr="00EC30C2" w14:paraId="28827292" w14:textId="77777777" w:rsidTr="00B229A7">
        <w:tc>
          <w:tcPr>
            <w:tcW w:w="5305" w:type="dxa"/>
            <w:shd w:val="clear" w:color="auto" w:fill="FFFFFF" w:themeFill="background1"/>
          </w:tcPr>
          <w:p w14:paraId="298534CC" w14:textId="77777777" w:rsidR="00983E45" w:rsidRPr="00FF430B" w:rsidRDefault="00983E45" w:rsidP="00B229A7">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76474DD9" w14:textId="77777777" w:rsidR="00983E45" w:rsidRPr="00FF430B" w:rsidRDefault="00983E45" w:rsidP="00B229A7">
            <w:pPr>
              <w:shd w:val="clear" w:color="auto" w:fill="FFFFFF" w:themeFill="background1"/>
              <w:tabs>
                <w:tab w:val="right" w:pos="426"/>
              </w:tabs>
              <w:rPr>
                <w:noProof w:val="0"/>
                <w:lang w:val="ro-MD" w:eastAsia="ru-RU"/>
              </w:rPr>
            </w:pPr>
            <w:r w:rsidRPr="00FF430B">
              <w:rPr>
                <w:b/>
                <w:noProof w:val="0"/>
                <w:lang w:val="ro-MD" w:eastAsia="ru-RU"/>
              </w:rPr>
              <w:t>Se va utiliza</w:t>
            </w:r>
          </w:p>
        </w:tc>
      </w:tr>
      <w:tr w:rsidR="00983E45" w:rsidRPr="00EC30C2" w14:paraId="448C9E89" w14:textId="77777777" w:rsidTr="00B229A7">
        <w:trPr>
          <w:trHeight w:val="77"/>
        </w:trPr>
        <w:tc>
          <w:tcPr>
            <w:tcW w:w="5305" w:type="dxa"/>
            <w:shd w:val="clear" w:color="auto" w:fill="FFFFFF" w:themeFill="background1"/>
          </w:tcPr>
          <w:p w14:paraId="2F7224E1" w14:textId="77777777" w:rsidR="00983E45" w:rsidRPr="00FF430B" w:rsidRDefault="00983E45" w:rsidP="00B229A7">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48FD9D69" w14:textId="77777777" w:rsidR="00983E45" w:rsidRPr="00FF430B" w:rsidRDefault="00983E45" w:rsidP="00B229A7">
            <w:pPr>
              <w:shd w:val="clear" w:color="auto" w:fill="FFFFFF" w:themeFill="background1"/>
              <w:tabs>
                <w:tab w:val="right" w:pos="426"/>
              </w:tabs>
              <w:rPr>
                <w:noProof w:val="0"/>
                <w:lang w:val="ro-MD" w:eastAsia="ru-RU"/>
              </w:rPr>
            </w:pPr>
            <w:r w:rsidRPr="00FF430B">
              <w:rPr>
                <w:b/>
                <w:noProof w:val="0"/>
                <w:lang w:val="ro-MD" w:eastAsia="ru-RU"/>
              </w:rPr>
              <w:t>Se va utiliza</w:t>
            </w:r>
          </w:p>
        </w:tc>
      </w:tr>
    </w:tbl>
    <w:p w14:paraId="61AABBFE" w14:textId="77777777" w:rsidR="00983E45" w:rsidRPr="00FF430B" w:rsidRDefault="00983E45" w:rsidP="00983E45">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val="ro-MD" w:eastAsia="ru-RU"/>
        </w:rPr>
        <w:t>nu</w:t>
      </w:r>
    </w:p>
    <w:p w14:paraId="6DFAF163" w14:textId="77777777" w:rsidR="00983E45" w:rsidRPr="00FF430B" w:rsidRDefault="00983E45" w:rsidP="00983E45">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4F0B554E" w14:textId="77777777" w:rsidR="00983E45" w:rsidRPr="00FF430B" w:rsidRDefault="00983E45" w:rsidP="00983E45">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00D4725F" w14:textId="77777777" w:rsidR="00983E45" w:rsidRPr="00FF430B" w:rsidRDefault="00983E45" w:rsidP="00983E45">
      <w:pPr>
        <w:shd w:val="clear" w:color="auto" w:fill="FFFFFF" w:themeFill="background1"/>
        <w:spacing w:before="120" w:after="120"/>
        <w:rPr>
          <w:b/>
          <w:noProof w:val="0"/>
          <w:lang w:val="ro-MD" w:eastAsia="ru-RU"/>
        </w:rPr>
      </w:pPr>
    </w:p>
    <w:p w14:paraId="7134629A" w14:textId="77777777" w:rsidR="00983E45" w:rsidRPr="00FF430B" w:rsidRDefault="00983E45" w:rsidP="00983E45">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Pr>
          <w:b/>
          <w:noProof w:val="0"/>
          <w:shd w:val="clear" w:color="auto" w:fill="FFFFFF" w:themeFill="background1"/>
          <w:lang w:val="ro-MD" w:eastAsia="ru-RU"/>
        </w:rPr>
        <w:t xml:space="preserve">Donceac Oleg              </w:t>
      </w:r>
      <w:r w:rsidRPr="00FF430B">
        <w:rPr>
          <w:b/>
          <w:noProof w:val="0"/>
          <w:shd w:val="clear" w:color="auto" w:fill="FFFFFF" w:themeFill="background1"/>
          <w:lang w:val="ro-MD" w:eastAsia="ru-RU"/>
        </w:rPr>
        <w:t xml:space="preserve">________________  </w:t>
      </w:r>
      <w:r w:rsidRPr="00FF430B">
        <w:rPr>
          <w:b/>
          <w:lang w:val="ro-MD"/>
        </w:rPr>
        <w:t>.</w:t>
      </w:r>
    </w:p>
    <w:p w14:paraId="01B7A1B7" w14:textId="77777777" w:rsidR="00983E45" w:rsidRDefault="00983E45" w:rsidP="00983E45"/>
    <w:p w14:paraId="2DFF3CBC" w14:textId="73048D44" w:rsidR="001F7AEE" w:rsidRPr="000F1D38" w:rsidRDefault="001F7AEE" w:rsidP="00A26B23">
      <w:pPr>
        <w:pStyle w:val="Style3"/>
        <w:tabs>
          <w:tab w:val="left" w:pos="567"/>
        </w:tabs>
        <w:spacing w:before="0" w:beforeAutospacing="0" w:after="0"/>
        <w:ind w:left="0" w:firstLine="0"/>
        <w:rPr>
          <w:rFonts w:eastAsia="PMingLiU"/>
          <w:lang w:val="ro-RO"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lastRenderedPageBreak/>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5412B8">
      <w:pPr>
        <w:numPr>
          <w:ilvl w:val="0"/>
          <w:numId w:val="24"/>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412B8">
      <w:pPr>
        <w:numPr>
          <w:ilvl w:val="0"/>
          <w:numId w:val="24"/>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412B8">
      <w:pPr>
        <w:numPr>
          <w:ilvl w:val="0"/>
          <w:numId w:val="24"/>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412B8">
      <w:pPr>
        <w:numPr>
          <w:ilvl w:val="0"/>
          <w:numId w:val="24"/>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6"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412B8">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412B8">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412B8">
      <w:pPr>
        <w:numPr>
          <w:ilvl w:val="0"/>
          <w:numId w:val="25"/>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lastRenderedPageBreak/>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lastRenderedPageBreak/>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lastRenderedPageBreak/>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lastRenderedPageBreak/>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4C4069">
      <w:pPr>
        <w:spacing w:after="200" w:line="276" w:lineRule="auto"/>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lastRenderedPageBreak/>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0847CCED" w14:textId="458D43C3" w:rsidR="00FF430B" w:rsidRDefault="00FF430B" w:rsidP="004C4069">
      <w:pPr>
        <w:tabs>
          <w:tab w:val="left" w:pos="567"/>
        </w:tabs>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lastRenderedPageBreak/>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lastRenderedPageBreak/>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w:t>
      </w:r>
      <w:r w:rsidRPr="00FF430B">
        <w:rPr>
          <w:rFonts w:eastAsia="Calibri"/>
          <w:lang w:val="ro-MD"/>
        </w:rPr>
        <w:lastRenderedPageBreak/>
        <w:t>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w:t>
      </w:r>
      <w:r w:rsidRPr="00FF430B">
        <w:rPr>
          <w:rFonts w:eastAsia="Calibri"/>
          <w:lang w:val="ro-MD"/>
        </w:rPr>
        <w:lastRenderedPageBreak/>
        <w:t xml:space="preserve">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30FCF91F" w14:textId="1A26886B" w:rsidR="006C4C0E"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412B8">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2DD7BE65" w14:textId="26C1479F" w:rsidR="00E71F7B" w:rsidRPr="00A13B72" w:rsidRDefault="0003591A" w:rsidP="00A13B72">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3B70912" w14:textId="77777777" w:rsidR="00E71F7B" w:rsidRPr="00FF430B" w:rsidRDefault="00E71F7B" w:rsidP="00196AB4">
      <w:pPr>
        <w:pStyle w:val="a"/>
        <w:numPr>
          <w:ilvl w:val="0"/>
          <w:numId w:val="0"/>
        </w:numPr>
        <w:rPr>
          <w:lang w:val="ro-MD"/>
        </w:rPr>
      </w:pPr>
    </w:p>
    <w:p w14:paraId="28FAE29F" w14:textId="3D76A325" w:rsidR="00B9392F" w:rsidRDefault="0003591A" w:rsidP="004C4069">
      <w:pPr>
        <w:ind w:firstLine="709"/>
        <w:jc w:val="both"/>
        <w:rPr>
          <w:b/>
          <w:bCs/>
          <w:sz w:val="28"/>
          <w:szCs w:val="28"/>
          <w:u w:val="single"/>
          <w:lang w:val="en-US"/>
        </w:rPr>
      </w:pPr>
      <w:r w:rsidRPr="00FF430B">
        <w:rPr>
          <w:lang w:val="ro-MD"/>
        </w:rPr>
        <w:t>Obiectul</w:t>
      </w:r>
      <w:r w:rsidR="00A13B72" w:rsidRPr="00A13B72">
        <w:rPr>
          <w:b/>
          <w:noProof w:val="0"/>
          <w:sz w:val="28"/>
          <w:szCs w:val="28"/>
          <w:lang w:val="ro-MD" w:eastAsia="ru-RU"/>
        </w:rPr>
        <w:t xml:space="preserve"> </w:t>
      </w:r>
      <w:r w:rsidR="00450018" w:rsidRPr="003F70CD">
        <w:rPr>
          <w:b/>
          <w:color w:val="000000" w:themeColor="text1"/>
          <w:lang w:val="en-US"/>
        </w:rPr>
        <w:t>Constructia pavilionului dublu si amenajarea terenului de joaca la grădinita de copii din or. Sîngera, mun. Chișinău</w:t>
      </w:r>
    </w:p>
    <w:p w14:paraId="1FED3E8B" w14:textId="3BD4AFB3" w:rsidR="00233538" w:rsidRPr="00FF430B" w:rsidRDefault="004C4069" w:rsidP="004C4069">
      <w:pPr>
        <w:ind w:firstLine="709"/>
        <w:jc w:val="both"/>
        <w:rPr>
          <w:lang w:val="ro-MD"/>
        </w:rPr>
      </w:pPr>
      <w:r w:rsidRPr="00FF430B">
        <w:rPr>
          <w:i/>
          <w:lang w:val="ro-MD"/>
        </w:rPr>
        <w:t xml:space="preserve"> </w:t>
      </w:r>
      <w:r w:rsidR="0003591A" w:rsidRPr="00FF430B">
        <w:rPr>
          <w:i/>
          <w:lang w:val="ro-MD"/>
        </w:rPr>
        <w:t>(denumirea, adresa)</w:t>
      </w:r>
    </w:p>
    <w:p w14:paraId="6ACCC1B0" w14:textId="528C667B" w:rsidR="00A13B72" w:rsidRDefault="0003591A" w:rsidP="00A13B72">
      <w:pPr>
        <w:tabs>
          <w:tab w:val="left" w:pos="567"/>
        </w:tabs>
        <w:jc w:val="center"/>
        <w:rPr>
          <w:b/>
          <w:sz w:val="28"/>
          <w:szCs w:val="28"/>
          <w:u w:val="single"/>
          <w:lang w:val="en-US"/>
        </w:rPr>
      </w:pPr>
      <w:r w:rsidRPr="00FF430B">
        <w:rPr>
          <w:lang w:val="ro-MD"/>
        </w:rPr>
        <w:t>Autoritatea contractantă</w:t>
      </w:r>
      <w:r w:rsidR="00A13B72" w:rsidRPr="00A13B72">
        <w:rPr>
          <w:b/>
          <w:color w:val="000000" w:themeColor="text1"/>
          <w:sz w:val="28"/>
          <w:szCs w:val="28"/>
          <w:u w:val="single"/>
          <w:lang w:val="en-US"/>
        </w:rPr>
        <w:t xml:space="preserve"> </w:t>
      </w:r>
      <w:r w:rsidR="00A13B72" w:rsidRPr="00395DB0">
        <w:rPr>
          <w:b/>
          <w:color w:val="000000" w:themeColor="text1"/>
          <w:sz w:val="28"/>
          <w:szCs w:val="28"/>
          <w:u w:val="single"/>
          <w:lang w:val="en-US"/>
        </w:rPr>
        <w:t>Primaria or.Singera</w:t>
      </w:r>
      <w:r w:rsidR="00A13B72">
        <w:rPr>
          <w:b/>
          <w:color w:val="000000" w:themeColor="text1"/>
          <w:sz w:val="28"/>
          <w:szCs w:val="28"/>
          <w:u w:val="single"/>
          <w:lang w:val="en-US"/>
        </w:rPr>
        <w:t xml:space="preserve">, </w:t>
      </w:r>
      <w:r w:rsidR="00A13B72" w:rsidRPr="00395DB0">
        <w:rPr>
          <w:b/>
          <w:sz w:val="28"/>
          <w:szCs w:val="28"/>
          <w:u w:val="single"/>
          <w:lang w:val="en-US"/>
        </w:rPr>
        <w:t>or.Singera str. 31 august nr.22,</w:t>
      </w:r>
    </w:p>
    <w:p w14:paraId="6B852C2A" w14:textId="4C2F6FD7" w:rsidR="00233538" w:rsidRPr="00FF430B" w:rsidRDefault="00A13B72" w:rsidP="00A13B72">
      <w:pPr>
        <w:ind w:firstLine="709"/>
        <w:jc w:val="center"/>
        <w:rPr>
          <w:lang w:val="ro-MD"/>
        </w:rPr>
      </w:pPr>
      <w:r w:rsidRPr="00395DB0">
        <w:rPr>
          <w:b/>
          <w:sz w:val="28"/>
          <w:szCs w:val="28"/>
          <w:u w:val="single"/>
          <w:lang w:val="en-US"/>
        </w:rPr>
        <w:t>tel 022 41 30 41</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4DFA0B99" w:rsidR="00233538" w:rsidRPr="00FF430B" w:rsidRDefault="009F2EE3" w:rsidP="00196AB4">
      <w:pPr>
        <w:ind w:firstLine="709"/>
        <w:jc w:val="both"/>
        <w:rPr>
          <w:lang w:val="ro-MD"/>
        </w:rPr>
      </w:pPr>
      <w:r w:rsidRPr="00395DB0">
        <w:rPr>
          <w:b/>
          <w:sz w:val="28"/>
          <w:szCs w:val="28"/>
          <w:u w:val="single"/>
          <w:lang w:val="en-US"/>
        </w:rPr>
        <w:t xml:space="preserve">or.Singera str. </w:t>
      </w:r>
      <w:r w:rsidR="004C4069" w:rsidRPr="00381A9B">
        <w:rPr>
          <w:b/>
          <w:bCs/>
          <w:sz w:val="28"/>
          <w:szCs w:val="28"/>
          <w:u w:val="single"/>
          <w:lang w:val="en-US"/>
        </w:rPr>
        <w:t>31 August 1989</w:t>
      </w:r>
      <w:r w:rsidR="0003591A" w:rsidRPr="00FF430B">
        <w:rPr>
          <w:lang w:val="ro-MD"/>
        </w:rPr>
        <w:t>.</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lastRenderedPageBreak/>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3C4B3DAC" w:rsidR="00233538" w:rsidRPr="00EA6E8E" w:rsidRDefault="00450018" w:rsidP="00196AB4">
      <w:pPr>
        <w:ind w:firstLine="709"/>
        <w:jc w:val="both"/>
        <w:rPr>
          <w:lang w:val="ro-MD"/>
        </w:rPr>
      </w:pPr>
      <w:r w:rsidRPr="003F70CD">
        <w:rPr>
          <w:b/>
          <w:color w:val="000000" w:themeColor="text1"/>
          <w:lang w:val="en-US"/>
        </w:rPr>
        <w:t>Constructia pavilionului dublu si amenajarea terenului de joaca la grădinita de copii din or. Sîngera, mun. Chișinău</w:t>
      </w:r>
      <w:r w:rsidR="0003591A" w:rsidRPr="00EA6E8E">
        <w:rPr>
          <w:lang w:val="ro-MD"/>
        </w:rPr>
        <w:t>.</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12E0643A" w:rsidR="00F4030F" w:rsidRPr="00FF430B" w:rsidRDefault="00EA6E8E" w:rsidP="00F4030F">
      <w:pPr>
        <w:ind w:firstLine="709"/>
        <w:jc w:val="both"/>
        <w:rPr>
          <w:lang w:val="ro-MD"/>
        </w:rPr>
      </w:pPr>
      <w:r>
        <w:rPr>
          <w:lang w:val="ro-MD"/>
        </w:rPr>
        <w:t>Conform pct 16 din anuntul de participare</w:t>
      </w:r>
      <w:r w:rsidR="009A6B71"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D265019" w:rsidR="009A6B71" w:rsidRPr="00FF430B" w:rsidRDefault="00EA6E8E" w:rsidP="009A6B71">
      <w:pPr>
        <w:ind w:firstLine="709"/>
        <w:jc w:val="both"/>
        <w:rPr>
          <w:lang w:val="ro-MD"/>
        </w:rPr>
      </w:pPr>
      <w:r>
        <w:rPr>
          <w:lang w:val="ro-MD"/>
        </w:rPr>
        <w:t>Conform pct 16 din anuntul de participare</w:t>
      </w:r>
      <w:r w:rsidRPr="00FF430B">
        <w:rPr>
          <w:lang w:val="ro-MD"/>
        </w:rPr>
        <w:t>.</w:t>
      </w:r>
    </w:p>
    <w:p w14:paraId="526D78C7" w14:textId="41DBBF7A" w:rsidR="00233538" w:rsidRPr="00FF430B" w:rsidRDefault="00233538" w:rsidP="00EA6E8E">
      <w:pPr>
        <w:jc w:val="both"/>
        <w:rPr>
          <w:lang w:val="ro-MD"/>
        </w:rPr>
      </w:pP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tbl>
      <w:tblPr>
        <w:tblW w:w="10031" w:type="dxa"/>
        <w:tblLayout w:type="fixed"/>
        <w:tblLook w:val="0000" w:firstRow="0" w:lastRow="0" w:firstColumn="0" w:lastColumn="0" w:noHBand="0" w:noVBand="0"/>
      </w:tblPr>
      <w:tblGrid>
        <w:gridCol w:w="7479"/>
        <w:gridCol w:w="2552"/>
      </w:tblGrid>
      <w:tr w:rsidR="000E4ABD" w:rsidRPr="000E0709" w14:paraId="41BE5591" w14:textId="77777777" w:rsidTr="00B229A7">
        <w:tblPrEx>
          <w:tblCellMar>
            <w:top w:w="0" w:type="dxa"/>
            <w:bottom w:w="0" w:type="dxa"/>
          </w:tblCellMar>
        </w:tblPrEx>
        <w:tc>
          <w:tcPr>
            <w:tcW w:w="7479" w:type="dxa"/>
            <w:tcBorders>
              <w:top w:val="nil"/>
              <w:left w:val="nil"/>
              <w:bottom w:val="single" w:sz="6" w:space="0" w:color="auto"/>
              <w:right w:val="nil"/>
            </w:tcBorders>
          </w:tcPr>
          <w:p w14:paraId="54A18887" w14:textId="77777777" w:rsidR="000E4ABD" w:rsidRPr="00C41C99" w:rsidRDefault="000E4ABD" w:rsidP="00B229A7">
            <w:pPr>
              <w:jc w:val="center"/>
              <w:rPr>
                <w:b/>
                <w:bCs/>
                <w:sz w:val="2"/>
                <w:szCs w:val="2"/>
                <w:lang w:val="en-US"/>
              </w:rPr>
            </w:pPr>
          </w:p>
          <w:p w14:paraId="53FF856C" w14:textId="77777777" w:rsidR="000E4ABD" w:rsidRPr="00C41C99" w:rsidRDefault="000E4ABD" w:rsidP="00B229A7">
            <w:pPr>
              <w:jc w:val="right"/>
              <w:rPr>
                <w:b/>
                <w:bCs/>
                <w:sz w:val="2"/>
                <w:szCs w:val="2"/>
                <w:lang w:val="en-US"/>
              </w:rPr>
            </w:pPr>
          </w:p>
          <w:p w14:paraId="0CAE6D09" w14:textId="77777777" w:rsidR="000E4ABD" w:rsidRPr="00C41C99" w:rsidRDefault="000E4ABD" w:rsidP="00B229A7">
            <w:pPr>
              <w:jc w:val="center"/>
              <w:rPr>
                <w:b/>
                <w:bCs/>
                <w:sz w:val="2"/>
                <w:szCs w:val="2"/>
                <w:lang w:val="en-US"/>
              </w:rPr>
            </w:pPr>
          </w:p>
          <w:p w14:paraId="1A999BDB" w14:textId="77777777" w:rsidR="000E4ABD" w:rsidRPr="00165C2C" w:rsidRDefault="000E4ABD" w:rsidP="00B229A7">
            <w:pPr>
              <w:jc w:val="center"/>
              <w:rPr>
                <w:b/>
                <w:bCs/>
                <w:sz w:val="28"/>
                <w:szCs w:val="28"/>
                <w:lang w:val="en-US"/>
              </w:rPr>
            </w:pPr>
            <w:r w:rsidRPr="00165C2C">
              <w:rPr>
                <w:b/>
                <w:bCs/>
                <w:sz w:val="28"/>
                <w:szCs w:val="28"/>
                <w:lang w:val="en-US"/>
              </w:rPr>
              <w:t>Constructia pavilionului dublu si amenajarea terenului de joaca la gradinita de copii din or. Singera, mun. Chisinau</w:t>
            </w:r>
          </w:p>
        </w:tc>
        <w:tc>
          <w:tcPr>
            <w:tcW w:w="2552" w:type="dxa"/>
            <w:tcBorders>
              <w:top w:val="nil"/>
              <w:left w:val="nil"/>
              <w:bottom w:val="nil"/>
              <w:right w:val="nil"/>
            </w:tcBorders>
          </w:tcPr>
          <w:p w14:paraId="11FCF322" w14:textId="77777777" w:rsidR="000E4ABD" w:rsidRPr="005916E8" w:rsidRDefault="000E4ABD" w:rsidP="00B229A7">
            <w:pPr>
              <w:jc w:val="right"/>
              <w:rPr>
                <w:sz w:val="16"/>
                <w:szCs w:val="16"/>
                <w:lang w:val="en-US"/>
              </w:rPr>
            </w:pPr>
            <w:r w:rsidRPr="005916E8">
              <w:rPr>
                <w:sz w:val="16"/>
                <w:szCs w:val="16"/>
                <w:lang w:val="en-US"/>
              </w:rPr>
              <w:t>Formular Nr.1 desfasurat</w:t>
            </w:r>
          </w:p>
          <w:p w14:paraId="30081946" w14:textId="77777777" w:rsidR="000E4ABD" w:rsidRPr="005916E8" w:rsidRDefault="000E4ABD" w:rsidP="00B229A7">
            <w:pPr>
              <w:tabs>
                <w:tab w:val="left" w:pos="4786"/>
                <w:tab w:val="left" w:pos="10031"/>
              </w:tabs>
              <w:jc w:val="right"/>
              <w:rPr>
                <w:sz w:val="16"/>
                <w:szCs w:val="16"/>
                <w:lang w:val="en-US"/>
              </w:rPr>
            </w:pPr>
            <w:r w:rsidRPr="005916E8">
              <w:rPr>
                <w:sz w:val="16"/>
                <w:szCs w:val="16"/>
                <w:lang w:val="en-US"/>
              </w:rPr>
              <w:t>WinСmeta</w:t>
            </w:r>
          </w:p>
        </w:tc>
      </w:tr>
      <w:tr w:rsidR="000E4ABD" w:rsidRPr="000E0709" w14:paraId="75075382" w14:textId="77777777" w:rsidTr="00B229A7">
        <w:tblPrEx>
          <w:tblCellMar>
            <w:top w:w="0" w:type="dxa"/>
            <w:bottom w:w="0" w:type="dxa"/>
          </w:tblCellMar>
        </w:tblPrEx>
        <w:tc>
          <w:tcPr>
            <w:tcW w:w="7479" w:type="dxa"/>
            <w:tcBorders>
              <w:top w:val="nil"/>
              <w:left w:val="nil"/>
              <w:bottom w:val="nil"/>
              <w:right w:val="nil"/>
            </w:tcBorders>
          </w:tcPr>
          <w:p w14:paraId="3DE56BED" w14:textId="77777777" w:rsidR="000E4ABD" w:rsidRPr="000E0709" w:rsidRDefault="000E4ABD" w:rsidP="00B229A7">
            <w:pPr>
              <w:jc w:val="center"/>
              <w:rPr>
                <w:sz w:val="22"/>
                <w:szCs w:val="22"/>
                <w:lang w:val="en-US"/>
              </w:rPr>
            </w:pPr>
            <w:r w:rsidRPr="005916E8">
              <w:rPr>
                <w:sz w:val="14"/>
                <w:szCs w:val="14"/>
                <w:lang w:val="en-US"/>
              </w:rPr>
              <w:t>(denumirea obiectivului)</w:t>
            </w:r>
          </w:p>
        </w:tc>
        <w:tc>
          <w:tcPr>
            <w:tcW w:w="2552" w:type="dxa"/>
            <w:tcBorders>
              <w:top w:val="nil"/>
              <w:left w:val="nil"/>
              <w:bottom w:val="nil"/>
              <w:right w:val="nil"/>
            </w:tcBorders>
          </w:tcPr>
          <w:p w14:paraId="256A2B2E" w14:textId="77777777" w:rsidR="000E4ABD" w:rsidRPr="000E0709" w:rsidRDefault="000E4ABD" w:rsidP="00B229A7">
            <w:pPr>
              <w:jc w:val="center"/>
              <w:rPr>
                <w:sz w:val="22"/>
                <w:szCs w:val="22"/>
                <w:lang w:val="en-US"/>
              </w:rPr>
            </w:pPr>
          </w:p>
        </w:tc>
      </w:tr>
    </w:tbl>
    <w:p w14:paraId="351B8D3A" w14:textId="77777777" w:rsidR="000E4ABD" w:rsidRPr="000E0709" w:rsidRDefault="000E4ABD" w:rsidP="000E4ABD">
      <w:pPr>
        <w:rPr>
          <w:sz w:val="22"/>
          <w:szCs w:val="22"/>
          <w:lang w:val="en-US"/>
        </w:rPr>
      </w:pPr>
    </w:p>
    <w:p w14:paraId="7D05AC3B" w14:textId="77777777" w:rsidR="000E4ABD" w:rsidRPr="00453247" w:rsidRDefault="000E4ABD" w:rsidP="000E4ABD">
      <w:pPr>
        <w:jc w:val="center"/>
        <w:rPr>
          <w:sz w:val="36"/>
          <w:szCs w:val="36"/>
          <w:lang w:val="en-US"/>
        </w:rPr>
      </w:pPr>
      <w:r w:rsidRPr="00453247">
        <w:rPr>
          <w:b/>
          <w:bCs/>
          <w:sz w:val="36"/>
          <w:szCs w:val="36"/>
          <w:lang w:val="it-IT"/>
        </w:rPr>
        <w:t>Lista cu cantit</w:t>
      </w:r>
      <w:r w:rsidRPr="00453247">
        <w:rPr>
          <w:b/>
          <w:bCs/>
          <w:sz w:val="36"/>
          <w:szCs w:val="36"/>
        </w:rPr>
        <w:t>ăţile de lucrări</w:t>
      </w:r>
      <w:r w:rsidRPr="00453247">
        <w:rPr>
          <w:b/>
          <w:bCs/>
          <w:sz w:val="36"/>
          <w:szCs w:val="36"/>
          <w:lang w:val="en-US"/>
        </w:rPr>
        <w:t xml:space="preserve"> № 2-1-1</w:t>
      </w:r>
    </w:p>
    <w:p w14:paraId="5DAD3C2F" w14:textId="77777777" w:rsidR="000E4ABD" w:rsidRPr="00453247" w:rsidRDefault="000E4ABD" w:rsidP="000E4ABD">
      <w:pPr>
        <w:jc w:val="center"/>
        <w:rPr>
          <w:b/>
          <w:bCs/>
          <w:sz w:val="28"/>
          <w:szCs w:val="28"/>
          <w:lang w:val="en-US"/>
        </w:rPr>
      </w:pPr>
      <w:r w:rsidRPr="00453247">
        <w:rPr>
          <w:b/>
          <w:bCs/>
          <w:sz w:val="28"/>
          <w:szCs w:val="28"/>
          <w:lang w:val="en-US"/>
        </w:rPr>
        <w:lastRenderedPageBreak/>
        <w:t xml:space="preserve"> Constructie pavilion dublu cu amenajare</w:t>
      </w:r>
    </w:p>
    <w:p w14:paraId="59EAAE84" w14:textId="77777777" w:rsidR="000E4ABD" w:rsidRPr="00453247" w:rsidRDefault="000E4ABD" w:rsidP="000E4ABD">
      <w:pPr>
        <w:jc w:val="center"/>
        <w:rPr>
          <w:b/>
          <w:bCs/>
          <w:sz w:val="28"/>
          <w:szCs w:val="28"/>
          <w:lang w:val="en-US"/>
        </w:rPr>
      </w:pPr>
    </w:p>
    <w:p w14:paraId="1B35D6D2" w14:textId="77777777" w:rsidR="000E4ABD" w:rsidRPr="000E0709" w:rsidRDefault="000E4ABD" w:rsidP="000E4ABD">
      <w:pPr>
        <w:rPr>
          <w:lang w:val="en-US"/>
        </w:rPr>
      </w:pPr>
      <w:r w:rsidRPr="000E0709">
        <w:t>I</w:t>
      </w:r>
      <w:r w:rsidRPr="000E0709">
        <w:rPr>
          <w:lang w:val="en-US"/>
        </w:rPr>
        <w:t xml:space="preserve">ntocmit in preţuri  curente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0E4ABD" w:rsidRPr="009B70F2" w14:paraId="6E58D89D" w14:textId="77777777" w:rsidTr="00B229A7">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7B7EFA19" w14:textId="77777777" w:rsidR="000E4ABD" w:rsidRPr="009B70F2" w:rsidRDefault="000E4ABD" w:rsidP="00B229A7">
            <w:pPr>
              <w:ind w:right="-108"/>
              <w:jc w:val="center"/>
              <w:rPr>
                <w:sz w:val="16"/>
                <w:szCs w:val="16"/>
                <w:lang w:val="en-US"/>
              </w:rPr>
            </w:pPr>
            <w:r w:rsidRPr="009B70F2">
              <w:rPr>
                <w:sz w:val="16"/>
                <w:szCs w:val="16"/>
                <w:lang w:val="en-US"/>
              </w:rPr>
              <w:t>№</w:t>
            </w:r>
          </w:p>
          <w:p w14:paraId="514D79AE" w14:textId="77777777" w:rsidR="000E4ABD" w:rsidRPr="009B70F2" w:rsidRDefault="000E4ABD" w:rsidP="00B229A7">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2441F7EE" w14:textId="77777777" w:rsidR="000E4ABD" w:rsidRPr="009B70F2" w:rsidRDefault="000E4ABD" w:rsidP="00B229A7">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11D138A2" w14:textId="77777777" w:rsidR="000E4ABD" w:rsidRPr="009B70F2" w:rsidRDefault="000E4ABD" w:rsidP="00B229A7">
            <w:pPr>
              <w:jc w:val="center"/>
              <w:rPr>
                <w:sz w:val="16"/>
                <w:szCs w:val="16"/>
              </w:rPr>
            </w:pPr>
          </w:p>
          <w:p w14:paraId="22766A28" w14:textId="77777777" w:rsidR="000E4ABD" w:rsidRPr="009B70F2" w:rsidRDefault="000E4ABD" w:rsidP="00B229A7">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33D34910" w14:textId="77777777" w:rsidR="000E4ABD" w:rsidRPr="009B70F2" w:rsidRDefault="000E4ABD" w:rsidP="00B229A7">
            <w:pPr>
              <w:ind w:left="-108" w:right="-108"/>
              <w:jc w:val="center"/>
              <w:rPr>
                <w:sz w:val="16"/>
                <w:szCs w:val="16"/>
              </w:rPr>
            </w:pPr>
          </w:p>
          <w:p w14:paraId="4BA6BE0F" w14:textId="77777777" w:rsidR="000E4ABD" w:rsidRPr="009B70F2" w:rsidRDefault="000E4ABD" w:rsidP="00B229A7">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56D617B8" w14:textId="77777777" w:rsidR="000E4ABD" w:rsidRPr="009B70F2" w:rsidRDefault="000E4ABD" w:rsidP="00B229A7">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0E4ABD" w:rsidRPr="009B70F2" w14:paraId="6F2E3861" w14:textId="77777777" w:rsidTr="00B229A7">
        <w:trPr>
          <w:cantSplit/>
        </w:trPr>
        <w:tc>
          <w:tcPr>
            <w:tcW w:w="1008" w:type="dxa"/>
            <w:vMerge/>
            <w:tcBorders>
              <w:top w:val="single" w:sz="6" w:space="0" w:color="auto"/>
              <w:left w:val="single" w:sz="6" w:space="0" w:color="auto"/>
              <w:bottom w:val="single" w:sz="6" w:space="0" w:color="auto"/>
              <w:right w:val="nil"/>
            </w:tcBorders>
            <w:vAlign w:val="center"/>
          </w:tcPr>
          <w:p w14:paraId="617AF904" w14:textId="77777777" w:rsidR="000E4ABD" w:rsidRPr="009B70F2" w:rsidRDefault="000E4ABD" w:rsidP="00B229A7">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45B00391" w14:textId="77777777" w:rsidR="000E4ABD" w:rsidRPr="009B70F2" w:rsidRDefault="000E4ABD" w:rsidP="00B229A7">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0C85A7D9" w14:textId="77777777" w:rsidR="000E4ABD" w:rsidRPr="009B70F2" w:rsidRDefault="000E4ABD" w:rsidP="00B229A7">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7E84DEF5" w14:textId="77777777" w:rsidR="000E4ABD" w:rsidRPr="009B70F2" w:rsidRDefault="000E4ABD" w:rsidP="00B229A7">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4A6A66DF" w14:textId="77777777" w:rsidR="000E4ABD" w:rsidRPr="009B70F2" w:rsidRDefault="000E4ABD" w:rsidP="00B229A7">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6EF95B3D" w14:textId="77777777" w:rsidR="000E4ABD" w:rsidRPr="009B70F2" w:rsidRDefault="000E4ABD" w:rsidP="00B229A7">
            <w:pPr>
              <w:jc w:val="center"/>
              <w:rPr>
                <w:sz w:val="16"/>
                <w:szCs w:val="16"/>
                <w:lang w:val="en-US"/>
              </w:rPr>
            </w:pPr>
            <w:r w:rsidRPr="000E0709">
              <w:rPr>
                <w:sz w:val="16"/>
                <w:szCs w:val="16"/>
                <w:lang w:val="en-US"/>
              </w:rPr>
              <w:t>Pe volumul total</w:t>
            </w:r>
          </w:p>
        </w:tc>
      </w:tr>
    </w:tbl>
    <w:p w14:paraId="5B35DFF1" w14:textId="77777777" w:rsidR="000E4ABD" w:rsidRPr="000E0709" w:rsidRDefault="000E4ABD" w:rsidP="000E4ABD">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0E4ABD" w:rsidRPr="009B70F2" w14:paraId="6548C85E" w14:textId="77777777" w:rsidTr="00B229A7">
        <w:trPr>
          <w:cantSplit/>
          <w:tblHeader/>
        </w:trPr>
        <w:tc>
          <w:tcPr>
            <w:tcW w:w="1134" w:type="dxa"/>
            <w:gridSpan w:val="3"/>
            <w:shd w:val="pct5" w:color="auto" w:fill="auto"/>
            <w:vAlign w:val="center"/>
          </w:tcPr>
          <w:p w14:paraId="3CDD0062" w14:textId="77777777" w:rsidR="000E4ABD" w:rsidRPr="009B70F2" w:rsidRDefault="000E4ABD" w:rsidP="00B229A7">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056495A8" w14:textId="77777777" w:rsidR="000E4ABD" w:rsidRPr="009B70F2" w:rsidRDefault="000E4ABD" w:rsidP="00B229A7">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7ECE10A4" w14:textId="77777777" w:rsidR="000E4ABD" w:rsidRPr="009B70F2" w:rsidRDefault="000E4ABD" w:rsidP="00B229A7">
            <w:pPr>
              <w:jc w:val="center"/>
              <w:rPr>
                <w:sz w:val="16"/>
                <w:szCs w:val="16"/>
                <w:lang w:val="en-US"/>
              </w:rPr>
            </w:pPr>
            <w:r w:rsidRPr="009B70F2">
              <w:rPr>
                <w:sz w:val="16"/>
                <w:szCs w:val="16"/>
                <w:lang w:val="en-US"/>
              </w:rPr>
              <w:t>3</w:t>
            </w:r>
          </w:p>
        </w:tc>
        <w:tc>
          <w:tcPr>
            <w:tcW w:w="1006" w:type="dxa"/>
            <w:gridSpan w:val="3"/>
            <w:shd w:val="pct5" w:color="auto" w:fill="auto"/>
            <w:vAlign w:val="center"/>
          </w:tcPr>
          <w:p w14:paraId="42614FC6" w14:textId="77777777" w:rsidR="000E4ABD" w:rsidRPr="009B70F2" w:rsidRDefault="000E4ABD" w:rsidP="00B229A7">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2A3E43DC" w14:textId="77777777" w:rsidR="000E4ABD" w:rsidRPr="009B70F2" w:rsidRDefault="000E4ABD" w:rsidP="00B229A7">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31BE1C19" w14:textId="77777777" w:rsidR="000E4ABD" w:rsidRPr="009B70F2" w:rsidRDefault="000E4ABD" w:rsidP="00B229A7">
            <w:pPr>
              <w:ind w:left="-108" w:right="-108"/>
              <w:jc w:val="center"/>
              <w:rPr>
                <w:sz w:val="16"/>
                <w:szCs w:val="16"/>
                <w:lang w:val="en-US"/>
              </w:rPr>
            </w:pPr>
            <w:r w:rsidRPr="009B70F2">
              <w:rPr>
                <w:sz w:val="16"/>
                <w:szCs w:val="16"/>
                <w:lang w:val="en-US"/>
              </w:rPr>
              <w:t>6</w:t>
            </w:r>
          </w:p>
        </w:tc>
      </w:tr>
      <w:tr w:rsidR="000E4ABD" w:rsidRPr="009B70F2" w14:paraId="20ABDD8A" w14:textId="77777777" w:rsidTr="00B229A7">
        <w:tblPrEx>
          <w:tblCellMar>
            <w:left w:w="107" w:type="dxa"/>
            <w:right w:w="107" w:type="dxa"/>
          </w:tblCellMar>
        </w:tblPrEx>
        <w:tc>
          <w:tcPr>
            <w:tcW w:w="10495" w:type="dxa"/>
            <w:gridSpan w:val="19"/>
          </w:tcPr>
          <w:p w14:paraId="343B9D75" w14:textId="77777777" w:rsidR="000E4ABD" w:rsidRPr="009B70F2" w:rsidRDefault="000E4ABD" w:rsidP="00B229A7">
            <w:pPr>
              <w:rPr>
                <w:b/>
                <w:bCs/>
                <w:sz w:val="22"/>
                <w:szCs w:val="22"/>
                <w:lang w:val="en-US"/>
              </w:rPr>
            </w:pPr>
            <w:r w:rsidRPr="00B40365">
              <w:rPr>
                <w:sz w:val="22"/>
                <w:szCs w:val="22"/>
                <w:lang w:val="en-US"/>
              </w:rPr>
              <w:t xml:space="preserve"> </w:t>
            </w:r>
            <w:r w:rsidRPr="009B70F2">
              <w:rPr>
                <w:b/>
                <w:bCs/>
                <w:sz w:val="22"/>
                <w:szCs w:val="22"/>
                <w:lang w:val="en-US"/>
              </w:rPr>
              <w:t>1. Lucrari de constructie</w:t>
            </w:r>
          </w:p>
          <w:p w14:paraId="6E146D24" w14:textId="77777777" w:rsidR="000E4ABD" w:rsidRPr="00B12F65" w:rsidRDefault="000E4ABD" w:rsidP="00B229A7">
            <w:pPr>
              <w:rPr>
                <w:sz w:val="2"/>
                <w:szCs w:val="2"/>
                <w:lang w:val="en-US"/>
              </w:rPr>
            </w:pPr>
          </w:p>
        </w:tc>
      </w:tr>
      <w:tr w:rsidR="000E4ABD" w:rsidRPr="009B70F2" w14:paraId="08D15E55" w14:textId="77777777" w:rsidTr="00B229A7">
        <w:tblPrEx>
          <w:tblCellMar>
            <w:left w:w="107" w:type="dxa"/>
            <w:right w:w="107" w:type="dxa"/>
          </w:tblCellMar>
        </w:tblPrEx>
        <w:tc>
          <w:tcPr>
            <w:tcW w:w="10495" w:type="dxa"/>
            <w:gridSpan w:val="19"/>
          </w:tcPr>
          <w:p w14:paraId="7C5EBA7D" w14:textId="77777777" w:rsidR="000E4ABD" w:rsidRPr="009B70F2" w:rsidRDefault="000E4ABD" w:rsidP="00B229A7">
            <w:pPr>
              <w:rPr>
                <w:b/>
                <w:bCs/>
                <w:sz w:val="22"/>
                <w:szCs w:val="22"/>
                <w:lang w:val="en-US"/>
              </w:rPr>
            </w:pPr>
            <w:r w:rsidRPr="009B70F2">
              <w:rPr>
                <w:b/>
                <w:bCs/>
                <w:sz w:val="22"/>
                <w:szCs w:val="22"/>
                <w:lang w:val="en-US"/>
              </w:rPr>
              <w:t>1.1. Pavilion dublu (L=((6+6) x 4.8)</w:t>
            </w:r>
          </w:p>
          <w:p w14:paraId="592558ED" w14:textId="77777777" w:rsidR="000E4ABD" w:rsidRPr="00B12F65" w:rsidRDefault="000E4ABD" w:rsidP="00B229A7">
            <w:pPr>
              <w:rPr>
                <w:sz w:val="2"/>
                <w:szCs w:val="2"/>
                <w:lang w:val="en-US"/>
              </w:rPr>
            </w:pPr>
          </w:p>
        </w:tc>
      </w:tr>
      <w:tr w:rsidR="000E4ABD" w:rsidRPr="009B70F2" w14:paraId="139A8000" w14:textId="77777777" w:rsidTr="00B229A7">
        <w:tblPrEx>
          <w:tblCellMar>
            <w:left w:w="107" w:type="dxa"/>
            <w:right w:w="107" w:type="dxa"/>
          </w:tblCellMar>
        </w:tblPrEx>
        <w:tc>
          <w:tcPr>
            <w:tcW w:w="10495" w:type="dxa"/>
            <w:gridSpan w:val="19"/>
          </w:tcPr>
          <w:p w14:paraId="631C9B5F" w14:textId="77777777" w:rsidR="000E4ABD" w:rsidRPr="009B70F2" w:rsidRDefault="000E4ABD" w:rsidP="00B229A7">
            <w:pPr>
              <w:rPr>
                <w:b/>
                <w:bCs/>
                <w:sz w:val="22"/>
                <w:szCs w:val="22"/>
                <w:lang w:val="en-US"/>
              </w:rPr>
            </w:pPr>
            <w:r w:rsidRPr="009B70F2">
              <w:rPr>
                <w:b/>
                <w:bCs/>
                <w:sz w:val="22"/>
                <w:szCs w:val="22"/>
                <w:lang w:val="en-US"/>
              </w:rPr>
              <w:t>1.1.1. Terasamente</w:t>
            </w:r>
          </w:p>
          <w:p w14:paraId="5B818A10" w14:textId="77777777" w:rsidR="000E4ABD" w:rsidRPr="00B12F65" w:rsidRDefault="000E4ABD" w:rsidP="00B229A7">
            <w:pPr>
              <w:rPr>
                <w:sz w:val="2"/>
                <w:szCs w:val="2"/>
                <w:lang w:val="en-US"/>
              </w:rPr>
            </w:pPr>
          </w:p>
        </w:tc>
      </w:tr>
      <w:tr w:rsidR="000E4ABD" w:rsidRPr="009B70F2" w14:paraId="46EEF80A" w14:textId="77777777" w:rsidTr="00B229A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92D40F7" w14:textId="77777777" w:rsidR="000E4ABD" w:rsidRPr="005E2CA0" w:rsidRDefault="000E4ABD" w:rsidP="00B229A7">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482209B7" w14:textId="77777777" w:rsidR="000E4ABD" w:rsidRPr="005E2CA0" w:rsidRDefault="000E4ABD" w:rsidP="00B229A7">
            <w:pPr>
              <w:jc w:val="center"/>
              <w:rPr>
                <w:b/>
                <w:bCs/>
                <w:sz w:val="22"/>
                <w:szCs w:val="22"/>
                <w:lang w:val="en-US"/>
              </w:rPr>
            </w:pPr>
            <w:r w:rsidRPr="005E2CA0">
              <w:rPr>
                <w:b/>
                <w:bCs/>
                <w:sz w:val="22"/>
                <w:szCs w:val="22"/>
                <w:lang w:val="en-US"/>
              </w:rPr>
              <w:t>TsA02B</w:t>
            </w:r>
          </w:p>
        </w:tc>
        <w:tc>
          <w:tcPr>
            <w:tcW w:w="4366" w:type="dxa"/>
            <w:gridSpan w:val="5"/>
            <w:tcBorders>
              <w:top w:val="single" w:sz="4" w:space="0" w:color="auto"/>
              <w:bottom w:val="single" w:sz="4" w:space="0" w:color="auto"/>
            </w:tcBorders>
          </w:tcPr>
          <w:p w14:paraId="5CDB7DFB" w14:textId="77777777" w:rsidR="000E4ABD" w:rsidRPr="005E2CA0" w:rsidRDefault="000E4ABD" w:rsidP="00B229A7">
            <w:pPr>
              <w:rPr>
                <w:b/>
                <w:bCs/>
                <w:sz w:val="2"/>
                <w:szCs w:val="2"/>
                <w:lang w:val="en-US"/>
              </w:rPr>
            </w:pPr>
            <w:r w:rsidRPr="005E2CA0">
              <w:rPr>
                <w:b/>
                <w:bCs/>
                <w:sz w:val="22"/>
                <w:szCs w:val="22"/>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14:paraId="6B7CF17B" w14:textId="77777777" w:rsidR="000E4ABD" w:rsidRPr="009B70F2" w:rsidRDefault="000E4ABD" w:rsidP="00B229A7">
            <w:pPr>
              <w:rPr>
                <w:sz w:val="2"/>
                <w:szCs w:val="2"/>
                <w:lang w:val="en-US"/>
              </w:rPr>
            </w:pPr>
          </w:p>
        </w:tc>
        <w:tc>
          <w:tcPr>
            <w:tcW w:w="1011" w:type="dxa"/>
            <w:gridSpan w:val="3"/>
            <w:tcBorders>
              <w:top w:val="single" w:sz="4" w:space="0" w:color="auto"/>
              <w:bottom w:val="single" w:sz="4" w:space="0" w:color="auto"/>
            </w:tcBorders>
            <w:vAlign w:val="center"/>
          </w:tcPr>
          <w:p w14:paraId="3348D9B8" w14:textId="77777777" w:rsidR="000E4ABD" w:rsidRPr="005E2CA0" w:rsidRDefault="000E4ABD" w:rsidP="00B229A7">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0CD54030" w14:textId="77777777" w:rsidR="000E4ABD" w:rsidRPr="009B70F2" w:rsidRDefault="000E4ABD" w:rsidP="00B229A7">
            <w:pPr>
              <w:jc w:val="center"/>
              <w:rPr>
                <w:sz w:val="22"/>
                <w:szCs w:val="22"/>
                <w:lang w:val="en-US"/>
              </w:rPr>
            </w:pPr>
          </w:p>
        </w:tc>
        <w:tc>
          <w:tcPr>
            <w:tcW w:w="1542" w:type="dxa"/>
            <w:gridSpan w:val="2"/>
            <w:tcBorders>
              <w:top w:val="single" w:sz="4" w:space="0" w:color="auto"/>
              <w:bottom w:val="single" w:sz="4" w:space="0" w:color="auto"/>
            </w:tcBorders>
            <w:vAlign w:val="center"/>
          </w:tcPr>
          <w:p w14:paraId="6C0C2AD5" w14:textId="77777777" w:rsidR="000E4ABD" w:rsidRPr="005E2CA0" w:rsidRDefault="000E4ABD" w:rsidP="00B229A7">
            <w:pPr>
              <w:jc w:val="center"/>
              <w:rPr>
                <w:b/>
                <w:bCs/>
                <w:sz w:val="22"/>
                <w:szCs w:val="22"/>
                <w:lang w:val="en-US"/>
              </w:rPr>
            </w:pPr>
            <w:r w:rsidRPr="005E2CA0">
              <w:rPr>
                <w:b/>
                <w:bCs/>
                <w:sz w:val="22"/>
                <w:szCs w:val="22"/>
                <w:lang w:val="en-US"/>
              </w:rPr>
              <w:t>18,100</w:t>
            </w:r>
          </w:p>
          <w:p w14:paraId="29D40C77" w14:textId="77777777" w:rsidR="000E4ABD" w:rsidRPr="009B70F2" w:rsidRDefault="000E4ABD" w:rsidP="00B229A7">
            <w:pPr>
              <w:jc w:val="center"/>
              <w:rPr>
                <w:sz w:val="2"/>
                <w:szCs w:val="2"/>
                <w:lang w:val="en-US"/>
              </w:rPr>
            </w:pPr>
          </w:p>
        </w:tc>
      </w:tr>
      <w:tr w:rsidR="000E4ABD" w:rsidRPr="00B40365" w14:paraId="6169116A"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AE640F"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354177C7" w14:textId="77777777" w:rsidR="000E4ABD" w:rsidRPr="00B40365" w:rsidRDefault="000E4ABD" w:rsidP="00B229A7">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2B9CEF73" w14:textId="77777777" w:rsidR="000E4ABD" w:rsidRPr="00C97908" w:rsidRDefault="000E4ABD" w:rsidP="00B229A7">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E9AE6AB"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7900A6E"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1,190</w:t>
            </w:r>
          </w:p>
        </w:tc>
        <w:tc>
          <w:tcPr>
            <w:tcW w:w="1559" w:type="dxa"/>
            <w:gridSpan w:val="2"/>
            <w:tcBorders>
              <w:top w:val="nil"/>
              <w:bottom w:val="single" w:sz="2" w:space="0" w:color="auto"/>
            </w:tcBorders>
            <w:vAlign w:val="center"/>
          </w:tcPr>
          <w:p w14:paraId="4BED15C5" w14:textId="77777777" w:rsidR="000E4ABD" w:rsidRPr="00C97908" w:rsidRDefault="000E4ABD" w:rsidP="00B229A7">
            <w:pPr>
              <w:jc w:val="center"/>
              <w:rPr>
                <w:sz w:val="16"/>
                <w:szCs w:val="16"/>
                <w:lang w:val="en-US"/>
              </w:rPr>
            </w:pPr>
            <w:r w:rsidRPr="00C97908">
              <w:rPr>
                <w:sz w:val="16"/>
                <w:szCs w:val="16"/>
                <w:lang w:val="en-US"/>
              </w:rPr>
              <w:t>21,54</w:t>
            </w:r>
          </w:p>
        </w:tc>
      </w:tr>
      <w:tr w:rsidR="000E4ABD" w:rsidRPr="009B70F2" w14:paraId="2565DA49" w14:textId="77777777" w:rsidTr="00B229A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6CDEA19" w14:textId="77777777" w:rsidR="000E4ABD" w:rsidRPr="005E2CA0" w:rsidRDefault="000E4ABD" w:rsidP="00B229A7">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749A8BB5" w14:textId="77777777" w:rsidR="000E4ABD" w:rsidRPr="005E2CA0" w:rsidRDefault="000E4ABD" w:rsidP="00B229A7">
            <w:pPr>
              <w:jc w:val="center"/>
              <w:rPr>
                <w:b/>
                <w:bCs/>
                <w:sz w:val="22"/>
                <w:szCs w:val="22"/>
                <w:lang w:val="en-US"/>
              </w:rPr>
            </w:pPr>
            <w:r w:rsidRPr="005E2CA0">
              <w:rPr>
                <w:b/>
                <w:bCs/>
                <w:sz w:val="22"/>
                <w:szCs w:val="22"/>
                <w:lang w:val="en-US"/>
              </w:rPr>
              <w:t>TsD01B</w:t>
            </w:r>
          </w:p>
        </w:tc>
        <w:tc>
          <w:tcPr>
            <w:tcW w:w="4366" w:type="dxa"/>
            <w:gridSpan w:val="5"/>
            <w:tcBorders>
              <w:top w:val="single" w:sz="4" w:space="0" w:color="auto"/>
              <w:bottom w:val="single" w:sz="4" w:space="0" w:color="auto"/>
            </w:tcBorders>
          </w:tcPr>
          <w:p w14:paraId="67EE9BA8" w14:textId="77777777" w:rsidR="000E4ABD" w:rsidRPr="005E2CA0" w:rsidRDefault="000E4ABD" w:rsidP="00B229A7">
            <w:pPr>
              <w:rPr>
                <w:b/>
                <w:bCs/>
                <w:sz w:val="2"/>
                <w:szCs w:val="2"/>
                <w:lang w:val="en-US"/>
              </w:rPr>
            </w:pPr>
            <w:r w:rsidRPr="005E2CA0">
              <w:rPr>
                <w:b/>
                <w:bCs/>
                <w:sz w:val="22"/>
                <w:szCs w:val="22"/>
                <w:lang w:val="en-US"/>
              </w:rPr>
              <w:t>Imprastierea cu lopata a pamintului afinat, in straturi uniforme, de 10-30 cm grosime, printr-o aruncare de pina la 3 m din gramezi, inclusiv sfarimarea bulgarilor, pamintul provenind din teren mijlociu</w:t>
            </w:r>
          </w:p>
          <w:p w14:paraId="47D67471" w14:textId="77777777" w:rsidR="000E4ABD" w:rsidRPr="009B70F2" w:rsidRDefault="000E4ABD" w:rsidP="00B229A7">
            <w:pPr>
              <w:rPr>
                <w:sz w:val="2"/>
                <w:szCs w:val="2"/>
                <w:lang w:val="en-US"/>
              </w:rPr>
            </w:pPr>
          </w:p>
        </w:tc>
        <w:tc>
          <w:tcPr>
            <w:tcW w:w="1011" w:type="dxa"/>
            <w:gridSpan w:val="3"/>
            <w:tcBorders>
              <w:top w:val="single" w:sz="4" w:space="0" w:color="auto"/>
              <w:bottom w:val="single" w:sz="4" w:space="0" w:color="auto"/>
            </w:tcBorders>
            <w:vAlign w:val="center"/>
          </w:tcPr>
          <w:p w14:paraId="093DE8EC" w14:textId="77777777" w:rsidR="000E4ABD" w:rsidRPr="005E2CA0" w:rsidRDefault="000E4ABD" w:rsidP="00B229A7">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271D5F5B" w14:textId="77777777" w:rsidR="000E4ABD" w:rsidRPr="009B70F2" w:rsidRDefault="000E4ABD" w:rsidP="00B229A7">
            <w:pPr>
              <w:jc w:val="center"/>
              <w:rPr>
                <w:sz w:val="22"/>
                <w:szCs w:val="22"/>
                <w:lang w:val="en-US"/>
              </w:rPr>
            </w:pPr>
          </w:p>
        </w:tc>
        <w:tc>
          <w:tcPr>
            <w:tcW w:w="1542" w:type="dxa"/>
            <w:gridSpan w:val="2"/>
            <w:tcBorders>
              <w:top w:val="single" w:sz="4" w:space="0" w:color="auto"/>
              <w:bottom w:val="single" w:sz="4" w:space="0" w:color="auto"/>
            </w:tcBorders>
            <w:vAlign w:val="center"/>
          </w:tcPr>
          <w:p w14:paraId="2CDFF3B0" w14:textId="77777777" w:rsidR="000E4ABD" w:rsidRPr="005E2CA0" w:rsidRDefault="000E4ABD" w:rsidP="00B229A7">
            <w:pPr>
              <w:jc w:val="center"/>
              <w:rPr>
                <w:b/>
                <w:bCs/>
                <w:sz w:val="22"/>
                <w:szCs w:val="22"/>
                <w:lang w:val="en-US"/>
              </w:rPr>
            </w:pPr>
            <w:r w:rsidRPr="005E2CA0">
              <w:rPr>
                <w:b/>
                <w:bCs/>
                <w:sz w:val="22"/>
                <w:szCs w:val="22"/>
                <w:lang w:val="en-US"/>
              </w:rPr>
              <w:t>18,100</w:t>
            </w:r>
          </w:p>
          <w:p w14:paraId="2694614F" w14:textId="77777777" w:rsidR="000E4ABD" w:rsidRPr="009B70F2" w:rsidRDefault="000E4ABD" w:rsidP="00B229A7">
            <w:pPr>
              <w:jc w:val="center"/>
              <w:rPr>
                <w:sz w:val="2"/>
                <w:szCs w:val="2"/>
                <w:lang w:val="en-US"/>
              </w:rPr>
            </w:pPr>
          </w:p>
        </w:tc>
      </w:tr>
      <w:tr w:rsidR="000E4ABD" w:rsidRPr="00B40365" w14:paraId="63DDA67D"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73DA0A"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2A80A254" w14:textId="77777777" w:rsidR="000E4ABD" w:rsidRPr="00B40365" w:rsidRDefault="000E4ABD" w:rsidP="00B229A7">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23E02B30" w14:textId="77777777" w:rsidR="000E4ABD" w:rsidRPr="00C97908" w:rsidRDefault="000E4ABD" w:rsidP="00B229A7">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69E58C87"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64D0ACF"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0,310</w:t>
            </w:r>
          </w:p>
        </w:tc>
        <w:tc>
          <w:tcPr>
            <w:tcW w:w="1559" w:type="dxa"/>
            <w:gridSpan w:val="2"/>
            <w:tcBorders>
              <w:top w:val="nil"/>
              <w:bottom w:val="single" w:sz="2" w:space="0" w:color="auto"/>
            </w:tcBorders>
            <w:vAlign w:val="center"/>
          </w:tcPr>
          <w:p w14:paraId="74A47306" w14:textId="77777777" w:rsidR="000E4ABD" w:rsidRPr="00C97908" w:rsidRDefault="000E4ABD" w:rsidP="00B229A7">
            <w:pPr>
              <w:jc w:val="center"/>
              <w:rPr>
                <w:sz w:val="16"/>
                <w:szCs w:val="16"/>
                <w:lang w:val="en-US"/>
              </w:rPr>
            </w:pPr>
            <w:r w:rsidRPr="00C97908">
              <w:rPr>
                <w:sz w:val="16"/>
                <w:szCs w:val="16"/>
                <w:lang w:val="en-US"/>
              </w:rPr>
              <w:t>5,61</w:t>
            </w:r>
          </w:p>
        </w:tc>
      </w:tr>
      <w:tr w:rsidR="000E4ABD" w:rsidRPr="009B70F2" w14:paraId="14639797" w14:textId="77777777" w:rsidTr="00B229A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948E63F" w14:textId="77777777" w:rsidR="000E4ABD" w:rsidRPr="005E2CA0" w:rsidRDefault="000E4ABD" w:rsidP="00B229A7">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0CB5DAC1" w14:textId="77777777" w:rsidR="000E4ABD" w:rsidRPr="005E2CA0" w:rsidRDefault="000E4ABD" w:rsidP="00B229A7">
            <w:pPr>
              <w:jc w:val="center"/>
              <w:rPr>
                <w:b/>
                <w:bCs/>
                <w:sz w:val="22"/>
                <w:szCs w:val="22"/>
                <w:lang w:val="en-US"/>
              </w:rPr>
            </w:pPr>
            <w:r w:rsidRPr="005E2CA0">
              <w:rPr>
                <w:b/>
                <w:bCs/>
                <w:sz w:val="22"/>
                <w:szCs w:val="22"/>
                <w:lang w:val="en-US"/>
              </w:rPr>
              <w:t>TsD05B</w:t>
            </w:r>
          </w:p>
        </w:tc>
        <w:tc>
          <w:tcPr>
            <w:tcW w:w="4366" w:type="dxa"/>
            <w:gridSpan w:val="5"/>
            <w:tcBorders>
              <w:top w:val="single" w:sz="4" w:space="0" w:color="auto"/>
              <w:bottom w:val="single" w:sz="4" w:space="0" w:color="auto"/>
            </w:tcBorders>
          </w:tcPr>
          <w:p w14:paraId="3795C5C0" w14:textId="77777777" w:rsidR="000E4ABD" w:rsidRPr="005E2CA0" w:rsidRDefault="000E4ABD" w:rsidP="00B229A7">
            <w:pPr>
              <w:rPr>
                <w:b/>
                <w:bCs/>
                <w:sz w:val="2"/>
                <w:szCs w:val="2"/>
                <w:lang w:val="en-US"/>
              </w:rPr>
            </w:pPr>
            <w:r w:rsidRPr="005E2CA0">
              <w:rPr>
                <w:b/>
                <w:bCs/>
                <w:sz w:val="22"/>
                <w:szCs w:val="22"/>
                <w:lang w:val="en-US"/>
              </w:rPr>
              <w:t>Compactarea cu maiul mecanic de 150-200 kg a umpluturilor in straturi succesive de 20-30 cm grosime, exclusiv udarea fiecarui strat in parte, umpluturile executindu-se din pamint coeziv</w:t>
            </w:r>
          </w:p>
          <w:p w14:paraId="07D033F7" w14:textId="77777777" w:rsidR="000E4ABD" w:rsidRPr="009B70F2" w:rsidRDefault="000E4ABD" w:rsidP="00B229A7">
            <w:pPr>
              <w:rPr>
                <w:sz w:val="2"/>
                <w:szCs w:val="2"/>
                <w:lang w:val="en-US"/>
              </w:rPr>
            </w:pPr>
          </w:p>
        </w:tc>
        <w:tc>
          <w:tcPr>
            <w:tcW w:w="1011" w:type="dxa"/>
            <w:gridSpan w:val="3"/>
            <w:tcBorders>
              <w:top w:val="single" w:sz="4" w:space="0" w:color="auto"/>
              <w:bottom w:val="single" w:sz="4" w:space="0" w:color="auto"/>
            </w:tcBorders>
            <w:vAlign w:val="center"/>
          </w:tcPr>
          <w:p w14:paraId="59663CB5" w14:textId="77777777" w:rsidR="000E4ABD" w:rsidRPr="005E2CA0" w:rsidRDefault="000E4ABD" w:rsidP="00B229A7">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4233CB83" w14:textId="77777777" w:rsidR="000E4ABD" w:rsidRPr="009B70F2" w:rsidRDefault="000E4ABD" w:rsidP="00B229A7">
            <w:pPr>
              <w:jc w:val="center"/>
              <w:rPr>
                <w:sz w:val="22"/>
                <w:szCs w:val="22"/>
                <w:lang w:val="en-US"/>
              </w:rPr>
            </w:pPr>
          </w:p>
        </w:tc>
        <w:tc>
          <w:tcPr>
            <w:tcW w:w="1542" w:type="dxa"/>
            <w:gridSpan w:val="2"/>
            <w:tcBorders>
              <w:top w:val="single" w:sz="4" w:space="0" w:color="auto"/>
              <w:bottom w:val="single" w:sz="4" w:space="0" w:color="auto"/>
            </w:tcBorders>
            <w:vAlign w:val="center"/>
          </w:tcPr>
          <w:p w14:paraId="58133FAC" w14:textId="77777777" w:rsidR="000E4ABD" w:rsidRPr="005E2CA0" w:rsidRDefault="000E4ABD" w:rsidP="00B229A7">
            <w:pPr>
              <w:jc w:val="center"/>
              <w:rPr>
                <w:b/>
                <w:bCs/>
                <w:sz w:val="22"/>
                <w:szCs w:val="22"/>
                <w:lang w:val="en-US"/>
              </w:rPr>
            </w:pPr>
            <w:r w:rsidRPr="005E2CA0">
              <w:rPr>
                <w:b/>
                <w:bCs/>
                <w:sz w:val="22"/>
                <w:szCs w:val="22"/>
                <w:lang w:val="en-US"/>
              </w:rPr>
              <w:t>0,181</w:t>
            </w:r>
          </w:p>
          <w:p w14:paraId="757E9694" w14:textId="77777777" w:rsidR="000E4ABD" w:rsidRPr="009B70F2" w:rsidRDefault="000E4ABD" w:rsidP="00B229A7">
            <w:pPr>
              <w:jc w:val="center"/>
              <w:rPr>
                <w:sz w:val="2"/>
                <w:szCs w:val="2"/>
                <w:lang w:val="en-US"/>
              </w:rPr>
            </w:pPr>
          </w:p>
        </w:tc>
      </w:tr>
      <w:tr w:rsidR="000E4ABD" w:rsidRPr="00B40365" w14:paraId="369BD5D2"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BB3E04"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69470833" w14:textId="77777777" w:rsidR="000E4ABD" w:rsidRPr="00B40365" w:rsidRDefault="000E4ABD" w:rsidP="00B229A7">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65128A2E" w14:textId="77777777" w:rsidR="000E4ABD" w:rsidRPr="00C97908" w:rsidRDefault="000E4ABD" w:rsidP="00B229A7">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134BF801"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4760A6A"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8,820</w:t>
            </w:r>
          </w:p>
        </w:tc>
        <w:tc>
          <w:tcPr>
            <w:tcW w:w="1559" w:type="dxa"/>
            <w:gridSpan w:val="2"/>
            <w:tcBorders>
              <w:top w:val="nil"/>
              <w:bottom w:val="single" w:sz="2" w:space="0" w:color="auto"/>
            </w:tcBorders>
            <w:vAlign w:val="center"/>
          </w:tcPr>
          <w:p w14:paraId="1F7A6C5C" w14:textId="77777777" w:rsidR="000E4ABD" w:rsidRPr="00C97908" w:rsidRDefault="000E4ABD" w:rsidP="00B229A7">
            <w:pPr>
              <w:jc w:val="center"/>
              <w:rPr>
                <w:sz w:val="16"/>
                <w:szCs w:val="16"/>
                <w:lang w:val="en-US"/>
              </w:rPr>
            </w:pPr>
            <w:r w:rsidRPr="00C97908">
              <w:rPr>
                <w:sz w:val="16"/>
                <w:szCs w:val="16"/>
                <w:lang w:val="en-US"/>
              </w:rPr>
              <w:t>1,60</w:t>
            </w:r>
          </w:p>
        </w:tc>
      </w:tr>
      <w:tr w:rsidR="000E4ABD" w:rsidRPr="00B40365" w14:paraId="59680E97"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66AF4F"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65603141" w14:textId="77777777" w:rsidR="000E4ABD" w:rsidRPr="00B40365" w:rsidRDefault="000E4ABD" w:rsidP="00B229A7">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14:paraId="364E765C" w14:textId="77777777" w:rsidR="000E4ABD" w:rsidRPr="00C97908" w:rsidRDefault="000E4ABD" w:rsidP="00B229A7">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14:paraId="7B1F88E6" w14:textId="77777777" w:rsidR="000E4ABD" w:rsidRPr="00C97908" w:rsidRDefault="000E4ABD" w:rsidP="00B229A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3D3EBD3"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9,430</w:t>
            </w:r>
          </w:p>
        </w:tc>
        <w:tc>
          <w:tcPr>
            <w:tcW w:w="1559" w:type="dxa"/>
            <w:gridSpan w:val="2"/>
            <w:tcBorders>
              <w:top w:val="nil"/>
              <w:bottom w:val="single" w:sz="2" w:space="0" w:color="auto"/>
              <w:right w:val="single" w:sz="4" w:space="0" w:color="auto"/>
            </w:tcBorders>
            <w:vAlign w:val="center"/>
          </w:tcPr>
          <w:p w14:paraId="740AB253" w14:textId="77777777" w:rsidR="000E4ABD" w:rsidRPr="00C97908" w:rsidRDefault="000E4ABD" w:rsidP="00B229A7">
            <w:pPr>
              <w:jc w:val="center"/>
              <w:rPr>
                <w:sz w:val="16"/>
                <w:szCs w:val="16"/>
                <w:lang w:val="en-US"/>
              </w:rPr>
            </w:pPr>
            <w:r w:rsidRPr="00C97908">
              <w:rPr>
                <w:sz w:val="16"/>
                <w:szCs w:val="16"/>
                <w:lang w:val="en-US"/>
              </w:rPr>
              <w:t>1,71</w:t>
            </w:r>
          </w:p>
        </w:tc>
      </w:tr>
      <w:tr w:rsidR="000E4ABD" w:rsidRPr="003E2692" w14:paraId="7DABBF1F" w14:textId="77777777" w:rsidTr="00B229A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8049B30" w14:textId="77777777" w:rsidR="000E4ABD" w:rsidRPr="003E2692" w:rsidRDefault="000E4ABD" w:rsidP="00B229A7">
            <w:pPr>
              <w:rPr>
                <w:sz w:val="2"/>
                <w:szCs w:val="2"/>
                <w:lang w:val="en-US"/>
              </w:rPr>
            </w:pPr>
          </w:p>
        </w:tc>
        <w:tc>
          <w:tcPr>
            <w:tcW w:w="1418" w:type="dxa"/>
            <w:gridSpan w:val="3"/>
            <w:tcBorders>
              <w:top w:val="single" w:sz="6" w:space="0" w:color="auto"/>
              <w:bottom w:val="nil"/>
            </w:tcBorders>
            <w:vAlign w:val="center"/>
          </w:tcPr>
          <w:p w14:paraId="33C23C3B" w14:textId="77777777" w:rsidR="000E4ABD" w:rsidRPr="003E2692" w:rsidRDefault="000E4ABD" w:rsidP="00B229A7">
            <w:pPr>
              <w:rPr>
                <w:sz w:val="2"/>
                <w:szCs w:val="2"/>
                <w:lang w:val="en-US"/>
              </w:rPr>
            </w:pPr>
          </w:p>
        </w:tc>
        <w:tc>
          <w:tcPr>
            <w:tcW w:w="4204" w:type="dxa"/>
            <w:gridSpan w:val="5"/>
            <w:tcBorders>
              <w:top w:val="single" w:sz="6" w:space="0" w:color="auto"/>
              <w:bottom w:val="nil"/>
            </w:tcBorders>
          </w:tcPr>
          <w:p w14:paraId="3D8D7B53" w14:textId="77777777" w:rsidR="000E4ABD" w:rsidRPr="003E2692" w:rsidRDefault="000E4ABD" w:rsidP="00B229A7">
            <w:pPr>
              <w:rPr>
                <w:sz w:val="2"/>
                <w:szCs w:val="2"/>
                <w:lang w:val="en-US"/>
              </w:rPr>
            </w:pPr>
          </w:p>
        </w:tc>
        <w:tc>
          <w:tcPr>
            <w:tcW w:w="992" w:type="dxa"/>
            <w:gridSpan w:val="3"/>
            <w:tcBorders>
              <w:top w:val="single" w:sz="6" w:space="0" w:color="auto"/>
              <w:bottom w:val="nil"/>
              <w:right w:val="nil"/>
            </w:tcBorders>
          </w:tcPr>
          <w:p w14:paraId="77C0FB76" w14:textId="77777777" w:rsidR="000E4ABD" w:rsidRPr="003E2692" w:rsidRDefault="000E4ABD" w:rsidP="00B229A7">
            <w:pPr>
              <w:rPr>
                <w:sz w:val="2"/>
                <w:szCs w:val="2"/>
                <w:lang w:val="en-US"/>
              </w:rPr>
            </w:pPr>
          </w:p>
        </w:tc>
        <w:tc>
          <w:tcPr>
            <w:tcW w:w="1276" w:type="dxa"/>
            <w:gridSpan w:val="3"/>
            <w:tcBorders>
              <w:top w:val="single" w:sz="6" w:space="0" w:color="auto"/>
              <w:left w:val="nil"/>
              <w:bottom w:val="nil"/>
              <w:right w:val="nil"/>
            </w:tcBorders>
          </w:tcPr>
          <w:p w14:paraId="417BD5AE" w14:textId="77777777" w:rsidR="000E4ABD" w:rsidRPr="003E2692" w:rsidRDefault="000E4ABD" w:rsidP="00B229A7">
            <w:pPr>
              <w:rPr>
                <w:sz w:val="2"/>
                <w:szCs w:val="2"/>
                <w:lang w:val="en-US"/>
              </w:rPr>
            </w:pPr>
          </w:p>
        </w:tc>
        <w:tc>
          <w:tcPr>
            <w:tcW w:w="1559" w:type="dxa"/>
            <w:gridSpan w:val="3"/>
            <w:tcBorders>
              <w:top w:val="single" w:sz="6" w:space="0" w:color="auto"/>
              <w:left w:val="nil"/>
              <w:bottom w:val="nil"/>
              <w:right w:val="nil"/>
            </w:tcBorders>
          </w:tcPr>
          <w:p w14:paraId="46C138C5" w14:textId="77777777" w:rsidR="000E4ABD" w:rsidRPr="003E2692" w:rsidRDefault="000E4ABD" w:rsidP="00B229A7">
            <w:pPr>
              <w:rPr>
                <w:sz w:val="2"/>
                <w:szCs w:val="2"/>
                <w:lang w:val="en-US"/>
              </w:rPr>
            </w:pPr>
          </w:p>
        </w:tc>
      </w:tr>
      <w:tr w:rsidR="000E4ABD" w:rsidRPr="00B449C4" w14:paraId="7E5426EB" w14:textId="77777777" w:rsidTr="00B229A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0CFF522" w14:textId="77777777" w:rsidR="000E4ABD" w:rsidRPr="00B40365" w:rsidRDefault="000E4ABD" w:rsidP="00B229A7">
            <w:pPr>
              <w:rPr>
                <w:sz w:val="22"/>
                <w:szCs w:val="22"/>
                <w:lang w:val="en-US"/>
              </w:rPr>
            </w:pPr>
          </w:p>
        </w:tc>
        <w:tc>
          <w:tcPr>
            <w:tcW w:w="1418" w:type="dxa"/>
            <w:gridSpan w:val="4"/>
            <w:tcBorders>
              <w:top w:val="nil"/>
              <w:bottom w:val="single" w:sz="4" w:space="0" w:color="auto"/>
            </w:tcBorders>
            <w:vAlign w:val="center"/>
          </w:tcPr>
          <w:p w14:paraId="04FBF059" w14:textId="77777777" w:rsidR="000E4ABD" w:rsidRPr="00B40365" w:rsidRDefault="000E4ABD" w:rsidP="00B229A7">
            <w:pPr>
              <w:rPr>
                <w:sz w:val="22"/>
                <w:szCs w:val="22"/>
                <w:lang w:val="en-US"/>
              </w:rPr>
            </w:pPr>
          </w:p>
        </w:tc>
        <w:tc>
          <w:tcPr>
            <w:tcW w:w="4366" w:type="dxa"/>
            <w:gridSpan w:val="4"/>
            <w:tcBorders>
              <w:top w:val="nil"/>
              <w:bottom w:val="single" w:sz="4" w:space="0" w:color="auto"/>
            </w:tcBorders>
          </w:tcPr>
          <w:p w14:paraId="50403563" w14:textId="77777777" w:rsidR="000E4ABD" w:rsidRPr="000E0709" w:rsidRDefault="000E4ABD" w:rsidP="00B229A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A4CF380" w14:textId="77777777" w:rsidR="000E4ABD" w:rsidRPr="00B449C4" w:rsidRDefault="000E4ABD" w:rsidP="00B229A7">
            <w:pPr>
              <w:rPr>
                <w:sz w:val="22"/>
                <w:szCs w:val="22"/>
                <w:lang w:val="en-US"/>
              </w:rPr>
            </w:pPr>
          </w:p>
        </w:tc>
        <w:tc>
          <w:tcPr>
            <w:tcW w:w="1134" w:type="dxa"/>
            <w:gridSpan w:val="3"/>
            <w:tcBorders>
              <w:top w:val="nil"/>
              <w:left w:val="nil"/>
              <w:bottom w:val="single" w:sz="4" w:space="0" w:color="auto"/>
              <w:right w:val="nil"/>
            </w:tcBorders>
          </w:tcPr>
          <w:p w14:paraId="05265BDB" w14:textId="77777777" w:rsidR="000E4ABD" w:rsidRPr="00B449C4" w:rsidRDefault="000E4ABD" w:rsidP="00B229A7">
            <w:pPr>
              <w:rPr>
                <w:sz w:val="22"/>
                <w:szCs w:val="22"/>
                <w:lang w:val="en-US"/>
              </w:rPr>
            </w:pPr>
          </w:p>
        </w:tc>
        <w:tc>
          <w:tcPr>
            <w:tcW w:w="1559" w:type="dxa"/>
            <w:gridSpan w:val="2"/>
            <w:tcBorders>
              <w:top w:val="nil"/>
              <w:left w:val="nil"/>
              <w:bottom w:val="single" w:sz="4" w:space="0" w:color="auto"/>
            </w:tcBorders>
          </w:tcPr>
          <w:p w14:paraId="2B9E98AE" w14:textId="77777777" w:rsidR="000E4ABD" w:rsidRPr="00B449C4" w:rsidRDefault="000E4ABD" w:rsidP="00B229A7">
            <w:pPr>
              <w:rPr>
                <w:sz w:val="22"/>
                <w:szCs w:val="22"/>
                <w:lang w:val="en-US"/>
              </w:rPr>
            </w:pPr>
          </w:p>
        </w:tc>
      </w:tr>
      <w:tr w:rsidR="000E4ABD" w:rsidRPr="00B40365" w14:paraId="1BDD10CD" w14:textId="77777777" w:rsidTr="00B229A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D661228" w14:textId="77777777" w:rsidR="000E4ABD" w:rsidRPr="00B40365" w:rsidRDefault="000E4ABD" w:rsidP="00B229A7">
            <w:pPr>
              <w:rPr>
                <w:sz w:val="22"/>
                <w:szCs w:val="22"/>
                <w:lang w:val="en-US"/>
              </w:rPr>
            </w:pPr>
          </w:p>
        </w:tc>
        <w:tc>
          <w:tcPr>
            <w:tcW w:w="1381" w:type="dxa"/>
            <w:gridSpan w:val="4"/>
            <w:tcBorders>
              <w:bottom w:val="single" w:sz="4" w:space="0" w:color="auto"/>
            </w:tcBorders>
            <w:vAlign w:val="center"/>
          </w:tcPr>
          <w:p w14:paraId="4FD3946C" w14:textId="77777777" w:rsidR="000E4ABD" w:rsidRPr="00B40365" w:rsidRDefault="000E4ABD" w:rsidP="00B229A7">
            <w:pPr>
              <w:rPr>
                <w:sz w:val="22"/>
                <w:szCs w:val="22"/>
                <w:lang w:val="en-US"/>
              </w:rPr>
            </w:pPr>
          </w:p>
        </w:tc>
        <w:tc>
          <w:tcPr>
            <w:tcW w:w="4238" w:type="dxa"/>
            <w:gridSpan w:val="4"/>
            <w:tcBorders>
              <w:bottom w:val="single" w:sz="4" w:space="0" w:color="auto"/>
            </w:tcBorders>
          </w:tcPr>
          <w:p w14:paraId="02F1D1DF" w14:textId="77777777" w:rsidR="000E4ABD" w:rsidRPr="00B40365" w:rsidRDefault="000E4ABD" w:rsidP="00B229A7">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Terasamente</w:t>
            </w:r>
          </w:p>
        </w:tc>
        <w:tc>
          <w:tcPr>
            <w:tcW w:w="3621" w:type="dxa"/>
            <w:gridSpan w:val="8"/>
            <w:tcBorders>
              <w:bottom w:val="single" w:sz="4" w:space="0" w:color="auto"/>
              <w:right w:val="single" w:sz="4" w:space="0" w:color="auto"/>
            </w:tcBorders>
          </w:tcPr>
          <w:p w14:paraId="120D1B4D" w14:textId="77777777" w:rsidR="000E4ABD" w:rsidRPr="00B40365" w:rsidRDefault="000E4ABD" w:rsidP="00B229A7">
            <w:pPr>
              <w:rPr>
                <w:sz w:val="22"/>
                <w:szCs w:val="22"/>
                <w:lang w:val="en-US"/>
              </w:rPr>
            </w:pPr>
          </w:p>
        </w:tc>
      </w:tr>
      <w:tr w:rsidR="000E4ABD" w:rsidRPr="009B70F2" w14:paraId="37BC7A0B" w14:textId="77777777" w:rsidTr="00B229A7">
        <w:tblPrEx>
          <w:tblCellMar>
            <w:left w:w="107" w:type="dxa"/>
            <w:right w:w="107" w:type="dxa"/>
          </w:tblCellMar>
        </w:tblPrEx>
        <w:tc>
          <w:tcPr>
            <w:tcW w:w="10495" w:type="dxa"/>
            <w:gridSpan w:val="19"/>
          </w:tcPr>
          <w:p w14:paraId="0ADA38F4" w14:textId="77777777" w:rsidR="000E4ABD" w:rsidRPr="009B70F2" w:rsidRDefault="000E4ABD" w:rsidP="00B229A7">
            <w:pPr>
              <w:rPr>
                <w:b/>
                <w:bCs/>
                <w:sz w:val="22"/>
                <w:szCs w:val="22"/>
                <w:lang w:val="en-US"/>
              </w:rPr>
            </w:pPr>
            <w:r w:rsidRPr="009B70F2">
              <w:rPr>
                <w:b/>
                <w:bCs/>
                <w:sz w:val="22"/>
                <w:szCs w:val="22"/>
                <w:lang w:val="en-US"/>
              </w:rPr>
              <w:t>1.1.2. Fundatii</w:t>
            </w:r>
          </w:p>
          <w:p w14:paraId="70C7B01F" w14:textId="77777777" w:rsidR="000E4ABD" w:rsidRPr="00B12F65" w:rsidRDefault="000E4ABD" w:rsidP="00B229A7">
            <w:pPr>
              <w:rPr>
                <w:sz w:val="2"/>
                <w:szCs w:val="2"/>
                <w:lang w:val="en-US"/>
              </w:rPr>
            </w:pPr>
          </w:p>
        </w:tc>
      </w:tr>
      <w:tr w:rsidR="000E4ABD" w:rsidRPr="009B70F2" w14:paraId="2C8E3F1D" w14:textId="77777777" w:rsidTr="00B229A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4A2B74F" w14:textId="77777777" w:rsidR="000E4ABD" w:rsidRPr="005E2CA0" w:rsidRDefault="000E4ABD" w:rsidP="00B229A7">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015F3E33" w14:textId="77777777" w:rsidR="000E4ABD" w:rsidRPr="005E2CA0" w:rsidRDefault="000E4ABD" w:rsidP="00B229A7">
            <w:pPr>
              <w:jc w:val="center"/>
              <w:rPr>
                <w:b/>
                <w:bCs/>
                <w:sz w:val="22"/>
                <w:szCs w:val="22"/>
                <w:lang w:val="en-US"/>
              </w:rPr>
            </w:pPr>
            <w:r w:rsidRPr="005E2CA0">
              <w:rPr>
                <w:b/>
                <w:bCs/>
                <w:sz w:val="22"/>
                <w:szCs w:val="22"/>
                <w:lang w:val="en-US"/>
              </w:rPr>
              <w:t>CA02C01</w:t>
            </w:r>
          </w:p>
        </w:tc>
        <w:tc>
          <w:tcPr>
            <w:tcW w:w="4366" w:type="dxa"/>
            <w:gridSpan w:val="5"/>
            <w:tcBorders>
              <w:top w:val="single" w:sz="4" w:space="0" w:color="auto"/>
              <w:bottom w:val="single" w:sz="4" w:space="0" w:color="auto"/>
            </w:tcBorders>
          </w:tcPr>
          <w:p w14:paraId="3DE1DE9A" w14:textId="77777777" w:rsidR="000E4ABD" w:rsidRPr="005E2CA0" w:rsidRDefault="000E4ABD" w:rsidP="00B229A7">
            <w:pPr>
              <w:rPr>
                <w:b/>
                <w:bCs/>
                <w:sz w:val="2"/>
                <w:szCs w:val="2"/>
                <w:lang w:val="en-US"/>
              </w:rPr>
            </w:pPr>
            <w:r w:rsidRPr="005E2CA0">
              <w:rPr>
                <w:b/>
                <w:bCs/>
                <w:sz w:val="22"/>
                <w:szCs w:val="22"/>
                <w:lang w:val="en-US"/>
              </w:rPr>
              <w:t>Beton simplu turnat  in egalizari, pante, sape la inaltimi pina la 35 m inclusiv, preparat cu betoniera pe santier conform art. CA01,  turnare cu mijloace clasice C3.5</w:t>
            </w:r>
          </w:p>
          <w:p w14:paraId="1D259D01" w14:textId="77777777" w:rsidR="000E4ABD" w:rsidRPr="009B70F2" w:rsidRDefault="000E4ABD" w:rsidP="00B229A7">
            <w:pPr>
              <w:rPr>
                <w:sz w:val="2"/>
                <w:szCs w:val="2"/>
                <w:lang w:val="en-US"/>
              </w:rPr>
            </w:pPr>
          </w:p>
        </w:tc>
        <w:tc>
          <w:tcPr>
            <w:tcW w:w="1011" w:type="dxa"/>
            <w:gridSpan w:val="3"/>
            <w:tcBorders>
              <w:top w:val="single" w:sz="4" w:space="0" w:color="auto"/>
              <w:bottom w:val="single" w:sz="4" w:space="0" w:color="auto"/>
            </w:tcBorders>
            <w:vAlign w:val="center"/>
          </w:tcPr>
          <w:p w14:paraId="4704F340" w14:textId="77777777" w:rsidR="000E4ABD" w:rsidRPr="005E2CA0" w:rsidRDefault="000E4ABD" w:rsidP="00B229A7">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23F4A775" w14:textId="77777777" w:rsidR="000E4ABD" w:rsidRPr="009B70F2" w:rsidRDefault="000E4ABD" w:rsidP="00B229A7">
            <w:pPr>
              <w:jc w:val="center"/>
              <w:rPr>
                <w:sz w:val="22"/>
                <w:szCs w:val="22"/>
                <w:lang w:val="en-US"/>
              </w:rPr>
            </w:pPr>
          </w:p>
        </w:tc>
        <w:tc>
          <w:tcPr>
            <w:tcW w:w="1542" w:type="dxa"/>
            <w:gridSpan w:val="2"/>
            <w:tcBorders>
              <w:top w:val="single" w:sz="4" w:space="0" w:color="auto"/>
              <w:bottom w:val="single" w:sz="4" w:space="0" w:color="auto"/>
            </w:tcBorders>
            <w:vAlign w:val="center"/>
          </w:tcPr>
          <w:p w14:paraId="7BC8F8BC" w14:textId="77777777" w:rsidR="000E4ABD" w:rsidRPr="005E2CA0" w:rsidRDefault="000E4ABD" w:rsidP="00B229A7">
            <w:pPr>
              <w:jc w:val="center"/>
              <w:rPr>
                <w:b/>
                <w:bCs/>
                <w:sz w:val="22"/>
                <w:szCs w:val="22"/>
                <w:lang w:val="en-US"/>
              </w:rPr>
            </w:pPr>
            <w:r w:rsidRPr="005E2CA0">
              <w:rPr>
                <w:b/>
                <w:bCs/>
                <w:sz w:val="22"/>
                <w:szCs w:val="22"/>
                <w:lang w:val="en-US"/>
              </w:rPr>
              <w:t>1,200</w:t>
            </w:r>
          </w:p>
          <w:p w14:paraId="67FB3E34" w14:textId="77777777" w:rsidR="000E4ABD" w:rsidRPr="009B70F2" w:rsidRDefault="000E4ABD" w:rsidP="00B229A7">
            <w:pPr>
              <w:jc w:val="center"/>
              <w:rPr>
                <w:sz w:val="2"/>
                <w:szCs w:val="2"/>
                <w:lang w:val="en-US"/>
              </w:rPr>
            </w:pPr>
          </w:p>
        </w:tc>
      </w:tr>
      <w:tr w:rsidR="000E4ABD" w:rsidRPr="00B40365" w14:paraId="71F6DEA5"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17F66D"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7A55AAF5" w14:textId="77777777" w:rsidR="000E4ABD" w:rsidRPr="00B40365" w:rsidRDefault="000E4ABD" w:rsidP="00B229A7">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438C6068" w14:textId="77777777" w:rsidR="000E4ABD" w:rsidRPr="00C97908" w:rsidRDefault="000E4ABD" w:rsidP="00B229A7">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7B5B42BB"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71BEEAD"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3,850</w:t>
            </w:r>
          </w:p>
        </w:tc>
        <w:tc>
          <w:tcPr>
            <w:tcW w:w="1559" w:type="dxa"/>
            <w:gridSpan w:val="2"/>
            <w:tcBorders>
              <w:top w:val="nil"/>
              <w:bottom w:val="single" w:sz="2" w:space="0" w:color="auto"/>
            </w:tcBorders>
            <w:vAlign w:val="center"/>
          </w:tcPr>
          <w:p w14:paraId="05A04EAC" w14:textId="77777777" w:rsidR="000E4ABD" w:rsidRPr="00C97908" w:rsidRDefault="000E4ABD" w:rsidP="00B229A7">
            <w:pPr>
              <w:jc w:val="center"/>
              <w:rPr>
                <w:sz w:val="16"/>
                <w:szCs w:val="16"/>
                <w:lang w:val="en-US"/>
              </w:rPr>
            </w:pPr>
            <w:r w:rsidRPr="00C97908">
              <w:rPr>
                <w:sz w:val="16"/>
                <w:szCs w:val="16"/>
                <w:lang w:val="en-US"/>
              </w:rPr>
              <w:t>4,62</w:t>
            </w:r>
          </w:p>
        </w:tc>
      </w:tr>
      <w:tr w:rsidR="000E4ABD" w:rsidRPr="00B40365" w14:paraId="4DC77179"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C848B1"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6C9985BD" w14:textId="77777777" w:rsidR="000E4ABD" w:rsidRPr="00B40365" w:rsidRDefault="000E4ABD" w:rsidP="00B229A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8ACA2E3" w14:textId="77777777" w:rsidR="000E4ABD" w:rsidRPr="00C97908" w:rsidRDefault="000E4ABD" w:rsidP="00B229A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1F1C8C9"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3B0BD8E"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0,650</w:t>
            </w:r>
          </w:p>
        </w:tc>
        <w:tc>
          <w:tcPr>
            <w:tcW w:w="1559" w:type="dxa"/>
            <w:gridSpan w:val="2"/>
            <w:tcBorders>
              <w:top w:val="nil"/>
              <w:bottom w:val="single" w:sz="2" w:space="0" w:color="auto"/>
            </w:tcBorders>
            <w:vAlign w:val="center"/>
          </w:tcPr>
          <w:p w14:paraId="0E64D837" w14:textId="77777777" w:rsidR="000E4ABD" w:rsidRPr="00C97908" w:rsidRDefault="000E4ABD" w:rsidP="00B229A7">
            <w:pPr>
              <w:jc w:val="center"/>
              <w:rPr>
                <w:sz w:val="16"/>
                <w:szCs w:val="16"/>
                <w:lang w:val="en-US"/>
              </w:rPr>
            </w:pPr>
            <w:r w:rsidRPr="00C97908">
              <w:rPr>
                <w:sz w:val="16"/>
                <w:szCs w:val="16"/>
                <w:lang w:val="en-US"/>
              </w:rPr>
              <w:t>0,78</w:t>
            </w:r>
          </w:p>
        </w:tc>
      </w:tr>
      <w:tr w:rsidR="000E4ABD" w:rsidRPr="00B40365" w14:paraId="787120A2"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591156"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2EFAFD0A" w14:textId="77777777" w:rsidR="000E4ABD" w:rsidRPr="00B40365" w:rsidRDefault="000E4ABD" w:rsidP="00B229A7">
            <w:pPr>
              <w:jc w:val="center"/>
              <w:rPr>
                <w:sz w:val="16"/>
                <w:szCs w:val="16"/>
                <w:lang w:val="en-US"/>
              </w:rPr>
            </w:pPr>
            <w:r w:rsidRPr="00B40365">
              <w:rPr>
                <w:sz w:val="16"/>
                <w:szCs w:val="16"/>
                <w:lang w:val="en-US"/>
              </w:rPr>
              <w:t>26631021000003</w:t>
            </w:r>
          </w:p>
        </w:tc>
        <w:tc>
          <w:tcPr>
            <w:tcW w:w="4366" w:type="dxa"/>
            <w:gridSpan w:val="4"/>
            <w:tcBorders>
              <w:top w:val="nil"/>
              <w:bottom w:val="single" w:sz="2" w:space="0" w:color="auto"/>
            </w:tcBorders>
            <w:vAlign w:val="center"/>
          </w:tcPr>
          <w:p w14:paraId="6DCA3894" w14:textId="77777777" w:rsidR="000E4ABD" w:rsidRPr="00C97908" w:rsidRDefault="000E4ABD" w:rsidP="00B229A7">
            <w:pPr>
              <w:rPr>
                <w:sz w:val="16"/>
                <w:szCs w:val="16"/>
                <w:lang w:val="en-US"/>
              </w:rPr>
            </w:pPr>
            <w:r w:rsidRPr="00C97908">
              <w:rPr>
                <w:sz w:val="16"/>
                <w:szCs w:val="16"/>
                <w:lang w:val="en-US"/>
              </w:rPr>
              <w:t>Beton C3.5</w:t>
            </w:r>
          </w:p>
        </w:tc>
        <w:tc>
          <w:tcPr>
            <w:tcW w:w="1021" w:type="dxa"/>
            <w:gridSpan w:val="3"/>
            <w:tcBorders>
              <w:top w:val="nil"/>
              <w:bottom w:val="single" w:sz="2" w:space="0" w:color="auto"/>
            </w:tcBorders>
            <w:vAlign w:val="center"/>
          </w:tcPr>
          <w:p w14:paraId="01E97EB4" w14:textId="77777777" w:rsidR="000E4ABD" w:rsidRPr="00C97908" w:rsidRDefault="000E4ABD" w:rsidP="00B229A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5AE7975"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14:paraId="417674F1" w14:textId="77777777" w:rsidR="000E4ABD" w:rsidRPr="00C97908" w:rsidRDefault="000E4ABD" w:rsidP="00B229A7">
            <w:pPr>
              <w:jc w:val="center"/>
              <w:rPr>
                <w:sz w:val="16"/>
                <w:szCs w:val="16"/>
                <w:lang w:val="en-US"/>
              </w:rPr>
            </w:pPr>
            <w:r w:rsidRPr="00C97908">
              <w:rPr>
                <w:sz w:val="16"/>
                <w:szCs w:val="16"/>
                <w:lang w:val="en-US"/>
              </w:rPr>
              <w:t>1,24</w:t>
            </w:r>
          </w:p>
        </w:tc>
      </w:tr>
      <w:tr w:rsidR="000E4ABD" w:rsidRPr="00B40365" w14:paraId="658D31A1"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FDD3F3"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72B8D6BC" w14:textId="77777777" w:rsidR="000E4ABD" w:rsidRPr="00B40365" w:rsidRDefault="000E4ABD" w:rsidP="00B229A7">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812D2BF" w14:textId="77777777" w:rsidR="000E4ABD" w:rsidRPr="00C97908" w:rsidRDefault="000E4ABD" w:rsidP="00B229A7">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452BCB51" w14:textId="77777777" w:rsidR="000E4ABD" w:rsidRPr="00C97908" w:rsidRDefault="000E4ABD" w:rsidP="00B229A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C23CBC7"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444D539B" w14:textId="77777777" w:rsidR="000E4ABD" w:rsidRPr="00C97908" w:rsidRDefault="000E4ABD" w:rsidP="00B229A7">
            <w:pPr>
              <w:jc w:val="center"/>
              <w:rPr>
                <w:sz w:val="16"/>
                <w:szCs w:val="16"/>
                <w:lang w:val="en-US"/>
              </w:rPr>
            </w:pPr>
            <w:r w:rsidRPr="00C97908">
              <w:rPr>
                <w:sz w:val="16"/>
                <w:szCs w:val="16"/>
                <w:lang w:val="en-US"/>
              </w:rPr>
              <w:t>0,12</w:t>
            </w:r>
          </w:p>
        </w:tc>
      </w:tr>
      <w:tr w:rsidR="000E4ABD" w:rsidRPr="00B40365" w14:paraId="5C7A2534"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B5E2E6"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00CE839A" w14:textId="77777777" w:rsidR="000E4ABD" w:rsidRPr="00B40365" w:rsidRDefault="000E4ABD" w:rsidP="00B229A7">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0D9B49BF" w14:textId="77777777" w:rsidR="000E4ABD" w:rsidRPr="00C97908" w:rsidRDefault="000E4ABD" w:rsidP="00B229A7">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1968CA9B" w14:textId="77777777" w:rsidR="000E4ABD" w:rsidRPr="00C97908" w:rsidRDefault="000E4ABD" w:rsidP="00B229A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4314D59"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right w:val="single" w:sz="4" w:space="0" w:color="auto"/>
            </w:tcBorders>
            <w:vAlign w:val="center"/>
          </w:tcPr>
          <w:p w14:paraId="527137E5" w14:textId="77777777" w:rsidR="000E4ABD" w:rsidRPr="00C97908" w:rsidRDefault="000E4ABD" w:rsidP="00B229A7">
            <w:pPr>
              <w:jc w:val="center"/>
              <w:rPr>
                <w:sz w:val="16"/>
                <w:szCs w:val="16"/>
                <w:lang w:val="en-US"/>
              </w:rPr>
            </w:pPr>
            <w:r w:rsidRPr="00C97908">
              <w:rPr>
                <w:sz w:val="16"/>
                <w:szCs w:val="16"/>
                <w:lang w:val="en-US"/>
              </w:rPr>
              <w:t>0,30</w:t>
            </w:r>
          </w:p>
        </w:tc>
      </w:tr>
      <w:tr w:rsidR="000E4ABD" w:rsidRPr="00B40365" w14:paraId="34056173"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F23400"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6AC1C45B" w14:textId="77777777" w:rsidR="000E4ABD" w:rsidRPr="00B40365" w:rsidRDefault="000E4ABD" w:rsidP="00B229A7">
            <w:pPr>
              <w:jc w:val="center"/>
              <w:rPr>
                <w:sz w:val="16"/>
                <w:szCs w:val="16"/>
                <w:lang w:val="en-US"/>
              </w:rPr>
            </w:pPr>
            <w:r w:rsidRPr="00B40365">
              <w:rPr>
                <w:sz w:val="16"/>
                <w:szCs w:val="16"/>
                <w:lang w:val="en-US"/>
              </w:rPr>
              <w:t>2952270003000</w:t>
            </w:r>
          </w:p>
        </w:tc>
        <w:tc>
          <w:tcPr>
            <w:tcW w:w="4366" w:type="dxa"/>
            <w:gridSpan w:val="4"/>
            <w:tcBorders>
              <w:top w:val="nil"/>
              <w:bottom w:val="single" w:sz="2" w:space="0" w:color="auto"/>
            </w:tcBorders>
            <w:vAlign w:val="center"/>
          </w:tcPr>
          <w:p w14:paraId="2696C787" w14:textId="77777777" w:rsidR="000E4ABD" w:rsidRPr="00C97908" w:rsidRDefault="000E4ABD" w:rsidP="00B229A7">
            <w:pPr>
              <w:rPr>
                <w:sz w:val="16"/>
                <w:szCs w:val="16"/>
                <w:lang w:val="en-US"/>
              </w:rPr>
            </w:pPr>
            <w:r w:rsidRPr="00C97908">
              <w:rPr>
                <w:sz w:val="16"/>
                <w:szCs w:val="16"/>
                <w:lang w:val="en-US"/>
              </w:rPr>
              <w:t>Vibrator de suprafata</w:t>
            </w:r>
          </w:p>
        </w:tc>
        <w:tc>
          <w:tcPr>
            <w:tcW w:w="1021" w:type="dxa"/>
            <w:gridSpan w:val="3"/>
            <w:tcBorders>
              <w:top w:val="nil"/>
              <w:bottom w:val="single" w:sz="2" w:space="0" w:color="auto"/>
            </w:tcBorders>
            <w:vAlign w:val="center"/>
          </w:tcPr>
          <w:p w14:paraId="0171522D" w14:textId="77777777" w:rsidR="000E4ABD" w:rsidRPr="00C97908" w:rsidRDefault="000E4ABD" w:rsidP="00B229A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36A2A70"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0,400</w:t>
            </w:r>
          </w:p>
        </w:tc>
        <w:tc>
          <w:tcPr>
            <w:tcW w:w="1559" w:type="dxa"/>
            <w:gridSpan w:val="2"/>
            <w:tcBorders>
              <w:top w:val="nil"/>
              <w:bottom w:val="single" w:sz="2" w:space="0" w:color="auto"/>
              <w:right w:val="single" w:sz="4" w:space="0" w:color="auto"/>
            </w:tcBorders>
            <w:vAlign w:val="center"/>
          </w:tcPr>
          <w:p w14:paraId="4AEAFD54" w14:textId="77777777" w:rsidR="000E4ABD" w:rsidRPr="00C97908" w:rsidRDefault="000E4ABD" w:rsidP="00B229A7">
            <w:pPr>
              <w:jc w:val="center"/>
              <w:rPr>
                <w:sz w:val="16"/>
                <w:szCs w:val="16"/>
                <w:lang w:val="en-US"/>
              </w:rPr>
            </w:pPr>
            <w:r w:rsidRPr="00C97908">
              <w:rPr>
                <w:sz w:val="16"/>
                <w:szCs w:val="16"/>
                <w:lang w:val="en-US"/>
              </w:rPr>
              <w:t>0,48</w:t>
            </w:r>
          </w:p>
        </w:tc>
      </w:tr>
      <w:tr w:rsidR="000E4ABD" w:rsidRPr="009B70F2" w14:paraId="074AA19B" w14:textId="77777777" w:rsidTr="00B229A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D783BC3" w14:textId="77777777" w:rsidR="000E4ABD" w:rsidRPr="005E2CA0" w:rsidRDefault="000E4ABD" w:rsidP="00B229A7">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18999084" w14:textId="77777777" w:rsidR="000E4ABD" w:rsidRPr="005E2CA0" w:rsidRDefault="000E4ABD" w:rsidP="00B229A7">
            <w:pPr>
              <w:jc w:val="center"/>
              <w:rPr>
                <w:b/>
                <w:bCs/>
                <w:sz w:val="22"/>
                <w:szCs w:val="22"/>
                <w:lang w:val="en-US"/>
              </w:rPr>
            </w:pPr>
            <w:r w:rsidRPr="005E2CA0">
              <w:rPr>
                <w:b/>
                <w:bCs/>
                <w:sz w:val="22"/>
                <w:szCs w:val="22"/>
                <w:lang w:val="en-US"/>
              </w:rPr>
              <w:t>CB03B</w:t>
            </w:r>
          </w:p>
        </w:tc>
        <w:tc>
          <w:tcPr>
            <w:tcW w:w="4366" w:type="dxa"/>
            <w:gridSpan w:val="5"/>
            <w:tcBorders>
              <w:top w:val="single" w:sz="4" w:space="0" w:color="auto"/>
              <w:bottom w:val="single" w:sz="4" w:space="0" w:color="auto"/>
            </w:tcBorders>
          </w:tcPr>
          <w:p w14:paraId="5649E846" w14:textId="77777777" w:rsidR="000E4ABD" w:rsidRPr="005E2CA0" w:rsidRDefault="000E4ABD" w:rsidP="00B229A7">
            <w:pPr>
              <w:rPr>
                <w:b/>
                <w:bCs/>
                <w:sz w:val="2"/>
                <w:szCs w:val="2"/>
                <w:lang w:val="en-US"/>
              </w:rPr>
            </w:pPr>
            <w:r w:rsidRPr="005E2CA0">
              <w:rPr>
                <w:b/>
                <w:bCs/>
                <w:sz w:val="22"/>
                <w:szCs w:val="22"/>
                <w:lang w:val="en-US"/>
              </w:rPr>
              <w:t>Cofraje din panouri refolosibile, cu placaj de 15 mm pentru turnarea betonului in elevatii, ziduri drepte pina la 6 m inaltime inclusiv,  sprijinirile fiind incluse</w:t>
            </w:r>
          </w:p>
          <w:p w14:paraId="6C60BAD7" w14:textId="77777777" w:rsidR="000E4ABD" w:rsidRPr="009B70F2" w:rsidRDefault="000E4ABD" w:rsidP="00B229A7">
            <w:pPr>
              <w:rPr>
                <w:sz w:val="2"/>
                <w:szCs w:val="2"/>
                <w:lang w:val="en-US"/>
              </w:rPr>
            </w:pPr>
          </w:p>
        </w:tc>
        <w:tc>
          <w:tcPr>
            <w:tcW w:w="1011" w:type="dxa"/>
            <w:gridSpan w:val="3"/>
            <w:tcBorders>
              <w:top w:val="single" w:sz="4" w:space="0" w:color="auto"/>
              <w:bottom w:val="single" w:sz="4" w:space="0" w:color="auto"/>
            </w:tcBorders>
            <w:vAlign w:val="center"/>
          </w:tcPr>
          <w:p w14:paraId="55ECBC25" w14:textId="77777777" w:rsidR="000E4ABD" w:rsidRPr="005E2CA0" w:rsidRDefault="000E4ABD" w:rsidP="00B229A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5FAC2F6" w14:textId="77777777" w:rsidR="000E4ABD" w:rsidRPr="009B70F2" w:rsidRDefault="000E4ABD" w:rsidP="00B229A7">
            <w:pPr>
              <w:jc w:val="center"/>
              <w:rPr>
                <w:sz w:val="22"/>
                <w:szCs w:val="22"/>
                <w:lang w:val="en-US"/>
              </w:rPr>
            </w:pPr>
          </w:p>
        </w:tc>
        <w:tc>
          <w:tcPr>
            <w:tcW w:w="1542" w:type="dxa"/>
            <w:gridSpan w:val="2"/>
            <w:tcBorders>
              <w:top w:val="single" w:sz="4" w:space="0" w:color="auto"/>
              <w:bottom w:val="single" w:sz="4" w:space="0" w:color="auto"/>
            </w:tcBorders>
            <w:vAlign w:val="center"/>
          </w:tcPr>
          <w:p w14:paraId="30164A4F" w14:textId="77777777" w:rsidR="000E4ABD" w:rsidRPr="005E2CA0" w:rsidRDefault="000E4ABD" w:rsidP="00B229A7">
            <w:pPr>
              <w:jc w:val="center"/>
              <w:rPr>
                <w:b/>
                <w:bCs/>
                <w:sz w:val="22"/>
                <w:szCs w:val="22"/>
                <w:lang w:val="en-US"/>
              </w:rPr>
            </w:pPr>
            <w:r w:rsidRPr="005E2CA0">
              <w:rPr>
                <w:b/>
                <w:bCs/>
                <w:sz w:val="22"/>
                <w:szCs w:val="22"/>
                <w:lang w:val="en-US"/>
              </w:rPr>
              <w:t>21,100</w:t>
            </w:r>
          </w:p>
          <w:p w14:paraId="622D84C0" w14:textId="77777777" w:rsidR="000E4ABD" w:rsidRPr="009B70F2" w:rsidRDefault="000E4ABD" w:rsidP="00B229A7">
            <w:pPr>
              <w:jc w:val="center"/>
              <w:rPr>
                <w:sz w:val="2"/>
                <w:szCs w:val="2"/>
                <w:lang w:val="en-US"/>
              </w:rPr>
            </w:pPr>
          </w:p>
        </w:tc>
      </w:tr>
      <w:tr w:rsidR="000E4ABD" w:rsidRPr="00B40365" w14:paraId="458D326A"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266158"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3C7142FD" w14:textId="77777777" w:rsidR="000E4ABD" w:rsidRPr="00B40365" w:rsidRDefault="000E4ABD" w:rsidP="00B229A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023AB77" w14:textId="77777777" w:rsidR="000E4ABD" w:rsidRPr="00C97908" w:rsidRDefault="000E4ABD" w:rsidP="00B229A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375DFFA"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C1E5B4D"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63A17EE0" w14:textId="77777777" w:rsidR="000E4ABD" w:rsidRPr="00C97908" w:rsidRDefault="000E4ABD" w:rsidP="00B229A7">
            <w:pPr>
              <w:jc w:val="center"/>
              <w:rPr>
                <w:sz w:val="16"/>
                <w:szCs w:val="16"/>
                <w:lang w:val="en-US"/>
              </w:rPr>
            </w:pPr>
            <w:r w:rsidRPr="00C97908">
              <w:rPr>
                <w:sz w:val="16"/>
                <w:szCs w:val="16"/>
                <w:lang w:val="en-US"/>
              </w:rPr>
              <w:t>3,17</w:t>
            </w:r>
          </w:p>
        </w:tc>
      </w:tr>
      <w:tr w:rsidR="000E4ABD" w:rsidRPr="00B40365" w14:paraId="3C2FFEB0"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D3DA95"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5E756A4E" w14:textId="77777777" w:rsidR="000E4ABD" w:rsidRPr="00B40365" w:rsidRDefault="000E4ABD" w:rsidP="00B229A7">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597C2CEB" w14:textId="77777777" w:rsidR="000E4ABD" w:rsidRPr="00C97908" w:rsidRDefault="000E4ABD" w:rsidP="00B229A7">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0BD41382"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1FD176D"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0,800</w:t>
            </w:r>
          </w:p>
        </w:tc>
        <w:tc>
          <w:tcPr>
            <w:tcW w:w="1559" w:type="dxa"/>
            <w:gridSpan w:val="2"/>
            <w:tcBorders>
              <w:top w:val="nil"/>
              <w:bottom w:val="single" w:sz="2" w:space="0" w:color="auto"/>
            </w:tcBorders>
            <w:vAlign w:val="center"/>
          </w:tcPr>
          <w:p w14:paraId="45788917" w14:textId="77777777" w:rsidR="000E4ABD" w:rsidRPr="00C97908" w:rsidRDefault="000E4ABD" w:rsidP="00B229A7">
            <w:pPr>
              <w:jc w:val="center"/>
              <w:rPr>
                <w:sz w:val="16"/>
                <w:szCs w:val="16"/>
                <w:lang w:val="en-US"/>
              </w:rPr>
            </w:pPr>
            <w:r w:rsidRPr="00C97908">
              <w:rPr>
                <w:sz w:val="16"/>
                <w:szCs w:val="16"/>
                <w:lang w:val="en-US"/>
              </w:rPr>
              <w:t>16,88</w:t>
            </w:r>
          </w:p>
        </w:tc>
      </w:tr>
      <w:tr w:rsidR="000E4ABD" w:rsidRPr="00B40365" w14:paraId="515C7CB4"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4A7CC8"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7CA1CC22" w14:textId="77777777" w:rsidR="000E4ABD" w:rsidRPr="00B40365" w:rsidRDefault="000E4ABD" w:rsidP="00B229A7">
            <w:pPr>
              <w:jc w:val="center"/>
              <w:rPr>
                <w:sz w:val="16"/>
                <w:szCs w:val="16"/>
                <w:lang w:val="en-US"/>
              </w:rPr>
            </w:pPr>
            <w:r w:rsidRPr="00B40365">
              <w:rPr>
                <w:sz w:val="16"/>
                <w:szCs w:val="16"/>
                <w:lang w:val="en-US"/>
              </w:rPr>
              <w:t>2874125881241</w:t>
            </w:r>
          </w:p>
        </w:tc>
        <w:tc>
          <w:tcPr>
            <w:tcW w:w="4366" w:type="dxa"/>
            <w:gridSpan w:val="4"/>
            <w:tcBorders>
              <w:top w:val="nil"/>
              <w:bottom w:val="single" w:sz="2" w:space="0" w:color="auto"/>
            </w:tcBorders>
            <w:vAlign w:val="center"/>
          </w:tcPr>
          <w:p w14:paraId="66213F7E" w14:textId="77777777" w:rsidR="000E4ABD" w:rsidRPr="00C97908" w:rsidRDefault="000E4ABD" w:rsidP="00B229A7">
            <w:pPr>
              <w:rPr>
                <w:sz w:val="16"/>
                <w:szCs w:val="16"/>
                <w:lang w:val="en-US"/>
              </w:rPr>
            </w:pPr>
            <w:r w:rsidRPr="00C97908">
              <w:rPr>
                <w:sz w:val="16"/>
                <w:szCs w:val="16"/>
                <w:lang w:val="en-US"/>
              </w:rPr>
              <w:t>Saibe uzuale M 10</w:t>
            </w:r>
          </w:p>
        </w:tc>
        <w:tc>
          <w:tcPr>
            <w:tcW w:w="1021" w:type="dxa"/>
            <w:gridSpan w:val="3"/>
            <w:tcBorders>
              <w:top w:val="nil"/>
              <w:bottom w:val="single" w:sz="2" w:space="0" w:color="auto"/>
            </w:tcBorders>
            <w:vAlign w:val="center"/>
          </w:tcPr>
          <w:p w14:paraId="248DAA74"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9D0EA45"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0EB859DF" w14:textId="77777777" w:rsidR="000E4ABD" w:rsidRPr="00C97908" w:rsidRDefault="000E4ABD" w:rsidP="00B229A7">
            <w:pPr>
              <w:jc w:val="center"/>
              <w:rPr>
                <w:sz w:val="16"/>
                <w:szCs w:val="16"/>
                <w:lang w:val="en-US"/>
              </w:rPr>
            </w:pPr>
            <w:r w:rsidRPr="00C97908">
              <w:rPr>
                <w:sz w:val="16"/>
                <w:szCs w:val="16"/>
                <w:lang w:val="en-US"/>
              </w:rPr>
              <w:t>0,11</w:t>
            </w:r>
          </w:p>
        </w:tc>
      </w:tr>
      <w:tr w:rsidR="000E4ABD" w:rsidRPr="00B40365" w14:paraId="62314F33"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28E42C"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0FC66393" w14:textId="77777777" w:rsidR="000E4ABD" w:rsidRPr="00B40365" w:rsidRDefault="000E4ABD" w:rsidP="00B229A7">
            <w:pPr>
              <w:jc w:val="center"/>
              <w:rPr>
                <w:sz w:val="16"/>
                <w:szCs w:val="16"/>
                <w:lang w:val="en-US"/>
              </w:rPr>
            </w:pPr>
            <w:r w:rsidRPr="00B40365">
              <w:rPr>
                <w:sz w:val="16"/>
                <w:szCs w:val="16"/>
                <w:lang w:val="en-US"/>
              </w:rPr>
              <w:t>2874115841033</w:t>
            </w:r>
          </w:p>
        </w:tc>
        <w:tc>
          <w:tcPr>
            <w:tcW w:w="4366" w:type="dxa"/>
            <w:gridSpan w:val="4"/>
            <w:tcBorders>
              <w:top w:val="nil"/>
              <w:bottom w:val="single" w:sz="2" w:space="0" w:color="auto"/>
            </w:tcBorders>
            <w:vAlign w:val="center"/>
          </w:tcPr>
          <w:p w14:paraId="48E6ADFB" w14:textId="77777777" w:rsidR="000E4ABD" w:rsidRPr="00C97908" w:rsidRDefault="000E4ABD" w:rsidP="00B229A7">
            <w:pPr>
              <w:rPr>
                <w:sz w:val="16"/>
                <w:szCs w:val="16"/>
                <w:lang w:val="en-US"/>
              </w:rPr>
            </w:pPr>
            <w:r w:rsidRPr="00C97908">
              <w:rPr>
                <w:sz w:val="16"/>
                <w:szCs w:val="16"/>
                <w:lang w:val="en-US"/>
              </w:rPr>
              <w:t>Piulite uzuale patrate M 10</w:t>
            </w:r>
          </w:p>
        </w:tc>
        <w:tc>
          <w:tcPr>
            <w:tcW w:w="1021" w:type="dxa"/>
            <w:gridSpan w:val="3"/>
            <w:tcBorders>
              <w:top w:val="nil"/>
              <w:bottom w:val="single" w:sz="2" w:space="0" w:color="auto"/>
            </w:tcBorders>
            <w:vAlign w:val="center"/>
          </w:tcPr>
          <w:p w14:paraId="54AD5D22" w14:textId="77777777" w:rsidR="000E4ABD" w:rsidRPr="00C97908" w:rsidRDefault="000E4ABD" w:rsidP="00B229A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9DAD139"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7A993273" w14:textId="77777777" w:rsidR="000E4ABD" w:rsidRPr="00C97908" w:rsidRDefault="000E4ABD" w:rsidP="00B229A7">
            <w:pPr>
              <w:jc w:val="center"/>
              <w:rPr>
                <w:sz w:val="16"/>
                <w:szCs w:val="16"/>
                <w:lang w:val="en-US"/>
              </w:rPr>
            </w:pPr>
            <w:r w:rsidRPr="00C97908">
              <w:rPr>
                <w:sz w:val="16"/>
                <w:szCs w:val="16"/>
                <w:lang w:val="en-US"/>
              </w:rPr>
              <w:t>6,33</w:t>
            </w:r>
          </w:p>
        </w:tc>
      </w:tr>
      <w:tr w:rsidR="000E4ABD" w:rsidRPr="00B40365" w14:paraId="32B9B7BB"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B84740"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70920F0E" w14:textId="77777777" w:rsidR="000E4ABD" w:rsidRPr="00B40365" w:rsidRDefault="000E4ABD" w:rsidP="00B229A7">
            <w:pPr>
              <w:jc w:val="center"/>
              <w:rPr>
                <w:sz w:val="16"/>
                <w:szCs w:val="16"/>
                <w:lang w:val="en-US"/>
              </w:rPr>
            </w:pPr>
            <w:r w:rsidRPr="00B40365">
              <w:rPr>
                <w:sz w:val="16"/>
                <w:szCs w:val="16"/>
                <w:lang w:val="en-US"/>
              </w:rPr>
              <w:t>2874115825003</w:t>
            </w:r>
          </w:p>
        </w:tc>
        <w:tc>
          <w:tcPr>
            <w:tcW w:w="4366" w:type="dxa"/>
            <w:gridSpan w:val="4"/>
            <w:tcBorders>
              <w:top w:val="nil"/>
              <w:bottom w:val="single" w:sz="2" w:space="0" w:color="auto"/>
            </w:tcBorders>
            <w:vAlign w:val="center"/>
          </w:tcPr>
          <w:p w14:paraId="2E587DC1" w14:textId="77777777" w:rsidR="000E4ABD" w:rsidRPr="00C97908" w:rsidRDefault="000E4ABD" w:rsidP="00B229A7">
            <w:pPr>
              <w:rPr>
                <w:sz w:val="16"/>
                <w:szCs w:val="16"/>
                <w:lang w:val="en-US"/>
              </w:rPr>
            </w:pPr>
            <w:r w:rsidRPr="00C97908">
              <w:rPr>
                <w:sz w:val="16"/>
                <w:szCs w:val="16"/>
                <w:lang w:val="en-US"/>
              </w:rPr>
              <w:t>Suruburi uzuale patrate M 10 x 140 mm</w:t>
            </w:r>
          </w:p>
        </w:tc>
        <w:tc>
          <w:tcPr>
            <w:tcW w:w="1021" w:type="dxa"/>
            <w:gridSpan w:val="3"/>
            <w:tcBorders>
              <w:top w:val="nil"/>
              <w:bottom w:val="single" w:sz="2" w:space="0" w:color="auto"/>
            </w:tcBorders>
            <w:vAlign w:val="center"/>
          </w:tcPr>
          <w:p w14:paraId="13DD1DB9" w14:textId="77777777" w:rsidR="000E4ABD" w:rsidRPr="00C97908" w:rsidRDefault="000E4ABD" w:rsidP="00B229A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4C9F60F"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72F16B99" w14:textId="77777777" w:rsidR="000E4ABD" w:rsidRPr="00C97908" w:rsidRDefault="000E4ABD" w:rsidP="00B229A7">
            <w:pPr>
              <w:jc w:val="center"/>
              <w:rPr>
                <w:sz w:val="16"/>
                <w:szCs w:val="16"/>
                <w:lang w:val="en-US"/>
              </w:rPr>
            </w:pPr>
            <w:r w:rsidRPr="00C97908">
              <w:rPr>
                <w:sz w:val="16"/>
                <w:szCs w:val="16"/>
                <w:lang w:val="en-US"/>
              </w:rPr>
              <w:t>6,33</w:t>
            </w:r>
          </w:p>
        </w:tc>
      </w:tr>
      <w:tr w:rsidR="000E4ABD" w:rsidRPr="00B40365" w14:paraId="573064F9"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CA512F"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01994029" w14:textId="77777777" w:rsidR="000E4ABD" w:rsidRPr="00B40365" w:rsidRDefault="000E4ABD" w:rsidP="00B229A7">
            <w:pPr>
              <w:jc w:val="center"/>
              <w:rPr>
                <w:sz w:val="16"/>
                <w:szCs w:val="16"/>
                <w:lang w:val="en-US"/>
              </w:rPr>
            </w:pPr>
            <w:r w:rsidRPr="00B40365">
              <w:rPr>
                <w:sz w:val="16"/>
                <w:szCs w:val="16"/>
                <w:lang w:val="en-US"/>
              </w:rPr>
              <w:t>2875276311528</w:t>
            </w:r>
          </w:p>
        </w:tc>
        <w:tc>
          <w:tcPr>
            <w:tcW w:w="4366" w:type="dxa"/>
            <w:gridSpan w:val="4"/>
            <w:tcBorders>
              <w:top w:val="nil"/>
              <w:bottom w:val="single" w:sz="2" w:space="0" w:color="auto"/>
            </w:tcBorders>
            <w:vAlign w:val="center"/>
          </w:tcPr>
          <w:p w14:paraId="6F3F0E54" w14:textId="77777777" w:rsidR="000E4ABD" w:rsidRPr="00C97908" w:rsidRDefault="000E4ABD" w:rsidP="00B229A7">
            <w:pPr>
              <w:rPr>
                <w:sz w:val="16"/>
                <w:szCs w:val="16"/>
                <w:lang w:val="en-US"/>
              </w:rPr>
            </w:pPr>
            <w:r w:rsidRPr="00C97908">
              <w:rPr>
                <w:sz w:val="16"/>
                <w:szCs w:val="16"/>
                <w:lang w:val="en-US"/>
              </w:rPr>
              <w:t>Scoabe din otel pentru constructii</w:t>
            </w:r>
          </w:p>
        </w:tc>
        <w:tc>
          <w:tcPr>
            <w:tcW w:w="1021" w:type="dxa"/>
            <w:gridSpan w:val="3"/>
            <w:tcBorders>
              <w:top w:val="nil"/>
              <w:bottom w:val="single" w:sz="2" w:space="0" w:color="auto"/>
            </w:tcBorders>
            <w:vAlign w:val="center"/>
          </w:tcPr>
          <w:p w14:paraId="61159783"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46270A8"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1F889E5F" w14:textId="77777777" w:rsidR="000E4ABD" w:rsidRPr="00C97908" w:rsidRDefault="000E4ABD" w:rsidP="00B229A7">
            <w:pPr>
              <w:jc w:val="center"/>
              <w:rPr>
                <w:sz w:val="16"/>
                <w:szCs w:val="16"/>
                <w:lang w:val="en-US"/>
              </w:rPr>
            </w:pPr>
            <w:r w:rsidRPr="00C97908">
              <w:rPr>
                <w:sz w:val="16"/>
                <w:szCs w:val="16"/>
                <w:lang w:val="en-US"/>
              </w:rPr>
              <w:t>0,63</w:t>
            </w:r>
          </w:p>
        </w:tc>
      </w:tr>
      <w:tr w:rsidR="000E4ABD" w:rsidRPr="00B40365" w14:paraId="19D03E27"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9E82B7"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3A0993A7" w14:textId="77777777" w:rsidR="000E4ABD" w:rsidRPr="00B40365" w:rsidRDefault="000E4ABD" w:rsidP="00B229A7">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1C723A2C" w14:textId="77777777" w:rsidR="000E4ABD" w:rsidRPr="00C97908" w:rsidRDefault="000E4ABD" w:rsidP="00B229A7">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652E6EEB"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1620B68"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695C6D0B" w14:textId="77777777" w:rsidR="000E4ABD" w:rsidRPr="00C97908" w:rsidRDefault="000E4ABD" w:rsidP="00B229A7">
            <w:pPr>
              <w:jc w:val="center"/>
              <w:rPr>
                <w:sz w:val="16"/>
                <w:szCs w:val="16"/>
                <w:lang w:val="en-US"/>
              </w:rPr>
            </w:pPr>
            <w:r w:rsidRPr="00C97908">
              <w:rPr>
                <w:sz w:val="16"/>
                <w:szCs w:val="16"/>
                <w:lang w:val="en-US"/>
              </w:rPr>
              <w:t>0,63</w:t>
            </w:r>
          </w:p>
        </w:tc>
      </w:tr>
      <w:tr w:rsidR="000E4ABD" w:rsidRPr="00B40365" w14:paraId="6BC34512"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ED1B02"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77320872" w14:textId="77777777" w:rsidR="000E4ABD" w:rsidRPr="00B40365" w:rsidRDefault="000E4ABD" w:rsidP="00B229A7">
            <w:pPr>
              <w:jc w:val="center"/>
              <w:rPr>
                <w:sz w:val="16"/>
                <w:szCs w:val="16"/>
                <w:lang w:val="en-US"/>
              </w:rPr>
            </w:pPr>
            <w:r w:rsidRPr="00B40365">
              <w:rPr>
                <w:sz w:val="16"/>
                <w:szCs w:val="16"/>
                <w:lang w:val="en-US"/>
              </w:rPr>
              <w:t>2030122928385</w:t>
            </w:r>
          </w:p>
        </w:tc>
        <w:tc>
          <w:tcPr>
            <w:tcW w:w="4366" w:type="dxa"/>
            <w:gridSpan w:val="4"/>
            <w:tcBorders>
              <w:top w:val="nil"/>
              <w:bottom w:val="single" w:sz="2" w:space="0" w:color="auto"/>
            </w:tcBorders>
            <w:vAlign w:val="center"/>
          </w:tcPr>
          <w:p w14:paraId="557AECC2" w14:textId="77777777" w:rsidR="000E4ABD" w:rsidRPr="00C97908" w:rsidRDefault="000E4ABD" w:rsidP="00B229A7">
            <w:pPr>
              <w:rPr>
                <w:sz w:val="16"/>
                <w:szCs w:val="16"/>
                <w:lang w:val="en-US"/>
              </w:rPr>
            </w:pPr>
            <w:r w:rsidRPr="00C97908">
              <w:rPr>
                <w:sz w:val="16"/>
                <w:szCs w:val="16"/>
                <w:lang w:val="en-US"/>
              </w:rPr>
              <w:t xml:space="preserve">Panou de cofraj cu placaj de 15 mm  </w:t>
            </w:r>
          </w:p>
        </w:tc>
        <w:tc>
          <w:tcPr>
            <w:tcW w:w="1021" w:type="dxa"/>
            <w:gridSpan w:val="3"/>
            <w:tcBorders>
              <w:top w:val="nil"/>
              <w:bottom w:val="single" w:sz="2" w:space="0" w:color="auto"/>
            </w:tcBorders>
            <w:vAlign w:val="center"/>
          </w:tcPr>
          <w:p w14:paraId="67D9A551" w14:textId="77777777" w:rsidR="000E4ABD" w:rsidRPr="00C97908" w:rsidRDefault="000E4ABD" w:rsidP="00B229A7">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23A80246"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0,110</w:t>
            </w:r>
          </w:p>
        </w:tc>
        <w:tc>
          <w:tcPr>
            <w:tcW w:w="1559" w:type="dxa"/>
            <w:gridSpan w:val="2"/>
            <w:tcBorders>
              <w:top w:val="nil"/>
              <w:bottom w:val="single" w:sz="2" w:space="0" w:color="auto"/>
            </w:tcBorders>
            <w:vAlign w:val="center"/>
          </w:tcPr>
          <w:p w14:paraId="7F6BF5D7" w14:textId="77777777" w:rsidR="000E4ABD" w:rsidRPr="00C97908" w:rsidRDefault="000E4ABD" w:rsidP="00B229A7">
            <w:pPr>
              <w:jc w:val="center"/>
              <w:rPr>
                <w:sz w:val="16"/>
                <w:szCs w:val="16"/>
                <w:lang w:val="en-US"/>
              </w:rPr>
            </w:pPr>
            <w:r w:rsidRPr="00C97908">
              <w:rPr>
                <w:sz w:val="16"/>
                <w:szCs w:val="16"/>
                <w:lang w:val="en-US"/>
              </w:rPr>
              <w:t>2,32</w:t>
            </w:r>
          </w:p>
        </w:tc>
      </w:tr>
      <w:tr w:rsidR="000E4ABD" w:rsidRPr="00B40365" w14:paraId="53C8AEEC"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3DA911"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018BCFD0" w14:textId="77777777" w:rsidR="000E4ABD" w:rsidRPr="00B40365" w:rsidRDefault="000E4ABD" w:rsidP="00B229A7">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14:paraId="6BB021D9" w14:textId="77777777" w:rsidR="000E4ABD" w:rsidRPr="00C97908" w:rsidRDefault="000E4ABD" w:rsidP="00B229A7">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14:paraId="5F0F6004" w14:textId="77777777" w:rsidR="000E4ABD" w:rsidRPr="00C97908" w:rsidRDefault="000E4ABD" w:rsidP="00B229A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BE36B44"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0E970C89" w14:textId="77777777" w:rsidR="000E4ABD" w:rsidRPr="00C97908" w:rsidRDefault="000E4ABD" w:rsidP="00B229A7">
            <w:pPr>
              <w:jc w:val="center"/>
              <w:rPr>
                <w:sz w:val="16"/>
                <w:szCs w:val="16"/>
                <w:lang w:val="en-US"/>
              </w:rPr>
            </w:pPr>
            <w:r w:rsidRPr="00C97908">
              <w:rPr>
                <w:sz w:val="16"/>
                <w:szCs w:val="16"/>
                <w:lang w:val="en-US"/>
              </w:rPr>
              <w:t>0,02</w:t>
            </w:r>
          </w:p>
        </w:tc>
      </w:tr>
      <w:tr w:rsidR="000E4ABD" w:rsidRPr="00B40365" w14:paraId="7DEA7A45"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EB74B1"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67E885C9" w14:textId="77777777" w:rsidR="000E4ABD" w:rsidRPr="00B40365" w:rsidRDefault="000E4ABD" w:rsidP="00B229A7">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5E6167E7" w14:textId="77777777" w:rsidR="000E4ABD" w:rsidRPr="00C97908" w:rsidRDefault="000E4ABD" w:rsidP="00B229A7">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59DBFABC" w14:textId="77777777" w:rsidR="000E4ABD" w:rsidRPr="00C97908" w:rsidRDefault="000E4ABD" w:rsidP="00B229A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72ED4C3"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0AA52E36" w14:textId="77777777" w:rsidR="000E4ABD" w:rsidRPr="00C97908" w:rsidRDefault="000E4ABD" w:rsidP="00B229A7">
            <w:pPr>
              <w:jc w:val="center"/>
              <w:rPr>
                <w:sz w:val="16"/>
                <w:szCs w:val="16"/>
                <w:lang w:val="en-US"/>
              </w:rPr>
            </w:pPr>
            <w:r w:rsidRPr="00C97908">
              <w:rPr>
                <w:sz w:val="16"/>
                <w:szCs w:val="16"/>
                <w:lang w:val="en-US"/>
              </w:rPr>
              <w:t>0,02</w:t>
            </w:r>
          </w:p>
        </w:tc>
      </w:tr>
      <w:tr w:rsidR="000E4ABD" w:rsidRPr="00B40365" w14:paraId="09D6F748"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61B329"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6A22FCBD" w14:textId="77777777" w:rsidR="000E4ABD" w:rsidRPr="00B40365" w:rsidRDefault="000E4ABD" w:rsidP="00B229A7">
            <w:pPr>
              <w:jc w:val="center"/>
              <w:rPr>
                <w:sz w:val="16"/>
                <w:szCs w:val="16"/>
                <w:lang w:val="en-US"/>
              </w:rPr>
            </w:pPr>
            <w:r w:rsidRPr="00B40365">
              <w:rPr>
                <w:sz w:val="16"/>
                <w:szCs w:val="16"/>
                <w:lang w:val="en-US"/>
              </w:rPr>
              <w:t>2010102900900</w:t>
            </w:r>
          </w:p>
        </w:tc>
        <w:tc>
          <w:tcPr>
            <w:tcW w:w="4366" w:type="dxa"/>
            <w:gridSpan w:val="4"/>
            <w:tcBorders>
              <w:top w:val="nil"/>
              <w:bottom w:val="single" w:sz="2" w:space="0" w:color="auto"/>
            </w:tcBorders>
            <w:vAlign w:val="center"/>
          </w:tcPr>
          <w:p w14:paraId="5B46DE7D" w14:textId="77777777" w:rsidR="000E4ABD" w:rsidRPr="00C97908" w:rsidRDefault="000E4ABD" w:rsidP="00B229A7">
            <w:pPr>
              <w:rPr>
                <w:sz w:val="16"/>
                <w:szCs w:val="16"/>
                <w:lang w:val="en-US"/>
              </w:rPr>
            </w:pPr>
            <w:r w:rsidRPr="00C97908">
              <w:rPr>
                <w:sz w:val="16"/>
                <w:szCs w:val="16"/>
                <w:lang w:val="en-US"/>
              </w:rPr>
              <w:t>Lemn rotund de rasinoase</w:t>
            </w:r>
          </w:p>
        </w:tc>
        <w:tc>
          <w:tcPr>
            <w:tcW w:w="1021" w:type="dxa"/>
            <w:gridSpan w:val="3"/>
            <w:tcBorders>
              <w:top w:val="nil"/>
              <w:bottom w:val="single" w:sz="2" w:space="0" w:color="auto"/>
            </w:tcBorders>
            <w:vAlign w:val="center"/>
          </w:tcPr>
          <w:p w14:paraId="48D2369A" w14:textId="77777777" w:rsidR="000E4ABD" w:rsidRPr="00C97908" w:rsidRDefault="000E4ABD" w:rsidP="00B229A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3859FF1"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14:paraId="7855ACE6" w14:textId="77777777" w:rsidR="000E4ABD" w:rsidRPr="00C97908" w:rsidRDefault="000E4ABD" w:rsidP="00B229A7">
            <w:pPr>
              <w:jc w:val="center"/>
              <w:rPr>
                <w:sz w:val="16"/>
                <w:szCs w:val="16"/>
                <w:lang w:val="en-US"/>
              </w:rPr>
            </w:pPr>
            <w:r w:rsidRPr="00C97908">
              <w:rPr>
                <w:sz w:val="16"/>
                <w:szCs w:val="16"/>
                <w:lang w:val="en-US"/>
              </w:rPr>
              <w:t>0,03</w:t>
            </w:r>
          </w:p>
        </w:tc>
      </w:tr>
      <w:tr w:rsidR="000E4ABD" w:rsidRPr="00B40365" w14:paraId="2ED829E3"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D94539"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28415ACC" w14:textId="77777777" w:rsidR="000E4ABD" w:rsidRPr="00B40365" w:rsidRDefault="000E4ABD" w:rsidP="00B229A7">
            <w:pPr>
              <w:jc w:val="center"/>
              <w:rPr>
                <w:sz w:val="16"/>
                <w:szCs w:val="16"/>
                <w:lang w:val="en-US"/>
              </w:rPr>
            </w:pPr>
            <w:r w:rsidRPr="00B40365">
              <w:rPr>
                <w:sz w:val="16"/>
                <w:szCs w:val="16"/>
                <w:lang w:val="en-US"/>
              </w:rPr>
              <w:t>2320187315789</w:t>
            </w:r>
          </w:p>
        </w:tc>
        <w:tc>
          <w:tcPr>
            <w:tcW w:w="4366" w:type="dxa"/>
            <w:gridSpan w:val="4"/>
            <w:tcBorders>
              <w:top w:val="nil"/>
              <w:bottom w:val="single" w:sz="2" w:space="0" w:color="auto"/>
            </w:tcBorders>
            <w:vAlign w:val="center"/>
          </w:tcPr>
          <w:p w14:paraId="6E451BB3" w14:textId="77777777" w:rsidR="000E4ABD" w:rsidRPr="00C97908" w:rsidRDefault="000E4ABD" w:rsidP="00B229A7">
            <w:pPr>
              <w:rPr>
                <w:sz w:val="16"/>
                <w:szCs w:val="16"/>
                <w:lang w:val="en-US"/>
              </w:rPr>
            </w:pPr>
            <w:r w:rsidRPr="00C97908">
              <w:rPr>
                <w:sz w:val="16"/>
                <w:szCs w:val="16"/>
                <w:lang w:val="en-US"/>
              </w:rPr>
              <w:t>Decofrol</w:t>
            </w:r>
          </w:p>
        </w:tc>
        <w:tc>
          <w:tcPr>
            <w:tcW w:w="1021" w:type="dxa"/>
            <w:gridSpan w:val="3"/>
            <w:tcBorders>
              <w:top w:val="nil"/>
              <w:bottom w:val="single" w:sz="2" w:space="0" w:color="auto"/>
            </w:tcBorders>
            <w:vAlign w:val="center"/>
          </w:tcPr>
          <w:p w14:paraId="6C4488D4"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C420EF3"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0,120</w:t>
            </w:r>
          </w:p>
        </w:tc>
        <w:tc>
          <w:tcPr>
            <w:tcW w:w="1559" w:type="dxa"/>
            <w:gridSpan w:val="2"/>
            <w:tcBorders>
              <w:top w:val="nil"/>
              <w:bottom w:val="single" w:sz="2" w:space="0" w:color="auto"/>
            </w:tcBorders>
            <w:vAlign w:val="center"/>
          </w:tcPr>
          <w:p w14:paraId="2D444357" w14:textId="77777777" w:rsidR="000E4ABD" w:rsidRPr="00C97908" w:rsidRDefault="000E4ABD" w:rsidP="00B229A7">
            <w:pPr>
              <w:jc w:val="center"/>
              <w:rPr>
                <w:sz w:val="16"/>
                <w:szCs w:val="16"/>
                <w:lang w:val="en-US"/>
              </w:rPr>
            </w:pPr>
            <w:r w:rsidRPr="00C97908">
              <w:rPr>
                <w:sz w:val="16"/>
                <w:szCs w:val="16"/>
                <w:lang w:val="en-US"/>
              </w:rPr>
              <w:t>2,53</w:t>
            </w:r>
          </w:p>
        </w:tc>
      </w:tr>
      <w:tr w:rsidR="000E4ABD" w:rsidRPr="00B40365" w14:paraId="1A2DDEC1"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CBB5AB"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6305308B" w14:textId="77777777" w:rsidR="000E4ABD" w:rsidRPr="00B40365" w:rsidRDefault="000E4ABD" w:rsidP="00B229A7">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14:paraId="59243304" w14:textId="77777777" w:rsidR="000E4ABD" w:rsidRPr="00C97908" w:rsidRDefault="000E4ABD" w:rsidP="00B229A7">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14:paraId="5CC5F738" w14:textId="77777777" w:rsidR="000E4ABD" w:rsidRPr="00C97908" w:rsidRDefault="000E4ABD" w:rsidP="00B229A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1AA0639"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right w:val="single" w:sz="4" w:space="0" w:color="auto"/>
            </w:tcBorders>
            <w:vAlign w:val="center"/>
          </w:tcPr>
          <w:p w14:paraId="62BD7B3E" w14:textId="77777777" w:rsidR="000E4ABD" w:rsidRPr="00C97908" w:rsidRDefault="000E4ABD" w:rsidP="00B229A7">
            <w:pPr>
              <w:jc w:val="center"/>
              <w:rPr>
                <w:sz w:val="16"/>
                <w:szCs w:val="16"/>
                <w:lang w:val="en-US"/>
              </w:rPr>
            </w:pPr>
            <w:r w:rsidRPr="00C97908">
              <w:rPr>
                <w:sz w:val="16"/>
                <w:szCs w:val="16"/>
                <w:lang w:val="en-US"/>
              </w:rPr>
              <w:t>0,42</w:t>
            </w:r>
          </w:p>
        </w:tc>
      </w:tr>
      <w:tr w:rsidR="000E4ABD" w:rsidRPr="009B70F2" w14:paraId="1DE29D28" w14:textId="77777777" w:rsidTr="00B229A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C754CC" w14:textId="77777777" w:rsidR="000E4ABD" w:rsidRPr="005E2CA0" w:rsidRDefault="000E4ABD" w:rsidP="00B229A7">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360D0946" w14:textId="77777777" w:rsidR="000E4ABD" w:rsidRPr="005E2CA0" w:rsidRDefault="000E4ABD" w:rsidP="00B229A7">
            <w:pPr>
              <w:jc w:val="center"/>
              <w:rPr>
                <w:b/>
                <w:bCs/>
                <w:sz w:val="22"/>
                <w:szCs w:val="22"/>
                <w:lang w:val="en-US"/>
              </w:rPr>
            </w:pPr>
            <w:r w:rsidRPr="005E2CA0">
              <w:rPr>
                <w:b/>
                <w:bCs/>
                <w:sz w:val="22"/>
                <w:szCs w:val="22"/>
                <w:lang w:val="en-US"/>
              </w:rPr>
              <w:t>CC01E</w:t>
            </w:r>
          </w:p>
        </w:tc>
        <w:tc>
          <w:tcPr>
            <w:tcW w:w="4366" w:type="dxa"/>
            <w:gridSpan w:val="5"/>
            <w:tcBorders>
              <w:top w:val="single" w:sz="4" w:space="0" w:color="auto"/>
              <w:bottom w:val="single" w:sz="4" w:space="0" w:color="auto"/>
            </w:tcBorders>
          </w:tcPr>
          <w:p w14:paraId="2D29A350" w14:textId="77777777" w:rsidR="000E4ABD" w:rsidRPr="005E2CA0" w:rsidRDefault="000E4ABD" w:rsidP="00B229A7">
            <w:pPr>
              <w:rPr>
                <w:b/>
                <w:bCs/>
                <w:sz w:val="2"/>
                <w:szCs w:val="2"/>
                <w:lang w:val="en-US"/>
              </w:rPr>
            </w:pPr>
            <w:r w:rsidRPr="005E2CA0">
              <w:rPr>
                <w:b/>
                <w:bCs/>
                <w:sz w:val="22"/>
                <w:szCs w:val="22"/>
                <w:lang w:val="en-US"/>
              </w:rPr>
              <w:t xml:space="preserve">Armaturi din otel beton OB 37 fasonate in ateliere de santier si montate cu diametrul </w:t>
            </w:r>
            <w:r w:rsidRPr="005E2CA0">
              <w:rPr>
                <w:b/>
                <w:bCs/>
                <w:sz w:val="22"/>
                <w:szCs w:val="22"/>
                <w:lang w:val="en-US"/>
              </w:rPr>
              <w:lastRenderedPageBreak/>
              <w:t>barelor pina la 8 mm inclusiv in fundatii continue si radiere</w:t>
            </w:r>
          </w:p>
          <w:p w14:paraId="316B0895" w14:textId="77777777" w:rsidR="000E4ABD" w:rsidRPr="009B70F2" w:rsidRDefault="000E4ABD" w:rsidP="00B229A7">
            <w:pPr>
              <w:rPr>
                <w:sz w:val="2"/>
                <w:szCs w:val="2"/>
                <w:lang w:val="en-US"/>
              </w:rPr>
            </w:pPr>
          </w:p>
        </w:tc>
        <w:tc>
          <w:tcPr>
            <w:tcW w:w="1011" w:type="dxa"/>
            <w:gridSpan w:val="3"/>
            <w:tcBorders>
              <w:top w:val="single" w:sz="4" w:space="0" w:color="auto"/>
              <w:bottom w:val="single" w:sz="4" w:space="0" w:color="auto"/>
            </w:tcBorders>
            <w:vAlign w:val="center"/>
          </w:tcPr>
          <w:p w14:paraId="723511C5" w14:textId="77777777" w:rsidR="000E4ABD" w:rsidRPr="005E2CA0" w:rsidRDefault="000E4ABD" w:rsidP="00B229A7">
            <w:pPr>
              <w:jc w:val="center"/>
              <w:rPr>
                <w:b/>
                <w:bCs/>
                <w:sz w:val="22"/>
                <w:szCs w:val="22"/>
                <w:lang w:val="en-US"/>
              </w:rPr>
            </w:pPr>
            <w:r w:rsidRPr="005E2CA0">
              <w:rPr>
                <w:b/>
                <w:bCs/>
                <w:sz w:val="22"/>
                <w:szCs w:val="22"/>
                <w:lang w:val="en-US"/>
              </w:rPr>
              <w:lastRenderedPageBreak/>
              <w:t>kg</w:t>
            </w:r>
          </w:p>
        </w:tc>
        <w:tc>
          <w:tcPr>
            <w:tcW w:w="1134" w:type="dxa"/>
            <w:gridSpan w:val="3"/>
            <w:tcBorders>
              <w:top w:val="single" w:sz="4" w:space="0" w:color="auto"/>
              <w:bottom w:val="single" w:sz="4" w:space="0" w:color="auto"/>
            </w:tcBorders>
            <w:vAlign w:val="center"/>
          </w:tcPr>
          <w:p w14:paraId="78F7A401" w14:textId="77777777" w:rsidR="000E4ABD" w:rsidRPr="009B70F2" w:rsidRDefault="000E4ABD" w:rsidP="00B229A7">
            <w:pPr>
              <w:jc w:val="center"/>
              <w:rPr>
                <w:sz w:val="22"/>
                <w:szCs w:val="22"/>
                <w:lang w:val="en-US"/>
              </w:rPr>
            </w:pPr>
          </w:p>
        </w:tc>
        <w:tc>
          <w:tcPr>
            <w:tcW w:w="1542" w:type="dxa"/>
            <w:gridSpan w:val="2"/>
            <w:tcBorders>
              <w:top w:val="single" w:sz="4" w:space="0" w:color="auto"/>
              <w:bottom w:val="single" w:sz="4" w:space="0" w:color="auto"/>
            </w:tcBorders>
            <w:vAlign w:val="center"/>
          </w:tcPr>
          <w:p w14:paraId="4F5BBADD" w14:textId="77777777" w:rsidR="000E4ABD" w:rsidRPr="005E2CA0" w:rsidRDefault="000E4ABD" w:rsidP="00B229A7">
            <w:pPr>
              <w:jc w:val="center"/>
              <w:rPr>
                <w:b/>
                <w:bCs/>
                <w:sz w:val="22"/>
                <w:szCs w:val="22"/>
                <w:lang w:val="en-US"/>
              </w:rPr>
            </w:pPr>
            <w:r w:rsidRPr="005E2CA0">
              <w:rPr>
                <w:b/>
                <w:bCs/>
                <w:sz w:val="22"/>
                <w:szCs w:val="22"/>
                <w:lang w:val="en-US"/>
              </w:rPr>
              <w:t>44,600</w:t>
            </w:r>
          </w:p>
          <w:p w14:paraId="0D1C9DE9" w14:textId="77777777" w:rsidR="000E4ABD" w:rsidRPr="009B70F2" w:rsidRDefault="000E4ABD" w:rsidP="00B229A7">
            <w:pPr>
              <w:jc w:val="center"/>
              <w:rPr>
                <w:sz w:val="2"/>
                <w:szCs w:val="2"/>
                <w:lang w:val="en-US"/>
              </w:rPr>
            </w:pPr>
          </w:p>
        </w:tc>
      </w:tr>
      <w:tr w:rsidR="000E4ABD" w:rsidRPr="00B40365" w14:paraId="230270F6"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B3D323"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22B7A3C2" w14:textId="77777777" w:rsidR="000E4ABD" w:rsidRPr="00B40365" w:rsidRDefault="000E4ABD" w:rsidP="00B229A7">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7A120C3C" w14:textId="77777777" w:rsidR="000E4ABD" w:rsidRPr="00C97908" w:rsidRDefault="000E4ABD" w:rsidP="00B229A7">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216C53EF"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3DCAE4C"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0,064</w:t>
            </w:r>
          </w:p>
        </w:tc>
        <w:tc>
          <w:tcPr>
            <w:tcW w:w="1559" w:type="dxa"/>
            <w:gridSpan w:val="2"/>
            <w:tcBorders>
              <w:top w:val="nil"/>
              <w:bottom w:val="single" w:sz="2" w:space="0" w:color="auto"/>
            </w:tcBorders>
            <w:vAlign w:val="center"/>
          </w:tcPr>
          <w:p w14:paraId="54177578" w14:textId="77777777" w:rsidR="000E4ABD" w:rsidRPr="00C97908" w:rsidRDefault="000E4ABD" w:rsidP="00B229A7">
            <w:pPr>
              <w:jc w:val="center"/>
              <w:rPr>
                <w:sz w:val="16"/>
                <w:szCs w:val="16"/>
                <w:lang w:val="en-US"/>
              </w:rPr>
            </w:pPr>
            <w:r w:rsidRPr="00C97908">
              <w:rPr>
                <w:sz w:val="16"/>
                <w:szCs w:val="16"/>
                <w:lang w:val="en-US"/>
              </w:rPr>
              <w:t>2,85</w:t>
            </w:r>
          </w:p>
        </w:tc>
      </w:tr>
      <w:tr w:rsidR="000E4ABD" w:rsidRPr="00B40365" w14:paraId="3BFAA44A"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B44437"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31A9CA52" w14:textId="77777777" w:rsidR="000E4ABD" w:rsidRPr="00B40365" w:rsidRDefault="000E4ABD" w:rsidP="00B229A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9C38B8C" w14:textId="77777777" w:rsidR="000E4ABD" w:rsidRPr="00C97908" w:rsidRDefault="000E4ABD" w:rsidP="00B229A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DCD58F2"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9DA02A6"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tcBorders>
            <w:vAlign w:val="center"/>
          </w:tcPr>
          <w:p w14:paraId="0BA45FC4" w14:textId="77777777" w:rsidR="000E4ABD" w:rsidRPr="00C97908" w:rsidRDefault="000E4ABD" w:rsidP="00B229A7">
            <w:pPr>
              <w:jc w:val="center"/>
              <w:rPr>
                <w:sz w:val="16"/>
                <w:szCs w:val="16"/>
                <w:lang w:val="en-US"/>
              </w:rPr>
            </w:pPr>
            <w:r w:rsidRPr="00C97908">
              <w:rPr>
                <w:sz w:val="16"/>
                <w:szCs w:val="16"/>
                <w:lang w:val="en-US"/>
              </w:rPr>
              <w:t>0,13</w:t>
            </w:r>
          </w:p>
        </w:tc>
      </w:tr>
      <w:tr w:rsidR="000E4ABD" w:rsidRPr="00B40365" w14:paraId="63B52807"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7D8CAB"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008A312D" w14:textId="77777777" w:rsidR="000E4ABD" w:rsidRPr="00B40365" w:rsidRDefault="000E4ABD" w:rsidP="00B229A7">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508D2F8A" w14:textId="77777777" w:rsidR="000E4ABD" w:rsidRPr="00C97908" w:rsidRDefault="000E4ABD" w:rsidP="00B229A7">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536590B5"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A6D514F"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1,025</w:t>
            </w:r>
          </w:p>
        </w:tc>
        <w:tc>
          <w:tcPr>
            <w:tcW w:w="1559" w:type="dxa"/>
            <w:gridSpan w:val="2"/>
            <w:tcBorders>
              <w:top w:val="nil"/>
              <w:bottom w:val="single" w:sz="2" w:space="0" w:color="auto"/>
            </w:tcBorders>
            <w:vAlign w:val="center"/>
          </w:tcPr>
          <w:p w14:paraId="4ED53092" w14:textId="77777777" w:rsidR="000E4ABD" w:rsidRPr="00C97908" w:rsidRDefault="000E4ABD" w:rsidP="00B229A7">
            <w:pPr>
              <w:jc w:val="center"/>
              <w:rPr>
                <w:sz w:val="16"/>
                <w:szCs w:val="16"/>
                <w:lang w:val="en-US"/>
              </w:rPr>
            </w:pPr>
            <w:r w:rsidRPr="00C97908">
              <w:rPr>
                <w:sz w:val="16"/>
                <w:szCs w:val="16"/>
                <w:lang w:val="en-US"/>
              </w:rPr>
              <w:t>45,71</w:t>
            </w:r>
          </w:p>
        </w:tc>
      </w:tr>
      <w:tr w:rsidR="000E4ABD" w:rsidRPr="00B40365" w14:paraId="453475C9"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CD9053"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64269CB0" w14:textId="77777777" w:rsidR="000E4ABD" w:rsidRPr="00B40365" w:rsidRDefault="000E4ABD" w:rsidP="00B229A7">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3855F24A" w14:textId="77777777" w:rsidR="000E4ABD" w:rsidRPr="00C97908" w:rsidRDefault="000E4ABD" w:rsidP="00B229A7">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543CDF5E" w14:textId="77777777" w:rsidR="000E4ABD" w:rsidRPr="00C97908" w:rsidRDefault="000E4ABD" w:rsidP="00B229A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E51F4DC"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692B8259" w14:textId="77777777" w:rsidR="000E4ABD" w:rsidRPr="00C97908" w:rsidRDefault="000E4ABD" w:rsidP="00B229A7">
            <w:pPr>
              <w:jc w:val="center"/>
              <w:rPr>
                <w:sz w:val="16"/>
                <w:szCs w:val="16"/>
                <w:lang w:val="en-US"/>
              </w:rPr>
            </w:pPr>
            <w:r w:rsidRPr="00C97908">
              <w:rPr>
                <w:sz w:val="16"/>
                <w:szCs w:val="16"/>
                <w:lang w:val="en-US"/>
              </w:rPr>
              <w:t>6,69</w:t>
            </w:r>
          </w:p>
        </w:tc>
      </w:tr>
      <w:tr w:rsidR="000E4ABD" w:rsidRPr="00B40365" w14:paraId="487E2A19"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97779D"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35D48279" w14:textId="77777777" w:rsidR="000E4ABD" w:rsidRPr="00B40365" w:rsidRDefault="000E4ABD" w:rsidP="00B229A7">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349E3DE4" w14:textId="77777777" w:rsidR="000E4ABD" w:rsidRPr="00C97908" w:rsidRDefault="000E4ABD" w:rsidP="00B229A7">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35B916D1"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8AD123D"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42A17E7C" w14:textId="77777777" w:rsidR="000E4ABD" w:rsidRPr="00C97908" w:rsidRDefault="000E4ABD" w:rsidP="00B229A7">
            <w:pPr>
              <w:jc w:val="center"/>
              <w:rPr>
                <w:sz w:val="16"/>
                <w:szCs w:val="16"/>
                <w:lang w:val="en-US"/>
              </w:rPr>
            </w:pPr>
            <w:r w:rsidRPr="00C97908">
              <w:rPr>
                <w:sz w:val="16"/>
                <w:szCs w:val="16"/>
                <w:lang w:val="en-US"/>
              </w:rPr>
              <w:t>0,45</w:t>
            </w:r>
          </w:p>
        </w:tc>
      </w:tr>
      <w:tr w:rsidR="000E4ABD" w:rsidRPr="009B70F2" w14:paraId="5282EB0E" w14:textId="77777777" w:rsidTr="00B229A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B21CCC3" w14:textId="77777777" w:rsidR="000E4ABD" w:rsidRPr="005E2CA0" w:rsidRDefault="000E4ABD" w:rsidP="00B229A7">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4AB919D9" w14:textId="77777777" w:rsidR="000E4ABD" w:rsidRPr="005E2CA0" w:rsidRDefault="000E4ABD" w:rsidP="00B229A7">
            <w:pPr>
              <w:jc w:val="center"/>
              <w:rPr>
                <w:b/>
                <w:bCs/>
                <w:sz w:val="22"/>
                <w:szCs w:val="22"/>
                <w:lang w:val="en-US"/>
              </w:rPr>
            </w:pPr>
            <w:r w:rsidRPr="005E2CA0">
              <w:rPr>
                <w:b/>
                <w:bCs/>
                <w:sz w:val="22"/>
                <w:szCs w:val="22"/>
                <w:lang w:val="en-US"/>
              </w:rPr>
              <w:t>CC01F1</w:t>
            </w:r>
          </w:p>
        </w:tc>
        <w:tc>
          <w:tcPr>
            <w:tcW w:w="4366" w:type="dxa"/>
            <w:gridSpan w:val="5"/>
            <w:tcBorders>
              <w:top w:val="single" w:sz="4" w:space="0" w:color="auto"/>
              <w:bottom w:val="single" w:sz="4" w:space="0" w:color="auto"/>
            </w:tcBorders>
          </w:tcPr>
          <w:p w14:paraId="3A217ED6" w14:textId="77777777" w:rsidR="000E4ABD" w:rsidRPr="005E2CA0" w:rsidRDefault="000E4ABD" w:rsidP="00B229A7">
            <w:pPr>
              <w:rPr>
                <w:b/>
                <w:bCs/>
                <w:sz w:val="2"/>
                <w:szCs w:val="2"/>
                <w:lang w:val="en-US"/>
              </w:rPr>
            </w:pPr>
            <w:r w:rsidRPr="005E2CA0">
              <w:rPr>
                <w:b/>
                <w:bCs/>
                <w:sz w:val="22"/>
                <w:szCs w:val="22"/>
                <w:lang w:val="en-US"/>
              </w:rPr>
              <w:t>Armaturi din otel beton PC 52  fasonate in ateliere de santier si montate cu diametrul barelor peste  8 mm inclusiv in fundatii continue si radiere</w:t>
            </w:r>
          </w:p>
          <w:p w14:paraId="320BABE3" w14:textId="77777777" w:rsidR="000E4ABD" w:rsidRPr="009B70F2" w:rsidRDefault="000E4ABD" w:rsidP="00B229A7">
            <w:pPr>
              <w:rPr>
                <w:sz w:val="2"/>
                <w:szCs w:val="2"/>
                <w:lang w:val="en-US"/>
              </w:rPr>
            </w:pPr>
          </w:p>
        </w:tc>
        <w:tc>
          <w:tcPr>
            <w:tcW w:w="1011" w:type="dxa"/>
            <w:gridSpan w:val="3"/>
            <w:tcBorders>
              <w:top w:val="single" w:sz="4" w:space="0" w:color="auto"/>
              <w:bottom w:val="single" w:sz="4" w:space="0" w:color="auto"/>
            </w:tcBorders>
            <w:vAlign w:val="center"/>
          </w:tcPr>
          <w:p w14:paraId="04CDFCA2" w14:textId="77777777" w:rsidR="000E4ABD" w:rsidRPr="005E2CA0" w:rsidRDefault="000E4ABD" w:rsidP="00B229A7">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6D618C2B" w14:textId="77777777" w:rsidR="000E4ABD" w:rsidRPr="009B70F2" w:rsidRDefault="000E4ABD" w:rsidP="00B229A7">
            <w:pPr>
              <w:jc w:val="center"/>
              <w:rPr>
                <w:sz w:val="22"/>
                <w:szCs w:val="22"/>
                <w:lang w:val="en-US"/>
              </w:rPr>
            </w:pPr>
          </w:p>
        </w:tc>
        <w:tc>
          <w:tcPr>
            <w:tcW w:w="1542" w:type="dxa"/>
            <w:gridSpan w:val="2"/>
            <w:tcBorders>
              <w:top w:val="single" w:sz="4" w:space="0" w:color="auto"/>
              <w:bottom w:val="single" w:sz="4" w:space="0" w:color="auto"/>
            </w:tcBorders>
            <w:vAlign w:val="center"/>
          </w:tcPr>
          <w:p w14:paraId="524B4C19" w14:textId="77777777" w:rsidR="000E4ABD" w:rsidRPr="005E2CA0" w:rsidRDefault="000E4ABD" w:rsidP="00B229A7">
            <w:pPr>
              <w:jc w:val="center"/>
              <w:rPr>
                <w:b/>
                <w:bCs/>
                <w:sz w:val="22"/>
                <w:szCs w:val="22"/>
                <w:lang w:val="en-US"/>
              </w:rPr>
            </w:pPr>
            <w:r w:rsidRPr="005E2CA0">
              <w:rPr>
                <w:b/>
                <w:bCs/>
                <w:sz w:val="22"/>
                <w:szCs w:val="22"/>
                <w:lang w:val="en-US"/>
              </w:rPr>
              <w:t>65,200</w:t>
            </w:r>
          </w:p>
          <w:p w14:paraId="2DB34C4D" w14:textId="77777777" w:rsidR="000E4ABD" w:rsidRPr="009B70F2" w:rsidRDefault="000E4ABD" w:rsidP="00B229A7">
            <w:pPr>
              <w:jc w:val="center"/>
              <w:rPr>
                <w:sz w:val="2"/>
                <w:szCs w:val="2"/>
                <w:lang w:val="en-US"/>
              </w:rPr>
            </w:pPr>
          </w:p>
        </w:tc>
      </w:tr>
      <w:tr w:rsidR="000E4ABD" w:rsidRPr="00B40365" w14:paraId="0EF68DFA"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806410"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6F8B6378" w14:textId="77777777" w:rsidR="000E4ABD" w:rsidRPr="00B40365" w:rsidRDefault="000E4ABD" w:rsidP="00B229A7">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5173F27F" w14:textId="77777777" w:rsidR="000E4ABD" w:rsidRPr="00C97908" w:rsidRDefault="000E4ABD" w:rsidP="00B229A7">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682ACE5F"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D3C035A"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0,054</w:t>
            </w:r>
          </w:p>
        </w:tc>
        <w:tc>
          <w:tcPr>
            <w:tcW w:w="1559" w:type="dxa"/>
            <w:gridSpan w:val="2"/>
            <w:tcBorders>
              <w:top w:val="nil"/>
              <w:bottom w:val="single" w:sz="2" w:space="0" w:color="auto"/>
            </w:tcBorders>
            <w:vAlign w:val="center"/>
          </w:tcPr>
          <w:p w14:paraId="125982AB" w14:textId="77777777" w:rsidR="000E4ABD" w:rsidRPr="00C97908" w:rsidRDefault="000E4ABD" w:rsidP="00B229A7">
            <w:pPr>
              <w:jc w:val="center"/>
              <w:rPr>
                <w:sz w:val="16"/>
                <w:szCs w:val="16"/>
                <w:lang w:val="en-US"/>
              </w:rPr>
            </w:pPr>
            <w:r w:rsidRPr="00C97908">
              <w:rPr>
                <w:sz w:val="16"/>
                <w:szCs w:val="16"/>
                <w:lang w:val="en-US"/>
              </w:rPr>
              <w:t>3,52</w:t>
            </w:r>
          </w:p>
        </w:tc>
      </w:tr>
      <w:tr w:rsidR="000E4ABD" w:rsidRPr="00B40365" w14:paraId="6EAA6292"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B1579C"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657AC074" w14:textId="77777777" w:rsidR="000E4ABD" w:rsidRPr="00B40365" w:rsidRDefault="000E4ABD" w:rsidP="00B229A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136189A" w14:textId="77777777" w:rsidR="000E4ABD" w:rsidRPr="00C97908" w:rsidRDefault="000E4ABD" w:rsidP="00B229A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35AAC75"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896B62E"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tcBorders>
            <w:vAlign w:val="center"/>
          </w:tcPr>
          <w:p w14:paraId="58D7ECF5" w14:textId="77777777" w:rsidR="000E4ABD" w:rsidRPr="00C97908" w:rsidRDefault="000E4ABD" w:rsidP="00B229A7">
            <w:pPr>
              <w:jc w:val="center"/>
              <w:rPr>
                <w:sz w:val="16"/>
                <w:szCs w:val="16"/>
                <w:lang w:val="en-US"/>
              </w:rPr>
            </w:pPr>
            <w:r w:rsidRPr="00C97908">
              <w:rPr>
                <w:sz w:val="16"/>
                <w:szCs w:val="16"/>
                <w:lang w:val="en-US"/>
              </w:rPr>
              <w:t>0,20</w:t>
            </w:r>
          </w:p>
        </w:tc>
      </w:tr>
      <w:tr w:rsidR="000E4ABD" w:rsidRPr="00B40365" w14:paraId="0DF9A74F"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9466A4"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6D324EC2" w14:textId="77777777" w:rsidR="000E4ABD" w:rsidRPr="00B40365" w:rsidRDefault="000E4ABD" w:rsidP="00B229A7">
            <w:pPr>
              <w:jc w:val="center"/>
              <w:rPr>
                <w:sz w:val="16"/>
                <w:szCs w:val="16"/>
                <w:lang w:val="en-US"/>
              </w:rPr>
            </w:pPr>
            <w:r w:rsidRPr="00B40365">
              <w:rPr>
                <w:sz w:val="16"/>
                <w:szCs w:val="16"/>
                <w:lang w:val="en-US"/>
              </w:rPr>
              <w:t>2710602200000</w:t>
            </w:r>
          </w:p>
        </w:tc>
        <w:tc>
          <w:tcPr>
            <w:tcW w:w="4366" w:type="dxa"/>
            <w:gridSpan w:val="4"/>
            <w:tcBorders>
              <w:top w:val="nil"/>
              <w:bottom w:val="single" w:sz="2" w:space="0" w:color="auto"/>
            </w:tcBorders>
            <w:vAlign w:val="center"/>
          </w:tcPr>
          <w:p w14:paraId="3E04569F" w14:textId="77777777" w:rsidR="000E4ABD" w:rsidRPr="00C97908" w:rsidRDefault="000E4ABD" w:rsidP="00B229A7">
            <w:pPr>
              <w:rPr>
                <w:sz w:val="16"/>
                <w:szCs w:val="16"/>
                <w:lang w:val="en-US"/>
              </w:rPr>
            </w:pPr>
            <w:r w:rsidRPr="00C97908">
              <w:rPr>
                <w:sz w:val="16"/>
                <w:szCs w:val="16"/>
                <w:lang w:val="en-US"/>
              </w:rPr>
              <w:t>Otel beton PC 52  diam mai mare de 8 mm</w:t>
            </w:r>
          </w:p>
        </w:tc>
        <w:tc>
          <w:tcPr>
            <w:tcW w:w="1021" w:type="dxa"/>
            <w:gridSpan w:val="3"/>
            <w:tcBorders>
              <w:top w:val="nil"/>
              <w:bottom w:val="single" w:sz="2" w:space="0" w:color="auto"/>
            </w:tcBorders>
            <w:vAlign w:val="center"/>
          </w:tcPr>
          <w:p w14:paraId="477BEC33"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8214394"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1,025</w:t>
            </w:r>
          </w:p>
        </w:tc>
        <w:tc>
          <w:tcPr>
            <w:tcW w:w="1559" w:type="dxa"/>
            <w:gridSpan w:val="2"/>
            <w:tcBorders>
              <w:top w:val="nil"/>
              <w:bottom w:val="single" w:sz="2" w:space="0" w:color="auto"/>
            </w:tcBorders>
            <w:vAlign w:val="center"/>
          </w:tcPr>
          <w:p w14:paraId="2F2A89EA" w14:textId="77777777" w:rsidR="000E4ABD" w:rsidRPr="00C97908" w:rsidRDefault="000E4ABD" w:rsidP="00B229A7">
            <w:pPr>
              <w:jc w:val="center"/>
              <w:rPr>
                <w:sz w:val="16"/>
                <w:szCs w:val="16"/>
                <w:lang w:val="en-US"/>
              </w:rPr>
            </w:pPr>
            <w:r w:rsidRPr="00C97908">
              <w:rPr>
                <w:sz w:val="16"/>
                <w:szCs w:val="16"/>
                <w:lang w:val="en-US"/>
              </w:rPr>
              <w:t>66,83</w:t>
            </w:r>
          </w:p>
        </w:tc>
      </w:tr>
      <w:tr w:rsidR="000E4ABD" w:rsidRPr="00B40365" w14:paraId="53CD3061"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94383F"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7A3EABB7" w14:textId="77777777" w:rsidR="000E4ABD" w:rsidRPr="00B40365" w:rsidRDefault="000E4ABD" w:rsidP="00B229A7">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514E7BB9" w14:textId="77777777" w:rsidR="000E4ABD" w:rsidRPr="00C97908" w:rsidRDefault="000E4ABD" w:rsidP="00B229A7">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4AED45F1" w14:textId="77777777" w:rsidR="000E4ABD" w:rsidRPr="00C97908" w:rsidRDefault="000E4ABD" w:rsidP="00B229A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BA1114F"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3D21C69C" w14:textId="77777777" w:rsidR="000E4ABD" w:rsidRPr="00C97908" w:rsidRDefault="000E4ABD" w:rsidP="00B229A7">
            <w:pPr>
              <w:jc w:val="center"/>
              <w:rPr>
                <w:sz w:val="16"/>
                <w:szCs w:val="16"/>
                <w:lang w:val="en-US"/>
              </w:rPr>
            </w:pPr>
            <w:r w:rsidRPr="00C97908">
              <w:rPr>
                <w:sz w:val="16"/>
                <w:szCs w:val="16"/>
                <w:lang w:val="en-US"/>
              </w:rPr>
              <w:t>9,78</w:t>
            </w:r>
          </w:p>
        </w:tc>
      </w:tr>
      <w:tr w:rsidR="000E4ABD" w:rsidRPr="00B40365" w14:paraId="03B70855"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C5CDB0"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1C708140" w14:textId="77777777" w:rsidR="000E4ABD" w:rsidRPr="00B40365" w:rsidRDefault="000E4ABD" w:rsidP="00B229A7">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231B4374" w14:textId="77777777" w:rsidR="000E4ABD" w:rsidRPr="00C97908" w:rsidRDefault="000E4ABD" w:rsidP="00B229A7">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67F78364"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D7893C2"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35C939B1" w14:textId="77777777" w:rsidR="000E4ABD" w:rsidRPr="00C97908" w:rsidRDefault="000E4ABD" w:rsidP="00B229A7">
            <w:pPr>
              <w:jc w:val="center"/>
              <w:rPr>
                <w:sz w:val="16"/>
                <w:szCs w:val="16"/>
                <w:lang w:val="en-US"/>
              </w:rPr>
            </w:pPr>
            <w:r w:rsidRPr="00C97908">
              <w:rPr>
                <w:sz w:val="16"/>
                <w:szCs w:val="16"/>
                <w:lang w:val="en-US"/>
              </w:rPr>
              <w:t>0,65</w:t>
            </w:r>
          </w:p>
        </w:tc>
      </w:tr>
      <w:tr w:rsidR="000E4ABD" w:rsidRPr="009B70F2" w14:paraId="0A17C22A" w14:textId="77777777" w:rsidTr="00B229A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FC74DDE" w14:textId="77777777" w:rsidR="000E4ABD" w:rsidRPr="005E2CA0" w:rsidRDefault="000E4ABD" w:rsidP="00B229A7">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14:paraId="3C02FED6" w14:textId="77777777" w:rsidR="000E4ABD" w:rsidRPr="005E2CA0" w:rsidRDefault="000E4ABD" w:rsidP="00B229A7">
            <w:pPr>
              <w:jc w:val="center"/>
              <w:rPr>
                <w:b/>
                <w:bCs/>
                <w:sz w:val="22"/>
                <w:szCs w:val="22"/>
                <w:lang w:val="en-US"/>
              </w:rPr>
            </w:pPr>
            <w:r w:rsidRPr="005E2CA0">
              <w:rPr>
                <w:b/>
                <w:bCs/>
                <w:sz w:val="22"/>
                <w:szCs w:val="22"/>
                <w:lang w:val="en-US"/>
              </w:rPr>
              <w:t>CA03G01</w:t>
            </w:r>
          </w:p>
        </w:tc>
        <w:tc>
          <w:tcPr>
            <w:tcW w:w="4366" w:type="dxa"/>
            <w:gridSpan w:val="5"/>
            <w:tcBorders>
              <w:top w:val="single" w:sz="4" w:space="0" w:color="auto"/>
              <w:bottom w:val="single" w:sz="4" w:space="0" w:color="auto"/>
            </w:tcBorders>
          </w:tcPr>
          <w:p w14:paraId="59F732A1" w14:textId="77777777" w:rsidR="000E4ABD" w:rsidRPr="005E2CA0" w:rsidRDefault="000E4ABD" w:rsidP="00B229A7">
            <w:pPr>
              <w:rPr>
                <w:b/>
                <w:bCs/>
                <w:sz w:val="2"/>
                <w:szCs w:val="2"/>
                <w:lang w:val="en-US"/>
              </w:rPr>
            </w:pPr>
            <w:r w:rsidRPr="005E2CA0">
              <w:rPr>
                <w:b/>
                <w:bCs/>
                <w:sz w:val="22"/>
                <w:szCs w:val="22"/>
                <w:lang w:val="en-US"/>
              </w:rPr>
              <w:t>Beton armat turnat cu mijloace clasice,  in fundatii, socluri, ziduri de sprijin, pereti sub cota zero, preparat cu betoniera pe santier, turnare cu mijloace clasice, beton armat clasa C15</w:t>
            </w:r>
          </w:p>
          <w:p w14:paraId="7B5E30FD" w14:textId="77777777" w:rsidR="000E4ABD" w:rsidRPr="009B70F2" w:rsidRDefault="000E4ABD" w:rsidP="00B229A7">
            <w:pPr>
              <w:rPr>
                <w:sz w:val="2"/>
                <w:szCs w:val="2"/>
                <w:lang w:val="en-US"/>
              </w:rPr>
            </w:pPr>
          </w:p>
        </w:tc>
        <w:tc>
          <w:tcPr>
            <w:tcW w:w="1011" w:type="dxa"/>
            <w:gridSpan w:val="3"/>
            <w:tcBorders>
              <w:top w:val="single" w:sz="4" w:space="0" w:color="auto"/>
              <w:bottom w:val="single" w:sz="4" w:space="0" w:color="auto"/>
            </w:tcBorders>
            <w:vAlign w:val="center"/>
          </w:tcPr>
          <w:p w14:paraId="678A4654" w14:textId="77777777" w:rsidR="000E4ABD" w:rsidRPr="005E2CA0" w:rsidRDefault="000E4ABD" w:rsidP="00B229A7">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3EB8FE6D" w14:textId="77777777" w:rsidR="000E4ABD" w:rsidRPr="009B70F2" w:rsidRDefault="000E4ABD" w:rsidP="00B229A7">
            <w:pPr>
              <w:jc w:val="center"/>
              <w:rPr>
                <w:sz w:val="22"/>
                <w:szCs w:val="22"/>
                <w:lang w:val="en-US"/>
              </w:rPr>
            </w:pPr>
          </w:p>
        </w:tc>
        <w:tc>
          <w:tcPr>
            <w:tcW w:w="1542" w:type="dxa"/>
            <w:gridSpan w:val="2"/>
            <w:tcBorders>
              <w:top w:val="single" w:sz="4" w:space="0" w:color="auto"/>
              <w:bottom w:val="single" w:sz="4" w:space="0" w:color="auto"/>
            </w:tcBorders>
            <w:vAlign w:val="center"/>
          </w:tcPr>
          <w:p w14:paraId="5A056361" w14:textId="77777777" w:rsidR="000E4ABD" w:rsidRPr="005E2CA0" w:rsidRDefault="000E4ABD" w:rsidP="00B229A7">
            <w:pPr>
              <w:jc w:val="center"/>
              <w:rPr>
                <w:b/>
                <w:bCs/>
                <w:sz w:val="22"/>
                <w:szCs w:val="22"/>
                <w:lang w:val="en-US"/>
              </w:rPr>
            </w:pPr>
            <w:r w:rsidRPr="005E2CA0">
              <w:rPr>
                <w:b/>
                <w:bCs/>
                <w:sz w:val="22"/>
                <w:szCs w:val="22"/>
                <w:lang w:val="en-US"/>
              </w:rPr>
              <w:t>4,000</w:t>
            </w:r>
          </w:p>
          <w:p w14:paraId="1BC25A88" w14:textId="77777777" w:rsidR="000E4ABD" w:rsidRPr="009B70F2" w:rsidRDefault="000E4ABD" w:rsidP="00B229A7">
            <w:pPr>
              <w:jc w:val="center"/>
              <w:rPr>
                <w:sz w:val="2"/>
                <w:szCs w:val="2"/>
                <w:lang w:val="en-US"/>
              </w:rPr>
            </w:pPr>
          </w:p>
        </w:tc>
      </w:tr>
      <w:tr w:rsidR="000E4ABD" w:rsidRPr="00B40365" w14:paraId="31B3FDFE"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8085EC"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799E7F34" w14:textId="77777777" w:rsidR="000E4ABD" w:rsidRPr="00B40365" w:rsidRDefault="000E4ABD" w:rsidP="00B229A7">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5082F13D" w14:textId="77777777" w:rsidR="000E4ABD" w:rsidRPr="00C97908" w:rsidRDefault="000E4ABD" w:rsidP="00B229A7">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4A6D9B09"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9E174FE"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4,000</w:t>
            </w:r>
          </w:p>
        </w:tc>
        <w:tc>
          <w:tcPr>
            <w:tcW w:w="1559" w:type="dxa"/>
            <w:gridSpan w:val="2"/>
            <w:tcBorders>
              <w:top w:val="nil"/>
              <w:bottom w:val="single" w:sz="2" w:space="0" w:color="auto"/>
            </w:tcBorders>
            <w:vAlign w:val="center"/>
          </w:tcPr>
          <w:p w14:paraId="0952347B" w14:textId="77777777" w:rsidR="000E4ABD" w:rsidRPr="00C97908" w:rsidRDefault="000E4ABD" w:rsidP="00B229A7">
            <w:pPr>
              <w:jc w:val="center"/>
              <w:rPr>
                <w:sz w:val="16"/>
                <w:szCs w:val="16"/>
                <w:lang w:val="en-US"/>
              </w:rPr>
            </w:pPr>
            <w:r w:rsidRPr="00C97908">
              <w:rPr>
                <w:sz w:val="16"/>
                <w:szCs w:val="16"/>
                <w:lang w:val="en-US"/>
              </w:rPr>
              <w:t>16,00</w:t>
            </w:r>
          </w:p>
        </w:tc>
      </w:tr>
      <w:tr w:rsidR="000E4ABD" w:rsidRPr="00B40365" w14:paraId="2B6ECC28"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23D2A9"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365591FC" w14:textId="77777777" w:rsidR="000E4ABD" w:rsidRPr="00B40365" w:rsidRDefault="000E4ABD" w:rsidP="00B229A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BCE3C4E" w14:textId="77777777" w:rsidR="000E4ABD" w:rsidRPr="00C97908" w:rsidRDefault="000E4ABD" w:rsidP="00B229A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1EC21F4"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ADF4829"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0,400</w:t>
            </w:r>
          </w:p>
        </w:tc>
        <w:tc>
          <w:tcPr>
            <w:tcW w:w="1559" w:type="dxa"/>
            <w:gridSpan w:val="2"/>
            <w:tcBorders>
              <w:top w:val="nil"/>
              <w:bottom w:val="single" w:sz="2" w:space="0" w:color="auto"/>
            </w:tcBorders>
            <w:vAlign w:val="center"/>
          </w:tcPr>
          <w:p w14:paraId="42E0216B" w14:textId="77777777" w:rsidR="000E4ABD" w:rsidRPr="00C97908" w:rsidRDefault="000E4ABD" w:rsidP="00B229A7">
            <w:pPr>
              <w:jc w:val="center"/>
              <w:rPr>
                <w:sz w:val="16"/>
                <w:szCs w:val="16"/>
                <w:lang w:val="en-US"/>
              </w:rPr>
            </w:pPr>
            <w:r w:rsidRPr="00C97908">
              <w:rPr>
                <w:sz w:val="16"/>
                <w:szCs w:val="16"/>
                <w:lang w:val="en-US"/>
              </w:rPr>
              <w:t>1,60</w:t>
            </w:r>
          </w:p>
        </w:tc>
      </w:tr>
      <w:tr w:rsidR="000E4ABD" w:rsidRPr="00B40365" w14:paraId="1B166468"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9ADC8B"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540B9B4F" w14:textId="77777777" w:rsidR="000E4ABD" w:rsidRPr="00B40365" w:rsidRDefault="000E4ABD" w:rsidP="00B229A7">
            <w:pPr>
              <w:jc w:val="center"/>
              <w:rPr>
                <w:sz w:val="16"/>
                <w:szCs w:val="16"/>
                <w:lang w:val="en-US"/>
              </w:rPr>
            </w:pPr>
            <w:r w:rsidRPr="00B40365">
              <w:rPr>
                <w:sz w:val="16"/>
                <w:szCs w:val="16"/>
                <w:lang w:val="en-US"/>
              </w:rPr>
              <w:t>266310210000015</w:t>
            </w:r>
          </w:p>
        </w:tc>
        <w:tc>
          <w:tcPr>
            <w:tcW w:w="4366" w:type="dxa"/>
            <w:gridSpan w:val="4"/>
            <w:tcBorders>
              <w:top w:val="nil"/>
              <w:bottom w:val="single" w:sz="2" w:space="0" w:color="auto"/>
            </w:tcBorders>
            <w:vAlign w:val="center"/>
          </w:tcPr>
          <w:p w14:paraId="5C52053B" w14:textId="77777777" w:rsidR="000E4ABD" w:rsidRPr="00C97908" w:rsidRDefault="000E4ABD" w:rsidP="00B229A7">
            <w:pPr>
              <w:rPr>
                <w:sz w:val="16"/>
                <w:szCs w:val="16"/>
                <w:lang w:val="en-US"/>
              </w:rPr>
            </w:pPr>
            <w:r w:rsidRPr="00C97908">
              <w:rPr>
                <w:sz w:val="16"/>
                <w:szCs w:val="16"/>
                <w:lang w:val="en-US"/>
              </w:rPr>
              <w:t>Beton C15</w:t>
            </w:r>
          </w:p>
        </w:tc>
        <w:tc>
          <w:tcPr>
            <w:tcW w:w="1021" w:type="dxa"/>
            <w:gridSpan w:val="3"/>
            <w:tcBorders>
              <w:top w:val="nil"/>
              <w:bottom w:val="single" w:sz="2" w:space="0" w:color="auto"/>
            </w:tcBorders>
            <w:vAlign w:val="center"/>
          </w:tcPr>
          <w:p w14:paraId="519F98FA" w14:textId="77777777" w:rsidR="000E4ABD" w:rsidRPr="00C97908" w:rsidRDefault="000E4ABD" w:rsidP="00B229A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2BC81EA"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14:paraId="44D0D8B5" w14:textId="77777777" w:rsidR="000E4ABD" w:rsidRPr="00C97908" w:rsidRDefault="000E4ABD" w:rsidP="00B229A7">
            <w:pPr>
              <w:jc w:val="center"/>
              <w:rPr>
                <w:sz w:val="16"/>
                <w:szCs w:val="16"/>
                <w:lang w:val="en-US"/>
              </w:rPr>
            </w:pPr>
            <w:r w:rsidRPr="00C97908">
              <w:rPr>
                <w:sz w:val="16"/>
                <w:szCs w:val="16"/>
                <w:lang w:val="en-US"/>
              </w:rPr>
              <w:t>4,14</w:t>
            </w:r>
          </w:p>
        </w:tc>
      </w:tr>
      <w:tr w:rsidR="000E4ABD" w:rsidRPr="00B40365" w14:paraId="0914443A"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16BCA7"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14502877" w14:textId="77777777" w:rsidR="000E4ABD" w:rsidRPr="00B40365" w:rsidRDefault="000E4ABD" w:rsidP="00B229A7">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22D0FE1" w14:textId="77777777" w:rsidR="000E4ABD" w:rsidRPr="00C97908" w:rsidRDefault="000E4ABD" w:rsidP="00B229A7">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75C722D8" w14:textId="77777777" w:rsidR="000E4ABD" w:rsidRPr="00C97908" w:rsidRDefault="000E4ABD" w:rsidP="00B229A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390BF30"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1303850F" w14:textId="77777777" w:rsidR="000E4ABD" w:rsidRPr="00C97908" w:rsidRDefault="000E4ABD" w:rsidP="00B229A7">
            <w:pPr>
              <w:jc w:val="center"/>
              <w:rPr>
                <w:sz w:val="16"/>
                <w:szCs w:val="16"/>
                <w:lang w:val="en-US"/>
              </w:rPr>
            </w:pPr>
            <w:r w:rsidRPr="00C97908">
              <w:rPr>
                <w:sz w:val="16"/>
                <w:szCs w:val="16"/>
                <w:lang w:val="en-US"/>
              </w:rPr>
              <w:t>0,41</w:t>
            </w:r>
          </w:p>
        </w:tc>
      </w:tr>
      <w:tr w:rsidR="000E4ABD" w:rsidRPr="00B40365" w14:paraId="5F97E04D"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8A2C40"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74D08284" w14:textId="77777777" w:rsidR="000E4ABD" w:rsidRPr="00B40365" w:rsidRDefault="000E4ABD" w:rsidP="00B229A7">
            <w:pPr>
              <w:jc w:val="center"/>
              <w:rPr>
                <w:sz w:val="16"/>
                <w:szCs w:val="16"/>
                <w:lang w:val="en-US"/>
              </w:rPr>
            </w:pPr>
            <w:r w:rsidRPr="00B40365">
              <w:rPr>
                <w:sz w:val="16"/>
                <w:szCs w:val="16"/>
                <w:lang w:val="en-US"/>
              </w:rPr>
              <w:t>2952270003100</w:t>
            </w:r>
          </w:p>
        </w:tc>
        <w:tc>
          <w:tcPr>
            <w:tcW w:w="4366" w:type="dxa"/>
            <w:gridSpan w:val="4"/>
            <w:tcBorders>
              <w:top w:val="nil"/>
              <w:bottom w:val="single" w:sz="2" w:space="0" w:color="auto"/>
            </w:tcBorders>
            <w:vAlign w:val="center"/>
          </w:tcPr>
          <w:p w14:paraId="7E2BF809" w14:textId="77777777" w:rsidR="000E4ABD" w:rsidRPr="00C97908" w:rsidRDefault="000E4ABD" w:rsidP="00B229A7">
            <w:pPr>
              <w:rPr>
                <w:sz w:val="16"/>
                <w:szCs w:val="16"/>
                <w:lang w:val="en-US"/>
              </w:rPr>
            </w:pPr>
            <w:r w:rsidRPr="00C97908">
              <w:rPr>
                <w:sz w:val="16"/>
                <w:szCs w:val="16"/>
                <w:lang w:val="en-US"/>
              </w:rPr>
              <w:t>Vibrator de adincime</w:t>
            </w:r>
          </w:p>
        </w:tc>
        <w:tc>
          <w:tcPr>
            <w:tcW w:w="1021" w:type="dxa"/>
            <w:gridSpan w:val="3"/>
            <w:tcBorders>
              <w:top w:val="nil"/>
              <w:bottom w:val="single" w:sz="2" w:space="0" w:color="auto"/>
            </w:tcBorders>
            <w:vAlign w:val="center"/>
          </w:tcPr>
          <w:p w14:paraId="77D77BA9" w14:textId="77777777" w:rsidR="000E4ABD" w:rsidRPr="00C97908" w:rsidRDefault="000E4ABD" w:rsidP="00B229A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0AFEF1E"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right w:val="single" w:sz="4" w:space="0" w:color="auto"/>
            </w:tcBorders>
            <w:vAlign w:val="center"/>
          </w:tcPr>
          <w:p w14:paraId="18751AF5" w14:textId="77777777" w:rsidR="000E4ABD" w:rsidRPr="00C97908" w:rsidRDefault="000E4ABD" w:rsidP="00B229A7">
            <w:pPr>
              <w:jc w:val="center"/>
              <w:rPr>
                <w:sz w:val="16"/>
                <w:szCs w:val="16"/>
                <w:lang w:val="en-US"/>
              </w:rPr>
            </w:pPr>
            <w:r w:rsidRPr="00C97908">
              <w:rPr>
                <w:sz w:val="16"/>
                <w:szCs w:val="16"/>
                <w:lang w:val="en-US"/>
              </w:rPr>
              <w:t>2,40</w:t>
            </w:r>
          </w:p>
        </w:tc>
      </w:tr>
      <w:tr w:rsidR="000E4ABD" w:rsidRPr="00B40365" w14:paraId="4F9E5F3A"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84C5C2"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60A390DF" w14:textId="77777777" w:rsidR="000E4ABD" w:rsidRPr="00B40365" w:rsidRDefault="000E4ABD" w:rsidP="00B229A7">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14:paraId="7DF99C57" w14:textId="77777777" w:rsidR="000E4ABD" w:rsidRPr="00C97908" w:rsidRDefault="000E4ABD" w:rsidP="00B229A7">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14:paraId="6BEFB3EF" w14:textId="77777777" w:rsidR="000E4ABD" w:rsidRPr="00C97908" w:rsidRDefault="000E4ABD" w:rsidP="00B229A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5D6BB41"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right w:val="single" w:sz="4" w:space="0" w:color="auto"/>
            </w:tcBorders>
            <w:vAlign w:val="center"/>
          </w:tcPr>
          <w:p w14:paraId="79DA87F3" w14:textId="77777777" w:rsidR="000E4ABD" w:rsidRPr="00C97908" w:rsidRDefault="000E4ABD" w:rsidP="00B229A7">
            <w:pPr>
              <w:jc w:val="center"/>
              <w:rPr>
                <w:sz w:val="16"/>
                <w:szCs w:val="16"/>
                <w:lang w:val="en-US"/>
              </w:rPr>
            </w:pPr>
            <w:r w:rsidRPr="00C97908">
              <w:rPr>
                <w:sz w:val="16"/>
                <w:szCs w:val="16"/>
                <w:lang w:val="en-US"/>
              </w:rPr>
              <w:t>1,00</w:t>
            </w:r>
          </w:p>
        </w:tc>
      </w:tr>
      <w:tr w:rsidR="000E4ABD" w:rsidRPr="009B70F2" w14:paraId="0EED4EC9" w14:textId="77777777" w:rsidTr="00B229A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9B807EB" w14:textId="77777777" w:rsidR="000E4ABD" w:rsidRPr="005E2CA0" w:rsidRDefault="000E4ABD" w:rsidP="00B229A7">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14:paraId="74147FA9" w14:textId="77777777" w:rsidR="000E4ABD" w:rsidRPr="005E2CA0" w:rsidRDefault="000E4ABD" w:rsidP="00B229A7">
            <w:pPr>
              <w:jc w:val="center"/>
              <w:rPr>
                <w:b/>
                <w:bCs/>
                <w:sz w:val="22"/>
                <w:szCs w:val="22"/>
                <w:lang w:val="en-US"/>
              </w:rPr>
            </w:pPr>
            <w:r w:rsidRPr="005E2CA0">
              <w:rPr>
                <w:b/>
                <w:bCs/>
                <w:sz w:val="22"/>
                <w:szCs w:val="22"/>
                <w:lang w:val="en-US"/>
              </w:rPr>
              <w:t>CL57A</w:t>
            </w:r>
          </w:p>
        </w:tc>
        <w:tc>
          <w:tcPr>
            <w:tcW w:w="4366" w:type="dxa"/>
            <w:gridSpan w:val="5"/>
            <w:tcBorders>
              <w:top w:val="single" w:sz="4" w:space="0" w:color="auto"/>
              <w:bottom w:val="single" w:sz="4" w:space="0" w:color="auto"/>
            </w:tcBorders>
          </w:tcPr>
          <w:p w14:paraId="51726690" w14:textId="77777777" w:rsidR="000E4ABD" w:rsidRPr="005E2CA0" w:rsidRDefault="000E4ABD" w:rsidP="00B229A7">
            <w:pPr>
              <w:rPr>
                <w:b/>
                <w:bCs/>
                <w:sz w:val="2"/>
                <w:szCs w:val="2"/>
                <w:lang w:val="en-US"/>
              </w:rPr>
            </w:pPr>
            <w:r w:rsidRPr="005E2CA0">
              <w:rPr>
                <w:b/>
                <w:bCs/>
                <w:sz w:val="22"/>
                <w:szCs w:val="22"/>
                <w:lang w:val="en-US"/>
              </w:rPr>
              <w:t>Montarea si fixarea pieselor inglobate in beton armat monolit: cu greutatea sub 4 kg</w:t>
            </w:r>
          </w:p>
          <w:p w14:paraId="2CD57902" w14:textId="77777777" w:rsidR="000E4ABD" w:rsidRPr="009B70F2" w:rsidRDefault="000E4ABD" w:rsidP="00B229A7">
            <w:pPr>
              <w:rPr>
                <w:sz w:val="2"/>
                <w:szCs w:val="2"/>
                <w:lang w:val="en-US"/>
              </w:rPr>
            </w:pPr>
          </w:p>
        </w:tc>
        <w:tc>
          <w:tcPr>
            <w:tcW w:w="1011" w:type="dxa"/>
            <w:gridSpan w:val="3"/>
            <w:tcBorders>
              <w:top w:val="single" w:sz="4" w:space="0" w:color="auto"/>
              <w:bottom w:val="single" w:sz="4" w:space="0" w:color="auto"/>
            </w:tcBorders>
            <w:vAlign w:val="center"/>
          </w:tcPr>
          <w:p w14:paraId="148FFB46" w14:textId="77777777" w:rsidR="000E4ABD" w:rsidRPr="005E2CA0" w:rsidRDefault="000E4ABD" w:rsidP="00B229A7">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72A77316" w14:textId="77777777" w:rsidR="000E4ABD" w:rsidRPr="009B70F2" w:rsidRDefault="000E4ABD" w:rsidP="00B229A7">
            <w:pPr>
              <w:jc w:val="center"/>
              <w:rPr>
                <w:sz w:val="22"/>
                <w:szCs w:val="22"/>
                <w:lang w:val="en-US"/>
              </w:rPr>
            </w:pPr>
          </w:p>
        </w:tc>
        <w:tc>
          <w:tcPr>
            <w:tcW w:w="1542" w:type="dxa"/>
            <w:gridSpan w:val="2"/>
            <w:tcBorders>
              <w:top w:val="single" w:sz="4" w:space="0" w:color="auto"/>
              <w:bottom w:val="single" w:sz="4" w:space="0" w:color="auto"/>
            </w:tcBorders>
            <w:vAlign w:val="center"/>
          </w:tcPr>
          <w:p w14:paraId="1CF6F7D9" w14:textId="77777777" w:rsidR="000E4ABD" w:rsidRPr="005E2CA0" w:rsidRDefault="000E4ABD" w:rsidP="00B229A7">
            <w:pPr>
              <w:jc w:val="center"/>
              <w:rPr>
                <w:b/>
                <w:bCs/>
                <w:sz w:val="22"/>
                <w:szCs w:val="22"/>
                <w:lang w:val="en-US"/>
              </w:rPr>
            </w:pPr>
            <w:r w:rsidRPr="005E2CA0">
              <w:rPr>
                <w:b/>
                <w:bCs/>
                <w:sz w:val="22"/>
                <w:szCs w:val="22"/>
                <w:lang w:val="en-US"/>
              </w:rPr>
              <w:t>15,600</w:t>
            </w:r>
          </w:p>
          <w:p w14:paraId="498F0630" w14:textId="77777777" w:rsidR="000E4ABD" w:rsidRPr="009B70F2" w:rsidRDefault="000E4ABD" w:rsidP="00B229A7">
            <w:pPr>
              <w:jc w:val="center"/>
              <w:rPr>
                <w:sz w:val="2"/>
                <w:szCs w:val="2"/>
                <w:lang w:val="en-US"/>
              </w:rPr>
            </w:pPr>
          </w:p>
        </w:tc>
      </w:tr>
      <w:tr w:rsidR="000E4ABD" w:rsidRPr="00B40365" w14:paraId="7471F65C"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F42559"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7149A73D" w14:textId="77777777" w:rsidR="000E4ABD" w:rsidRPr="00B40365" w:rsidRDefault="000E4ABD" w:rsidP="00B229A7">
            <w:pPr>
              <w:jc w:val="center"/>
              <w:rPr>
                <w:sz w:val="16"/>
                <w:szCs w:val="16"/>
                <w:lang w:val="en-US"/>
              </w:rPr>
            </w:pPr>
            <w:r w:rsidRPr="00B40365">
              <w:rPr>
                <w:sz w:val="16"/>
                <w:szCs w:val="16"/>
                <w:lang w:val="en-US"/>
              </w:rPr>
              <w:t>7136080025001</w:t>
            </w:r>
          </w:p>
        </w:tc>
        <w:tc>
          <w:tcPr>
            <w:tcW w:w="4366" w:type="dxa"/>
            <w:gridSpan w:val="4"/>
            <w:tcBorders>
              <w:top w:val="nil"/>
              <w:bottom w:val="single" w:sz="2" w:space="0" w:color="auto"/>
            </w:tcBorders>
            <w:vAlign w:val="center"/>
          </w:tcPr>
          <w:p w14:paraId="31A1BC2F" w14:textId="77777777" w:rsidR="000E4ABD" w:rsidRPr="00C97908" w:rsidRDefault="000E4ABD" w:rsidP="00B229A7">
            <w:pPr>
              <w:rPr>
                <w:sz w:val="16"/>
                <w:szCs w:val="16"/>
                <w:lang w:val="en-US"/>
              </w:rPr>
            </w:pPr>
            <w:r w:rsidRPr="00C97908">
              <w:rPr>
                <w:sz w:val="16"/>
                <w:szCs w:val="16"/>
                <w:lang w:val="en-US"/>
              </w:rPr>
              <w:t xml:space="preserve">Montator </w:t>
            </w:r>
          </w:p>
        </w:tc>
        <w:tc>
          <w:tcPr>
            <w:tcW w:w="1021" w:type="dxa"/>
            <w:gridSpan w:val="3"/>
            <w:tcBorders>
              <w:top w:val="nil"/>
              <w:bottom w:val="single" w:sz="2" w:space="0" w:color="auto"/>
            </w:tcBorders>
            <w:vAlign w:val="center"/>
          </w:tcPr>
          <w:p w14:paraId="24BD15A4"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4F401C2"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0,210</w:t>
            </w:r>
          </w:p>
        </w:tc>
        <w:tc>
          <w:tcPr>
            <w:tcW w:w="1559" w:type="dxa"/>
            <w:gridSpan w:val="2"/>
            <w:tcBorders>
              <w:top w:val="nil"/>
              <w:bottom w:val="single" w:sz="2" w:space="0" w:color="auto"/>
            </w:tcBorders>
            <w:vAlign w:val="center"/>
          </w:tcPr>
          <w:p w14:paraId="1FF42667" w14:textId="77777777" w:rsidR="000E4ABD" w:rsidRPr="00C97908" w:rsidRDefault="000E4ABD" w:rsidP="00B229A7">
            <w:pPr>
              <w:jc w:val="center"/>
              <w:rPr>
                <w:sz w:val="16"/>
                <w:szCs w:val="16"/>
                <w:lang w:val="en-US"/>
              </w:rPr>
            </w:pPr>
            <w:r w:rsidRPr="00C97908">
              <w:rPr>
                <w:sz w:val="16"/>
                <w:szCs w:val="16"/>
                <w:lang w:val="en-US"/>
              </w:rPr>
              <w:t>3,28</w:t>
            </w:r>
          </w:p>
        </w:tc>
      </w:tr>
      <w:tr w:rsidR="000E4ABD" w:rsidRPr="00B40365" w14:paraId="5FFE2D7B"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05296C"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0812F3C6" w14:textId="77777777" w:rsidR="000E4ABD" w:rsidRPr="00B40365" w:rsidRDefault="000E4ABD" w:rsidP="00B229A7">
            <w:pPr>
              <w:jc w:val="center"/>
              <w:rPr>
                <w:sz w:val="16"/>
                <w:szCs w:val="16"/>
                <w:lang w:val="en-US"/>
              </w:rPr>
            </w:pPr>
            <w:r w:rsidRPr="00B40365">
              <w:rPr>
                <w:sz w:val="16"/>
                <w:szCs w:val="16"/>
                <w:lang w:val="en-US"/>
              </w:rPr>
              <w:t>2811236309900</w:t>
            </w:r>
          </w:p>
        </w:tc>
        <w:tc>
          <w:tcPr>
            <w:tcW w:w="4366" w:type="dxa"/>
            <w:gridSpan w:val="4"/>
            <w:tcBorders>
              <w:top w:val="nil"/>
              <w:bottom w:val="single" w:sz="2" w:space="0" w:color="auto"/>
            </w:tcBorders>
            <w:vAlign w:val="center"/>
          </w:tcPr>
          <w:p w14:paraId="5A1E96BF" w14:textId="77777777" w:rsidR="000E4ABD" w:rsidRPr="00C97908" w:rsidRDefault="000E4ABD" w:rsidP="00B229A7">
            <w:pPr>
              <w:rPr>
                <w:sz w:val="16"/>
                <w:szCs w:val="16"/>
                <w:lang w:val="en-US"/>
              </w:rPr>
            </w:pPr>
            <w:r w:rsidRPr="00C97908">
              <w:rPr>
                <w:sz w:val="16"/>
                <w:szCs w:val="16"/>
                <w:lang w:val="en-US"/>
              </w:rPr>
              <w:t xml:space="preserve">Confectii metalice </w:t>
            </w:r>
          </w:p>
        </w:tc>
        <w:tc>
          <w:tcPr>
            <w:tcW w:w="1021" w:type="dxa"/>
            <w:gridSpan w:val="3"/>
            <w:tcBorders>
              <w:top w:val="nil"/>
              <w:bottom w:val="single" w:sz="2" w:space="0" w:color="auto"/>
            </w:tcBorders>
            <w:vAlign w:val="center"/>
          </w:tcPr>
          <w:p w14:paraId="6289F07B"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0DB8961"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1,040</w:t>
            </w:r>
          </w:p>
        </w:tc>
        <w:tc>
          <w:tcPr>
            <w:tcW w:w="1559" w:type="dxa"/>
            <w:gridSpan w:val="2"/>
            <w:tcBorders>
              <w:top w:val="nil"/>
              <w:bottom w:val="single" w:sz="2" w:space="0" w:color="auto"/>
            </w:tcBorders>
            <w:vAlign w:val="center"/>
          </w:tcPr>
          <w:p w14:paraId="61324140" w14:textId="77777777" w:rsidR="000E4ABD" w:rsidRPr="00C97908" w:rsidRDefault="000E4ABD" w:rsidP="00B229A7">
            <w:pPr>
              <w:jc w:val="center"/>
              <w:rPr>
                <w:sz w:val="16"/>
                <w:szCs w:val="16"/>
                <w:lang w:val="en-US"/>
              </w:rPr>
            </w:pPr>
            <w:r w:rsidRPr="00C97908">
              <w:rPr>
                <w:sz w:val="16"/>
                <w:szCs w:val="16"/>
                <w:lang w:val="en-US"/>
              </w:rPr>
              <w:t>16,39</w:t>
            </w:r>
          </w:p>
        </w:tc>
      </w:tr>
      <w:tr w:rsidR="000E4ABD" w:rsidRPr="00B40365" w14:paraId="35487513"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23C3D7"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381CE81F" w14:textId="77777777" w:rsidR="000E4ABD" w:rsidRPr="00B40365" w:rsidRDefault="000E4ABD" w:rsidP="00B229A7">
            <w:pPr>
              <w:jc w:val="center"/>
              <w:rPr>
                <w:sz w:val="16"/>
                <w:szCs w:val="16"/>
                <w:lang w:val="en-US"/>
              </w:rPr>
            </w:pPr>
            <w:r w:rsidRPr="00B40365">
              <w:rPr>
                <w:sz w:val="16"/>
                <w:szCs w:val="16"/>
                <w:lang w:val="en-US"/>
              </w:rPr>
              <w:t>2412126100010</w:t>
            </w:r>
          </w:p>
        </w:tc>
        <w:tc>
          <w:tcPr>
            <w:tcW w:w="4366" w:type="dxa"/>
            <w:gridSpan w:val="4"/>
            <w:tcBorders>
              <w:top w:val="nil"/>
              <w:bottom w:val="single" w:sz="2" w:space="0" w:color="auto"/>
            </w:tcBorders>
            <w:vAlign w:val="center"/>
          </w:tcPr>
          <w:p w14:paraId="4801BF02" w14:textId="77777777" w:rsidR="000E4ABD" w:rsidRPr="00C97908" w:rsidRDefault="000E4ABD" w:rsidP="00B229A7">
            <w:pPr>
              <w:rPr>
                <w:sz w:val="16"/>
                <w:szCs w:val="16"/>
                <w:lang w:val="en-US"/>
              </w:rPr>
            </w:pPr>
            <w:r w:rsidRPr="00C97908">
              <w:rPr>
                <w:sz w:val="16"/>
                <w:szCs w:val="16"/>
                <w:lang w:val="en-US"/>
              </w:rPr>
              <w:t>Miniu de plumb</w:t>
            </w:r>
          </w:p>
        </w:tc>
        <w:tc>
          <w:tcPr>
            <w:tcW w:w="1021" w:type="dxa"/>
            <w:gridSpan w:val="3"/>
            <w:tcBorders>
              <w:top w:val="nil"/>
              <w:bottom w:val="single" w:sz="2" w:space="0" w:color="auto"/>
            </w:tcBorders>
            <w:vAlign w:val="center"/>
          </w:tcPr>
          <w:p w14:paraId="06099017"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7E96619"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0FFE9936" w14:textId="77777777" w:rsidR="000E4ABD" w:rsidRPr="00C97908" w:rsidRDefault="000E4ABD" w:rsidP="00B229A7">
            <w:pPr>
              <w:jc w:val="center"/>
              <w:rPr>
                <w:sz w:val="16"/>
                <w:szCs w:val="16"/>
                <w:lang w:val="en-US"/>
              </w:rPr>
            </w:pPr>
            <w:r w:rsidRPr="00C97908">
              <w:rPr>
                <w:sz w:val="16"/>
                <w:szCs w:val="16"/>
                <w:lang w:val="en-US"/>
              </w:rPr>
              <w:t>0,32</w:t>
            </w:r>
          </w:p>
        </w:tc>
      </w:tr>
      <w:tr w:rsidR="000E4ABD" w:rsidRPr="00B40365" w14:paraId="0BAC99EC"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C0262E"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6185891A" w14:textId="77777777" w:rsidR="000E4ABD" w:rsidRPr="00B40365" w:rsidRDefault="000E4ABD" w:rsidP="00B229A7">
            <w:pPr>
              <w:jc w:val="center"/>
              <w:rPr>
                <w:sz w:val="16"/>
                <w:szCs w:val="16"/>
                <w:lang w:val="en-US"/>
              </w:rPr>
            </w:pPr>
            <w:r w:rsidRPr="00B40365">
              <w:rPr>
                <w:sz w:val="16"/>
                <w:szCs w:val="16"/>
                <w:lang w:val="en-US"/>
              </w:rPr>
              <w:t>2873155900311</w:t>
            </w:r>
          </w:p>
        </w:tc>
        <w:tc>
          <w:tcPr>
            <w:tcW w:w="4366" w:type="dxa"/>
            <w:gridSpan w:val="4"/>
            <w:tcBorders>
              <w:top w:val="nil"/>
              <w:bottom w:val="single" w:sz="2" w:space="0" w:color="auto"/>
            </w:tcBorders>
            <w:vAlign w:val="center"/>
          </w:tcPr>
          <w:p w14:paraId="5AE994D8" w14:textId="77777777" w:rsidR="000E4ABD" w:rsidRPr="00C97908" w:rsidRDefault="000E4ABD" w:rsidP="00B229A7">
            <w:pPr>
              <w:rPr>
                <w:sz w:val="16"/>
                <w:szCs w:val="16"/>
                <w:lang w:val="en-US"/>
              </w:rPr>
            </w:pPr>
            <w:r w:rsidRPr="00C97908">
              <w:rPr>
                <w:sz w:val="16"/>
                <w:szCs w:val="16"/>
                <w:lang w:val="en-US"/>
              </w:rPr>
              <w:t>Electrozi E-42A, 4 mm</w:t>
            </w:r>
          </w:p>
        </w:tc>
        <w:tc>
          <w:tcPr>
            <w:tcW w:w="1021" w:type="dxa"/>
            <w:gridSpan w:val="3"/>
            <w:tcBorders>
              <w:top w:val="nil"/>
              <w:bottom w:val="single" w:sz="2" w:space="0" w:color="auto"/>
            </w:tcBorders>
            <w:vAlign w:val="center"/>
          </w:tcPr>
          <w:p w14:paraId="4DFFF99C"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017B906"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592215D6" w14:textId="77777777" w:rsidR="000E4ABD" w:rsidRPr="00C97908" w:rsidRDefault="000E4ABD" w:rsidP="00B229A7">
            <w:pPr>
              <w:jc w:val="center"/>
              <w:rPr>
                <w:sz w:val="16"/>
                <w:szCs w:val="16"/>
                <w:lang w:val="en-US"/>
              </w:rPr>
            </w:pPr>
            <w:r w:rsidRPr="00C97908">
              <w:rPr>
                <w:sz w:val="16"/>
                <w:szCs w:val="16"/>
                <w:lang w:val="en-US"/>
              </w:rPr>
              <w:t>0,16</w:t>
            </w:r>
          </w:p>
        </w:tc>
      </w:tr>
      <w:tr w:rsidR="000E4ABD" w:rsidRPr="00B40365" w14:paraId="6D80C44F"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99AAC7"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5D398F66" w14:textId="77777777" w:rsidR="000E4ABD" w:rsidRPr="00B40365" w:rsidRDefault="000E4ABD" w:rsidP="00B229A7">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14:paraId="043F26AE" w14:textId="77777777" w:rsidR="000E4ABD" w:rsidRPr="00C97908" w:rsidRDefault="000E4ABD" w:rsidP="00B229A7">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14:paraId="05BBA6E6" w14:textId="77777777" w:rsidR="000E4ABD" w:rsidRPr="00C97908" w:rsidRDefault="000E4ABD" w:rsidP="00B229A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AFE7630"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right w:val="single" w:sz="4" w:space="0" w:color="auto"/>
            </w:tcBorders>
            <w:vAlign w:val="center"/>
          </w:tcPr>
          <w:p w14:paraId="5F08BE7E" w14:textId="77777777" w:rsidR="000E4ABD" w:rsidRPr="00C97908" w:rsidRDefault="000E4ABD" w:rsidP="00B229A7">
            <w:pPr>
              <w:jc w:val="center"/>
              <w:rPr>
                <w:sz w:val="16"/>
                <w:szCs w:val="16"/>
                <w:lang w:val="en-US"/>
              </w:rPr>
            </w:pPr>
            <w:r w:rsidRPr="00C97908">
              <w:rPr>
                <w:sz w:val="16"/>
                <w:szCs w:val="16"/>
                <w:lang w:val="en-US"/>
              </w:rPr>
              <w:t>1,25</w:t>
            </w:r>
          </w:p>
        </w:tc>
      </w:tr>
      <w:tr w:rsidR="000E4ABD" w:rsidRPr="00B40365" w14:paraId="06EE047C"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F7F10C"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65E75E5B" w14:textId="77777777" w:rsidR="000E4ABD" w:rsidRPr="00B40365" w:rsidRDefault="000E4ABD" w:rsidP="00B229A7">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781BB2C8" w14:textId="77777777" w:rsidR="000E4ABD" w:rsidRPr="00C97908" w:rsidRDefault="000E4ABD" w:rsidP="00B229A7">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59A687CF" w14:textId="77777777" w:rsidR="000E4ABD" w:rsidRPr="00C97908" w:rsidRDefault="000E4ABD" w:rsidP="00B229A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4B4F26E"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0CC544D3" w14:textId="77777777" w:rsidR="000E4ABD" w:rsidRPr="00C97908" w:rsidRDefault="000E4ABD" w:rsidP="00B229A7">
            <w:pPr>
              <w:jc w:val="center"/>
              <w:rPr>
                <w:sz w:val="16"/>
                <w:szCs w:val="16"/>
                <w:lang w:val="en-US"/>
              </w:rPr>
            </w:pPr>
            <w:r w:rsidRPr="00C97908">
              <w:rPr>
                <w:sz w:val="16"/>
                <w:szCs w:val="16"/>
                <w:lang w:val="en-US"/>
              </w:rPr>
              <w:t>0,16</w:t>
            </w:r>
          </w:p>
        </w:tc>
      </w:tr>
      <w:tr w:rsidR="000E4ABD" w:rsidRPr="009B70F2" w14:paraId="7F57187B" w14:textId="77777777" w:rsidTr="00B229A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42EB481" w14:textId="77777777" w:rsidR="000E4ABD" w:rsidRPr="005E2CA0" w:rsidRDefault="000E4ABD" w:rsidP="00B229A7">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14:paraId="3ECFA031" w14:textId="77777777" w:rsidR="000E4ABD" w:rsidRPr="005E2CA0" w:rsidRDefault="000E4ABD" w:rsidP="00B229A7">
            <w:pPr>
              <w:jc w:val="center"/>
              <w:rPr>
                <w:b/>
                <w:bCs/>
                <w:sz w:val="22"/>
                <w:szCs w:val="22"/>
                <w:lang w:val="en-US"/>
              </w:rPr>
            </w:pPr>
            <w:r w:rsidRPr="005E2CA0">
              <w:rPr>
                <w:b/>
                <w:bCs/>
                <w:sz w:val="22"/>
                <w:szCs w:val="22"/>
                <w:lang w:val="en-US"/>
              </w:rPr>
              <w:t>IzF01B</w:t>
            </w:r>
          </w:p>
        </w:tc>
        <w:tc>
          <w:tcPr>
            <w:tcW w:w="4366" w:type="dxa"/>
            <w:gridSpan w:val="5"/>
            <w:tcBorders>
              <w:top w:val="single" w:sz="4" w:space="0" w:color="auto"/>
              <w:bottom w:val="single" w:sz="4" w:space="0" w:color="auto"/>
            </w:tcBorders>
          </w:tcPr>
          <w:p w14:paraId="3E413DDC" w14:textId="77777777" w:rsidR="000E4ABD" w:rsidRPr="005E2CA0" w:rsidRDefault="000E4ABD" w:rsidP="00B229A7">
            <w:pPr>
              <w:rPr>
                <w:b/>
                <w:bCs/>
                <w:sz w:val="2"/>
                <w:szCs w:val="2"/>
                <w:lang w:val="en-US"/>
              </w:rPr>
            </w:pPr>
            <w:r w:rsidRPr="005E2CA0">
              <w:rPr>
                <w:b/>
                <w:bCs/>
                <w:sz w:val="22"/>
                <w:szCs w:val="22"/>
                <w:lang w:val="en-US"/>
              </w:rPr>
              <w:t>Amorsarea suprafetelor pentru aplicarea stratului de difuzie, a barierei contra vaporilor, a termoizolatiei sau a hidroizolatiei pe suprafete orizontale, inclinte sau verticale, cu suspensie de bitum filerizat (subif) intr-un strat</w:t>
            </w:r>
          </w:p>
          <w:p w14:paraId="67EEF464" w14:textId="77777777" w:rsidR="000E4ABD" w:rsidRPr="009B70F2" w:rsidRDefault="000E4ABD" w:rsidP="00B229A7">
            <w:pPr>
              <w:rPr>
                <w:sz w:val="2"/>
                <w:szCs w:val="2"/>
                <w:lang w:val="en-US"/>
              </w:rPr>
            </w:pPr>
          </w:p>
        </w:tc>
        <w:tc>
          <w:tcPr>
            <w:tcW w:w="1011" w:type="dxa"/>
            <w:gridSpan w:val="3"/>
            <w:tcBorders>
              <w:top w:val="single" w:sz="4" w:space="0" w:color="auto"/>
              <w:bottom w:val="single" w:sz="4" w:space="0" w:color="auto"/>
            </w:tcBorders>
            <w:vAlign w:val="center"/>
          </w:tcPr>
          <w:p w14:paraId="55228781" w14:textId="77777777" w:rsidR="000E4ABD" w:rsidRPr="005E2CA0" w:rsidRDefault="000E4ABD" w:rsidP="00B229A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8B53E46" w14:textId="77777777" w:rsidR="000E4ABD" w:rsidRPr="009B70F2" w:rsidRDefault="000E4ABD" w:rsidP="00B229A7">
            <w:pPr>
              <w:jc w:val="center"/>
              <w:rPr>
                <w:sz w:val="22"/>
                <w:szCs w:val="22"/>
                <w:lang w:val="en-US"/>
              </w:rPr>
            </w:pPr>
          </w:p>
        </w:tc>
        <w:tc>
          <w:tcPr>
            <w:tcW w:w="1542" w:type="dxa"/>
            <w:gridSpan w:val="2"/>
            <w:tcBorders>
              <w:top w:val="single" w:sz="4" w:space="0" w:color="auto"/>
              <w:bottom w:val="single" w:sz="4" w:space="0" w:color="auto"/>
            </w:tcBorders>
            <w:vAlign w:val="center"/>
          </w:tcPr>
          <w:p w14:paraId="4C22D82C" w14:textId="77777777" w:rsidR="000E4ABD" w:rsidRPr="005E2CA0" w:rsidRDefault="000E4ABD" w:rsidP="00B229A7">
            <w:pPr>
              <w:jc w:val="center"/>
              <w:rPr>
                <w:b/>
                <w:bCs/>
                <w:sz w:val="22"/>
                <w:szCs w:val="22"/>
                <w:lang w:val="en-US"/>
              </w:rPr>
            </w:pPr>
            <w:r w:rsidRPr="005E2CA0">
              <w:rPr>
                <w:b/>
                <w:bCs/>
                <w:sz w:val="22"/>
                <w:szCs w:val="22"/>
                <w:lang w:val="en-US"/>
              </w:rPr>
              <w:t>31,700</w:t>
            </w:r>
          </w:p>
          <w:p w14:paraId="6FCBFA88" w14:textId="77777777" w:rsidR="000E4ABD" w:rsidRPr="009B70F2" w:rsidRDefault="000E4ABD" w:rsidP="00B229A7">
            <w:pPr>
              <w:jc w:val="center"/>
              <w:rPr>
                <w:sz w:val="2"/>
                <w:szCs w:val="2"/>
                <w:lang w:val="en-US"/>
              </w:rPr>
            </w:pPr>
          </w:p>
        </w:tc>
      </w:tr>
      <w:tr w:rsidR="000E4ABD" w:rsidRPr="00B40365" w14:paraId="1E550A1A"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53283C"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503B61E2" w14:textId="77777777" w:rsidR="000E4ABD" w:rsidRPr="00B40365" w:rsidRDefault="000E4ABD" w:rsidP="00B229A7">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1126FE03" w14:textId="77777777" w:rsidR="000E4ABD" w:rsidRPr="00C97908" w:rsidRDefault="000E4ABD" w:rsidP="00B229A7">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1FEB6394"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57D7DE"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tcBorders>
            <w:vAlign w:val="center"/>
          </w:tcPr>
          <w:p w14:paraId="590134D7" w14:textId="77777777" w:rsidR="000E4ABD" w:rsidRPr="00C97908" w:rsidRDefault="000E4ABD" w:rsidP="00B229A7">
            <w:pPr>
              <w:jc w:val="center"/>
              <w:rPr>
                <w:sz w:val="16"/>
                <w:szCs w:val="16"/>
                <w:lang w:val="en-US"/>
              </w:rPr>
            </w:pPr>
            <w:r w:rsidRPr="00C97908">
              <w:rPr>
                <w:sz w:val="16"/>
                <w:szCs w:val="16"/>
                <w:lang w:val="en-US"/>
              </w:rPr>
              <w:t>1,27</w:t>
            </w:r>
          </w:p>
        </w:tc>
      </w:tr>
      <w:tr w:rsidR="000E4ABD" w:rsidRPr="00B40365" w14:paraId="2C930CC7"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7153CC"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79A89678" w14:textId="77777777" w:rsidR="000E4ABD" w:rsidRPr="00B40365" w:rsidRDefault="000E4ABD" w:rsidP="00B229A7">
            <w:pPr>
              <w:jc w:val="center"/>
              <w:rPr>
                <w:sz w:val="16"/>
                <w:szCs w:val="16"/>
                <w:lang w:val="en-US"/>
              </w:rPr>
            </w:pPr>
            <w:r w:rsidRPr="00B40365">
              <w:rPr>
                <w:sz w:val="16"/>
                <w:szCs w:val="16"/>
                <w:lang w:val="en-US"/>
              </w:rPr>
              <w:t>2413317346000</w:t>
            </w:r>
          </w:p>
        </w:tc>
        <w:tc>
          <w:tcPr>
            <w:tcW w:w="4366" w:type="dxa"/>
            <w:gridSpan w:val="4"/>
            <w:tcBorders>
              <w:top w:val="nil"/>
              <w:bottom w:val="single" w:sz="2" w:space="0" w:color="auto"/>
            </w:tcBorders>
            <w:vAlign w:val="center"/>
          </w:tcPr>
          <w:p w14:paraId="53A15FDF" w14:textId="77777777" w:rsidR="000E4ABD" w:rsidRPr="00C97908" w:rsidRDefault="000E4ABD" w:rsidP="00B229A7">
            <w:pPr>
              <w:rPr>
                <w:sz w:val="16"/>
                <w:szCs w:val="16"/>
                <w:lang w:val="en-US"/>
              </w:rPr>
            </w:pPr>
            <w:r w:rsidRPr="00C97908">
              <w:rPr>
                <w:sz w:val="16"/>
                <w:szCs w:val="16"/>
                <w:lang w:val="en-US"/>
              </w:rPr>
              <w:t>Suspensie de bitum filerizat-subif</w:t>
            </w:r>
          </w:p>
        </w:tc>
        <w:tc>
          <w:tcPr>
            <w:tcW w:w="1021" w:type="dxa"/>
            <w:gridSpan w:val="3"/>
            <w:tcBorders>
              <w:top w:val="nil"/>
              <w:bottom w:val="single" w:sz="2" w:space="0" w:color="auto"/>
            </w:tcBorders>
            <w:vAlign w:val="center"/>
          </w:tcPr>
          <w:p w14:paraId="70E7C59A"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6948BC0"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0BC20052" w14:textId="77777777" w:rsidR="000E4ABD" w:rsidRPr="00C97908" w:rsidRDefault="000E4ABD" w:rsidP="00B229A7">
            <w:pPr>
              <w:jc w:val="center"/>
              <w:rPr>
                <w:sz w:val="16"/>
                <w:szCs w:val="16"/>
                <w:lang w:val="en-US"/>
              </w:rPr>
            </w:pPr>
            <w:r w:rsidRPr="00C97908">
              <w:rPr>
                <w:sz w:val="16"/>
                <w:szCs w:val="16"/>
                <w:lang w:val="en-US"/>
              </w:rPr>
              <w:t>9,51</w:t>
            </w:r>
          </w:p>
        </w:tc>
      </w:tr>
      <w:tr w:rsidR="000E4ABD" w:rsidRPr="00B40365" w14:paraId="15D3C312"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5DF09B"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4EE43AA2" w14:textId="77777777" w:rsidR="000E4ABD" w:rsidRPr="00B40365" w:rsidRDefault="000E4ABD" w:rsidP="00B229A7">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4AA27E7" w14:textId="77777777" w:rsidR="000E4ABD" w:rsidRPr="00C97908" w:rsidRDefault="000E4ABD" w:rsidP="00B229A7">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2EC99499" w14:textId="77777777" w:rsidR="000E4ABD" w:rsidRPr="00C97908" w:rsidRDefault="000E4ABD" w:rsidP="00B229A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6567698"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3E1063DC" w14:textId="77777777" w:rsidR="000E4ABD" w:rsidRPr="00C97908" w:rsidRDefault="000E4ABD" w:rsidP="00B229A7">
            <w:pPr>
              <w:jc w:val="center"/>
              <w:rPr>
                <w:sz w:val="16"/>
                <w:szCs w:val="16"/>
                <w:lang w:val="en-US"/>
              </w:rPr>
            </w:pPr>
            <w:r w:rsidRPr="00C97908">
              <w:rPr>
                <w:sz w:val="16"/>
                <w:szCs w:val="16"/>
                <w:lang w:val="en-US"/>
              </w:rPr>
              <w:t>0,03</w:t>
            </w:r>
          </w:p>
        </w:tc>
      </w:tr>
      <w:tr w:rsidR="000E4ABD" w:rsidRPr="00B40365" w14:paraId="59C0337C"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EF3C56"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2FEAB54A" w14:textId="77777777" w:rsidR="000E4ABD" w:rsidRPr="00B40365" w:rsidRDefault="000E4ABD" w:rsidP="00B229A7">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5A39B012" w14:textId="77777777" w:rsidR="000E4ABD" w:rsidRPr="00C97908" w:rsidRDefault="000E4ABD" w:rsidP="00B229A7">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72249AB9" w14:textId="77777777" w:rsidR="000E4ABD" w:rsidRPr="00C97908" w:rsidRDefault="000E4ABD" w:rsidP="00B229A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150928A"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right w:val="single" w:sz="4" w:space="0" w:color="auto"/>
            </w:tcBorders>
            <w:vAlign w:val="center"/>
          </w:tcPr>
          <w:p w14:paraId="0B1257D5" w14:textId="77777777" w:rsidR="000E4ABD" w:rsidRPr="00C97908" w:rsidRDefault="000E4ABD" w:rsidP="00B229A7">
            <w:pPr>
              <w:jc w:val="center"/>
              <w:rPr>
                <w:sz w:val="16"/>
                <w:szCs w:val="16"/>
                <w:lang w:val="en-US"/>
              </w:rPr>
            </w:pPr>
            <w:r w:rsidRPr="00C97908">
              <w:rPr>
                <w:sz w:val="16"/>
                <w:szCs w:val="16"/>
                <w:lang w:val="en-US"/>
              </w:rPr>
              <w:t>0,01</w:t>
            </w:r>
          </w:p>
        </w:tc>
      </w:tr>
      <w:tr w:rsidR="000E4ABD" w:rsidRPr="009B70F2" w14:paraId="603E58A0" w14:textId="77777777" w:rsidTr="00B229A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D840EBA" w14:textId="77777777" w:rsidR="000E4ABD" w:rsidRPr="005E2CA0" w:rsidRDefault="000E4ABD" w:rsidP="00B229A7">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14:paraId="0E35BC4E" w14:textId="77777777" w:rsidR="000E4ABD" w:rsidRPr="005E2CA0" w:rsidRDefault="000E4ABD" w:rsidP="00B229A7">
            <w:pPr>
              <w:jc w:val="center"/>
              <w:rPr>
                <w:b/>
                <w:bCs/>
                <w:sz w:val="22"/>
                <w:szCs w:val="22"/>
                <w:lang w:val="en-US"/>
              </w:rPr>
            </w:pPr>
            <w:r w:rsidRPr="005E2CA0">
              <w:rPr>
                <w:b/>
                <w:bCs/>
                <w:sz w:val="22"/>
                <w:szCs w:val="22"/>
                <w:lang w:val="en-US"/>
              </w:rPr>
              <w:t>IzF04A</w:t>
            </w:r>
          </w:p>
        </w:tc>
        <w:tc>
          <w:tcPr>
            <w:tcW w:w="4366" w:type="dxa"/>
            <w:gridSpan w:val="5"/>
            <w:tcBorders>
              <w:top w:val="single" w:sz="4" w:space="0" w:color="auto"/>
              <w:bottom w:val="single" w:sz="4" w:space="0" w:color="auto"/>
            </w:tcBorders>
          </w:tcPr>
          <w:p w14:paraId="3E85C1CB" w14:textId="77777777" w:rsidR="000E4ABD" w:rsidRPr="005E2CA0" w:rsidRDefault="000E4ABD" w:rsidP="00B229A7">
            <w:pPr>
              <w:rPr>
                <w:b/>
                <w:bCs/>
                <w:sz w:val="2"/>
                <w:szCs w:val="2"/>
                <w:lang w:val="en-US"/>
              </w:rPr>
            </w:pPr>
            <w:r w:rsidRPr="005E2CA0">
              <w:rPr>
                <w:b/>
                <w:bCs/>
                <w:sz w:val="22"/>
                <w:szCs w:val="22"/>
                <w:lang w:val="en-US"/>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w:t>
            </w:r>
          </w:p>
          <w:p w14:paraId="2C687133" w14:textId="77777777" w:rsidR="000E4ABD" w:rsidRPr="009B70F2" w:rsidRDefault="000E4ABD" w:rsidP="00B229A7">
            <w:pPr>
              <w:rPr>
                <w:sz w:val="2"/>
                <w:szCs w:val="2"/>
                <w:lang w:val="en-US"/>
              </w:rPr>
            </w:pPr>
          </w:p>
        </w:tc>
        <w:tc>
          <w:tcPr>
            <w:tcW w:w="1011" w:type="dxa"/>
            <w:gridSpan w:val="3"/>
            <w:tcBorders>
              <w:top w:val="single" w:sz="4" w:space="0" w:color="auto"/>
              <w:bottom w:val="single" w:sz="4" w:space="0" w:color="auto"/>
            </w:tcBorders>
            <w:vAlign w:val="center"/>
          </w:tcPr>
          <w:p w14:paraId="3DCB6CF2" w14:textId="77777777" w:rsidR="000E4ABD" w:rsidRPr="005E2CA0" w:rsidRDefault="000E4ABD" w:rsidP="00B229A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01F5B54" w14:textId="77777777" w:rsidR="000E4ABD" w:rsidRPr="009B70F2" w:rsidRDefault="000E4ABD" w:rsidP="00B229A7">
            <w:pPr>
              <w:jc w:val="center"/>
              <w:rPr>
                <w:sz w:val="22"/>
                <w:szCs w:val="22"/>
                <w:lang w:val="en-US"/>
              </w:rPr>
            </w:pPr>
          </w:p>
        </w:tc>
        <w:tc>
          <w:tcPr>
            <w:tcW w:w="1542" w:type="dxa"/>
            <w:gridSpan w:val="2"/>
            <w:tcBorders>
              <w:top w:val="single" w:sz="4" w:space="0" w:color="auto"/>
              <w:bottom w:val="single" w:sz="4" w:space="0" w:color="auto"/>
            </w:tcBorders>
            <w:vAlign w:val="center"/>
          </w:tcPr>
          <w:p w14:paraId="0DFF7013" w14:textId="77777777" w:rsidR="000E4ABD" w:rsidRPr="005E2CA0" w:rsidRDefault="000E4ABD" w:rsidP="00B229A7">
            <w:pPr>
              <w:jc w:val="center"/>
              <w:rPr>
                <w:b/>
                <w:bCs/>
                <w:sz w:val="22"/>
                <w:szCs w:val="22"/>
                <w:lang w:val="en-US"/>
              </w:rPr>
            </w:pPr>
            <w:r w:rsidRPr="005E2CA0">
              <w:rPr>
                <w:b/>
                <w:bCs/>
                <w:sz w:val="22"/>
                <w:szCs w:val="22"/>
                <w:lang w:val="en-US"/>
              </w:rPr>
              <w:t>31,700</w:t>
            </w:r>
          </w:p>
          <w:p w14:paraId="1B7B321E" w14:textId="77777777" w:rsidR="000E4ABD" w:rsidRPr="009B70F2" w:rsidRDefault="000E4ABD" w:rsidP="00B229A7">
            <w:pPr>
              <w:jc w:val="center"/>
              <w:rPr>
                <w:sz w:val="2"/>
                <w:szCs w:val="2"/>
                <w:lang w:val="en-US"/>
              </w:rPr>
            </w:pPr>
          </w:p>
        </w:tc>
      </w:tr>
      <w:tr w:rsidR="000E4ABD" w:rsidRPr="00B40365" w14:paraId="52C60504"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DAE703"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32DD45B8" w14:textId="77777777" w:rsidR="000E4ABD" w:rsidRPr="00B40365" w:rsidRDefault="000E4ABD" w:rsidP="00B229A7">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6DC85F56" w14:textId="77777777" w:rsidR="000E4ABD" w:rsidRPr="00C97908" w:rsidRDefault="000E4ABD" w:rsidP="00B229A7">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3AFE48A0"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834E8A2"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tcBorders>
            <w:vAlign w:val="center"/>
          </w:tcPr>
          <w:p w14:paraId="30CD65C5" w14:textId="77777777" w:rsidR="000E4ABD" w:rsidRPr="00C97908" w:rsidRDefault="000E4ABD" w:rsidP="00B229A7">
            <w:pPr>
              <w:jc w:val="center"/>
              <w:rPr>
                <w:sz w:val="16"/>
                <w:szCs w:val="16"/>
                <w:lang w:val="en-US"/>
              </w:rPr>
            </w:pPr>
            <w:r w:rsidRPr="00C97908">
              <w:rPr>
                <w:sz w:val="16"/>
                <w:szCs w:val="16"/>
                <w:lang w:val="en-US"/>
              </w:rPr>
              <w:t>1,27</w:t>
            </w:r>
          </w:p>
        </w:tc>
      </w:tr>
      <w:tr w:rsidR="000E4ABD" w:rsidRPr="00B40365" w14:paraId="0DF6B15F"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BB4B1D"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593D5726" w14:textId="77777777" w:rsidR="000E4ABD" w:rsidRPr="00B40365" w:rsidRDefault="000E4ABD" w:rsidP="00B229A7">
            <w:pPr>
              <w:jc w:val="center"/>
              <w:rPr>
                <w:sz w:val="16"/>
                <w:szCs w:val="16"/>
                <w:lang w:val="en-US"/>
              </w:rPr>
            </w:pPr>
            <w:r w:rsidRPr="00B40365">
              <w:rPr>
                <w:sz w:val="16"/>
                <w:szCs w:val="16"/>
                <w:lang w:val="en-US"/>
              </w:rPr>
              <w:t>2320322600036</w:t>
            </w:r>
          </w:p>
        </w:tc>
        <w:tc>
          <w:tcPr>
            <w:tcW w:w="4366" w:type="dxa"/>
            <w:gridSpan w:val="4"/>
            <w:tcBorders>
              <w:top w:val="nil"/>
              <w:bottom w:val="single" w:sz="2" w:space="0" w:color="auto"/>
            </w:tcBorders>
            <w:vAlign w:val="center"/>
          </w:tcPr>
          <w:p w14:paraId="21452ED0" w14:textId="77777777" w:rsidR="000E4ABD" w:rsidRPr="00C97908" w:rsidRDefault="000E4ABD" w:rsidP="00B229A7">
            <w:pPr>
              <w:rPr>
                <w:sz w:val="16"/>
                <w:szCs w:val="16"/>
                <w:lang w:val="en-US"/>
              </w:rPr>
            </w:pPr>
            <w:r w:rsidRPr="00C97908">
              <w:rPr>
                <w:sz w:val="16"/>
                <w:szCs w:val="16"/>
                <w:lang w:val="en-US"/>
              </w:rPr>
              <w:t xml:space="preserve">Bitum pt. hidroizolatii </w:t>
            </w:r>
          </w:p>
        </w:tc>
        <w:tc>
          <w:tcPr>
            <w:tcW w:w="1021" w:type="dxa"/>
            <w:gridSpan w:val="3"/>
            <w:tcBorders>
              <w:top w:val="nil"/>
              <w:bottom w:val="single" w:sz="2" w:space="0" w:color="auto"/>
            </w:tcBorders>
            <w:vAlign w:val="center"/>
          </w:tcPr>
          <w:p w14:paraId="7621AB84"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4BDCB83"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1,700</w:t>
            </w:r>
          </w:p>
        </w:tc>
        <w:tc>
          <w:tcPr>
            <w:tcW w:w="1559" w:type="dxa"/>
            <w:gridSpan w:val="2"/>
            <w:tcBorders>
              <w:top w:val="nil"/>
              <w:bottom w:val="single" w:sz="2" w:space="0" w:color="auto"/>
            </w:tcBorders>
            <w:vAlign w:val="center"/>
          </w:tcPr>
          <w:p w14:paraId="00350B14" w14:textId="77777777" w:rsidR="000E4ABD" w:rsidRPr="00C97908" w:rsidRDefault="000E4ABD" w:rsidP="00B229A7">
            <w:pPr>
              <w:jc w:val="center"/>
              <w:rPr>
                <w:sz w:val="16"/>
                <w:szCs w:val="16"/>
                <w:lang w:val="en-US"/>
              </w:rPr>
            </w:pPr>
            <w:r w:rsidRPr="00C97908">
              <w:rPr>
                <w:sz w:val="16"/>
                <w:szCs w:val="16"/>
                <w:lang w:val="en-US"/>
              </w:rPr>
              <w:t>53,89</w:t>
            </w:r>
          </w:p>
        </w:tc>
      </w:tr>
      <w:tr w:rsidR="000E4ABD" w:rsidRPr="00B40365" w14:paraId="31F8D688"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FF3858"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19215DF8" w14:textId="77777777" w:rsidR="000E4ABD" w:rsidRPr="00B40365" w:rsidRDefault="000E4ABD" w:rsidP="00B229A7">
            <w:pPr>
              <w:jc w:val="center"/>
              <w:rPr>
                <w:sz w:val="16"/>
                <w:szCs w:val="16"/>
                <w:lang w:val="en-US"/>
              </w:rPr>
            </w:pPr>
            <w:r w:rsidRPr="00B40365">
              <w:rPr>
                <w:sz w:val="16"/>
                <w:szCs w:val="16"/>
                <w:lang w:val="en-US"/>
              </w:rPr>
              <w:t>2653102100880</w:t>
            </w:r>
          </w:p>
        </w:tc>
        <w:tc>
          <w:tcPr>
            <w:tcW w:w="4366" w:type="dxa"/>
            <w:gridSpan w:val="4"/>
            <w:tcBorders>
              <w:top w:val="nil"/>
              <w:bottom w:val="single" w:sz="2" w:space="0" w:color="auto"/>
            </w:tcBorders>
            <w:vAlign w:val="center"/>
          </w:tcPr>
          <w:p w14:paraId="301EC285" w14:textId="77777777" w:rsidR="000E4ABD" w:rsidRPr="00C97908" w:rsidRDefault="000E4ABD" w:rsidP="00B229A7">
            <w:pPr>
              <w:rPr>
                <w:sz w:val="16"/>
                <w:szCs w:val="16"/>
                <w:lang w:val="en-US"/>
              </w:rPr>
            </w:pPr>
            <w:r w:rsidRPr="00C97908">
              <w:rPr>
                <w:sz w:val="16"/>
                <w:szCs w:val="16"/>
                <w:lang w:val="en-US"/>
              </w:rPr>
              <w:t>Filer de calcar saci S 539</w:t>
            </w:r>
          </w:p>
        </w:tc>
        <w:tc>
          <w:tcPr>
            <w:tcW w:w="1021" w:type="dxa"/>
            <w:gridSpan w:val="3"/>
            <w:tcBorders>
              <w:top w:val="nil"/>
              <w:bottom w:val="single" w:sz="2" w:space="0" w:color="auto"/>
            </w:tcBorders>
            <w:vAlign w:val="center"/>
          </w:tcPr>
          <w:p w14:paraId="27193079"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C6568BA"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0,340</w:t>
            </w:r>
          </w:p>
        </w:tc>
        <w:tc>
          <w:tcPr>
            <w:tcW w:w="1559" w:type="dxa"/>
            <w:gridSpan w:val="2"/>
            <w:tcBorders>
              <w:top w:val="nil"/>
              <w:bottom w:val="single" w:sz="2" w:space="0" w:color="auto"/>
            </w:tcBorders>
            <w:vAlign w:val="center"/>
          </w:tcPr>
          <w:p w14:paraId="296F6816" w14:textId="77777777" w:rsidR="000E4ABD" w:rsidRPr="00C97908" w:rsidRDefault="000E4ABD" w:rsidP="00B229A7">
            <w:pPr>
              <w:jc w:val="center"/>
              <w:rPr>
                <w:sz w:val="16"/>
                <w:szCs w:val="16"/>
                <w:lang w:val="en-US"/>
              </w:rPr>
            </w:pPr>
            <w:r w:rsidRPr="00C97908">
              <w:rPr>
                <w:sz w:val="16"/>
                <w:szCs w:val="16"/>
                <w:lang w:val="en-US"/>
              </w:rPr>
              <w:t>10,78</w:t>
            </w:r>
          </w:p>
        </w:tc>
      </w:tr>
      <w:tr w:rsidR="000E4ABD" w:rsidRPr="00B40365" w14:paraId="1F81A800"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4ADE46"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7D3DE61D" w14:textId="77777777" w:rsidR="000E4ABD" w:rsidRPr="00B40365" w:rsidRDefault="000E4ABD" w:rsidP="00B229A7">
            <w:pPr>
              <w:jc w:val="center"/>
              <w:rPr>
                <w:sz w:val="16"/>
                <w:szCs w:val="16"/>
                <w:lang w:val="en-US"/>
              </w:rPr>
            </w:pPr>
            <w:r w:rsidRPr="00B40365">
              <w:rPr>
                <w:sz w:val="16"/>
                <w:szCs w:val="16"/>
                <w:lang w:val="en-US"/>
              </w:rPr>
              <w:t>2052152959010</w:t>
            </w:r>
          </w:p>
        </w:tc>
        <w:tc>
          <w:tcPr>
            <w:tcW w:w="4366" w:type="dxa"/>
            <w:gridSpan w:val="4"/>
            <w:tcBorders>
              <w:top w:val="nil"/>
              <w:bottom w:val="single" w:sz="2" w:space="0" w:color="auto"/>
            </w:tcBorders>
            <w:vAlign w:val="center"/>
          </w:tcPr>
          <w:p w14:paraId="4AB1D9B3" w14:textId="77777777" w:rsidR="000E4ABD" w:rsidRPr="00C97908" w:rsidRDefault="000E4ABD" w:rsidP="00B229A7">
            <w:pPr>
              <w:rPr>
                <w:sz w:val="16"/>
                <w:szCs w:val="16"/>
                <w:lang w:val="en-US"/>
              </w:rPr>
            </w:pPr>
            <w:r w:rsidRPr="00C97908">
              <w:rPr>
                <w:sz w:val="16"/>
                <w:szCs w:val="16"/>
                <w:lang w:val="en-US"/>
              </w:rPr>
              <w:t>Lemne de foc de rasinoase (deseuri)</w:t>
            </w:r>
          </w:p>
        </w:tc>
        <w:tc>
          <w:tcPr>
            <w:tcW w:w="1021" w:type="dxa"/>
            <w:gridSpan w:val="3"/>
            <w:tcBorders>
              <w:top w:val="nil"/>
              <w:bottom w:val="single" w:sz="2" w:space="0" w:color="auto"/>
            </w:tcBorders>
            <w:vAlign w:val="center"/>
          </w:tcPr>
          <w:p w14:paraId="23F988E9" w14:textId="77777777" w:rsidR="000E4ABD" w:rsidRPr="00C97908" w:rsidRDefault="000E4ABD" w:rsidP="00B229A7">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3706272A"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tcBorders>
            <w:vAlign w:val="center"/>
          </w:tcPr>
          <w:p w14:paraId="02194BE8" w14:textId="77777777" w:rsidR="000E4ABD" w:rsidRPr="00C97908" w:rsidRDefault="000E4ABD" w:rsidP="00B229A7">
            <w:pPr>
              <w:jc w:val="center"/>
              <w:rPr>
                <w:sz w:val="16"/>
                <w:szCs w:val="16"/>
                <w:lang w:val="en-US"/>
              </w:rPr>
            </w:pPr>
            <w:r w:rsidRPr="00C97908">
              <w:rPr>
                <w:sz w:val="16"/>
                <w:szCs w:val="16"/>
                <w:lang w:val="en-US"/>
              </w:rPr>
              <w:t>0,02</w:t>
            </w:r>
          </w:p>
        </w:tc>
      </w:tr>
      <w:tr w:rsidR="000E4ABD" w:rsidRPr="00B40365" w14:paraId="67D29DA3"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16BBA1"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1F28DFBD" w14:textId="77777777" w:rsidR="000E4ABD" w:rsidRPr="00B40365" w:rsidRDefault="000E4ABD" w:rsidP="00B229A7">
            <w:pPr>
              <w:jc w:val="center"/>
              <w:rPr>
                <w:sz w:val="16"/>
                <w:szCs w:val="16"/>
                <w:lang w:val="en-US"/>
              </w:rPr>
            </w:pPr>
            <w:r w:rsidRPr="00B40365">
              <w:rPr>
                <w:sz w:val="16"/>
                <w:szCs w:val="16"/>
                <w:lang w:val="en-US"/>
              </w:rPr>
              <w:t>2052152958990</w:t>
            </w:r>
          </w:p>
        </w:tc>
        <w:tc>
          <w:tcPr>
            <w:tcW w:w="4366" w:type="dxa"/>
            <w:gridSpan w:val="4"/>
            <w:tcBorders>
              <w:top w:val="nil"/>
              <w:bottom w:val="single" w:sz="2" w:space="0" w:color="auto"/>
            </w:tcBorders>
            <w:vAlign w:val="center"/>
          </w:tcPr>
          <w:p w14:paraId="7E1C1DBD" w14:textId="77777777" w:rsidR="000E4ABD" w:rsidRPr="00C97908" w:rsidRDefault="000E4ABD" w:rsidP="00B229A7">
            <w:pPr>
              <w:rPr>
                <w:sz w:val="16"/>
                <w:szCs w:val="16"/>
                <w:lang w:val="en-US"/>
              </w:rPr>
            </w:pPr>
            <w:r w:rsidRPr="00C97908">
              <w:rPr>
                <w:sz w:val="16"/>
                <w:szCs w:val="16"/>
                <w:lang w:val="en-US"/>
              </w:rPr>
              <w:t>Lemn de foc de foioase tari L=1m livrabil in dep S 2340</w:t>
            </w:r>
          </w:p>
        </w:tc>
        <w:tc>
          <w:tcPr>
            <w:tcW w:w="1021" w:type="dxa"/>
            <w:gridSpan w:val="3"/>
            <w:tcBorders>
              <w:top w:val="nil"/>
              <w:bottom w:val="single" w:sz="2" w:space="0" w:color="auto"/>
            </w:tcBorders>
            <w:vAlign w:val="center"/>
          </w:tcPr>
          <w:p w14:paraId="17ADD1D3"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257505E"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1,130</w:t>
            </w:r>
          </w:p>
        </w:tc>
        <w:tc>
          <w:tcPr>
            <w:tcW w:w="1559" w:type="dxa"/>
            <w:gridSpan w:val="2"/>
            <w:tcBorders>
              <w:top w:val="nil"/>
              <w:bottom w:val="single" w:sz="2" w:space="0" w:color="auto"/>
            </w:tcBorders>
            <w:vAlign w:val="center"/>
          </w:tcPr>
          <w:p w14:paraId="6AB2C8EA" w14:textId="77777777" w:rsidR="000E4ABD" w:rsidRPr="00C97908" w:rsidRDefault="000E4ABD" w:rsidP="00B229A7">
            <w:pPr>
              <w:jc w:val="center"/>
              <w:rPr>
                <w:sz w:val="16"/>
                <w:szCs w:val="16"/>
                <w:lang w:val="en-US"/>
              </w:rPr>
            </w:pPr>
            <w:r w:rsidRPr="00C97908">
              <w:rPr>
                <w:sz w:val="16"/>
                <w:szCs w:val="16"/>
                <w:lang w:val="en-US"/>
              </w:rPr>
              <w:t>35,82</w:t>
            </w:r>
          </w:p>
        </w:tc>
      </w:tr>
      <w:tr w:rsidR="000E4ABD" w:rsidRPr="00B40365" w14:paraId="59BDC46C"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F664E3"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288916CF" w14:textId="77777777" w:rsidR="000E4ABD" w:rsidRPr="00B40365" w:rsidRDefault="000E4ABD" w:rsidP="00B229A7">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2E3CBB79" w14:textId="77777777" w:rsidR="000E4ABD" w:rsidRPr="00C97908" w:rsidRDefault="000E4ABD" w:rsidP="00B229A7">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6AF0D43E" w14:textId="77777777" w:rsidR="000E4ABD" w:rsidRPr="00C97908" w:rsidRDefault="000E4ABD" w:rsidP="00B229A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40B2CB6"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2BBF0208" w14:textId="77777777" w:rsidR="000E4ABD" w:rsidRPr="00C97908" w:rsidRDefault="000E4ABD" w:rsidP="00B229A7">
            <w:pPr>
              <w:jc w:val="center"/>
              <w:rPr>
                <w:sz w:val="16"/>
                <w:szCs w:val="16"/>
                <w:lang w:val="en-US"/>
              </w:rPr>
            </w:pPr>
            <w:r w:rsidRPr="00C97908">
              <w:rPr>
                <w:sz w:val="16"/>
                <w:szCs w:val="16"/>
                <w:lang w:val="en-US"/>
              </w:rPr>
              <w:t>0,03</w:t>
            </w:r>
          </w:p>
        </w:tc>
      </w:tr>
      <w:tr w:rsidR="000E4ABD" w:rsidRPr="00B40365" w14:paraId="26707B76"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254311"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108AC93B" w14:textId="77777777" w:rsidR="000E4ABD" w:rsidRPr="00B40365" w:rsidRDefault="000E4ABD" w:rsidP="00B229A7">
            <w:pPr>
              <w:jc w:val="center"/>
              <w:rPr>
                <w:sz w:val="16"/>
                <w:szCs w:val="16"/>
                <w:lang w:val="en-US"/>
              </w:rPr>
            </w:pPr>
            <w:r w:rsidRPr="00B40365">
              <w:rPr>
                <w:sz w:val="16"/>
                <w:szCs w:val="16"/>
                <w:lang w:val="en-US"/>
              </w:rPr>
              <w:t>2952270004029</w:t>
            </w:r>
          </w:p>
        </w:tc>
        <w:tc>
          <w:tcPr>
            <w:tcW w:w="4366" w:type="dxa"/>
            <w:gridSpan w:val="4"/>
            <w:tcBorders>
              <w:top w:val="nil"/>
              <w:bottom w:val="single" w:sz="2" w:space="0" w:color="auto"/>
            </w:tcBorders>
            <w:vAlign w:val="center"/>
          </w:tcPr>
          <w:p w14:paraId="37569F0C" w14:textId="77777777" w:rsidR="000E4ABD" w:rsidRPr="00C97908" w:rsidRDefault="000E4ABD" w:rsidP="00B229A7">
            <w:pPr>
              <w:rPr>
                <w:sz w:val="16"/>
                <w:szCs w:val="16"/>
                <w:lang w:val="en-US"/>
              </w:rPr>
            </w:pPr>
            <w:r w:rsidRPr="00C97908">
              <w:rPr>
                <w:sz w:val="16"/>
                <w:szCs w:val="16"/>
                <w:lang w:val="en-US"/>
              </w:rPr>
              <w:t>Topitor bitum de 500 l</w:t>
            </w:r>
          </w:p>
        </w:tc>
        <w:tc>
          <w:tcPr>
            <w:tcW w:w="1021" w:type="dxa"/>
            <w:gridSpan w:val="3"/>
            <w:tcBorders>
              <w:top w:val="nil"/>
              <w:bottom w:val="single" w:sz="2" w:space="0" w:color="auto"/>
            </w:tcBorders>
            <w:vAlign w:val="center"/>
          </w:tcPr>
          <w:p w14:paraId="11205532" w14:textId="77777777" w:rsidR="000E4ABD" w:rsidRPr="00C97908" w:rsidRDefault="000E4ABD" w:rsidP="00B229A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0711DBB"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0,013</w:t>
            </w:r>
          </w:p>
        </w:tc>
        <w:tc>
          <w:tcPr>
            <w:tcW w:w="1559" w:type="dxa"/>
            <w:gridSpan w:val="2"/>
            <w:tcBorders>
              <w:top w:val="nil"/>
              <w:bottom w:val="single" w:sz="2" w:space="0" w:color="auto"/>
              <w:right w:val="single" w:sz="4" w:space="0" w:color="auto"/>
            </w:tcBorders>
            <w:vAlign w:val="center"/>
          </w:tcPr>
          <w:p w14:paraId="2E8E5C1C" w14:textId="77777777" w:rsidR="000E4ABD" w:rsidRPr="00C97908" w:rsidRDefault="000E4ABD" w:rsidP="00B229A7">
            <w:pPr>
              <w:jc w:val="center"/>
              <w:rPr>
                <w:sz w:val="16"/>
                <w:szCs w:val="16"/>
                <w:lang w:val="en-US"/>
              </w:rPr>
            </w:pPr>
            <w:r w:rsidRPr="00C97908">
              <w:rPr>
                <w:sz w:val="16"/>
                <w:szCs w:val="16"/>
                <w:lang w:val="en-US"/>
              </w:rPr>
              <w:t>0,41</w:t>
            </w:r>
          </w:p>
        </w:tc>
      </w:tr>
      <w:tr w:rsidR="000E4ABD" w:rsidRPr="003E2692" w14:paraId="361CA585" w14:textId="77777777" w:rsidTr="00B229A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43D16D0" w14:textId="77777777" w:rsidR="000E4ABD" w:rsidRPr="003E2692" w:rsidRDefault="000E4ABD" w:rsidP="00B229A7">
            <w:pPr>
              <w:rPr>
                <w:sz w:val="2"/>
                <w:szCs w:val="2"/>
                <w:lang w:val="en-US"/>
              </w:rPr>
            </w:pPr>
          </w:p>
        </w:tc>
        <w:tc>
          <w:tcPr>
            <w:tcW w:w="1418" w:type="dxa"/>
            <w:gridSpan w:val="3"/>
            <w:tcBorders>
              <w:top w:val="single" w:sz="6" w:space="0" w:color="auto"/>
              <w:bottom w:val="nil"/>
            </w:tcBorders>
            <w:vAlign w:val="center"/>
          </w:tcPr>
          <w:p w14:paraId="76A10532" w14:textId="77777777" w:rsidR="000E4ABD" w:rsidRPr="003E2692" w:rsidRDefault="000E4ABD" w:rsidP="00B229A7">
            <w:pPr>
              <w:rPr>
                <w:sz w:val="2"/>
                <w:szCs w:val="2"/>
                <w:lang w:val="en-US"/>
              </w:rPr>
            </w:pPr>
          </w:p>
        </w:tc>
        <w:tc>
          <w:tcPr>
            <w:tcW w:w="4204" w:type="dxa"/>
            <w:gridSpan w:val="5"/>
            <w:tcBorders>
              <w:top w:val="single" w:sz="6" w:space="0" w:color="auto"/>
              <w:bottom w:val="nil"/>
            </w:tcBorders>
          </w:tcPr>
          <w:p w14:paraId="1A5154FD" w14:textId="77777777" w:rsidR="000E4ABD" w:rsidRPr="003E2692" w:rsidRDefault="000E4ABD" w:rsidP="00B229A7">
            <w:pPr>
              <w:rPr>
                <w:sz w:val="2"/>
                <w:szCs w:val="2"/>
                <w:lang w:val="en-US"/>
              </w:rPr>
            </w:pPr>
          </w:p>
        </w:tc>
        <w:tc>
          <w:tcPr>
            <w:tcW w:w="992" w:type="dxa"/>
            <w:gridSpan w:val="3"/>
            <w:tcBorders>
              <w:top w:val="single" w:sz="6" w:space="0" w:color="auto"/>
              <w:bottom w:val="nil"/>
              <w:right w:val="nil"/>
            </w:tcBorders>
          </w:tcPr>
          <w:p w14:paraId="3D363145" w14:textId="77777777" w:rsidR="000E4ABD" w:rsidRPr="003E2692" w:rsidRDefault="000E4ABD" w:rsidP="00B229A7">
            <w:pPr>
              <w:rPr>
                <w:sz w:val="2"/>
                <w:szCs w:val="2"/>
                <w:lang w:val="en-US"/>
              </w:rPr>
            </w:pPr>
          </w:p>
        </w:tc>
        <w:tc>
          <w:tcPr>
            <w:tcW w:w="1276" w:type="dxa"/>
            <w:gridSpan w:val="3"/>
            <w:tcBorders>
              <w:top w:val="single" w:sz="6" w:space="0" w:color="auto"/>
              <w:left w:val="nil"/>
              <w:bottom w:val="nil"/>
              <w:right w:val="nil"/>
            </w:tcBorders>
          </w:tcPr>
          <w:p w14:paraId="630D0938" w14:textId="77777777" w:rsidR="000E4ABD" w:rsidRPr="003E2692" w:rsidRDefault="000E4ABD" w:rsidP="00B229A7">
            <w:pPr>
              <w:rPr>
                <w:sz w:val="2"/>
                <w:szCs w:val="2"/>
                <w:lang w:val="en-US"/>
              </w:rPr>
            </w:pPr>
          </w:p>
        </w:tc>
        <w:tc>
          <w:tcPr>
            <w:tcW w:w="1559" w:type="dxa"/>
            <w:gridSpan w:val="3"/>
            <w:tcBorders>
              <w:top w:val="single" w:sz="6" w:space="0" w:color="auto"/>
              <w:left w:val="nil"/>
              <w:bottom w:val="nil"/>
              <w:right w:val="nil"/>
            </w:tcBorders>
          </w:tcPr>
          <w:p w14:paraId="06278B6E" w14:textId="77777777" w:rsidR="000E4ABD" w:rsidRPr="003E2692" w:rsidRDefault="000E4ABD" w:rsidP="00B229A7">
            <w:pPr>
              <w:rPr>
                <w:sz w:val="2"/>
                <w:szCs w:val="2"/>
                <w:lang w:val="en-US"/>
              </w:rPr>
            </w:pPr>
          </w:p>
        </w:tc>
      </w:tr>
      <w:tr w:rsidR="000E4ABD" w:rsidRPr="00B449C4" w14:paraId="67D5AABE" w14:textId="77777777" w:rsidTr="00B229A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406BFC1" w14:textId="77777777" w:rsidR="000E4ABD" w:rsidRPr="00B40365" w:rsidRDefault="000E4ABD" w:rsidP="00B229A7">
            <w:pPr>
              <w:rPr>
                <w:sz w:val="22"/>
                <w:szCs w:val="22"/>
                <w:lang w:val="en-US"/>
              </w:rPr>
            </w:pPr>
          </w:p>
        </w:tc>
        <w:tc>
          <w:tcPr>
            <w:tcW w:w="1418" w:type="dxa"/>
            <w:gridSpan w:val="4"/>
            <w:tcBorders>
              <w:top w:val="nil"/>
              <w:bottom w:val="single" w:sz="4" w:space="0" w:color="auto"/>
            </w:tcBorders>
            <w:vAlign w:val="center"/>
          </w:tcPr>
          <w:p w14:paraId="11F6F9D3" w14:textId="77777777" w:rsidR="000E4ABD" w:rsidRPr="00B40365" w:rsidRDefault="000E4ABD" w:rsidP="00B229A7">
            <w:pPr>
              <w:rPr>
                <w:sz w:val="22"/>
                <w:szCs w:val="22"/>
                <w:lang w:val="en-US"/>
              </w:rPr>
            </w:pPr>
          </w:p>
        </w:tc>
        <w:tc>
          <w:tcPr>
            <w:tcW w:w="4366" w:type="dxa"/>
            <w:gridSpan w:val="4"/>
            <w:tcBorders>
              <w:top w:val="nil"/>
              <w:bottom w:val="single" w:sz="4" w:space="0" w:color="auto"/>
            </w:tcBorders>
          </w:tcPr>
          <w:p w14:paraId="4ADADBA8" w14:textId="77777777" w:rsidR="000E4ABD" w:rsidRPr="000E0709" w:rsidRDefault="000E4ABD" w:rsidP="00B229A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929AB39" w14:textId="77777777" w:rsidR="000E4ABD" w:rsidRPr="00B449C4" w:rsidRDefault="000E4ABD" w:rsidP="00B229A7">
            <w:pPr>
              <w:rPr>
                <w:sz w:val="22"/>
                <w:szCs w:val="22"/>
                <w:lang w:val="en-US"/>
              </w:rPr>
            </w:pPr>
          </w:p>
        </w:tc>
        <w:tc>
          <w:tcPr>
            <w:tcW w:w="1134" w:type="dxa"/>
            <w:gridSpan w:val="3"/>
            <w:tcBorders>
              <w:top w:val="nil"/>
              <w:left w:val="nil"/>
              <w:bottom w:val="single" w:sz="4" w:space="0" w:color="auto"/>
              <w:right w:val="nil"/>
            </w:tcBorders>
          </w:tcPr>
          <w:p w14:paraId="5E9A98D3" w14:textId="77777777" w:rsidR="000E4ABD" w:rsidRPr="00B449C4" w:rsidRDefault="000E4ABD" w:rsidP="00B229A7">
            <w:pPr>
              <w:rPr>
                <w:sz w:val="22"/>
                <w:szCs w:val="22"/>
                <w:lang w:val="en-US"/>
              </w:rPr>
            </w:pPr>
          </w:p>
        </w:tc>
        <w:tc>
          <w:tcPr>
            <w:tcW w:w="1559" w:type="dxa"/>
            <w:gridSpan w:val="2"/>
            <w:tcBorders>
              <w:top w:val="nil"/>
              <w:left w:val="nil"/>
              <w:bottom w:val="single" w:sz="4" w:space="0" w:color="auto"/>
            </w:tcBorders>
          </w:tcPr>
          <w:p w14:paraId="6BE5BECD" w14:textId="77777777" w:rsidR="000E4ABD" w:rsidRPr="00B449C4" w:rsidRDefault="000E4ABD" w:rsidP="00B229A7">
            <w:pPr>
              <w:rPr>
                <w:sz w:val="22"/>
                <w:szCs w:val="22"/>
                <w:lang w:val="en-US"/>
              </w:rPr>
            </w:pPr>
          </w:p>
        </w:tc>
      </w:tr>
      <w:tr w:rsidR="000E4ABD" w:rsidRPr="00B40365" w14:paraId="4939D96C" w14:textId="77777777" w:rsidTr="00B229A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B042700" w14:textId="77777777" w:rsidR="000E4ABD" w:rsidRPr="00B40365" w:rsidRDefault="000E4ABD" w:rsidP="00B229A7">
            <w:pPr>
              <w:rPr>
                <w:sz w:val="22"/>
                <w:szCs w:val="22"/>
                <w:lang w:val="en-US"/>
              </w:rPr>
            </w:pPr>
          </w:p>
        </w:tc>
        <w:tc>
          <w:tcPr>
            <w:tcW w:w="1381" w:type="dxa"/>
            <w:gridSpan w:val="4"/>
            <w:tcBorders>
              <w:bottom w:val="single" w:sz="4" w:space="0" w:color="auto"/>
            </w:tcBorders>
            <w:vAlign w:val="center"/>
          </w:tcPr>
          <w:p w14:paraId="3958D4A9" w14:textId="77777777" w:rsidR="000E4ABD" w:rsidRPr="00B40365" w:rsidRDefault="000E4ABD" w:rsidP="00B229A7">
            <w:pPr>
              <w:rPr>
                <w:sz w:val="22"/>
                <w:szCs w:val="22"/>
                <w:lang w:val="en-US"/>
              </w:rPr>
            </w:pPr>
          </w:p>
        </w:tc>
        <w:tc>
          <w:tcPr>
            <w:tcW w:w="4238" w:type="dxa"/>
            <w:gridSpan w:val="4"/>
            <w:tcBorders>
              <w:bottom w:val="single" w:sz="4" w:space="0" w:color="auto"/>
            </w:tcBorders>
          </w:tcPr>
          <w:p w14:paraId="1FE330F0" w14:textId="77777777" w:rsidR="000E4ABD" w:rsidRPr="00B40365" w:rsidRDefault="000E4ABD" w:rsidP="00B229A7">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Fundatii</w:t>
            </w:r>
          </w:p>
        </w:tc>
        <w:tc>
          <w:tcPr>
            <w:tcW w:w="3621" w:type="dxa"/>
            <w:gridSpan w:val="8"/>
            <w:tcBorders>
              <w:bottom w:val="single" w:sz="4" w:space="0" w:color="auto"/>
              <w:right w:val="single" w:sz="4" w:space="0" w:color="auto"/>
            </w:tcBorders>
          </w:tcPr>
          <w:p w14:paraId="69D91CFC" w14:textId="77777777" w:rsidR="000E4ABD" w:rsidRPr="00B40365" w:rsidRDefault="000E4ABD" w:rsidP="00B229A7">
            <w:pPr>
              <w:rPr>
                <w:sz w:val="22"/>
                <w:szCs w:val="22"/>
                <w:lang w:val="en-US"/>
              </w:rPr>
            </w:pPr>
          </w:p>
        </w:tc>
      </w:tr>
      <w:tr w:rsidR="000E4ABD" w:rsidRPr="009B70F2" w14:paraId="4C078DED" w14:textId="77777777" w:rsidTr="00B229A7">
        <w:tblPrEx>
          <w:tblCellMar>
            <w:left w:w="107" w:type="dxa"/>
            <w:right w:w="107" w:type="dxa"/>
          </w:tblCellMar>
        </w:tblPrEx>
        <w:tc>
          <w:tcPr>
            <w:tcW w:w="10495" w:type="dxa"/>
            <w:gridSpan w:val="19"/>
          </w:tcPr>
          <w:p w14:paraId="4B56D0F6" w14:textId="77777777" w:rsidR="000E4ABD" w:rsidRPr="009B70F2" w:rsidRDefault="000E4ABD" w:rsidP="00B229A7">
            <w:pPr>
              <w:rPr>
                <w:b/>
                <w:bCs/>
                <w:sz w:val="22"/>
                <w:szCs w:val="22"/>
                <w:lang w:val="en-US"/>
              </w:rPr>
            </w:pPr>
            <w:r w:rsidRPr="009B70F2">
              <w:rPr>
                <w:b/>
                <w:bCs/>
                <w:sz w:val="22"/>
                <w:szCs w:val="22"/>
                <w:lang w:val="en-US"/>
              </w:rPr>
              <w:t>1.1.3. Carcasa metalica</w:t>
            </w:r>
          </w:p>
          <w:p w14:paraId="5C9B4734" w14:textId="77777777" w:rsidR="000E4ABD" w:rsidRPr="00B12F65" w:rsidRDefault="000E4ABD" w:rsidP="00B229A7">
            <w:pPr>
              <w:rPr>
                <w:sz w:val="2"/>
                <w:szCs w:val="2"/>
                <w:lang w:val="en-US"/>
              </w:rPr>
            </w:pPr>
          </w:p>
        </w:tc>
      </w:tr>
      <w:tr w:rsidR="000E4ABD" w:rsidRPr="009B70F2" w14:paraId="6AAF1EC6" w14:textId="77777777" w:rsidTr="00B229A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8DC967C" w14:textId="77777777" w:rsidR="000E4ABD" w:rsidRPr="005E2CA0" w:rsidRDefault="000E4ABD" w:rsidP="00B229A7">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14:paraId="218607A3" w14:textId="77777777" w:rsidR="000E4ABD" w:rsidRPr="005E2CA0" w:rsidRDefault="000E4ABD" w:rsidP="00B229A7">
            <w:pPr>
              <w:jc w:val="center"/>
              <w:rPr>
                <w:b/>
                <w:bCs/>
                <w:sz w:val="22"/>
                <w:szCs w:val="22"/>
                <w:lang w:val="en-US"/>
              </w:rPr>
            </w:pPr>
            <w:r w:rsidRPr="005E2CA0">
              <w:rPr>
                <w:b/>
                <w:bCs/>
                <w:sz w:val="22"/>
                <w:szCs w:val="22"/>
                <w:lang w:val="en-US"/>
              </w:rPr>
              <w:t>CL08A</w:t>
            </w:r>
          </w:p>
        </w:tc>
        <w:tc>
          <w:tcPr>
            <w:tcW w:w="4366" w:type="dxa"/>
            <w:gridSpan w:val="5"/>
            <w:tcBorders>
              <w:top w:val="single" w:sz="4" w:space="0" w:color="auto"/>
              <w:bottom w:val="single" w:sz="4" w:space="0" w:color="auto"/>
            </w:tcBorders>
          </w:tcPr>
          <w:p w14:paraId="2DDFC3F8" w14:textId="77777777" w:rsidR="000E4ABD" w:rsidRPr="005E2CA0" w:rsidRDefault="000E4ABD" w:rsidP="00B229A7">
            <w:pPr>
              <w:rPr>
                <w:b/>
                <w:bCs/>
                <w:sz w:val="2"/>
                <w:szCs w:val="2"/>
                <w:lang w:val="en-US"/>
              </w:rPr>
            </w:pPr>
            <w:r w:rsidRPr="005E2CA0">
              <w:rPr>
                <w:b/>
                <w:bCs/>
                <w:sz w:val="22"/>
                <w:szCs w:val="22"/>
                <w:lang w:val="en-US"/>
              </w:rPr>
              <w:t>Elemente metalice (stilpi, grinzi, ferme) gata confectionate, livrate complet asamblate, montate pe santier, in structura constructiei usoare</w:t>
            </w:r>
          </w:p>
          <w:p w14:paraId="7C6DCD11" w14:textId="77777777" w:rsidR="000E4ABD" w:rsidRPr="009B70F2" w:rsidRDefault="000E4ABD" w:rsidP="00B229A7">
            <w:pPr>
              <w:rPr>
                <w:sz w:val="2"/>
                <w:szCs w:val="2"/>
                <w:lang w:val="en-US"/>
              </w:rPr>
            </w:pPr>
          </w:p>
        </w:tc>
        <w:tc>
          <w:tcPr>
            <w:tcW w:w="1011" w:type="dxa"/>
            <w:gridSpan w:val="3"/>
            <w:tcBorders>
              <w:top w:val="single" w:sz="4" w:space="0" w:color="auto"/>
              <w:bottom w:val="single" w:sz="4" w:space="0" w:color="auto"/>
            </w:tcBorders>
            <w:vAlign w:val="center"/>
          </w:tcPr>
          <w:p w14:paraId="1B610C6D" w14:textId="77777777" w:rsidR="000E4ABD" w:rsidRPr="005E2CA0" w:rsidRDefault="000E4ABD" w:rsidP="00B229A7">
            <w:pPr>
              <w:jc w:val="center"/>
              <w:rPr>
                <w:b/>
                <w:bCs/>
                <w:sz w:val="22"/>
                <w:szCs w:val="22"/>
                <w:lang w:val="en-US"/>
              </w:rPr>
            </w:pPr>
            <w:r w:rsidRPr="005E2CA0">
              <w:rPr>
                <w:b/>
                <w:bCs/>
                <w:sz w:val="22"/>
                <w:szCs w:val="22"/>
                <w:lang w:val="en-US"/>
              </w:rPr>
              <w:lastRenderedPageBreak/>
              <w:t>t</w:t>
            </w:r>
          </w:p>
        </w:tc>
        <w:tc>
          <w:tcPr>
            <w:tcW w:w="1134" w:type="dxa"/>
            <w:gridSpan w:val="3"/>
            <w:tcBorders>
              <w:top w:val="single" w:sz="4" w:space="0" w:color="auto"/>
              <w:bottom w:val="single" w:sz="4" w:space="0" w:color="auto"/>
            </w:tcBorders>
            <w:vAlign w:val="center"/>
          </w:tcPr>
          <w:p w14:paraId="75265FD3" w14:textId="77777777" w:rsidR="000E4ABD" w:rsidRPr="009B70F2" w:rsidRDefault="000E4ABD" w:rsidP="00B229A7">
            <w:pPr>
              <w:jc w:val="center"/>
              <w:rPr>
                <w:sz w:val="22"/>
                <w:szCs w:val="22"/>
                <w:lang w:val="en-US"/>
              </w:rPr>
            </w:pPr>
          </w:p>
        </w:tc>
        <w:tc>
          <w:tcPr>
            <w:tcW w:w="1542" w:type="dxa"/>
            <w:gridSpan w:val="2"/>
            <w:tcBorders>
              <w:top w:val="single" w:sz="4" w:space="0" w:color="auto"/>
              <w:bottom w:val="single" w:sz="4" w:space="0" w:color="auto"/>
            </w:tcBorders>
            <w:vAlign w:val="center"/>
          </w:tcPr>
          <w:p w14:paraId="5C3724A0" w14:textId="77777777" w:rsidR="000E4ABD" w:rsidRPr="005E2CA0" w:rsidRDefault="000E4ABD" w:rsidP="00B229A7">
            <w:pPr>
              <w:jc w:val="center"/>
              <w:rPr>
                <w:b/>
                <w:bCs/>
                <w:sz w:val="22"/>
                <w:szCs w:val="22"/>
                <w:lang w:val="en-US"/>
              </w:rPr>
            </w:pPr>
            <w:r w:rsidRPr="005E2CA0">
              <w:rPr>
                <w:b/>
                <w:bCs/>
                <w:sz w:val="22"/>
                <w:szCs w:val="22"/>
                <w:lang w:val="en-US"/>
              </w:rPr>
              <w:t>1,985</w:t>
            </w:r>
          </w:p>
          <w:p w14:paraId="4A84FB72" w14:textId="77777777" w:rsidR="000E4ABD" w:rsidRPr="009B70F2" w:rsidRDefault="000E4ABD" w:rsidP="00B229A7">
            <w:pPr>
              <w:jc w:val="center"/>
              <w:rPr>
                <w:sz w:val="2"/>
                <w:szCs w:val="2"/>
                <w:lang w:val="en-US"/>
              </w:rPr>
            </w:pPr>
          </w:p>
        </w:tc>
      </w:tr>
      <w:tr w:rsidR="000E4ABD" w:rsidRPr="00B40365" w14:paraId="3B917233"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3C9461"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3E153025" w14:textId="77777777" w:rsidR="000E4ABD" w:rsidRPr="00B40365" w:rsidRDefault="000E4ABD" w:rsidP="00B229A7">
            <w:pPr>
              <w:jc w:val="center"/>
              <w:rPr>
                <w:sz w:val="16"/>
                <w:szCs w:val="16"/>
                <w:lang w:val="en-US"/>
              </w:rPr>
            </w:pPr>
            <w:r w:rsidRPr="00B40365">
              <w:rPr>
                <w:sz w:val="16"/>
                <w:szCs w:val="16"/>
                <w:lang w:val="en-US"/>
              </w:rPr>
              <w:t>7214210026800</w:t>
            </w:r>
          </w:p>
        </w:tc>
        <w:tc>
          <w:tcPr>
            <w:tcW w:w="4366" w:type="dxa"/>
            <w:gridSpan w:val="4"/>
            <w:tcBorders>
              <w:top w:val="nil"/>
              <w:bottom w:val="single" w:sz="2" w:space="0" w:color="auto"/>
            </w:tcBorders>
            <w:vAlign w:val="center"/>
          </w:tcPr>
          <w:p w14:paraId="4DE4CC4A" w14:textId="77777777" w:rsidR="000E4ABD" w:rsidRPr="00C97908" w:rsidRDefault="000E4ABD" w:rsidP="00B229A7">
            <w:pPr>
              <w:rPr>
                <w:sz w:val="16"/>
                <w:szCs w:val="16"/>
                <w:lang w:val="en-US"/>
              </w:rPr>
            </w:pPr>
            <w:r w:rsidRPr="00C97908">
              <w:rPr>
                <w:sz w:val="16"/>
                <w:szCs w:val="16"/>
                <w:lang w:val="en-US"/>
              </w:rPr>
              <w:t xml:space="preserve">Montator constructii metalice </w:t>
            </w:r>
          </w:p>
        </w:tc>
        <w:tc>
          <w:tcPr>
            <w:tcW w:w="1021" w:type="dxa"/>
            <w:gridSpan w:val="3"/>
            <w:tcBorders>
              <w:top w:val="nil"/>
              <w:bottom w:val="single" w:sz="2" w:space="0" w:color="auto"/>
            </w:tcBorders>
            <w:vAlign w:val="center"/>
          </w:tcPr>
          <w:p w14:paraId="5D7E0C59"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7AC8786"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35,000</w:t>
            </w:r>
          </w:p>
        </w:tc>
        <w:tc>
          <w:tcPr>
            <w:tcW w:w="1559" w:type="dxa"/>
            <w:gridSpan w:val="2"/>
            <w:tcBorders>
              <w:top w:val="nil"/>
              <w:bottom w:val="single" w:sz="2" w:space="0" w:color="auto"/>
            </w:tcBorders>
            <w:vAlign w:val="center"/>
          </w:tcPr>
          <w:p w14:paraId="40D80DAD" w14:textId="77777777" w:rsidR="000E4ABD" w:rsidRPr="00C97908" w:rsidRDefault="000E4ABD" w:rsidP="00B229A7">
            <w:pPr>
              <w:jc w:val="center"/>
              <w:rPr>
                <w:sz w:val="16"/>
                <w:szCs w:val="16"/>
                <w:lang w:val="en-US"/>
              </w:rPr>
            </w:pPr>
            <w:r w:rsidRPr="00C97908">
              <w:rPr>
                <w:sz w:val="16"/>
                <w:szCs w:val="16"/>
                <w:lang w:val="en-US"/>
              </w:rPr>
              <w:t>69,48</w:t>
            </w:r>
          </w:p>
        </w:tc>
      </w:tr>
      <w:tr w:rsidR="000E4ABD" w:rsidRPr="00B40365" w14:paraId="64472080"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D6EBE3"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312449BE" w14:textId="77777777" w:rsidR="000E4ABD" w:rsidRPr="00B40365" w:rsidRDefault="000E4ABD" w:rsidP="00B229A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82DD58A" w14:textId="77777777" w:rsidR="000E4ABD" w:rsidRPr="00C97908" w:rsidRDefault="000E4ABD" w:rsidP="00B229A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165EEF7"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E8D5FC8"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5,000</w:t>
            </w:r>
          </w:p>
        </w:tc>
        <w:tc>
          <w:tcPr>
            <w:tcW w:w="1559" w:type="dxa"/>
            <w:gridSpan w:val="2"/>
            <w:tcBorders>
              <w:top w:val="nil"/>
              <w:bottom w:val="single" w:sz="2" w:space="0" w:color="auto"/>
            </w:tcBorders>
            <w:vAlign w:val="center"/>
          </w:tcPr>
          <w:p w14:paraId="40A064C8" w14:textId="77777777" w:rsidR="000E4ABD" w:rsidRPr="00C97908" w:rsidRDefault="000E4ABD" w:rsidP="00B229A7">
            <w:pPr>
              <w:jc w:val="center"/>
              <w:rPr>
                <w:sz w:val="16"/>
                <w:szCs w:val="16"/>
                <w:lang w:val="en-US"/>
              </w:rPr>
            </w:pPr>
            <w:r w:rsidRPr="00C97908">
              <w:rPr>
                <w:sz w:val="16"/>
                <w:szCs w:val="16"/>
                <w:lang w:val="en-US"/>
              </w:rPr>
              <w:t>9,92</w:t>
            </w:r>
          </w:p>
        </w:tc>
      </w:tr>
      <w:tr w:rsidR="000E4ABD" w:rsidRPr="00B40365" w14:paraId="2A417CFA"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B6B228"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56DD7256" w14:textId="77777777" w:rsidR="000E4ABD" w:rsidRPr="00B40365" w:rsidRDefault="000E4ABD" w:rsidP="00B229A7">
            <w:pPr>
              <w:jc w:val="center"/>
              <w:rPr>
                <w:sz w:val="16"/>
                <w:szCs w:val="16"/>
                <w:lang w:val="en-US"/>
              </w:rPr>
            </w:pPr>
            <w:r w:rsidRPr="00B40365">
              <w:rPr>
                <w:sz w:val="16"/>
                <w:szCs w:val="16"/>
                <w:lang w:val="en-US"/>
              </w:rPr>
              <w:t>2811106301200</w:t>
            </w:r>
          </w:p>
        </w:tc>
        <w:tc>
          <w:tcPr>
            <w:tcW w:w="4366" w:type="dxa"/>
            <w:gridSpan w:val="4"/>
            <w:tcBorders>
              <w:top w:val="nil"/>
              <w:bottom w:val="single" w:sz="2" w:space="0" w:color="auto"/>
            </w:tcBorders>
            <w:vAlign w:val="center"/>
          </w:tcPr>
          <w:p w14:paraId="087823DD" w14:textId="77777777" w:rsidR="000E4ABD" w:rsidRPr="00C97908" w:rsidRDefault="000E4ABD" w:rsidP="00B229A7">
            <w:pPr>
              <w:rPr>
                <w:sz w:val="16"/>
                <w:szCs w:val="16"/>
                <w:lang w:val="en-US"/>
              </w:rPr>
            </w:pPr>
            <w:r w:rsidRPr="00C97908">
              <w:rPr>
                <w:sz w:val="16"/>
                <w:szCs w:val="16"/>
                <w:lang w:val="en-US"/>
              </w:rPr>
              <w:t>Elemente metalice</w:t>
            </w:r>
          </w:p>
        </w:tc>
        <w:tc>
          <w:tcPr>
            <w:tcW w:w="1021" w:type="dxa"/>
            <w:gridSpan w:val="3"/>
            <w:tcBorders>
              <w:top w:val="nil"/>
              <w:bottom w:val="single" w:sz="2" w:space="0" w:color="auto"/>
            </w:tcBorders>
            <w:vAlign w:val="center"/>
          </w:tcPr>
          <w:p w14:paraId="040487DE"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CDCF410"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1 020,000</w:t>
            </w:r>
          </w:p>
        </w:tc>
        <w:tc>
          <w:tcPr>
            <w:tcW w:w="1559" w:type="dxa"/>
            <w:gridSpan w:val="2"/>
            <w:tcBorders>
              <w:top w:val="nil"/>
              <w:bottom w:val="single" w:sz="2" w:space="0" w:color="auto"/>
            </w:tcBorders>
            <w:vAlign w:val="center"/>
          </w:tcPr>
          <w:p w14:paraId="038BEE4C" w14:textId="77777777" w:rsidR="000E4ABD" w:rsidRPr="00C97908" w:rsidRDefault="000E4ABD" w:rsidP="00B229A7">
            <w:pPr>
              <w:jc w:val="center"/>
              <w:rPr>
                <w:sz w:val="16"/>
                <w:szCs w:val="16"/>
                <w:lang w:val="en-US"/>
              </w:rPr>
            </w:pPr>
            <w:r w:rsidRPr="00C97908">
              <w:rPr>
                <w:sz w:val="16"/>
                <w:szCs w:val="16"/>
                <w:lang w:val="en-US"/>
              </w:rPr>
              <w:t>2 024,70</w:t>
            </w:r>
          </w:p>
        </w:tc>
      </w:tr>
      <w:tr w:rsidR="000E4ABD" w:rsidRPr="00B40365" w14:paraId="044309D7"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645278"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7CBCA2A7" w14:textId="77777777" w:rsidR="000E4ABD" w:rsidRPr="00B40365" w:rsidRDefault="000E4ABD" w:rsidP="00B229A7">
            <w:pPr>
              <w:jc w:val="center"/>
              <w:rPr>
                <w:sz w:val="16"/>
                <w:szCs w:val="16"/>
                <w:lang w:val="en-US"/>
              </w:rPr>
            </w:pPr>
            <w:r w:rsidRPr="00B40365">
              <w:rPr>
                <w:sz w:val="16"/>
                <w:szCs w:val="16"/>
                <w:lang w:val="en-US"/>
              </w:rPr>
              <w:t>2873155901340</w:t>
            </w:r>
          </w:p>
        </w:tc>
        <w:tc>
          <w:tcPr>
            <w:tcW w:w="4366" w:type="dxa"/>
            <w:gridSpan w:val="4"/>
            <w:tcBorders>
              <w:top w:val="nil"/>
              <w:bottom w:val="single" w:sz="2" w:space="0" w:color="auto"/>
            </w:tcBorders>
            <w:vAlign w:val="center"/>
          </w:tcPr>
          <w:p w14:paraId="6BB8D16F" w14:textId="77777777" w:rsidR="000E4ABD" w:rsidRPr="00C97908" w:rsidRDefault="000E4ABD" w:rsidP="00B229A7">
            <w:pPr>
              <w:rPr>
                <w:sz w:val="16"/>
                <w:szCs w:val="16"/>
                <w:lang w:val="en-US"/>
              </w:rPr>
            </w:pPr>
            <w:r w:rsidRPr="00C97908">
              <w:rPr>
                <w:sz w:val="16"/>
                <w:szCs w:val="16"/>
                <w:lang w:val="en-US"/>
              </w:rPr>
              <w:t>Electrod sud.otel slab aliat S 1125/2 E 50B 4</w:t>
            </w:r>
          </w:p>
        </w:tc>
        <w:tc>
          <w:tcPr>
            <w:tcW w:w="1021" w:type="dxa"/>
            <w:gridSpan w:val="3"/>
            <w:tcBorders>
              <w:top w:val="nil"/>
              <w:bottom w:val="single" w:sz="2" w:space="0" w:color="auto"/>
            </w:tcBorders>
            <w:vAlign w:val="center"/>
          </w:tcPr>
          <w:p w14:paraId="2C477767"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CBC696F"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14:paraId="732597F2" w14:textId="77777777" w:rsidR="000E4ABD" w:rsidRPr="00C97908" w:rsidRDefault="000E4ABD" w:rsidP="00B229A7">
            <w:pPr>
              <w:jc w:val="center"/>
              <w:rPr>
                <w:sz w:val="16"/>
                <w:szCs w:val="16"/>
                <w:lang w:val="en-US"/>
              </w:rPr>
            </w:pPr>
            <w:r w:rsidRPr="00C97908">
              <w:rPr>
                <w:sz w:val="16"/>
                <w:szCs w:val="16"/>
                <w:lang w:val="en-US"/>
              </w:rPr>
              <w:t>0,89</w:t>
            </w:r>
          </w:p>
        </w:tc>
      </w:tr>
      <w:tr w:rsidR="000E4ABD" w:rsidRPr="00B40365" w14:paraId="7CBCE6DB"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DD3860"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33C8885A" w14:textId="77777777" w:rsidR="000E4ABD" w:rsidRPr="00B40365" w:rsidRDefault="000E4ABD" w:rsidP="00B229A7">
            <w:pPr>
              <w:jc w:val="center"/>
              <w:rPr>
                <w:sz w:val="16"/>
                <w:szCs w:val="16"/>
                <w:lang w:val="en-US"/>
              </w:rPr>
            </w:pPr>
            <w:r w:rsidRPr="00B40365">
              <w:rPr>
                <w:sz w:val="16"/>
                <w:szCs w:val="16"/>
                <w:lang w:val="en-US"/>
              </w:rPr>
              <w:t>2874115842700</w:t>
            </w:r>
          </w:p>
        </w:tc>
        <w:tc>
          <w:tcPr>
            <w:tcW w:w="4366" w:type="dxa"/>
            <w:gridSpan w:val="4"/>
            <w:tcBorders>
              <w:top w:val="nil"/>
              <w:bottom w:val="single" w:sz="2" w:space="0" w:color="auto"/>
            </w:tcBorders>
            <w:vAlign w:val="center"/>
          </w:tcPr>
          <w:p w14:paraId="2F23B77E" w14:textId="77777777" w:rsidR="000E4ABD" w:rsidRPr="00C97908" w:rsidRDefault="000E4ABD" w:rsidP="00B229A7">
            <w:pPr>
              <w:rPr>
                <w:sz w:val="16"/>
                <w:szCs w:val="16"/>
                <w:lang w:val="en-US"/>
              </w:rPr>
            </w:pPr>
            <w:r w:rsidRPr="00C97908">
              <w:rPr>
                <w:sz w:val="16"/>
                <w:szCs w:val="16"/>
                <w:lang w:val="en-US"/>
              </w:rPr>
              <w:t>Piulita hexag. M20</w:t>
            </w:r>
          </w:p>
        </w:tc>
        <w:tc>
          <w:tcPr>
            <w:tcW w:w="1021" w:type="dxa"/>
            <w:gridSpan w:val="3"/>
            <w:tcBorders>
              <w:top w:val="nil"/>
              <w:bottom w:val="single" w:sz="2" w:space="0" w:color="auto"/>
            </w:tcBorders>
            <w:vAlign w:val="center"/>
          </w:tcPr>
          <w:p w14:paraId="08432B9A" w14:textId="77777777" w:rsidR="000E4ABD" w:rsidRPr="00C97908" w:rsidRDefault="000E4ABD" w:rsidP="00B229A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3EC69B9"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6,500</w:t>
            </w:r>
          </w:p>
        </w:tc>
        <w:tc>
          <w:tcPr>
            <w:tcW w:w="1559" w:type="dxa"/>
            <w:gridSpan w:val="2"/>
            <w:tcBorders>
              <w:top w:val="nil"/>
              <w:bottom w:val="single" w:sz="2" w:space="0" w:color="auto"/>
            </w:tcBorders>
            <w:vAlign w:val="center"/>
          </w:tcPr>
          <w:p w14:paraId="6FA08937" w14:textId="77777777" w:rsidR="000E4ABD" w:rsidRPr="00C97908" w:rsidRDefault="000E4ABD" w:rsidP="00B229A7">
            <w:pPr>
              <w:jc w:val="center"/>
              <w:rPr>
                <w:sz w:val="16"/>
                <w:szCs w:val="16"/>
                <w:lang w:val="en-US"/>
              </w:rPr>
            </w:pPr>
            <w:r w:rsidRPr="00C97908">
              <w:rPr>
                <w:sz w:val="16"/>
                <w:szCs w:val="16"/>
                <w:lang w:val="en-US"/>
              </w:rPr>
              <w:t>12,90</w:t>
            </w:r>
          </w:p>
        </w:tc>
      </w:tr>
      <w:tr w:rsidR="000E4ABD" w:rsidRPr="00B40365" w14:paraId="7CE376C1"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F164B4"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48B1450D" w14:textId="77777777" w:rsidR="000E4ABD" w:rsidRPr="00B40365" w:rsidRDefault="000E4ABD" w:rsidP="00B229A7">
            <w:pPr>
              <w:jc w:val="center"/>
              <w:rPr>
                <w:sz w:val="16"/>
                <w:szCs w:val="16"/>
                <w:lang w:val="en-US"/>
              </w:rPr>
            </w:pPr>
            <w:r w:rsidRPr="00B40365">
              <w:rPr>
                <w:sz w:val="16"/>
                <w:szCs w:val="16"/>
                <w:lang w:val="en-US"/>
              </w:rPr>
              <w:t>2874115802500</w:t>
            </w:r>
          </w:p>
        </w:tc>
        <w:tc>
          <w:tcPr>
            <w:tcW w:w="4366" w:type="dxa"/>
            <w:gridSpan w:val="4"/>
            <w:tcBorders>
              <w:top w:val="nil"/>
              <w:bottom w:val="single" w:sz="2" w:space="0" w:color="auto"/>
            </w:tcBorders>
            <w:vAlign w:val="center"/>
          </w:tcPr>
          <w:p w14:paraId="53B2E0B5" w14:textId="77777777" w:rsidR="000E4ABD" w:rsidRPr="00C97908" w:rsidRDefault="000E4ABD" w:rsidP="00B229A7">
            <w:pPr>
              <w:rPr>
                <w:sz w:val="16"/>
                <w:szCs w:val="16"/>
                <w:lang w:val="en-US"/>
              </w:rPr>
            </w:pPr>
            <w:r w:rsidRPr="00C97908">
              <w:rPr>
                <w:sz w:val="16"/>
                <w:szCs w:val="16"/>
                <w:lang w:val="en-US"/>
              </w:rPr>
              <w:t xml:space="preserve">Surub cap hexagonal   M 20 </w:t>
            </w:r>
          </w:p>
        </w:tc>
        <w:tc>
          <w:tcPr>
            <w:tcW w:w="1021" w:type="dxa"/>
            <w:gridSpan w:val="3"/>
            <w:tcBorders>
              <w:top w:val="nil"/>
              <w:bottom w:val="single" w:sz="2" w:space="0" w:color="auto"/>
            </w:tcBorders>
            <w:vAlign w:val="center"/>
          </w:tcPr>
          <w:p w14:paraId="1063698E" w14:textId="77777777" w:rsidR="000E4ABD" w:rsidRPr="00C97908" w:rsidRDefault="000E4ABD" w:rsidP="00B229A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0D53258"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6,500</w:t>
            </w:r>
          </w:p>
        </w:tc>
        <w:tc>
          <w:tcPr>
            <w:tcW w:w="1559" w:type="dxa"/>
            <w:gridSpan w:val="2"/>
            <w:tcBorders>
              <w:top w:val="nil"/>
              <w:bottom w:val="single" w:sz="2" w:space="0" w:color="auto"/>
            </w:tcBorders>
            <w:vAlign w:val="center"/>
          </w:tcPr>
          <w:p w14:paraId="1DF937EE" w14:textId="77777777" w:rsidR="000E4ABD" w:rsidRPr="00C97908" w:rsidRDefault="000E4ABD" w:rsidP="00B229A7">
            <w:pPr>
              <w:jc w:val="center"/>
              <w:rPr>
                <w:sz w:val="16"/>
                <w:szCs w:val="16"/>
                <w:lang w:val="en-US"/>
              </w:rPr>
            </w:pPr>
            <w:r w:rsidRPr="00C97908">
              <w:rPr>
                <w:sz w:val="16"/>
                <w:szCs w:val="16"/>
                <w:lang w:val="en-US"/>
              </w:rPr>
              <w:t>12,90</w:t>
            </w:r>
          </w:p>
        </w:tc>
      </w:tr>
      <w:tr w:rsidR="000E4ABD" w:rsidRPr="00B40365" w14:paraId="5B67607D"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4FCD63"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398731CC" w14:textId="77777777" w:rsidR="000E4ABD" w:rsidRPr="00B40365" w:rsidRDefault="000E4ABD" w:rsidP="00B229A7">
            <w:pPr>
              <w:jc w:val="center"/>
              <w:rPr>
                <w:sz w:val="16"/>
                <w:szCs w:val="16"/>
                <w:lang w:val="en-US"/>
              </w:rPr>
            </w:pPr>
            <w:r w:rsidRPr="00B40365">
              <w:rPr>
                <w:sz w:val="16"/>
                <w:szCs w:val="16"/>
                <w:lang w:val="en-US"/>
              </w:rPr>
              <w:t>2874115883700</w:t>
            </w:r>
          </w:p>
        </w:tc>
        <w:tc>
          <w:tcPr>
            <w:tcW w:w="4366" w:type="dxa"/>
            <w:gridSpan w:val="4"/>
            <w:tcBorders>
              <w:top w:val="nil"/>
              <w:bottom w:val="single" w:sz="2" w:space="0" w:color="auto"/>
            </w:tcBorders>
            <w:vAlign w:val="center"/>
          </w:tcPr>
          <w:p w14:paraId="128E28FE" w14:textId="77777777" w:rsidR="000E4ABD" w:rsidRPr="00C97908" w:rsidRDefault="000E4ABD" w:rsidP="00B229A7">
            <w:pPr>
              <w:rPr>
                <w:sz w:val="16"/>
                <w:szCs w:val="16"/>
                <w:lang w:val="en-US"/>
              </w:rPr>
            </w:pPr>
            <w:r w:rsidRPr="00C97908">
              <w:rPr>
                <w:sz w:val="16"/>
                <w:szCs w:val="16"/>
                <w:lang w:val="en-US"/>
              </w:rPr>
              <w:t>Saiba   M 20</w:t>
            </w:r>
          </w:p>
        </w:tc>
        <w:tc>
          <w:tcPr>
            <w:tcW w:w="1021" w:type="dxa"/>
            <w:gridSpan w:val="3"/>
            <w:tcBorders>
              <w:top w:val="nil"/>
              <w:bottom w:val="single" w:sz="2" w:space="0" w:color="auto"/>
            </w:tcBorders>
            <w:vAlign w:val="center"/>
          </w:tcPr>
          <w:p w14:paraId="72C74F7E" w14:textId="77777777" w:rsidR="000E4ABD" w:rsidRPr="00C97908" w:rsidRDefault="000E4ABD" w:rsidP="00B229A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3418FF4"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6,500</w:t>
            </w:r>
          </w:p>
        </w:tc>
        <w:tc>
          <w:tcPr>
            <w:tcW w:w="1559" w:type="dxa"/>
            <w:gridSpan w:val="2"/>
            <w:tcBorders>
              <w:top w:val="nil"/>
              <w:bottom w:val="single" w:sz="2" w:space="0" w:color="auto"/>
            </w:tcBorders>
            <w:vAlign w:val="center"/>
          </w:tcPr>
          <w:p w14:paraId="653C7528" w14:textId="77777777" w:rsidR="000E4ABD" w:rsidRPr="00C97908" w:rsidRDefault="000E4ABD" w:rsidP="00B229A7">
            <w:pPr>
              <w:jc w:val="center"/>
              <w:rPr>
                <w:sz w:val="16"/>
                <w:szCs w:val="16"/>
                <w:lang w:val="en-US"/>
              </w:rPr>
            </w:pPr>
            <w:r w:rsidRPr="00C97908">
              <w:rPr>
                <w:sz w:val="16"/>
                <w:szCs w:val="16"/>
                <w:lang w:val="en-US"/>
              </w:rPr>
              <w:t>12,90</w:t>
            </w:r>
          </w:p>
        </w:tc>
      </w:tr>
      <w:tr w:rsidR="000E4ABD" w:rsidRPr="00B40365" w14:paraId="7F4FFEE4"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ED76E6"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5BF72713" w14:textId="77777777" w:rsidR="000E4ABD" w:rsidRPr="00B40365" w:rsidRDefault="000E4ABD" w:rsidP="00B229A7">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14:paraId="33A2F5B8" w14:textId="77777777" w:rsidR="000E4ABD" w:rsidRPr="00C97908" w:rsidRDefault="000E4ABD" w:rsidP="00B229A7">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14:paraId="0DB96A50"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D304A11"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0,065</w:t>
            </w:r>
          </w:p>
        </w:tc>
        <w:tc>
          <w:tcPr>
            <w:tcW w:w="1559" w:type="dxa"/>
            <w:gridSpan w:val="2"/>
            <w:tcBorders>
              <w:top w:val="nil"/>
              <w:bottom w:val="single" w:sz="2" w:space="0" w:color="auto"/>
            </w:tcBorders>
            <w:vAlign w:val="center"/>
          </w:tcPr>
          <w:p w14:paraId="60964132" w14:textId="77777777" w:rsidR="000E4ABD" w:rsidRPr="00C97908" w:rsidRDefault="000E4ABD" w:rsidP="00B229A7">
            <w:pPr>
              <w:jc w:val="center"/>
              <w:rPr>
                <w:sz w:val="16"/>
                <w:szCs w:val="16"/>
                <w:lang w:val="en-US"/>
              </w:rPr>
            </w:pPr>
            <w:r w:rsidRPr="00C97908">
              <w:rPr>
                <w:sz w:val="16"/>
                <w:szCs w:val="16"/>
                <w:lang w:val="en-US"/>
              </w:rPr>
              <w:t>0,13</w:t>
            </w:r>
          </w:p>
        </w:tc>
      </w:tr>
      <w:tr w:rsidR="000E4ABD" w:rsidRPr="00B40365" w14:paraId="2B1E6234"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F267F7"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008B4161" w14:textId="77777777" w:rsidR="000E4ABD" w:rsidRPr="00B40365" w:rsidRDefault="000E4ABD" w:rsidP="00B229A7">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14:paraId="7957E71F" w14:textId="77777777" w:rsidR="000E4ABD" w:rsidRPr="00C97908" w:rsidRDefault="000E4ABD" w:rsidP="00B229A7">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14:paraId="3C4A9C01" w14:textId="77777777" w:rsidR="000E4ABD" w:rsidRPr="00C97908" w:rsidRDefault="000E4ABD" w:rsidP="00B229A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54FAE9A"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2CEA146D" w14:textId="77777777" w:rsidR="000E4ABD" w:rsidRPr="00C97908" w:rsidRDefault="000E4ABD" w:rsidP="00B229A7">
            <w:pPr>
              <w:jc w:val="center"/>
              <w:rPr>
                <w:sz w:val="16"/>
                <w:szCs w:val="16"/>
                <w:lang w:val="en-US"/>
              </w:rPr>
            </w:pPr>
            <w:r w:rsidRPr="00C97908">
              <w:rPr>
                <w:sz w:val="16"/>
                <w:szCs w:val="16"/>
                <w:lang w:val="en-US"/>
              </w:rPr>
              <w:t>0,20</w:t>
            </w:r>
          </w:p>
        </w:tc>
      </w:tr>
      <w:tr w:rsidR="000E4ABD" w:rsidRPr="00B40365" w14:paraId="00F9D95C"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AA3F1B"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6943BCF5" w14:textId="77777777" w:rsidR="000E4ABD" w:rsidRPr="00B40365" w:rsidRDefault="000E4ABD" w:rsidP="00B229A7">
            <w:pPr>
              <w:jc w:val="center"/>
              <w:rPr>
                <w:sz w:val="16"/>
                <w:szCs w:val="16"/>
                <w:lang w:val="en-US"/>
              </w:rPr>
            </w:pPr>
            <w:r w:rsidRPr="00B40365">
              <w:rPr>
                <w:sz w:val="16"/>
                <w:szCs w:val="16"/>
                <w:lang w:val="en-US"/>
              </w:rPr>
              <w:t>2775276309886</w:t>
            </w:r>
          </w:p>
        </w:tc>
        <w:tc>
          <w:tcPr>
            <w:tcW w:w="4366" w:type="dxa"/>
            <w:gridSpan w:val="4"/>
            <w:tcBorders>
              <w:top w:val="nil"/>
              <w:bottom w:val="single" w:sz="2" w:space="0" w:color="auto"/>
            </w:tcBorders>
            <w:vAlign w:val="center"/>
          </w:tcPr>
          <w:p w14:paraId="66B4EE26" w14:textId="77777777" w:rsidR="000E4ABD" w:rsidRPr="00C97908" w:rsidRDefault="000E4ABD" w:rsidP="00B229A7">
            <w:pPr>
              <w:rPr>
                <w:sz w:val="16"/>
                <w:szCs w:val="16"/>
                <w:lang w:val="en-US"/>
              </w:rPr>
            </w:pPr>
            <w:r w:rsidRPr="00C97908">
              <w:rPr>
                <w:sz w:val="16"/>
                <w:szCs w:val="16"/>
                <w:lang w:val="en-US"/>
              </w:rPr>
              <w:t>Confectii metalice inglobate in beton</w:t>
            </w:r>
          </w:p>
        </w:tc>
        <w:tc>
          <w:tcPr>
            <w:tcW w:w="1021" w:type="dxa"/>
            <w:gridSpan w:val="3"/>
            <w:tcBorders>
              <w:top w:val="nil"/>
              <w:bottom w:val="single" w:sz="2" w:space="0" w:color="auto"/>
            </w:tcBorders>
            <w:vAlign w:val="center"/>
          </w:tcPr>
          <w:p w14:paraId="46211E44"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F92F735"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14:paraId="4422AAA8" w14:textId="77777777" w:rsidR="000E4ABD" w:rsidRPr="00C97908" w:rsidRDefault="000E4ABD" w:rsidP="00B229A7">
            <w:pPr>
              <w:jc w:val="center"/>
              <w:rPr>
                <w:sz w:val="16"/>
                <w:szCs w:val="16"/>
                <w:lang w:val="en-US"/>
              </w:rPr>
            </w:pPr>
            <w:r w:rsidRPr="00C97908">
              <w:rPr>
                <w:sz w:val="16"/>
                <w:szCs w:val="16"/>
                <w:lang w:val="en-US"/>
              </w:rPr>
              <w:t>3,97</w:t>
            </w:r>
          </w:p>
        </w:tc>
      </w:tr>
      <w:tr w:rsidR="000E4ABD" w:rsidRPr="00B40365" w14:paraId="440CB524"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14483C"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0123E6EA" w14:textId="77777777" w:rsidR="000E4ABD" w:rsidRPr="00B40365" w:rsidRDefault="000E4ABD" w:rsidP="00B229A7">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595E5811" w14:textId="77777777" w:rsidR="000E4ABD" w:rsidRPr="00C97908" w:rsidRDefault="000E4ABD" w:rsidP="00B229A7">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13655717" w14:textId="77777777" w:rsidR="000E4ABD" w:rsidRPr="00C97908" w:rsidRDefault="000E4ABD" w:rsidP="00B229A7">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31CAB897"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14:paraId="49184B47" w14:textId="77777777" w:rsidR="000E4ABD" w:rsidRPr="00C97908" w:rsidRDefault="000E4ABD" w:rsidP="00B229A7">
            <w:pPr>
              <w:jc w:val="center"/>
              <w:rPr>
                <w:sz w:val="16"/>
                <w:szCs w:val="16"/>
                <w:lang w:val="en-US"/>
              </w:rPr>
            </w:pPr>
            <w:r w:rsidRPr="00C97908">
              <w:rPr>
                <w:sz w:val="16"/>
                <w:szCs w:val="16"/>
                <w:lang w:val="en-US"/>
              </w:rPr>
              <w:t>0,89</w:t>
            </w:r>
          </w:p>
        </w:tc>
      </w:tr>
      <w:tr w:rsidR="000E4ABD" w:rsidRPr="00B40365" w14:paraId="4E121862"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8DF175"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7E74E500" w14:textId="77777777" w:rsidR="000E4ABD" w:rsidRPr="00B40365" w:rsidRDefault="000E4ABD" w:rsidP="00B229A7">
            <w:pPr>
              <w:jc w:val="center"/>
              <w:rPr>
                <w:sz w:val="16"/>
                <w:szCs w:val="16"/>
                <w:lang w:val="en-US"/>
              </w:rPr>
            </w:pPr>
            <w:r w:rsidRPr="00B40365">
              <w:rPr>
                <w:sz w:val="16"/>
                <w:szCs w:val="16"/>
                <w:lang w:val="en-US"/>
              </w:rPr>
              <w:t>3410520006728</w:t>
            </w:r>
          </w:p>
        </w:tc>
        <w:tc>
          <w:tcPr>
            <w:tcW w:w="4366" w:type="dxa"/>
            <w:gridSpan w:val="4"/>
            <w:tcBorders>
              <w:top w:val="nil"/>
              <w:bottom w:val="single" w:sz="2" w:space="0" w:color="auto"/>
            </w:tcBorders>
            <w:vAlign w:val="center"/>
          </w:tcPr>
          <w:p w14:paraId="6582267C" w14:textId="77777777" w:rsidR="000E4ABD" w:rsidRPr="00C97908" w:rsidRDefault="000E4ABD" w:rsidP="00B229A7">
            <w:pPr>
              <w:rPr>
                <w:sz w:val="16"/>
                <w:szCs w:val="16"/>
                <w:lang w:val="en-US"/>
              </w:rPr>
            </w:pPr>
            <w:r w:rsidRPr="00C97908">
              <w:rPr>
                <w:sz w:val="16"/>
                <w:szCs w:val="16"/>
                <w:lang w:val="en-US"/>
              </w:rPr>
              <w:t>Macara pe pneuri pina la 9,9 TF cu brat cu zabrele</w:t>
            </w:r>
          </w:p>
        </w:tc>
        <w:tc>
          <w:tcPr>
            <w:tcW w:w="1021" w:type="dxa"/>
            <w:gridSpan w:val="3"/>
            <w:tcBorders>
              <w:top w:val="nil"/>
              <w:bottom w:val="single" w:sz="2" w:space="0" w:color="auto"/>
            </w:tcBorders>
            <w:vAlign w:val="center"/>
          </w:tcPr>
          <w:p w14:paraId="4D0B5C0E" w14:textId="77777777" w:rsidR="000E4ABD" w:rsidRPr="00C97908" w:rsidRDefault="000E4ABD" w:rsidP="00B229A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7D76C56"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right w:val="single" w:sz="4" w:space="0" w:color="auto"/>
            </w:tcBorders>
            <w:vAlign w:val="center"/>
          </w:tcPr>
          <w:p w14:paraId="2E64049F" w14:textId="77777777" w:rsidR="000E4ABD" w:rsidRPr="00C97908" w:rsidRDefault="000E4ABD" w:rsidP="00B229A7">
            <w:pPr>
              <w:jc w:val="center"/>
              <w:rPr>
                <w:sz w:val="16"/>
                <w:szCs w:val="16"/>
                <w:lang w:val="en-US"/>
              </w:rPr>
            </w:pPr>
            <w:r w:rsidRPr="00C97908">
              <w:rPr>
                <w:sz w:val="16"/>
                <w:szCs w:val="16"/>
                <w:lang w:val="en-US"/>
              </w:rPr>
              <w:t>0,30</w:t>
            </w:r>
          </w:p>
        </w:tc>
      </w:tr>
      <w:tr w:rsidR="000E4ABD" w:rsidRPr="009B70F2" w14:paraId="456EEE65" w14:textId="77777777" w:rsidTr="00B229A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73E5287" w14:textId="77777777" w:rsidR="000E4ABD" w:rsidRPr="005E2CA0" w:rsidRDefault="000E4ABD" w:rsidP="00B229A7">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14:paraId="1CF0C03D" w14:textId="77777777" w:rsidR="000E4ABD" w:rsidRPr="005E2CA0" w:rsidRDefault="000E4ABD" w:rsidP="00B229A7">
            <w:pPr>
              <w:jc w:val="center"/>
              <w:rPr>
                <w:b/>
                <w:bCs/>
                <w:sz w:val="22"/>
                <w:szCs w:val="22"/>
                <w:lang w:val="en-US"/>
              </w:rPr>
            </w:pPr>
            <w:r w:rsidRPr="005E2CA0">
              <w:rPr>
                <w:b/>
                <w:bCs/>
                <w:sz w:val="22"/>
                <w:szCs w:val="22"/>
                <w:lang w:val="en-US"/>
              </w:rPr>
              <w:t>CN20B</w:t>
            </w:r>
          </w:p>
        </w:tc>
        <w:tc>
          <w:tcPr>
            <w:tcW w:w="4366" w:type="dxa"/>
            <w:gridSpan w:val="5"/>
            <w:tcBorders>
              <w:top w:val="single" w:sz="4" w:space="0" w:color="auto"/>
              <w:bottom w:val="single" w:sz="4" w:space="0" w:color="auto"/>
            </w:tcBorders>
          </w:tcPr>
          <w:p w14:paraId="5B0BAAAB" w14:textId="77777777" w:rsidR="000E4ABD" w:rsidRPr="005E2CA0" w:rsidRDefault="000E4ABD" w:rsidP="00B229A7">
            <w:pPr>
              <w:rPr>
                <w:b/>
                <w:bCs/>
                <w:sz w:val="2"/>
                <w:szCs w:val="2"/>
                <w:lang w:val="en-US"/>
              </w:rPr>
            </w:pPr>
            <w:r w:rsidRPr="005E2CA0">
              <w:rPr>
                <w:b/>
                <w:bCs/>
                <w:sz w:val="22"/>
                <w:szCs w:val="22"/>
                <w:lang w:val="en-US"/>
              </w:rPr>
              <w:t>Vopsitorii interioare sau exterioare aplicate pe timplarie metalica cu email alchidic in  2 straturi inclusiv grundul</w:t>
            </w:r>
          </w:p>
          <w:p w14:paraId="699F3909" w14:textId="77777777" w:rsidR="000E4ABD" w:rsidRPr="009B70F2" w:rsidRDefault="000E4ABD" w:rsidP="00B229A7">
            <w:pPr>
              <w:rPr>
                <w:sz w:val="2"/>
                <w:szCs w:val="2"/>
                <w:lang w:val="en-US"/>
              </w:rPr>
            </w:pPr>
          </w:p>
        </w:tc>
        <w:tc>
          <w:tcPr>
            <w:tcW w:w="1011" w:type="dxa"/>
            <w:gridSpan w:val="3"/>
            <w:tcBorders>
              <w:top w:val="single" w:sz="4" w:space="0" w:color="auto"/>
              <w:bottom w:val="single" w:sz="4" w:space="0" w:color="auto"/>
            </w:tcBorders>
            <w:vAlign w:val="center"/>
          </w:tcPr>
          <w:p w14:paraId="1C5C0316" w14:textId="77777777" w:rsidR="000E4ABD" w:rsidRPr="005E2CA0" w:rsidRDefault="000E4ABD" w:rsidP="00B229A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0EF1D4A" w14:textId="77777777" w:rsidR="000E4ABD" w:rsidRPr="009B70F2" w:rsidRDefault="000E4ABD" w:rsidP="00B229A7">
            <w:pPr>
              <w:jc w:val="center"/>
              <w:rPr>
                <w:sz w:val="22"/>
                <w:szCs w:val="22"/>
                <w:lang w:val="en-US"/>
              </w:rPr>
            </w:pPr>
          </w:p>
        </w:tc>
        <w:tc>
          <w:tcPr>
            <w:tcW w:w="1542" w:type="dxa"/>
            <w:gridSpan w:val="2"/>
            <w:tcBorders>
              <w:top w:val="single" w:sz="4" w:space="0" w:color="auto"/>
              <w:bottom w:val="single" w:sz="4" w:space="0" w:color="auto"/>
            </w:tcBorders>
            <w:vAlign w:val="center"/>
          </w:tcPr>
          <w:p w14:paraId="40435F7F" w14:textId="77777777" w:rsidR="000E4ABD" w:rsidRPr="005E2CA0" w:rsidRDefault="000E4ABD" w:rsidP="00B229A7">
            <w:pPr>
              <w:jc w:val="center"/>
              <w:rPr>
                <w:b/>
                <w:bCs/>
                <w:sz w:val="22"/>
                <w:szCs w:val="22"/>
                <w:lang w:val="en-US"/>
              </w:rPr>
            </w:pPr>
            <w:r w:rsidRPr="005E2CA0">
              <w:rPr>
                <w:b/>
                <w:bCs/>
                <w:sz w:val="22"/>
                <w:szCs w:val="22"/>
                <w:lang w:val="en-US"/>
              </w:rPr>
              <w:t>83,110</w:t>
            </w:r>
          </w:p>
          <w:p w14:paraId="73B36D24" w14:textId="77777777" w:rsidR="000E4ABD" w:rsidRPr="009B70F2" w:rsidRDefault="000E4ABD" w:rsidP="00B229A7">
            <w:pPr>
              <w:jc w:val="center"/>
              <w:rPr>
                <w:sz w:val="2"/>
                <w:szCs w:val="2"/>
                <w:lang w:val="en-US"/>
              </w:rPr>
            </w:pPr>
          </w:p>
        </w:tc>
      </w:tr>
      <w:tr w:rsidR="000E4ABD" w:rsidRPr="00B40365" w14:paraId="4A9CCDC5"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BC7D52"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19208A75" w14:textId="77777777" w:rsidR="000E4ABD" w:rsidRPr="00B40365" w:rsidRDefault="000E4ABD" w:rsidP="00B229A7">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106C71EA" w14:textId="77777777" w:rsidR="000E4ABD" w:rsidRPr="00C97908" w:rsidRDefault="000E4ABD" w:rsidP="00B229A7">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2B5AD575"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6BBACDD"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1,100</w:t>
            </w:r>
          </w:p>
        </w:tc>
        <w:tc>
          <w:tcPr>
            <w:tcW w:w="1559" w:type="dxa"/>
            <w:gridSpan w:val="2"/>
            <w:tcBorders>
              <w:top w:val="nil"/>
              <w:bottom w:val="single" w:sz="2" w:space="0" w:color="auto"/>
            </w:tcBorders>
            <w:vAlign w:val="center"/>
          </w:tcPr>
          <w:p w14:paraId="78E37F6F" w14:textId="77777777" w:rsidR="000E4ABD" w:rsidRPr="00C97908" w:rsidRDefault="000E4ABD" w:rsidP="00B229A7">
            <w:pPr>
              <w:jc w:val="center"/>
              <w:rPr>
                <w:sz w:val="16"/>
                <w:szCs w:val="16"/>
                <w:lang w:val="en-US"/>
              </w:rPr>
            </w:pPr>
            <w:r w:rsidRPr="00C97908">
              <w:rPr>
                <w:sz w:val="16"/>
                <w:szCs w:val="16"/>
                <w:lang w:val="en-US"/>
              </w:rPr>
              <w:t>91,42</w:t>
            </w:r>
          </w:p>
        </w:tc>
      </w:tr>
      <w:tr w:rsidR="000E4ABD" w:rsidRPr="00B40365" w14:paraId="7812182C"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8ECF8F"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0DBDAEB8" w14:textId="77777777" w:rsidR="000E4ABD" w:rsidRPr="00B40365" w:rsidRDefault="000E4ABD" w:rsidP="00B229A7">
            <w:pPr>
              <w:jc w:val="center"/>
              <w:rPr>
                <w:sz w:val="16"/>
                <w:szCs w:val="16"/>
                <w:lang w:val="en-US"/>
              </w:rPr>
            </w:pPr>
            <w:r w:rsidRPr="00B40365">
              <w:rPr>
                <w:sz w:val="16"/>
                <w:szCs w:val="16"/>
                <w:lang w:val="en-US"/>
              </w:rPr>
              <w:t>2430226100700</w:t>
            </w:r>
          </w:p>
        </w:tc>
        <w:tc>
          <w:tcPr>
            <w:tcW w:w="4366" w:type="dxa"/>
            <w:gridSpan w:val="4"/>
            <w:tcBorders>
              <w:top w:val="nil"/>
              <w:bottom w:val="single" w:sz="2" w:space="0" w:color="auto"/>
            </w:tcBorders>
            <w:vAlign w:val="center"/>
          </w:tcPr>
          <w:p w14:paraId="40E46F6F" w14:textId="77777777" w:rsidR="000E4ABD" w:rsidRPr="00C97908" w:rsidRDefault="000E4ABD" w:rsidP="00B229A7">
            <w:pPr>
              <w:rPr>
                <w:sz w:val="16"/>
                <w:szCs w:val="16"/>
                <w:lang w:val="en-US"/>
              </w:rPr>
            </w:pPr>
            <w:r w:rsidRPr="00C97908">
              <w:rPr>
                <w:sz w:val="16"/>
                <w:szCs w:val="16"/>
                <w:lang w:val="en-US"/>
              </w:rPr>
              <w:t>Grund  alchidic</w:t>
            </w:r>
          </w:p>
        </w:tc>
        <w:tc>
          <w:tcPr>
            <w:tcW w:w="1021" w:type="dxa"/>
            <w:gridSpan w:val="3"/>
            <w:tcBorders>
              <w:top w:val="nil"/>
              <w:bottom w:val="single" w:sz="2" w:space="0" w:color="auto"/>
            </w:tcBorders>
            <w:vAlign w:val="center"/>
          </w:tcPr>
          <w:p w14:paraId="1693BDB5"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CE18E10"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0,104</w:t>
            </w:r>
          </w:p>
        </w:tc>
        <w:tc>
          <w:tcPr>
            <w:tcW w:w="1559" w:type="dxa"/>
            <w:gridSpan w:val="2"/>
            <w:tcBorders>
              <w:top w:val="nil"/>
              <w:bottom w:val="single" w:sz="2" w:space="0" w:color="auto"/>
            </w:tcBorders>
            <w:vAlign w:val="center"/>
          </w:tcPr>
          <w:p w14:paraId="3413D654" w14:textId="77777777" w:rsidR="000E4ABD" w:rsidRPr="00C97908" w:rsidRDefault="000E4ABD" w:rsidP="00B229A7">
            <w:pPr>
              <w:jc w:val="center"/>
              <w:rPr>
                <w:sz w:val="16"/>
                <w:szCs w:val="16"/>
                <w:lang w:val="en-US"/>
              </w:rPr>
            </w:pPr>
            <w:r w:rsidRPr="00C97908">
              <w:rPr>
                <w:sz w:val="16"/>
                <w:szCs w:val="16"/>
                <w:lang w:val="en-US"/>
              </w:rPr>
              <w:t>8,64</w:t>
            </w:r>
          </w:p>
        </w:tc>
      </w:tr>
      <w:tr w:rsidR="000E4ABD" w:rsidRPr="00B40365" w14:paraId="56E8A472"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365102"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63CEB1D6" w14:textId="77777777" w:rsidR="000E4ABD" w:rsidRPr="00B40365" w:rsidRDefault="000E4ABD" w:rsidP="00B229A7">
            <w:pPr>
              <w:jc w:val="center"/>
              <w:rPr>
                <w:sz w:val="16"/>
                <w:szCs w:val="16"/>
                <w:lang w:val="en-US"/>
              </w:rPr>
            </w:pPr>
            <w:r w:rsidRPr="00B40365">
              <w:rPr>
                <w:sz w:val="16"/>
                <w:szCs w:val="16"/>
                <w:lang w:val="en-US"/>
              </w:rPr>
              <w:t>2430226109444</w:t>
            </w:r>
          </w:p>
        </w:tc>
        <w:tc>
          <w:tcPr>
            <w:tcW w:w="4366" w:type="dxa"/>
            <w:gridSpan w:val="4"/>
            <w:tcBorders>
              <w:top w:val="nil"/>
              <w:bottom w:val="single" w:sz="2" w:space="0" w:color="auto"/>
            </w:tcBorders>
            <w:vAlign w:val="center"/>
          </w:tcPr>
          <w:p w14:paraId="0B893F1A" w14:textId="77777777" w:rsidR="000E4ABD" w:rsidRPr="00C97908" w:rsidRDefault="000E4ABD" w:rsidP="00B229A7">
            <w:pPr>
              <w:rPr>
                <w:sz w:val="16"/>
                <w:szCs w:val="16"/>
                <w:lang w:val="en-US"/>
              </w:rPr>
            </w:pPr>
            <w:r w:rsidRPr="00C97908">
              <w:rPr>
                <w:sz w:val="16"/>
                <w:szCs w:val="16"/>
                <w:lang w:val="en-US"/>
              </w:rPr>
              <w:t>Diluant alchidic   D.005-12 NI 1708-61 A1</w:t>
            </w:r>
          </w:p>
        </w:tc>
        <w:tc>
          <w:tcPr>
            <w:tcW w:w="1021" w:type="dxa"/>
            <w:gridSpan w:val="3"/>
            <w:tcBorders>
              <w:top w:val="nil"/>
              <w:bottom w:val="single" w:sz="2" w:space="0" w:color="auto"/>
            </w:tcBorders>
            <w:vAlign w:val="center"/>
          </w:tcPr>
          <w:p w14:paraId="2B46928D"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D70F759"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0,110</w:t>
            </w:r>
          </w:p>
        </w:tc>
        <w:tc>
          <w:tcPr>
            <w:tcW w:w="1559" w:type="dxa"/>
            <w:gridSpan w:val="2"/>
            <w:tcBorders>
              <w:top w:val="nil"/>
              <w:bottom w:val="single" w:sz="2" w:space="0" w:color="auto"/>
            </w:tcBorders>
            <w:vAlign w:val="center"/>
          </w:tcPr>
          <w:p w14:paraId="01CE0028" w14:textId="77777777" w:rsidR="000E4ABD" w:rsidRPr="00C97908" w:rsidRDefault="000E4ABD" w:rsidP="00B229A7">
            <w:pPr>
              <w:jc w:val="center"/>
              <w:rPr>
                <w:sz w:val="16"/>
                <w:szCs w:val="16"/>
                <w:lang w:val="en-US"/>
              </w:rPr>
            </w:pPr>
            <w:r w:rsidRPr="00C97908">
              <w:rPr>
                <w:sz w:val="16"/>
                <w:szCs w:val="16"/>
                <w:lang w:val="en-US"/>
              </w:rPr>
              <w:t>9,14</w:t>
            </w:r>
          </w:p>
        </w:tc>
      </w:tr>
      <w:tr w:rsidR="000E4ABD" w:rsidRPr="00B40365" w14:paraId="5D825ED7"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F97FCF"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3FA9033D" w14:textId="77777777" w:rsidR="000E4ABD" w:rsidRPr="00B40365" w:rsidRDefault="000E4ABD" w:rsidP="00B229A7">
            <w:pPr>
              <w:jc w:val="center"/>
              <w:rPr>
                <w:sz w:val="16"/>
                <w:szCs w:val="16"/>
                <w:lang w:val="en-US"/>
              </w:rPr>
            </w:pPr>
            <w:r w:rsidRPr="00B40365">
              <w:rPr>
                <w:sz w:val="16"/>
                <w:szCs w:val="16"/>
                <w:lang w:val="en-US"/>
              </w:rPr>
              <w:t>2430226102197</w:t>
            </w:r>
          </w:p>
        </w:tc>
        <w:tc>
          <w:tcPr>
            <w:tcW w:w="4366" w:type="dxa"/>
            <w:gridSpan w:val="4"/>
            <w:tcBorders>
              <w:top w:val="nil"/>
              <w:bottom w:val="single" w:sz="2" w:space="0" w:color="auto"/>
            </w:tcBorders>
            <w:vAlign w:val="center"/>
          </w:tcPr>
          <w:p w14:paraId="51EE093C" w14:textId="77777777" w:rsidR="000E4ABD" w:rsidRPr="00C97908" w:rsidRDefault="000E4ABD" w:rsidP="00B229A7">
            <w:pPr>
              <w:rPr>
                <w:sz w:val="16"/>
                <w:szCs w:val="16"/>
                <w:lang w:val="en-US"/>
              </w:rPr>
            </w:pPr>
            <w:r w:rsidRPr="00C97908">
              <w:rPr>
                <w:sz w:val="16"/>
                <w:szCs w:val="16"/>
                <w:lang w:val="en-US"/>
              </w:rPr>
              <w:t>Chit pe baza de rasini alchidice</w:t>
            </w:r>
          </w:p>
        </w:tc>
        <w:tc>
          <w:tcPr>
            <w:tcW w:w="1021" w:type="dxa"/>
            <w:gridSpan w:val="3"/>
            <w:tcBorders>
              <w:top w:val="nil"/>
              <w:bottom w:val="single" w:sz="2" w:space="0" w:color="auto"/>
            </w:tcBorders>
            <w:vAlign w:val="center"/>
          </w:tcPr>
          <w:p w14:paraId="33E526FA"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9151909"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396E74C4" w14:textId="77777777" w:rsidR="000E4ABD" w:rsidRPr="00C97908" w:rsidRDefault="000E4ABD" w:rsidP="00B229A7">
            <w:pPr>
              <w:jc w:val="center"/>
              <w:rPr>
                <w:sz w:val="16"/>
                <w:szCs w:val="16"/>
                <w:lang w:val="en-US"/>
              </w:rPr>
            </w:pPr>
            <w:r w:rsidRPr="00C97908">
              <w:rPr>
                <w:sz w:val="16"/>
                <w:szCs w:val="16"/>
                <w:lang w:val="en-US"/>
              </w:rPr>
              <w:t>4,16</w:t>
            </w:r>
          </w:p>
        </w:tc>
      </w:tr>
      <w:tr w:rsidR="000E4ABD" w:rsidRPr="00B40365" w14:paraId="1C3D921D"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7D3D90"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78AFA6E2" w14:textId="77777777" w:rsidR="000E4ABD" w:rsidRPr="00B40365" w:rsidRDefault="000E4ABD" w:rsidP="00B229A7">
            <w:pPr>
              <w:jc w:val="center"/>
              <w:rPr>
                <w:sz w:val="16"/>
                <w:szCs w:val="16"/>
                <w:lang w:val="en-US"/>
              </w:rPr>
            </w:pPr>
            <w:r w:rsidRPr="00B40365">
              <w:rPr>
                <w:sz w:val="16"/>
                <w:szCs w:val="16"/>
                <w:lang w:val="en-US"/>
              </w:rPr>
              <w:t>2430116104160</w:t>
            </w:r>
          </w:p>
        </w:tc>
        <w:tc>
          <w:tcPr>
            <w:tcW w:w="4366" w:type="dxa"/>
            <w:gridSpan w:val="4"/>
            <w:tcBorders>
              <w:top w:val="nil"/>
              <w:bottom w:val="single" w:sz="2" w:space="0" w:color="auto"/>
            </w:tcBorders>
            <w:vAlign w:val="center"/>
          </w:tcPr>
          <w:p w14:paraId="05A229C3" w14:textId="77777777" w:rsidR="000E4ABD" w:rsidRPr="00C97908" w:rsidRDefault="000E4ABD" w:rsidP="00B229A7">
            <w:pPr>
              <w:rPr>
                <w:sz w:val="16"/>
                <w:szCs w:val="16"/>
                <w:lang w:val="en-US"/>
              </w:rPr>
            </w:pPr>
            <w:r w:rsidRPr="00C97908">
              <w:rPr>
                <w:sz w:val="16"/>
                <w:szCs w:val="16"/>
                <w:lang w:val="en-US"/>
              </w:rPr>
              <w:t>Email alchidic</w:t>
            </w:r>
          </w:p>
        </w:tc>
        <w:tc>
          <w:tcPr>
            <w:tcW w:w="1021" w:type="dxa"/>
            <w:gridSpan w:val="3"/>
            <w:tcBorders>
              <w:top w:val="nil"/>
              <w:bottom w:val="single" w:sz="2" w:space="0" w:color="auto"/>
            </w:tcBorders>
            <w:vAlign w:val="center"/>
          </w:tcPr>
          <w:p w14:paraId="3928C27B"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BB9BBB4"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0,170</w:t>
            </w:r>
          </w:p>
        </w:tc>
        <w:tc>
          <w:tcPr>
            <w:tcW w:w="1559" w:type="dxa"/>
            <w:gridSpan w:val="2"/>
            <w:tcBorders>
              <w:top w:val="nil"/>
              <w:bottom w:val="single" w:sz="2" w:space="0" w:color="auto"/>
            </w:tcBorders>
            <w:vAlign w:val="center"/>
          </w:tcPr>
          <w:p w14:paraId="4F62CC1F" w14:textId="77777777" w:rsidR="000E4ABD" w:rsidRPr="00C97908" w:rsidRDefault="000E4ABD" w:rsidP="00B229A7">
            <w:pPr>
              <w:jc w:val="center"/>
              <w:rPr>
                <w:sz w:val="16"/>
                <w:szCs w:val="16"/>
                <w:lang w:val="en-US"/>
              </w:rPr>
            </w:pPr>
            <w:r w:rsidRPr="00C97908">
              <w:rPr>
                <w:sz w:val="16"/>
                <w:szCs w:val="16"/>
                <w:lang w:val="en-US"/>
              </w:rPr>
              <w:t>14,13</w:t>
            </w:r>
          </w:p>
        </w:tc>
      </w:tr>
      <w:tr w:rsidR="000E4ABD" w:rsidRPr="00B40365" w14:paraId="6FC284F4"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1B15A4"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0719E36A" w14:textId="77777777" w:rsidR="000E4ABD" w:rsidRPr="00B40365" w:rsidRDefault="000E4ABD" w:rsidP="00B229A7">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0735FAC8" w14:textId="77777777" w:rsidR="000E4ABD" w:rsidRPr="00C97908" w:rsidRDefault="000E4ABD" w:rsidP="00B229A7">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3CE27C26" w14:textId="77777777" w:rsidR="000E4ABD" w:rsidRPr="00C97908" w:rsidRDefault="000E4ABD" w:rsidP="00B229A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7C18373"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14:paraId="35DCB96E" w14:textId="77777777" w:rsidR="000E4ABD" w:rsidRPr="00C97908" w:rsidRDefault="000E4ABD" w:rsidP="00B229A7">
            <w:pPr>
              <w:jc w:val="center"/>
              <w:rPr>
                <w:sz w:val="16"/>
                <w:szCs w:val="16"/>
                <w:lang w:val="en-US"/>
              </w:rPr>
            </w:pPr>
            <w:r w:rsidRPr="00C97908">
              <w:rPr>
                <w:sz w:val="16"/>
                <w:szCs w:val="16"/>
                <w:lang w:val="en-US"/>
              </w:rPr>
              <w:t>16,62</w:t>
            </w:r>
          </w:p>
        </w:tc>
      </w:tr>
      <w:tr w:rsidR="000E4ABD" w:rsidRPr="00B40365" w14:paraId="6DE69B84"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73763C"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2C8B9D5C" w14:textId="77777777" w:rsidR="000E4ABD" w:rsidRPr="00B40365" w:rsidRDefault="000E4ABD" w:rsidP="00B229A7">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0320A9CB" w14:textId="77777777" w:rsidR="000E4ABD" w:rsidRPr="00C97908" w:rsidRDefault="000E4ABD" w:rsidP="00B229A7">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171E7C48"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7929E18"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1EC7B139" w14:textId="77777777" w:rsidR="000E4ABD" w:rsidRPr="00C97908" w:rsidRDefault="000E4ABD" w:rsidP="00B229A7">
            <w:pPr>
              <w:jc w:val="center"/>
              <w:rPr>
                <w:sz w:val="16"/>
                <w:szCs w:val="16"/>
                <w:lang w:val="en-US"/>
              </w:rPr>
            </w:pPr>
            <w:r w:rsidRPr="00C97908">
              <w:rPr>
                <w:sz w:val="16"/>
                <w:szCs w:val="16"/>
                <w:lang w:val="en-US"/>
              </w:rPr>
              <w:t>4,16</w:t>
            </w:r>
          </w:p>
        </w:tc>
      </w:tr>
      <w:tr w:rsidR="000E4ABD" w:rsidRPr="00B40365" w14:paraId="133EFAE8"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E8FF8E"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7FA0B3F0" w14:textId="77777777" w:rsidR="000E4ABD" w:rsidRPr="00B40365" w:rsidRDefault="000E4ABD" w:rsidP="00B229A7">
            <w:pPr>
              <w:jc w:val="center"/>
              <w:rPr>
                <w:sz w:val="16"/>
                <w:szCs w:val="16"/>
                <w:lang w:val="en-US"/>
              </w:rPr>
            </w:pPr>
            <w:r w:rsidRPr="00B40365">
              <w:rPr>
                <w:sz w:val="16"/>
                <w:szCs w:val="16"/>
                <w:lang w:val="en-US"/>
              </w:rPr>
              <w:t>2320166200676</w:t>
            </w:r>
          </w:p>
        </w:tc>
        <w:tc>
          <w:tcPr>
            <w:tcW w:w="4366" w:type="dxa"/>
            <w:gridSpan w:val="4"/>
            <w:tcBorders>
              <w:top w:val="nil"/>
              <w:bottom w:val="single" w:sz="2" w:space="0" w:color="auto"/>
            </w:tcBorders>
            <w:vAlign w:val="center"/>
          </w:tcPr>
          <w:p w14:paraId="5323F7B8" w14:textId="77777777" w:rsidR="000E4ABD" w:rsidRPr="00C97908" w:rsidRDefault="000E4ABD" w:rsidP="00B229A7">
            <w:pPr>
              <w:rPr>
                <w:sz w:val="16"/>
                <w:szCs w:val="16"/>
                <w:lang w:val="en-US"/>
              </w:rPr>
            </w:pPr>
            <w:r w:rsidRPr="00C97908">
              <w:rPr>
                <w:sz w:val="16"/>
                <w:szCs w:val="16"/>
                <w:lang w:val="en-US"/>
              </w:rPr>
              <w:t>White spirit</w:t>
            </w:r>
          </w:p>
        </w:tc>
        <w:tc>
          <w:tcPr>
            <w:tcW w:w="1021" w:type="dxa"/>
            <w:gridSpan w:val="3"/>
            <w:tcBorders>
              <w:top w:val="nil"/>
              <w:bottom w:val="single" w:sz="2" w:space="0" w:color="auto"/>
            </w:tcBorders>
            <w:vAlign w:val="center"/>
          </w:tcPr>
          <w:p w14:paraId="25E33FA9"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A0E0CDD"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2810454A" w14:textId="77777777" w:rsidR="000E4ABD" w:rsidRPr="00C97908" w:rsidRDefault="000E4ABD" w:rsidP="00B229A7">
            <w:pPr>
              <w:jc w:val="center"/>
              <w:rPr>
                <w:sz w:val="16"/>
                <w:szCs w:val="16"/>
                <w:lang w:val="en-US"/>
              </w:rPr>
            </w:pPr>
            <w:r w:rsidRPr="00C97908">
              <w:rPr>
                <w:sz w:val="16"/>
                <w:szCs w:val="16"/>
                <w:lang w:val="en-US"/>
              </w:rPr>
              <w:t>8,31</w:t>
            </w:r>
          </w:p>
        </w:tc>
      </w:tr>
      <w:tr w:rsidR="000E4ABD" w:rsidRPr="003E2692" w14:paraId="3BD29F51" w14:textId="77777777" w:rsidTr="00B229A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22C53A5" w14:textId="77777777" w:rsidR="000E4ABD" w:rsidRPr="003E2692" w:rsidRDefault="000E4ABD" w:rsidP="00B229A7">
            <w:pPr>
              <w:rPr>
                <w:sz w:val="2"/>
                <w:szCs w:val="2"/>
                <w:lang w:val="en-US"/>
              </w:rPr>
            </w:pPr>
          </w:p>
        </w:tc>
        <w:tc>
          <w:tcPr>
            <w:tcW w:w="1418" w:type="dxa"/>
            <w:gridSpan w:val="3"/>
            <w:tcBorders>
              <w:top w:val="single" w:sz="6" w:space="0" w:color="auto"/>
              <w:bottom w:val="nil"/>
            </w:tcBorders>
            <w:vAlign w:val="center"/>
          </w:tcPr>
          <w:p w14:paraId="2991D814" w14:textId="77777777" w:rsidR="000E4ABD" w:rsidRPr="003E2692" w:rsidRDefault="000E4ABD" w:rsidP="00B229A7">
            <w:pPr>
              <w:rPr>
                <w:sz w:val="2"/>
                <w:szCs w:val="2"/>
                <w:lang w:val="en-US"/>
              </w:rPr>
            </w:pPr>
          </w:p>
        </w:tc>
        <w:tc>
          <w:tcPr>
            <w:tcW w:w="4204" w:type="dxa"/>
            <w:gridSpan w:val="5"/>
            <w:tcBorders>
              <w:top w:val="single" w:sz="6" w:space="0" w:color="auto"/>
              <w:bottom w:val="nil"/>
            </w:tcBorders>
          </w:tcPr>
          <w:p w14:paraId="5B1B49E9" w14:textId="77777777" w:rsidR="000E4ABD" w:rsidRPr="003E2692" w:rsidRDefault="000E4ABD" w:rsidP="00B229A7">
            <w:pPr>
              <w:rPr>
                <w:sz w:val="2"/>
                <w:szCs w:val="2"/>
                <w:lang w:val="en-US"/>
              </w:rPr>
            </w:pPr>
          </w:p>
        </w:tc>
        <w:tc>
          <w:tcPr>
            <w:tcW w:w="992" w:type="dxa"/>
            <w:gridSpan w:val="3"/>
            <w:tcBorders>
              <w:top w:val="single" w:sz="6" w:space="0" w:color="auto"/>
              <w:bottom w:val="nil"/>
              <w:right w:val="nil"/>
            </w:tcBorders>
          </w:tcPr>
          <w:p w14:paraId="40EF56E5" w14:textId="77777777" w:rsidR="000E4ABD" w:rsidRPr="003E2692" w:rsidRDefault="000E4ABD" w:rsidP="00B229A7">
            <w:pPr>
              <w:rPr>
                <w:sz w:val="2"/>
                <w:szCs w:val="2"/>
                <w:lang w:val="en-US"/>
              </w:rPr>
            </w:pPr>
          </w:p>
        </w:tc>
        <w:tc>
          <w:tcPr>
            <w:tcW w:w="1276" w:type="dxa"/>
            <w:gridSpan w:val="3"/>
            <w:tcBorders>
              <w:top w:val="single" w:sz="6" w:space="0" w:color="auto"/>
              <w:left w:val="nil"/>
              <w:bottom w:val="nil"/>
              <w:right w:val="nil"/>
            </w:tcBorders>
          </w:tcPr>
          <w:p w14:paraId="38E57492" w14:textId="77777777" w:rsidR="000E4ABD" w:rsidRPr="003E2692" w:rsidRDefault="000E4ABD" w:rsidP="00B229A7">
            <w:pPr>
              <w:rPr>
                <w:sz w:val="2"/>
                <w:szCs w:val="2"/>
                <w:lang w:val="en-US"/>
              </w:rPr>
            </w:pPr>
          </w:p>
        </w:tc>
        <w:tc>
          <w:tcPr>
            <w:tcW w:w="1559" w:type="dxa"/>
            <w:gridSpan w:val="3"/>
            <w:tcBorders>
              <w:top w:val="single" w:sz="6" w:space="0" w:color="auto"/>
              <w:left w:val="nil"/>
              <w:bottom w:val="nil"/>
              <w:right w:val="nil"/>
            </w:tcBorders>
          </w:tcPr>
          <w:p w14:paraId="55B5D5A9" w14:textId="77777777" w:rsidR="000E4ABD" w:rsidRPr="003E2692" w:rsidRDefault="000E4ABD" w:rsidP="00B229A7">
            <w:pPr>
              <w:rPr>
                <w:sz w:val="2"/>
                <w:szCs w:val="2"/>
                <w:lang w:val="en-US"/>
              </w:rPr>
            </w:pPr>
          </w:p>
        </w:tc>
      </w:tr>
      <w:tr w:rsidR="000E4ABD" w:rsidRPr="00B449C4" w14:paraId="3E56C8B0" w14:textId="77777777" w:rsidTr="00B229A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A36C7FC" w14:textId="77777777" w:rsidR="000E4ABD" w:rsidRPr="00B40365" w:rsidRDefault="000E4ABD" w:rsidP="00B229A7">
            <w:pPr>
              <w:rPr>
                <w:sz w:val="22"/>
                <w:szCs w:val="22"/>
                <w:lang w:val="en-US"/>
              </w:rPr>
            </w:pPr>
          </w:p>
        </w:tc>
        <w:tc>
          <w:tcPr>
            <w:tcW w:w="1418" w:type="dxa"/>
            <w:gridSpan w:val="4"/>
            <w:tcBorders>
              <w:top w:val="nil"/>
              <w:bottom w:val="single" w:sz="4" w:space="0" w:color="auto"/>
            </w:tcBorders>
            <w:vAlign w:val="center"/>
          </w:tcPr>
          <w:p w14:paraId="42A2D50E" w14:textId="77777777" w:rsidR="000E4ABD" w:rsidRPr="00B40365" w:rsidRDefault="000E4ABD" w:rsidP="00B229A7">
            <w:pPr>
              <w:rPr>
                <w:sz w:val="22"/>
                <w:szCs w:val="22"/>
                <w:lang w:val="en-US"/>
              </w:rPr>
            </w:pPr>
          </w:p>
        </w:tc>
        <w:tc>
          <w:tcPr>
            <w:tcW w:w="4366" w:type="dxa"/>
            <w:gridSpan w:val="4"/>
            <w:tcBorders>
              <w:top w:val="nil"/>
              <w:bottom w:val="single" w:sz="4" w:space="0" w:color="auto"/>
            </w:tcBorders>
          </w:tcPr>
          <w:p w14:paraId="7BD45100" w14:textId="77777777" w:rsidR="000E4ABD" w:rsidRPr="000E0709" w:rsidRDefault="000E4ABD" w:rsidP="00B229A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B3461D1" w14:textId="77777777" w:rsidR="000E4ABD" w:rsidRPr="00B449C4" w:rsidRDefault="000E4ABD" w:rsidP="00B229A7">
            <w:pPr>
              <w:rPr>
                <w:sz w:val="22"/>
                <w:szCs w:val="22"/>
                <w:lang w:val="en-US"/>
              </w:rPr>
            </w:pPr>
          </w:p>
        </w:tc>
        <w:tc>
          <w:tcPr>
            <w:tcW w:w="1134" w:type="dxa"/>
            <w:gridSpan w:val="3"/>
            <w:tcBorders>
              <w:top w:val="nil"/>
              <w:left w:val="nil"/>
              <w:bottom w:val="single" w:sz="4" w:space="0" w:color="auto"/>
              <w:right w:val="nil"/>
            </w:tcBorders>
          </w:tcPr>
          <w:p w14:paraId="4399494C" w14:textId="77777777" w:rsidR="000E4ABD" w:rsidRPr="00B449C4" w:rsidRDefault="000E4ABD" w:rsidP="00B229A7">
            <w:pPr>
              <w:rPr>
                <w:sz w:val="22"/>
                <w:szCs w:val="22"/>
                <w:lang w:val="en-US"/>
              </w:rPr>
            </w:pPr>
          </w:p>
        </w:tc>
        <w:tc>
          <w:tcPr>
            <w:tcW w:w="1559" w:type="dxa"/>
            <w:gridSpan w:val="2"/>
            <w:tcBorders>
              <w:top w:val="nil"/>
              <w:left w:val="nil"/>
              <w:bottom w:val="single" w:sz="4" w:space="0" w:color="auto"/>
            </w:tcBorders>
          </w:tcPr>
          <w:p w14:paraId="6A9DAF31" w14:textId="77777777" w:rsidR="000E4ABD" w:rsidRPr="00B449C4" w:rsidRDefault="000E4ABD" w:rsidP="00B229A7">
            <w:pPr>
              <w:rPr>
                <w:sz w:val="22"/>
                <w:szCs w:val="22"/>
                <w:lang w:val="en-US"/>
              </w:rPr>
            </w:pPr>
          </w:p>
        </w:tc>
      </w:tr>
      <w:tr w:rsidR="000E4ABD" w:rsidRPr="00B40365" w14:paraId="5D228DC7" w14:textId="77777777" w:rsidTr="00B229A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25DD245" w14:textId="77777777" w:rsidR="000E4ABD" w:rsidRPr="00B40365" w:rsidRDefault="000E4ABD" w:rsidP="00B229A7">
            <w:pPr>
              <w:rPr>
                <w:sz w:val="22"/>
                <w:szCs w:val="22"/>
                <w:lang w:val="en-US"/>
              </w:rPr>
            </w:pPr>
          </w:p>
        </w:tc>
        <w:tc>
          <w:tcPr>
            <w:tcW w:w="1381" w:type="dxa"/>
            <w:gridSpan w:val="4"/>
            <w:tcBorders>
              <w:bottom w:val="single" w:sz="4" w:space="0" w:color="auto"/>
            </w:tcBorders>
            <w:vAlign w:val="center"/>
          </w:tcPr>
          <w:p w14:paraId="04585BBD" w14:textId="77777777" w:rsidR="000E4ABD" w:rsidRPr="00B40365" w:rsidRDefault="000E4ABD" w:rsidP="00B229A7">
            <w:pPr>
              <w:rPr>
                <w:sz w:val="22"/>
                <w:szCs w:val="22"/>
                <w:lang w:val="en-US"/>
              </w:rPr>
            </w:pPr>
          </w:p>
        </w:tc>
        <w:tc>
          <w:tcPr>
            <w:tcW w:w="4238" w:type="dxa"/>
            <w:gridSpan w:val="4"/>
            <w:tcBorders>
              <w:bottom w:val="single" w:sz="4" w:space="0" w:color="auto"/>
            </w:tcBorders>
          </w:tcPr>
          <w:p w14:paraId="4CC41DC1" w14:textId="77777777" w:rsidR="000E4ABD" w:rsidRPr="00B40365" w:rsidRDefault="000E4ABD" w:rsidP="00B229A7">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Carcasa metalica</w:t>
            </w:r>
          </w:p>
        </w:tc>
        <w:tc>
          <w:tcPr>
            <w:tcW w:w="3621" w:type="dxa"/>
            <w:gridSpan w:val="8"/>
            <w:tcBorders>
              <w:bottom w:val="single" w:sz="4" w:space="0" w:color="auto"/>
              <w:right w:val="single" w:sz="4" w:space="0" w:color="auto"/>
            </w:tcBorders>
          </w:tcPr>
          <w:p w14:paraId="1AB64284" w14:textId="77777777" w:rsidR="000E4ABD" w:rsidRPr="00B40365" w:rsidRDefault="000E4ABD" w:rsidP="00B229A7">
            <w:pPr>
              <w:rPr>
                <w:sz w:val="22"/>
                <w:szCs w:val="22"/>
                <w:lang w:val="en-US"/>
              </w:rPr>
            </w:pPr>
          </w:p>
        </w:tc>
      </w:tr>
      <w:tr w:rsidR="000E4ABD" w:rsidRPr="009B70F2" w14:paraId="352348A6" w14:textId="77777777" w:rsidTr="00B229A7">
        <w:tblPrEx>
          <w:tblCellMar>
            <w:left w:w="107" w:type="dxa"/>
            <w:right w:w="107" w:type="dxa"/>
          </w:tblCellMar>
        </w:tblPrEx>
        <w:tc>
          <w:tcPr>
            <w:tcW w:w="10495" w:type="dxa"/>
            <w:gridSpan w:val="19"/>
          </w:tcPr>
          <w:p w14:paraId="11A6049B" w14:textId="77777777" w:rsidR="000E4ABD" w:rsidRPr="009B70F2" w:rsidRDefault="000E4ABD" w:rsidP="00B229A7">
            <w:pPr>
              <w:rPr>
                <w:b/>
                <w:bCs/>
                <w:sz w:val="22"/>
                <w:szCs w:val="22"/>
                <w:lang w:val="en-US"/>
              </w:rPr>
            </w:pPr>
            <w:r w:rsidRPr="009B70F2">
              <w:rPr>
                <w:b/>
                <w:bCs/>
                <w:sz w:val="22"/>
                <w:szCs w:val="22"/>
                <w:lang w:val="en-US"/>
              </w:rPr>
              <w:t>1.1.4. Banca din lemn (3.1x0.45x0.45) - 4buc</w:t>
            </w:r>
          </w:p>
          <w:p w14:paraId="290B64B5" w14:textId="77777777" w:rsidR="000E4ABD" w:rsidRPr="00B12F65" w:rsidRDefault="000E4ABD" w:rsidP="00B229A7">
            <w:pPr>
              <w:rPr>
                <w:sz w:val="2"/>
                <w:szCs w:val="2"/>
                <w:lang w:val="en-US"/>
              </w:rPr>
            </w:pPr>
          </w:p>
        </w:tc>
      </w:tr>
      <w:tr w:rsidR="000E4ABD" w:rsidRPr="009B70F2" w14:paraId="374AC085" w14:textId="77777777" w:rsidTr="00B229A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5A6DA6E" w14:textId="77777777" w:rsidR="000E4ABD" w:rsidRPr="005E2CA0" w:rsidRDefault="000E4ABD" w:rsidP="00B229A7">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14:paraId="0D166470" w14:textId="77777777" w:rsidR="000E4ABD" w:rsidRPr="005E2CA0" w:rsidRDefault="000E4ABD" w:rsidP="00B229A7">
            <w:pPr>
              <w:jc w:val="center"/>
              <w:rPr>
                <w:b/>
                <w:bCs/>
                <w:sz w:val="22"/>
                <w:szCs w:val="22"/>
                <w:lang w:val="en-US"/>
              </w:rPr>
            </w:pPr>
            <w:r w:rsidRPr="005E2CA0">
              <w:rPr>
                <w:b/>
                <w:bCs/>
                <w:sz w:val="22"/>
                <w:szCs w:val="22"/>
                <w:lang w:val="en-US"/>
              </w:rPr>
              <w:t>CE30B</w:t>
            </w:r>
          </w:p>
        </w:tc>
        <w:tc>
          <w:tcPr>
            <w:tcW w:w="4366" w:type="dxa"/>
            <w:gridSpan w:val="5"/>
            <w:tcBorders>
              <w:top w:val="single" w:sz="4" w:space="0" w:color="auto"/>
              <w:bottom w:val="single" w:sz="4" w:space="0" w:color="auto"/>
            </w:tcBorders>
          </w:tcPr>
          <w:p w14:paraId="2F17D230" w14:textId="77777777" w:rsidR="000E4ABD" w:rsidRPr="005E2CA0" w:rsidRDefault="000E4ABD" w:rsidP="00B229A7">
            <w:pPr>
              <w:rPr>
                <w:b/>
                <w:bCs/>
                <w:sz w:val="2"/>
                <w:szCs w:val="2"/>
                <w:lang w:val="en-US"/>
              </w:rPr>
            </w:pPr>
            <w:r w:rsidRPr="005E2CA0">
              <w:rPr>
                <w:b/>
                <w:bCs/>
                <w:sz w:val="22"/>
                <w:szCs w:val="22"/>
                <w:lang w:val="en-US"/>
              </w:rPr>
              <w:t>Astereala le invelitori sau doliile invelitorilor din tigla, placi tip eternit etc., din grinzi de rasinoase (50x100, 30x100) geluite, la constructii obisnuite / Consum lemn 0.036m3/m2</w:t>
            </w:r>
          </w:p>
          <w:p w14:paraId="3FE74970" w14:textId="77777777" w:rsidR="000E4ABD" w:rsidRPr="009B70F2" w:rsidRDefault="000E4ABD" w:rsidP="00B229A7">
            <w:pPr>
              <w:rPr>
                <w:sz w:val="2"/>
                <w:szCs w:val="2"/>
                <w:lang w:val="en-US"/>
              </w:rPr>
            </w:pPr>
          </w:p>
        </w:tc>
        <w:tc>
          <w:tcPr>
            <w:tcW w:w="1011" w:type="dxa"/>
            <w:gridSpan w:val="3"/>
            <w:tcBorders>
              <w:top w:val="single" w:sz="4" w:space="0" w:color="auto"/>
              <w:bottom w:val="single" w:sz="4" w:space="0" w:color="auto"/>
            </w:tcBorders>
            <w:vAlign w:val="center"/>
          </w:tcPr>
          <w:p w14:paraId="26F92AE6" w14:textId="77777777" w:rsidR="000E4ABD" w:rsidRPr="005E2CA0" w:rsidRDefault="000E4ABD" w:rsidP="00B229A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FEF91E5" w14:textId="77777777" w:rsidR="000E4ABD" w:rsidRPr="009B70F2" w:rsidRDefault="000E4ABD" w:rsidP="00B229A7">
            <w:pPr>
              <w:jc w:val="center"/>
              <w:rPr>
                <w:sz w:val="22"/>
                <w:szCs w:val="22"/>
                <w:lang w:val="en-US"/>
              </w:rPr>
            </w:pPr>
          </w:p>
        </w:tc>
        <w:tc>
          <w:tcPr>
            <w:tcW w:w="1542" w:type="dxa"/>
            <w:gridSpan w:val="2"/>
            <w:tcBorders>
              <w:top w:val="single" w:sz="4" w:space="0" w:color="auto"/>
              <w:bottom w:val="single" w:sz="4" w:space="0" w:color="auto"/>
            </w:tcBorders>
            <w:vAlign w:val="center"/>
          </w:tcPr>
          <w:p w14:paraId="64BCDDF3" w14:textId="77777777" w:rsidR="000E4ABD" w:rsidRPr="005E2CA0" w:rsidRDefault="000E4ABD" w:rsidP="00B229A7">
            <w:pPr>
              <w:jc w:val="center"/>
              <w:rPr>
                <w:b/>
                <w:bCs/>
                <w:sz w:val="22"/>
                <w:szCs w:val="22"/>
                <w:lang w:val="en-US"/>
              </w:rPr>
            </w:pPr>
            <w:r w:rsidRPr="005E2CA0">
              <w:rPr>
                <w:b/>
                <w:bCs/>
                <w:sz w:val="22"/>
                <w:szCs w:val="22"/>
                <w:lang w:val="en-US"/>
              </w:rPr>
              <w:t>11,160</w:t>
            </w:r>
          </w:p>
          <w:p w14:paraId="3C9B925D" w14:textId="77777777" w:rsidR="000E4ABD" w:rsidRPr="009B70F2" w:rsidRDefault="000E4ABD" w:rsidP="00B229A7">
            <w:pPr>
              <w:jc w:val="center"/>
              <w:rPr>
                <w:sz w:val="2"/>
                <w:szCs w:val="2"/>
                <w:lang w:val="en-US"/>
              </w:rPr>
            </w:pPr>
          </w:p>
        </w:tc>
      </w:tr>
      <w:tr w:rsidR="000E4ABD" w:rsidRPr="00B40365" w14:paraId="25C4AA24"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C873C6"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2A0E5B62" w14:textId="77777777" w:rsidR="000E4ABD" w:rsidRPr="00B40365" w:rsidRDefault="000E4ABD" w:rsidP="00B229A7">
            <w:pPr>
              <w:jc w:val="center"/>
              <w:rPr>
                <w:sz w:val="16"/>
                <w:szCs w:val="16"/>
                <w:lang w:val="en-US"/>
              </w:rPr>
            </w:pPr>
            <w:r w:rsidRPr="00B40365">
              <w:rPr>
                <w:sz w:val="16"/>
                <w:szCs w:val="16"/>
                <w:lang w:val="en-US"/>
              </w:rPr>
              <w:t>2852107335349</w:t>
            </w:r>
          </w:p>
        </w:tc>
        <w:tc>
          <w:tcPr>
            <w:tcW w:w="4366" w:type="dxa"/>
            <w:gridSpan w:val="4"/>
            <w:tcBorders>
              <w:top w:val="nil"/>
              <w:bottom w:val="single" w:sz="2" w:space="0" w:color="auto"/>
            </w:tcBorders>
            <w:vAlign w:val="center"/>
          </w:tcPr>
          <w:p w14:paraId="03D47A06" w14:textId="77777777" w:rsidR="000E4ABD" w:rsidRPr="00C97908" w:rsidRDefault="000E4ABD" w:rsidP="00B229A7">
            <w:pPr>
              <w:rPr>
                <w:sz w:val="16"/>
                <w:szCs w:val="16"/>
                <w:lang w:val="en-US"/>
              </w:rPr>
            </w:pPr>
            <w:r w:rsidRPr="00C97908">
              <w:rPr>
                <w:sz w:val="16"/>
                <w:szCs w:val="16"/>
                <w:lang w:val="en-US"/>
              </w:rPr>
              <w:t xml:space="preserve">Lucru la masina </w:t>
            </w:r>
          </w:p>
        </w:tc>
        <w:tc>
          <w:tcPr>
            <w:tcW w:w="1021" w:type="dxa"/>
            <w:gridSpan w:val="3"/>
            <w:tcBorders>
              <w:top w:val="nil"/>
              <w:bottom w:val="single" w:sz="2" w:space="0" w:color="auto"/>
            </w:tcBorders>
            <w:vAlign w:val="center"/>
          </w:tcPr>
          <w:p w14:paraId="0959ED3C"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9EEBAFC"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36884B7C" w14:textId="77777777" w:rsidR="000E4ABD" w:rsidRPr="00C97908" w:rsidRDefault="000E4ABD" w:rsidP="00B229A7">
            <w:pPr>
              <w:jc w:val="center"/>
              <w:rPr>
                <w:sz w:val="16"/>
                <w:szCs w:val="16"/>
                <w:lang w:val="en-US"/>
              </w:rPr>
            </w:pPr>
            <w:r w:rsidRPr="00C97908">
              <w:rPr>
                <w:sz w:val="16"/>
                <w:szCs w:val="16"/>
                <w:lang w:val="en-US"/>
              </w:rPr>
              <w:t>0,56</w:t>
            </w:r>
          </w:p>
        </w:tc>
      </w:tr>
      <w:tr w:rsidR="000E4ABD" w:rsidRPr="00B40365" w14:paraId="482BB7F2"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BFF59B"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533DFC92" w14:textId="77777777" w:rsidR="000E4ABD" w:rsidRPr="00B40365" w:rsidRDefault="000E4ABD" w:rsidP="00B229A7">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14:paraId="0C0F4EE6" w14:textId="77777777" w:rsidR="000E4ABD" w:rsidRPr="00C97908" w:rsidRDefault="000E4ABD" w:rsidP="00B229A7">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42528993"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37492D5"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0,320</w:t>
            </w:r>
          </w:p>
        </w:tc>
        <w:tc>
          <w:tcPr>
            <w:tcW w:w="1559" w:type="dxa"/>
            <w:gridSpan w:val="2"/>
            <w:tcBorders>
              <w:top w:val="nil"/>
              <w:bottom w:val="single" w:sz="2" w:space="0" w:color="auto"/>
            </w:tcBorders>
            <w:vAlign w:val="center"/>
          </w:tcPr>
          <w:p w14:paraId="5A31EBB0" w14:textId="77777777" w:rsidR="000E4ABD" w:rsidRPr="00C97908" w:rsidRDefault="000E4ABD" w:rsidP="00B229A7">
            <w:pPr>
              <w:jc w:val="center"/>
              <w:rPr>
                <w:sz w:val="16"/>
                <w:szCs w:val="16"/>
                <w:lang w:val="en-US"/>
              </w:rPr>
            </w:pPr>
            <w:r w:rsidRPr="00C97908">
              <w:rPr>
                <w:sz w:val="16"/>
                <w:szCs w:val="16"/>
                <w:lang w:val="en-US"/>
              </w:rPr>
              <w:t>3,57</w:t>
            </w:r>
          </w:p>
        </w:tc>
      </w:tr>
      <w:tr w:rsidR="000E4ABD" w:rsidRPr="00B40365" w14:paraId="75A22D20"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3CA62A"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41BF7EA3" w14:textId="77777777" w:rsidR="000E4ABD" w:rsidRPr="00B40365" w:rsidRDefault="000E4ABD" w:rsidP="00B229A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A6A03D6" w14:textId="77777777" w:rsidR="000E4ABD" w:rsidRPr="00C97908" w:rsidRDefault="000E4ABD" w:rsidP="00B229A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02213AB"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6594251"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1951E3F0" w14:textId="77777777" w:rsidR="000E4ABD" w:rsidRPr="00C97908" w:rsidRDefault="000E4ABD" w:rsidP="00B229A7">
            <w:pPr>
              <w:jc w:val="center"/>
              <w:rPr>
                <w:sz w:val="16"/>
                <w:szCs w:val="16"/>
                <w:lang w:val="en-US"/>
              </w:rPr>
            </w:pPr>
            <w:r w:rsidRPr="00C97908">
              <w:rPr>
                <w:sz w:val="16"/>
                <w:szCs w:val="16"/>
                <w:lang w:val="en-US"/>
              </w:rPr>
              <w:t>1,12</w:t>
            </w:r>
          </w:p>
        </w:tc>
      </w:tr>
      <w:tr w:rsidR="000E4ABD" w:rsidRPr="00B40365" w14:paraId="2AAB6C62"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AA14A4"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3CE6C6B3" w14:textId="77777777" w:rsidR="000E4ABD" w:rsidRPr="00B40365" w:rsidRDefault="000E4ABD" w:rsidP="00B229A7">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7C6182D0" w14:textId="77777777" w:rsidR="000E4ABD" w:rsidRPr="00C97908" w:rsidRDefault="000E4ABD" w:rsidP="00B229A7">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43E451D5" w14:textId="77777777" w:rsidR="000E4ABD" w:rsidRPr="00C97908" w:rsidRDefault="000E4ABD" w:rsidP="00B229A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924445A"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0,036</w:t>
            </w:r>
          </w:p>
        </w:tc>
        <w:tc>
          <w:tcPr>
            <w:tcW w:w="1559" w:type="dxa"/>
            <w:gridSpan w:val="2"/>
            <w:tcBorders>
              <w:top w:val="nil"/>
              <w:bottom w:val="single" w:sz="2" w:space="0" w:color="auto"/>
            </w:tcBorders>
            <w:vAlign w:val="center"/>
          </w:tcPr>
          <w:p w14:paraId="6F5F00B7" w14:textId="77777777" w:rsidR="000E4ABD" w:rsidRPr="00C97908" w:rsidRDefault="000E4ABD" w:rsidP="00B229A7">
            <w:pPr>
              <w:jc w:val="center"/>
              <w:rPr>
                <w:sz w:val="16"/>
                <w:szCs w:val="16"/>
                <w:lang w:val="en-US"/>
              </w:rPr>
            </w:pPr>
            <w:r w:rsidRPr="00C97908">
              <w:rPr>
                <w:sz w:val="16"/>
                <w:szCs w:val="16"/>
                <w:lang w:val="en-US"/>
              </w:rPr>
              <w:t>0,40</w:t>
            </w:r>
          </w:p>
        </w:tc>
      </w:tr>
      <w:tr w:rsidR="000E4ABD" w:rsidRPr="00B40365" w14:paraId="6DE0255F"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69C7D7"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2E244D96" w14:textId="77777777" w:rsidR="000E4ABD" w:rsidRPr="00B40365" w:rsidRDefault="000E4ABD" w:rsidP="00B229A7">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41C13C19" w14:textId="77777777" w:rsidR="000E4ABD" w:rsidRPr="00C97908" w:rsidRDefault="000E4ABD" w:rsidP="00B229A7">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2D2B654C"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4D9E2C2"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0,120</w:t>
            </w:r>
          </w:p>
        </w:tc>
        <w:tc>
          <w:tcPr>
            <w:tcW w:w="1559" w:type="dxa"/>
            <w:gridSpan w:val="2"/>
            <w:tcBorders>
              <w:top w:val="nil"/>
              <w:bottom w:val="single" w:sz="2" w:space="0" w:color="auto"/>
            </w:tcBorders>
            <w:vAlign w:val="center"/>
          </w:tcPr>
          <w:p w14:paraId="65DD179F" w14:textId="77777777" w:rsidR="000E4ABD" w:rsidRPr="00C97908" w:rsidRDefault="000E4ABD" w:rsidP="00B229A7">
            <w:pPr>
              <w:jc w:val="center"/>
              <w:rPr>
                <w:sz w:val="16"/>
                <w:szCs w:val="16"/>
                <w:lang w:val="en-US"/>
              </w:rPr>
            </w:pPr>
            <w:r w:rsidRPr="00C97908">
              <w:rPr>
                <w:sz w:val="16"/>
                <w:szCs w:val="16"/>
                <w:lang w:val="en-US"/>
              </w:rPr>
              <w:t>1,34</w:t>
            </w:r>
          </w:p>
        </w:tc>
      </w:tr>
      <w:tr w:rsidR="000E4ABD" w:rsidRPr="00B40365" w14:paraId="1F485053"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069BF5"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5799D5F4" w14:textId="77777777" w:rsidR="000E4ABD" w:rsidRPr="00B40365" w:rsidRDefault="000E4ABD" w:rsidP="00B229A7">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3B1C436" w14:textId="77777777" w:rsidR="000E4ABD" w:rsidRPr="00C97908" w:rsidRDefault="000E4ABD" w:rsidP="00B229A7">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5C12BE7" w14:textId="77777777" w:rsidR="000E4ABD" w:rsidRPr="00C97908" w:rsidRDefault="000E4ABD" w:rsidP="00B229A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EBE000E"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right w:val="single" w:sz="4" w:space="0" w:color="auto"/>
            </w:tcBorders>
            <w:vAlign w:val="center"/>
          </w:tcPr>
          <w:p w14:paraId="4A14E955" w14:textId="77777777" w:rsidR="000E4ABD" w:rsidRPr="00C97908" w:rsidRDefault="000E4ABD" w:rsidP="00B229A7">
            <w:pPr>
              <w:jc w:val="center"/>
              <w:rPr>
                <w:sz w:val="16"/>
                <w:szCs w:val="16"/>
                <w:lang w:val="en-US"/>
              </w:rPr>
            </w:pPr>
            <w:r w:rsidRPr="00C97908">
              <w:rPr>
                <w:sz w:val="16"/>
                <w:szCs w:val="16"/>
                <w:lang w:val="en-US"/>
              </w:rPr>
              <w:t>0,33</w:t>
            </w:r>
          </w:p>
        </w:tc>
      </w:tr>
      <w:tr w:rsidR="000E4ABD" w:rsidRPr="009B70F2" w14:paraId="21701E5A" w14:textId="77777777" w:rsidTr="00B229A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43E4FF4" w14:textId="77777777" w:rsidR="000E4ABD" w:rsidRPr="005E2CA0" w:rsidRDefault="000E4ABD" w:rsidP="00B229A7">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14:paraId="558E0846" w14:textId="77777777" w:rsidR="000E4ABD" w:rsidRPr="005E2CA0" w:rsidRDefault="000E4ABD" w:rsidP="00B229A7">
            <w:pPr>
              <w:jc w:val="center"/>
              <w:rPr>
                <w:b/>
                <w:bCs/>
                <w:sz w:val="22"/>
                <w:szCs w:val="22"/>
                <w:lang w:val="en-US"/>
              </w:rPr>
            </w:pPr>
            <w:r w:rsidRPr="005E2CA0">
              <w:rPr>
                <w:b/>
                <w:bCs/>
                <w:sz w:val="22"/>
                <w:szCs w:val="22"/>
                <w:lang w:val="en-US"/>
              </w:rPr>
              <w:t>CN50B</w:t>
            </w:r>
          </w:p>
        </w:tc>
        <w:tc>
          <w:tcPr>
            <w:tcW w:w="4366" w:type="dxa"/>
            <w:gridSpan w:val="5"/>
            <w:tcBorders>
              <w:top w:val="single" w:sz="4" w:space="0" w:color="auto"/>
              <w:bottom w:val="single" w:sz="4" w:space="0" w:color="auto"/>
            </w:tcBorders>
          </w:tcPr>
          <w:p w14:paraId="44E04DF4" w14:textId="77777777" w:rsidR="000E4ABD" w:rsidRPr="005E2CA0" w:rsidRDefault="000E4ABD" w:rsidP="00B229A7">
            <w:pPr>
              <w:rPr>
                <w:b/>
                <w:bCs/>
                <w:sz w:val="2"/>
                <w:szCs w:val="2"/>
                <w:lang w:val="en-US"/>
              </w:rPr>
            </w:pPr>
            <w:r w:rsidRPr="005E2CA0">
              <w:rPr>
                <w:b/>
                <w:bCs/>
                <w:sz w:val="22"/>
                <w:szCs w:val="22"/>
                <w:lang w:val="en-US"/>
              </w:rPr>
              <w:t>Tratament ignifug al lemnariei; carcase, estacade.</w:t>
            </w:r>
          </w:p>
          <w:p w14:paraId="6C1B7263" w14:textId="77777777" w:rsidR="000E4ABD" w:rsidRPr="009B70F2" w:rsidRDefault="000E4ABD" w:rsidP="00B229A7">
            <w:pPr>
              <w:rPr>
                <w:sz w:val="2"/>
                <w:szCs w:val="2"/>
                <w:lang w:val="en-US"/>
              </w:rPr>
            </w:pPr>
          </w:p>
        </w:tc>
        <w:tc>
          <w:tcPr>
            <w:tcW w:w="1011" w:type="dxa"/>
            <w:gridSpan w:val="3"/>
            <w:tcBorders>
              <w:top w:val="single" w:sz="4" w:space="0" w:color="auto"/>
              <w:bottom w:val="single" w:sz="4" w:space="0" w:color="auto"/>
            </w:tcBorders>
            <w:vAlign w:val="center"/>
          </w:tcPr>
          <w:p w14:paraId="74003D9E" w14:textId="77777777" w:rsidR="000E4ABD" w:rsidRPr="005E2CA0" w:rsidRDefault="000E4ABD" w:rsidP="00B229A7">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4848C7C4" w14:textId="77777777" w:rsidR="000E4ABD" w:rsidRPr="009B70F2" w:rsidRDefault="000E4ABD" w:rsidP="00B229A7">
            <w:pPr>
              <w:jc w:val="center"/>
              <w:rPr>
                <w:sz w:val="22"/>
                <w:szCs w:val="22"/>
                <w:lang w:val="en-US"/>
              </w:rPr>
            </w:pPr>
          </w:p>
        </w:tc>
        <w:tc>
          <w:tcPr>
            <w:tcW w:w="1542" w:type="dxa"/>
            <w:gridSpan w:val="2"/>
            <w:tcBorders>
              <w:top w:val="single" w:sz="4" w:space="0" w:color="auto"/>
              <w:bottom w:val="single" w:sz="4" w:space="0" w:color="auto"/>
            </w:tcBorders>
            <w:vAlign w:val="center"/>
          </w:tcPr>
          <w:p w14:paraId="2B247D4D" w14:textId="77777777" w:rsidR="000E4ABD" w:rsidRPr="005E2CA0" w:rsidRDefault="000E4ABD" w:rsidP="00B229A7">
            <w:pPr>
              <w:jc w:val="center"/>
              <w:rPr>
                <w:b/>
                <w:bCs/>
                <w:sz w:val="22"/>
                <w:szCs w:val="22"/>
                <w:lang w:val="en-US"/>
              </w:rPr>
            </w:pPr>
            <w:r w:rsidRPr="005E2CA0">
              <w:rPr>
                <w:b/>
                <w:bCs/>
                <w:sz w:val="22"/>
                <w:szCs w:val="22"/>
                <w:lang w:val="en-US"/>
              </w:rPr>
              <w:t>0,400</w:t>
            </w:r>
          </w:p>
          <w:p w14:paraId="31E7B74F" w14:textId="77777777" w:rsidR="000E4ABD" w:rsidRPr="009B70F2" w:rsidRDefault="000E4ABD" w:rsidP="00B229A7">
            <w:pPr>
              <w:jc w:val="center"/>
              <w:rPr>
                <w:sz w:val="2"/>
                <w:szCs w:val="2"/>
                <w:lang w:val="en-US"/>
              </w:rPr>
            </w:pPr>
          </w:p>
        </w:tc>
      </w:tr>
      <w:tr w:rsidR="000E4ABD" w:rsidRPr="00B40365" w14:paraId="79CC7342"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493590"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4498D178" w14:textId="77777777" w:rsidR="000E4ABD" w:rsidRPr="00B40365" w:rsidRDefault="000E4ABD" w:rsidP="00B229A7">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35A8C19C" w14:textId="77777777" w:rsidR="000E4ABD" w:rsidRPr="00C97908" w:rsidRDefault="000E4ABD" w:rsidP="00B229A7">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6184F6C"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DAB9C3B"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2,050</w:t>
            </w:r>
          </w:p>
        </w:tc>
        <w:tc>
          <w:tcPr>
            <w:tcW w:w="1559" w:type="dxa"/>
            <w:gridSpan w:val="2"/>
            <w:tcBorders>
              <w:top w:val="nil"/>
              <w:bottom w:val="single" w:sz="2" w:space="0" w:color="auto"/>
            </w:tcBorders>
            <w:vAlign w:val="center"/>
          </w:tcPr>
          <w:p w14:paraId="0B954D8B" w14:textId="77777777" w:rsidR="000E4ABD" w:rsidRPr="00C97908" w:rsidRDefault="000E4ABD" w:rsidP="00B229A7">
            <w:pPr>
              <w:jc w:val="center"/>
              <w:rPr>
                <w:sz w:val="16"/>
                <w:szCs w:val="16"/>
                <w:lang w:val="en-US"/>
              </w:rPr>
            </w:pPr>
            <w:r w:rsidRPr="00C97908">
              <w:rPr>
                <w:sz w:val="16"/>
                <w:szCs w:val="16"/>
                <w:lang w:val="en-US"/>
              </w:rPr>
              <w:t>0,82</w:t>
            </w:r>
          </w:p>
        </w:tc>
      </w:tr>
      <w:tr w:rsidR="000E4ABD" w:rsidRPr="00B40365" w14:paraId="71353EE2"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6E99CC"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350EF376" w14:textId="77777777" w:rsidR="000E4ABD" w:rsidRPr="00B40365" w:rsidRDefault="000E4ABD" w:rsidP="00B229A7">
            <w:pPr>
              <w:jc w:val="center"/>
              <w:rPr>
                <w:sz w:val="16"/>
                <w:szCs w:val="16"/>
                <w:lang w:val="en-US"/>
              </w:rPr>
            </w:pPr>
            <w:r w:rsidRPr="00B40365">
              <w:rPr>
                <w:sz w:val="16"/>
                <w:szCs w:val="16"/>
                <w:lang w:val="en-US"/>
              </w:rPr>
              <w:t>2430116104963</w:t>
            </w:r>
          </w:p>
        </w:tc>
        <w:tc>
          <w:tcPr>
            <w:tcW w:w="4366" w:type="dxa"/>
            <w:gridSpan w:val="4"/>
            <w:tcBorders>
              <w:top w:val="nil"/>
              <w:bottom w:val="single" w:sz="2" w:space="0" w:color="auto"/>
            </w:tcBorders>
            <w:vAlign w:val="center"/>
          </w:tcPr>
          <w:p w14:paraId="199ED33B" w14:textId="77777777" w:rsidR="000E4ABD" w:rsidRPr="00C97908" w:rsidRDefault="000E4ABD" w:rsidP="00B229A7">
            <w:pPr>
              <w:rPr>
                <w:sz w:val="16"/>
                <w:szCs w:val="16"/>
                <w:lang w:val="en-US"/>
              </w:rPr>
            </w:pPr>
            <w:r w:rsidRPr="00C97908">
              <w:rPr>
                <w:sz w:val="16"/>
                <w:szCs w:val="16"/>
                <w:lang w:val="en-US"/>
              </w:rPr>
              <w:t>Vopsea  ignifuga de exterior I 107/30</w:t>
            </w:r>
          </w:p>
        </w:tc>
        <w:tc>
          <w:tcPr>
            <w:tcW w:w="1021" w:type="dxa"/>
            <w:gridSpan w:val="3"/>
            <w:tcBorders>
              <w:top w:val="nil"/>
              <w:bottom w:val="single" w:sz="2" w:space="0" w:color="auto"/>
            </w:tcBorders>
            <w:vAlign w:val="center"/>
          </w:tcPr>
          <w:p w14:paraId="7D1A3E58"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2D6B3D8"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9,800</w:t>
            </w:r>
          </w:p>
        </w:tc>
        <w:tc>
          <w:tcPr>
            <w:tcW w:w="1559" w:type="dxa"/>
            <w:gridSpan w:val="2"/>
            <w:tcBorders>
              <w:top w:val="nil"/>
              <w:bottom w:val="single" w:sz="2" w:space="0" w:color="auto"/>
            </w:tcBorders>
            <w:vAlign w:val="center"/>
          </w:tcPr>
          <w:p w14:paraId="31BE6BAB" w14:textId="77777777" w:rsidR="000E4ABD" w:rsidRPr="00C97908" w:rsidRDefault="000E4ABD" w:rsidP="00B229A7">
            <w:pPr>
              <w:jc w:val="center"/>
              <w:rPr>
                <w:sz w:val="16"/>
                <w:szCs w:val="16"/>
                <w:lang w:val="en-US"/>
              </w:rPr>
            </w:pPr>
            <w:r w:rsidRPr="00C97908">
              <w:rPr>
                <w:sz w:val="16"/>
                <w:szCs w:val="16"/>
                <w:lang w:val="en-US"/>
              </w:rPr>
              <w:t>3,92</w:t>
            </w:r>
          </w:p>
        </w:tc>
      </w:tr>
      <w:tr w:rsidR="000E4ABD" w:rsidRPr="00B40365" w14:paraId="0241D82A"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BA540C"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61371238" w14:textId="77777777" w:rsidR="000E4ABD" w:rsidRPr="00B40365" w:rsidRDefault="000E4ABD" w:rsidP="00B229A7">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18C2E196" w14:textId="77777777" w:rsidR="000E4ABD" w:rsidRPr="00C97908" w:rsidRDefault="000E4ABD" w:rsidP="00B229A7">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0754F8E9"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1DDA5B6"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5,040</w:t>
            </w:r>
          </w:p>
        </w:tc>
        <w:tc>
          <w:tcPr>
            <w:tcW w:w="1559" w:type="dxa"/>
            <w:gridSpan w:val="2"/>
            <w:tcBorders>
              <w:top w:val="nil"/>
              <w:bottom w:val="single" w:sz="2" w:space="0" w:color="auto"/>
            </w:tcBorders>
            <w:vAlign w:val="center"/>
          </w:tcPr>
          <w:p w14:paraId="0F2B1142" w14:textId="77777777" w:rsidR="000E4ABD" w:rsidRPr="00C97908" w:rsidRDefault="000E4ABD" w:rsidP="00B229A7">
            <w:pPr>
              <w:jc w:val="center"/>
              <w:rPr>
                <w:sz w:val="16"/>
                <w:szCs w:val="16"/>
                <w:lang w:val="en-US"/>
              </w:rPr>
            </w:pPr>
            <w:r w:rsidRPr="00C97908">
              <w:rPr>
                <w:sz w:val="16"/>
                <w:szCs w:val="16"/>
                <w:lang w:val="en-US"/>
              </w:rPr>
              <w:t>2,02</w:t>
            </w:r>
          </w:p>
        </w:tc>
      </w:tr>
      <w:tr w:rsidR="000E4ABD" w:rsidRPr="00B40365" w14:paraId="36647C47"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0E65CD"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4A643933" w14:textId="77777777" w:rsidR="000E4ABD" w:rsidRPr="00B40365" w:rsidRDefault="000E4ABD" w:rsidP="00B229A7">
            <w:pPr>
              <w:jc w:val="center"/>
              <w:rPr>
                <w:sz w:val="16"/>
                <w:szCs w:val="16"/>
                <w:lang w:val="en-US"/>
              </w:rPr>
            </w:pPr>
            <w:r w:rsidRPr="00B40365">
              <w:rPr>
                <w:sz w:val="16"/>
                <w:szCs w:val="16"/>
                <w:lang w:val="en-US"/>
              </w:rPr>
              <w:t>2410520006700</w:t>
            </w:r>
          </w:p>
        </w:tc>
        <w:tc>
          <w:tcPr>
            <w:tcW w:w="4366" w:type="dxa"/>
            <w:gridSpan w:val="4"/>
            <w:tcBorders>
              <w:top w:val="nil"/>
              <w:bottom w:val="single" w:sz="2" w:space="0" w:color="auto"/>
            </w:tcBorders>
            <w:vAlign w:val="center"/>
          </w:tcPr>
          <w:p w14:paraId="01F32E33" w14:textId="77777777" w:rsidR="000E4ABD" w:rsidRPr="00C97908" w:rsidRDefault="000E4ABD" w:rsidP="00B229A7">
            <w:pPr>
              <w:rPr>
                <w:sz w:val="16"/>
                <w:szCs w:val="16"/>
                <w:lang w:val="en-US"/>
              </w:rPr>
            </w:pPr>
            <w:r w:rsidRPr="00C97908">
              <w:rPr>
                <w:sz w:val="16"/>
                <w:szCs w:val="16"/>
                <w:lang w:val="en-US"/>
              </w:rPr>
              <w:t xml:space="preserve">Automacara </w:t>
            </w:r>
          </w:p>
        </w:tc>
        <w:tc>
          <w:tcPr>
            <w:tcW w:w="1021" w:type="dxa"/>
            <w:gridSpan w:val="3"/>
            <w:tcBorders>
              <w:top w:val="nil"/>
              <w:bottom w:val="single" w:sz="2" w:space="0" w:color="auto"/>
            </w:tcBorders>
            <w:vAlign w:val="center"/>
          </w:tcPr>
          <w:p w14:paraId="694017BE" w14:textId="77777777" w:rsidR="000E4ABD" w:rsidRPr="00C97908" w:rsidRDefault="000E4ABD" w:rsidP="00B229A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ADBBD39"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14:paraId="3AF72573" w14:textId="77777777" w:rsidR="000E4ABD" w:rsidRPr="00C97908" w:rsidRDefault="000E4ABD" w:rsidP="00B229A7">
            <w:pPr>
              <w:jc w:val="center"/>
              <w:rPr>
                <w:sz w:val="16"/>
                <w:szCs w:val="16"/>
                <w:lang w:val="en-US"/>
              </w:rPr>
            </w:pPr>
            <w:r w:rsidRPr="00C97908">
              <w:rPr>
                <w:sz w:val="16"/>
                <w:szCs w:val="16"/>
                <w:lang w:val="en-US"/>
              </w:rPr>
              <w:t>0,00</w:t>
            </w:r>
          </w:p>
        </w:tc>
      </w:tr>
      <w:tr w:rsidR="000E4ABD" w:rsidRPr="00B40365" w14:paraId="7C46C2FA"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007EEB"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5611D004" w14:textId="77777777" w:rsidR="000E4ABD" w:rsidRPr="00B40365" w:rsidRDefault="000E4ABD" w:rsidP="00B229A7">
            <w:pPr>
              <w:jc w:val="center"/>
              <w:rPr>
                <w:sz w:val="16"/>
                <w:szCs w:val="16"/>
                <w:lang w:val="en-US"/>
              </w:rPr>
            </w:pPr>
            <w:r w:rsidRPr="00B40365">
              <w:rPr>
                <w:sz w:val="16"/>
                <w:szCs w:val="16"/>
                <w:lang w:val="en-US"/>
              </w:rPr>
              <w:t>2952270002921</w:t>
            </w:r>
          </w:p>
        </w:tc>
        <w:tc>
          <w:tcPr>
            <w:tcW w:w="4366" w:type="dxa"/>
            <w:gridSpan w:val="4"/>
            <w:tcBorders>
              <w:top w:val="nil"/>
              <w:bottom w:val="single" w:sz="2" w:space="0" w:color="auto"/>
            </w:tcBorders>
            <w:vAlign w:val="center"/>
          </w:tcPr>
          <w:p w14:paraId="046610B5" w14:textId="77777777" w:rsidR="000E4ABD" w:rsidRPr="00C97908" w:rsidRDefault="000E4ABD" w:rsidP="00B229A7">
            <w:pPr>
              <w:rPr>
                <w:sz w:val="16"/>
                <w:szCs w:val="16"/>
                <w:lang w:val="en-US"/>
              </w:rPr>
            </w:pPr>
            <w:r w:rsidRPr="00C97908">
              <w:rPr>
                <w:sz w:val="16"/>
                <w:szCs w:val="16"/>
                <w:lang w:val="en-US"/>
              </w:rPr>
              <w:t>Agregat pentru prepararea solutiilor (fara tractor)</w:t>
            </w:r>
          </w:p>
        </w:tc>
        <w:tc>
          <w:tcPr>
            <w:tcW w:w="1021" w:type="dxa"/>
            <w:gridSpan w:val="3"/>
            <w:tcBorders>
              <w:top w:val="nil"/>
              <w:bottom w:val="single" w:sz="2" w:space="0" w:color="auto"/>
            </w:tcBorders>
            <w:vAlign w:val="center"/>
          </w:tcPr>
          <w:p w14:paraId="5A9BAEC4" w14:textId="77777777" w:rsidR="000E4ABD" w:rsidRPr="00C97908" w:rsidRDefault="000E4ABD" w:rsidP="00B229A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18C8C31"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0,029</w:t>
            </w:r>
          </w:p>
        </w:tc>
        <w:tc>
          <w:tcPr>
            <w:tcW w:w="1559" w:type="dxa"/>
            <w:gridSpan w:val="2"/>
            <w:tcBorders>
              <w:top w:val="nil"/>
              <w:bottom w:val="single" w:sz="2" w:space="0" w:color="auto"/>
              <w:right w:val="single" w:sz="4" w:space="0" w:color="auto"/>
            </w:tcBorders>
            <w:vAlign w:val="center"/>
          </w:tcPr>
          <w:p w14:paraId="27EAF85D" w14:textId="77777777" w:rsidR="000E4ABD" w:rsidRPr="00C97908" w:rsidRDefault="000E4ABD" w:rsidP="00B229A7">
            <w:pPr>
              <w:jc w:val="center"/>
              <w:rPr>
                <w:sz w:val="16"/>
                <w:szCs w:val="16"/>
                <w:lang w:val="en-US"/>
              </w:rPr>
            </w:pPr>
            <w:r w:rsidRPr="00C97908">
              <w:rPr>
                <w:sz w:val="16"/>
                <w:szCs w:val="16"/>
                <w:lang w:val="en-US"/>
              </w:rPr>
              <w:t>0,01</w:t>
            </w:r>
          </w:p>
        </w:tc>
      </w:tr>
      <w:tr w:rsidR="000E4ABD" w:rsidRPr="00B40365" w14:paraId="37C1CCA1"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B2DDB1"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05EFA64C" w14:textId="77777777" w:rsidR="000E4ABD" w:rsidRPr="00B40365" w:rsidRDefault="000E4ABD" w:rsidP="00B229A7">
            <w:pPr>
              <w:jc w:val="center"/>
              <w:rPr>
                <w:sz w:val="16"/>
                <w:szCs w:val="16"/>
                <w:lang w:val="en-US"/>
              </w:rPr>
            </w:pPr>
            <w:r w:rsidRPr="00B40365">
              <w:rPr>
                <w:sz w:val="16"/>
                <w:szCs w:val="16"/>
                <w:lang w:val="en-US"/>
              </w:rPr>
              <w:t>3410540000001</w:t>
            </w:r>
          </w:p>
        </w:tc>
        <w:tc>
          <w:tcPr>
            <w:tcW w:w="4366" w:type="dxa"/>
            <w:gridSpan w:val="4"/>
            <w:tcBorders>
              <w:top w:val="nil"/>
              <w:bottom w:val="single" w:sz="2" w:space="0" w:color="auto"/>
            </w:tcBorders>
            <w:vAlign w:val="center"/>
          </w:tcPr>
          <w:p w14:paraId="55CB60AA" w14:textId="77777777" w:rsidR="000E4ABD" w:rsidRPr="00C97908" w:rsidRDefault="000E4ABD" w:rsidP="00B229A7">
            <w:pPr>
              <w:rPr>
                <w:sz w:val="16"/>
                <w:szCs w:val="16"/>
                <w:lang w:val="en-US"/>
              </w:rPr>
            </w:pPr>
            <w:r w:rsidRPr="00C97908">
              <w:rPr>
                <w:sz w:val="16"/>
                <w:szCs w:val="16"/>
                <w:lang w:val="en-US"/>
              </w:rPr>
              <w:t>Autocamion, 5 t</w:t>
            </w:r>
          </w:p>
        </w:tc>
        <w:tc>
          <w:tcPr>
            <w:tcW w:w="1021" w:type="dxa"/>
            <w:gridSpan w:val="3"/>
            <w:tcBorders>
              <w:top w:val="nil"/>
              <w:bottom w:val="single" w:sz="2" w:space="0" w:color="auto"/>
            </w:tcBorders>
            <w:vAlign w:val="center"/>
          </w:tcPr>
          <w:p w14:paraId="7648364B" w14:textId="77777777" w:rsidR="000E4ABD" w:rsidRPr="00C97908" w:rsidRDefault="000E4ABD" w:rsidP="00B229A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B57C199"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right w:val="single" w:sz="4" w:space="0" w:color="auto"/>
            </w:tcBorders>
            <w:vAlign w:val="center"/>
          </w:tcPr>
          <w:p w14:paraId="00AAE938" w14:textId="77777777" w:rsidR="000E4ABD" w:rsidRPr="00C97908" w:rsidRDefault="000E4ABD" w:rsidP="00B229A7">
            <w:pPr>
              <w:jc w:val="center"/>
              <w:rPr>
                <w:sz w:val="16"/>
                <w:szCs w:val="16"/>
                <w:lang w:val="en-US"/>
              </w:rPr>
            </w:pPr>
            <w:r w:rsidRPr="00C97908">
              <w:rPr>
                <w:sz w:val="16"/>
                <w:szCs w:val="16"/>
                <w:lang w:val="en-US"/>
              </w:rPr>
              <w:t>0,00</w:t>
            </w:r>
          </w:p>
        </w:tc>
      </w:tr>
      <w:tr w:rsidR="000E4ABD" w:rsidRPr="009B70F2" w14:paraId="5D82F021" w14:textId="77777777" w:rsidTr="00B229A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0D41AAD" w14:textId="77777777" w:rsidR="000E4ABD" w:rsidRPr="005E2CA0" w:rsidRDefault="000E4ABD" w:rsidP="00B229A7">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14:paraId="04102A28" w14:textId="77777777" w:rsidR="000E4ABD" w:rsidRPr="005E2CA0" w:rsidRDefault="000E4ABD" w:rsidP="00B229A7">
            <w:pPr>
              <w:jc w:val="center"/>
              <w:rPr>
                <w:b/>
                <w:bCs/>
                <w:sz w:val="22"/>
                <w:szCs w:val="22"/>
                <w:lang w:val="en-US"/>
              </w:rPr>
            </w:pPr>
            <w:r w:rsidRPr="005E2CA0">
              <w:rPr>
                <w:b/>
                <w:bCs/>
                <w:sz w:val="22"/>
                <w:szCs w:val="22"/>
                <w:lang w:val="en-US"/>
              </w:rPr>
              <w:t>CN51B</w:t>
            </w:r>
          </w:p>
        </w:tc>
        <w:tc>
          <w:tcPr>
            <w:tcW w:w="4366" w:type="dxa"/>
            <w:gridSpan w:val="5"/>
            <w:tcBorders>
              <w:top w:val="single" w:sz="4" w:space="0" w:color="auto"/>
              <w:bottom w:val="single" w:sz="4" w:space="0" w:color="auto"/>
            </w:tcBorders>
          </w:tcPr>
          <w:p w14:paraId="7B2DE2B2" w14:textId="77777777" w:rsidR="000E4ABD" w:rsidRPr="005E2CA0" w:rsidRDefault="000E4ABD" w:rsidP="00B229A7">
            <w:pPr>
              <w:rPr>
                <w:b/>
                <w:bCs/>
                <w:sz w:val="2"/>
                <w:szCs w:val="2"/>
                <w:lang w:val="en-US"/>
              </w:rPr>
            </w:pPr>
            <w:r w:rsidRPr="005E2CA0">
              <w:rPr>
                <w:b/>
                <w:bCs/>
                <w:sz w:val="22"/>
                <w:szCs w:val="22"/>
                <w:lang w:val="en-US"/>
              </w:rPr>
              <w:t>Tratamentul antiseptic al lemnariei, pe suprafete ascunse cu paste antiseptice: carcase din cherestea.</w:t>
            </w:r>
          </w:p>
          <w:p w14:paraId="2A5EC046" w14:textId="77777777" w:rsidR="000E4ABD" w:rsidRPr="009B70F2" w:rsidRDefault="000E4ABD" w:rsidP="00B229A7">
            <w:pPr>
              <w:rPr>
                <w:sz w:val="2"/>
                <w:szCs w:val="2"/>
                <w:lang w:val="en-US"/>
              </w:rPr>
            </w:pPr>
          </w:p>
        </w:tc>
        <w:tc>
          <w:tcPr>
            <w:tcW w:w="1011" w:type="dxa"/>
            <w:gridSpan w:val="3"/>
            <w:tcBorders>
              <w:top w:val="single" w:sz="4" w:space="0" w:color="auto"/>
              <w:bottom w:val="single" w:sz="4" w:space="0" w:color="auto"/>
            </w:tcBorders>
            <w:vAlign w:val="center"/>
          </w:tcPr>
          <w:p w14:paraId="10030FC7" w14:textId="77777777" w:rsidR="000E4ABD" w:rsidRPr="005E2CA0" w:rsidRDefault="000E4ABD" w:rsidP="00B229A7">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608110AB" w14:textId="77777777" w:rsidR="000E4ABD" w:rsidRPr="009B70F2" w:rsidRDefault="000E4ABD" w:rsidP="00B229A7">
            <w:pPr>
              <w:jc w:val="center"/>
              <w:rPr>
                <w:sz w:val="22"/>
                <w:szCs w:val="22"/>
                <w:lang w:val="en-US"/>
              </w:rPr>
            </w:pPr>
          </w:p>
        </w:tc>
        <w:tc>
          <w:tcPr>
            <w:tcW w:w="1542" w:type="dxa"/>
            <w:gridSpan w:val="2"/>
            <w:tcBorders>
              <w:top w:val="single" w:sz="4" w:space="0" w:color="auto"/>
              <w:bottom w:val="single" w:sz="4" w:space="0" w:color="auto"/>
            </w:tcBorders>
            <w:vAlign w:val="center"/>
          </w:tcPr>
          <w:p w14:paraId="526965FC" w14:textId="77777777" w:rsidR="000E4ABD" w:rsidRPr="005E2CA0" w:rsidRDefault="000E4ABD" w:rsidP="00B229A7">
            <w:pPr>
              <w:jc w:val="center"/>
              <w:rPr>
                <w:b/>
                <w:bCs/>
                <w:sz w:val="22"/>
                <w:szCs w:val="22"/>
                <w:lang w:val="en-US"/>
              </w:rPr>
            </w:pPr>
            <w:r w:rsidRPr="005E2CA0">
              <w:rPr>
                <w:b/>
                <w:bCs/>
                <w:sz w:val="22"/>
                <w:szCs w:val="22"/>
                <w:lang w:val="en-US"/>
              </w:rPr>
              <w:t>0,400</w:t>
            </w:r>
          </w:p>
          <w:p w14:paraId="307A43AC" w14:textId="77777777" w:rsidR="000E4ABD" w:rsidRPr="009B70F2" w:rsidRDefault="000E4ABD" w:rsidP="00B229A7">
            <w:pPr>
              <w:jc w:val="center"/>
              <w:rPr>
                <w:sz w:val="2"/>
                <w:szCs w:val="2"/>
                <w:lang w:val="en-US"/>
              </w:rPr>
            </w:pPr>
          </w:p>
        </w:tc>
      </w:tr>
      <w:tr w:rsidR="000E4ABD" w:rsidRPr="00B40365" w14:paraId="0FB13DA1"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43093E"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3DC64E8A" w14:textId="77777777" w:rsidR="000E4ABD" w:rsidRPr="00B40365" w:rsidRDefault="000E4ABD" w:rsidP="00B229A7">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7BBFD4C1" w14:textId="77777777" w:rsidR="000E4ABD" w:rsidRPr="00C97908" w:rsidRDefault="000E4ABD" w:rsidP="00B229A7">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951F20B"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7BF4246"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0,390</w:t>
            </w:r>
          </w:p>
        </w:tc>
        <w:tc>
          <w:tcPr>
            <w:tcW w:w="1559" w:type="dxa"/>
            <w:gridSpan w:val="2"/>
            <w:tcBorders>
              <w:top w:val="nil"/>
              <w:bottom w:val="single" w:sz="2" w:space="0" w:color="auto"/>
            </w:tcBorders>
            <w:vAlign w:val="center"/>
          </w:tcPr>
          <w:p w14:paraId="6F5E4CB2" w14:textId="77777777" w:rsidR="000E4ABD" w:rsidRPr="00C97908" w:rsidRDefault="000E4ABD" w:rsidP="00B229A7">
            <w:pPr>
              <w:jc w:val="center"/>
              <w:rPr>
                <w:sz w:val="16"/>
                <w:szCs w:val="16"/>
                <w:lang w:val="en-US"/>
              </w:rPr>
            </w:pPr>
            <w:r w:rsidRPr="00C97908">
              <w:rPr>
                <w:sz w:val="16"/>
                <w:szCs w:val="16"/>
                <w:lang w:val="en-US"/>
              </w:rPr>
              <w:t>0,16</w:t>
            </w:r>
          </w:p>
        </w:tc>
      </w:tr>
      <w:tr w:rsidR="000E4ABD" w:rsidRPr="00B40365" w14:paraId="55DD174E"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9611CC"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21357D74" w14:textId="77777777" w:rsidR="000E4ABD" w:rsidRPr="00B40365" w:rsidRDefault="000E4ABD" w:rsidP="00B229A7">
            <w:pPr>
              <w:jc w:val="center"/>
              <w:rPr>
                <w:sz w:val="16"/>
                <w:szCs w:val="16"/>
                <w:lang w:val="en-US"/>
              </w:rPr>
            </w:pPr>
            <w:r w:rsidRPr="00B40365">
              <w:rPr>
                <w:sz w:val="16"/>
                <w:szCs w:val="16"/>
                <w:lang w:val="en-US"/>
              </w:rPr>
              <w:t>2462106110601</w:t>
            </w:r>
          </w:p>
        </w:tc>
        <w:tc>
          <w:tcPr>
            <w:tcW w:w="4366" w:type="dxa"/>
            <w:gridSpan w:val="4"/>
            <w:tcBorders>
              <w:top w:val="nil"/>
              <w:bottom w:val="single" w:sz="2" w:space="0" w:color="auto"/>
            </w:tcBorders>
            <w:vAlign w:val="center"/>
          </w:tcPr>
          <w:p w14:paraId="1C1A836A" w14:textId="77777777" w:rsidR="000E4ABD" w:rsidRPr="00C97908" w:rsidRDefault="000E4ABD" w:rsidP="00B229A7">
            <w:pPr>
              <w:rPr>
                <w:sz w:val="16"/>
                <w:szCs w:val="16"/>
                <w:lang w:val="en-US"/>
              </w:rPr>
            </w:pPr>
            <w:r w:rsidRPr="00C97908">
              <w:rPr>
                <w:sz w:val="16"/>
                <w:szCs w:val="16"/>
                <w:lang w:val="en-US"/>
              </w:rPr>
              <w:t xml:space="preserve">Paste antiseptice </w:t>
            </w:r>
          </w:p>
        </w:tc>
        <w:tc>
          <w:tcPr>
            <w:tcW w:w="1021" w:type="dxa"/>
            <w:gridSpan w:val="3"/>
            <w:tcBorders>
              <w:top w:val="nil"/>
              <w:bottom w:val="single" w:sz="2" w:space="0" w:color="auto"/>
            </w:tcBorders>
            <w:vAlign w:val="center"/>
          </w:tcPr>
          <w:p w14:paraId="40303CCB"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59915EF"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3,010</w:t>
            </w:r>
          </w:p>
        </w:tc>
        <w:tc>
          <w:tcPr>
            <w:tcW w:w="1559" w:type="dxa"/>
            <w:gridSpan w:val="2"/>
            <w:tcBorders>
              <w:top w:val="nil"/>
              <w:bottom w:val="single" w:sz="2" w:space="0" w:color="auto"/>
            </w:tcBorders>
            <w:vAlign w:val="center"/>
          </w:tcPr>
          <w:p w14:paraId="2CEB31AA" w14:textId="77777777" w:rsidR="000E4ABD" w:rsidRPr="00C97908" w:rsidRDefault="000E4ABD" w:rsidP="00B229A7">
            <w:pPr>
              <w:jc w:val="center"/>
              <w:rPr>
                <w:sz w:val="16"/>
                <w:szCs w:val="16"/>
                <w:lang w:val="en-US"/>
              </w:rPr>
            </w:pPr>
            <w:r w:rsidRPr="00C97908">
              <w:rPr>
                <w:sz w:val="16"/>
                <w:szCs w:val="16"/>
                <w:lang w:val="en-US"/>
              </w:rPr>
              <w:t>1,20</w:t>
            </w:r>
          </w:p>
        </w:tc>
      </w:tr>
      <w:tr w:rsidR="000E4ABD" w:rsidRPr="00B40365" w14:paraId="140B4E7F"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D3EF4B"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668FCF8F" w14:textId="77777777" w:rsidR="000E4ABD" w:rsidRPr="00B40365" w:rsidRDefault="000E4ABD" w:rsidP="00B229A7">
            <w:pPr>
              <w:jc w:val="center"/>
              <w:rPr>
                <w:sz w:val="16"/>
                <w:szCs w:val="16"/>
                <w:lang w:val="en-US"/>
              </w:rPr>
            </w:pPr>
            <w:r w:rsidRPr="00B40365">
              <w:rPr>
                <w:sz w:val="16"/>
                <w:szCs w:val="16"/>
                <w:lang w:val="en-US"/>
              </w:rPr>
              <w:t>2410520006700</w:t>
            </w:r>
          </w:p>
        </w:tc>
        <w:tc>
          <w:tcPr>
            <w:tcW w:w="4366" w:type="dxa"/>
            <w:gridSpan w:val="4"/>
            <w:tcBorders>
              <w:top w:val="nil"/>
              <w:bottom w:val="single" w:sz="2" w:space="0" w:color="auto"/>
            </w:tcBorders>
            <w:vAlign w:val="center"/>
          </w:tcPr>
          <w:p w14:paraId="361A8D72" w14:textId="77777777" w:rsidR="000E4ABD" w:rsidRPr="00C97908" w:rsidRDefault="000E4ABD" w:rsidP="00B229A7">
            <w:pPr>
              <w:rPr>
                <w:sz w:val="16"/>
                <w:szCs w:val="16"/>
                <w:lang w:val="en-US"/>
              </w:rPr>
            </w:pPr>
            <w:r w:rsidRPr="00C97908">
              <w:rPr>
                <w:sz w:val="16"/>
                <w:szCs w:val="16"/>
                <w:lang w:val="en-US"/>
              </w:rPr>
              <w:t xml:space="preserve">Automacara </w:t>
            </w:r>
          </w:p>
        </w:tc>
        <w:tc>
          <w:tcPr>
            <w:tcW w:w="1021" w:type="dxa"/>
            <w:gridSpan w:val="3"/>
            <w:tcBorders>
              <w:top w:val="nil"/>
              <w:bottom w:val="single" w:sz="2" w:space="0" w:color="auto"/>
            </w:tcBorders>
            <w:vAlign w:val="center"/>
          </w:tcPr>
          <w:p w14:paraId="33B128DB" w14:textId="77777777" w:rsidR="000E4ABD" w:rsidRPr="00C97908" w:rsidRDefault="000E4ABD" w:rsidP="00B229A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E791640"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76577408" w14:textId="77777777" w:rsidR="000E4ABD" w:rsidRPr="00C97908" w:rsidRDefault="000E4ABD" w:rsidP="00B229A7">
            <w:pPr>
              <w:jc w:val="center"/>
              <w:rPr>
                <w:sz w:val="16"/>
                <w:szCs w:val="16"/>
                <w:lang w:val="en-US"/>
              </w:rPr>
            </w:pPr>
            <w:r w:rsidRPr="00C97908">
              <w:rPr>
                <w:sz w:val="16"/>
                <w:szCs w:val="16"/>
                <w:lang w:val="en-US"/>
              </w:rPr>
              <w:t>0,00</w:t>
            </w:r>
          </w:p>
        </w:tc>
      </w:tr>
      <w:tr w:rsidR="000E4ABD" w:rsidRPr="00B40365" w14:paraId="540198BF"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CF0DB8"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724E0C6E" w14:textId="77777777" w:rsidR="000E4ABD" w:rsidRPr="00B40365" w:rsidRDefault="000E4ABD" w:rsidP="00B229A7">
            <w:pPr>
              <w:jc w:val="center"/>
              <w:rPr>
                <w:sz w:val="16"/>
                <w:szCs w:val="16"/>
                <w:lang w:val="en-US"/>
              </w:rPr>
            </w:pPr>
            <w:r w:rsidRPr="00B40365">
              <w:rPr>
                <w:sz w:val="16"/>
                <w:szCs w:val="16"/>
                <w:lang w:val="en-US"/>
              </w:rPr>
              <w:t>3410540000001</w:t>
            </w:r>
          </w:p>
        </w:tc>
        <w:tc>
          <w:tcPr>
            <w:tcW w:w="4366" w:type="dxa"/>
            <w:gridSpan w:val="4"/>
            <w:tcBorders>
              <w:top w:val="nil"/>
              <w:bottom w:val="single" w:sz="2" w:space="0" w:color="auto"/>
            </w:tcBorders>
            <w:vAlign w:val="center"/>
          </w:tcPr>
          <w:p w14:paraId="373FC7D4" w14:textId="77777777" w:rsidR="000E4ABD" w:rsidRPr="00C97908" w:rsidRDefault="000E4ABD" w:rsidP="00B229A7">
            <w:pPr>
              <w:rPr>
                <w:sz w:val="16"/>
                <w:szCs w:val="16"/>
                <w:lang w:val="en-US"/>
              </w:rPr>
            </w:pPr>
            <w:r w:rsidRPr="00C97908">
              <w:rPr>
                <w:sz w:val="16"/>
                <w:szCs w:val="16"/>
                <w:lang w:val="en-US"/>
              </w:rPr>
              <w:t>Autocamion, 5 t</w:t>
            </w:r>
          </w:p>
        </w:tc>
        <w:tc>
          <w:tcPr>
            <w:tcW w:w="1021" w:type="dxa"/>
            <w:gridSpan w:val="3"/>
            <w:tcBorders>
              <w:top w:val="nil"/>
              <w:bottom w:val="single" w:sz="2" w:space="0" w:color="auto"/>
            </w:tcBorders>
            <w:vAlign w:val="center"/>
          </w:tcPr>
          <w:p w14:paraId="24E1F133" w14:textId="77777777" w:rsidR="000E4ABD" w:rsidRPr="00C97908" w:rsidRDefault="000E4ABD" w:rsidP="00B229A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AEEFB8F"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right w:val="single" w:sz="4" w:space="0" w:color="auto"/>
            </w:tcBorders>
            <w:vAlign w:val="center"/>
          </w:tcPr>
          <w:p w14:paraId="0D35621D" w14:textId="77777777" w:rsidR="000E4ABD" w:rsidRPr="00C97908" w:rsidRDefault="000E4ABD" w:rsidP="00B229A7">
            <w:pPr>
              <w:jc w:val="center"/>
              <w:rPr>
                <w:sz w:val="16"/>
                <w:szCs w:val="16"/>
                <w:lang w:val="en-US"/>
              </w:rPr>
            </w:pPr>
            <w:r w:rsidRPr="00C97908">
              <w:rPr>
                <w:sz w:val="16"/>
                <w:szCs w:val="16"/>
                <w:lang w:val="en-US"/>
              </w:rPr>
              <w:t>0,00</w:t>
            </w:r>
          </w:p>
        </w:tc>
      </w:tr>
      <w:tr w:rsidR="000E4ABD" w:rsidRPr="009B70F2" w14:paraId="3F287ABB" w14:textId="77777777" w:rsidTr="00B229A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C4DC9A7" w14:textId="77777777" w:rsidR="000E4ABD" w:rsidRPr="005E2CA0" w:rsidRDefault="000E4ABD" w:rsidP="00B229A7">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14:paraId="2F3DE595" w14:textId="77777777" w:rsidR="000E4ABD" w:rsidRPr="005E2CA0" w:rsidRDefault="000E4ABD" w:rsidP="00B229A7">
            <w:pPr>
              <w:jc w:val="center"/>
              <w:rPr>
                <w:b/>
                <w:bCs/>
                <w:sz w:val="22"/>
                <w:szCs w:val="22"/>
                <w:lang w:val="en-US"/>
              </w:rPr>
            </w:pPr>
            <w:r w:rsidRPr="005E2CA0">
              <w:rPr>
                <w:b/>
                <w:bCs/>
                <w:sz w:val="22"/>
                <w:szCs w:val="22"/>
                <w:lang w:val="en-US"/>
              </w:rPr>
              <w:t>CN17B</w:t>
            </w:r>
          </w:p>
        </w:tc>
        <w:tc>
          <w:tcPr>
            <w:tcW w:w="4366" w:type="dxa"/>
            <w:gridSpan w:val="5"/>
            <w:tcBorders>
              <w:top w:val="single" w:sz="4" w:space="0" w:color="auto"/>
              <w:bottom w:val="single" w:sz="4" w:space="0" w:color="auto"/>
            </w:tcBorders>
          </w:tcPr>
          <w:p w14:paraId="749D5DC4" w14:textId="77777777" w:rsidR="000E4ABD" w:rsidRPr="005E2CA0" w:rsidRDefault="000E4ABD" w:rsidP="00B229A7">
            <w:pPr>
              <w:rPr>
                <w:b/>
                <w:bCs/>
                <w:sz w:val="2"/>
                <w:szCs w:val="2"/>
                <w:lang w:val="en-US"/>
              </w:rPr>
            </w:pPr>
            <w:r w:rsidRPr="005E2CA0">
              <w:rPr>
                <w:b/>
                <w:bCs/>
                <w:sz w:val="22"/>
                <w:szCs w:val="22"/>
                <w:lang w:val="en-US"/>
              </w:rPr>
              <w:t>Vopsitorii  cu vopsele si emailuri pe baza de rasini alchidice  aplicate pe timplarie din lemn, executate cu lac alchidic incolor, in 2 straturi</w:t>
            </w:r>
          </w:p>
          <w:p w14:paraId="542323D5" w14:textId="77777777" w:rsidR="000E4ABD" w:rsidRPr="009B70F2" w:rsidRDefault="000E4ABD" w:rsidP="00B229A7">
            <w:pPr>
              <w:rPr>
                <w:sz w:val="2"/>
                <w:szCs w:val="2"/>
                <w:lang w:val="en-US"/>
              </w:rPr>
            </w:pPr>
          </w:p>
        </w:tc>
        <w:tc>
          <w:tcPr>
            <w:tcW w:w="1011" w:type="dxa"/>
            <w:gridSpan w:val="3"/>
            <w:tcBorders>
              <w:top w:val="single" w:sz="4" w:space="0" w:color="auto"/>
              <w:bottom w:val="single" w:sz="4" w:space="0" w:color="auto"/>
            </w:tcBorders>
            <w:vAlign w:val="center"/>
          </w:tcPr>
          <w:p w14:paraId="6322977D" w14:textId="77777777" w:rsidR="000E4ABD" w:rsidRPr="005E2CA0" w:rsidRDefault="000E4ABD" w:rsidP="00B229A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11A92F1" w14:textId="77777777" w:rsidR="000E4ABD" w:rsidRPr="009B70F2" w:rsidRDefault="000E4ABD" w:rsidP="00B229A7">
            <w:pPr>
              <w:jc w:val="center"/>
              <w:rPr>
                <w:sz w:val="22"/>
                <w:szCs w:val="22"/>
                <w:lang w:val="en-US"/>
              </w:rPr>
            </w:pPr>
          </w:p>
        </w:tc>
        <w:tc>
          <w:tcPr>
            <w:tcW w:w="1542" w:type="dxa"/>
            <w:gridSpan w:val="2"/>
            <w:tcBorders>
              <w:top w:val="single" w:sz="4" w:space="0" w:color="auto"/>
              <w:bottom w:val="single" w:sz="4" w:space="0" w:color="auto"/>
            </w:tcBorders>
            <w:vAlign w:val="center"/>
          </w:tcPr>
          <w:p w14:paraId="3383FD0C" w14:textId="77777777" w:rsidR="000E4ABD" w:rsidRPr="005E2CA0" w:rsidRDefault="000E4ABD" w:rsidP="00B229A7">
            <w:pPr>
              <w:jc w:val="center"/>
              <w:rPr>
                <w:b/>
                <w:bCs/>
                <w:sz w:val="22"/>
                <w:szCs w:val="22"/>
                <w:lang w:val="en-US"/>
              </w:rPr>
            </w:pPr>
            <w:r w:rsidRPr="005E2CA0">
              <w:rPr>
                <w:b/>
                <w:bCs/>
                <w:sz w:val="22"/>
                <w:szCs w:val="22"/>
                <w:lang w:val="en-US"/>
              </w:rPr>
              <w:t>27,800</w:t>
            </w:r>
          </w:p>
          <w:p w14:paraId="698F7280" w14:textId="77777777" w:rsidR="000E4ABD" w:rsidRPr="009B70F2" w:rsidRDefault="000E4ABD" w:rsidP="00B229A7">
            <w:pPr>
              <w:jc w:val="center"/>
              <w:rPr>
                <w:sz w:val="2"/>
                <w:szCs w:val="2"/>
                <w:lang w:val="en-US"/>
              </w:rPr>
            </w:pPr>
          </w:p>
        </w:tc>
      </w:tr>
      <w:tr w:rsidR="000E4ABD" w:rsidRPr="00B40365" w14:paraId="632F58B1"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F936CC"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09B7E1F1" w14:textId="77777777" w:rsidR="000E4ABD" w:rsidRPr="00B40365" w:rsidRDefault="000E4ABD" w:rsidP="00B229A7">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6E638602" w14:textId="77777777" w:rsidR="000E4ABD" w:rsidRPr="00C97908" w:rsidRDefault="000E4ABD" w:rsidP="00B229A7">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7B18E20D"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4A4F926"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0,680</w:t>
            </w:r>
          </w:p>
        </w:tc>
        <w:tc>
          <w:tcPr>
            <w:tcW w:w="1559" w:type="dxa"/>
            <w:gridSpan w:val="2"/>
            <w:tcBorders>
              <w:top w:val="nil"/>
              <w:bottom w:val="single" w:sz="2" w:space="0" w:color="auto"/>
            </w:tcBorders>
            <w:vAlign w:val="center"/>
          </w:tcPr>
          <w:p w14:paraId="47F6D3FC" w14:textId="77777777" w:rsidR="000E4ABD" w:rsidRPr="00C97908" w:rsidRDefault="000E4ABD" w:rsidP="00B229A7">
            <w:pPr>
              <w:jc w:val="center"/>
              <w:rPr>
                <w:sz w:val="16"/>
                <w:szCs w:val="16"/>
                <w:lang w:val="en-US"/>
              </w:rPr>
            </w:pPr>
            <w:r w:rsidRPr="00C97908">
              <w:rPr>
                <w:sz w:val="16"/>
                <w:szCs w:val="16"/>
                <w:lang w:val="en-US"/>
              </w:rPr>
              <w:t>18,90</w:t>
            </w:r>
          </w:p>
        </w:tc>
      </w:tr>
      <w:tr w:rsidR="000E4ABD" w:rsidRPr="00B40365" w14:paraId="150364B1"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6A5897"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4CD56DF9" w14:textId="77777777" w:rsidR="000E4ABD" w:rsidRPr="00B40365" w:rsidRDefault="000E4ABD" w:rsidP="00B229A7">
            <w:pPr>
              <w:jc w:val="center"/>
              <w:rPr>
                <w:sz w:val="16"/>
                <w:szCs w:val="16"/>
                <w:lang w:val="en-US"/>
              </w:rPr>
            </w:pPr>
            <w:r w:rsidRPr="00B40365">
              <w:rPr>
                <w:sz w:val="16"/>
                <w:szCs w:val="16"/>
                <w:lang w:val="en-US"/>
              </w:rPr>
              <w:t>2430116105711</w:t>
            </w:r>
          </w:p>
        </w:tc>
        <w:tc>
          <w:tcPr>
            <w:tcW w:w="4366" w:type="dxa"/>
            <w:gridSpan w:val="4"/>
            <w:tcBorders>
              <w:top w:val="nil"/>
              <w:bottom w:val="single" w:sz="2" w:space="0" w:color="auto"/>
            </w:tcBorders>
            <w:vAlign w:val="center"/>
          </w:tcPr>
          <w:p w14:paraId="32E8D07C" w14:textId="77777777" w:rsidR="000E4ABD" w:rsidRPr="00C97908" w:rsidRDefault="000E4ABD" w:rsidP="00B229A7">
            <w:pPr>
              <w:rPr>
                <w:sz w:val="16"/>
                <w:szCs w:val="16"/>
                <w:lang w:val="en-US"/>
              </w:rPr>
            </w:pPr>
            <w:r w:rsidRPr="00C97908">
              <w:rPr>
                <w:sz w:val="16"/>
                <w:szCs w:val="16"/>
                <w:lang w:val="en-US"/>
              </w:rPr>
              <w:t>Lac pe baza de rasini alchidice L 005 - 43</w:t>
            </w:r>
          </w:p>
        </w:tc>
        <w:tc>
          <w:tcPr>
            <w:tcW w:w="1021" w:type="dxa"/>
            <w:gridSpan w:val="3"/>
            <w:tcBorders>
              <w:top w:val="nil"/>
              <w:bottom w:val="single" w:sz="2" w:space="0" w:color="auto"/>
            </w:tcBorders>
            <w:vAlign w:val="center"/>
          </w:tcPr>
          <w:p w14:paraId="2892F586"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8E1CC4E"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tcBorders>
            <w:vAlign w:val="center"/>
          </w:tcPr>
          <w:p w14:paraId="79678FC5" w14:textId="77777777" w:rsidR="000E4ABD" w:rsidRPr="00C97908" w:rsidRDefault="000E4ABD" w:rsidP="00B229A7">
            <w:pPr>
              <w:jc w:val="center"/>
              <w:rPr>
                <w:sz w:val="16"/>
                <w:szCs w:val="16"/>
                <w:lang w:val="en-US"/>
              </w:rPr>
            </w:pPr>
            <w:r w:rsidRPr="00C97908">
              <w:rPr>
                <w:sz w:val="16"/>
                <w:szCs w:val="16"/>
                <w:lang w:val="en-US"/>
              </w:rPr>
              <w:t>6,95</w:t>
            </w:r>
          </w:p>
        </w:tc>
      </w:tr>
      <w:tr w:rsidR="000E4ABD" w:rsidRPr="00B40365" w14:paraId="7BA99953"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3A91F9"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67FED5B8" w14:textId="77777777" w:rsidR="000E4ABD" w:rsidRPr="00B40365" w:rsidRDefault="000E4ABD" w:rsidP="00B229A7">
            <w:pPr>
              <w:jc w:val="center"/>
              <w:rPr>
                <w:sz w:val="16"/>
                <w:szCs w:val="16"/>
                <w:lang w:val="en-US"/>
              </w:rPr>
            </w:pPr>
            <w:r w:rsidRPr="00B40365">
              <w:rPr>
                <w:sz w:val="16"/>
                <w:szCs w:val="16"/>
                <w:lang w:val="en-US"/>
              </w:rPr>
              <w:t>2430226109444</w:t>
            </w:r>
          </w:p>
        </w:tc>
        <w:tc>
          <w:tcPr>
            <w:tcW w:w="4366" w:type="dxa"/>
            <w:gridSpan w:val="4"/>
            <w:tcBorders>
              <w:top w:val="nil"/>
              <w:bottom w:val="single" w:sz="2" w:space="0" w:color="auto"/>
            </w:tcBorders>
            <w:vAlign w:val="center"/>
          </w:tcPr>
          <w:p w14:paraId="3659F2FF" w14:textId="77777777" w:rsidR="000E4ABD" w:rsidRPr="00C97908" w:rsidRDefault="000E4ABD" w:rsidP="00B229A7">
            <w:pPr>
              <w:rPr>
                <w:sz w:val="16"/>
                <w:szCs w:val="16"/>
                <w:lang w:val="en-US"/>
              </w:rPr>
            </w:pPr>
            <w:r w:rsidRPr="00C97908">
              <w:rPr>
                <w:sz w:val="16"/>
                <w:szCs w:val="16"/>
                <w:lang w:val="en-US"/>
              </w:rPr>
              <w:t>Diluant alchidic   D.005-12 NI 1708-61 A1</w:t>
            </w:r>
          </w:p>
        </w:tc>
        <w:tc>
          <w:tcPr>
            <w:tcW w:w="1021" w:type="dxa"/>
            <w:gridSpan w:val="3"/>
            <w:tcBorders>
              <w:top w:val="nil"/>
              <w:bottom w:val="single" w:sz="2" w:space="0" w:color="auto"/>
            </w:tcBorders>
            <w:vAlign w:val="center"/>
          </w:tcPr>
          <w:p w14:paraId="33CC03D8"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4BC3BD4"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344FFCFF" w14:textId="77777777" w:rsidR="000E4ABD" w:rsidRPr="00C97908" w:rsidRDefault="000E4ABD" w:rsidP="00B229A7">
            <w:pPr>
              <w:jc w:val="center"/>
              <w:rPr>
                <w:sz w:val="16"/>
                <w:szCs w:val="16"/>
                <w:lang w:val="en-US"/>
              </w:rPr>
            </w:pPr>
            <w:r w:rsidRPr="00C97908">
              <w:rPr>
                <w:sz w:val="16"/>
                <w:szCs w:val="16"/>
                <w:lang w:val="en-US"/>
              </w:rPr>
              <w:t>2,78</w:t>
            </w:r>
          </w:p>
        </w:tc>
      </w:tr>
      <w:tr w:rsidR="000E4ABD" w:rsidRPr="00B40365" w14:paraId="4C914AA5"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6C0B6D"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2FFF1B42" w14:textId="77777777" w:rsidR="000E4ABD" w:rsidRPr="00B40365" w:rsidRDefault="000E4ABD" w:rsidP="00B229A7">
            <w:pPr>
              <w:jc w:val="center"/>
              <w:rPr>
                <w:sz w:val="16"/>
                <w:szCs w:val="16"/>
                <w:lang w:val="en-US"/>
              </w:rPr>
            </w:pPr>
            <w:r w:rsidRPr="00B40365">
              <w:rPr>
                <w:sz w:val="16"/>
                <w:szCs w:val="16"/>
                <w:lang w:val="en-US"/>
              </w:rPr>
              <w:t>2430226102197</w:t>
            </w:r>
          </w:p>
        </w:tc>
        <w:tc>
          <w:tcPr>
            <w:tcW w:w="4366" w:type="dxa"/>
            <w:gridSpan w:val="4"/>
            <w:tcBorders>
              <w:top w:val="nil"/>
              <w:bottom w:val="single" w:sz="2" w:space="0" w:color="auto"/>
            </w:tcBorders>
            <w:vAlign w:val="center"/>
          </w:tcPr>
          <w:p w14:paraId="68C57177" w14:textId="77777777" w:rsidR="000E4ABD" w:rsidRPr="00C97908" w:rsidRDefault="000E4ABD" w:rsidP="00B229A7">
            <w:pPr>
              <w:rPr>
                <w:sz w:val="16"/>
                <w:szCs w:val="16"/>
                <w:lang w:val="en-US"/>
              </w:rPr>
            </w:pPr>
            <w:r w:rsidRPr="00C97908">
              <w:rPr>
                <w:sz w:val="16"/>
                <w:szCs w:val="16"/>
                <w:lang w:val="en-US"/>
              </w:rPr>
              <w:t>Chit pe baza de rasini alchidice</w:t>
            </w:r>
          </w:p>
        </w:tc>
        <w:tc>
          <w:tcPr>
            <w:tcW w:w="1021" w:type="dxa"/>
            <w:gridSpan w:val="3"/>
            <w:tcBorders>
              <w:top w:val="nil"/>
              <w:bottom w:val="single" w:sz="2" w:space="0" w:color="auto"/>
            </w:tcBorders>
            <w:vAlign w:val="center"/>
          </w:tcPr>
          <w:p w14:paraId="799ECECC"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C706FE1"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6080E9AC" w14:textId="77777777" w:rsidR="000E4ABD" w:rsidRPr="00C97908" w:rsidRDefault="000E4ABD" w:rsidP="00B229A7">
            <w:pPr>
              <w:jc w:val="center"/>
              <w:rPr>
                <w:sz w:val="16"/>
                <w:szCs w:val="16"/>
                <w:lang w:val="en-US"/>
              </w:rPr>
            </w:pPr>
            <w:r w:rsidRPr="00C97908">
              <w:rPr>
                <w:sz w:val="16"/>
                <w:szCs w:val="16"/>
                <w:lang w:val="en-US"/>
              </w:rPr>
              <w:t>0,56</w:t>
            </w:r>
          </w:p>
        </w:tc>
      </w:tr>
      <w:tr w:rsidR="000E4ABD" w:rsidRPr="00B40365" w14:paraId="3C186FC1"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E969A3"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2186A048" w14:textId="77777777" w:rsidR="000E4ABD" w:rsidRPr="00B40365" w:rsidRDefault="000E4ABD" w:rsidP="00B229A7">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44BFAC9E" w14:textId="77777777" w:rsidR="000E4ABD" w:rsidRPr="00C97908" w:rsidRDefault="000E4ABD" w:rsidP="00B229A7">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084E07A9" w14:textId="77777777" w:rsidR="000E4ABD" w:rsidRPr="00C97908" w:rsidRDefault="000E4ABD" w:rsidP="00B229A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488A534"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tcBorders>
            <w:vAlign w:val="center"/>
          </w:tcPr>
          <w:p w14:paraId="79368850" w14:textId="77777777" w:rsidR="000E4ABD" w:rsidRPr="00C97908" w:rsidRDefault="000E4ABD" w:rsidP="00B229A7">
            <w:pPr>
              <w:jc w:val="center"/>
              <w:rPr>
                <w:sz w:val="16"/>
                <w:szCs w:val="16"/>
                <w:lang w:val="en-US"/>
              </w:rPr>
            </w:pPr>
            <w:r w:rsidRPr="00C97908">
              <w:rPr>
                <w:sz w:val="16"/>
                <w:szCs w:val="16"/>
                <w:lang w:val="en-US"/>
              </w:rPr>
              <w:t>6,95</w:t>
            </w:r>
          </w:p>
        </w:tc>
      </w:tr>
      <w:tr w:rsidR="000E4ABD" w:rsidRPr="003E2692" w14:paraId="5CD7C95F" w14:textId="77777777" w:rsidTr="00B229A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0842159" w14:textId="77777777" w:rsidR="000E4ABD" w:rsidRPr="003E2692" w:rsidRDefault="000E4ABD" w:rsidP="00B229A7">
            <w:pPr>
              <w:rPr>
                <w:sz w:val="2"/>
                <w:szCs w:val="2"/>
                <w:lang w:val="en-US"/>
              </w:rPr>
            </w:pPr>
          </w:p>
        </w:tc>
        <w:tc>
          <w:tcPr>
            <w:tcW w:w="1418" w:type="dxa"/>
            <w:gridSpan w:val="3"/>
            <w:tcBorders>
              <w:top w:val="single" w:sz="6" w:space="0" w:color="auto"/>
              <w:bottom w:val="nil"/>
            </w:tcBorders>
            <w:vAlign w:val="center"/>
          </w:tcPr>
          <w:p w14:paraId="38000BD4" w14:textId="77777777" w:rsidR="000E4ABD" w:rsidRPr="003E2692" w:rsidRDefault="000E4ABD" w:rsidP="00B229A7">
            <w:pPr>
              <w:rPr>
                <w:sz w:val="2"/>
                <w:szCs w:val="2"/>
                <w:lang w:val="en-US"/>
              </w:rPr>
            </w:pPr>
          </w:p>
        </w:tc>
        <w:tc>
          <w:tcPr>
            <w:tcW w:w="4204" w:type="dxa"/>
            <w:gridSpan w:val="5"/>
            <w:tcBorders>
              <w:top w:val="single" w:sz="6" w:space="0" w:color="auto"/>
              <w:bottom w:val="nil"/>
            </w:tcBorders>
          </w:tcPr>
          <w:p w14:paraId="74D29C34" w14:textId="77777777" w:rsidR="000E4ABD" w:rsidRPr="003E2692" w:rsidRDefault="000E4ABD" w:rsidP="00B229A7">
            <w:pPr>
              <w:rPr>
                <w:sz w:val="2"/>
                <w:szCs w:val="2"/>
                <w:lang w:val="en-US"/>
              </w:rPr>
            </w:pPr>
          </w:p>
        </w:tc>
        <w:tc>
          <w:tcPr>
            <w:tcW w:w="992" w:type="dxa"/>
            <w:gridSpan w:val="3"/>
            <w:tcBorders>
              <w:top w:val="single" w:sz="6" w:space="0" w:color="auto"/>
              <w:bottom w:val="nil"/>
              <w:right w:val="nil"/>
            </w:tcBorders>
          </w:tcPr>
          <w:p w14:paraId="4EBF6F13" w14:textId="77777777" w:rsidR="000E4ABD" w:rsidRPr="003E2692" w:rsidRDefault="000E4ABD" w:rsidP="00B229A7">
            <w:pPr>
              <w:rPr>
                <w:sz w:val="2"/>
                <w:szCs w:val="2"/>
                <w:lang w:val="en-US"/>
              </w:rPr>
            </w:pPr>
          </w:p>
        </w:tc>
        <w:tc>
          <w:tcPr>
            <w:tcW w:w="1276" w:type="dxa"/>
            <w:gridSpan w:val="3"/>
            <w:tcBorders>
              <w:top w:val="single" w:sz="6" w:space="0" w:color="auto"/>
              <w:left w:val="nil"/>
              <w:bottom w:val="nil"/>
              <w:right w:val="nil"/>
            </w:tcBorders>
          </w:tcPr>
          <w:p w14:paraId="2115133B" w14:textId="77777777" w:rsidR="000E4ABD" w:rsidRPr="003E2692" w:rsidRDefault="000E4ABD" w:rsidP="00B229A7">
            <w:pPr>
              <w:rPr>
                <w:sz w:val="2"/>
                <w:szCs w:val="2"/>
                <w:lang w:val="en-US"/>
              </w:rPr>
            </w:pPr>
          </w:p>
        </w:tc>
        <w:tc>
          <w:tcPr>
            <w:tcW w:w="1559" w:type="dxa"/>
            <w:gridSpan w:val="3"/>
            <w:tcBorders>
              <w:top w:val="single" w:sz="6" w:space="0" w:color="auto"/>
              <w:left w:val="nil"/>
              <w:bottom w:val="nil"/>
              <w:right w:val="nil"/>
            </w:tcBorders>
          </w:tcPr>
          <w:p w14:paraId="408F846B" w14:textId="77777777" w:rsidR="000E4ABD" w:rsidRPr="003E2692" w:rsidRDefault="000E4ABD" w:rsidP="00B229A7">
            <w:pPr>
              <w:rPr>
                <w:sz w:val="2"/>
                <w:szCs w:val="2"/>
                <w:lang w:val="en-US"/>
              </w:rPr>
            </w:pPr>
          </w:p>
        </w:tc>
      </w:tr>
      <w:tr w:rsidR="000E4ABD" w:rsidRPr="00B449C4" w14:paraId="514721EA" w14:textId="77777777" w:rsidTr="00B229A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D552CCF" w14:textId="77777777" w:rsidR="000E4ABD" w:rsidRPr="00B40365" w:rsidRDefault="000E4ABD" w:rsidP="00B229A7">
            <w:pPr>
              <w:rPr>
                <w:sz w:val="22"/>
                <w:szCs w:val="22"/>
                <w:lang w:val="en-US"/>
              </w:rPr>
            </w:pPr>
          </w:p>
        </w:tc>
        <w:tc>
          <w:tcPr>
            <w:tcW w:w="1418" w:type="dxa"/>
            <w:gridSpan w:val="4"/>
            <w:tcBorders>
              <w:top w:val="nil"/>
              <w:bottom w:val="single" w:sz="4" w:space="0" w:color="auto"/>
            </w:tcBorders>
            <w:vAlign w:val="center"/>
          </w:tcPr>
          <w:p w14:paraId="27A4DF3C" w14:textId="77777777" w:rsidR="000E4ABD" w:rsidRPr="00B40365" w:rsidRDefault="000E4ABD" w:rsidP="00B229A7">
            <w:pPr>
              <w:rPr>
                <w:sz w:val="22"/>
                <w:szCs w:val="22"/>
                <w:lang w:val="en-US"/>
              </w:rPr>
            </w:pPr>
          </w:p>
        </w:tc>
        <w:tc>
          <w:tcPr>
            <w:tcW w:w="4366" w:type="dxa"/>
            <w:gridSpan w:val="4"/>
            <w:tcBorders>
              <w:top w:val="nil"/>
              <w:bottom w:val="single" w:sz="4" w:space="0" w:color="auto"/>
            </w:tcBorders>
          </w:tcPr>
          <w:p w14:paraId="7B14D90F" w14:textId="77777777" w:rsidR="000E4ABD" w:rsidRPr="000E0709" w:rsidRDefault="000E4ABD" w:rsidP="00B229A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9D8139A" w14:textId="77777777" w:rsidR="000E4ABD" w:rsidRPr="00B449C4" w:rsidRDefault="000E4ABD" w:rsidP="00B229A7">
            <w:pPr>
              <w:rPr>
                <w:sz w:val="22"/>
                <w:szCs w:val="22"/>
                <w:lang w:val="en-US"/>
              </w:rPr>
            </w:pPr>
          </w:p>
        </w:tc>
        <w:tc>
          <w:tcPr>
            <w:tcW w:w="1134" w:type="dxa"/>
            <w:gridSpan w:val="3"/>
            <w:tcBorders>
              <w:top w:val="nil"/>
              <w:left w:val="nil"/>
              <w:bottom w:val="single" w:sz="4" w:space="0" w:color="auto"/>
              <w:right w:val="nil"/>
            </w:tcBorders>
          </w:tcPr>
          <w:p w14:paraId="2174DE3A" w14:textId="77777777" w:rsidR="000E4ABD" w:rsidRPr="00B449C4" w:rsidRDefault="000E4ABD" w:rsidP="00B229A7">
            <w:pPr>
              <w:rPr>
                <w:sz w:val="22"/>
                <w:szCs w:val="22"/>
                <w:lang w:val="en-US"/>
              </w:rPr>
            </w:pPr>
          </w:p>
        </w:tc>
        <w:tc>
          <w:tcPr>
            <w:tcW w:w="1559" w:type="dxa"/>
            <w:gridSpan w:val="2"/>
            <w:tcBorders>
              <w:top w:val="nil"/>
              <w:left w:val="nil"/>
              <w:bottom w:val="single" w:sz="4" w:space="0" w:color="auto"/>
            </w:tcBorders>
          </w:tcPr>
          <w:p w14:paraId="1B7E2466" w14:textId="77777777" w:rsidR="000E4ABD" w:rsidRPr="00B449C4" w:rsidRDefault="000E4ABD" w:rsidP="00B229A7">
            <w:pPr>
              <w:rPr>
                <w:sz w:val="22"/>
                <w:szCs w:val="22"/>
                <w:lang w:val="en-US"/>
              </w:rPr>
            </w:pPr>
          </w:p>
        </w:tc>
      </w:tr>
      <w:tr w:rsidR="000E4ABD" w:rsidRPr="00B40365" w14:paraId="2D66C548" w14:textId="77777777" w:rsidTr="00B229A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0ECE513" w14:textId="77777777" w:rsidR="000E4ABD" w:rsidRPr="00B40365" w:rsidRDefault="000E4ABD" w:rsidP="00B229A7">
            <w:pPr>
              <w:rPr>
                <w:sz w:val="22"/>
                <w:szCs w:val="22"/>
                <w:lang w:val="en-US"/>
              </w:rPr>
            </w:pPr>
          </w:p>
        </w:tc>
        <w:tc>
          <w:tcPr>
            <w:tcW w:w="1381" w:type="dxa"/>
            <w:gridSpan w:val="4"/>
            <w:tcBorders>
              <w:bottom w:val="single" w:sz="4" w:space="0" w:color="auto"/>
            </w:tcBorders>
            <w:vAlign w:val="center"/>
          </w:tcPr>
          <w:p w14:paraId="0B1CE64B" w14:textId="77777777" w:rsidR="000E4ABD" w:rsidRPr="00B40365" w:rsidRDefault="000E4ABD" w:rsidP="00B229A7">
            <w:pPr>
              <w:rPr>
                <w:sz w:val="22"/>
                <w:szCs w:val="22"/>
                <w:lang w:val="en-US"/>
              </w:rPr>
            </w:pPr>
          </w:p>
        </w:tc>
        <w:tc>
          <w:tcPr>
            <w:tcW w:w="4238" w:type="dxa"/>
            <w:gridSpan w:val="4"/>
            <w:tcBorders>
              <w:bottom w:val="single" w:sz="4" w:space="0" w:color="auto"/>
            </w:tcBorders>
          </w:tcPr>
          <w:p w14:paraId="6EBB7D4C" w14:textId="77777777" w:rsidR="000E4ABD" w:rsidRPr="00B40365" w:rsidRDefault="000E4ABD" w:rsidP="00B229A7">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Banca din lemn (3.1x0.45x0.45) - 4buc</w:t>
            </w:r>
          </w:p>
        </w:tc>
        <w:tc>
          <w:tcPr>
            <w:tcW w:w="3621" w:type="dxa"/>
            <w:gridSpan w:val="8"/>
            <w:tcBorders>
              <w:bottom w:val="single" w:sz="4" w:space="0" w:color="auto"/>
              <w:right w:val="single" w:sz="4" w:space="0" w:color="auto"/>
            </w:tcBorders>
          </w:tcPr>
          <w:p w14:paraId="29C2B356" w14:textId="77777777" w:rsidR="000E4ABD" w:rsidRPr="00B40365" w:rsidRDefault="000E4ABD" w:rsidP="00B229A7">
            <w:pPr>
              <w:rPr>
                <w:sz w:val="22"/>
                <w:szCs w:val="22"/>
                <w:lang w:val="en-US"/>
              </w:rPr>
            </w:pPr>
          </w:p>
        </w:tc>
      </w:tr>
      <w:tr w:rsidR="000E4ABD" w:rsidRPr="009B70F2" w14:paraId="50737B41" w14:textId="77777777" w:rsidTr="00B229A7">
        <w:tblPrEx>
          <w:tblCellMar>
            <w:left w:w="107" w:type="dxa"/>
            <w:right w:w="107" w:type="dxa"/>
          </w:tblCellMar>
        </w:tblPrEx>
        <w:tc>
          <w:tcPr>
            <w:tcW w:w="10495" w:type="dxa"/>
            <w:gridSpan w:val="19"/>
          </w:tcPr>
          <w:p w14:paraId="5AAB293B" w14:textId="77777777" w:rsidR="000E4ABD" w:rsidRPr="009B70F2" w:rsidRDefault="000E4ABD" w:rsidP="00B229A7">
            <w:pPr>
              <w:rPr>
                <w:b/>
                <w:bCs/>
                <w:sz w:val="22"/>
                <w:szCs w:val="22"/>
                <w:lang w:val="en-US"/>
              </w:rPr>
            </w:pPr>
            <w:r w:rsidRPr="009B70F2">
              <w:rPr>
                <w:b/>
                <w:bCs/>
                <w:sz w:val="22"/>
                <w:szCs w:val="22"/>
                <w:lang w:val="en-US"/>
              </w:rPr>
              <w:t>1.1.5. Pereti</w:t>
            </w:r>
          </w:p>
          <w:p w14:paraId="7359A09C" w14:textId="77777777" w:rsidR="000E4ABD" w:rsidRPr="00B12F65" w:rsidRDefault="000E4ABD" w:rsidP="00B229A7">
            <w:pPr>
              <w:rPr>
                <w:sz w:val="2"/>
                <w:szCs w:val="2"/>
                <w:lang w:val="en-US"/>
              </w:rPr>
            </w:pPr>
          </w:p>
        </w:tc>
      </w:tr>
      <w:tr w:rsidR="000E4ABD" w:rsidRPr="009B70F2" w14:paraId="59D41DAF" w14:textId="77777777" w:rsidTr="00B229A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94C4CBE" w14:textId="77777777" w:rsidR="000E4ABD" w:rsidRPr="005E2CA0" w:rsidRDefault="000E4ABD" w:rsidP="00B229A7">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14:paraId="7F2916F2" w14:textId="77777777" w:rsidR="000E4ABD" w:rsidRPr="005E2CA0" w:rsidRDefault="000E4ABD" w:rsidP="00B229A7">
            <w:pPr>
              <w:jc w:val="center"/>
              <w:rPr>
                <w:b/>
                <w:bCs/>
                <w:sz w:val="22"/>
                <w:szCs w:val="22"/>
                <w:lang w:val="en-US"/>
              </w:rPr>
            </w:pPr>
            <w:r w:rsidRPr="005E2CA0">
              <w:rPr>
                <w:b/>
                <w:bCs/>
                <w:sz w:val="22"/>
                <w:szCs w:val="22"/>
                <w:lang w:val="en-US"/>
              </w:rPr>
              <w:t>CD73A</w:t>
            </w:r>
          </w:p>
        </w:tc>
        <w:tc>
          <w:tcPr>
            <w:tcW w:w="4366" w:type="dxa"/>
            <w:gridSpan w:val="5"/>
            <w:tcBorders>
              <w:top w:val="single" w:sz="4" w:space="0" w:color="auto"/>
              <w:bottom w:val="single" w:sz="4" w:space="0" w:color="auto"/>
            </w:tcBorders>
          </w:tcPr>
          <w:p w14:paraId="666240EA" w14:textId="77777777" w:rsidR="000E4ABD" w:rsidRPr="005E2CA0" w:rsidRDefault="000E4ABD" w:rsidP="00B229A7">
            <w:pPr>
              <w:rPr>
                <w:b/>
                <w:bCs/>
                <w:sz w:val="2"/>
                <w:szCs w:val="2"/>
                <w:lang w:val="en-US"/>
              </w:rPr>
            </w:pPr>
            <w:r w:rsidRPr="005E2CA0">
              <w:rPr>
                <w:b/>
                <w:bCs/>
                <w:sz w:val="22"/>
                <w:szCs w:val="22"/>
                <w:lang w:val="en-US"/>
              </w:rPr>
              <w:t xml:space="preserve">Pereti din panouri usoare, din tabla profilata cu termoizolare, de tip " Sandwich" montate pe rigle metalice sau din beton armat la inaltimi sub 12 m: </w:t>
            </w:r>
            <w:r w:rsidRPr="005E2CA0">
              <w:rPr>
                <w:b/>
                <w:bCs/>
                <w:sz w:val="22"/>
                <w:szCs w:val="22"/>
                <w:lang w:val="en-US"/>
              </w:rPr>
              <w:lastRenderedPageBreak/>
              <w:t>dispuse in fata riglelor. / Panou Sandwich de perete PUR gr.50 mm</w:t>
            </w:r>
          </w:p>
          <w:p w14:paraId="62614CB6" w14:textId="77777777" w:rsidR="000E4ABD" w:rsidRPr="009B70F2" w:rsidRDefault="000E4ABD" w:rsidP="00B229A7">
            <w:pPr>
              <w:rPr>
                <w:sz w:val="2"/>
                <w:szCs w:val="2"/>
                <w:lang w:val="en-US"/>
              </w:rPr>
            </w:pPr>
          </w:p>
        </w:tc>
        <w:tc>
          <w:tcPr>
            <w:tcW w:w="1011" w:type="dxa"/>
            <w:gridSpan w:val="3"/>
            <w:tcBorders>
              <w:top w:val="single" w:sz="4" w:space="0" w:color="auto"/>
              <w:bottom w:val="single" w:sz="4" w:space="0" w:color="auto"/>
            </w:tcBorders>
            <w:vAlign w:val="center"/>
          </w:tcPr>
          <w:p w14:paraId="49C8DE0C" w14:textId="77777777" w:rsidR="000E4ABD" w:rsidRPr="005E2CA0" w:rsidRDefault="000E4ABD" w:rsidP="00B229A7">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14:paraId="39FB5CD5" w14:textId="77777777" w:rsidR="000E4ABD" w:rsidRPr="009B70F2" w:rsidRDefault="000E4ABD" w:rsidP="00B229A7">
            <w:pPr>
              <w:jc w:val="center"/>
              <w:rPr>
                <w:sz w:val="22"/>
                <w:szCs w:val="22"/>
                <w:lang w:val="en-US"/>
              </w:rPr>
            </w:pPr>
          </w:p>
        </w:tc>
        <w:tc>
          <w:tcPr>
            <w:tcW w:w="1542" w:type="dxa"/>
            <w:gridSpan w:val="2"/>
            <w:tcBorders>
              <w:top w:val="single" w:sz="4" w:space="0" w:color="auto"/>
              <w:bottom w:val="single" w:sz="4" w:space="0" w:color="auto"/>
            </w:tcBorders>
            <w:vAlign w:val="center"/>
          </w:tcPr>
          <w:p w14:paraId="7B25357C" w14:textId="77777777" w:rsidR="000E4ABD" w:rsidRPr="005E2CA0" w:rsidRDefault="000E4ABD" w:rsidP="00B229A7">
            <w:pPr>
              <w:jc w:val="center"/>
              <w:rPr>
                <w:b/>
                <w:bCs/>
                <w:sz w:val="22"/>
                <w:szCs w:val="22"/>
                <w:lang w:val="en-US"/>
              </w:rPr>
            </w:pPr>
            <w:r w:rsidRPr="005E2CA0">
              <w:rPr>
                <w:b/>
                <w:bCs/>
                <w:sz w:val="22"/>
                <w:szCs w:val="22"/>
                <w:lang w:val="en-US"/>
              </w:rPr>
              <w:t>46,800</w:t>
            </w:r>
          </w:p>
          <w:p w14:paraId="5D81DBA4" w14:textId="77777777" w:rsidR="000E4ABD" w:rsidRPr="009B70F2" w:rsidRDefault="000E4ABD" w:rsidP="00B229A7">
            <w:pPr>
              <w:jc w:val="center"/>
              <w:rPr>
                <w:sz w:val="2"/>
                <w:szCs w:val="2"/>
                <w:lang w:val="en-US"/>
              </w:rPr>
            </w:pPr>
          </w:p>
        </w:tc>
      </w:tr>
      <w:tr w:rsidR="000E4ABD" w:rsidRPr="00B40365" w14:paraId="192F3AF0"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83AD1F"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0B956358" w14:textId="77777777" w:rsidR="000E4ABD" w:rsidRPr="00B40365" w:rsidRDefault="000E4ABD" w:rsidP="00B229A7">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14:paraId="7D10DBB7" w14:textId="77777777" w:rsidR="000E4ABD" w:rsidRPr="00C97908" w:rsidRDefault="000E4ABD" w:rsidP="00B229A7">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14:paraId="0AC9F6E4"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111429A"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1,250</w:t>
            </w:r>
          </w:p>
        </w:tc>
        <w:tc>
          <w:tcPr>
            <w:tcW w:w="1559" w:type="dxa"/>
            <w:gridSpan w:val="2"/>
            <w:tcBorders>
              <w:top w:val="nil"/>
              <w:bottom w:val="single" w:sz="2" w:space="0" w:color="auto"/>
            </w:tcBorders>
            <w:vAlign w:val="center"/>
          </w:tcPr>
          <w:p w14:paraId="0E34C326" w14:textId="77777777" w:rsidR="000E4ABD" w:rsidRPr="00C97908" w:rsidRDefault="000E4ABD" w:rsidP="00B229A7">
            <w:pPr>
              <w:jc w:val="center"/>
              <w:rPr>
                <w:sz w:val="16"/>
                <w:szCs w:val="16"/>
                <w:lang w:val="en-US"/>
              </w:rPr>
            </w:pPr>
            <w:r w:rsidRPr="00C97908">
              <w:rPr>
                <w:sz w:val="16"/>
                <w:szCs w:val="16"/>
                <w:lang w:val="en-US"/>
              </w:rPr>
              <w:t>58,50</w:t>
            </w:r>
          </w:p>
        </w:tc>
      </w:tr>
      <w:tr w:rsidR="000E4ABD" w:rsidRPr="00B40365" w14:paraId="3391D217"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F4B5A8"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1DE9D386" w14:textId="77777777" w:rsidR="000E4ABD" w:rsidRPr="00B40365" w:rsidRDefault="000E4ABD" w:rsidP="00B229A7">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2E64839D" w14:textId="77777777" w:rsidR="000E4ABD" w:rsidRPr="00C97908" w:rsidRDefault="000E4ABD" w:rsidP="00B229A7">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6119DFE5"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8AF476F"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0,120</w:t>
            </w:r>
          </w:p>
        </w:tc>
        <w:tc>
          <w:tcPr>
            <w:tcW w:w="1559" w:type="dxa"/>
            <w:gridSpan w:val="2"/>
            <w:tcBorders>
              <w:top w:val="nil"/>
              <w:bottom w:val="single" w:sz="2" w:space="0" w:color="auto"/>
            </w:tcBorders>
            <w:vAlign w:val="center"/>
          </w:tcPr>
          <w:p w14:paraId="37542EBD" w14:textId="77777777" w:rsidR="000E4ABD" w:rsidRPr="00C97908" w:rsidRDefault="000E4ABD" w:rsidP="00B229A7">
            <w:pPr>
              <w:jc w:val="center"/>
              <w:rPr>
                <w:sz w:val="16"/>
                <w:szCs w:val="16"/>
                <w:lang w:val="en-US"/>
              </w:rPr>
            </w:pPr>
            <w:r w:rsidRPr="00C97908">
              <w:rPr>
                <w:sz w:val="16"/>
                <w:szCs w:val="16"/>
                <w:lang w:val="en-US"/>
              </w:rPr>
              <w:t>5,62</w:t>
            </w:r>
          </w:p>
        </w:tc>
      </w:tr>
      <w:tr w:rsidR="000E4ABD" w:rsidRPr="00B40365" w14:paraId="30A6027C"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35967E"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2EDB4D52" w14:textId="77777777" w:rsidR="000E4ABD" w:rsidRPr="00B40365" w:rsidRDefault="000E4ABD" w:rsidP="00B229A7">
            <w:pPr>
              <w:jc w:val="center"/>
              <w:rPr>
                <w:sz w:val="16"/>
                <w:szCs w:val="16"/>
                <w:lang w:val="en-US"/>
              </w:rPr>
            </w:pPr>
            <w:r w:rsidRPr="00B40365">
              <w:rPr>
                <w:sz w:val="16"/>
                <w:szCs w:val="16"/>
                <w:lang w:val="en-US"/>
              </w:rPr>
              <w:t>2811236304903p</w:t>
            </w:r>
          </w:p>
        </w:tc>
        <w:tc>
          <w:tcPr>
            <w:tcW w:w="4366" w:type="dxa"/>
            <w:gridSpan w:val="4"/>
            <w:tcBorders>
              <w:top w:val="nil"/>
              <w:bottom w:val="single" w:sz="2" w:space="0" w:color="auto"/>
            </w:tcBorders>
            <w:vAlign w:val="center"/>
          </w:tcPr>
          <w:p w14:paraId="2E320BD8" w14:textId="77777777" w:rsidR="000E4ABD" w:rsidRPr="00C97908" w:rsidRDefault="000E4ABD" w:rsidP="00B229A7">
            <w:pPr>
              <w:rPr>
                <w:sz w:val="16"/>
                <w:szCs w:val="16"/>
                <w:lang w:val="en-US"/>
              </w:rPr>
            </w:pPr>
            <w:r w:rsidRPr="00C97908">
              <w:rPr>
                <w:sz w:val="16"/>
                <w:szCs w:val="16"/>
                <w:lang w:val="en-US"/>
              </w:rPr>
              <w:t>Panou Sandwich de perete PUR gr.50 mm</w:t>
            </w:r>
          </w:p>
        </w:tc>
        <w:tc>
          <w:tcPr>
            <w:tcW w:w="1021" w:type="dxa"/>
            <w:gridSpan w:val="3"/>
            <w:tcBorders>
              <w:top w:val="nil"/>
              <w:bottom w:val="single" w:sz="2" w:space="0" w:color="auto"/>
            </w:tcBorders>
            <w:vAlign w:val="center"/>
          </w:tcPr>
          <w:p w14:paraId="50FD3B21" w14:textId="77777777" w:rsidR="000E4ABD" w:rsidRPr="00C97908" w:rsidRDefault="000E4ABD" w:rsidP="00B229A7">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DD23CC7"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14:paraId="25726554" w14:textId="77777777" w:rsidR="000E4ABD" w:rsidRPr="00C97908" w:rsidRDefault="000E4ABD" w:rsidP="00B229A7">
            <w:pPr>
              <w:jc w:val="center"/>
              <w:rPr>
                <w:sz w:val="16"/>
                <w:szCs w:val="16"/>
                <w:lang w:val="en-US"/>
              </w:rPr>
            </w:pPr>
            <w:r w:rsidRPr="00C97908">
              <w:rPr>
                <w:sz w:val="16"/>
                <w:szCs w:val="16"/>
                <w:lang w:val="en-US"/>
              </w:rPr>
              <w:t>49,17</w:t>
            </w:r>
          </w:p>
        </w:tc>
      </w:tr>
      <w:tr w:rsidR="000E4ABD" w:rsidRPr="00B40365" w14:paraId="15C289ED"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BA2703"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5F77815E" w14:textId="77777777" w:rsidR="000E4ABD" w:rsidRPr="00B40365" w:rsidRDefault="000E4ABD" w:rsidP="00B229A7">
            <w:pPr>
              <w:jc w:val="center"/>
              <w:rPr>
                <w:sz w:val="16"/>
                <w:szCs w:val="16"/>
                <w:lang w:val="en-US"/>
              </w:rPr>
            </w:pPr>
            <w:r w:rsidRPr="00B40365">
              <w:rPr>
                <w:sz w:val="16"/>
                <w:szCs w:val="16"/>
                <w:lang w:val="en-US"/>
              </w:rPr>
              <w:t>2523156720005</w:t>
            </w:r>
          </w:p>
        </w:tc>
        <w:tc>
          <w:tcPr>
            <w:tcW w:w="4366" w:type="dxa"/>
            <w:gridSpan w:val="4"/>
            <w:tcBorders>
              <w:top w:val="nil"/>
              <w:bottom w:val="single" w:sz="2" w:space="0" w:color="auto"/>
            </w:tcBorders>
            <w:vAlign w:val="center"/>
          </w:tcPr>
          <w:p w14:paraId="06AAE6EB" w14:textId="77777777" w:rsidR="000E4ABD" w:rsidRPr="00C97908" w:rsidRDefault="000E4ABD" w:rsidP="00B229A7">
            <w:pPr>
              <w:rPr>
                <w:sz w:val="16"/>
                <w:szCs w:val="16"/>
                <w:lang w:val="en-US"/>
              </w:rPr>
            </w:pPr>
            <w:r w:rsidRPr="00C97908">
              <w:rPr>
                <w:sz w:val="16"/>
                <w:szCs w:val="16"/>
                <w:lang w:val="en-US"/>
              </w:rPr>
              <w:t xml:space="preserve">Profil  de finisare (отделочный профиль) </w:t>
            </w:r>
          </w:p>
        </w:tc>
        <w:tc>
          <w:tcPr>
            <w:tcW w:w="1021" w:type="dxa"/>
            <w:gridSpan w:val="3"/>
            <w:tcBorders>
              <w:top w:val="nil"/>
              <w:bottom w:val="single" w:sz="2" w:space="0" w:color="auto"/>
            </w:tcBorders>
            <w:vAlign w:val="center"/>
          </w:tcPr>
          <w:p w14:paraId="65696AD5"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83466B1"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3,200</w:t>
            </w:r>
          </w:p>
        </w:tc>
        <w:tc>
          <w:tcPr>
            <w:tcW w:w="1559" w:type="dxa"/>
            <w:gridSpan w:val="2"/>
            <w:tcBorders>
              <w:top w:val="nil"/>
              <w:bottom w:val="single" w:sz="2" w:space="0" w:color="auto"/>
            </w:tcBorders>
            <w:vAlign w:val="center"/>
          </w:tcPr>
          <w:p w14:paraId="2D544AB3" w14:textId="77777777" w:rsidR="000E4ABD" w:rsidRPr="00C97908" w:rsidRDefault="000E4ABD" w:rsidP="00B229A7">
            <w:pPr>
              <w:jc w:val="center"/>
              <w:rPr>
                <w:sz w:val="16"/>
                <w:szCs w:val="16"/>
                <w:lang w:val="en-US"/>
              </w:rPr>
            </w:pPr>
            <w:r w:rsidRPr="00C97908">
              <w:rPr>
                <w:sz w:val="16"/>
                <w:szCs w:val="16"/>
                <w:lang w:val="en-US"/>
              </w:rPr>
              <w:t>154,25</w:t>
            </w:r>
          </w:p>
        </w:tc>
      </w:tr>
      <w:tr w:rsidR="000E4ABD" w:rsidRPr="00B40365" w14:paraId="4FF1D2B1"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31F4DB"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0E8B5266" w14:textId="77777777" w:rsidR="000E4ABD" w:rsidRPr="00B40365" w:rsidRDefault="000E4ABD" w:rsidP="00B229A7">
            <w:pPr>
              <w:jc w:val="center"/>
              <w:rPr>
                <w:sz w:val="16"/>
                <w:szCs w:val="16"/>
                <w:lang w:val="en-US"/>
              </w:rPr>
            </w:pPr>
            <w:r w:rsidRPr="00B40365">
              <w:rPr>
                <w:sz w:val="16"/>
                <w:szCs w:val="16"/>
                <w:lang w:val="en-US"/>
              </w:rPr>
              <w:t>2874115836895</w:t>
            </w:r>
          </w:p>
        </w:tc>
        <w:tc>
          <w:tcPr>
            <w:tcW w:w="4366" w:type="dxa"/>
            <w:gridSpan w:val="4"/>
            <w:tcBorders>
              <w:top w:val="nil"/>
              <w:bottom w:val="single" w:sz="2" w:space="0" w:color="auto"/>
            </w:tcBorders>
            <w:vAlign w:val="center"/>
          </w:tcPr>
          <w:p w14:paraId="11E4C88E" w14:textId="77777777" w:rsidR="000E4ABD" w:rsidRPr="00C97908" w:rsidRDefault="000E4ABD" w:rsidP="00B229A7">
            <w:pPr>
              <w:rPr>
                <w:sz w:val="16"/>
                <w:szCs w:val="16"/>
                <w:lang w:val="en-US"/>
              </w:rPr>
            </w:pPr>
            <w:r w:rsidRPr="00C97908">
              <w:rPr>
                <w:sz w:val="16"/>
                <w:szCs w:val="16"/>
                <w:lang w:val="en-US"/>
              </w:rPr>
              <w:t>Suruburi dimensiuni in mm 6,3/5,5x180</w:t>
            </w:r>
          </w:p>
        </w:tc>
        <w:tc>
          <w:tcPr>
            <w:tcW w:w="1021" w:type="dxa"/>
            <w:gridSpan w:val="3"/>
            <w:tcBorders>
              <w:top w:val="nil"/>
              <w:bottom w:val="single" w:sz="2" w:space="0" w:color="auto"/>
            </w:tcBorders>
            <w:vAlign w:val="center"/>
          </w:tcPr>
          <w:p w14:paraId="10EEBD97" w14:textId="77777777" w:rsidR="000E4ABD" w:rsidRPr="00C97908" w:rsidRDefault="000E4ABD" w:rsidP="00B229A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1EC00B4"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3,000</w:t>
            </w:r>
          </w:p>
        </w:tc>
        <w:tc>
          <w:tcPr>
            <w:tcW w:w="1559" w:type="dxa"/>
            <w:gridSpan w:val="2"/>
            <w:tcBorders>
              <w:top w:val="nil"/>
              <w:bottom w:val="single" w:sz="2" w:space="0" w:color="auto"/>
            </w:tcBorders>
            <w:vAlign w:val="center"/>
          </w:tcPr>
          <w:p w14:paraId="45E3D1BB" w14:textId="77777777" w:rsidR="000E4ABD" w:rsidRPr="00C97908" w:rsidRDefault="000E4ABD" w:rsidP="00B229A7">
            <w:pPr>
              <w:jc w:val="center"/>
              <w:rPr>
                <w:sz w:val="16"/>
                <w:szCs w:val="16"/>
                <w:lang w:val="en-US"/>
              </w:rPr>
            </w:pPr>
            <w:r w:rsidRPr="00C97908">
              <w:rPr>
                <w:sz w:val="16"/>
                <w:szCs w:val="16"/>
                <w:lang w:val="en-US"/>
              </w:rPr>
              <w:t>144,61</w:t>
            </w:r>
          </w:p>
        </w:tc>
      </w:tr>
      <w:tr w:rsidR="000E4ABD" w:rsidRPr="00B40365" w14:paraId="49CD7093"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2CAF63"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4C512FB2" w14:textId="77777777" w:rsidR="000E4ABD" w:rsidRPr="00B40365" w:rsidRDefault="000E4ABD" w:rsidP="00B229A7">
            <w:pPr>
              <w:jc w:val="center"/>
              <w:rPr>
                <w:sz w:val="16"/>
                <w:szCs w:val="16"/>
                <w:lang w:val="en-US"/>
              </w:rPr>
            </w:pPr>
            <w:r w:rsidRPr="00B40365">
              <w:rPr>
                <w:sz w:val="16"/>
                <w:szCs w:val="16"/>
                <w:lang w:val="en-US"/>
              </w:rPr>
              <w:t>2874115836896</w:t>
            </w:r>
          </w:p>
        </w:tc>
        <w:tc>
          <w:tcPr>
            <w:tcW w:w="4366" w:type="dxa"/>
            <w:gridSpan w:val="4"/>
            <w:tcBorders>
              <w:top w:val="nil"/>
              <w:bottom w:val="single" w:sz="2" w:space="0" w:color="auto"/>
            </w:tcBorders>
            <w:vAlign w:val="center"/>
          </w:tcPr>
          <w:p w14:paraId="619FAB7C" w14:textId="77777777" w:rsidR="000E4ABD" w:rsidRPr="00C97908" w:rsidRDefault="000E4ABD" w:rsidP="00B229A7">
            <w:pPr>
              <w:rPr>
                <w:sz w:val="16"/>
                <w:szCs w:val="16"/>
                <w:lang w:val="en-US"/>
              </w:rPr>
            </w:pPr>
            <w:r w:rsidRPr="00C97908">
              <w:rPr>
                <w:sz w:val="16"/>
                <w:szCs w:val="16"/>
                <w:lang w:val="en-US"/>
              </w:rPr>
              <w:t>Saiba etansata cu garnitura de cauciuc ЕРДМ</w:t>
            </w:r>
          </w:p>
        </w:tc>
        <w:tc>
          <w:tcPr>
            <w:tcW w:w="1021" w:type="dxa"/>
            <w:gridSpan w:val="3"/>
            <w:tcBorders>
              <w:top w:val="nil"/>
              <w:bottom w:val="single" w:sz="2" w:space="0" w:color="auto"/>
            </w:tcBorders>
            <w:vAlign w:val="center"/>
          </w:tcPr>
          <w:p w14:paraId="45829C7F" w14:textId="77777777" w:rsidR="000E4ABD" w:rsidRPr="00C97908" w:rsidRDefault="000E4ABD" w:rsidP="00B229A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EBA95EB"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3,000</w:t>
            </w:r>
          </w:p>
        </w:tc>
        <w:tc>
          <w:tcPr>
            <w:tcW w:w="1559" w:type="dxa"/>
            <w:gridSpan w:val="2"/>
            <w:tcBorders>
              <w:top w:val="nil"/>
              <w:bottom w:val="single" w:sz="2" w:space="0" w:color="auto"/>
            </w:tcBorders>
            <w:vAlign w:val="center"/>
          </w:tcPr>
          <w:p w14:paraId="171633C9" w14:textId="77777777" w:rsidR="000E4ABD" w:rsidRPr="00C97908" w:rsidRDefault="000E4ABD" w:rsidP="00B229A7">
            <w:pPr>
              <w:jc w:val="center"/>
              <w:rPr>
                <w:sz w:val="16"/>
                <w:szCs w:val="16"/>
                <w:lang w:val="en-US"/>
              </w:rPr>
            </w:pPr>
            <w:r w:rsidRPr="00C97908">
              <w:rPr>
                <w:sz w:val="16"/>
                <w:szCs w:val="16"/>
                <w:lang w:val="en-US"/>
              </w:rPr>
              <w:t>144,61</w:t>
            </w:r>
          </w:p>
        </w:tc>
      </w:tr>
      <w:tr w:rsidR="000E4ABD" w:rsidRPr="00B40365" w14:paraId="2BC2C224"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6486F9"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509AFAEA" w14:textId="77777777" w:rsidR="000E4ABD" w:rsidRPr="00B40365" w:rsidRDefault="000E4ABD" w:rsidP="00B229A7">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14:paraId="6498B188" w14:textId="77777777" w:rsidR="000E4ABD" w:rsidRPr="00C97908" w:rsidRDefault="000E4ABD" w:rsidP="00B229A7">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14:paraId="50DF9608"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C8B92C4"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0,175</w:t>
            </w:r>
          </w:p>
        </w:tc>
        <w:tc>
          <w:tcPr>
            <w:tcW w:w="1559" w:type="dxa"/>
            <w:gridSpan w:val="2"/>
            <w:tcBorders>
              <w:top w:val="nil"/>
              <w:bottom w:val="single" w:sz="2" w:space="0" w:color="auto"/>
            </w:tcBorders>
            <w:vAlign w:val="center"/>
          </w:tcPr>
          <w:p w14:paraId="018A253A" w14:textId="77777777" w:rsidR="000E4ABD" w:rsidRPr="00C97908" w:rsidRDefault="000E4ABD" w:rsidP="00B229A7">
            <w:pPr>
              <w:jc w:val="center"/>
              <w:rPr>
                <w:sz w:val="16"/>
                <w:szCs w:val="16"/>
                <w:lang w:val="en-US"/>
              </w:rPr>
            </w:pPr>
            <w:r w:rsidRPr="00C97908">
              <w:rPr>
                <w:sz w:val="16"/>
                <w:szCs w:val="16"/>
                <w:lang w:val="en-US"/>
              </w:rPr>
              <w:t>8,44</w:t>
            </w:r>
          </w:p>
        </w:tc>
      </w:tr>
      <w:tr w:rsidR="000E4ABD" w:rsidRPr="00B40365" w14:paraId="37F6A543"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9EAF07"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07AD7D9F" w14:textId="77777777" w:rsidR="000E4ABD" w:rsidRPr="00B40365" w:rsidRDefault="000E4ABD" w:rsidP="00B229A7">
            <w:pPr>
              <w:jc w:val="center"/>
              <w:rPr>
                <w:sz w:val="16"/>
                <w:szCs w:val="16"/>
                <w:lang w:val="en-US"/>
              </w:rPr>
            </w:pPr>
            <w:r w:rsidRPr="00B40365">
              <w:rPr>
                <w:sz w:val="16"/>
                <w:szCs w:val="16"/>
                <w:lang w:val="en-US"/>
              </w:rPr>
              <w:t>3410520001373</w:t>
            </w:r>
          </w:p>
        </w:tc>
        <w:tc>
          <w:tcPr>
            <w:tcW w:w="4366" w:type="dxa"/>
            <w:gridSpan w:val="4"/>
            <w:tcBorders>
              <w:top w:val="nil"/>
              <w:bottom w:val="single" w:sz="2" w:space="0" w:color="auto"/>
            </w:tcBorders>
            <w:vAlign w:val="center"/>
          </w:tcPr>
          <w:p w14:paraId="25B8DEEE" w14:textId="77777777" w:rsidR="000E4ABD" w:rsidRPr="00C97908" w:rsidRDefault="000E4ABD" w:rsidP="00B229A7">
            <w:pPr>
              <w:rPr>
                <w:sz w:val="16"/>
                <w:szCs w:val="16"/>
                <w:lang w:val="en-US"/>
              </w:rPr>
            </w:pPr>
            <w:r w:rsidRPr="00C97908">
              <w:rPr>
                <w:sz w:val="16"/>
                <w:szCs w:val="16"/>
                <w:lang w:val="en-US"/>
              </w:rPr>
              <w:t>Automacara 5 tf</w:t>
            </w:r>
          </w:p>
        </w:tc>
        <w:tc>
          <w:tcPr>
            <w:tcW w:w="1021" w:type="dxa"/>
            <w:gridSpan w:val="3"/>
            <w:tcBorders>
              <w:top w:val="nil"/>
              <w:bottom w:val="single" w:sz="2" w:space="0" w:color="auto"/>
            </w:tcBorders>
            <w:vAlign w:val="center"/>
          </w:tcPr>
          <w:p w14:paraId="404D23B5" w14:textId="77777777" w:rsidR="000E4ABD" w:rsidRPr="00C97908" w:rsidRDefault="000E4ABD" w:rsidP="00B229A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A5FA906"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right w:val="single" w:sz="4" w:space="0" w:color="auto"/>
            </w:tcBorders>
            <w:vAlign w:val="center"/>
          </w:tcPr>
          <w:p w14:paraId="72E435F3" w14:textId="77777777" w:rsidR="000E4ABD" w:rsidRPr="00C97908" w:rsidRDefault="000E4ABD" w:rsidP="00B229A7">
            <w:pPr>
              <w:jc w:val="center"/>
              <w:rPr>
                <w:sz w:val="16"/>
                <w:szCs w:val="16"/>
                <w:lang w:val="en-US"/>
              </w:rPr>
            </w:pPr>
            <w:r w:rsidRPr="00C97908">
              <w:rPr>
                <w:sz w:val="16"/>
                <w:szCs w:val="16"/>
                <w:lang w:val="en-US"/>
              </w:rPr>
              <w:t>4,68</w:t>
            </w:r>
          </w:p>
        </w:tc>
      </w:tr>
      <w:tr w:rsidR="000E4ABD" w:rsidRPr="003E2692" w14:paraId="2DCE7315" w14:textId="77777777" w:rsidTr="00B229A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C2ECA18" w14:textId="77777777" w:rsidR="000E4ABD" w:rsidRPr="003E2692" w:rsidRDefault="000E4ABD" w:rsidP="00B229A7">
            <w:pPr>
              <w:rPr>
                <w:sz w:val="2"/>
                <w:szCs w:val="2"/>
                <w:lang w:val="en-US"/>
              </w:rPr>
            </w:pPr>
          </w:p>
        </w:tc>
        <w:tc>
          <w:tcPr>
            <w:tcW w:w="1418" w:type="dxa"/>
            <w:gridSpan w:val="3"/>
            <w:tcBorders>
              <w:top w:val="single" w:sz="6" w:space="0" w:color="auto"/>
              <w:bottom w:val="nil"/>
            </w:tcBorders>
            <w:vAlign w:val="center"/>
          </w:tcPr>
          <w:p w14:paraId="7A0BAA85" w14:textId="77777777" w:rsidR="000E4ABD" w:rsidRPr="003E2692" w:rsidRDefault="000E4ABD" w:rsidP="00B229A7">
            <w:pPr>
              <w:rPr>
                <w:sz w:val="2"/>
                <w:szCs w:val="2"/>
                <w:lang w:val="en-US"/>
              </w:rPr>
            </w:pPr>
          </w:p>
        </w:tc>
        <w:tc>
          <w:tcPr>
            <w:tcW w:w="4204" w:type="dxa"/>
            <w:gridSpan w:val="5"/>
            <w:tcBorders>
              <w:top w:val="single" w:sz="6" w:space="0" w:color="auto"/>
              <w:bottom w:val="nil"/>
            </w:tcBorders>
          </w:tcPr>
          <w:p w14:paraId="2C99AC2D" w14:textId="77777777" w:rsidR="000E4ABD" w:rsidRPr="003E2692" w:rsidRDefault="000E4ABD" w:rsidP="00B229A7">
            <w:pPr>
              <w:rPr>
                <w:sz w:val="2"/>
                <w:szCs w:val="2"/>
                <w:lang w:val="en-US"/>
              </w:rPr>
            </w:pPr>
          </w:p>
        </w:tc>
        <w:tc>
          <w:tcPr>
            <w:tcW w:w="992" w:type="dxa"/>
            <w:gridSpan w:val="3"/>
            <w:tcBorders>
              <w:top w:val="single" w:sz="6" w:space="0" w:color="auto"/>
              <w:bottom w:val="nil"/>
              <w:right w:val="nil"/>
            </w:tcBorders>
          </w:tcPr>
          <w:p w14:paraId="1E6EF791" w14:textId="77777777" w:rsidR="000E4ABD" w:rsidRPr="003E2692" w:rsidRDefault="000E4ABD" w:rsidP="00B229A7">
            <w:pPr>
              <w:rPr>
                <w:sz w:val="2"/>
                <w:szCs w:val="2"/>
                <w:lang w:val="en-US"/>
              </w:rPr>
            </w:pPr>
          </w:p>
        </w:tc>
        <w:tc>
          <w:tcPr>
            <w:tcW w:w="1276" w:type="dxa"/>
            <w:gridSpan w:val="3"/>
            <w:tcBorders>
              <w:top w:val="single" w:sz="6" w:space="0" w:color="auto"/>
              <w:left w:val="nil"/>
              <w:bottom w:val="nil"/>
              <w:right w:val="nil"/>
            </w:tcBorders>
          </w:tcPr>
          <w:p w14:paraId="221C3884" w14:textId="77777777" w:rsidR="000E4ABD" w:rsidRPr="003E2692" w:rsidRDefault="000E4ABD" w:rsidP="00B229A7">
            <w:pPr>
              <w:rPr>
                <w:sz w:val="2"/>
                <w:szCs w:val="2"/>
                <w:lang w:val="en-US"/>
              </w:rPr>
            </w:pPr>
          </w:p>
        </w:tc>
        <w:tc>
          <w:tcPr>
            <w:tcW w:w="1559" w:type="dxa"/>
            <w:gridSpan w:val="3"/>
            <w:tcBorders>
              <w:top w:val="single" w:sz="6" w:space="0" w:color="auto"/>
              <w:left w:val="nil"/>
              <w:bottom w:val="nil"/>
              <w:right w:val="nil"/>
            </w:tcBorders>
          </w:tcPr>
          <w:p w14:paraId="2FB0D454" w14:textId="77777777" w:rsidR="000E4ABD" w:rsidRPr="003E2692" w:rsidRDefault="000E4ABD" w:rsidP="00B229A7">
            <w:pPr>
              <w:rPr>
                <w:sz w:val="2"/>
                <w:szCs w:val="2"/>
                <w:lang w:val="en-US"/>
              </w:rPr>
            </w:pPr>
          </w:p>
        </w:tc>
      </w:tr>
      <w:tr w:rsidR="000E4ABD" w:rsidRPr="00B449C4" w14:paraId="07D00C46" w14:textId="77777777" w:rsidTr="00B229A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421BAED" w14:textId="77777777" w:rsidR="000E4ABD" w:rsidRPr="00B40365" w:rsidRDefault="000E4ABD" w:rsidP="00B229A7">
            <w:pPr>
              <w:rPr>
                <w:sz w:val="22"/>
                <w:szCs w:val="22"/>
                <w:lang w:val="en-US"/>
              </w:rPr>
            </w:pPr>
          </w:p>
        </w:tc>
        <w:tc>
          <w:tcPr>
            <w:tcW w:w="1418" w:type="dxa"/>
            <w:gridSpan w:val="4"/>
            <w:tcBorders>
              <w:top w:val="nil"/>
              <w:bottom w:val="single" w:sz="4" w:space="0" w:color="auto"/>
            </w:tcBorders>
            <w:vAlign w:val="center"/>
          </w:tcPr>
          <w:p w14:paraId="7D0D0F2E" w14:textId="77777777" w:rsidR="000E4ABD" w:rsidRPr="00B40365" w:rsidRDefault="000E4ABD" w:rsidP="00B229A7">
            <w:pPr>
              <w:rPr>
                <w:sz w:val="22"/>
                <w:szCs w:val="22"/>
                <w:lang w:val="en-US"/>
              </w:rPr>
            </w:pPr>
          </w:p>
        </w:tc>
        <w:tc>
          <w:tcPr>
            <w:tcW w:w="4366" w:type="dxa"/>
            <w:gridSpan w:val="4"/>
            <w:tcBorders>
              <w:top w:val="nil"/>
              <w:bottom w:val="single" w:sz="4" w:space="0" w:color="auto"/>
            </w:tcBorders>
          </w:tcPr>
          <w:p w14:paraId="790C45ED" w14:textId="77777777" w:rsidR="000E4ABD" w:rsidRPr="000E0709" w:rsidRDefault="000E4ABD" w:rsidP="00B229A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6E39CCA" w14:textId="77777777" w:rsidR="000E4ABD" w:rsidRPr="00B449C4" w:rsidRDefault="000E4ABD" w:rsidP="00B229A7">
            <w:pPr>
              <w:rPr>
                <w:sz w:val="22"/>
                <w:szCs w:val="22"/>
                <w:lang w:val="en-US"/>
              </w:rPr>
            </w:pPr>
          </w:p>
        </w:tc>
        <w:tc>
          <w:tcPr>
            <w:tcW w:w="1134" w:type="dxa"/>
            <w:gridSpan w:val="3"/>
            <w:tcBorders>
              <w:top w:val="nil"/>
              <w:left w:val="nil"/>
              <w:bottom w:val="single" w:sz="4" w:space="0" w:color="auto"/>
              <w:right w:val="nil"/>
            </w:tcBorders>
          </w:tcPr>
          <w:p w14:paraId="4502EFC9" w14:textId="77777777" w:rsidR="000E4ABD" w:rsidRPr="00B449C4" w:rsidRDefault="000E4ABD" w:rsidP="00B229A7">
            <w:pPr>
              <w:rPr>
                <w:sz w:val="22"/>
                <w:szCs w:val="22"/>
                <w:lang w:val="en-US"/>
              </w:rPr>
            </w:pPr>
          </w:p>
        </w:tc>
        <w:tc>
          <w:tcPr>
            <w:tcW w:w="1559" w:type="dxa"/>
            <w:gridSpan w:val="2"/>
            <w:tcBorders>
              <w:top w:val="nil"/>
              <w:left w:val="nil"/>
              <w:bottom w:val="single" w:sz="4" w:space="0" w:color="auto"/>
            </w:tcBorders>
          </w:tcPr>
          <w:p w14:paraId="1CB5DC45" w14:textId="77777777" w:rsidR="000E4ABD" w:rsidRPr="00B449C4" w:rsidRDefault="000E4ABD" w:rsidP="00B229A7">
            <w:pPr>
              <w:rPr>
                <w:sz w:val="22"/>
                <w:szCs w:val="22"/>
                <w:lang w:val="en-US"/>
              </w:rPr>
            </w:pPr>
          </w:p>
        </w:tc>
      </w:tr>
      <w:tr w:rsidR="000E4ABD" w:rsidRPr="00B40365" w14:paraId="334312A2" w14:textId="77777777" w:rsidTr="00B229A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3739EAA" w14:textId="77777777" w:rsidR="000E4ABD" w:rsidRPr="00B40365" w:rsidRDefault="000E4ABD" w:rsidP="00B229A7">
            <w:pPr>
              <w:rPr>
                <w:sz w:val="22"/>
                <w:szCs w:val="22"/>
                <w:lang w:val="en-US"/>
              </w:rPr>
            </w:pPr>
          </w:p>
        </w:tc>
        <w:tc>
          <w:tcPr>
            <w:tcW w:w="1381" w:type="dxa"/>
            <w:gridSpan w:val="4"/>
            <w:tcBorders>
              <w:bottom w:val="single" w:sz="4" w:space="0" w:color="auto"/>
            </w:tcBorders>
            <w:vAlign w:val="center"/>
          </w:tcPr>
          <w:p w14:paraId="159AB34E" w14:textId="77777777" w:rsidR="000E4ABD" w:rsidRPr="00B40365" w:rsidRDefault="000E4ABD" w:rsidP="00B229A7">
            <w:pPr>
              <w:rPr>
                <w:sz w:val="22"/>
                <w:szCs w:val="22"/>
                <w:lang w:val="en-US"/>
              </w:rPr>
            </w:pPr>
          </w:p>
        </w:tc>
        <w:tc>
          <w:tcPr>
            <w:tcW w:w="4238" w:type="dxa"/>
            <w:gridSpan w:val="4"/>
            <w:tcBorders>
              <w:bottom w:val="single" w:sz="4" w:space="0" w:color="auto"/>
            </w:tcBorders>
          </w:tcPr>
          <w:p w14:paraId="6ADD7F1D" w14:textId="77777777" w:rsidR="000E4ABD" w:rsidRPr="00B40365" w:rsidRDefault="000E4ABD" w:rsidP="00B229A7">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w:t>
            </w:r>
          </w:p>
        </w:tc>
        <w:tc>
          <w:tcPr>
            <w:tcW w:w="3621" w:type="dxa"/>
            <w:gridSpan w:val="8"/>
            <w:tcBorders>
              <w:bottom w:val="single" w:sz="4" w:space="0" w:color="auto"/>
              <w:right w:val="single" w:sz="4" w:space="0" w:color="auto"/>
            </w:tcBorders>
          </w:tcPr>
          <w:p w14:paraId="4E627C30" w14:textId="77777777" w:rsidR="000E4ABD" w:rsidRPr="00B40365" w:rsidRDefault="000E4ABD" w:rsidP="00B229A7">
            <w:pPr>
              <w:rPr>
                <w:sz w:val="22"/>
                <w:szCs w:val="22"/>
                <w:lang w:val="en-US"/>
              </w:rPr>
            </w:pPr>
          </w:p>
        </w:tc>
      </w:tr>
      <w:tr w:rsidR="000E4ABD" w:rsidRPr="009B70F2" w14:paraId="77B5BB6A" w14:textId="77777777" w:rsidTr="00B229A7">
        <w:tblPrEx>
          <w:tblCellMar>
            <w:left w:w="107" w:type="dxa"/>
            <w:right w:w="107" w:type="dxa"/>
          </w:tblCellMar>
        </w:tblPrEx>
        <w:tc>
          <w:tcPr>
            <w:tcW w:w="10495" w:type="dxa"/>
            <w:gridSpan w:val="19"/>
          </w:tcPr>
          <w:p w14:paraId="2F2E987C" w14:textId="77777777" w:rsidR="000E4ABD" w:rsidRPr="009B70F2" w:rsidRDefault="000E4ABD" w:rsidP="00B229A7">
            <w:pPr>
              <w:rPr>
                <w:b/>
                <w:bCs/>
                <w:sz w:val="22"/>
                <w:szCs w:val="22"/>
                <w:lang w:val="en-US"/>
              </w:rPr>
            </w:pPr>
            <w:r w:rsidRPr="009B70F2">
              <w:rPr>
                <w:b/>
                <w:bCs/>
                <w:sz w:val="22"/>
                <w:szCs w:val="22"/>
                <w:lang w:val="en-US"/>
              </w:rPr>
              <w:t>1.1.6. Acoperis</w:t>
            </w:r>
          </w:p>
          <w:p w14:paraId="299C9967" w14:textId="77777777" w:rsidR="000E4ABD" w:rsidRPr="00B12F65" w:rsidRDefault="000E4ABD" w:rsidP="00B229A7">
            <w:pPr>
              <w:rPr>
                <w:sz w:val="2"/>
                <w:szCs w:val="2"/>
                <w:lang w:val="en-US"/>
              </w:rPr>
            </w:pPr>
          </w:p>
        </w:tc>
      </w:tr>
      <w:tr w:rsidR="000E4ABD" w:rsidRPr="009B70F2" w14:paraId="370A4ED6" w14:textId="77777777" w:rsidTr="00B229A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1E3B7CA" w14:textId="77777777" w:rsidR="000E4ABD" w:rsidRPr="005E2CA0" w:rsidRDefault="000E4ABD" w:rsidP="00B229A7">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14:paraId="680E719C" w14:textId="77777777" w:rsidR="000E4ABD" w:rsidRPr="005E2CA0" w:rsidRDefault="000E4ABD" w:rsidP="00B229A7">
            <w:pPr>
              <w:jc w:val="center"/>
              <w:rPr>
                <w:b/>
                <w:bCs/>
                <w:sz w:val="22"/>
                <w:szCs w:val="22"/>
                <w:lang w:val="en-US"/>
              </w:rPr>
            </w:pPr>
            <w:r w:rsidRPr="005E2CA0">
              <w:rPr>
                <w:b/>
                <w:bCs/>
                <w:sz w:val="22"/>
                <w:szCs w:val="22"/>
                <w:lang w:val="en-US"/>
              </w:rPr>
              <w:t>CE44A</w:t>
            </w:r>
          </w:p>
        </w:tc>
        <w:tc>
          <w:tcPr>
            <w:tcW w:w="4366" w:type="dxa"/>
            <w:gridSpan w:val="5"/>
            <w:tcBorders>
              <w:top w:val="single" w:sz="4" w:space="0" w:color="auto"/>
              <w:bottom w:val="single" w:sz="4" w:space="0" w:color="auto"/>
            </w:tcBorders>
          </w:tcPr>
          <w:p w14:paraId="0D29547A" w14:textId="77777777" w:rsidR="000E4ABD" w:rsidRPr="005E2CA0" w:rsidRDefault="000E4ABD" w:rsidP="00B229A7">
            <w:pPr>
              <w:rPr>
                <w:b/>
                <w:bCs/>
                <w:sz w:val="2"/>
                <w:szCs w:val="2"/>
                <w:lang w:val="en-US"/>
              </w:rPr>
            </w:pPr>
            <w:r w:rsidRPr="005E2CA0">
              <w:rPr>
                <w:b/>
                <w:bCs/>
                <w:sz w:val="22"/>
                <w:szCs w:val="22"/>
                <w:lang w:val="en-US"/>
              </w:rPr>
              <w:t>Invelitori din panouri usoare din tabla profilata cu termoizolare, de tip "Sandwich" montate pe rigle metalice. / Panou Sandwich de acoperis PUR gr. 80 mm</w:t>
            </w:r>
          </w:p>
          <w:p w14:paraId="059A87E4" w14:textId="77777777" w:rsidR="000E4ABD" w:rsidRPr="009B70F2" w:rsidRDefault="000E4ABD" w:rsidP="00B229A7">
            <w:pPr>
              <w:rPr>
                <w:sz w:val="2"/>
                <w:szCs w:val="2"/>
                <w:lang w:val="en-US"/>
              </w:rPr>
            </w:pPr>
          </w:p>
        </w:tc>
        <w:tc>
          <w:tcPr>
            <w:tcW w:w="1011" w:type="dxa"/>
            <w:gridSpan w:val="3"/>
            <w:tcBorders>
              <w:top w:val="single" w:sz="4" w:space="0" w:color="auto"/>
              <w:bottom w:val="single" w:sz="4" w:space="0" w:color="auto"/>
            </w:tcBorders>
            <w:vAlign w:val="center"/>
          </w:tcPr>
          <w:p w14:paraId="145BF8D1" w14:textId="77777777" w:rsidR="000E4ABD" w:rsidRPr="005E2CA0" w:rsidRDefault="000E4ABD" w:rsidP="00B229A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7652C3D" w14:textId="77777777" w:rsidR="000E4ABD" w:rsidRPr="009B70F2" w:rsidRDefault="000E4ABD" w:rsidP="00B229A7">
            <w:pPr>
              <w:jc w:val="center"/>
              <w:rPr>
                <w:sz w:val="22"/>
                <w:szCs w:val="22"/>
                <w:lang w:val="en-US"/>
              </w:rPr>
            </w:pPr>
          </w:p>
        </w:tc>
        <w:tc>
          <w:tcPr>
            <w:tcW w:w="1542" w:type="dxa"/>
            <w:gridSpan w:val="2"/>
            <w:tcBorders>
              <w:top w:val="single" w:sz="4" w:space="0" w:color="auto"/>
              <w:bottom w:val="single" w:sz="4" w:space="0" w:color="auto"/>
            </w:tcBorders>
            <w:vAlign w:val="center"/>
          </w:tcPr>
          <w:p w14:paraId="6F5EF07B" w14:textId="77777777" w:rsidR="000E4ABD" w:rsidRPr="005E2CA0" w:rsidRDefault="000E4ABD" w:rsidP="00B229A7">
            <w:pPr>
              <w:jc w:val="center"/>
              <w:rPr>
                <w:b/>
                <w:bCs/>
                <w:sz w:val="22"/>
                <w:szCs w:val="22"/>
                <w:lang w:val="en-US"/>
              </w:rPr>
            </w:pPr>
            <w:r w:rsidRPr="005E2CA0">
              <w:rPr>
                <w:b/>
                <w:bCs/>
                <w:sz w:val="22"/>
                <w:szCs w:val="22"/>
                <w:lang w:val="en-US"/>
              </w:rPr>
              <w:t>62,400</w:t>
            </w:r>
          </w:p>
          <w:p w14:paraId="283C9419" w14:textId="77777777" w:rsidR="000E4ABD" w:rsidRPr="009B70F2" w:rsidRDefault="000E4ABD" w:rsidP="00B229A7">
            <w:pPr>
              <w:jc w:val="center"/>
              <w:rPr>
                <w:sz w:val="2"/>
                <w:szCs w:val="2"/>
                <w:lang w:val="en-US"/>
              </w:rPr>
            </w:pPr>
          </w:p>
        </w:tc>
      </w:tr>
      <w:tr w:rsidR="000E4ABD" w:rsidRPr="00B40365" w14:paraId="32F3A339"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7F33B9"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27EFFABA" w14:textId="77777777" w:rsidR="000E4ABD" w:rsidRPr="00B40365" w:rsidRDefault="000E4ABD" w:rsidP="00B229A7">
            <w:pPr>
              <w:jc w:val="center"/>
              <w:rPr>
                <w:sz w:val="16"/>
                <w:szCs w:val="16"/>
                <w:lang w:val="en-US"/>
              </w:rPr>
            </w:pPr>
            <w:r w:rsidRPr="00B40365">
              <w:rPr>
                <w:sz w:val="16"/>
                <w:szCs w:val="16"/>
                <w:lang w:val="en-US"/>
              </w:rPr>
              <w:t>7214210026800</w:t>
            </w:r>
          </w:p>
        </w:tc>
        <w:tc>
          <w:tcPr>
            <w:tcW w:w="4366" w:type="dxa"/>
            <w:gridSpan w:val="4"/>
            <w:tcBorders>
              <w:top w:val="nil"/>
              <w:bottom w:val="single" w:sz="2" w:space="0" w:color="auto"/>
            </w:tcBorders>
            <w:vAlign w:val="center"/>
          </w:tcPr>
          <w:p w14:paraId="3C728617" w14:textId="77777777" w:rsidR="000E4ABD" w:rsidRPr="00C97908" w:rsidRDefault="000E4ABD" w:rsidP="00B229A7">
            <w:pPr>
              <w:rPr>
                <w:sz w:val="16"/>
                <w:szCs w:val="16"/>
                <w:lang w:val="en-US"/>
              </w:rPr>
            </w:pPr>
            <w:r w:rsidRPr="00C97908">
              <w:rPr>
                <w:sz w:val="16"/>
                <w:szCs w:val="16"/>
                <w:lang w:val="en-US"/>
              </w:rPr>
              <w:t xml:space="preserve">Montator constructii metalice </w:t>
            </w:r>
          </w:p>
        </w:tc>
        <w:tc>
          <w:tcPr>
            <w:tcW w:w="1021" w:type="dxa"/>
            <w:gridSpan w:val="3"/>
            <w:tcBorders>
              <w:top w:val="nil"/>
              <w:bottom w:val="single" w:sz="2" w:space="0" w:color="auto"/>
            </w:tcBorders>
            <w:vAlign w:val="center"/>
          </w:tcPr>
          <w:p w14:paraId="108EF600"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7802914"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1,200</w:t>
            </w:r>
          </w:p>
        </w:tc>
        <w:tc>
          <w:tcPr>
            <w:tcW w:w="1559" w:type="dxa"/>
            <w:gridSpan w:val="2"/>
            <w:tcBorders>
              <w:top w:val="nil"/>
              <w:bottom w:val="single" w:sz="2" w:space="0" w:color="auto"/>
            </w:tcBorders>
            <w:vAlign w:val="center"/>
          </w:tcPr>
          <w:p w14:paraId="6AB4BE41" w14:textId="77777777" w:rsidR="000E4ABD" w:rsidRPr="00C97908" w:rsidRDefault="000E4ABD" w:rsidP="00B229A7">
            <w:pPr>
              <w:jc w:val="center"/>
              <w:rPr>
                <w:sz w:val="16"/>
                <w:szCs w:val="16"/>
                <w:lang w:val="en-US"/>
              </w:rPr>
            </w:pPr>
            <w:r w:rsidRPr="00C97908">
              <w:rPr>
                <w:sz w:val="16"/>
                <w:szCs w:val="16"/>
                <w:lang w:val="en-US"/>
              </w:rPr>
              <w:t>74,88</w:t>
            </w:r>
          </w:p>
        </w:tc>
      </w:tr>
      <w:tr w:rsidR="000E4ABD" w:rsidRPr="00B40365" w14:paraId="1739E701"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C992DB"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1B13AA89" w14:textId="77777777" w:rsidR="000E4ABD" w:rsidRPr="00B40365" w:rsidRDefault="000E4ABD" w:rsidP="00B229A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C820E7A" w14:textId="77777777" w:rsidR="000E4ABD" w:rsidRPr="00C97908" w:rsidRDefault="000E4ABD" w:rsidP="00B229A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4724DD1"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0200931"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580D7477" w14:textId="77777777" w:rsidR="000E4ABD" w:rsidRPr="00C97908" w:rsidRDefault="000E4ABD" w:rsidP="00B229A7">
            <w:pPr>
              <w:jc w:val="center"/>
              <w:rPr>
                <w:sz w:val="16"/>
                <w:szCs w:val="16"/>
                <w:lang w:val="en-US"/>
              </w:rPr>
            </w:pPr>
            <w:r w:rsidRPr="00C97908">
              <w:rPr>
                <w:sz w:val="16"/>
                <w:szCs w:val="16"/>
                <w:lang w:val="en-US"/>
              </w:rPr>
              <w:t>18,72</w:t>
            </w:r>
          </w:p>
        </w:tc>
      </w:tr>
      <w:tr w:rsidR="000E4ABD" w:rsidRPr="00B40365" w14:paraId="031AB96F"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5FC8D0"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2CA796ED" w14:textId="77777777" w:rsidR="000E4ABD" w:rsidRPr="00B40365" w:rsidRDefault="000E4ABD" w:rsidP="00B229A7">
            <w:pPr>
              <w:jc w:val="center"/>
              <w:rPr>
                <w:sz w:val="16"/>
                <w:szCs w:val="16"/>
                <w:lang w:val="en-US"/>
              </w:rPr>
            </w:pPr>
            <w:r w:rsidRPr="00B40365">
              <w:rPr>
                <w:sz w:val="16"/>
                <w:szCs w:val="16"/>
                <w:lang w:val="en-US"/>
              </w:rPr>
              <w:t>2811236304903a</w:t>
            </w:r>
          </w:p>
        </w:tc>
        <w:tc>
          <w:tcPr>
            <w:tcW w:w="4366" w:type="dxa"/>
            <w:gridSpan w:val="4"/>
            <w:tcBorders>
              <w:top w:val="nil"/>
              <w:bottom w:val="single" w:sz="2" w:space="0" w:color="auto"/>
            </w:tcBorders>
            <w:vAlign w:val="center"/>
          </w:tcPr>
          <w:p w14:paraId="3455C0E3" w14:textId="77777777" w:rsidR="000E4ABD" w:rsidRPr="00C97908" w:rsidRDefault="000E4ABD" w:rsidP="00B229A7">
            <w:pPr>
              <w:rPr>
                <w:sz w:val="16"/>
                <w:szCs w:val="16"/>
                <w:lang w:val="en-US"/>
              </w:rPr>
            </w:pPr>
            <w:r w:rsidRPr="00C97908">
              <w:rPr>
                <w:sz w:val="16"/>
                <w:szCs w:val="16"/>
                <w:lang w:val="en-US"/>
              </w:rPr>
              <w:t>Panou Sandwich de acoperis PUR gr. 80 mm</w:t>
            </w:r>
          </w:p>
        </w:tc>
        <w:tc>
          <w:tcPr>
            <w:tcW w:w="1021" w:type="dxa"/>
            <w:gridSpan w:val="3"/>
            <w:tcBorders>
              <w:top w:val="nil"/>
              <w:bottom w:val="single" w:sz="2" w:space="0" w:color="auto"/>
            </w:tcBorders>
            <w:vAlign w:val="center"/>
          </w:tcPr>
          <w:p w14:paraId="58D5A68B" w14:textId="77777777" w:rsidR="000E4ABD" w:rsidRPr="00C97908" w:rsidRDefault="000E4ABD" w:rsidP="00B229A7">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76319C9"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14:paraId="4FE0EE17" w14:textId="77777777" w:rsidR="000E4ABD" w:rsidRPr="00C97908" w:rsidRDefault="000E4ABD" w:rsidP="00B229A7">
            <w:pPr>
              <w:jc w:val="center"/>
              <w:rPr>
                <w:sz w:val="16"/>
                <w:szCs w:val="16"/>
                <w:lang w:val="en-US"/>
              </w:rPr>
            </w:pPr>
            <w:r w:rsidRPr="00C97908">
              <w:rPr>
                <w:sz w:val="16"/>
                <w:szCs w:val="16"/>
                <w:lang w:val="en-US"/>
              </w:rPr>
              <w:t>64,92</w:t>
            </w:r>
          </w:p>
        </w:tc>
      </w:tr>
      <w:tr w:rsidR="000E4ABD" w:rsidRPr="00B40365" w14:paraId="236627EF"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4878F8"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7E558AEC" w14:textId="77777777" w:rsidR="000E4ABD" w:rsidRPr="00B40365" w:rsidRDefault="000E4ABD" w:rsidP="00B229A7">
            <w:pPr>
              <w:jc w:val="center"/>
              <w:rPr>
                <w:sz w:val="16"/>
                <w:szCs w:val="16"/>
                <w:lang w:val="en-US"/>
              </w:rPr>
            </w:pPr>
            <w:r w:rsidRPr="00B40365">
              <w:rPr>
                <w:sz w:val="16"/>
                <w:szCs w:val="16"/>
                <w:lang w:val="en-US"/>
              </w:rPr>
              <w:t>2523156720006</w:t>
            </w:r>
          </w:p>
        </w:tc>
        <w:tc>
          <w:tcPr>
            <w:tcW w:w="4366" w:type="dxa"/>
            <w:gridSpan w:val="4"/>
            <w:tcBorders>
              <w:top w:val="nil"/>
              <w:bottom w:val="single" w:sz="2" w:space="0" w:color="auto"/>
            </w:tcBorders>
            <w:vAlign w:val="center"/>
          </w:tcPr>
          <w:p w14:paraId="32BF85DB" w14:textId="77777777" w:rsidR="000E4ABD" w:rsidRPr="00C97908" w:rsidRDefault="000E4ABD" w:rsidP="00B229A7">
            <w:pPr>
              <w:rPr>
                <w:sz w:val="16"/>
                <w:szCs w:val="16"/>
                <w:lang w:val="en-US"/>
              </w:rPr>
            </w:pPr>
            <w:r w:rsidRPr="00C97908">
              <w:rPr>
                <w:sz w:val="16"/>
                <w:szCs w:val="16"/>
                <w:lang w:val="en-US"/>
              </w:rPr>
              <w:t xml:space="preserve">Proful  de finisare (inclusiv imbinare de coama) </w:t>
            </w:r>
          </w:p>
        </w:tc>
        <w:tc>
          <w:tcPr>
            <w:tcW w:w="1021" w:type="dxa"/>
            <w:gridSpan w:val="3"/>
            <w:tcBorders>
              <w:top w:val="nil"/>
              <w:bottom w:val="single" w:sz="2" w:space="0" w:color="auto"/>
            </w:tcBorders>
            <w:vAlign w:val="center"/>
          </w:tcPr>
          <w:p w14:paraId="787F01CA"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B749D6A"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2,580</w:t>
            </w:r>
          </w:p>
        </w:tc>
        <w:tc>
          <w:tcPr>
            <w:tcW w:w="1559" w:type="dxa"/>
            <w:gridSpan w:val="2"/>
            <w:tcBorders>
              <w:top w:val="nil"/>
              <w:bottom w:val="single" w:sz="2" w:space="0" w:color="auto"/>
            </w:tcBorders>
            <w:vAlign w:val="center"/>
          </w:tcPr>
          <w:p w14:paraId="03C7CF3E" w14:textId="77777777" w:rsidR="000E4ABD" w:rsidRPr="00C97908" w:rsidRDefault="000E4ABD" w:rsidP="00B229A7">
            <w:pPr>
              <w:jc w:val="center"/>
              <w:rPr>
                <w:sz w:val="16"/>
                <w:szCs w:val="16"/>
                <w:lang w:val="en-US"/>
              </w:rPr>
            </w:pPr>
            <w:r w:rsidRPr="00C97908">
              <w:rPr>
                <w:sz w:val="16"/>
                <w:szCs w:val="16"/>
                <w:lang w:val="en-US"/>
              </w:rPr>
              <w:t>164,21</w:t>
            </w:r>
          </w:p>
        </w:tc>
      </w:tr>
      <w:tr w:rsidR="000E4ABD" w:rsidRPr="00B40365" w14:paraId="0E797326"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16CE53"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02F5F91C" w14:textId="77777777" w:rsidR="000E4ABD" w:rsidRPr="00B40365" w:rsidRDefault="000E4ABD" w:rsidP="00B229A7">
            <w:pPr>
              <w:jc w:val="center"/>
              <w:rPr>
                <w:sz w:val="16"/>
                <w:szCs w:val="16"/>
                <w:lang w:val="en-US"/>
              </w:rPr>
            </w:pPr>
            <w:r w:rsidRPr="00B40365">
              <w:rPr>
                <w:sz w:val="16"/>
                <w:szCs w:val="16"/>
                <w:lang w:val="en-US"/>
              </w:rPr>
              <w:t>2874115836897</w:t>
            </w:r>
          </w:p>
        </w:tc>
        <w:tc>
          <w:tcPr>
            <w:tcW w:w="4366" w:type="dxa"/>
            <w:gridSpan w:val="4"/>
            <w:tcBorders>
              <w:top w:val="nil"/>
              <w:bottom w:val="single" w:sz="2" w:space="0" w:color="auto"/>
            </w:tcBorders>
            <w:vAlign w:val="center"/>
          </w:tcPr>
          <w:p w14:paraId="31624811" w14:textId="77777777" w:rsidR="000E4ABD" w:rsidRPr="00C97908" w:rsidRDefault="000E4ABD" w:rsidP="00B229A7">
            <w:pPr>
              <w:rPr>
                <w:sz w:val="16"/>
                <w:szCs w:val="16"/>
                <w:lang w:val="en-US"/>
              </w:rPr>
            </w:pPr>
            <w:r w:rsidRPr="00C97908">
              <w:rPr>
                <w:sz w:val="16"/>
                <w:szCs w:val="16"/>
                <w:lang w:val="en-US"/>
              </w:rPr>
              <w:t>Suruburi dimensiuni in mm 6,3/5,5x235</w:t>
            </w:r>
          </w:p>
        </w:tc>
        <w:tc>
          <w:tcPr>
            <w:tcW w:w="1021" w:type="dxa"/>
            <w:gridSpan w:val="3"/>
            <w:tcBorders>
              <w:top w:val="nil"/>
              <w:bottom w:val="single" w:sz="2" w:space="0" w:color="auto"/>
            </w:tcBorders>
            <w:vAlign w:val="center"/>
          </w:tcPr>
          <w:p w14:paraId="2273840E" w14:textId="77777777" w:rsidR="000E4ABD" w:rsidRPr="00C97908" w:rsidRDefault="000E4ABD" w:rsidP="00B229A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49DC954"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3,000</w:t>
            </w:r>
          </w:p>
        </w:tc>
        <w:tc>
          <w:tcPr>
            <w:tcW w:w="1559" w:type="dxa"/>
            <w:gridSpan w:val="2"/>
            <w:tcBorders>
              <w:top w:val="nil"/>
              <w:bottom w:val="single" w:sz="2" w:space="0" w:color="auto"/>
            </w:tcBorders>
            <w:vAlign w:val="center"/>
          </w:tcPr>
          <w:p w14:paraId="744176DA" w14:textId="77777777" w:rsidR="000E4ABD" w:rsidRPr="00C97908" w:rsidRDefault="000E4ABD" w:rsidP="00B229A7">
            <w:pPr>
              <w:jc w:val="center"/>
              <w:rPr>
                <w:sz w:val="16"/>
                <w:szCs w:val="16"/>
                <w:lang w:val="en-US"/>
              </w:rPr>
            </w:pPr>
            <w:r w:rsidRPr="00C97908">
              <w:rPr>
                <w:sz w:val="16"/>
                <w:szCs w:val="16"/>
                <w:lang w:val="en-US"/>
              </w:rPr>
              <w:t>190,94</w:t>
            </w:r>
          </w:p>
        </w:tc>
      </w:tr>
      <w:tr w:rsidR="000E4ABD" w:rsidRPr="00B40365" w14:paraId="78951F1F"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432649"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7F20A22C" w14:textId="77777777" w:rsidR="000E4ABD" w:rsidRPr="00B40365" w:rsidRDefault="000E4ABD" w:rsidP="00B229A7">
            <w:pPr>
              <w:jc w:val="center"/>
              <w:rPr>
                <w:sz w:val="16"/>
                <w:szCs w:val="16"/>
                <w:lang w:val="en-US"/>
              </w:rPr>
            </w:pPr>
            <w:r w:rsidRPr="00B40365">
              <w:rPr>
                <w:sz w:val="16"/>
                <w:szCs w:val="16"/>
                <w:lang w:val="en-US"/>
              </w:rPr>
              <w:t>2874115836896</w:t>
            </w:r>
          </w:p>
        </w:tc>
        <w:tc>
          <w:tcPr>
            <w:tcW w:w="4366" w:type="dxa"/>
            <w:gridSpan w:val="4"/>
            <w:tcBorders>
              <w:top w:val="nil"/>
              <w:bottom w:val="single" w:sz="2" w:space="0" w:color="auto"/>
            </w:tcBorders>
            <w:vAlign w:val="center"/>
          </w:tcPr>
          <w:p w14:paraId="21FA6227" w14:textId="77777777" w:rsidR="000E4ABD" w:rsidRPr="00C97908" w:rsidRDefault="000E4ABD" w:rsidP="00B229A7">
            <w:pPr>
              <w:rPr>
                <w:sz w:val="16"/>
                <w:szCs w:val="16"/>
                <w:lang w:val="en-US"/>
              </w:rPr>
            </w:pPr>
            <w:r w:rsidRPr="00C97908">
              <w:rPr>
                <w:sz w:val="16"/>
                <w:szCs w:val="16"/>
                <w:lang w:val="en-US"/>
              </w:rPr>
              <w:t>Saiba etansata cu garnitura de cauciuc ЕРДМ</w:t>
            </w:r>
          </w:p>
        </w:tc>
        <w:tc>
          <w:tcPr>
            <w:tcW w:w="1021" w:type="dxa"/>
            <w:gridSpan w:val="3"/>
            <w:tcBorders>
              <w:top w:val="nil"/>
              <w:bottom w:val="single" w:sz="2" w:space="0" w:color="auto"/>
            </w:tcBorders>
            <w:vAlign w:val="center"/>
          </w:tcPr>
          <w:p w14:paraId="1D9448DD" w14:textId="77777777" w:rsidR="000E4ABD" w:rsidRPr="00C97908" w:rsidRDefault="000E4ABD" w:rsidP="00B229A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CBBFFD4"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3,000</w:t>
            </w:r>
          </w:p>
        </w:tc>
        <w:tc>
          <w:tcPr>
            <w:tcW w:w="1559" w:type="dxa"/>
            <w:gridSpan w:val="2"/>
            <w:tcBorders>
              <w:top w:val="nil"/>
              <w:bottom w:val="single" w:sz="2" w:space="0" w:color="auto"/>
            </w:tcBorders>
            <w:vAlign w:val="center"/>
          </w:tcPr>
          <w:p w14:paraId="3352550A" w14:textId="77777777" w:rsidR="000E4ABD" w:rsidRPr="00C97908" w:rsidRDefault="000E4ABD" w:rsidP="00B229A7">
            <w:pPr>
              <w:jc w:val="center"/>
              <w:rPr>
                <w:sz w:val="16"/>
                <w:szCs w:val="16"/>
                <w:lang w:val="en-US"/>
              </w:rPr>
            </w:pPr>
            <w:r w:rsidRPr="00C97908">
              <w:rPr>
                <w:sz w:val="16"/>
                <w:szCs w:val="16"/>
                <w:lang w:val="en-US"/>
              </w:rPr>
              <w:t>190,94</w:t>
            </w:r>
          </w:p>
        </w:tc>
      </w:tr>
      <w:tr w:rsidR="000E4ABD" w:rsidRPr="00B40365" w14:paraId="1A0F5012"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D7D4D6"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720CD0DC" w14:textId="77777777" w:rsidR="000E4ABD" w:rsidRPr="00B40365" w:rsidRDefault="000E4ABD" w:rsidP="00B229A7">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14:paraId="70B56DD2" w14:textId="77777777" w:rsidR="000E4ABD" w:rsidRPr="00C97908" w:rsidRDefault="000E4ABD" w:rsidP="00B229A7">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14:paraId="7B4312B0"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730DE73"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0,181</w:t>
            </w:r>
          </w:p>
        </w:tc>
        <w:tc>
          <w:tcPr>
            <w:tcW w:w="1559" w:type="dxa"/>
            <w:gridSpan w:val="2"/>
            <w:tcBorders>
              <w:top w:val="nil"/>
              <w:bottom w:val="single" w:sz="2" w:space="0" w:color="auto"/>
            </w:tcBorders>
            <w:vAlign w:val="center"/>
          </w:tcPr>
          <w:p w14:paraId="08D2CD01" w14:textId="77777777" w:rsidR="000E4ABD" w:rsidRPr="00C97908" w:rsidRDefault="000E4ABD" w:rsidP="00B229A7">
            <w:pPr>
              <w:jc w:val="center"/>
              <w:rPr>
                <w:sz w:val="16"/>
                <w:szCs w:val="16"/>
                <w:lang w:val="en-US"/>
              </w:rPr>
            </w:pPr>
            <w:r w:rsidRPr="00C97908">
              <w:rPr>
                <w:sz w:val="16"/>
                <w:szCs w:val="16"/>
                <w:lang w:val="en-US"/>
              </w:rPr>
              <w:t>11,52</w:t>
            </w:r>
          </w:p>
        </w:tc>
      </w:tr>
      <w:tr w:rsidR="000E4ABD" w:rsidRPr="00B40365" w14:paraId="38FE53E3"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7F7890"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2D4104BB" w14:textId="77777777" w:rsidR="000E4ABD" w:rsidRPr="00B40365" w:rsidRDefault="000E4ABD" w:rsidP="00B229A7">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25F3A4C" w14:textId="77777777" w:rsidR="000E4ABD" w:rsidRPr="00C97908" w:rsidRDefault="000E4ABD" w:rsidP="00B229A7">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A4C5093" w14:textId="77777777" w:rsidR="000E4ABD" w:rsidRPr="00C97908" w:rsidRDefault="000E4ABD" w:rsidP="00B229A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CBBDE83"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right w:val="single" w:sz="4" w:space="0" w:color="auto"/>
            </w:tcBorders>
            <w:vAlign w:val="center"/>
          </w:tcPr>
          <w:p w14:paraId="3E540987" w14:textId="77777777" w:rsidR="000E4ABD" w:rsidRPr="00C97908" w:rsidRDefault="000E4ABD" w:rsidP="00B229A7">
            <w:pPr>
              <w:jc w:val="center"/>
              <w:rPr>
                <w:sz w:val="16"/>
                <w:szCs w:val="16"/>
                <w:lang w:val="en-US"/>
              </w:rPr>
            </w:pPr>
            <w:r w:rsidRPr="00C97908">
              <w:rPr>
                <w:sz w:val="16"/>
                <w:szCs w:val="16"/>
                <w:lang w:val="en-US"/>
              </w:rPr>
              <w:t>3,12</w:t>
            </w:r>
          </w:p>
        </w:tc>
      </w:tr>
      <w:tr w:rsidR="000E4ABD" w:rsidRPr="009B70F2" w14:paraId="6B3481FE" w14:textId="77777777" w:rsidTr="00B229A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FE50F1F" w14:textId="77777777" w:rsidR="000E4ABD" w:rsidRPr="005E2CA0" w:rsidRDefault="000E4ABD" w:rsidP="00B229A7">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14:paraId="6181E210" w14:textId="77777777" w:rsidR="000E4ABD" w:rsidRPr="005E2CA0" w:rsidRDefault="000E4ABD" w:rsidP="00B229A7">
            <w:pPr>
              <w:jc w:val="center"/>
              <w:rPr>
                <w:b/>
                <w:bCs/>
                <w:sz w:val="22"/>
                <w:szCs w:val="22"/>
                <w:lang w:val="en-US"/>
              </w:rPr>
            </w:pPr>
            <w:r w:rsidRPr="005E2CA0">
              <w:rPr>
                <w:b/>
                <w:bCs/>
                <w:sz w:val="22"/>
                <w:szCs w:val="22"/>
                <w:lang w:val="en-US"/>
              </w:rPr>
              <w:t>CE20A</w:t>
            </w:r>
          </w:p>
        </w:tc>
        <w:tc>
          <w:tcPr>
            <w:tcW w:w="4366" w:type="dxa"/>
            <w:gridSpan w:val="5"/>
            <w:tcBorders>
              <w:top w:val="single" w:sz="4" w:space="0" w:color="auto"/>
              <w:bottom w:val="single" w:sz="4" w:space="0" w:color="auto"/>
            </w:tcBorders>
          </w:tcPr>
          <w:p w14:paraId="4ECA7CCB" w14:textId="77777777" w:rsidR="000E4ABD" w:rsidRPr="005E2CA0" w:rsidRDefault="000E4ABD" w:rsidP="00B229A7">
            <w:pPr>
              <w:rPr>
                <w:b/>
                <w:bCs/>
                <w:sz w:val="2"/>
                <w:szCs w:val="2"/>
                <w:lang w:val="en-US"/>
              </w:rPr>
            </w:pPr>
            <w:r w:rsidRPr="005E2CA0">
              <w:rPr>
                <w:b/>
                <w:bCs/>
                <w:sz w:val="22"/>
                <w:szCs w:val="22"/>
                <w:lang w:val="en-US"/>
              </w:rPr>
              <w:t>Sisteme de jgheaburi tip brass din tabla protejata anticoroziv</w:t>
            </w:r>
          </w:p>
          <w:p w14:paraId="492250B0" w14:textId="77777777" w:rsidR="000E4ABD" w:rsidRPr="009B70F2" w:rsidRDefault="000E4ABD" w:rsidP="00B229A7">
            <w:pPr>
              <w:rPr>
                <w:sz w:val="2"/>
                <w:szCs w:val="2"/>
                <w:lang w:val="en-US"/>
              </w:rPr>
            </w:pPr>
          </w:p>
        </w:tc>
        <w:tc>
          <w:tcPr>
            <w:tcW w:w="1011" w:type="dxa"/>
            <w:gridSpan w:val="3"/>
            <w:tcBorders>
              <w:top w:val="single" w:sz="4" w:space="0" w:color="auto"/>
              <w:bottom w:val="single" w:sz="4" w:space="0" w:color="auto"/>
            </w:tcBorders>
            <w:vAlign w:val="center"/>
          </w:tcPr>
          <w:p w14:paraId="447E3AB7" w14:textId="77777777" w:rsidR="000E4ABD" w:rsidRPr="005E2CA0" w:rsidRDefault="000E4ABD" w:rsidP="00B229A7">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99F62F6" w14:textId="77777777" w:rsidR="000E4ABD" w:rsidRPr="009B70F2" w:rsidRDefault="000E4ABD" w:rsidP="00B229A7">
            <w:pPr>
              <w:jc w:val="center"/>
              <w:rPr>
                <w:sz w:val="22"/>
                <w:szCs w:val="22"/>
                <w:lang w:val="en-US"/>
              </w:rPr>
            </w:pPr>
          </w:p>
        </w:tc>
        <w:tc>
          <w:tcPr>
            <w:tcW w:w="1542" w:type="dxa"/>
            <w:gridSpan w:val="2"/>
            <w:tcBorders>
              <w:top w:val="single" w:sz="4" w:space="0" w:color="auto"/>
              <w:bottom w:val="single" w:sz="4" w:space="0" w:color="auto"/>
            </w:tcBorders>
            <w:vAlign w:val="center"/>
          </w:tcPr>
          <w:p w14:paraId="32A44119" w14:textId="77777777" w:rsidR="000E4ABD" w:rsidRPr="005E2CA0" w:rsidRDefault="000E4ABD" w:rsidP="00B229A7">
            <w:pPr>
              <w:jc w:val="center"/>
              <w:rPr>
                <w:b/>
                <w:bCs/>
                <w:sz w:val="22"/>
                <w:szCs w:val="22"/>
                <w:lang w:val="en-US"/>
              </w:rPr>
            </w:pPr>
            <w:r w:rsidRPr="005E2CA0">
              <w:rPr>
                <w:b/>
                <w:bCs/>
                <w:sz w:val="22"/>
                <w:szCs w:val="22"/>
                <w:lang w:val="en-US"/>
              </w:rPr>
              <w:t>12,000</w:t>
            </w:r>
          </w:p>
          <w:p w14:paraId="62622BBB" w14:textId="77777777" w:rsidR="000E4ABD" w:rsidRPr="009B70F2" w:rsidRDefault="000E4ABD" w:rsidP="00B229A7">
            <w:pPr>
              <w:jc w:val="center"/>
              <w:rPr>
                <w:sz w:val="2"/>
                <w:szCs w:val="2"/>
                <w:lang w:val="en-US"/>
              </w:rPr>
            </w:pPr>
          </w:p>
        </w:tc>
      </w:tr>
      <w:tr w:rsidR="000E4ABD" w:rsidRPr="00B40365" w14:paraId="5565FC3F"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6BDE0A"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3D320DB5" w14:textId="77777777" w:rsidR="000E4ABD" w:rsidRPr="00B40365" w:rsidRDefault="000E4ABD" w:rsidP="00B229A7">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14:paraId="4444BE0F" w14:textId="77777777" w:rsidR="000E4ABD" w:rsidRPr="00C97908" w:rsidRDefault="000E4ABD" w:rsidP="00B229A7">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14:paraId="1C3C0F1B"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71C477D"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22EF6798" w14:textId="77777777" w:rsidR="000E4ABD" w:rsidRPr="00C97908" w:rsidRDefault="000E4ABD" w:rsidP="00B229A7">
            <w:pPr>
              <w:jc w:val="center"/>
              <w:rPr>
                <w:sz w:val="16"/>
                <w:szCs w:val="16"/>
                <w:lang w:val="en-US"/>
              </w:rPr>
            </w:pPr>
            <w:r w:rsidRPr="00C97908">
              <w:rPr>
                <w:sz w:val="16"/>
                <w:szCs w:val="16"/>
                <w:lang w:val="en-US"/>
              </w:rPr>
              <w:t>3,60</w:t>
            </w:r>
          </w:p>
        </w:tc>
      </w:tr>
      <w:tr w:rsidR="000E4ABD" w:rsidRPr="00B40365" w14:paraId="699C44DC"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8AE869"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2002D0B9" w14:textId="77777777" w:rsidR="000E4ABD" w:rsidRPr="00B40365" w:rsidRDefault="000E4ABD" w:rsidP="00B229A7">
            <w:pPr>
              <w:jc w:val="center"/>
              <w:rPr>
                <w:sz w:val="16"/>
                <w:szCs w:val="16"/>
                <w:lang w:val="en-US"/>
              </w:rPr>
            </w:pPr>
            <w:r w:rsidRPr="00B40365">
              <w:rPr>
                <w:sz w:val="16"/>
                <w:szCs w:val="16"/>
                <w:lang w:val="en-US"/>
              </w:rPr>
              <w:t>2710406311800</w:t>
            </w:r>
          </w:p>
        </w:tc>
        <w:tc>
          <w:tcPr>
            <w:tcW w:w="4366" w:type="dxa"/>
            <w:gridSpan w:val="4"/>
            <w:tcBorders>
              <w:top w:val="nil"/>
              <w:bottom w:val="single" w:sz="2" w:space="0" w:color="auto"/>
            </w:tcBorders>
            <w:vAlign w:val="center"/>
          </w:tcPr>
          <w:p w14:paraId="270E151C" w14:textId="77777777" w:rsidR="000E4ABD" w:rsidRPr="00C97908" w:rsidRDefault="000E4ABD" w:rsidP="00B229A7">
            <w:pPr>
              <w:rPr>
                <w:sz w:val="16"/>
                <w:szCs w:val="16"/>
                <w:lang w:val="en-US"/>
              </w:rPr>
            </w:pPr>
            <w:r w:rsidRPr="00C97908">
              <w:rPr>
                <w:sz w:val="16"/>
                <w:szCs w:val="16"/>
                <w:lang w:val="en-US"/>
              </w:rPr>
              <w:t xml:space="preserve">Jgheaburi semirotunde prefabricate tip brass  </w:t>
            </w:r>
          </w:p>
        </w:tc>
        <w:tc>
          <w:tcPr>
            <w:tcW w:w="1021" w:type="dxa"/>
            <w:gridSpan w:val="3"/>
            <w:tcBorders>
              <w:top w:val="nil"/>
              <w:bottom w:val="single" w:sz="2" w:space="0" w:color="auto"/>
            </w:tcBorders>
            <w:vAlign w:val="center"/>
          </w:tcPr>
          <w:p w14:paraId="624CAD16" w14:textId="77777777" w:rsidR="000E4ABD" w:rsidRPr="00C97908" w:rsidRDefault="000E4ABD" w:rsidP="00B229A7">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298FDA2"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1,050</w:t>
            </w:r>
          </w:p>
        </w:tc>
        <w:tc>
          <w:tcPr>
            <w:tcW w:w="1559" w:type="dxa"/>
            <w:gridSpan w:val="2"/>
            <w:tcBorders>
              <w:top w:val="nil"/>
              <w:bottom w:val="single" w:sz="2" w:space="0" w:color="auto"/>
            </w:tcBorders>
            <w:vAlign w:val="center"/>
          </w:tcPr>
          <w:p w14:paraId="3247051F" w14:textId="77777777" w:rsidR="000E4ABD" w:rsidRPr="00C97908" w:rsidRDefault="000E4ABD" w:rsidP="00B229A7">
            <w:pPr>
              <w:jc w:val="center"/>
              <w:rPr>
                <w:sz w:val="16"/>
                <w:szCs w:val="16"/>
                <w:lang w:val="en-US"/>
              </w:rPr>
            </w:pPr>
            <w:r w:rsidRPr="00C97908">
              <w:rPr>
                <w:sz w:val="16"/>
                <w:szCs w:val="16"/>
                <w:lang w:val="en-US"/>
              </w:rPr>
              <w:t>12,98</w:t>
            </w:r>
          </w:p>
        </w:tc>
      </w:tr>
      <w:tr w:rsidR="000E4ABD" w:rsidRPr="00B40365" w14:paraId="7C4B7312"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0A9A85"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50D697B0" w14:textId="77777777" w:rsidR="000E4ABD" w:rsidRPr="00B40365" w:rsidRDefault="000E4ABD" w:rsidP="00B229A7">
            <w:pPr>
              <w:jc w:val="center"/>
              <w:rPr>
                <w:sz w:val="16"/>
                <w:szCs w:val="16"/>
                <w:lang w:val="en-US"/>
              </w:rPr>
            </w:pPr>
            <w:r w:rsidRPr="00B40365">
              <w:rPr>
                <w:sz w:val="16"/>
                <w:szCs w:val="16"/>
                <w:lang w:val="en-US"/>
              </w:rPr>
              <w:t>2875276311231</w:t>
            </w:r>
          </w:p>
        </w:tc>
        <w:tc>
          <w:tcPr>
            <w:tcW w:w="4366" w:type="dxa"/>
            <w:gridSpan w:val="4"/>
            <w:tcBorders>
              <w:top w:val="nil"/>
              <w:bottom w:val="single" w:sz="2" w:space="0" w:color="auto"/>
            </w:tcBorders>
            <w:vAlign w:val="center"/>
          </w:tcPr>
          <w:p w14:paraId="53861DB1" w14:textId="77777777" w:rsidR="000E4ABD" w:rsidRPr="00C97908" w:rsidRDefault="000E4ABD" w:rsidP="00B229A7">
            <w:pPr>
              <w:rPr>
                <w:sz w:val="16"/>
                <w:szCs w:val="16"/>
                <w:lang w:val="en-US"/>
              </w:rPr>
            </w:pPr>
            <w:r w:rsidRPr="00C97908">
              <w:rPr>
                <w:sz w:val="16"/>
                <w:szCs w:val="16"/>
                <w:lang w:val="en-US"/>
              </w:rPr>
              <w:t>Cirlige din otel zn pentru jgheaburi</w:t>
            </w:r>
          </w:p>
        </w:tc>
        <w:tc>
          <w:tcPr>
            <w:tcW w:w="1021" w:type="dxa"/>
            <w:gridSpan w:val="3"/>
            <w:tcBorders>
              <w:top w:val="nil"/>
              <w:bottom w:val="single" w:sz="2" w:space="0" w:color="auto"/>
            </w:tcBorders>
            <w:vAlign w:val="center"/>
          </w:tcPr>
          <w:p w14:paraId="5B2DF893" w14:textId="77777777" w:rsidR="000E4ABD" w:rsidRPr="00C97908" w:rsidRDefault="000E4ABD" w:rsidP="00B229A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DA6011D"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1,400</w:t>
            </w:r>
          </w:p>
        </w:tc>
        <w:tc>
          <w:tcPr>
            <w:tcW w:w="1559" w:type="dxa"/>
            <w:gridSpan w:val="2"/>
            <w:tcBorders>
              <w:top w:val="nil"/>
              <w:bottom w:val="single" w:sz="2" w:space="0" w:color="auto"/>
            </w:tcBorders>
            <w:vAlign w:val="center"/>
          </w:tcPr>
          <w:p w14:paraId="3485639E" w14:textId="77777777" w:rsidR="000E4ABD" w:rsidRPr="00C97908" w:rsidRDefault="000E4ABD" w:rsidP="00B229A7">
            <w:pPr>
              <w:jc w:val="center"/>
              <w:rPr>
                <w:sz w:val="16"/>
                <w:szCs w:val="16"/>
                <w:lang w:val="en-US"/>
              </w:rPr>
            </w:pPr>
            <w:r w:rsidRPr="00C97908">
              <w:rPr>
                <w:sz w:val="16"/>
                <w:szCs w:val="16"/>
                <w:lang w:val="en-US"/>
              </w:rPr>
              <w:t>17,30</w:t>
            </w:r>
          </w:p>
        </w:tc>
      </w:tr>
      <w:tr w:rsidR="000E4ABD" w:rsidRPr="00B40365" w14:paraId="5A7DD04B"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8A6F19"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5AD51222" w14:textId="77777777" w:rsidR="000E4ABD" w:rsidRPr="00B40365" w:rsidRDefault="000E4ABD" w:rsidP="00B229A7">
            <w:pPr>
              <w:jc w:val="center"/>
              <w:rPr>
                <w:sz w:val="16"/>
                <w:szCs w:val="16"/>
                <w:lang w:val="en-US"/>
              </w:rPr>
            </w:pPr>
            <w:r w:rsidRPr="00B40365">
              <w:rPr>
                <w:sz w:val="16"/>
                <w:szCs w:val="16"/>
                <w:lang w:val="en-US"/>
              </w:rPr>
              <w:t>2666122800555</w:t>
            </w:r>
          </w:p>
        </w:tc>
        <w:tc>
          <w:tcPr>
            <w:tcW w:w="4366" w:type="dxa"/>
            <w:gridSpan w:val="4"/>
            <w:tcBorders>
              <w:top w:val="nil"/>
              <w:bottom w:val="single" w:sz="2" w:space="0" w:color="auto"/>
            </w:tcBorders>
            <w:vAlign w:val="center"/>
          </w:tcPr>
          <w:p w14:paraId="3B258C87" w14:textId="77777777" w:rsidR="000E4ABD" w:rsidRPr="00C97908" w:rsidRDefault="000E4ABD" w:rsidP="00B229A7">
            <w:pPr>
              <w:rPr>
                <w:sz w:val="16"/>
                <w:szCs w:val="16"/>
                <w:lang w:val="en-US"/>
              </w:rPr>
            </w:pPr>
            <w:r w:rsidRPr="00C97908">
              <w:rPr>
                <w:sz w:val="16"/>
                <w:szCs w:val="16"/>
                <w:lang w:val="en-US"/>
              </w:rPr>
              <w:t xml:space="preserve">Element de inchidere </w:t>
            </w:r>
          </w:p>
        </w:tc>
        <w:tc>
          <w:tcPr>
            <w:tcW w:w="1021" w:type="dxa"/>
            <w:gridSpan w:val="3"/>
            <w:tcBorders>
              <w:top w:val="nil"/>
              <w:bottom w:val="single" w:sz="2" w:space="0" w:color="auto"/>
            </w:tcBorders>
            <w:vAlign w:val="center"/>
          </w:tcPr>
          <w:p w14:paraId="2A8CD948" w14:textId="77777777" w:rsidR="000E4ABD" w:rsidRPr="00C97908" w:rsidRDefault="000E4ABD" w:rsidP="00B229A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8786882"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14:paraId="3E4E3CC3" w14:textId="77777777" w:rsidR="000E4ABD" w:rsidRPr="00C97908" w:rsidRDefault="000E4ABD" w:rsidP="00B229A7">
            <w:pPr>
              <w:jc w:val="center"/>
              <w:rPr>
                <w:sz w:val="16"/>
                <w:szCs w:val="16"/>
                <w:lang w:val="en-US"/>
              </w:rPr>
            </w:pPr>
            <w:r w:rsidRPr="00C97908">
              <w:rPr>
                <w:sz w:val="16"/>
                <w:szCs w:val="16"/>
                <w:lang w:val="en-US"/>
              </w:rPr>
              <w:t>2,47</w:t>
            </w:r>
          </w:p>
        </w:tc>
      </w:tr>
      <w:tr w:rsidR="000E4ABD" w:rsidRPr="00B40365" w14:paraId="07397272"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ACA3B7"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25116E7C" w14:textId="77777777" w:rsidR="000E4ABD" w:rsidRPr="00B40365" w:rsidRDefault="000E4ABD" w:rsidP="00B229A7">
            <w:pPr>
              <w:jc w:val="center"/>
              <w:rPr>
                <w:sz w:val="16"/>
                <w:szCs w:val="16"/>
                <w:lang w:val="en-US"/>
              </w:rPr>
            </w:pPr>
            <w:r w:rsidRPr="00B40365">
              <w:rPr>
                <w:sz w:val="16"/>
                <w:szCs w:val="16"/>
                <w:lang w:val="en-US"/>
              </w:rPr>
              <w:t>2875274000050</w:t>
            </w:r>
          </w:p>
        </w:tc>
        <w:tc>
          <w:tcPr>
            <w:tcW w:w="4366" w:type="dxa"/>
            <w:gridSpan w:val="4"/>
            <w:tcBorders>
              <w:top w:val="nil"/>
              <w:bottom w:val="single" w:sz="2" w:space="0" w:color="auto"/>
            </w:tcBorders>
            <w:vAlign w:val="center"/>
          </w:tcPr>
          <w:p w14:paraId="28C85E12" w14:textId="77777777" w:rsidR="000E4ABD" w:rsidRPr="00C97908" w:rsidRDefault="000E4ABD" w:rsidP="00B229A7">
            <w:pPr>
              <w:rPr>
                <w:sz w:val="16"/>
                <w:szCs w:val="16"/>
                <w:lang w:val="en-US"/>
              </w:rPr>
            </w:pPr>
            <w:r w:rsidRPr="00C97908">
              <w:rPr>
                <w:sz w:val="16"/>
                <w:szCs w:val="16"/>
                <w:lang w:val="en-US"/>
              </w:rPr>
              <w:t>Elemente de legatura</w:t>
            </w:r>
          </w:p>
        </w:tc>
        <w:tc>
          <w:tcPr>
            <w:tcW w:w="1021" w:type="dxa"/>
            <w:gridSpan w:val="3"/>
            <w:tcBorders>
              <w:top w:val="nil"/>
              <w:bottom w:val="single" w:sz="2" w:space="0" w:color="auto"/>
            </w:tcBorders>
            <w:vAlign w:val="center"/>
          </w:tcPr>
          <w:p w14:paraId="29CD95E8" w14:textId="77777777" w:rsidR="000E4ABD" w:rsidRPr="00C97908" w:rsidRDefault="000E4ABD" w:rsidP="00B229A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EFCB60E"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4FE10995" w14:textId="77777777" w:rsidR="000E4ABD" w:rsidRPr="00C97908" w:rsidRDefault="000E4ABD" w:rsidP="00B229A7">
            <w:pPr>
              <w:jc w:val="center"/>
              <w:rPr>
                <w:sz w:val="16"/>
                <w:szCs w:val="16"/>
                <w:lang w:val="en-US"/>
              </w:rPr>
            </w:pPr>
            <w:r w:rsidRPr="00C97908">
              <w:rPr>
                <w:sz w:val="16"/>
                <w:szCs w:val="16"/>
                <w:lang w:val="en-US"/>
              </w:rPr>
              <w:t>1,24</w:t>
            </w:r>
          </w:p>
        </w:tc>
      </w:tr>
      <w:tr w:rsidR="000E4ABD" w:rsidRPr="00B40365" w14:paraId="52B36949"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E846AC"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06EC045D" w14:textId="77777777" w:rsidR="000E4ABD" w:rsidRPr="00B40365" w:rsidRDefault="000E4ABD" w:rsidP="00B229A7">
            <w:pPr>
              <w:jc w:val="center"/>
              <w:rPr>
                <w:sz w:val="16"/>
                <w:szCs w:val="16"/>
                <w:lang w:val="en-US"/>
              </w:rPr>
            </w:pPr>
            <w:r w:rsidRPr="00B40365">
              <w:rPr>
                <w:sz w:val="16"/>
                <w:szCs w:val="16"/>
                <w:lang w:val="en-US"/>
              </w:rPr>
              <w:t>2875274110101</w:t>
            </w:r>
          </w:p>
        </w:tc>
        <w:tc>
          <w:tcPr>
            <w:tcW w:w="4366" w:type="dxa"/>
            <w:gridSpan w:val="4"/>
            <w:tcBorders>
              <w:top w:val="nil"/>
              <w:bottom w:val="single" w:sz="2" w:space="0" w:color="auto"/>
            </w:tcBorders>
            <w:vAlign w:val="center"/>
          </w:tcPr>
          <w:p w14:paraId="27700907" w14:textId="77777777" w:rsidR="000E4ABD" w:rsidRPr="00C97908" w:rsidRDefault="000E4ABD" w:rsidP="00B229A7">
            <w:pPr>
              <w:rPr>
                <w:sz w:val="16"/>
                <w:szCs w:val="16"/>
                <w:lang w:val="en-US"/>
              </w:rPr>
            </w:pPr>
            <w:r w:rsidRPr="00C97908">
              <w:rPr>
                <w:sz w:val="16"/>
                <w:szCs w:val="16"/>
                <w:lang w:val="en-US"/>
              </w:rPr>
              <w:t>Piesa de racordare jgheab -burlan</w:t>
            </w:r>
          </w:p>
        </w:tc>
        <w:tc>
          <w:tcPr>
            <w:tcW w:w="1021" w:type="dxa"/>
            <w:gridSpan w:val="3"/>
            <w:tcBorders>
              <w:top w:val="nil"/>
              <w:bottom w:val="single" w:sz="2" w:space="0" w:color="auto"/>
            </w:tcBorders>
            <w:vAlign w:val="center"/>
          </w:tcPr>
          <w:p w14:paraId="10170F96" w14:textId="77777777" w:rsidR="000E4ABD" w:rsidRPr="00C97908" w:rsidRDefault="000E4ABD" w:rsidP="00B229A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FBDB040"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14:paraId="0B1F8163" w14:textId="77777777" w:rsidR="000E4ABD" w:rsidRPr="00C97908" w:rsidRDefault="000E4ABD" w:rsidP="00B229A7">
            <w:pPr>
              <w:jc w:val="center"/>
              <w:rPr>
                <w:sz w:val="16"/>
                <w:szCs w:val="16"/>
                <w:lang w:val="en-US"/>
              </w:rPr>
            </w:pPr>
            <w:r w:rsidRPr="00C97908">
              <w:rPr>
                <w:sz w:val="16"/>
                <w:szCs w:val="16"/>
                <w:lang w:val="en-US"/>
              </w:rPr>
              <w:t>2,47</w:t>
            </w:r>
          </w:p>
        </w:tc>
      </w:tr>
      <w:tr w:rsidR="000E4ABD" w:rsidRPr="00B40365" w14:paraId="75181EC0"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DB09CF"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39142071" w14:textId="77777777" w:rsidR="000E4ABD" w:rsidRPr="00B40365" w:rsidRDefault="000E4ABD" w:rsidP="00B229A7">
            <w:pPr>
              <w:jc w:val="center"/>
              <w:rPr>
                <w:sz w:val="16"/>
                <w:szCs w:val="16"/>
                <w:lang w:val="en-US"/>
              </w:rPr>
            </w:pPr>
            <w:r w:rsidRPr="00B40365">
              <w:rPr>
                <w:sz w:val="16"/>
                <w:szCs w:val="16"/>
                <w:lang w:val="en-US"/>
              </w:rPr>
              <w:t>2875274000501</w:t>
            </w:r>
          </w:p>
        </w:tc>
        <w:tc>
          <w:tcPr>
            <w:tcW w:w="4366" w:type="dxa"/>
            <w:gridSpan w:val="4"/>
            <w:tcBorders>
              <w:top w:val="nil"/>
              <w:bottom w:val="single" w:sz="2" w:space="0" w:color="auto"/>
            </w:tcBorders>
            <w:vAlign w:val="center"/>
          </w:tcPr>
          <w:p w14:paraId="542D6B83" w14:textId="77777777" w:rsidR="000E4ABD" w:rsidRPr="00C97908" w:rsidRDefault="000E4ABD" w:rsidP="00B229A7">
            <w:pPr>
              <w:rPr>
                <w:sz w:val="16"/>
                <w:szCs w:val="16"/>
                <w:lang w:val="en-US"/>
              </w:rPr>
            </w:pPr>
            <w:r w:rsidRPr="00C97908">
              <w:rPr>
                <w:sz w:val="16"/>
                <w:szCs w:val="16"/>
                <w:lang w:val="en-US"/>
              </w:rPr>
              <w:t>Cot de jgheab</w:t>
            </w:r>
          </w:p>
        </w:tc>
        <w:tc>
          <w:tcPr>
            <w:tcW w:w="1021" w:type="dxa"/>
            <w:gridSpan w:val="3"/>
            <w:tcBorders>
              <w:top w:val="nil"/>
              <w:bottom w:val="single" w:sz="2" w:space="0" w:color="auto"/>
            </w:tcBorders>
            <w:vAlign w:val="center"/>
          </w:tcPr>
          <w:p w14:paraId="6D825FF9" w14:textId="77777777" w:rsidR="000E4ABD" w:rsidRPr="00C97908" w:rsidRDefault="000E4ABD" w:rsidP="00B229A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DA8B610"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14:paraId="0C5D5F27" w14:textId="77777777" w:rsidR="000E4ABD" w:rsidRPr="00C97908" w:rsidRDefault="000E4ABD" w:rsidP="00B229A7">
            <w:pPr>
              <w:jc w:val="center"/>
              <w:rPr>
                <w:sz w:val="16"/>
                <w:szCs w:val="16"/>
                <w:lang w:val="en-US"/>
              </w:rPr>
            </w:pPr>
            <w:r w:rsidRPr="00C97908">
              <w:rPr>
                <w:sz w:val="16"/>
                <w:szCs w:val="16"/>
                <w:lang w:val="en-US"/>
              </w:rPr>
              <w:t>2,47</w:t>
            </w:r>
          </w:p>
        </w:tc>
      </w:tr>
      <w:tr w:rsidR="000E4ABD" w:rsidRPr="00B40365" w14:paraId="61C53334"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60A5CF"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4BC5CBFE" w14:textId="77777777" w:rsidR="000E4ABD" w:rsidRPr="00B40365" w:rsidRDefault="000E4ABD" w:rsidP="00B229A7">
            <w:pPr>
              <w:jc w:val="center"/>
              <w:rPr>
                <w:sz w:val="16"/>
                <w:szCs w:val="16"/>
                <w:lang w:val="en-US"/>
              </w:rPr>
            </w:pPr>
            <w:r w:rsidRPr="00B40365">
              <w:rPr>
                <w:sz w:val="16"/>
                <w:szCs w:val="16"/>
                <w:lang w:val="en-US"/>
              </w:rPr>
              <w:t>2874115837745</w:t>
            </w:r>
          </w:p>
        </w:tc>
        <w:tc>
          <w:tcPr>
            <w:tcW w:w="4366" w:type="dxa"/>
            <w:gridSpan w:val="4"/>
            <w:tcBorders>
              <w:top w:val="nil"/>
              <w:bottom w:val="single" w:sz="2" w:space="0" w:color="auto"/>
            </w:tcBorders>
            <w:vAlign w:val="center"/>
          </w:tcPr>
          <w:p w14:paraId="7E2FA849" w14:textId="77777777" w:rsidR="000E4ABD" w:rsidRPr="00C97908" w:rsidRDefault="000E4ABD" w:rsidP="00B229A7">
            <w:pPr>
              <w:rPr>
                <w:sz w:val="16"/>
                <w:szCs w:val="16"/>
                <w:lang w:val="en-US"/>
              </w:rPr>
            </w:pPr>
            <w:r w:rsidRPr="00C97908">
              <w:rPr>
                <w:sz w:val="16"/>
                <w:szCs w:val="16"/>
                <w:lang w:val="en-US"/>
              </w:rPr>
              <w:t>Suruburi</w:t>
            </w:r>
          </w:p>
        </w:tc>
        <w:tc>
          <w:tcPr>
            <w:tcW w:w="1021" w:type="dxa"/>
            <w:gridSpan w:val="3"/>
            <w:tcBorders>
              <w:top w:val="nil"/>
              <w:bottom w:val="single" w:sz="2" w:space="0" w:color="auto"/>
            </w:tcBorders>
            <w:vAlign w:val="center"/>
          </w:tcPr>
          <w:p w14:paraId="0557F0A2" w14:textId="77777777" w:rsidR="000E4ABD" w:rsidRPr="00C97908" w:rsidRDefault="000E4ABD" w:rsidP="00B229A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9B730EC"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3DC9ECF" w14:textId="77777777" w:rsidR="000E4ABD" w:rsidRPr="00C97908" w:rsidRDefault="000E4ABD" w:rsidP="00B229A7">
            <w:pPr>
              <w:jc w:val="center"/>
              <w:rPr>
                <w:sz w:val="16"/>
                <w:szCs w:val="16"/>
                <w:lang w:val="en-US"/>
              </w:rPr>
            </w:pPr>
            <w:r w:rsidRPr="00C97908">
              <w:rPr>
                <w:sz w:val="16"/>
                <w:szCs w:val="16"/>
                <w:lang w:val="en-US"/>
              </w:rPr>
              <w:t>123,60</w:t>
            </w:r>
          </w:p>
        </w:tc>
      </w:tr>
      <w:tr w:rsidR="000E4ABD" w:rsidRPr="00B40365" w14:paraId="1C72C9F0"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4A4115"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6CAFB1BF" w14:textId="77777777" w:rsidR="000E4ABD" w:rsidRPr="00B40365" w:rsidRDefault="000E4ABD" w:rsidP="00B229A7">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B42D48A" w14:textId="77777777" w:rsidR="000E4ABD" w:rsidRPr="00C97908" w:rsidRDefault="000E4ABD" w:rsidP="00B229A7">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DE07831" w14:textId="77777777" w:rsidR="000E4ABD" w:rsidRPr="00C97908" w:rsidRDefault="000E4ABD" w:rsidP="00B229A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76FC345"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right w:val="single" w:sz="4" w:space="0" w:color="auto"/>
            </w:tcBorders>
            <w:vAlign w:val="center"/>
          </w:tcPr>
          <w:p w14:paraId="45A3153E" w14:textId="77777777" w:rsidR="000E4ABD" w:rsidRPr="00C97908" w:rsidRDefault="000E4ABD" w:rsidP="00B229A7">
            <w:pPr>
              <w:jc w:val="center"/>
              <w:rPr>
                <w:sz w:val="16"/>
                <w:szCs w:val="16"/>
                <w:lang w:val="en-US"/>
              </w:rPr>
            </w:pPr>
            <w:r w:rsidRPr="00C97908">
              <w:rPr>
                <w:sz w:val="16"/>
                <w:szCs w:val="16"/>
                <w:lang w:val="en-US"/>
              </w:rPr>
              <w:t>0,24</w:t>
            </w:r>
          </w:p>
        </w:tc>
      </w:tr>
      <w:tr w:rsidR="000E4ABD" w:rsidRPr="009B70F2" w14:paraId="6EA02464" w14:textId="77777777" w:rsidTr="00B229A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AB9AA91" w14:textId="77777777" w:rsidR="000E4ABD" w:rsidRPr="005E2CA0" w:rsidRDefault="000E4ABD" w:rsidP="00B229A7">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14:paraId="3FD16739" w14:textId="77777777" w:rsidR="000E4ABD" w:rsidRPr="005E2CA0" w:rsidRDefault="000E4ABD" w:rsidP="00B229A7">
            <w:pPr>
              <w:jc w:val="center"/>
              <w:rPr>
                <w:b/>
                <w:bCs/>
                <w:sz w:val="22"/>
                <w:szCs w:val="22"/>
                <w:lang w:val="en-US"/>
              </w:rPr>
            </w:pPr>
            <w:r w:rsidRPr="005E2CA0">
              <w:rPr>
                <w:b/>
                <w:bCs/>
                <w:sz w:val="22"/>
                <w:szCs w:val="22"/>
                <w:lang w:val="en-US"/>
              </w:rPr>
              <w:t>CE22A</w:t>
            </w:r>
          </w:p>
        </w:tc>
        <w:tc>
          <w:tcPr>
            <w:tcW w:w="4366" w:type="dxa"/>
            <w:gridSpan w:val="5"/>
            <w:tcBorders>
              <w:top w:val="single" w:sz="4" w:space="0" w:color="auto"/>
              <w:bottom w:val="single" w:sz="4" w:space="0" w:color="auto"/>
            </w:tcBorders>
          </w:tcPr>
          <w:p w14:paraId="5F71DAEF" w14:textId="77777777" w:rsidR="000E4ABD" w:rsidRPr="005E2CA0" w:rsidRDefault="000E4ABD" w:rsidP="00B229A7">
            <w:pPr>
              <w:rPr>
                <w:b/>
                <w:bCs/>
                <w:sz w:val="2"/>
                <w:szCs w:val="2"/>
                <w:lang w:val="en-US"/>
              </w:rPr>
            </w:pPr>
            <w:r w:rsidRPr="005E2CA0">
              <w:rPr>
                <w:b/>
                <w:bCs/>
                <w:sz w:val="22"/>
                <w:szCs w:val="22"/>
                <w:lang w:val="en-US"/>
              </w:rPr>
              <w:t>Sisteme de burlane tip brass din tabla protejata anticoroziv</w:t>
            </w:r>
          </w:p>
          <w:p w14:paraId="2DE8EBE0" w14:textId="77777777" w:rsidR="000E4ABD" w:rsidRPr="009B70F2" w:rsidRDefault="000E4ABD" w:rsidP="00B229A7">
            <w:pPr>
              <w:rPr>
                <w:sz w:val="2"/>
                <w:szCs w:val="2"/>
                <w:lang w:val="en-US"/>
              </w:rPr>
            </w:pPr>
          </w:p>
        </w:tc>
        <w:tc>
          <w:tcPr>
            <w:tcW w:w="1011" w:type="dxa"/>
            <w:gridSpan w:val="3"/>
            <w:tcBorders>
              <w:top w:val="single" w:sz="4" w:space="0" w:color="auto"/>
              <w:bottom w:val="single" w:sz="4" w:space="0" w:color="auto"/>
            </w:tcBorders>
            <w:vAlign w:val="center"/>
          </w:tcPr>
          <w:p w14:paraId="5BADBD2D" w14:textId="77777777" w:rsidR="000E4ABD" w:rsidRPr="005E2CA0" w:rsidRDefault="000E4ABD" w:rsidP="00B229A7">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33F4828" w14:textId="77777777" w:rsidR="000E4ABD" w:rsidRPr="009B70F2" w:rsidRDefault="000E4ABD" w:rsidP="00B229A7">
            <w:pPr>
              <w:jc w:val="center"/>
              <w:rPr>
                <w:sz w:val="22"/>
                <w:szCs w:val="22"/>
                <w:lang w:val="en-US"/>
              </w:rPr>
            </w:pPr>
          </w:p>
        </w:tc>
        <w:tc>
          <w:tcPr>
            <w:tcW w:w="1542" w:type="dxa"/>
            <w:gridSpan w:val="2"/>
            <w:tcBorders>
              <w:top w:val="single" w:sz="4" w:space="0" w:color="auto"/>
              <w:bottom w:val="single" w:sz="4" w:space="0" w:color="auto"/>
            </w:tcBorders>
            <w:vAlign w:val="center"/>
          </w:tcPr>
          <w:p w14:paraId="1DBFF416" w14:textId="77777777" w:rsidR="000E4ABD" w:rsidRPr="005E2CA0" w:rsidRDefault="000E4ABD" w:rsidP="00B229A7">
            <w:pPr>
              <w:jc w:val="center"/>
              <w:rPr>
                <w:b/>
                <w:bCs/>
                <w:sz w:val="22"/>
                <w:szCs w:val="22"/>
                <w:lang w:val="en-US"/>
              </w:rPr>
            </w:pPr>
            <w:r w:rsidRPr="005E2CA0">
              <w:rPr>
                <w:b/>
                <w:bCs/>
                <w:sz w:val="22"/>
                <w:szCs w:val="22"/>
                <w:lang w:val="en-US"/>
              </w:rPr>
              <w:t>8,450</w:t>
            </w:r>
          </w:p>
          <w:p w14:paraId="6803A364" w14:textId="77777777" w:rsidR="000E4ABD" w:rsidRPr="009B70F2" w:rsidRDefault="000E4ABD" w:rsidP="00B229A7">
            <w:pPr>
              <w:jc w:val="center"/>
              <w:rPr>
                <w:sz w:val="2"/>
                <w:szCs w:val="2"/>
                <w:lang w:val="en-US"/>
              </w:rPr>
            </w:pPr>
          </w:p>
        </w:tc>
      </w:tr>
      <w:tr w:rsidR="000E4ABD" w:rsidRPr="00B40365" w14:paraId="2E9CED19"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A11435"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0E90DCBF" w14:textId="77777777" w:rsidR="000E4ABD" w:rsidRPr="00B40365" w:rsidRDefault="000E4ABD" w:rsidP="00B229A7">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14:paraId="6671344C" w14:textId="77777777" w:rsidR="000E4ABD" w:rsidRPr="00C97908" w:rsidRDefault="000E4ABD" w:rsidP="00B229A7">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14:paraId="1FF02832"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B42BECF"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0,350</w:t>
            </w:r>
          </w:p>
        </w:tc>
        <w:tc>
          <w:tcPr>
            <w:tcW w:w="1559" w:type="dxa"/>
            <w:gridSpan w:val="2"/>
            <w:tcBorders>
              <w:top w:val="nil"/>
              <w:bottom w:val="single" w:sz="2" w:space="0" w:color="auto"/>
            </w:tcBorders>
            <w:vAlign w:val="center"/>
          </w:tcPr>
          <w:p w14:paraId="2A9EF154" w14:textId="77777777" w:rsidR="000E4ABD" w:rsidRPr="00C97908" w:rsidRDefault="000E4ABD" w:rsidP="00B229A7">
            <w:pPr>
              <w:jc w:val="center"/>
              <w:rPr>
                <w:sz w:val="16"/>
                <w:szCs w:val="16"/>
                <w:lang w:val="en-US"/>
              </w:rPr>
            </w:pPr>
            <w:r w:rsidRPr="00C97908">
              <w:rPr>
                <w:sz w:val="16"/>
                <w:szCs w:val="16"/>
                <w:lang w:val="en-US"/>
              </w:rPr>
              <w:t>2,96</w:t>
            </w:r>
          </w:p>
        </w:tc>
      </w:tr>
      <w:tr w:rsidR="000E4ABD" w:rsidRPr="00B40365" w14:paraId="3F36768F"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4099CB"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2A58E60D" w14:textId="77777777" w:rsidR="000E4ABD" w:rsidRPr="00B40365" w:rsidRDefault="000E4ABD" w:rsidP="00B229A7">
            <w:pPr>
              <w:jc w:val="center"/>
              <w:rPr>
                <w:sz w:val="16"/>
                <w:szCs w:val="16"/>
                <w:lang w:val="en-US"/>
              </w:rPr>
            </w:pPr>
            <w:r w:rsidRPr="00B40365">
              <w:rPr>
                <w:sz w:val="16"/>
                <w:szCs w:val="16"/>
                <w:lang w:val="en-US"/>
              </w:rPr>
              <w:t>2710406311726</w:t>
            </w:r>
          </w:p>
        </w:tc>
        <w:tc>
          <w:tcPr>
            <w:tcW w:w="4366" w:type="dxa"/>
            <w:gridSpan w:val="4"/>
            <w:tcBorders>
              <w:top w:val="nil"/>
              <w:bottom w:val="single" w:sz="2" w:space="0" w:color="auto"/>
            </w:tcBorders>
            <w:vAlign w:val="center"/>
          </w:tcPr>
          <w:p w14:paraId="2F7E4A61" w14:textId="77777777" w:rsidR="000E4ABD" w:rsidRPr="00C97908" w:rsidRDefault="000E4ABD" w:rsidP="00B229A7">
            <w:pPr>
              <w:rPr>
                <w:sz w:val="16"/>
                <w:szCs w:val="16"/>
                <w:lang w:val="en-US"/>
              </w:rPr>
            </w:pPr>
            <w:r w:rsidRPr="00C97908">
              <w:rPr>
                <w:sz w:val="16"/>
                <w:szCs w:val="16"/>
                <w:lang w:val="en-US"/>
              </w:rPr>
              <w:t>Burlan rotund prefabricat tip brass</w:t>
            </w:r>
          </w:p>
        </w:tc>
        <w:tc>
          <w:tcPr>
            <w:tcW w:w="1021" w:type="dxa"/>
            <w:gridSpan w:val="3"/>
            <w:tcBorders>
              <w:top w:val="nil"/>
              <w:bottom w:val="single" w:sz="2" w:space="0" w:color="auto"/>
            </w:tcBorders>
            <w:vAlign w:val="center"/>
          </w:tcPr>
          <w:p w14:paraId="1AF833EC" w14:textId="77777777" w:rsidR="000E4ABD" w:rsidRPr="00C97908" w:rsidRDefault="000E4ABD" w:rsidP="00B229A7">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EEC9F8E"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1,050</w:t>
            </w:r>
          </w:p>
        </w:tc>
        <w:tc>
          <w:tcPr>
            <w:tcW w:w="1559" w:type="dxa"/>
            <w:gridSpan w:val="2"/>
            <w:tcBorders>
              <w:top w:val="nil"/>
              <w:bottom w:val="single" w:sz="2" w:space="0" w:color="auto"/>
            </w:tcBorders>
            <w:vAlign w:val="center"/>
          </w:tcPr>
          <w:p w14:paraId="16B1D49E" w14:textId="77777777" w:rsidR="000E4ABD" w:rsidRPr="00C97908" w:rsidRDefault="000E4ABD" w:rsidP="00B229A7">
            <w:pPr>
              <w:jc w:val="center"/>
              <w:rPr>
                <w:sz w:val="16"/>
                <w:szCs w:val="16"/>
                <w:lang w:val="en-US"/>
              </w:rPr>
            </w:pPr>
            <w:r w:rsidRPr="00C97908">
              <w:rPr>
                <w:sz w:val="16"/>
                <w:szCs w:val="16"/>
                <w:lang w:val="en-US"/>
              </w:rPr>
              <w:t>9,05</w:t>
            </w:r>
          </w:p>
        </w:tc>
      </w:tr>
      <w:tr w:rsidR="000E4ABD" w:rsidRPr="00B40365" w14:paraId="54FAFDA2"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6F1887"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6C0CBEF1" w14:textId="77777777" w:rsidR="000E4ABD" w:rsidRPr="00B40365" w:rsidRDefault="000E4ABD" w:rsidP="00B229A7">
            <w:pPr>
              <w:jc w:val="center"/>
              <w:rPr>
                <w:sz w:val="16"/>
                <w:szCs w:val="16"/>
                <w:lang w:val="en-US"/>
              </w:rPr>
            </w:pPr>
            <w:r w:rsidRPr="00B40365">
              <w:rPr>
                <w:sz w:val="16"/>
                <w:szCs w:val="16"/>
                <w:lang w:val="en-US"/>
              </w:rPr>
              <w:t>2875274000502</w:t>
            </w:r>
          </w:p>
        </w:tc>
        <w:tc>
          <w:tcPr>
            <w:tcW w:w="4366" w:type="dxa"/>
            <w:gridSpan w:val="4"/>
            <w:tcBorders>
              <w:top w:val="nil"/>
              <w:bottom w:val="single" w:sz="2" w:space="0" w:color="auto"/>
            </w:tcBorders>
            <w:vAlign w:val="center"/>
          </w:tcPr>
          <w:p w14:paraId="400623D4" w14:textId="77777777" w:rsidR="000E4ABD" w:rsidRPr="00C97908" w:rsidRDefault="000E4ABD" w:rsidP="00B229A7">
            <w:pPr>
              <w:rPr>
                <w:sz w:val="16"/>
                <w:szCs w:val="16"/>
                <w:lang w:val="en-US"/>
              </w:rPr>
            </w:pPr>
            <w:r w:rsidRPr="00C97908">
              <w:rPr>
                <w:sz w:val="16"/>
                <w:szCs w:val="16"/>
                <w:lang w:val="en-US"/>
              </w:rPr>
              <w:t>Cot burlan</w:t>
            </w:r>
          </w:p>
        </w:tc>
        <w:tc>
          <w:tcPr>
            <w:tcW w:w="1021" w:type="dxa"/>
            <w:gridSpan w:val="3"/>
            <w:tcBorders>
              <w:top w:val="nil"/>
              <w:bottom w:val="single" w:sz="2" w:space="0" w:color="auto"/>
            </w:tcBorders>
            <w:vAlign w:val="center"/>
          </w:tcPr>
          <w:p w14:paraId="469954A8" w14:textId="77777777" w:rsidR="000E4ABD" w:rsidRPr="00C97908" w:rsidRDefault="000E4ABD" w:rsidP="00B229A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351864E"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14:paraId="699A0692" w14:textId="77777777" w:rsidR="000E4ABD" w:rsidRPr="00C97908" w:rsidRDefault="000E4ABD" w:rsidP="00B229A7">
            <w:pPr>
              <w:jc w:val="center"/>
              <w:rPr>
                <w:sz w:val="16"/>
                <w:szCs w:val="16"/>
                <w:lang w:val="en-US"/>
              </w:rPr>
            </w:pPr>
            <w:r w:rsidRPr="00C97908">
              <w:rPr>
                <w:sz w:val="16"/>
                <w:szCs w:val="16"/>
                <w:lang w:val="en-US"/>
              </w:rPr>
              <w:t>4,31</w:t>
            </w:r>
          </w:p>
        </w:tc>
      </w:tr>
      <w:tr w:rsidR="000E4ABD" w:rsidRPr="00B40365" w14:paraId="0BBB41FC"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E12497"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47458E8B" w14:textId="77777777" w:rsidR="000E4ABD" w:rsidRPr="00B40365" w:rsidRDefault="000E4ABD" w:rsidP="00B229A7">
            <w:pPr>
              <w:jc w:val="center"/>
              <w:rPr>
                <w:sz w:val="16"/>
                <w:szCs w:val="16"/>
                <w:lang w:val="en-US"/>
              </w:rPr>
            </w:pPr>
            <w:r w:rsidRPr="00B40365">
              <w:rPr>
                <w:sz w:val="16"/>
                <w:szCs w:val="16"/>
                <w:lang w:val="en-US"/>
              </w:rPr>
              <w:t>2875274110001</w:t>
            </w:r>
          </w:p>
        </w:tc>
        <w:tc>
          <w:tcPr>
            <w:tcW w:w="4366" w:type="dxa"/>
            <w:gridSpan w:val="4"/>
            <w:tcBorders>
              <w:top w:val="nil"/>
              <w:bottom w:val="single" w:sz="2" w:space="0" w:color="auto"/>
            </w:tcBorders>
            <w:vAlign w:val="center"/>
          </w:tcPr>
          <w:p w14:paraId="527A5498" w14:textId="77777777" w:rsidR="000E4ABD" w:rsidRPr="00C97908" w:rsidRDefault="000E4ABD" w:rsidP="00B229A7">
            <w:pPr>
              <w:rPr>
                <w:sz w:val="16"/>
                <w:szCs w:val="16"/>
                <w:lang w:val="en-US"/>
              </w:rPr>
            </w:pPr>
            <w:r w:rsidRPr="00C97908">
              <w:rPr>
                <w:sz w:val="16"/>
                <w:szCs w:val="16"/>
                <w:lang w:val="en-US"/>
              </w:rPr>
              <w:t xml:space="preserve">Piesa de legatura </w:t>
            </w:r>
          </w:p>
        </w:tc>
        <w:tc>
          <w:tcPr>
            <w:tcW w:w="1021" w:type="dxa"/>
            <w:gridSpan w:val="3"/>
            <w:tcBorders>
              <w:top w:val="nil"/>
              <w:bottom w:val="single" w:sz="2" w:space="0" w:color="auto"/>
            </w:tcBorders>
            <w:vAlign w:val="center"/>
          </w:tcPr>
          <w:p w14:paraId="3A0C2CDA" w14:textId="77777777" w:rsidR="000E4ABD" w:rsidRPr="00C97908" w:rsidRDefault="000E4ABD" w:rsidP="00B229A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02174AD"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tcBorders>
            <w:vAlign w:val="center"/>
          </w:tcPr>
          <w:p w14:paraId="1E85BD48" w14:textId="77777777" w:rsidR="000E4ABD" w:rsidRPr="00C97908" w:rsidRDefault="000E4ABD" w:rsidP="00B229A7">
            <w:pPr>
              <w:jc w:val="center"/>
              <w:rPr>
                <w:sz w:val="16"/>
                <w:szCs w:val="16"/>
                <w:lang w:val="en-US"/>
              </w:rPr>
            </w:pPr>
            <w:r w:rsidRPr="00C97908">
              <w:rPr>
                <w:sz w:val="16"/>
                <w:szCs w:val="16"/>
                <w:lang w:val="en-US"/>
              </w:rPr>
              <w:t>2,15</w:t>
            </w:r>
          </w:p>
        </w:tc>
      </w:tr>
      <w:tr w:rsidR="000E4ABD" w:rsidRPr="00B40365" w14:paraId="2C6C517D"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DF25B5"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70B65D54" w14:textId="77777777" w:rsidR="000E4ABD" w:rsidRPr="00B40365" w:rsidRDefault="000E4ABD" w:rsidP="00B229A7">
            <w:pPr>
              <w:jc w:val="center"/>
              <w:rPr>
                <w:sz w:val="16"/>
                <w:szCs w:val="16"/>
                <w:lang w:val="en-US"/>
              </w:rPr>
            </w:pPr>
            <w:r w:rsidRPr="00B40365">
              <w:rPr>
                <w:sz w:val="16"/>
                <w:szCs w:val="16"/>
                <w:lang w:val="en-US"/>
              </w:rPr>
              <w:t>2413217300010</w:t>
            </w:r>
          </w:p>
        </w:tc>
        <w:tc>
          <w:tcPr>
            <w:tcW w:w="4366" w:type="dxa"/>
            <w:gridSpan w:val="4"/>
            <w:tcBorders>
              <w:top w:val="nil"/>
              <w:bottom w:val="single" w:sz="2" w:space="0" w:color="auto"/>
            </w:tcBorders>
            <w:vAlign w:val="center"/>
          </w:tcPr>
          <w:p w14:paraId="1F2751C9" w14:textId="77777777" w:rsidR="000E4ABD" w:rsidRPr="00C97908" w:rsidRDefault="000E4ABD" w:rsidP="00B229A7">
            <w:pPr>
              <w:rPr>
                <w:sz w:val="16"/>
                <w:szCs w:val="16"/>
                <w:lang w:val="en-US"/>
              </w:rPr>
            </w:pPr>
            <w:r w:rsidRPr="00C97908">
              <w:rPr>
                <w:sz w:val="16"/>
                <w:szCs w:val="16"/>
                <w:lang w:val="en-US"/>
              </w:rPr>
              <w:t>Cleme</w:t>
            </w:r>
          </w:p>
        </w:tc>
        <w:tc>
          <w:tcPr>
            <w:tcW w:w="1021" w:type="dxa"/>
            <w:gridSpan w:val="3"/>
            <w:tcBorders>
              <w:top w:val="nil"/>
              <w:bottom w:val="single" w:sz="2" w:space="0" w:color="auto"/>
            </w:tcBorders>
            <w:vAlign w:val="center"/>
          </w:tcPr>
          <w:p w14:paraId="42793FA5" w14:textId="77777777" w:rsidR="000E4ABD" w:rsidRPr="00C97908" w:rsidRDefault="000E4ABD" w:rsidP="00B229A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08B7C8D"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14:paraId="4235FE5F" w14:textId="77777777" w:rsidR="000E4ABD" w:rsidRPr="00C97908" w:rsidRDefault="000E4ABD" w:rsidP="00B229A7">
            <w:pPr>
              <w:jc w:val="center"/>
              <w:rPr>
                <w:sz w:val="16"/>
                <w:szCs w:val="16"/>
                <w:lang w:val="en-US"/>
              </w:rPr>
            </w:pPr>
            <w:r w:rsidRPr="00C97908">
              <w:rPr>
                <w:sz w:val="16"/>
                <w:szCs w:val="16"/>
                <w:lang w:val="en-US"/>
              </w:rPr>
              <w:t>4,31</w:t>
            </w:r>
          </w:p>
        </w:tc>
      </w:tr>
      <w:tr w:rsidR="000E4ABD" w:rsidRPr="00B40365" w14:paraId="027294F1"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7EED1E"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6A5B8764" w14:textId="77777777" w:rsidR="000E4ABD" w:rsidRPr="00B40365" w:rsidRDefault="000E4ABD" w:rsidP="00B229A7">
            <w:pPr>
              <w:jc w:val="center"/>
              <w:rPr>
                <w:sz w:val="16"/>
                <w:szCs w:val="16"/>
                <w:lang w:val="en-US"/>
              </w:rPr>
            </w:pPr>
            <w:r w:rsidRPr="00B40365">
              <w:rPr>
                <w:sz w:val="16"/>
                <w:szCs w:val="16"/>
                <w:lang w:val="en-US"/>
              </w:rPr>
              <w:t>2874115830000</w:t>
            </w:r>
          </w:p>
        </w:tc>
        <w:tc>
          <w:tcPr>
            <w:tcW w:w="4366" w:type="dxa"/>
            <w:gridSpan w:val="4"/>
            <w:tcBorders>
              <w:top w:val="nil"/>
              <w:bottom w:val="single" w:sz="2" w:space="0" w:color="auto"/>
            </w:tcBorders>
            <w:vAlign w:val="center"/>
          </w:tcPr>
          <w:p w14:paraId="5465EBF5" w14:textId="77777777" w:rsidR="000E4ABD" w:rsidRPr="00C97908" w:rsidRDefault="000E4ABD" w:rsidP="00B229A7">
            <w:pPr>
              <w:rPr>
                <w:sz w:val="16"/>
                <w:szCs w:val="16"/>
                <w:lang w:val="en-US"/>
              </w:rPr>
            </w:pPr>
            <w:r w:rsidRPr="00C97908">
              <w:rPr>
                <w:sz w:val="16"/>
                <w:szCs w:val="16"/>
                <w:lang w:val="en-US"/>
              </w:rPr>
              <w:t>Pilnii de curatire</w:t>
            </w:r>
          </w:p>
        </w:tc>
        <w:tc>
          <w:tcPr>
            <w:tcW w:w="1021" w:type="dxa"/>
            <w:gridSpan w:val="3"/>
            <w:tcBorders>
              <w:top w:val="nil"/>
              <w:bottom w:val="single" w:sz="2" w:space="0" w:color="auto"/>
            </w:tcBorders>
            <w:vAlign w:val="center"/>
          </w:tcPr>
          <w:p w14:paraId="6519EDAB" w14:textId="77777777" w:rsidR="000E4ABD" w:rsidRPr="00C97908" w:rsidRDefault="000E4ABD" w:rsidP="00B229A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EBFA6E4"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tcBorders>
            <w:vAlign w:val="center"/>
          </w:tcPr>
          <w:p w14:paraId="097256A4" w14:textId="77777777" w:rsidR="000E4ABD" w:rsidRPr="00C97908" w:rsidRDefault="000E4ABD" w:rsidP="00B229A7">
            <w:pPr>
              <w:jc w:val="center"/>
              <w:rPr>
                <w:sz w:val="16"/>
                <w:szCs w:val="16"/>
                <w:lang w:val="en-US"/>
              </w:rPr>
            </w:pPr>
            <w:r w:rsidRPr="00C97908">
              <w:rPr>
                <w:sz w:val="16"/>
                <w:szCs w:val="16"/>
                <w:lang w:val="en-US"/>
              </w:rPr>
              <w:t>2,15</w:t>
            </w:r>
          </w:p>
        </w:tc>
      </w:tr>
      <w:tr w:rsidR="000E4ABD" w:rsidRPr="00B40365" w14:paraId="591AA4DB"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C8A058"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2BBC0BB1" w14:textId="77777777" w:rsidR="000E4ABD" w:rsidRPr="00B40365" w:rsidRDefault="000E4ABD" w:rsidP="00B229A7">
            <w:pPr>
              <w:jc w:val="center"/>
              <w:rPr>
                <w:sz w:val="16"/>
                <w:szCs w:val="16"/>
                <w:lang w:val="en-US"/>
              </w:rPr>
            </w:pPr>
            <w:r w:rsidRPr="00B40365">
              <w:rPr>
                <w:sz w:val="16"/>
                <w:szCs w:val="16"/>
                <w:lang w:val="en-US"/>
              </w:rPr>
              <w:t>2875274000503</w:t>
            </w:r>
          </w:p>
        </w:tc>
        <w:tc>
          <w:tcPr>
            <w:tcW w:w="4366" w:type="dxa"/>
            <w:gridSpan w:val="4"/>
            <w:tcBorders>
              <w:top w:val="nil"/>
              <w:bottom w:val="single" w:sz="2" w:space="0" w:color="auto"/>
            </w:tcBorders>
            <w:vAlign w:val="center"/>
          </w:tcPr>
          <w:p w14:paraId="681946DB" w14:textId="77777777" w:rsidR="000E4ABD" w:rsidRPr="00C97908" w:rsidRDefault="000E4ABD" w:rsidP="00B229A7">
            <w:pPr>
              <w:rPr>
                <w:sz w:val="16"/>
                <w:szCs w:val="16"/>
                <w:lang w:val="en-US"/>
              </w:rPr>
            </w:pPr>
            <w:r w:rsidRPr="00C97908">
              <w:rPr>
                <w:sz w:val="16"/>
                <w:szCs w:val="16"/>
                <w:lang w:val="en-US"/>
              </w:rPr>
              <w:t>Cot de capat</w:t>
            </w:r>
          </w:p>
        </w:tc>
        <w:tc>
          <w:tcPr>
            <w:tcW w:w="1021" w:type="dxa"/>
            <w:gridSpan w:val="3"/>
            <w:tcBorders>
              <w:top w:val="nil"/>
              <w:bottom w:val="single" w:sz="2" w:space="0" w:color="auto"/>
            </w:tcBorders>
            <w:vAlign w:val="center"/>
          </w:tcPr>
          <w:p w14:paraId="2CC02A25" w14:textId="77777777" w:rsidR="000E4ABD" w:rsidRPr="00C97908" w:rsidRDefault="000E4ABD" w:rsidP="00B229A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31DA2DC"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tcBorders>
            <w:vAlign w:val="center"/>
          </w:tcPr>
          <w:p w14:paraId="02FDAE76" w14:textId="77777777" w:rsidR="000E4ABD" w:rsidRPr="00C97908" w:rsidRDefault="000E4ABD" w:rsidP="00B229A7">
            <w:pPr>
              <w:jc w:val="center"/>
              <w:rPr>
                <w:sz w:val="16"/>
                <w:szCs w:val="16"/>
                <w:lang w:val="en-US"/>
              </w:rPr>
            </w:pPr>
            <w:r w:rsidRPr="00C97908">
              <w:rPr>
                <w:sz w:val="16"/>
                <w:szCs w:val="16"/>
                <w:lang w:val="en-US"/>
              </w:rPr>
              <w:t>2,15</w:t>
            </w:r>
          </w:p>
        </w:tc>
      </w:tr>
      <w:tr w:rsidR="000E4ABD" w:rsidRPr="00B40365" w14:paraId="729EB66D"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33440B"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3FC64CB6" w14:textId="77777777" w:rsidR="000E4ABD" w:rsidRPr="00B40365" w:rsidRDefault="000E4ABD" w:rsidP="00B229A7">
            <w:pPr>
              <w:jc w:val="center"/>
              <w:rPr>
                <w:sz w:val="16"/>
                <w:szCs w:val="16"/>
                <w:lang w:val="en-US"/>
              </w:rPr>
            </w:pPr>
            <w:r w:rsidRPr="00B40365">
              <w:rPr>
                <w:sz w:val="16"/>
                <w:szCs w:val="16"/>
                <w:lang w:val="en-US"/>
              </w:rPr>
              <w:t>2875274000050</w:t>
            </w:r>
          </w:p>
        </w:tc>
        <w:tc>
          <w:tcPr>
            <w:tcW w:w="4366" w:type="dxa"/>
            <w:gridSpan w:val="4"/>
            <w:tcBorders>
              <w:top w:val="nil"/>
              <w:bottom w:val="single" w:sz="2" w:space="0" w:color="auto"/>
            </w:tcBorders>
            <w:vAlign w:val="center"/>
          </w:tcPr>
          <w:p w14:paraId="3579BF8E" w14:textId="77777777" w:rsidR="000E4ABD" w:rsidRPr="00C97908" w:rsidRDefault="000E4ABD" w:rsidP="00B229A7">
            <w:pPr>
              <w:rPr>
                <w:sz w:val="16"/>
                <w:szCs w:val="16"/>
                <w:lang w:val="en-US"/>
              </w:rPr>
            </w:pPr>
            <w:r w:rsidRPr="00C97908">
              <w:rPr>
                <w:sz w:val="16"/>
                <w:szCs w:val="16"/>
                <w:lang w:val="en-US"/>
              </w:rPr>
              <w:t>Elemente de legatura</w:t>
            </w:r>
          </w:p>
        </w:tc>
        <w:tc>
          <w:tcPr>
            <w:tcW w:w="1021" w:type="dxa"/>
            <w:gridSpan w:val="3"/>
            <w:tcBorders>
              <w:top w:val="nil"/>
              <w:bottom w:val="single" w:sz="2" w:space="0" w:color="auto"/>
            </w:tcBorders>
            <w:vAlign w:val="center"/>
          </w:tcPr>
          <w:p w14:paraId="1AB67179" w14:textId="77777777" w:rsidR="000E4ABD" w:rsidRPr="00C97908" w:rsidRDefault="000E4ABD" w:rsidP="00B229A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42BDBFD"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tcBorders>
            <w:vAlign w:val="center"/>
          </w:tcPr>
          <w:p w14:paraId="01A3591F" w14:textId="77777777" w:rsidR="000E4ABD" w:rsidRPr="00C97908" w:rsidRDefault="000E4ABD" w:rsidP="00B229A7">
            <w:pPr>
              <w:jc w:val="center"/>
              <w:rPr>
                <w:sz w:val="16"/>
                <w:szCs w:val="16"/>
                <w:lang w:val="en-US"/>
              </w:rPr>
            </w:pPr>
            <w:r w:rsidRPr="00C97908">
              <w:rPr>
                <w:sz w:val="16"/>
                <w:szCs w:val="16"/>
                <w:lang w:val="en-US"/>
              </w:rPr>
              <w:t>2,15</w:t>
            </w:r>
          </w:p>
        </w:tc>
      </w:tr>
      <w:tr w:rsidR="000E4ABD" w:rsidRPr="00B40365" w14:paraId="6CB05B94"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C96E55"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439A8620" w14:textId="77777777" w:rsidR="000E4ABD" w:rsidRPr="00B40365" w:rsidRDefault="000E4ABD" w:rsidP="00B229A7">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A184BE6" w14:textId="77777777" w:rsidR="000E4ABD" w:rsidRPr="00C97908" w:rsidRDefault="000E4ABD" w:rsidP="00B229A7">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1247AF7" w14:textId="77777777" w:rsidR="000E4ABD" w:rsidRPr="00C97908" w:rsidRDefault="000E4ABD" w:rsidP="00B229A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F8E2959"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14:paraId="6BD53071" w14:textId="77777777" w:rsidR="000E4ABD" w:rsidRPr="00C97908" w:rsidRDefault="000E4ABD" w:rsidP="00B229A7">
            <w:pPr>
              <w:jc w:val="center"/>
              <w:rPr>
                <w:sz w:val="16"/>
                <w:szCs w:val="16"/>
                <w:lang w:val="en-US"/>
              </w:rPr>
            </w:pPr>
            <w:r w:rsidRPr="00C97908">
              <w:rPr>
                <w:sz w:val="16"/>
                <w:szCs w:val="16"/>
                <w:lang w:val="en-US"/>
              </w:rPr>
              <w:t>0,13</w:t>
            </w:r>
          </w:p>
        </w:tc>
      </w:tr>
      <w:tr w:rsidR="000E4ABD" w:rsidRPr="003E2692" w14:paraId="1BDCB6CC" w14:textId="77777777" w:rsidTr="00B229A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4B638C6" w14:textId="77777777" w:rsidR="000E4ABD" w:rsidRPr="003E2692" w:rsidRDefault="000E4ABD" w:rsidP="00B229A7">
            <w:pPr>
              <w:rPr>
                <w:sz w:val="2"/>
                <w:szCs w:val="2"/>
                <w:lang w:val="en-US"/>
              </w:rPr>
            </w:pPr>
          </w:p>
        </w:tc>
        <w:tc>
          <w:tcPr>
            <w:tcW w:w="1418" w:type="dxa"/>
            <w:gridSpan w:val="3"/>
            <w:tcBorders>
              <w:top w:val="single" w:sz="6" w:space="0" w:color="auto"/>
              <w:bottom w:val="nil"/>
            </w:tcBorders>
            <w:vAlign w:val="center"/>
          </w:tcPr>
          <w:p w14:paraId="1DACCF16" w14:textId="77777777" w:rsidR="000E4ABD" w:rsidRPr="003E2692" w:rsidRDefault="000E4ABD" w:rsidP="00B229A7">
            <w:pPr>
              <w:rPr>
                <w:sz w:val="2"/>
                <w:szCs w:val="2"/>
                <w:lang w:val="en-US"/>
              </w:rPr>
            </w:pPr>
          </w:p>
        </w:tc>
        <w:tc>
          <w:tcPr>
            <w:tcW w:w="4204" w:type="dxa"/>
            <w:gridSpan w:val="5"/>
            <w:tcBorders>
              <w:top w:val="single" w:sz="6" w:space="0" w:color="auto"/>
              <w:bottom w:val="nil"/>
            </w:tcBorders>
          </w:tcPr>
          <w:p w14:paraId="09913997" w14:textId="77777777" w:rsidR="000E4ABD" w:rsidRPr="003E2692" w:rsidRDefault="000E4ABD" w:rsidP="00B229A7">
            <w:pPr>
              <w:rPr>
                <w:sz w:val="2"/>
                <w:szCs w:val="2"/>
                <w:lang w:val="en-US"/>
              </w:rPr>
            </w:pPr>
          </w:p>
        </w:tc>
        <w:tc>
          <w:tcPr>
            <w:tcW w:w="992" w:type="dxa"/>
            <w:gridSpan w:val="3"/>
            <w:tcBorders>
              <w:top w:val="single" w:sz="6" w:space="0" w:color="auto"/>
              <w:bottom w:val="nil"/>
              <w:right w:val="nil"/>
            </w:tcBorders>
          </w:tcPr>
          <w:p w14:paraId="235B0AFB" w14:textId="77777777" w:rsidR="000E4ABD" w:rsidRPr="003E2692" w:rsidRDefault="000E4ABD" w:rsidP="00B229A7">
            <w:pPr>
              <w:rPr>
                <w:sz w:val="2"/>
                <w:szCs w:val="2"/>
                <w:lang w:val="en-US"/>
              </w:rPr>
            </w:pPr>
          </w:p>
        </w:tc>
        <w:tc>
          <w:tcPr>
            <w:tcW w:w="1276" w:type="dxa"/>
            <w:gridSpan w:val="3"/>
            <w:tcBorders>
              <w:top w:val="single" w:sz="6" w:space="0" w:color="auto"/>
              <w:left w:val="nil"/>
              <w:bottom w:val="nil"/>
              <w:right w:val="nil"/>
            </w:tcBorders>
          </w:tcPr>
          <w:p w14:paraId="76C110B4" w14:textId="77777777" w:rsidR="000E4ABD" w:rsidRPr="003E2692" w:rsidRDefault="000E4ABD" w:rsidP="00B229A7">
            <w:pPr>
              <w:rPr>
                <w:sz w:val="2"/>
                <w:szCs w:val="2"/>
                <w:lang w:val="en-US"/>
              </w:rPr>
            </w:pPr>
          </w:p>
        </w:tc>
        <w:tc>
          <w:tcPr>
            <w:tcW w:w="1559" w:type="dxa"/>
            <w:gridSpan w:val="3"/>
            <w:tcBorders>
              <w:top w:val="single" w:sz="6" w:space="0" w:color="auto"/>
              <w:left w:val="nil"/>
              <w:bottom w:val="nil"/>
              <w:right w:val="nil"/>
            </w:tcBorders>
          </w:tcPr>
          <w:p w14:paraId="67AABB34" w14:textId="77777777" w:rsidR="000E4ABD" w:rsidRPr="003E2692" w:rsidRDefault="000E4ABD" w:rsidP="00B229A7">
            <w:pPr>
              <w:rPr>
                <w:sz w:val="2"/>
                <w:szCs w:val="2"/>
                <w:lang w:val="en-US"/>
              </w:rPr>
            </w:pPr>
          </w:p>
        </w:tc>
      </w:tr>
      <w:tr w:rsidR="000E4ABD" w:rsidRPr="00B449C4" w14:paraId="4467F821" w14:textId="77777777" w:rsidTr="00B229A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D5D8214" w14:textId="77777777" w:rsidR="000E4ABD" w:rsidRPr="00B40365" w:rsidRDefault="000E4ABD" w:rsidP="00B229A7">
            <w:pPr>
              <w:rPr>
                <w:sz w:val="22"/>
                <w:szCs w:val="22"/>
                <w:lang w:val="en-US"/>
              </w:rPr>
            </w:pPr>
          </w:p>
        </w:tc>
        <w:tc>
          <w:tcPr>
            <w:tcW w:w="1418" w:type="dxa"/>
            <w:gridSpan w:val="4"/>
            <w:tcBorders>
              <w:top w:val="nil"/>
              <w:bottom w:val="single" w:sz="4" w:space="0" w:color="auto"/>
            </w:tcBorders>
            <w:vAlign w:val="center"/>
          </w:tcPr>
          <w:p w14:paraId="07542E88" w14:textId="77777777" w:rsidR="000E4ABD" w:rsidRPr="00B40365" w:rsidRDefault="000E4ABD" w:rsidP="00B229A7">
            <w:pPr>
              <w:rPr>
                <w:sz w:val="22"/>
                <w:szCs w:val="22"/>
                <w:lang w:val="en-US"/>
              </w:rPr>
            </w:pPr>
          </w:p>
        </w:tc>
        <w:tc>
          <w:tcPr>
            <w:tcW w:w="4366" w:type="dxa"/>
            <w:gridSpan w:val="4"/>
            <w:tcBorders>
              <w:top w:val="nil"/>
              <w:bottom w:val="single" w:sz="4" w:space="0" w:color="auto"/>
            </w:tcBorders>
          </w:tcPr>
          <w:p w14:paraId="4389D539" w14:textId="77777777" w:rsidR="000E4ABD" w:rsidRPr="000E0709" w:rsidRDefault="000E4ABD" w:rsidP="00B229A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9C5BFEE" w14:textId="77777777" w:rsidR="000E4ABD" w:rsidRPr="00B449C4" w:rsidRDefault="000E4ABD" w:rsidP="00B229A7">
            <w:pPr>
              <w:rPr>
                <w:sz w:val="22"/>
                <w:szCs w:val="22"/>
                <w:lang w:val="en-US"/>
              </w:rPr>
            </w:pPr>
          </w:p>
        </w:tc>
        <w:tc>
          <w:tcPr>
            <w:tcW w:w="1134" w:type="dxa"/>
            <w:gridSpan w:val="3"/>
            <w:tcBorders>
              <w:top w:val="nil"/>
              <w:left w:val="nil"/>
              <w:bottom w:val="single" w:sz="4" w:space="0" w:color="auto"/>
              <w:right w:val="nil"/>
            </w:tcBorders>
          </w:tcPr>
          <w:p w14:paraId="5260C73B" w14:textId="77777777" w:rsidR="000E4ABD" w:rsidRPr="00B449C4" w:rsidRDefault="000E4ABD" w:rsidP="00B229A7">
            <w:pPr>
              <w:rPr>
                <w:sz w:val="22"/>
                <w:szCs w:val="22"/>
                <w:lang w:val="en-US"/>
              </w:rPr>
            </w:pPr>
          </w:p>
        </w:tc>
        <w:tc>
          <w:tcPr>
            <w:tcW w:w="1559" w:type="dxa"/>
            <w:gridSpan w:val="2"/>
            <w:tcBorders>
              <w:top w:val="nil"/>
              <w:left w:val="nil"/>
              <w:bottom w:val="single" w:sz="4" w:space="0" w:color="auto"/>
            </w:tcBorders>
          </w:tcPr>
          <w:p w14:paraId="65C7FDFE" w14:textId="77777777" w:rsidR="000E4ABD" w:rsidRPr="00B449C4" w:rsidRDefault="000E4ABD" w:rsidP="00B229A7">
            <w:pPr>
              <w:rPr>
                <w:sz w:val="22"/>
                <w:szCs w:val="22"/>
                <w:lang w:val="en-US"/>
              </w:rPr>
            </w:pPr>
          </w:p>
        </w:tc>
      </w:tr>
      <w:tr w:rsidR="000E4ABD" w:rsidRPr="00B40365" w14:paraId="008ECEA4" w14:textId="77777777" w:rsidTr="00B229A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3A6D151" w14:textId="77777777" w:rsidR="000E4ABD" w:rsidRPr="00B40365" w:rsidRDefault="000E4ABD" w:rsidP="00B229A7">
            <w:pPr>
              <w:rPr>
                <w:sz w:val="22"/>
                <w:szCs w:val="22"/>
                <w:lang w:val="en-US"/>
              </w:rPr>
            </w:pPr>
          </w:p>
        </w:tc>
        <w:tc>
          <w:tcPr>
            <w:tcW w:w="1381" w:type="dxa"/>
            <w:gridSpan w:val="4"/>
            <w:tcBorders>
              <w:bottom w:val="single" w:sz="4" w:space="0" w:color="auto"/>
            </w:tcBorders>
            <w:vAlign w:val="center"/>
          </w:tcPr>
          <w:p w14:paraId="11B90DA2" w14:textId="77777777" w:rsidR="000E4ABD" w:rsidRPr="00B40365" w:rsidRDefault="000E4ABD" w:rsidP="00B229A7">
            <w:pPr>
              <w:rPr>
                <w:sz w:val="22"/>
                <w:szCs w:val="22"/>
                <w:lang w:val="en-US"/>
              </w:rPr>
            </w:pPr>
          </w:p>
        </w:tc>
        <w:tc>
          <w:tcPr>
            <w:tcW w:w="4238" w:type="dxa"/>
            <w:gridSpan w:val="4"/>
            <w:tcBorders>
              <w:bottom w:val="single" w:sz="4" w:space="0" w:color="auto"/>
            </w:tcBorders>
          </w:tcPr>
          <w:p w14:paraId="034CC756" w14:textId="77777777" w:rsidR="000E4ABD" w:rsidRPr="00B40365" w:rsidRDefault="000E4ABD" w:rsidP="00B229A7">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Acoperis</w:t>
            </w:r>
          </w:p>
        </w:tc>
        <w:tc>
          <w:tcPr>
            <w:tcW w:w="3621" w:type="dxa"/>
            <w:gridSpan w:val="8"/>
            <w:tcBorders>
              <w:bottom w:val="single" w:sz="4" w:space="0" w:color="auto"/>
              <w:right w:val="single" w:sz="4" w:space="0" w:color="auto"/>
            </w:tcBorders>
          </w:tcPr>
          <w:p w14:paraId="3387ECA9" w14:textId="77777777" w:rsidR="000E4ABD" w:rsidRPr="00B40365" w:rsidRDefault="000E4ABD" w:rsidP="00B229A7">
            <w:pPr>
              <w:rPr>
                <w:sz w:val="22"/>
                <w:szCs w:val="22"/>
                <w:lang w:val="en-US"/>
              </w:rPr>
            </w:pPr>
          </w:p>
        </w:tc>
      </w:tr>
      <w:tr w:rsidR="000E4ABD" w:rsidRPr="009B70F2" w14:paraId="374079B9" w14:textId="77777777" w:rsidTr="00B229A7">
        <w:tblPrEx>
          <w:tblCellMar>
            <w:left w:w="107" w:type="dxa"/>
            <w:right w:w="107" w:type="dxa"/>
          </w:tblCellMar>
        </w:tblPrEx>
        <w:tc>
          <w:tcPr>
            <w:tcW w:w="10495" w:type="dxa"/>
            <w:gridSpan w:val="19"/>
          </w:tcPr>
          <w:p w14:paraId="019A1963" w14:textId="77777777" w:rsidR="000E4ABD" w:rsidRPr="009B70F2" w:rsidRDefault="000E4ABD" w:rsidP="00B229A7">
            <w:pPr>
              <w:rPr>
                <w:b/>
                <w:bCs/>
                <w:sz w:val="22"/>
                <w:szCs w:val="22"/>
                <w:lang w:val="en-US"/>
              </w:rPr>
            </w:pPr>
            <w:r w:rsidRPr="009B70F2">
              <w:rPr>
                <w:b/>
                <w:bCs/>
                <w:sz w:val="22"/>
                <w:szCs w:val="22"/>
                <w:lang w:val="en-US"/>
              </w:rPr>
              <w:t>1.1.7. Pardosea</w:t>
            </w:r>
          </w:p>
          <w:p w14:paraId="0FCC9A19" w14:textId="77777777" w:rsidR="000E4ABD" w:rsidRPr="00B12F65" w:rsidRDefault="000E4ABD" w:rsidP="00B229A7">
            <w:pPr>
              <w:rPr>
                <w:sz w:val="2"/>
                <w:szCs w:val="2"/>
                <w:lang w:val="en-US"/>
              </w:rPr>
            </w:pPr>
          </w:p>
        </w:tc>
      </w:tr>
      <w:tr w:rsidR="000E4ABD" w:rsidRPr="009B70F2" w14:paraId="3B08BF26" w14:textId="77777777" w:rsidTr="00B229A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F8A8815" w14:textId="77777777" w:rsidR="000E4ABD" w:rsidRPr="005E2CA0" w:rsidRDefault="000E4ABD" w:rsidP="00B229A7">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14:paraId="409375EE" w14:textId="77777777" w:rsidR="000E4ABD" w:rsidRPr="005E2CA0" w:rsidRDefault="000E4ABD" w:rsidP="00B229A7">
            <w:pPr>
              <w:jc w:val="center"/>
              <w:rPr>
                <w:b/>
                <w:bCs/>
                <w:sz w:val="22"/>
                <w:szCs w:val="22"/>
                <w:lang w:val="en-US"/>
              </w:rPr>
            </w:pPr>
            <w:r w:rsidRPr="005E2CA0">
              <w:rPr>
                <w:b/>
                <w:bCs/>
                <w:sz w:val="22"/>
                <w:szCs w:val="22"/>
                <w:lang w:val="en-US"/>
              </w:rPr>
              <w:t>TsC54C</w:t>
            </w:r>
          </w:p>
        </w:tc>
        <w:tc>
          <w:tcPr>
            <w:tcW w:w="4366" w:type="dxa"/>
            <w:gridSpan w:val="5"/>
            <w:tcBorders>
              <w:top w:val="single" w:sz="4" w:space="0" w:color="auto"/>
              <w:bottom w:val="single" w:sz="4" w:space="0" w:color="auto"/>
            </w:tcBorders>
          </w:tcPr>
          <w:p w14:paraId="741FFF4E" w14:textId="77777777" w:rsidR="000E4ABD" w:rsidRPr="005E2CA0" w:rsidRDefault="000E4ABD" w:rsidP="00B229A7">
            <w:pPr>
              <w:rPr>
                <w:b/>
                <w:bCs/>
                <w:sz w:val="2"/>
                <w:szCs w:val="2"/>
                <w:lang w:val="en-US"/>
              </w:rPr>
            </w:pPr>
            <w:r w:rsidRPr="005E2CA0">
              <w:rPr>
                <w:b/>
                <w:bCs/>
                <w:sz w:val="22"/>
                <w:szCs w:val="22"/>
                <w:lang w:val="en-US"/>
              </w:rPr>
              <w:t>Strat de fundatie din pietris gr.100 mm</w:t>
            </w:r>
          </w:p>
          <w:p w14:paraId="0A9236FF" w14:textId="77777777" w:rsidR="000E4ABD" w:rsidRPr="009B70F2" w:rsidRDefault="000E4ABD" w:rsidP="00B229A7">
            <w:pPr>
              <w:rPr>
                <w:sz w:val="2"/>
                <w:szCs w:val="2"/>
                <w:lang w:val="en-US"/>
              </w:rPr>
            </w:pPr>
          </w:p>
        </w:tc>
        <w:tc>
          <w:tcPr>
            <w:tcW w:w="1011" w:type="dxa"/>
            <w:gridSpan w:val="3"/>
            <w:tcBorders>
              <w:top w:val="single" w:sz="4" w:space="0" w:color="auto"/>
              <w:bottom w:val="single" w:sz="4" w:space="0" w:color="auto"/>
            </w:tcBorders>
            <w:vAlign w:val="center"/>
          </w:tcPr>
          <w:p w14:paraId="2654783B" w14:textId="77777777" w:rsidR="000E4ABD" w:rsidRPr="005E2CA0" w:rsidRDefault="000E4ABD" w:rsidP="00B229A7">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11952DA1" w14:textId="77777777" w:rsidR="000E4ABD" w:rsidRPr="009B70F2" w:rsidRDefault="000E4ABD" w:rsidP="00B229A7">
            <w:pPr>
              <w:jc w:val="center"/>
              <w:rPr>
                <w:sz w:val="22"/>
                <w:szCs w:val="22"/>
                <w:lang w:val="en-US"/>
              </w:rPr>
            </w:pPr>
          </w:p>
        </w:tc>
        <w:tc>
          <w:tcPr>
            <w:tcW w:w="1542" w:type="dxa"/>
            <w:gridSpan w:val="2"/>
            <w:tcBorders>
              <w:top w:val="single" w:sz="4" w:space="0" w:color="auto"/>
              <w:bottom w:val="single" w:sz="4" w:space="0" w:color="auto"/>
            </w:tcBorders>
            <w:vAlign w:val="center"/>
          </w:tcPr>
          <w:p w14:paraId="230423D3" w14:textId="77777777" w:rsidR="000E4ABD" w:rsidRPr="005E2CA0" w:rsidRDefault="000E4ABD" w:rsidP="00B229A7">
            <w:pPr>
              <w:jc w:val="center"/>
              <w:rPr>
                <w:b/>
                <w:bCs/>
                <w:sz w:val="22"/>
                <w:szCs w:val="22"/>
                <w:lang w:val="en-US"/>
              </w:rPr>
            </w:pPr>
            <w:r w:rsidRPr="005E2CA0">
              <w:rPr>
                <w:b/>
                <w:bCs/>
                <w:sz w:val="22"/>
                <w:szCs w:val="22"/>
                <w:lang w:val="en-US"/>
              </w:rPr>
              <w:t>5,760</w:t>
            </w:r>
          </w:p>
          <w:p w14:paraId="70DF212D" w14:textId="77777777" w:rsidR="000E4ABD" w:rsidRPr="009B70F2" w:rsidRDefault="000E4ABD" w:rsidP="00B229A7">
            <w:pPr>
              <w:jc w:val="center"/>
              <w:rPr>
                <w:sz w:val="2"/>
                <w:szCs w:val="2"/>
                <w:lang w:val="en-US"/>
              </w:rPr>
            </w:pPr>
          </w:p>
        </w:tc>
      </w:tr>
      <w:tr w:rsidR="000E4ABD" w:rsidRPr="00B40365" w14:paraId="50598FA3"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99DBC3"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7E90A233" w14:textId="77777777" w:rsidR="000E4ABD" w:rsidRPr="00B40365" w:rsidRDefault="000E4ABD" w:rsidP="00B229A7">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0DAB80FB" w14:textId="77777777" w:rsidR="000E4ABD" w:rsidRPr="00C97908" w:rsidRDefault="000E4ABD" w:rsidP="00B229A7">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077FD9CE"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ED3654A"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0,990</w:t>
            </w:r>
          </w:p>
        </w:tc>
        <w:tc>
          <w:tcPr>
            <w:tcW w:w="1559" w:type="dxa"/>
            <w:gridSpan w:val="2"/>
            <w:tcBorders>
              <w:top w:val="nil"/>
              <w:bottom w:val="single" w:sz="2" w:space="0" w:color="auto"/>
            </w:tcBorders>
            <w:vAlign w:val="center"/>
          </w:tcPr>
          <w:p w14:paraId="1EE19D3A" w14:textId="77777777" w:rsidR="000E4ABD" w:rsidRPr="00C97908" w:rsidRDefault="000E4ABD" w:rsidP="00B229A7">
            <w:pPr>
              <w:jc w:val="center"/>
              <w:rPr>
                <w:sz w:val="16"/>
                <w:szCs w:val="16"/>
                <w:lang w:val="en-US"/>
              </w:rPr>
            </w:pPr>
            <w:r w:rsidRPr="00C97908">
              <w:rPr>
                <w:sz w:val="16"/>
                <w:szCs w:val="16"/>
                <w:lang w:val="en-US"/>
              </w:rPr>
              <w:t>5,70</w:t>
            </w:r>
          </w:p>
        </w:tc>
      </w:tr>
      <w:tr w:rsidR="000E4ABD" w:rsidRPr="00B40365" w14:paraId="017D89B0"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E84AB1"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6886200C" w14:textId="77777777" w:rsidR="000E4ABD" w:rsidRPr="00B40365" w:rsidRDefault="000E4ABD" w:rsidP="00B229A7">
            <w:pPr>
              <w:jc w:val="center"/>
              <w:rPr>
                <w:sz w:val="16"/>
                <w:szCs w:val="16"/>
                <w:lang w:val="en-US"/>
              </w:rPr>
            </w:pPr>
            <w:r w:rsidRPr="00B40365">
              <w:rPr>
                <w:sz w:val="16"/>
                <w:szCs w:val="16"/>
                <w:lang w:val="en-US"/>
              </w:rPr>
              <w:t>1421102200068</w:t>
            </w:r>
          </w:p>
        </w:tc>
        <w:tc>
          <w:tcPr>
            <w:tcW w:w="4366" w:type="dxa"/>
            <w:gridSpan w:val="4"/>
            <w:tcBorders>
              <w:top w:val="nil"/>
              <w:bottom w:val="single" w:sz="2" w:space="0" w:color="auto"/>
            </w:tcBorders>
            <w:vAlign w:val="center"/>
          </w:tcPr>
          <w:p w14:paraId="7C884B97" w14:textId="77777777" w:rsidR="000E4ABD" w:rsidRPr="00C97908" w:rsidRDefault="000E4ABD" w:rsidP="00B229A7">
            <w:pPr>
              <w:rPr>
                <w:sz w:val="16"/>
                <w:szCs w:val="16"/>
                <w:lang w:val="en-US"/>
              </w:rPr>
            </w:pPr>
            <w:r w:rsidRPr="00C97908">
              <w:rPr>
                <w:sz w:val="16"/>
                <w:szCs w:val="16"/>
                <w:lang w:val="en-US"/>
              </w:rPr>
              <w:t>Pietris ciuruit nespalat de riu 7-15mm</w:t>
            </w:r>
          </w:p>
        </w:tc>
        <w:tc>
          <w:tcPr>
            <w:tcW w:w="1021" w:type="dxa"/>
            <w:gridSpan w:val="3"/>
            <w:tcBorders>
              <w:top w:val="nil"/>
              <w:bottom w:val="single" w:sz="2" w:space="0" w:color="auto"/>
            </w:tcBorders>
            <w:vAlign w:val="center"/>
          </w:tcPr>
          <w:p w14:paraId="13C8DAE4" w14:textId="77777777" w:rsidR="000E4ABD" w:rsidRPr="00C97908" w:rsidRDefault="000E4ABD" w:rsidP="00B229A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B821A32"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1,150</w:t>
            </w:r>
          </w:p>
        </w:tc>
        <w:tc>
          <w:tcPr>
            <w:tcW w:w="1559" w:type="dxa"/>
            <w:gridSpan w:val="2"/>
            <w:tcBorders>
              <w:top w:val="nil"/>
              <w:bottom w:val="single" w:sz="2" w:space="0" w:color="auto"/>
            </w:tcBorders>
            <w:vAlign w:val="center"/>
          </w:tcPr>
          <w:p w14:paraId="6933C0EF" w14:textId="77777777" w:rsidR="000E4ABD" w:rsidRPr="00C97908" w:rsidRDefault="000E4ABD" w:rsidP="00B229A7">
            <w:pPr>
              <w:jc w:val="center"/>
              <w:rPr>
                <w:sz w:val="16"/>
                <w:szCs w:val="16"/>
                <w:lang w:val="en-US"/>
              </w:rPr>
            </w:pPr>
            <w:r w:rsidRPr="00C97908">
              <w:rPr>
                <w:sz w:val="16"/>
                <w:szCs w:val="16"/>
                <w:lang w:val="en-US"/>
              </w:rPr>
              <w:t>6,62</w:t>
            </w:r>
          </w:p>
        </w:tc>
      </w:tr>
      <w:tr w:rsidR="000E4ABD" w:rsidRPr="00B40365" w14:paraId="159EC0FA"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17D7E3"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55C20D16" w14:textId="77777777" w:rsidR="000E4ABD" w:rsidRPr="00B40365" w:rsidRDefault="000E4ABD" w:rsidP="00B229A7">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107CE055" w14:textId="77777777" w:rsidR="000E4ABD" w:rsidRPr="00C97908" w:rsidRDefault="000E4ABD" w:rsidP="00B229A7">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21B6E077" w14:textId="77777777" w:rsidR="000E4ABD" w:rsidRPr="00C97908" w:rsidRDefault="000E4ABD" w:rsidP="00B229A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FCE08EC"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1E3941D1" w14:textId="77777777" w:rsidR="000E4ABD" w:rsidRPr="00C97908" w:rsidRDefault="000E4ABD" w:rsidP="00B229A7">
            <w:pPr>
              <w:jc w:val="center"/>
              <w:rPr>
                <w:sz w:val="16"/>
                <w:szCs w:val="16"/>
                <w:lang w:val="en-US"/>
              </w:rPr>
            </w:pPr>
            <w:r w:rsidRPr="00C97908">
              <w:rPr>
                <w:sz w:val="16"/>
                <w:szCs w:val="16"/>
                <w:lang w:val="en-US"/>
              </w:rPr>
              <w:t>0,58</w:t>
            </w:r>
          </w:p>
        </w:tc>
      </w:tr>
      <w:tr w:rsidR="000E4ABD" w:rsidRPr="00B40365" w14:paraId="678CE17B"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5DE654"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5B59DE22" w14:textId="77777777" w:rsidR="000E4ABD" w:rsidRPr="00B40365" w:rsidRDefault="000E4ABD" w:rsidP="00B229A7">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14:paraId="21ABB258" w14:textId="77777777" w:rsidR="000E4ABD" w:rsidRPr="00C97908" w:rsidRDefault="000E4ABD" w:rsidP="00B229A7">
            <w:pPr>
              <w:rPr>
                <w:sz w:val="16"/>
                <w:szCs w:val="16"/>
                <w:lang w:val="en-US"/>
              </w:rPr>
            </w:pPr>
            <w:r w:rsidRPr="00C97908">
              <w:rPr>
                <w:sz w:val="16"/>
                <w:szCs w:val="16"/>
                <w:lang w:val="en-US"/>
              </w:rPr>
              <w:t>Compresor mobil motor ardere interna, presiunea pina la 686 kPa (7atm), 2,2 m3/min</w:t>
            </w:r>
          </w:p>
        </w:tc>
        <w:tc>
          <w:tcPr>
            <w:tcW w:w="1021" w:type="dxa"/>
            <w:gridSpan w:val="3"/>
            <w:tcBorders>
              <w:top w:val="nil"/>
              <w:bottom w:val="single" w:sz="2" w:space="0" w:color="auto"/>
            </w:tcBorders>
            <w:vAlign w:val="center"/>
          </w:tcPr>
          <w:p w14:paraId="52E59456" w14:textId="77777777" w:rsidR="000E4ABD" w:rsidRPr="00C97908" w:rsidRDefault="000E4ABD" w:rsidP="00B229A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C789430"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0,210</w:t>
            </w:r>
          </w:p>
        </w:tc>
        <w:tc>
          <w:tcPr>
            <w:tcW w:w="1559" w:type="dxa"/>
            <w:gridSpan w:val="2"/>
            <w:tcBorders>
              <w:top w:val="nil"/>
              <w:bottom w:val="single" w:sz="2" w:space="0" w:color="auto"/>
              <w:right w:val="single" w:sz="4" w:space="0" w:color="auto"/>
            </w:tcBorders>
            <w:vAlign w:val="center"/>
          </w:tcPr>
          <w:p w14:paraId="48D9D353" w14:textId="77777777" w:rsidR="000E4ABD" w:rsidRPr="00C97908" w:rsidRDefault="000E4ABD" w:rsidP="00B229A7">
            <w:pPr>
              <w:jc w:val="center"/>
              <w:rPr>
                <w:sz w:val="16"/>
                <w:szCs w:val="16"/>
                <w:lang w:val="en-US"/>
              </w:rPr>
            </w:pPr>
            <w:r w:rsidRPr="00C97908">
              <w:rPr>
                <w:sz w:val="16"/>
                <w:szCs w:val="16"/>
                <w:lang w:val="en-US"/>
              </w:rPr>
              <w:t>1,21</w:t>
            </w:r>
          </w:p>
        </w:tc>
      </w:tr>
      <w:tr w:rsidR="000E4ABD" w:rsidRPr="00B40365" w14:paraId="5234611B"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B30CB8"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49FBAAF0" w14:textId="77777777" w:rsidR="000E4ABD" w:rsidRPr="00B40365" w:rsidRDefault="000E4ABD" w:rsidP="00B229A7">
            <w:pPr>
              <w:jc w:val="center"/>
              <w:rPr>
                <w:sz w:val="16"/>
                <w:szCs w:val="16"/>
                <w:lang w:val="en-US"/>
              </w:rPr>
            </w:pPr>
            <w:r w:rsidRPr="00B40365">
              <w:rPr>
                <w:sz w:val="16"/>
                <w:szCs w:val="16"/>
                <w:lang w:val="en-US"/>
              </w:rPr>
              <w:t>2592270004021</w:t>
            </w:r>
          </w:p>
        </w:tc>
        <w:tc>
          <w:tcPr>
            <w:tcW w:w="4366" w:type="dxa"/>
            <w:gridSpan w:val="4"/>
            <w:tcBorders>
              <w:top w:val="nil"/>
              <w:bottom w:val="single" w:sz="2" w:space="0" w:color="auto"/>
            </w:tcBorders>
            <w:vAlign w:val="center"/>
          </w:tcPr>
          <w:p w14:paraId="56D98696" w14:textId="77777777" w:rsidR="000E4ABD" w:rsidRPr="00C97908" w:rsidRDefault="000E4ABD" w:rsidP="00B229A7">
            <w:pPr>
              <w:rPr>
                <w:sz w:val="16"/>
                <w:szCs w:val="16"/>
                <w:lang w:val="en-US"/>
              </w:rPr>
            </w:pPr>
            <w:r w:rsidRPr="00C97908">
              <w:rPr>
                <w:sz w:val="16"/>
                <w:szCs w:val="16"/>
                <w:lang w:val="en-US"/>
              </w:rPr>
              <w:t>Compactor pe pneuri sau mecanic 150 - 200 kg</w:t>
            </w:r>
          </w:p>
        </w:tc>
        <w:tc>
          <w:tcPr>
            <w:tcW w:w="1021" w:type="dxa"/>
            <w:gridSpan w:val="3"/>
            <w:tcBorders>
              <w:top w:val="nil"/>
              <w:bottom w:val="single" w:sz="2" w:space="0" w:color="auto"/>
            </w:tcBorders>
            <w:vAlign w:val="center"/>
          </w:tcPr>
          <w:p w14:paraId="720D1AAE" w14:textId="77777777" w:rsidR="000E4ABD" w:rsidRPr="00C97908" w:rsidRDefault="000E4ABD" w:rsidP="00B229A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BC57E84"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0,420</w:t>
            </w:r>
          </w:p>
        </w:tc>
        <w:tc>
          <w:tcPr>
            <w:tcW w:w="1559" w:type="dxa"/>
            <w:gridSpan w:val="2"/>
            <w:tcBorders>
              <w:top w:val="nil"/>
              <w:bottom w:val="single" w:sz="2" w:space="0" w:color="auto"/>
              <w:right w:val="single" w:sz="4" w:space="0" w:color="auto"/>
            </w:tcBorders>
            <w:vAlign w:val="center"/>
          </w:tcPr>
          <w:p w14:paraId="62939127" w14:textId="77777777" w:rsidR="000E4ABD" w:rsidRPr="00C97908" w:rsidRDefault="000E4ABD" w:rsidP="00B229A7">
            <w:pPr>
              <w:jc w:val="center"/>
              <w:rPr>
                <w:sz w:val="16"/>
                <w:szCs w:val="16"/>
                <w:lang w:val="en-US"/>
              </w:rPr>
            </w:pPr>
            <w:r w:rsidRPr="00C97908">
              <w:rPr>
                <w:sz w:val="16"/>
                <w:szCs w:val="16"/>
                <w:lang w:val="en-US"/>
              </w:rPr>
              <w:t>2,42</w:t>
            </w:r>
          </w:p>
        </w:tc>
      </w:tr>
      <w:tr w:rsidR="000E4ABD" w:rsidRPr="009B70F2" w14:paraId="0D00AFDC" w14:textId="77777777" w:rsidTr="00B229A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E7E1DC7" w14:textId="77777777" w:rsidR="000E4ABD" w:rsidRPr="005E2CA0" w:rsidRDefault="000E4ABD" w:rsidP="00B229A7">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14:paraId="07493463" w14:textId="77777777" w:rsidR="000E4ABD" w:rsidRPr="005E2CA0" w:rsidRDefault="000E4ABD" w:rsidP="00B229A7">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14:paraId="1E6B6C52" w14:textId="77777777" w:rsidR="000E4ABD" w:rsidRPr="005E2CA0" w:rsidRDefault="000E4ABD" w:rsidP="00B229A7">
            <w:pPr>
              <w:rPr>
                <w:b/>
                <w:bCs/>
                <w:sz w:val="2"/>
                <w:szCs w:val="2"/>
                <w:lang w:val="en-US"/>
              </w:rPr>
            </w:pPr>
            <w:r w:rsidRPr="005E2CA0">
              <w:rPr>
                <w:b/>
                <w:bCs/>
                <w:sz w:val="22"/>
                <w:szCs w:val="22"/>
                <w:lang w:val="en-US"/>
              </w:rPr>
              <w:t>Montare plase sudate la inaltimi mai mici sau egale cu 35 m, la placi / Plasa sudata 3x150x150 (0,77 kg/m2)</w:t>
            </w:r>
          </w:p>
          <w:p w14:paraId="1A273BAA" w14:textId="77777777" w:rsidR="000E4ABD" w:rsidRPr="009B70F2" w:rsidRDefault="000E4ABD" w:rsidP="00B229A7">
            <w:pPr>
              <w:rPr>
                <w:sz w:val="2"/>
                <w:szCs w:val="2"/>
                <w:lang w:val="en-US"/>
              </w:rPr>
            </w:pPr>
          </w:p>
        </w:tc>
        <w:tc>
          <w:tcPr>
            <w:tcW w:w="1011" w:type="dxa"/>
            <w:gridSpan w:val="3"/>
            <w:tcBorders>
              <w:top w:val="single" w:sz="4" w:space="0" w:color="auto"/>
              <w:bottom w:val="single" w:sz="4" w:space="0" w:color="auto"/>
            </w:tcBorders>
            <w:vAlign w:val="center"/>
          </w:tcPr>
          <w:p w14:paraId="6E28B33C" w14:textId="77777777" w:rsidR="000E4ABD" w:rsidRPr="005E2CA0" w:rsidRDefault="000E4ABD" w:rsidP="00B229A7">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2A70F3C4" w14:textId="77777777" w:rsidR="000E4ABD" w:rsidRPr="009B70F2" w:rsidRDefault="000E4ABD" w:rsidP="00B229A7">
            <w:pPr>
              <w:jc w:val="center"/>
              <w:rPr>
                <w:sz w:val="22"/>
                <w:szCs w:val="22"/>
                <w:lang w:val="en-US"/>
              </w:rPr>
            </w:pPr>
          </w:p>
        </w:tc>
        <w:tc>
          <w:tcPr>
            <w:tcW w:w="1542" w:type="dxa"/>
            <w:gridSpan w:val="2"/>
            <w:tcBorders>
              <w:top w:val="single" w:sz="4" w:space="0" w:color="auto"/>
              <w:bottom w:val="single" w:sz="4" w:space="0" w:color="auto"/>
            </w:tcBorders>
            <w:vAlign w:val="center"/>
          </w:tcPr>
          <w:p w14:paraId="4A44807E" w14:textId="77777777" w:rsidR="000E4ABD" w:rsidRPr="005E2CA0" w:rsidRDefault="000E4ABD" w:rsidP="00B229A7">
            <w:pPr>
              <w:jc w:val="center"/>
              <w:rPr>
                <w:b/>
                <w:bCs/>
                <w:sz w:val="22"/>
                <w:szCs w:val="22"/>
                <w:lang w:val="en-US"/>
              </w:rPr>
            </w:pPr>
            <w:r w:rsidRPr="005E2CA0">
              <w:rPr>
                <w:b/>
                <w:bCs/>
                <w:sz w:val="22"/>
                <w:szCs w:val="22"/>
                <w:lang w:val="en-US"/>
              </w:rPr>
              <w:t>44,350</w:t>
            </w:r>
          </w:p>
          <w:p w14:paraId="410236E4" w14:textId="77777777" w:rsidR="000E4ABD" w:rsidRPr="009B70F2" w:rsidRDefault="000E4ABD" w:rsidP="00B229A7">
            <w:pPr>
              <w:jc w:val="center"/>
              <w:rPr>
                <w:sz w:val="2"/>
                <w:szCs w:val="2"/>
                <w:lang w:val="en-US"/>
              </w:rPr>
            </w:pPr>
          </w:p>
        </w:tc>
      </w:tr>
      <w:tr w:rsidR="000E4ABD" w:rsidRPr="00B40365" w14:paraId="77180444"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673507"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086A50E5" w14:textId="77777777" w:rsidR="000E4ABD" w:rsidRPr="00B40365" w:rsidRDefault="000E4ABD" w:rsidP="00B229A7">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71AE24B3" w14:textId="77777777" w:rsidR="000E4ABD" w:rsidRPr="00C97908" w:rsidRDefault="000E4ABD" w:rsidP="00B229A7">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40C2DA1E"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E368ABE"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14:paraId="5D754655" w14:textId="77777777" w:rsidR="000E4ABD" w:rsidRPr="00C97908" w:rsidRDefault="000E4ABD" w:rsidP="00B229A7">
            <w:pPr>
              <w:jc w:val="center"/>
              <w:rPr>
                <w:sz w:val="16"/>
                <w:szCs w:val="16"/>
                <w:lang w:val="en-US"/>
              </w:rPr>
            </w:pPr>
            <w:r w:rsidRPr="00C97908">
              <w:rPr>
                <w:sz w:val="16"/>
                <w:szCs w:val="16"/>
                <w:lang w:val="en-US"/>
              </w:rPr>
              <w:t>1,11</w:t>
            </w:r>
          </w:p>
        </w:tc>
      </w:tr>
      <w:tr w:rsidR="000E4ABD" w:rsidRPr="00B40365" w14:paraId="20A02255"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68994A"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1ACD9E00" w14:textId="77777777" w:rsidR="000E4ABD" w:rsidRPr="00B40365" w:rsidRDefault="000E4ABD" w:rsidP="00B229A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D33320D" w14:textId="77777777" w:rsidR="000E4ABD" w:rsidRPr="00C97908" w:rsidRDefault="000E4ABD" w:rsidP="00B229A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0140494"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B004BCC"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0568CD7F" w14:textId="77777777" w:rsidR="000E4ABD" w:rsidRPr="00C97908" w:rsidRDefault="000E4ABD" w:rsidP="00B229A7">
            <w:pPr>
              <w:jc w:val="center"/>
              <w:rPr>
                <w:sz w:val="16"/>
                <w:szCs w:val="16"/>
                <w:lang w:val="en-US"/>
              </w:rPr>
            </w:pPr>
            <w:r w:rsidRPr="00C97908">
              <w:rPr>
                <w:sz w:val="16"/>
                <w:szCs w:val="16"/>
                <w:lang w:val="en-US"/>
              </w:rPr>
              <w:t>0,22</w:t>
            </w:r>
          </w:p>
        </w:tc>
      </w:tr>
      <w:tr w:rsidR="000E4ABD" w:rsidRPr="00B40365" w14:paraId="5FE02B83"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51DC43"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717BD7D2" w14:textId="77777777" w:rsidR="000E4ABD" w:rsidRPr="00B40365" w:rsidRDefault="000E4ABD" w:rsidP="00B229A7">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14:paraId="37137931" w14:textId="77777777" w:rsidR="000E4ABD" w:rsidRPr="00C97908" w:rsidRDefault="000E4ABD" w:rsidP="00B229A7">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14:paraId="011D27D8"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68E312E"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14:paraId="280195E5" w14:textId="77777777" w:rsidR="000E4ABD" w:rsidRPr="00C97908" w:rsidRDefault="000E4ABD" w:rsidP="00B229A7">
            <w:pPr>
              <w:jc w:val="center"/>
              <w:rPr>
                <w:sz w:val="16"/>
                <w:szCs w:val="16"/>
                <w:lang w:val="en-US"/>
              </w:rPr>
            </w:pPr>
            <w:r w:rsidRPr="00C97908">
              <w:rPr>
                <w:sz w:val="16"/>
                <w:szCs w:val="16"/>
                <w:lang w:val="en-US"/>
              </w:rPr>
              <w:t>44,79</w:t>
            </w:r>
          </w:p>
        </w:tc>
      </w:tr>
      <w:tr w:rsidR="000E4ABD" w:rsidRPr="00B40365" w14:paraId="7A39B96F"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F218B5"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23AAA29C" w14:textId="77777777" w:rsidR="000E4ABD" w:rsidRPr="00B40365" w:rsidRDefault="000E4ABD" w:rsidP="00B229A7">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642CFFC1" w14:textId="77777777" w:rsidR="000E4ABD" w:rsidRPr="00C97908" w:rsidRDefault="000E4ABD" w:rsidP="00B229A7">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2D5C7B16"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FEACB04"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7D7B31FD" w14:textId="77777777" w:rsidR="000E4ABD" w:rsidRPr="00C97908" w:rsidRDefault="000E4ABD" w:rsidP="00B229A7">
            <w:pPr>
              <w:jc w:val="center"/>
              <w:rPr>
                <w:sz w:val="16"/>
                <w:szCs w:val="16"/>
                <w:lang w:val="en-US"/>
              </w:rPr>
            </w:pPr>
            <w:r w:rsidRPr="00C97908">
              <w:rPr>
                <w:sz w:val="16"/>
                <w:szCs w:val="16"/>
                <w:lang w:val="en-US"/>
              </w:rPr>
              <w:t>0,22</w:t>
            </w:r>
          </w:p>
        </w:tc>
      </w:tr>
      <w:tr w:rsidR="000E4ABD" w:rsidRPr="00B40365" w14:paraId="3FBC7A06"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8BC15A"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73854E11" w14:textId="77777777" w:rsidR="000E4ABD" w:rsidRPr="00B40365" w:rsidRDefault="000E4ABD" w:rsidP="00B229A7">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5C10E11A" w14:textId="77777777" w:rsidR="000E4ABD" w:rsidRPr="00C97908" w:rsidRDefault="000E4ABD" w:rsidP="00B229A7">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0E989743"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EEF9FA3"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19CBEFD5" w14:textId="77777777" w:rsidR="000E4ABD" w:rsidRPr="00C97908" w:rsidRDefault="000E4ABD" w:rsidP="00B229A7">
            <w:pPr>
              <w:jc w:val="center"/>
              <w:rPr>
                <w:sz w:val="16"/>
                <w:szCs w:val="16"/>
                <w:lang w:val="en-US"/>
              </w:rPr>
            </w:pPr>
            <w:r w:rsidRPr="00C97908">
              <w:rPr>
                <w:sz w:val="16"/>
                <w:szCs w:val="16"/>
                <w:lang w:val="en-US"/>
              </w:rPr>
              <w:t>0,44</w:t>
            </w:r>
          </w:p>
        </w:tc>
      </w:tr>
      <w:tr w:rsidR="000E4ABD" w:rsidRPr="00B40365" w14:paraId="31B799DC"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A20222"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2E38B6E8" w14:textId="77777777" w:rsidR="000E4ABD" w:rsidRPr="00B40365" w:rsidRDefault="000E4ABD" w:rsidP="00B229A7">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50CDB2FA" w14:textId="77777777" w:rsidR="000E4ABD" w:rsidRPr="00C97908" w:rsidRDefault="000E4ABD" w:rsidP="00B229A7">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7E5812B5" w14:textId="77777777" w:rsidR="000E4ABD" w:rsidRPr="00C97908" w:rsidRDefault="000E4ABD" w:rsidP="00B229A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3D2AD8E"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1458E78C" w14:textId="77777777" w:rsidR="000E4ABD" w:rsidRPr="00C97908" w:rsidRDefault="000E4ABD" w:rsidP="00B229A7">
            <w:pPr>
              <w:jc w:val="center"/>
              <w:rPr>
                <w:sz w:val="16"/>
                <w:szCs w:val="16"/>
                <w:lang w:val="en-US"/>
              </w:rPr>
            </w:pPr>
            <w:r w:rsidRPr="00C97908">
              <w:rPr>
                <w:sz w:val="16"/>
                <w:szCs w:val="16"/>
                <w:lang w:val="en-US"/>
              </w:rPr>
              <w:t>13,30</w:t>
            </w:r>
          </w:p>
        </w:tc>
      </w:tr>
      <w:tr w:rsidR="000E4ABD" w:rsidRPr="00B40365" w14:paraId="14BF05ED"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966902"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044754A3" w14:textId="77777777" w:rsidR="000E4ABD" w:rsidRPr="00B40365" w:rsidRDefault="000E4ABD" w:rsidP="00B229A7">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3F869BB3" w14:textId="77777777" w:rsidR="000E4ABD" w:rsidRPr="00C97908" w:rsidRDefault="000E4ABD" w:rsidP="00B229A7">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2A0FFB7E" w14:textId="77777777" w:rsidR="000E4ABD" w:rsidRPr="00C97908" w:rsidRDefault="000E4ABD" w:rsidP="00B229A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22FE5F8"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14:paraId="429622BA" w14:textId="77777777" w:rsidR="000E4ABD" w:rsidRPr="00C97908" w:rsidRDefault="000E4ABD" w:rsidP="00B229A7">
            <w:pPr>
              <w:jc w:val="center"/>
              <w:rPr>
                <w:sz w:val="16"/>
                <w:szCs w:val="16"/>
                <w:lang w:val="en-US"/>
              </w:rPr>
            </w:pPr>
            <w:r w:rsidRPr="00C97908">
              <w:rPr>
                <w:sz w:val="16"/>
                <w:szCs w:val="16"/>
                <w:lang w:val="en-US"/>
              </w:rPr>
              <w:t>0,03</w:t>
            </w:r>
          </w:p>
        </w:tc>
      </w:tr>
      <w:tr w:rsidR="000E4ABD" w:rsidRPr="009B70F2" w14:paraId="4CBD2187" w14:textId="77777777" w:rsidTr="00B229A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F530C17" w14:textId="77777777" w:rsidR="000E4ABD" w:rsidRPr="005E2CA0" w:rsidRDefault="000E4ABD" w:rsidP="00B229A7">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14:paraId="3003DAFF" w14:textId="77777777" w:rsidR="000E4ABD" w:rsidRPr="005E2CA0" w:rsidRDefault="000E4ABD" w:rsidP="00B229A7">
            <w:pPr>
              <w:jc w:val="center"/>
              <w:rPr>
                <w:b/>
                <w:bCs/>
                <w:sz w:val="22"/>
                <w:szCs w:val="22"/>
                <w:lang w:val="en-US"/>
              </w:rPr>
            </w:pPr>
            <w:r w:rsidRPr="005E2CA0">
              <w:rPr>
                <w:b/>
                <w:bCs/>
                <w:sz w:val="22"/>
                <w:szCs w:val="22"/>
                <w:lang w:val="en-US"/>
              </w:rPr>
              <w:t>CG22D3</w:t>
            </w:r>
          </w:p>
        </w:tc>
        <w:tc>
          <w:tcPr>
            <w:tcW w:w="4366" w:type="dxa"/>
            <w:gridSpan w:val="5"/>
            <w:tcBorders>
              <w:top w:val="single" w:sz="4" w:space="0" w:color="auto"/>
              <w:bottom w:val="single" w:sz="4" w:space="0" w:color="auto"/>
            </w:tcBorders>
          </w:tcPr>
          <w:p w14:paraId="1EF5403B" w14:textId="77777777" w:rsidR="000E4ABD" w:rsidRPr="005E2CA0" w:rsidRDefault="000E4ABD" w:rsidP="00B229A7">
            <w:pPr>
              <w:rPr>
                <w:b/>
                <w:bCs/>
                <w:sz w:val="2"/>
                <w:szCs w:val="2"/>
                <w:lang w:val="en-US"/>
              </w:rPr>
            </w:pPr>
            <w:r w:rsidRPr="005E2CA0">
              <w:rPr>
                <w:b/>
                <w:bCs/>
                <w:sz w:val="22"/>
                <w:szCs w:val="22"/>
                <w:lang w:val="en-US"/>
              </w:rPr>
              <w:t xml:space="preserve">Pardoseli din beton gata preparat clasa C12/15 rezistent la uzura, in grosime de 10 cm, in carouri de 100 x 100 cm, cu rosturi </w:t>
            </w:r>
            <w:r w:rsidRPr="005E2CA0">
              <w:rPr>
                <w:b/>
                <w:bCs/>
                <w:sz w:val="22"/>
                <w:szCs w:val="22"/>
                <w:lang w:val="en-US"/>
              </w:rPr>
              <w:lastRenderedPageBreak/>
              <w:t>de 10 mm, umplute cu bitum cald, driscuite, fara scliviseala, in incaperi cu suprafata mai mare de 16 mp</w:t>
            </w:r>
          </w:p>
          <w:p w14:paraId="41ADD7DF" w14:textId="77777777" w:rsidR="000E4ABD" w:rsidRPr="009B70F2" w:rsidRDefault="000E4ABD" w:rsidP="00B229A7">
            <w:pPr>
              <w:rPr>
                <w:sz w:val="2"/>
                <w:szCs w:val="2"/>
                <w:lang w:val="en-US"/>
              </w:rPr>
            </w:pPr>
          </w:p>
        </w:tc>
        <w:tc>
          <w:tcPr>
            <w:tcW w:w="1011" w:type="dxa"/>
            <w:gridSpan w:val="3"/>
            <w:tcBorders>
              <w:top w:val="single" w:sz="4" w:space="0" w:color="auto"/>
              <w:bottom w:val="single" w:sz="4" w:space="0" w:color="auto"/>
            </w:tcBorders>
            <w:vAlign w:val="center"/>
          </w:tcPr>
          <w:p w14:paraId="453F67F1" w14:textId="77777777" w:rsidR="000E4ABD" w:rsidRPr="005E2CA0" w:rsidRDefault="000E4ABD" w:rsidP="00B229A7">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14:paraId="2C8371E7" w14:textId="77777777" w:rsidR="000E4ABD" w:rsidRPr="009B70F2" w:rsidRDefault="000E4ABD" w:rsidP="00B229A7">
            <w:pPr>
              <w:jc w:val="center"/>
              <w:rPr>
                <w:sz w:val="22"/>
                <w:szCs w:val="22"/>
                <w:lang w:val="en-US"/>
              </w:rPr>
            </w:pPr>
          </w:p>
        </w:tc>
        <w:tc>
          <w:tcPr>
            <w:tcW w:w="1542" w:type="dxa"/>
            <w:gridSpan w:val="2"/>
            <w:tcBorders>
              <w:top w:val="single" w:sz="4" w:space="0" w:color="auto"/>
              <w:bottom w:val="single" w:sz="4" w:space="0" w:color="auto"/>
            </w:tcBorders>
            <w:vAlign w:val="center"/>
          </w:tcPr>
          <w:p w14:paraId="49B56D3B" w14:textId="77777777" w:rsidR="000E4ABD" w:rsidRPr="005E2CA0" w:rsidRDefault="000E4ABD" w:rsidP="00B229A7">
            <w:pPr>
              <w:jc w:val="center"/>
              <w:rPr>
                <w:b/>
                <w:bCs/>
                <w:sz w:val="22"/>
                <w:szCs w:val="22"/>
                <w:lang w:val="en-US"/>
              </w:rPr>
            </w:pPr>
            <w:r w:rsidRPr="005E2CA0">
              <w:rPr>
                <w:b/>
                <w:bCs/>
                <w:sz w:val="22"/>
                <w:szCs w:val="22"/>
                <w:lang w:val="en-US"/>
              </w:rPr>
              <w:t>57,600</w:t>
            </w:r>
          </w:p>
          <w:p w14:paraId="502C40C2" w14:textId="77777777" w:rsidR="000E4ABD" w:rsidRPr="009B70F2" w:rsidRDefault="000E4ABD" w:rsidP="00B229A7">
            <w:pPr>
              <w:jc w:val="center"/>
              <w:rPr>
                <w:sz w:val="2"/>
                <w:szCs w:val="2"/>
                <w:lang w:val="en-US"/>
              </w:rPr>
            </w:pPr>
          </w:p>
        </w:tc>
      </w:tr>
      <w:tr w:rsidR="000E4ABD" w:rsidRPr="00B40365" w14:paraId="6ED649DD"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BC03B9"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5DE79537" w14:textId="77777777" w:rsidR="000E4ABD" w:rsidRPr="00B40365" w:rsidRDefault="000E4ABD" w:rsidP="00B229A7">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185443FD" w14:textId="77777777" w:rsidR="000E4ABD" w:rsidRPr="00C97908" w:rsidRDefault="000E4ABD" w:rsidP="00B229A7">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73C0EEB0"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B91D577"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1,180</w:t>
            </w:r>
          </w:p>
        </w:tc>
        <w:tc>
          <w:tcPr>
            <w:tcW w:w="1559" w:type="dxa"/>
            <w:gridSpan w:val="2"/>
            <w:tcBorders>
              <w:top w:val="nil"/>
              <w:bottom w:val="single" w:sz="2" w:space="0" w:color="auto"/>
            </w:tcBorders>
            <w:vAlign w:val="center"/>
          </w:tcPr>
          <w:p w14:paraId="34B71611" w14:textId="77777777" w:rsidR="000E4ABD" w:rsidRPr="00C97908" w:rsidRDefault="000E4ABD" w:rsidP="00B229A7">
            <w:pPr>
              <w:jc w:val="center"/>
              <w:rPr>
                <w:sz w:val="16"/>
                <w:szCs w:val="16"/>
                <w:lang w:val="en-US"/>
              </w:rPr>
            </w:pPr>
            <w:r w:rsidRPr="00C97908">
              <w:rPr>
                <w:sz w:val="16"/>
                <w:szCs w:val="16"/>
                <w:lang w:val="en-US"/>
              </w:rPr>
              <w:t>67,97</w:t>
            </w:r>
          </w:p>
        </w:tc>
      </w:tr>
      <w:tr w:rsidR="000E4ABD" w:rsidRPr="00B40365" w14:paraId="53A3A0BB"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DC8C43"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00FDAC41" w14:textId="77777777" w:rsidR="000E4ABD" w:rsidRPr="00B40365" w:rsidRDefault="000E4ABD" w:rsidP="00B229A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EC5D8C9" w14:textId="77777777" w:rsidR="000E4ABD" w:rsidRPr="00C97908" w:rsidRDefault="000E4ABD" w:rsidP="00B229A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71A6014"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9E4A211"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14:paraId="132A2A40" w14:textId="77777777" w:rsidR="000E4ABD" w:rsidRPr="00C97908" w:rsidRDefault="000E4ABD" w:rsidP="00B229A7">
            <w:pPr>
              <w:jc w:val="center"/>
              <w:rPr>
                <w:sz w:val="16"/>
                <w:szCs w:val="16"/>
                <w:lang w:val="en-US"/>
              </w:rPr>
            </w:pPr>
            <w:r w:rsidRPr="00C97908">
              <w:rPr>
                <w:sz w:val="16"/>
                <w:szCs w:val="16"/>
                <w:lang w:val="en-US"/>
              </w:rPr>
              <w:t>11,52</w:t>
            </w:r>
          </w:p>
        </w:tc>
      </w:tr>
      <w:tr w:rsidR="000E4ABD" w:rsidRPr="00B40365" w14:paraId="1F217922"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5A0AB6"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6459CDB8" w14:textId="77777777" w:rsidR="000E4ABD" w:rsidRPr="00B40365" w:rsidRDefault="000E4ABD" w:rsidP="00B229A7">
            <w:pPr>
              <w:jc w:val="center"/>
              <w:rPr>
                <w:sz w:val="16"/>
                <w:szCs w:val="16"/>
                <w:lang w:val="en-US"/>
              </w:rPr>
            </w:pPr>
            <w:r w:rsidRPr="00B40365">
              <w:rPr>
                <w:sz w:val="16"/>
                <w:szCs w:val="16"/>
                <w:lang w:val="en-US"/>
              </w:rPr>
              <w:t>2010232958990</w:t>
            </w:r>
          </w:p>
        </w:tc>
        <w:tc>
          <w:tcPr>
            <w:tcW w:w="4366" w:type="dxa"/>
            <w:gridSpan w:val="4"/>
            <w:tcBorders>
              <w:top w:val="nil"/>
              <w:bottom w:val="single" w:sz="2" w:space="0" w:color="auto"/>
            </w:tcBorders>
            <w:vAlign w:val="center"/>
          </w:tcPr>
          <w:p w14:paraId="6435F15F" w14:textId="77777777" w:rsidR="000E4ABD" w:rsidRPr="00C97908" w:rsidRDefault="000E4ABD" w:rsidP="00B229A7">
            <w:pPr>
              <w:rPr>
                <w:sz w:val="16"/>
                <w:szCs w:val="16"/>
                <w:lang w:val="en-US"/>
              </w:rPr>
            </w:pPr>
            <w:r w:rsidRPr="00C97908">
              <w:rPr>
                <w:sz w:val="16"/>
                <w:szCs w:val="16"/>
                <w:lang w:val="en-US"/>
              </w:rPr>
              <w:t>Lemn de foc</w:t>
            </w:r>
          </w:p>
        </w:tc>
        <w:tc>
          <w:tcPr>
            <w:tcW w:w="1021" w:type="dxa"/>
            <w:gridSpan w:val="3"/>
            <w:tcBorders>
              <w:top w:val="nil"/>
              <w:bottom w:val="single" w:sz="2" w:space="0" w:color="auto"/>
            </w:tcBorders>
            <w:vAlign w:val="center"/>
          </w:tcPr>
          <w:p w14:paraId="0479A813"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A319D38"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6C694FA6" w14:textId="77777777" w:rsidR="000E4ABD" w:rsidRPr="00C97908" w:rsidRDefault="000E4ABD" w:rsidP="00B229A7">
            <w:pPr>
              <w:jc w:val="center"/>
              <w:rPr>
                <w:sz w:val="16"/>
                <w:szCs w:val="16"/>
                <w:lang w:val="en-US"/>
              </w:rPr>
            </w:pPr>
            <w:r w:rsidRPr="00C97908">
              <w:rPr>
                <w:sz w:val="16"/>
                <w:szCs w:val="16"/>
                <w:lang w:val="en-US"/>
              </w:rPr>
              <w:t>57,60</w:t>
            </w:r>
          </w:p>
        </w:tc>
      </w:tr>
      <w:tr w:rsidR="000E4ABD" w:rsidRPr="00B40365" w14:paraId="1CBD604B"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30E17F"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08479E4E" w14:textId="77777777" w:rsidR="000E4ABD" w:rsidRPr="00B40365" w:rsidRDefault="000E4ABD" w:rsidP="00B229A7">
            <w:pPr>
              <w:jc w:val="center"/>
              <w:rPr>
                <w:sz w:val="16"/>
                <w:szCs w:val="16"/>
                <w:lang w:val="en-US"/>
              </w:rPr>
            </w:pPr>
            <w:r w:rsidRPr="00B40365">
              <w:rPr>
                <w:sz w:val="16"/>
                <w:szCs w:val="16"/>
                <w:lang w:val="en-US"/>
              </w:rPr>
              <w:t>1412122100880</w:t>
            </w:r>
          </w:p>
        </w:tc>
        <w:tc>
          <w:tcPr>
            <w:tcW w:w="4366" w:type="dxa"/>
            <w:gridSpan w:val="4"/>
            <w:tcBorders>
              <w:top w:val="nil"/>
              <w:bottom w:val="single" w:sz="2" w:space="0" w:color="auto"/>
            </w:tcBorders>
            <w:vAlign w:val="center"/>
          </w:tcPr>
          <w:p w14:paraId="3E90CFA8" w14:textId="77777777" w:rsidR="000E4ABD" w:rsidRPr="00C97908" w:rsidRDefault="000E4ABD" w:rsidP="00B229A7">
            <w:pPr>
              <w:rPr>
                <w:sz w:val="16"/>
                <w:szCs w:val="16"/>
                <w:lang w:val="en-US"/>
              </w:rPr>
            </w:pPr>
            <w:r w:rsidRPr="00C97908">
              <w:rPr>
                <w:sz w:val="16"/>
                <w:szCs w:val="16"/>
                <w:lang w:val="en-US"/>
              </w:rPr>
              <w:t>Filer de calcar</w:t>
            </w:r>
          </w:p>
        </w:tc>
        <w:tc>
          <w:tcPr>
            <w:tcW w:w="1021" w:type="dxa"/>
            <w:gridSpan w:val="3"/>
            <w:tcBorders>
              <w:top w:val="nil"/>
              <w:bottom w:val="single" w:sz="2" w:space="0" w:color="auto"/>
            </w:tcBorders>
            <w:vAlign w:val="center"/>
          </w:tcPr>
          <w:p w14:paraId="547B3825"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625D4A9"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445C1C7A" w14:textId="77777777" w:rsidR="000E4ABD" w:rsidRPr="00C97908" w:rsidRDefault="000E4ABD" w:rsidP="00B229A7">
            <w:pPr>
              <w:jc w:val="center"/>
              <w:rPr>
                <w:sz w:val="16"/>
                <w:szCs w:val="16"/>
                <w:lang w:val="en-US"/>
              </w:rPr>
            </w:pPr>
            <w:r w:rsidRPr="00C97908">
              <w:rPr>
                <w:sz w:val="16"/>
                <w:szCs w:val="16"/>
                <w:lang w:val="en-US"/>
              </w:rPr>
              <w:t>17,28</w:t>
            </w:r>
          </w:p>
        </w:tc>
      </w:tr>
      <w:tr w:rsidR="000E4ABD" w:rsidRPr="00B40365" w14:paraId="3AE7B53C"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23ED45"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0552499C" w14:textId="77777777" w:rsidR="000E4ABD" w:rsidRPr="00B40365" w:rsidRDefault="000E4ABD" w:rsidP="00B229A7">
            <w:pPr>
              <w:jc w:val="center"/>
              <w:rPr>
                <w:sz w:val="16"/>
                <w:szCs w:val="16"/>
                <w:lang w:val="en-US"/>
              </w:rPr>
            </w:pPr>
            <w:r w:rsidRPr="00B40365">
              <w:rPr>
                <w:sz w:val="16"/>
                <w:szCs w:val="16"/>
                <w:lang w:val="en-US"/>
              </w:rPr>
              <w:t>2320322600220</w:t>
            </w:r>
          </w:p>
        </w:tc>
        <w:tc>
          <w:tcPr>
            <w:tcW w:w="4366" w:type="dxa"/>
            <w:gridSpan w:val="4"/>
            <w:tcBorders>
              <w:top w:val="nil"/>
              <w:bottom w:val="single" w:sz="2" w:space="0" w:color="auto"/>
            </w:tcBorders>
            <w:vAlign w:val="center"/>
          </w:tcPr>
          <w:p w14:paraId="40DE9B78" w14:textId="77777777" w:rsidR="000E4ABD" w:rsidRPr="00C97908" w:rsidRDefault="000E4ABD" w:rsidP="00B229A7">
            <w:pPr>
              <w:rPr>
                <w:sz w:val="16"/>
                <w:szCs w:val="16"/>
                <w:lang w:val="en-US"/>
              </w:rPr>
            </w:pPr>
            <w:r w:rsidRPr="00C97908">
              <w:rPr>
                <w:sz w:val="16"/>
                <w:szCs w:val="16"/>
                <w:lang w:val="en-US"/>
              </w:rPr>
              <w:t>Bitum pentru drumuri tip D 80/120 S 754</w:t>
            </w:r>
          </w:p>
        </w:tc>
        <w:tc>
          <w:tcPr>
            <w:tcW w:w="1021" w:type="dxa"/>
            <w:gridSpan w:val="3"/>
            <w:tcBorders>
              <w:top w:val="nil"/>
              <w:bottom w:val="single" w:sz="2" w:space="0" w:color="auto"/>
            </w:tcBorders>
            <w:vAlign w:val="center"/>
          </w:tcPr>
          <w:p w14:paraId="36FF3478"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78CAC51"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6ABB9FA0" w14:textId="77777777" w:rsidR="000E4ABD" w:rsidRPr="00C97908" w:rsidRDefault="000E4ABD" w:rsidP="00B229A7">
            <w:pPr>
              <w:jc w:val="center"/>
              <w:rPr>
                <w:sz w:val="16"/>
                <w:szCs w:val="16"/>
                <w:lang w:val="en-US"/>
              </w:rPr>
            </w:pPr>
            <w:r w:rsidRPr="00C97908">
              <w:rPr>
                <w:sz w:val="16"/>
                <w:szCs w:val="16"/>
                <w:lang w:val="en-US"/>
              </w:rPr>
              <w:t>57,60</w:t>
            </w:r>
          </w:p>
        </w:tc>
      </w:tr>
      <w:tr w:rsidR="000E4ABD" w:rsidRPr="00B40365" w14:paraId="25C2AD9A"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209F27"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0C868BA4" w14:textId="77777777" w:rsidR="000E4ABD" w:rsidRPr="00B40365" w:rsidRDefault="000E4ABD" w:rsidP="00B229A7">
            <w:pPr>
              <w:jc w:val="center"/>
              <w:rPr>
                <w:sz w:val="16"/>
                <w:szCs w:val="16"/>
                <w:lang w:val="en-US"/>
              </w:rPr>
            </w:pPr>
            <w:r w:rsidRPr="00B40365">
              <w:rPr>
                <w:sz w:val="16"/>
                <w:szCs w:val="16"/>
                <w:lang w:val="en-US"/>
              </w:rPr>
              <w:t>2010102906500</w:t>
            </w:r>
          </w:p>
        </w:tc>
        <w:tc>
          <w:tcPr>
            <w:tcW w:w="4366" w:type="dxa"/>
            <w:gridSpan w:val="4"/>
            <w:tcBorders>
              <w:top w:val="nil"/>
              <w:bottom w:val="single" w:sz="2" w:space="0" w:color="auto"/>
            </w:tcBorders>
            <w:vAlign w:val="center"/>
          </w:tcPr>
          <w:p w14:paraId="20A7B858" w14:textId="77777777" w:rsidR="000E4ABD" w:rsidRPr="00C97908" w:rsidRDefault="000E4ABD" w:rsidP="00B229A7">
            <w:pPr>
              <w:rPr>
                <w:sz w:val="16"/>
                <w:szCs w:val="16"/>
                <w:lang w:val="en-US"/>
              </w:rPr>
            </w:pPr>
            <w:r w:rsidRPr="00C97908">
              <w:rPr>
                <w:sz w:val="16"/>
                <w:szCs w:val="16"/>
                <w:lang w:val="en-US"/>
              </w:rPr>
              <w:t>Sipci de rasinoase geluite</w:t>
            </w:r>
          </w:p>
        </w:tc>
        <w:tc>
          <w:tcPr>
            <w:tcW w:w="1021" w:type="dxa"/>
            <w:gridSpan w:val="3"/>
            <w:tcBorders>
              <w:top w:val="nil"/>
              <w:bottom w:val="single" w:sz="2" w:space="0" w:color="auto"/>
            </w:tcBorders>
            <w:vAlign w:val="center"/>
          </w:tcPr>
          <w:p w14:paraId="5D57D06C" w14:textId="77777777" w:rsidR="000E4ABD" w:rsidRPr="00C97908" w:rsidRDefault="000E4ABD" w:rsidP="00B229A7">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CE3B1E1"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162BB4C5" w14:textId="77777777" w:rsidR="000E4ABD" w:rsidRPr="00C97908" w:rsidRDefault="000E4ABD" w:rsidP="00B229A7">
            <w:pPr>
              <w:jc w:val="center"/>
              <w:rPr>
                <w:sz w:val="16"/>
                <w:szCs w:val="16"/>
                <w:lang w:val="en-US"/>
              </w:rPr>
            </w:pPr>
            <w:r w:rsidRPr="00C97908">
              <w:rPr>
                <w:sz w:val="16"/>
                <w:szCs w:val="16"/>
                <w:lang w:val="en-US"/>
              </w:rPr>
              <w:t>57,60</w:t>
            </w:r>
          </w:p>
        </w:tc>
      </w:tr>
      <w:tr w:rsidR="000E4ABD" w:rsidRPr="00B40365" w14:paraId="1665BC51"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8AC416"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3E916359" w14:textId="77777777" w:rsidR="000E4ABD" w:rsidRPr="00B40365" w:rsidRDefault="000E4ABD" w:rsidP="00B229A7">
            <w:pPr>
              <w:jc w:val="center"/>
              <w:rPr>
                <w:sz w:val="16"/>
                <w:szCs w:val="16"/>
                <w:lang w:val="en-US"/>
              </w:rPr>
            </w:pPr>
            <w:r w:rsidRPr="00B40365">
              <w:rPr>
                <w:sz w:val="16"/>
                <w:szCs w:val="16"/>
                <w:lang w:val="en-US"/>
              </w:rPr>
              <w:t>266310210091412</w:t>
            </w:r>
          </w:p>
        </w:tc>
        <w:tc>
          <w:tcPr>
            <w:tcW w:w="4366" w:type="dxa"/>
            <w:gridSpan w:val="4"/>
            <w:tcBorders>
              <w:top w:val="nil"/>
              <w:bottom w:val="single" w:sz="2" w:space="0" w:color="auto"/>
            </w:tcBorders>
            <w:vAlign w:val="center"/>
          </w:tcPr>
          <w:p w14:paraId="6A9D21A0" w14:textId="77777777" w:rsidR="000E4ABD" w:rsidRPr="00C97908" w:rsidRDefault="000E4ABD" w:rsidP="00B229A7">
            <w:pPr>
              <w:rPr>
                <w:sz w:val="16"/>
                <w:szCs w:val="16"/>
                <w:lang w:val="en-US"/>
              </w:rPr>
            </w:pPr>
            <w:r w:rsidRPr="00C97908">
              <w:rPr>
                <w:sz w:val="16"/>
                <w:szCs w:val="16"/>
                <w:lang w:val="en-US"/>
              </w:rPr>
              <w:t>Beton marfa clasa C 12/15</w:t>
            </w:r>
          </w:p>
        </w:tc>
        <w:tc>
          <w:tcPr>
            <w:tcW w:w="1021" w:type="dxa"/>
            <w:gridSpan w:val="3"/>
            <w:tcBorders>
              <w:top w:val="nil"/>
              <w:bottom w:val="single" w:sz="2" w:space="0" w:color="auto"/>
            </w:tcBorders>
            <w:vAlign w:val="center"/>
          </w:tcPr>
          <w:p w14:paraId="291FDE3A" w14:textId="77777777" w:rsidR="000E4ABD" w:rsidRPr="00C97908" w:rsidRDefault="000E4ABD" w:rsidP="00B229A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69D2E83"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0,1025</w:t>
            </w:r>
          </w:p>
        </w:tc>
        <w:tc>
          <w:tcPr>
            <w:tcW w:w="1559" w:type="dxa"/>
            <w:gridSpan w:val="2"/>
            <w:tcBorders>
              <w:top w:val="nil"/>
              <w:bottom w:val="single" w:sz="2" w:space="0" w:color="auto"/>
            </w:tcBorders>
            <w:vAlign w:val="center"/>
          </w:tcPr>
          <w:p w14:paraId="170E3075" w14:textId="77777777" w:rsidR="000E4ABD" w:rsidRPr="00C97908" w:rsidRDefault="000E4ABD" w:rsidP="00B229A7">
            <w:pPr>
              <w:jc w:val="center"/>
              <w:rPr>
                <w:sz w:val="16"/>
                <w:szCs w:val="16"/>
                <w:lang w:val="en-US"/>
              </w:rPr>
            </w:pPr>
            <w:r w:rsidRPr="00C97908">
              <w:rPr>
                <w:sz w:val="16"/>
                <w:szCs w:val="16"/>
                <w:lang w:val="en-US"/>
              </w:rPr>
              <w:t>5,90</w:t>
            </w:r>
          </w:p>
        </w:tc>
      </w:tr>
      <w:tr w:rsidR="000E4ABD" w:rsidRPr="00B40365" w14:paraId="2C32FF3C"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F631A9"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1ADC101D" w14:textId="77777777" w:rsidR="000E4ABD" w:rsidRPr="00B40365" w:rsidRDefault="000E4ABD" w:rsidP="00B229A7">
            <w:pPr>
              <w:jc w:val="center"/>
              <w:rPr>
                <w:sz w:val="16"/>
                <w:szCs w:val="16"/>
                <w:lang w:val="en-US"/>
              </w:rPr>
            </w:pPr>
            <w:r w:rsidRPr="00B40365">
              <w:rPr>
                <w:sz w:val="16"/>
                <w:szCs w:val="16"/>
                <w:lang w:val="en-US"/>
              </w:rPr>
              <w:t>2952270004029</w:t>
            </w:r>
          </w:p>
        </w:tc>
        <w:tc>
          <w:tcPr>
            <w:tcW w:w="4366" w:type="dxa"/>
            <w:gridSpan w:val="4"/>
            <w:tcBorders>
              <w:top w:val="nil"/>
              <w:bottom w:val="single" w:sz="2" w:space="0" w:color="auto"/>
            </w:tcBorders>
            <w:vAlign w:val="center"/>
          </w:tcPr>
          <w:p w14:paraId="0762FBB6" w14:textId="77777777" w:rsidR="000E4ABD" w:rsidRPr="00C97908" w:rsidRDefault="000E4ABD" w:rsidP="00B229A7">
            <w:pPr>
              <w:rPr>
                <w:sz w:val="16"/>
                <w:szCs w:val="16"/>
                <w:lang w:val="en-US"/>
              </w:rPr>
            </w:pPr>
            <w:r w:rsidRPr="00C97908">
              <w:rPr>
                <w:sz w:val="16"/>
                <w:szCs w:val="16"/>
                <w:lang w:val="en-US"/>
              </w:rPr>
              <w:t>Topitor bitum de 500 l</w:t>
            </w:r>
          </w:p>
        </w:tc>
        <w:tc>
          <w:tcPr>
            <w:tcW w:w="1021" w:type="dxa"/>
            <w:gridSpan w:val="3"/>
            <w:tcBorders>
              <w:top w:val="nil"/>
              <w:bottom w:val="single" w:sz="2" w:space="0" w:color="auto"/>
            </w:tcBorders>
            <w:vAlign w:val="center"/>
          </w:tcPr>
          <w:p w14:paraId="7B5F1A0E" w14:textId="77777777" w:rsidR="000E4ABD" w:rsidRPr="00C97908" w:rsidRDefault="000E4ABD" w:rsidP="00B229A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A7779FC"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248F656E" w14:textId="77777777" w:rsidR="000E4ABD" w:rsidRPr="00C97908" w:rsidRDefault="000E4ABD" w:rsidP="00B229A7">
            <w:pPr>
              <w:jc w:val="center"/>
              <w:rPr>
                <w:sz w:val="16"/>
                <w:szCs w:val="16"/>
                <w:lang w:val="en-US"/>
              </w:rPr>
            </w:pPr>
            <w:r w:rsidRPr="00C97908">
              <w:rPr>
                <w:sz w:val="16"/>
                <w:szCs w:val="16"/>
                <w:lang w:val="en-US"/>
              </w:rPr>
              <w:t>0,58</w:t>
            </w:r>
          </w:p>
        </w:tc>
      </w:tr>
      <w:tr w:rsidR="000E4ABD" w:rsidRPr="00B40365" w14:paraId="341699C5"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766535"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481575E0" w14:textId="77777777" w:rsidR="000E4ABD" w:rsidRPr="00B40365" w:rsidRDefault="000E4ABD" w:rsidP="00B229A7">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A57E11F" w14:textId="77777777" w:rsidR="000E4ABD" w:rsidRPr="00C97908" w:rsidRDefault="000E4ABD" w:rsidP="00B229A7">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8645ECC" w14:textId="77777777" w:rsidR="000E4ABD" w:rsidRPr="00C97908" w:rsidRDefault="000E4ABD" w:rsidP="00B229A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D956763"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right w:val="single" w:sz="4" w:space="0" w:color="auto"/>
            </w:tcBorders>
            <w:vAlign w:val="center"/>
          </w:tcPr>
          <w:p w14:paraId="47AC3268" w14:textId="77777777" w:rsidR="000E4ABD" w:rsidRPr="00C97908" w:rsidRDefault="000E4ABD" w:rsidP="00B229A7">
            <w:pPr>
              <w:jc w:val="center"/>
              <w:rPr>
                <w:sz w:val="16"/>
                <w:szCs w:val="16"/>
                <w:lang w:val="en-US"/>
              </w:rPr>
            </w:pPr>
            <w:r w:rsidRPr="00C97908">
              <w:rPr>
                <w:sz w:val="16"/>
                <w:szCs w:val="16"/>
                <w:lang w:val="en-US"/>
              </w:rPr>
              <w:t>5,76</w:t>
            </w:r>
          </w:p>
        </w:tc>
      </w:tr>
      <w:tr w:rsidR="000E4ABD" w:rsidRPr="009B70F2" w14:paraId="00CBDF1D" w14:textId="77777777" w:rsidTr="00B229A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215FA2C" w14:textId="77777777" w:rsidR="000E4ABD" w:rsidRPr="005E2CA0" w:rsidRDefault="000E4ABD" w:rsidP="00B229A7">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14:paraId="002B6180" w14:textId="77777777" w:rsidR="000E4ABD" w:rsidRPr="005E2CA0" w:rsidRDefault="000E4ABD" w:rsidP="00B229A7">
            <w:pPr>
              <w:jc w:val="center"/>
              <w:rPr>
                <w:b/>
                <w:bCs/>
                <w:sz w:val="22"/>
                <w:szCs w:val="22"/>
                <w:lang w:val="en-US"/>
              </w:rPr>
            </w:pPr>
            <w:r w:rsidRPr="005E2CA0">
              <w:rPr>
                <w:b/>
                <w:bCs/>
                <w:sz w:val="22"/>
                <w:szCs w:val="22"/>
                <w:lang w:val="en-US"/>
              </w:rPr>
              <w:t>CG22D5</w:t>
            </w:r>
          </w:p>
        </w:tc>
        <w:tc>
          <w:tcPr>
            <w:tcW w:w="4366" w:type="dxa"/>
            <w:gridSpan w:val="5"/>
            <w:tcBorders>
              <w:top w:val="single" w:sz="4" w:space="0" w:color="auto"/>
              <w:bottom w:val="single" w:sz="4" w:space="0" w:color="auto"/>
            </w:tcBorders>
          </w:tcPr>
          <w:p w14:paraId="1B48141D" w14:textId="77777777" w:rsidR="000E4ABD" w:rsidRPr="005E2CA0" w:rsidRDefault="000E4ABD" w:rsidP="00B229A7">
            <w:pPr>
              <w:rPr>
                <w:b/>
                <w:bCs/>
                <w:sz w:val="2"/>
                <w:szCs w:val="2"/>
                <w:lang w:val="en-US"/>
              </w:rPr>
            </w:pPr>
            <w:r w:rsidRPr="005E2CA0">
              <w:rPr>
                <w:b/>
                <w:bCs/>
                <w:sz w:val="22"/>
                <w:szCs w:val="22"/>
                <w:lang w:val="en-US"/>
              </w:rPr>
              <w:t>Pardoseli din beton clasa C 12/15 rezistent la uzura, in grosime de 10 cm, in carouri de 100 x 100 cm, cu rosturi de 10 mm, umplute cu bitum cald, driscuite, fara scliviseala, in incaperi cu suprafata mai mare de 16 mp, diferenta in plus sau in minus pentru fiecare cm de beton turnat, in cazul utilizarii betonului gata preparat, se adauga sau se scade / k=2 pentru grosimea finala 8 cm</w:t>
            </w:r>
          </w:p>
          <w:p w14:paraId="3738613F" w14:textId="77777777" w:rsidR="000E4ABD" w:rsidRPr="009B70F2" w:rsidRDefault="000E4ABD" w:rsidP="00B229A7">
            <w:pPr>
              <w:rPr>
                <w:sz w:val="2"/>
                <w:szCs w:val="2"/>
                <w:lang w:val="en-US"/>
              </w:rPr>
            </w:pPr>
          </w:p>
        </w:tc>
        <w:tc>
          <w:tcPr>
            <w:tcW w:w="1011" w:type="dxa"/>
            <w:gridSpan w:val="3"/>
            <w:tcBorders>
              <w:top w:val="single" w:sz="4" w:space="0" w:color="auto"/>
              <w:bottom w:val="single" w:sz="4" w:space="0" w:color="auto"/>
            </w:tcBorders>
            <w:vAlign w:val="center"/>
          </w:tcPr>
          <w:p w14:paraId="08F78568" w14:textId="77777777" w:rsidR="000E4ABD" w:rsidRPr="005E2CA0" w:rsidRDefault="000E4ABD" w:rsidP="00B229A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AC5A041" w14:textId="77777777" w:rsidR="000E4ABD" w:rsidRPr="009B70F2" w:rsidRDefault="000E4ABD" w:rsidP="00B229A7">
            <w:pPr>
              <w:jc w:val="center"/>
              <w:rPr>
                <w:sz w:val="22"/>
                <w:szCs w:val="22"/>
                <w:lang w:val="en-US"/>
              </w:rPr>
            </w:pPr>
          </w:p>
        </w:tc>
        <w:tc>
          <w:tcPr>
            <w:tcW w:w="1542" w:type="dxa"/>
            <w:gridSpan w:val="2"/>
            <w:tcBorders>
              <w:top w:val="single" w:sz="4" w:space="0" w:color="auto"/>
              <w:bottom w:val="single" w:sz="4" w:space="0" w:color="auto"/>
            </w:tcBorders>
            <w:vAlign w:val="center"/>
          </w:tcPr>
          <w:p w14:paraId="2AA19D4E" w14:textId="77777777" w:rsidR="000E4ABD" w:rsidRPr="005E2CA0" w:rsidRDefault="000E4ABD" w:rsidP="00B229A7">
            <w:pPr>
              <w:jc w:val="center"/>
              <w:rPr>
                <w:b/>
                <w:bCs/>
                <w:sz w:val="22"/>
                <w:szCs w:val="22"/>
                <w:lang w:val="en-US"/>
              </w:rPr>
            </w:pPr>
            <w:r w:rsidRPr="005E2CA0">
              <w:rPr>
                <w:b/>
                <w:bCs/>
                <w:sz w:val="22"/>
                <w:szCs w:val="22"/>
                <w:lang w:val="en-US"/>
              </w:rPr>
              <w:t>-57,600</w:t>
            </w:r>
          </w:p>
          <w:p w14:paraId="151C7BF3" w14:textId="77777777" w:rsidR="000E4ABD" w:rsidRPr="009B70F2" w:rsidRDefault="000E4ABD" w:rsidP="00B229A7">
            <w:pPr>
              <w:jc w:val="center"/>
              <w:rPr>
                <w:sz w:val="2"/>
                <w:szCs w:val="2"/>
                <w:lang w:val="en-US"/>
              </w:rPr>
            </w:pPr>
          </w:p>
        </w:tc>
      </w:tr>
      <w:tr w:rsidR="000E4ABD" w:rsidRPr="00B40365" w14:paraId="2CBBA1D8"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3B1A1A"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7E65249F" w14:textId="77777777" w:rsidR="000E4ABD" w:rsidRPr="00B40365" w:rsidRDefault="000E4ABD" w:rsidP="00B229A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93AD08D" w14:textId="77777777" w:rsidR="000E4ABD" w:rsidRPr="00C97908" w:rsidRDefault="000E4ABD" w:rsidP="00B229A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05F78EE"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9AF15C8"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2CE372E6" w14:textId="77777777" w:rsidR="000E4ABD" w:rsidRPr="00C97908" w:rsidRDefault="000E4ABD" w:rsidP="00B229A7">
            <w:pPr>
              <w:jc w:val="center"/>
              <w:rPr>
                <w:sz w:val="16"/>
                <w:szCs w:val="16"/>
                <w:lang w:val="en-US"/>
              </w:rPr>
            </w:pPr>
            <w:r w:rsidRPr="00C97908">
              <w:rPr>
                <w:sz w:val="16"/>
                <w:szCs w:val="16"/>
                <w:lang w:val="en-US"/>
              </w:rPr>
              <w:t>-1,15</w:t>
            </w:r>
          </w:p>
        </w:tc>
      </w:tr>
      <w:tr w:rsidR="000E4ABD" w:rsidRPr="00B40365" w14:paraId="5B1B70DB"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3CAF77"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74243375" w14:textId="77777777" w:rsidR="000E4ABD" w:rsidRPr="00B40365" w:rsidRDefault="000E4ABD" w:rsidP="00B229A7">
            <w:pPr>
              <w:jc w:val="center"/>
              <w:rPr>
                <w:sz w:val="16"/>
                <w:szCs w:val="16"/>
                <w:lang w:val="en-US"/>
              </w:rPr>
            </w:pPr>
            <w:r w:rsidRPr="00B40365">
              <w:rPr>
                <w:sz w:val="16"/>
                <w:szCs w:val="16"/>
                <w:lang w:val="en-US"/>
              </w:rPr>
              <w:t>266310210091412</w:t>
            </w:r>
          </w:p>
        </w:tc>
        <w:tc>
          <w:tcPr>
            <w:tcW w:w="4366" w:type="dxa"/>
            <w:gridSpan w:val="4"/>
            <w:tcBorders>
              <w:top w:val="nil"/>
              <w:bottom w:val="single" w:sz="2" w:space="0" w:color="auto"/>
            </w:tcBorders>
            <w:vAlign w:val="center"/>
          </w:tcPr>
          <w:p w14:paraId="2BD6F76E" w14:textId="77777777" w:rsidR="000E4ABD" w:rsidRPr="00C97908" w:rsidRDefault="000E4ABD" w:rsidP="00B229A7">
            <w:pPr>
              <w:rPr>
                <w:sz w:val="16"/>
                <w:szCs w:val="16"/>
                <w:lang w:val="en-US"/>
              </w:rPr>
            </w:pPr>
            <w:r w:rsidRPr="00C97908">
              <w:rPr>
                <w:sz w:val="16"/>
                <w:szCs w:val="16"/>
                <w:lang w:val="en-US"/>
              </w:rPr>
              <w:t>Beton marfa clasa C 12/15</w:t>
            </w:r>
          </w:p>
        </w:tc>
        <w:tc>
          <w:tcPr>
            <w:tcW w:w="1021" w:type="dxa"/>
            <w:gridSpan w:val="3"/>
            <w:tcBorders>
              <w:top w:val="nil"/>
              <w:bottom w:val="single" w:sz="2" w:space="0" w:color="auto"/>
            </w:tcBorders>
            <w:vAlign w:val="center"/>
          </w:tcPr>
          <w:p w14:paraId="70DF0E66" w14:textId="77777777" w:rsidR="000E4ABD" w:rsidRPr="00C97908" w:rsidRDefault="000E4ABD" w:rsidP="00B229A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8385E49"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0,01025</w:t>
            </w:r>
          </w:p>
        </w:tc>
        <w:tc>
          <w:tcPr>
            <w:tcW w:w="1559" w:type="dxa"/>
            <w:gridSpan w:val="2"/>
            <w:tcBorders>
              <w:top w:val="nil"/>
              <w:bottom w:val="single" w:sz="2" w:space="0" w:color="auto"/>
            </w:tcBorders>
            <w:vAlign w:val="center"/>
          </w:tcPr>
          <w:p w14:paraId="6585DA7A" w14:textId="77777777" w:rsidR="000E4ABD" w:rsidRPr="00C97908" w:rsidRDefault="000E4ABD" w:rsidP="00B229A7">
            <w:pPr>
              <w:jc w:val="center"/>
              <w:rPr>
                <w:sz w:val="16"/>
                <w:szCs w:val="16"/>
                <w:lang w:val="en-US"/>
              </w:rPr>
            </w:pPr>
            <w:r w:rsidRPr="00C97908">
              <w:rPr>
                <w:sz w:val="16"/>
                <w:szCs w:val="16"/>
                <w:lang w:val="en-US"/>
              </w:rPr>
              <w:t>-1,18</w:t>
            </w:r>
          </w:p>
        </w:tc>
      </w:tr>
      <w:tr w:rsidR="000E4ABD" w:rsidRPr="009B70F2" w14:paraId="67C8AEC7" w14:textId="77777777" w:rsidTr="00B229A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6C56909" w14:textId="77777777" w:rsidR="000E4ABD" w:rsidRPr="005E2CA0" w:rsidRDefault="000E4ABD" w:rsidP="00B229A7">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14:paraId="1E5B5231" w14:textId="77777777" w:rsidR="000E4ABD" w:rsidRPr="005E2CA0" w:rsidRDefault="000E4ABD" w:rsidP="00B229A7">
            <w:pPr>
              <w:jc w:val="center"/>
              <w:rPr>
                <w:b/>
                <w:bCs/>
                <w:sz w:val="22"/>
                <w:szCs w:val="22"/>
                <w:lang w:val="en-US"/>
              </w:rPr>
            </w:pPr>
            <w:r w:rsidRPr="005E2CA0">
              <w:rPr>
                <w:b/>
                <w:bCs/>
                <w:sz w:val="22"/>
                <w:szCs w:val="22"/>
                <w:lang w:val="en-US"/>
              </w:rPr>
              <w:t>CG33A</w:t>
            </w:r>
          </w:p>
        </w:tc>
        <w:tc>
          <w:tcPr>
            <w:tcW w:w="4366" w:type="dxa"/>
            <w:gridSpan w:val="5"/>
            <w:tcBorders>
              <w:top w:val="single" w:sz="4" w:space="0" w:color="auto"/>
              <w:bottom w:val="single" w:sz="4" w:space="0" w:color="auto"/>
            </w:tcBorders>
          </w:tcPr>
          <w:p w14:paraId="306CE610" w14:textId="77777777" w:rsidR="000E4ABD" w:rsidRPr="005E2CA0" w:rsidRDefault="000E4ABD" w:rsidP="00B229A7">
            <w:pPr>
              <w:rPr>
                <w:b/>
                <w:bCs/>
                <w:sz w:val="2"/>
                <w:szCs w:val="2"/>
                <w:lang w:val="en-US"/>
              </w:rPr>
            </w:pPr>
            <w:r w:rsidRPr="005E2CA0">
              <w:rPr>
                <w:b/>
                <w:bCs/>
                <w:sz w:val="22"/>
                <w:szCs w:val="22"/>
                <w:lang w:val="en-US"/>
              </w:rPr>
              <w:t>Pardoseli din mocheta in incaperi cu suprafete mai mari de 16 mp exclusiv stratul suport care se considera gata executat, inclusiv pervazurile curatate si ceruite / aplicativ, se exclude: "pervaz din lemn", se modifica resursul "Mocheta" in "Placi din cauciuc gr.20 mm"</w:t>
            </w:r>
          </w:p>
          <w:p w14:paraId="5CC2B97F" w14:textId="77777777" w:rsidR="000E4ABD" w:rsidRPr="009B70F2" w:rsidRDefault="000E4ABD" w:rsidP="00B229A7">
            <w:pPr>
              <w:rPr>
                <w:sz w:val="2"/>
                <w:szCs w:val="2"/>
                <w:lang w:val="en-US"/>
              </w:rPr>
            </w:pPr>
          </w:p>
        </w:tc>
        <w:tc>
          <w:tcPr>
            <w:tcW w:w="1011" w:type="dxa"/>
            <w:gridSpan w:val="3"/>
            <w:tcBorders>
              <w:top w:val="single" w:sz="4" w:space="0" w:color="auto"/>
              <w:bottom w:val="single" w:sz="4" w:space="0" w:color="auto"/>
            </w:tcBorders>
            <w:vAlign w:val="center"/>
          </w:tcPr>
          <w:p w14:paraId="35531421" w14:textId="77777777" w:rsidR="000E4ABD" w:rsidRPr="005E2CA0" w:rsidRDefault="000E4ABD" w:rsidP="00B229A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F380B68" w14:textId="77777777" w:rsidR="000E4ABD" w:rsidRPr="009B70F2" w:rsidRDefault="000E4ABD" w:rsidP="00B229A7">
            <w:pPr>
              <w:jc w:val="center"/>
              <w:rPr>
                <w:sz w:val="22"/>
                <w:szCs w:val="22"/>
                <w:lang w:val="en-US"/>
              </w:rPr>
            </w:pPr>
          </w:p>
        </w:tc>
        <w:tc>
          <w:tcPr>
            <w:tcW w:w="1542" w:type="dxa"/>
            <w:gridSpan w:val="2"/>
            <w:tcBorders>
              <w:top w:val="single" w:sz="4" w:space="0" w:color="auto"/>
              <w:bottom w:val="single" w:sz="4" w:space="0" w:color="auto"/>
            </w:tcBorders>
            <w:vAlign w:val="center"/>
          </w:tcPr>
          <w:p w14:paraId="341A7152" w14:textId="77777777" w:rsidR="000E4ABD" w:rsidRPr="005E2CA0" w:rsidRDefault="000E4ABD" w:rsidP="00B229A7">
            <w:pPr>
              <w:jc w:val="center"/>
              <w:rPr>
                <w:b/>
                <w:bCs/>
                <w:sz w:val="22"/>
                <w:szCs w:val="22"/>
                <w:lang w:val="en-US"/>
              </w:rPr>
            </w:pPr>
            <w:r w:rsidRPr="005E2CA0">
              <w:rPr>
                <w:b/>
                <w:bCs/>
                <w:sz w:val="22"/>
                <w:szCs w:val="22"/>
                <w:lang w:val="en-US"/>
              </w:rPr>
              <w:t>57,600</w:t>
            </w:r>
          </w:p>
          <w:p w14:paraId="757A16C6" w14:textId="77777777" w:rsidR="000E4ABD" w:rsidRPr="009B70F2" w:rsidRDefault="000E4ABD" w:rsidP="00B229A7">
            <w:pPr>
              <w:jc w:val="center"/>
              <w:rPr>
                <w:sz w:val="2"/>
                <w:szCs w:val="2"/>
                <w:lang w:val="en-US"/>
              </w:rPr>
            </w:pPr>
          </w:p>
        </w:tc>
      </w:tr>
      <w:tr w:rsidR="000E4ABD" w:rsidRPr="00B40365" w14:paraId="75C74194"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E5E415"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466BC0A9" w14:textId="77777777" w:rsidR="000E4ABD" w:rsidRPr="00B40365" w:rsidRDefault="000E4ABD" w:rsidP="00B229A7">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14:paraId="2ECAF4BA" w14:textId="77777777" w:rsidR="000E4ABD" w:rsidRPr="00C97908" w:rsidRDefault="000E4ABD" w:rsidP="00B229A7">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14:paraId="3B1B5B89"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3937A0D"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0,750</w:t>
            </w:r>
          </w:p>
        </w:tc>
        <w:tc>
          <w:tcPr>
            <w:tcW w:w="1559" w:type="dxa"/>
            <w:gridSpan w:val="2"/>
            <w:tcBorders>
              <w:top w:val="nil"/>
              <w:bottom w:val="single" w:sz="2" w:space="0" w:color="auto"/>
            </w:tcBorders>
            <w:vAlign w:val="center"/>
          </w:tcPr>
          <w:p w14:paraId="6BBE120C" w14:textId="77777777" w:rsidR="000E4ABD" w:rsidRPr="00C97908" w:rsidRDefault="000E4ABD" w:rsidP="00B229A7">
            <w:pPr>
              <w:jc w:val="center"/>
              <w:rPr>
                <w:sz w:val="16"/>
                <w:szCs w:val="16"/>
                <w:lang w:val="en-US"/>
              </w:rPr>
            </w:pPr>
            <w:r w:rsidRPr="00C97908">
              <w:rPr>
                <w:sz w:val="16"/>
                <w:szCs w:val="16"/>
                <w:lang w:val="en-US"/>
              </w:rPr>
              <w:t>43,20</w:t>
            </w:r>
          </w:p>
        </w:tc>
      </w:tr>
      <w:tr w:rsidR="000E4ABD" w:rsidRPr="00B40365" w14:paraId="0FF76F2F"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2BC844"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42AEE27F" w14:textId="77777777" w:rsidR="000E4ABD" w:rsidRPr="00B40365" w:rsidRDefault="000E4ABD" w:rsidP="00B229A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A33FD79" w14:textId="77777777" w:rsidR="000E4ABD" w:rsidRPr="00C97908" w:rsidRDefault="000E4ABD" w:rsidP="00B229A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78FF4E8"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8B33BF9"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0F10BB8B" w14:textId="77777777" w:rsidR="000E4ABD" w:rsidRPr="00C97908" w:rsidRDefault="000E4ABD" w:rsidP="00B229A7">
            <w:pPr>
              <w:jc w:val="center"/>
              <w:rPr>
                <w:sz w:val="16"/>
                <w:szCs w:val="16"/>
                <w:lang w:val="en-US"/>
              </w:rPr>
            </w:pPr>
            <w:r w:rsidRPr="00C97908">
              <w:rPr>
                <w:sz w:val="16"/>
                <w:szCs w:val="16"/>
                <w:lang w:val="en-US"/>
              </w:rPr>
              <w:t>5,76</w:t>
            </w:r>
          </w:p>
        </w:tc>
      </w:tr>
      <w:tr w:rsidR="000E4ABD" w:rsidRPr="00B40365" w14:paraId="661586D4"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710D95"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6622C6BF" w14:textId="77777777" w:rsidR="000E4ABD" w:rsidRPr="00B40365" w:rsidRDefault="000E4ABD" w:rsidP="00B229A7">
            <w:pPr>
              <w:jc w:val="center"/>
              <w:rPr>
                <w:sz w:val="16"/>
                <w:szCs w:val="16"/>
                <w:lang w:val="en-US"/>
              </w:rPr>
            </w:pPr>
            <w:r w:rsidRPr="00B40365">
              <w:rPr>
                <w:sz w:val="16"/>
                <w:szCs w:val="16"/>
                <w:lang w:val="en-US"/>
              </w:rPr>
              <w:t>266210611000020</w:t>
            </w:r>
          </w:p>
        </w:tc>
        <w:tc>
          <w:tcPr>
            <w:tcW w:w="4366" w:type="dxa"/>
            <w:gridSpan w:val="4"/>
            <w:tcBorders>
              <w:top w:val="nil"/>
              <w:bottom w:val="single" w:sz="2" w:space="0" w:color="auto"/>
            </w:tcBorders>
            <w:vAlign w:val="center"/>
          </w:tcPr>
          <w:p w14:paraId="5F2F8160" w14:textId="77777777" w:rsidR="000E4ABD" w:rsidRPr="00C97908" w:rsidRDefault="000E4ABD" w:rsidP="00B229A7">
            <w:pPr>
              <w:rPr>
                <w:sz w:val="16"/>
                <w:szCs w:val="16"/>
                <w:lang w:val="en-US"/>
              </w:rPr>
            </w:pPr>
            <w:r w:rsidRPr="00C97908">
              <w:rPr>
                <w:sz w:val="16"/>
                <w:szCs w:val="16"/>
                <w:lang w:val="en-US"/>
              </w:rPr>
              <w:t>Placi din cauciuc gr.20 mm</w:t>
            </w:r>
          </w:p>
        </w:tc>
        <w:tc>
          <w:tcPr>
            <w:tcW w:w="1021" w:type="dxa"/>
            <w:gridSpan w:val="3"/>
            <w:tcBorders>
              <w:top w:val="nil"/>
              <w:bottom w:val="single" w:sz="2" w:space="0" w:color="auto"/>
            </w:tcBorders>
            <w:vAlign w:val="center"/>
          </w:tcPr>
          <w:p w14:paraId="3C83209C" w14:textId="77777777" w:rsidR="000E4ABD" w:rsidRPr="00C97908" w:rsidRDefault="000E4ABD" w:rsidP="00B229A7">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D86C742"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1,050</w:t>
            </w:r>
          </w:p>
        </w:tc>
        <w:tc>
          <w:tcPr>
            <w:tcW w:w="1559" w:type="dxa"/>
            <w:gridSpan w:val="2"/>
            <w:tcBorders>
              <w:top w:val="nil"/>
              <w:bottom w:val="single" w:sz="2" w:space="0" w:color="auto"/>
            </w:tcBorders>
            <w:vAlign w:val="center"/>
          </w:tcPr>
          <w:p w14:paraId="0696E681" w14:textId="77777777" w:rsidR="000E4ABD" w:rsidRPr="00C97908" w:rsidRDefault="000E4ABD" w:rsidP="00B229A7">
            <w:pPr>
              <w:jc w:val="center"/>
              <w:rPr>
                <w:sz w:val="16"/>
                <w:szCs w:val="16"/>
                <w:lang w:val="en-US"/>
              </w:rPr>
            </w:pPr>
            <w:r w:rsidRPr="00C97908">
              <w:rPr>
                <w:sz w:val="16"/>
                <w:szCs w:val="16"/>
                <w:lang w:val="en-US"/>
              </w:rPr>
              <w:t>60,48</w:t>
            </w:r>
          </w:p>
        </w:tc>
      </w:tr>
      <w:tr w:rsidR="000E4ABD" w:rsidRPr="00B40365" w14:paraId="4BED889C"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E2540C"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1FBF32D1" w14:textId="77777777" w:rsidR="000E4ABD" w:rsidRPr="00B40365" w:rsidRDefault="000E4ABD" w:rsidP="00B229A7">
            <w:pPr>
              <w:jc w:val="center"/>
              <w:rPr>
                <w:sz w:val="16"/>
                <w:szCs w:val="16"/>
                <w:lang w:val="en-US"/>
              </w:rPr>
            </w:pPr>
            <w:r w:rsidRPr="00B40365">
              <w:rPr>
                <w:sz w:val="16"/>
                <w:szCs w:val="16"/>
                <w:lang w:val="en-US"/>
              </w:rPr>
              <w:t>2462106110443</w:t>
            </w:r>
          </w:p>
        </w:tc>
        <w:tc>
          <w:tcPr>
            <w:tcW w:w="4366" w:type="dxa"/>
            <w:gridSpan w:val="4"/>
            <w:tcBorders>
              <w:top w:val="nil"/>
              <w:bottom w:val="single" w:sz="2" w:space="0" w:color="auto"/>
            </w:tcBorders>
            <w:vAlign w:val="center"/>
          </w:tcPr>
          <w:p w14:paraId="050D4955" w14:textId="77777777" w:rsidR="000E4ABD" w:rsidRPr="00C97908" w:rsidRDefault="000E4ABD" w:rsidP="00B229A7">
            <w:pPr>
              <w:rPr>
                <w:sz w:val="16"/>
                <w:szCs w:val="16"/>
                <w:lang w:val="en-US"/>
              </w:rPr>
            </w:pPr>
            <w:r w:rsidRPr="00C97908">
              <w:rPr>
                <w:sz w:val="16"/>
                <w:szCs w:val="16"/>
                <w:lang w:val="en-US"/>
              </w:rPr>
              <w:t>Prenadez 400</w:t>
            </w:r>
          </w:p>
        </w:tc>
        <w:tc>
          <w:tcPr>
            <w:tcW w:w="1021" w:type="dxa"/>
            <w:gridSpan w:val="3"/>
            <w:tcBorders>
              <w:top w:val="nil"/>
              <w:bottom w:val="single" w:sz="2" w:space="0" w:color="auto"/>
            </w:tcBorders>
            <w:vAlign w:val="center"/>
          </w:tcPr>
          <w:p w14:paraId="69C2E757"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531EDE9"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0,700</w:t>
            </w:r>
          </w:p>
        </w:tc>
        <w:tc>
          <w:tcPr>
            <w:tcW w:w="1559" w:type="dxa"/>
            <w:gridSpan w:val="2"/>
            <w:tcBorders>
              <w:top w:val="nil"/>
              <w:bottom w:val="single" w:sz="2" w:space="0" w:color="auto"/>
            </w:tcBorders>
            <w:vAlign w:val="center"/>
          </w:tcPr>
          <w:p w14:paraId="178106C6" w14:textId="77777777" w:rsidR="000E4ABD" w:rsidRPr="00C97908" w:rsidRDefault="000E4ABD" w:rsidP="00B229A7">
            <w:pPr>
              <w:jc w:val="center"/>
              <w:rPr>
                <w:sz w:val="16"/>
                <w:szCs w:val="16"/>
                <w:lang w:val="en-US"/>
              </w:rPr>
            </w:pPr>
            <w:r w:rsidRPr="00C97908">
              <w:rPr>
                <w:sz w:val="16"/>
                <w:szCs w:val="16"/>
                <w:lang w:val="en-US"/>
              </w:rPr>
              <w:t>40,32</w:t>
            </w:r>
          </w:p>
        </w:tc>
      </w:tr>
      <w:tr w:rsidR="000E4ABD" w:rsidRPr="00B40365" w14:paraId="0537F39A"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9EA8BA"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4BBBE287" w14:textId="77777777" w:rsidR="000E4ABD" w:rsidRPr="00B40365" w:rsidRDefault="000E4ABD" w:rsidP="00B229A7">
            <w:pPr>
              <w:jc w:val="center"/>
              <w:rPr>
                <w:sz w:val="16"/>
                <w:szCs w:val="16"/>
                <w:lang w:val="en-US"/>
              </w:rPr>
            </w:pPr>
            <w:r w:rsidRPr="00B40365">
              <w:rPr>
                <w:sz w:val="16"/>
                <w:szCs w:val="16"/>
                <w:lang w:val="en-US"/>
              </w:rPr>
              <w:t>2430226109080</w:t>
            </w:r>
          </w:p>
        </w:tc>
        <w:tc>
          <w:tcPr>
            <w:tcW w:w="4366" w:type="dxa"/>
            <w:gridSpan w:val="4"/>
            <w:tcBorders>
              <w:top w:val="nil"/>
              <w:bottom w:val="single" w:sz="2" w:space="0" w:color="auto"/>
            </w:tcBorders>
            <w:vAlign w:val="center"/>
          </w:tcPr>
          <w:p w14:paraId="01EE31BC" w14:textId="77777777" w:rsidR="000E4ABD" w:rsidRPr="00C97908" w:rsidRDefault="000E4ABD" w:rsidP="00B229A7">
            <w:pPr>
              <w:rPr>
                <w:sz w:val="16"/>
                <w:szCs w:val="16"/>
                <w:lang w:val="en-US"/>
              </w:rPr>
            </w:pPr>
            <w:r w:rsidRPr="00C97908">
              <w:rPr>
                <w:sz w:val="16"/>
                <w:szCs w:val="16"/>
                <w:lang w:val="en-US"/>
              </w:rPr>
              <w:t>Diluant prenadez</w:t>
            </w:r>
          </w:p>
        </w:tc>
        <w:tc>
          <w:tcPr>
            <w:tcW w:w="1021" w:type="dxa"/>
            <w:gridSpan w:val="3"/>
            <w:tcBorders>
              <w:top w:val="nil"/>
              <w:bottom w:val="single" w:sz="2" w:space="0" w:color="auto"/>
            </w:tcBorders>
            <w:vAlign w:val="center"/>
          </w:tcPr>
          <w:p w14:paraId="29F6A0DC"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585EE2A"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14:paraId="2E0EB4B9" w14:textId="77777777" w:rsidR="000E4ABD" w:rsidRPr="00C97908" w:rsidRDefault="000E4ABD" w:rsidP="00B229A7">
            <w:pPr>
              <w:jc w:val="center"/>
              <w:rPr>
                <w:sz w:val="16"/>
                <w:szCs w:val="16"/>
                <w:lang w:val="en-US"/>
              </w:rPr>
            </w:pPr>
            <w:r w:rsidRPr="00C97908">
              <w:rPr>
                <w:sz w:val="16"/>
                <w:szCs w:val="16"/>
                <w:lang w:val="en-US"/>
              </w:rPr>
              <w:t>4,61</w:t>
            </w:r>
          </w:p>
        </w:tc>
      </w:tr>
      <w:tr w:rsidR="000E4ABD" w:rsidRPr="00B40365" w14:paraId="088BB356"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891EFB"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7D765A52" w14:textId="77777777" w:rsidR="000E4ABD" w:rsidRPr="00B40365" w:rsidRDefault="000E4ABD" w:rsidP="00B229A7">
            <w:pPr>
              <w:jc w:val="center"/>
              <w:rPr>
                <w:sz w:val="16"/>
                <w:szCs w:val="16"/>
                <w:lang w:val="en-US"/>
              </w:rPr>
            </w:pPr>
            <w:r w:rsidRPr="00B40365">
              <w:rPr>
                <w:sz w:val="16"/>
                <w:szCs w:val="16"/>
                <w:lang w:val="en-US"/>
              </w:rPr>
              <w:t>2430226101234</w:t>
            </w:r>
          </w:p>
        </w:tc>
        <w:tc>
          <w:tcPr>
            <w:tcW w:w="4366" w:type="dxa"/>
            <w:gridSpan w:val="4"/>
            <w:tcBorders>
              <w:top w:val="nil"/>
              <w:bottom w:val="single" w:sz="2" w:space="0" w:color="auto"/>
            </w:tcBorders>
            <w:vAlign w:val="center"/>
          </w:tcPr>
          <w:p w14:paraId="40740582" w14:textId="77777777" w:rsidR="000E4ABD" w:rsidRPr="00C97908" w:rsidRDefault="000E4ABD" w:rsidP="00B229A7">
            <w:pPr>
              <w:rPr>
                <w:sz w:val="16"/>
                <w:szCs w:val="16"/>
                <w:lang w:val="en-US"/>
              </w:rPr>
            </w:pPr>
            <w:r w:rsidRPr="00C97908">
              <w:rPr>
                <w:sz w:val="16"/>
                <w:szCs w:val="16"/>
                <w:lang w:val="en-US"/>
              </w:rPr>
              <w:t>Grund prenadez tip M</w:t>
            </w:r>
          </w:p>
        </w:tc>
        <w:tc>
          <w:tcPr>
            <w:tcW w:w="1021" w:type="dxa"/>
            <w:gridSpan w:val="3"/>
            <w:tcBorders>
              <w:top w:val="nil"/>
              <w:bottom w:val="single" w:sz="2" w:space="0" w:color="auto"/>
            </w:tcBorders>
            <w:vAlign w:val="center"/>
          </w:tcPr>
          <w:p w14:paraId="3E0420AC"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F663529"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0,035</w:t>
            </w:r>
          </w:p>
        </w:tc>
        <w:tc>
          <w:tcPr>
            <w:tcW w:w="1559" w:type="dxa"/>
            <w:gridSpan w:val="2"/>
            <w:tcBorders>
              <w:top w:val="nil"/>
              <w:bottom w:val="single" w:sz="2" w:space="0" w:color="auto"/>
            </w:tcBorders>
            <w:vAlign w:val="center"/>
          </w:tcPr>
          <w:p w14:paraId="4F123518" w14:textId="77777777" w:rsidR="000E4ABD" w:rsidRPr="00C97908" w:rsidRDefault="000E4ABD" w:rsidP="00B229A7">
            <w:pPr>
              <w:jc w:val="center"/>
              <w:rPr>
                <w:sz w:val="16"/>
                <w:szCs w:val="16"/>
                <w:lang w:val="en-US"/>
              </w:rPr>
            </w:pPr>
            <w:r w:rsidRPr="00C97908">
              <w:rPr>
                <w:sz w:val="16"/>
                <w:szCs w:val="16"/>
                <w:lang w:val="en-US"/>
              </w:rPr>
              <w:t>2,02</w:t>
            </w:r>
          </w:p>
        </w:tc>
      </w:tr>
      <w:tr w:rsidR="000E4ABD" w:rsidRPr="00B40365" w14:paraId="0461B11C"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6BA702"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26F2DD7B" w14:textId="77777777" w:rsidR="000E4ABD" w:rsidRPr="00B40365" w:rsidRDefault="000E4ABD" w:rsidP="00B229A7">
            <w:pPr>
              <w:jc w:val="center"/>
              <w:rPr>
                <w:sz w:val="16"/>
                <w:szCs w:val="16"/>
                <w:lang w:val="en-US"/>
              </w:rPr>
            </w:pPr>
            <w:r w:rsidRPr="00B40365">
              <w:rPr>
                <w:sz w:val="16"/>
                <w:szCs w:val="16"/>
                <w:lang w:val="en-US"/>
              </w:rPr>
              <w:t>2662106109860</w:t>
            </w:r>
          </w:p>
        </w:tc>
        <w:tc>
          <w:tcPr>
            <w:tcW w:w="4366" w:type="dxa"/>
            <w:gridSpan w:val="4"/>
            <w:tcBorders>
              <w:top w:val="nil"/>
              <w:bottom w:val="single" w:sz="2" w:space="0" w:color="auto"/>
            </w:tcBorders>
            <w:vAlign w:val="center"/>
          </w:tcPr>
          <w:p w14:paraId="4E2784EF" w14:textId="77777777" w:rsidR="000E4ABD" w:rsidRPr="00C97908" w:rsidRDefault="000E4ABD" w:rsidP="00B229A7">
            <w:pPr>
              <w:rPr>
                <w:sz w:val="16"/>
                <w:szCs w:val="16"/>
                <w:lang w:val="en-US"/>
              </w:rPr>
            </w:pPr>
            <w:r w:rsidRPr="00C97908">
              <w:rPr>
                <w:sz w:val="16"/>
                <w:szCs w:val="16"/>
                <w:lang w:val="en-US"/>
              </w:rPr>
              <w:t>Aracet EP 25</w:t>
            </w:r>
          </w:p>
        </w:tc>
        <w:tc>
          <w:tcPr>
            <w:tcW w:w="1021" w:type="dxa"/>
            <w:gridSpan w:val="3"/>
            <w:tcBorders>
              <w:top w:val="nil"/>
              <w:bottom w:val="single" w:sz="2" w:space="0" w:color="auto"/>
            </w:tcBorders>
            <w:vAlign w:val="center"/>
          </w:tcPr>
          <w:p w14:paraId="5D23A914"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C1A3F74"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0,220</w:t>
            </w:r>
          </w:p>
        </w:tc>
        <w:tc>
          <w:tcPr>
            <w:tcW w:w="1559" w:type="dxa"/>
            <w:gridSpan w:val="2"/>
            <w:tcBorders>
              <w:top w:val="nil"/>
              <w:bottom w:val="single" w:sz="2" w:space="0" w:color="auto"/>
            </w:tcBorders>
            <w:vAlign w:val="center"/>
          </w:tcPr>
          <w:p w14:paraId="56012127" w14:textId="77777777" w:rsidR="000E4ABD" w:rsidRPr="00C97908" w:rsidRDefault="000E4ABD" w:rsidP="00B229A7">
            <w:pPr>
              <w:jc w:val="center"/>
              <w:rPr>
                <w:sz w:val="16"/>
                <w:szCs w:val="16"/>
                <w:lang w:val="en-US"/>
              </w:rPr>
            </w:pPr>
            <w:r w:rsidRPr="00C97908">
              <w:rPr>
                <w:sz w:val="16"/>
                <w:szCs w:val="16"/>
                <w:lang w:val="en-US"/>
              </w:rPr>
              <w:t>12,67</w:t>
            </w:r>
          </w:p>
        </w:tc>
      </w:tr>
      <w:tr w:rsidR="000E4ABD" w:rsidRPr="00B40365" w14:paraId="51F27A4F"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D42DC7"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10ED0463" w14:textId="77777777" w:rsidR="000E4ABD" w:rsidRPr="00B40365" w:rsidRDefault="000E4ABD" w:rsidP="00B229A7">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6FCDFC50" w14:textId="77777777" w:rsidR="000E4ABD" w:rsidRPr="00C97908" w:rsidRDefault="000E4ABD" w:rsidP="00B229A7">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4C558BA9"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8DBC351"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14:paraId="71E0A3A2" w14:textId="77777777" w:rsidR="000E4ABD" w:rsidRPr="00C97908" w:rsidRDefault="000E4ABD" w:rsidP="00B229A7">
            <w:pPr>
              <w:jc w:val="center"/>
              <w:rPr>
                <w:sz w:val="16"/>
                <w:szCs w:val="16"/>
                <w:lang w:val="en-US"/>
              </w:rPr>
            </w:pPr>
            <w:r w:rsidRPr="00C97908">
              <w:rPr>
                <w:sz w:val="16"/>
                <w:szCs w:val="16"/>
                <w:lang w:val="en-US"/>
              </w:rPr>
              <w:t>28,80</w:t>
            </w:r>
          </w:p>
        </w:tc>
      </w:tr>
      <w:tr w:rsidR="000E4ABD" w:rsidRPr="00B40365" w14:paraId="020C20D6"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4AF74C"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7CFE0D33" w14:textId="77777777" w:rsidR="000E4ABD" w:rsidRPr="00B40365" w:rsidRDefault="000E4ABD" w:rsidP="00B229A7">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14:paraId="394D61A0" w14:textId="77777777" w:rsidR="000E4ABD" w:rsidRPr="00C97908" w:rsidRDefault="000E4ABD" w:rsidP="00B229A7">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14:paraId="68A719F4" w14:textId="77777777" w:rsidR="000E4ABD" w:rsidRPr="00C97908" w:rsidRDefault="000E4ABD" w:rsidP="00B229A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D9B95E1"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tcBorders>
            <w:vAlign w:val="center"/>
          </w:tcPr>
          <w:p w14:paraId="04D1DCB1" w14:textId="77777777" w:rsidR="000E4ABD" w:rsidRPr="00C97908" w:rsidRDefault="000E4ABD" w:rsidP="00B229A7">
            <w:pPr>
              <w:jc w:val="center"/>
              <w:rPr>
                <w:sz w:val="16"/>
                <w:szCs w:val="16"/>
                <w:lang w:val="en-US"/>
              </w:rPr>
            </w:pPr>
            <w:r w:rsidRPr="00C97908">
              <w:rPr>
                <w:sz w:val="16"/>
                <w:szCs w:val="16"/>
                <w:lang w:val="en-US"/>
              </w:rPr>
              <w:t>0,03</w:t>
            </w:r>
          </w:p>
        </w:tc>
      </w:tr>
      <w:tr w:rsidR="000E4ABD" w:rsidRPr="00B40365" w14:paraId="1FEF613D"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545D81"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0D93D458" w14:textId="77777777" w:rsidR="000E4ABD" w:rsidRPr="00B40365" w:rsidRDefault="000E4ABD" w:rsidP="00B229A7">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B45DA1B" w14:textId="77777777" w:rsidR="000E4ABD" w:rsidRPr="00C97908" w:rsidRDefault="000E4ABD" w:rsidP="00B229A7">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41CD291B" w14:textId="77777777" w:rsidR="000E4ABD" w:rsidRPr="00C97908" w:rsidRDefault="000E4ABD" w:rsidP="00B229A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6AECED7"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2B420CBC" w14:textId="77777777" w:rsidR="000E4ABD" w:rsidRPr="00C97908" w:rsidRDefault="000E4ABD" w:rsidP="00B229A7">
            <w:pPr>
              <w:jc w:val="center"/>
              <w:rPr>
                <w:sz w:val="16"/>
                <w:szCs w:val="16"/>
                <w:lang w:val="en-US"/>
              </w:rPr>
            </w:pPr>
            <w:r w:rsidRPr="00C97908">
              <w:rPr>
                <w:sz w:val="16"/>
                <w:szCs w:val="16"/>
                <w:lang w:val="en-US"/>
              </w:rPr>
              <w:t>0,12</w:t>
            </w:r>
          </w:p>
        </w:tc>
      </w:tr>
      <w:tr w:rsidR="000E4ABD" w:rsidRPr="00B40365" w14:paraId="7F9FEC45"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722BF0"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600C7AAA" w14:textId="77777777" w:rsidR="000E4ABD" w:rsidRPr="00B40365" w:rsidRDefault="000E4ABD" w:rsidP="00B229A7">
            <w:pPr>
              <w:jc w:val="center"/>
              <w:rPr>
                <w:sz w:val="16"/>
                <w:szCs w:val="16"/>
                <w:lang w:val="en-US"/>
              </w:rPr>
            </w:pPr>
            <w:r w:rsidRPr="00B40365">
              <w:rPr>
                <w:sz w:val="16"/>
                <w:szCs w:val="16"/>
                <w:lang w:val="en-US"/>
              </w:rPr>
              <w:t>2681116001317</w:t>
            </w:r>
          </w:p>
        </w:tc>
        <w:tc>
          <w:tcPr>
            <w:tcW w:w="4366" w:type="dxa"/>
            <w:gridSpan w:val="4"/>
            <w:tcBorders>
              <w:top w:val="nil"/>
              <w:bottom w:val="single" w:sz="2" w:space="0" w:color="auto"/>
            </w:tcBorders>
            <w:vAlign w:val="center"/>
          </w:tcPr>
          <w:p w14:paraId="59CABBD9" w14:textId="77777777" w:rsidR="000E4ABD" w:rsidRPr="00C97908" w:rsidRDefault="000E4ABD" w:rsidP="00B229A7">
            <w:pPr>
              <w:rPr>
                <w:sz w:val="16"/>
                <w:szCs w:val="16"/>
                <w:lang w:val="en-US"/>
              </w:rPr>
            </w:pPr>
            <w:r w:rsidRPr="00C97908">
              <w:rPr>
                <w:sz w:val="16"/>
                <w:szCs w:val="16"/>
                <w:lang w:val="en-US"/>
              </w:rPr>
              <w:t>Piatra de frecat</w:t>
            </w:r>
          </w:p>
        </w:tc>
        <w:tc>
          <w:tcPr>
            <w:tcW w:w="1021" w:type="dxa"/>
            <w:gridSpan w:val="3"/>
            <w:tcBorders>
              <w:top w:val="nil"/>
              <w:bottom w:val="single" w:sz="2" w:space="0" w:color="auto"/>
            </w:tcBorders>
            <w:vAlign w:val="center"/>
          </w:tcPr>
          <w:p w14:paraId="519569D8"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C0A6087"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14:paraId="65260BCF" w14:textId="77777777" w:rsidR="000E4ABD" w:rsidRPr="00C97908" w:rsidRDefault="000E4ABD" w:rsidP="00B229A7">
            <w:pPr>
              <w:jc w:val="center"/>
              <w:rPr>
                <w:sz w:val="16"/>
                <w:szCs w:val="16"/>
                <w:lang w:val="en-US"/>
              </w:rPr>
            </w:pPr>
            <w:r w:rsidRPr="00C97908">
              <w:rPr>
                <w:sz w:val="16"/>
                <w:szCs w:val="16"/>
                <w:lang w:val="en-US"/>
              </w:rPr>
              <w:t>1,44</w:t>
            </w:r>
          </w:p>
        </w:tc>
      </w:tr>
      <w:tr w:rsidR="000E4ABD" w:rsidRPr="00B40365" w14:paraId="7C34D19D"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381EBC"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44FFDBF4" w14:textId="77777777" w:rsidR="000E4ABD" w:rsidRPr="00B40365" w:rsidRDefault="000E4ABD" w:rsidP="00B229A7">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6A5E853" w14:textId="77777777" w:rsidR="000E4ABD" w:rsidRPr="00C97908" w:rsidRDefault="000E4ABD" w:rsidP="00B229A7">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5CE72F9" w14:textId="77777777" w:rsidR="000E4ABD" w:rsidRPr="00C97908" w:rsidRDefault="000E4ABD" w:rsidP="00B229A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C1D847D"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right w:val="single" w:sz="4" w:space="0" w:color="auto"/>
            </w:tcBorders>
            <w:vAlign w:val="center"/>
          </w:tcPr>
          <w:p w14:paraId="33707492" w14:textId="77777777" w:rsidR="000E4ABD" w:rsidRPr="00C97908" w:rsidRDefault="000E4ABD" w:rsidP="00B229A7">
            <w:pPr>
              <w:jc w:val="center"/>
              <w:rPr>
                <w:sz w:val="16"/>
                <w:szCs w:val="16"/>
                <w:lang w:val="en-US"/>
              </w:rPr>
            </w:pPr>
            <w:r w:rsidRPr="00C97908">
              <w:rPr>
                <w:sz w:val="16"/>
                <w:szCs w:val="16"/>
                <w:lang w:val="en-US"/>
              </w:rPr>
              <w:t>1,15</w:t>
            </w:r>
          </w:p>
        </w:tc>
      </w:tr>
      <w:tr w:rsidR="000E4ABD" w:rsidRPr="003E2692" w14:paraId="371D9862" w14:textId="77777777" w:rsidTr="00B229A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15A664E" w14:textId="77777777" w:rsidR="000E4ABD" w:rsidRPr="003E2692" w:rsidRDefault="000E4ABD" w:rsidP="00B229A7">
            <w:pPr>
              <w:rPr>
                <w:sz w:val="2"/>
                <w:szCs w:val="2"/>
                <w:lang w:val="en-US"/>
              </w:rPr>
            </w:pPr>
          </w:p>
        </w:tc>
        <w:tc>
          <w:tcPr>
            <w:tcW w:w="1418" w:type="dxa"/>
            <w:gridSpan w:val="3"/>
            <w:tcBorders>
              <w:top w:val="single" w:sz="6" w:space="0" w:color="auto"/>
              <w:bottom w:val="nil"/>
            </w:tcBorders>
            <w:vAlign w:val="center"/>
          </w:tcPr>
          <w:p w14:paraId="541371F6" w14:textId="77777777" w:rsidR="000E4ABD" w:rsidRPr="003E2692" w:rsidRDefault="000E4ABD" w:rsidP="00B229A7">
            <w:pPr>
              <w:rPr>
                <w:sz w:val="2"/>
                <w:szCs w:val="2"/>
                <w:lang w:val="en-US"/>
              </w:rPr>
            </w:pPr>
          </w:p>
        </w:tc>
        <w:tc>
          <w:tcPr>
            <w:tcW w:w="4204" w:type="dxa"/>
            <w:gridSpan w:val="5"/>
            <w:tcBorders>
              <w:top w:val="single" w:sz="6" w:space="0" w:color="auto"/>
              <w:bottom w:val="nil"/>
            </w:tcBorders>
          </w:tcPr>
          <w:p w14:paraId="0907C9FB" w14:textId="77777777" w:rsidR="000E4ABD" w:rsidRPr="003E2692" w:rsidRDefault="000E4ABD" w:rsidP="00B229A7">
            <w:pPr>
              <w:rPr>
                <w:sz w:val="2"/>
                <w:szCs w:val="2"/>
                <w:lang w:val="en-US"/>
              </w:rPr>
            </w:pPr>
          </w:p>
        </w:tc>
        <w:tc>
          <w:tcPr>
            <w:tcW w:w="992" w:type="dxa"/>
            <w:gridSpan w:val="3"/>
            <w:tcBorders>
              <w:top w:val="single" w:sz="6" w:space="0" w:color="auto"/>
              <w:bottom w:val="nil"/>
              <w:right w:val="nil"/>
            </w:tcBorders>
          </w:tcPr>
          <w:p w14:paraId="0ADC4CF9" w14:textId="77777777" w:rsidR="000E4ABD" w:rsidRPr="003E2692" w:rsidRDefault="000E4ABD" w:rsidP="00B229A7">
            <w:pPr>
              <w:rPr>
                <w:sz w:val="2"/>
                <w:szCs w:val="2"/>
                <w:lang w:val="en-US"/>
              </w:rPr>
            </w:pPr>
          </w:p>
        </w:tc>
        <w:tc>
          <w:tcPr>
            <w:tcW w:w="1276" w:type="dxa"/>
            <w:gridSpan w:val="3"/>
            <w:tcBorders>
              <w:top w:val="single" w:sz="6" w:space="0" w:color="auto"/>
              <w:left w:val="nil"/>
              <w:bottom w:val="nil"/>
              <w:right w:val="nil"/>
            </w:tcBorders>
          </w:tcPr>
          <w:p w14:paraId="40819512" w14:textId="77777777" w:rsidR="000E4ABD" w:rsidRPr="003E2692" w:rsidRDefault="000E4ABD" w:rsidP="00B229A7">
            <w:pPr>
              <w:rPr>
                <w:sz w:val="2"/>
                <w:szCs w:val="2"/>
                <w:lang w:val="en-US"/>
              </w:rPr>
            </w:pPr>
          </w:p>
        </w:tc>
        <w:tc>
          <w:tcPr>
            <w:tcW w:w="1559" w:type="dxa"/>
            <w:gridSpan w:val="3"/>
            <w:tcBorders>
              <w:top w:val="single" w:sz="6" w:space="0" w:color="auto"/>
              <w:left w:val="nil"/>
              <w:bottom w:val="nil"/>
              <w:right w:val="nil"/>
            </w:tcBorders>
          </w:tcPr>
          <w:p w14:paraId="46409840" w14:textId="77777777" w:rsidR="000E4ABD" w:rsidRPr="003E2692" w:rsidRDefault="000E4ABD" w:rsidP="00B229A7">
            <w:pPr>
              <w:rPr>
                <w:sz w:val="2"/>
                <w:szCs w:val="2"/>
                <w:lang w:val="en-US"/>
              </w:rPr>
            </w:pPr>
          </w:p>
        </w:tc>
      </w:tr>
      <w:tr w:rsidR="000E4ABD" w:rsidRPr="00B449C4" w14:paraId="5E658370" w14:textId="77777777" w:rsidTr="00B229A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56BA5DF" w14:textId="77777777" w:rsidR="000E4ABD" w:rsidRPr="00B40365" w:rsidRDefault="000E4ABD" w:rsidP="00B229A7">
            <w:pPr>
              <w:rPr>
                <w:sz w:val="22"/>
                <w:szCs w:val="22"/>
                <w:lang w:val="en-US"/>
              </w:rPr>
            </w:pPr>
          </w:p>
        </w:tc>
        <w:tc>
          <w:tcPr>
            <w:tcW w:w="1418" w:type="dxa"/>
            <w:gridSpan w:val="4"/>
            <w:tcBorders>
              <w:top w:val="nil"/>
              <w:bottom w:val="single" w:sz="4" w:space="0" w:color="auto"/>
            </w:tcBorders>
            <w:vAlign w:val="center"/>
          </w:tcPr>
          <w:p w14:paraId="0DC70D51" w14:textId="77777777" w:rsidR="000E4ABD" w:rsidRPr="00B40365" w:rsidRDefault="000E4ABD" w:rsidP="00B229A7">
            <w:pPr>
              <w:rPr>
                <w:sz w:val="22"/>
                <w:szCs w:val="22"/>
                <w:lang w:val="en-US"/>
              </w:rPr>
            </w:pPr>
          </w:p>
        </w:tc>
        <w:tc>
          <w:tcPr>
            <w:tcW w:w="4366" w:type="dxa"/>
            <w:gridSpan w:val="4"/>
            <w:tcBorders>
              <w:top w:val="nil"/>
              <w:bottom w:val="single" w:sz="4" w:space="0" w:color="auto"/>
            </w:tcBorders>
          </w:tcPr>
          <w:p w14:paraId="2856A3D6" w14:textId="77777777" w:rsidR="000E4ABD" w:rsidRPr="000E0709" w:rsidRDefault="000E4ABD" w:rsidP="00B229A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ED80031" w14:textId="77777777" w:rsidR="000E4ABD" w:rsidRPr="00B449C4" w:rsidRDefault="000E4ABD" w:rsidP="00B229A7">
            <w:pPr>
              <w:rPr>
                <w:sz w:val="22"/>
                <w:szCs w:val="22"/>
                <w:lang w:val="en-US"/>
              </w:rPr>
            </w:pPr>
          </w:p>
        </w:tc>
        <w:tc>
          <w:tcPr>
            <w:tcW w:w="1134" w:type="dxa"/>
            <w:gridSpan w:val="3"/>
            <w:tcBorders>
              <w:top w:val="nil"/>
              <w:left w:val="nil"/>
              <w:bottom w:val="single" w:sz="4" w:space="0" w:color="auto"/>
              <w:right w:val="nil"/>
            </w:tcBorders>
          </w:tcPr>
          <w:p w14:paraId="5F8C1B29" w14:textId="77777777" w:rsidR="000E4ABD" w:rsidRPr="00B449C4" w:rsidRDefault="000E4ABD" w:rsidP="00B229A7">
            <w:pPr>
              <w:rPr>
                <w:sz w:val="22"/>
                <w:szCs w:val="22"/>
                <w:lang w:val="en-US"/>
              </w:rPr>
            </w:pPr>
          </w:p>
        </w:tc>
        <w:tc>
          <w:tcPr>
            <w:tcW w:w="1559" w:type="dxa"/>
            <w:gridSpan w:val="2"/>
            <w:tcBorders>
              <w:top w:val="nil"/>
              <w:left w:val="nil"/>
              <w:bottom w:val="single" w:sz="4" w:space="0" w:color="auto"/>
            </w:tcBorders>
          </w:tcPr>
          <w:p w14:paraId="1CFAD90D" w14:textId="77777777" w:rsidR="000E4ABD" w:rsidRPr="00B449C4" w:rsidRDefault="000E4ABD" w:rsidP="00B229A7">
            <w:pPr>
              <w:rPr>
                <w:sz w:val="22"/>
                <w:szCs w:val="22"/>
                <w:lang w:val="en-US"/>
              </w:rPr>
            </w:pPr>
          </w:p>
        </w:tc>
      </w:tr>
      <w:tr w:rsidR="000E4ABD" w:rsidRPr="00B40365" w14:paraId="01A9A0D3" w14:textId="77777777" w:rsidTr="00B229A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77056F8" w14:textId="77777777" w:rsidR="000E4ABD" w:rsidRPr="00B40365" w:rsidRDefault="000E4ABD" w:rsidP="00B229A7">
            <w:pPr>
              <w:rPr>
                <w:sz w:val="22"/>
                <w:szCs w:val="22"/>
                <w:lang w:val="en-US"/>
              </w:rPr>
            </w:pPr>
          </w:p>
        </w:tc>
        <w:tc>
          <w:tcPr>
            <w:tcW w:w="1381" w:type="dxa"/>
            <w:gridSpan w:val="4"/>
            <w:tcBorders>
              <w:bottom w:val="single" w:sz="4" w:space="0" w:color="auto"/>
            </w:tcBorders>
            <w:vAlign w:val="center"/>
          </w:tcPr>
          <w:p w14:paraId="2BC56EE4" w14:textId="77777777" w:rsidR="000E4ABD" w:rsidRPr="00B40365" w:rsidRDefault="000E4ABD" w:rsidP="00B229A7">
            <w:pPr>
              <w:rPr>
                <w:sz w:val="22"/>
                <w:szCs w:val="22"/>
                <w:lang w:val="en-US"/>
              </w:rPr>
            </w:pPr>
          </w:p>
        </w:tc>
        <w:tc>
          <w:tcPr>
            <w:tcW w:w="4238" w:type="dxa"/>
            <w:gridSpan w:val="4"/>
            <w:tcBorders>
              <w:bottom w:val="single" w:sz="4" w:space="0" w:color="auto"/>
            </w:tcBorders>
          </w:tcPr>
          <w:p w14:paraId="503BF1FA" w14:textId="77777777" w:rsidR="000E4ABD" w:rsidRPr="00B40365" w:rsidRDefault="000E4ABD" w:rsidP="00B229A7">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Pardosea</w:t>
            </w:r>
          </w:p>
        </w:tc>
        <w:tc>
          <w:tcPr>
            <w:tcW w:w="3621" w:type="dxa"/>
            <w:gridSpan w:val="8"/>
            <w:tcBorders>
              <w:bottom w:val="single" w:sz="4" w:space="0" w:color="auto"/>
              <w:right w:val="single" w:sz="4" w:space="0" w:color="auto"/>
            </w:tcBorders>
          </w:tcPr>
          <w:p w14:paraId="26BED2CC" w14:textId="77777777" w:rsidR="000E4ABD" w:rsidRPr="00B40365" w:rsidRDefault="000E4ABD" w:rsidP="00B229A7">
            <w:pPr>
              <w:rPr>
                <w:sz w:val="22"/>
                <w:szCs w:val="22"/>
                <w:lang w:val="en-US"/>
              </w:rPr>
            </w:pPr>
          </w:p>
        </w:tc>
      </w:tr>
      <w:tr w:rsidR="000E4ABD" w:rsidRPr="003E2692" w14:paraId="0AB0626E" w14:textId="77777777" w:rsidTr="00B229A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38B616B" w14:textId="77777777" w:rsidR="000E4ABD" w:rsidRPr="003E2692" w:rsidRDefault="000E4ABD" w:rsidP="00B229A7">
            <w:pPr>
              <w:rPr>
                <w:sz w:val="2"/>
                <w:szCs w:val="2"/>
                <w:lang w:val="en-US"/>
              </w:rPr>
            </w:pPr>
          </w:p>
        </w:tc>
        <w:tc>
          <w:tcPr>
            <w:tcW w:w="1418" w:type="dxa"/>
            <w:gridSpan w:val="3"/>
            <w:tcBorders>
              <w:top w:val="single" w:sz="6" w:space="0" w:color="auto"/>
              <w:bottom w:val="nil"/>
            </w:tcBorders>
            <w:vAlign w:val="center"/>
          </w:tcPr>
          <w:p w14:paraId="75252A7F" w14:textId="77777777" w:rsidR="000E4ABD" w:rsidRPr="003E2692" w:rsidRDefault="000E4ABD" w:rsidP="00B229A7">
            <w:pPr>
              <w:rPr>
                <w:sz w:val="2"/>
                <w:szCs w:val="2"/>
                <w:lang w:val="en-US"/>
              </w:rPr>
            </w:pPr>
          </w:p>
        </w:tc>
        <w:tc>
          <w:tcPr>
            <w:tcW w:w="4204" w:type="dxa"/>
            <w:gridSpan w:val="5"/>
            <w:tcBorders>
              <w:top w:val="single" w:sz="6" w:space="0" w:color="auto"/>
              <w:bottom w:val="nil"/>
            </w:tcBorders>
          </w:tcPr>
          <w:p w14:paraId="2DDC53A2" w14:textId="77777777" w:rsidR="000E4ABD" w:rsidRPr="003E2692" w:rsidRDefault="000E4ABD" w:rsidP="00B229A7">
            <w:pPr>
              <w:rPr>
                <w:sz w:val="2"/>
                <w:szCs w:val="2"/>
                <w:lang w:val="en-US"/>
              </w:rPr>
            </w:pPr>
          </w:p>
        </w:tc>
        <w:tc>
          <w:tcPr>
            <w:tcW w:w="992" w:type="dxa"/>
            <w:gridSpan w:val="3"/>
            <w:tcBorders>
              <w:top w:val="single" w:sz="6" w:space="0" w:color="auto"/>
              <w:bottom w:val="nil"/>
              <w:right w:val="nil"/>
            </w:tcBorders>
          </w:tcPr>
          <w:p w14:paraId="78812D50" w14:textId="77777777" w:rsidR="000E4ABD" w:rsidRPr="003E2692" w:rsidRDefault="000E4ABD" w:rsidP="00B229A7">
            <w:pPr>
              <w:rPr>
                <w:sz w:val="2"/>
                <w:szCs w:val="2"/>
                <w:lang w:val="en-US"/>
              </w:rPr>
            </w:pPr>
          </w:p>
        </w:tc>
        <w:tc>
          <w:tcPr>
            <w:tcW w:w="1276" w:type="dxa"/>
            <w:gridSpan w:val="3"/>
            <w:tcBorders>
              <w:top w:val="single" w:sz="6" w:space="0" w:color="auto"/>
              <w:left w:val="nil"/>
              <w:bottom w:val="nil"/>
              <w:right w:val="nil"/>
            </w:tcBorders>
          </w:tcPr>
          <w:p w14:paraId="0EB45080" w14:textId="77777777" w:rsidR="000E4ABD" w:rsidRPr="003E2692" w:rsidRDefault="000E4ABD" w:rsidP="00B229A7">
            <w:pPr>
              <w:rPr>
                <w:sz w:val="2"/>
                <w:szCs w:val="2"/>
                <w:lang w:val="en-US"/>
              </w:rPr>
            </w:pPr>
          </w:p>
        </w:tc>
        <w:tc>
          <w:tcPr>
            <w:tcW w:w="1559" w:type="dxa"/>
            <w:gridSpan w:val="3"/>
            <w:tcBorders>
              <w:top w:val="single" w:sz="6" w:space="0" w:color="auto"/>
              <w:left w:val="nil"/>
              <w:bottom w:val="nil"/>
              <w:right w:val="nil"/>
            </w:tcBorders>
          </w:tcPr>
          <w:p w14:paraId="3680EA7C" w14:textId="77777777" w:rsidR="000E4ABD" w:rsidRPr="003E2692" w:rsidRDefault="000E4ABD" w:rsidP="00B229A7">
            <w:pPr>
              <w:rPr>
                <w:sz w:val="2"/>
                <w:szCs w:val="2"/>
                <w:lang w:val="en-US"/>
              </w:rPr>
            </w:pPr>
          </w:p>
        </w:tc>
      </w:tr>
      <w:tr w:rsidR="000E4ABD" w:rsidRPr="00B449C4" w14:paraId="215F1B4E" w14:textId="77777777" w:rsidTr="00B229A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BBCBF19" w14:textId="77777777" w:rsidR="000E4ABD" w:rsidRPr="00B40365" w:rsidRDefault="000E4ABD" w:rsidP="00B229A7">
            <w:pPr>
              <w:rPr>
                <w:sz w:val="22"/>
                <w:szCs w:val="22"/>
                <w:lang w:val="en-US"/>
              </w:rPr>
            </w:pPr>
          </w:p>
        </w:tc>
        <w:tc>
          <w:tcPr>
            <w:tcW w:w="1418" w:type="dxa"/>
            <w:gridSpan w:val="4"/>
            <w:tcBorders>
              <w:top w:val="nil"/>
              <w:bottom w:val="single" w:sz="4" w:space="0" w:color="auto"/>
            </w:tcBorders>
            <w:vAlign w:val="center"/>
          </w:tcPr>
          <w:p w14:paraId="02FBF136" w14:textId="77777777" w:rsidR="000E4ABD" w:rsidRPr="00B40365" w:rsidRDefault="000E4ABD" w:rsidP="00B229A7">
            <w:pPr>
              <w:rPr>
                <w:sz w:val="22"/>
                <w:szCs w:val="22"/>
                <w:lang w:val="en-US"/>
              </w:rPr>
            </w:pPr>
          </w:p>
        </w:tc>
        <w:tc>
          <w:tcPr>
            <w:tcW w:w="4366" w:type="dxa"/>
            <w:gridSpan w:val="4"/>
            <w:tcBorders>
              <w:top w:val="nil"/>
              <w:bottom w:val="single" w:sz="4" w:space="0" w:color="auto"/>
            </w:tcBorders>
          </w:tcPr>
          <w:p w14:paraId="166150E7" w14:textId="77777777" w:rsidR="000E4ABD" w:rsidRPr="000E0709" w:rsidRDefault="000E4ABD" w:rsidP="00B229A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E696ECF" w14:textId="77777777" w:rsidR="000E4ABD" w:rsidRPr="00B449C4" w:rsidRDefault="000E4ABD" w:rsidP="00B229A7">
            <w:pPr>
              <w:rPr>
                <w:sz w:val="22"/>
                <w:szCs w:val="22"/>
                <w:lang w:val="en-US"/>
              </w:rPr>
            </w:pPr>
          </w:p>
        </w:tc>
        <w:tc>
          <w:tcPr>
            <w:tcW w:w="1134" w:type="dxa"/>
            <w:gridSpan w:val="3"/>
            <w:tcBorders>
              <w:top w:val="nil"/>
              <w:left w:val="nil"/>
              <w:bottom w:val="single" w:sz="4" w:space="0" w:color="auto"/>
              <w:right w:val="nil"/>
            </w:tcBorders>
          </w:tcPr>
          <w:p w14:paraId="1DCCD138" w14:textId="77777777" w:rsidR="000E4ABD" w:rsidRPr="00B449C4" w:rsidRDefault="000E4ABD" w:rsidP="00B229A7">
            <w:pPr>
              <w:rPr>
                <w:sz w:val="22"/>
                <w:szCs w:val="22"/>
                <w:lang w:val="en-US"/>
              </w:rPr>
            </w:pPr>
          </w:p>
        </w:tc>
        <w:tc>
          <w:tcPr>
            <w:tcW w:w="1559" w:type="dxa"/>
            <w:gridSpan w:val="2"/>
            <w:tcBorders>
              <w:top w:val="nil"/>
              <w:left w:val="nil"/>
              <w:bottom w:val="single" w:sz="4" w:space="0" w:color="auto"/>
            </w:tcBorders>
          </w:tcPr>
          <w:p w14:paraId="558318E6" w14:textId="77777777" w:rsidR="000E4ABD" w:rsidRPr="00B449C4" w:rsidRDefault="000E4ABD" w:rsidP="00B229A7">
            <w:pPr>
              <w:rPr>
                <w:sz w:val="22"/>
                <w:szCs w:val="22"/>
                <w:lang w:val="en-US"/>
              </w:rPr>
            </w:pPr>
          </w:p>
        </w:tc>
      </w:tr>
      <w:tr w:rsidR="000E4ABD" w:rsidRPr="00B40365" w14:paraId="2C5C4A26" w14:textId="77777777" w:rsidTr="00B229A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8A73A74" w14:textId="77777777" w:rsidR="000E4ABD" w:rsidRPr="00B40365" w:rsidRDefault="000E4ABD" w:rsidP="00B229A7">
            <w:pPr>
              <w:rPr>
                <w:sz w:val="22"/>
                <w:szCs w:val="22"/>
                <w:lang w:val="en-US"/>
              </w:rPr>
            </w:pPr>
          </w:p>
        </w:tc>
        <w:tc>
          <w:tcPr>
            <w:tcW w:w="1381" w:type="dxa"/>
            <w:gridSpan w:val="4"/>
            <w:tcBorders>
              <w:bottom w:val="single" w:sz="4" w:space="0" w:color="auto"/>
            </w:tcBorders>
            <w:vAlign w:val="center"/>
          </w:tcPr>
          <w:p w14:paraId="227A5A0C" w14:textId="77777777" w:rsidR="000E4ABD" w:rsidRPr="00B40365" w:rsidRDefault="000E4ABD" w:rsidP="00B229A7">
            <w:pPr>
              <w:rPr>
                <w:sz w:val="22"/>
                <w:szCs w:val="22"/>
                <w:lang w:val="en-US"/>
              </w:rPr>
            </w:pPr>
          </w:p>
        </w:tc>
        <w:tc>
          <w:tcPr>
            <w:tcW w:w="4238" w:type="dxa"/>
            <w:gridSpan w:val="4"/>
            <w:tcBorders>
              <w:bottom w:val="single" w:sz="4" w:space="0" w:color="auto"/>
            </w:tcBorders>
          </w:tcPr>
          <w:p w14:paraId="4ADD3309" w14:textId="77777777" w:rsidR="000E4ABD" w:rsidRPr="00B40365" w:rsidRDefault="000E4ABD" w:rsidP="00B229A7">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Pavilion dublu (L=((6+6) x 4.8)</w:t>
            </w:r>
          </w:p>
        </w:tc>
        <w:tc>
          <w:tcPr>
            <w:tcW w:w="3621" w:type="dxa"/>
            <w:gridSpan w:val="8"/>
            <w:tcBorders>
              <w:bottom w:val="single" w:sz="4" w:space="0" w:color="auto"/>
              <w:right w:val="single" w:sz="4" w:space="0" w:color="auto"/>
            </w:tcBorders>
          </w:tcPr>
          <w:p w14:paraId="22FBAE59" w14:textId="77777777" w:rsidR="000E4ABD" w:rsidRPr="00B40365" w:rsidRDefault="000E4ABD" w:rsidP="00B229A7">
            <w:pPr>
              <w:rPr>
                <w:sz w:val="22"/>
                <w:szCs w:val="22"/>
                <w:lang w:val="en-US"/>
              </w:rPr>
            </w:pPr>
          </w:p>
        </w:tc>
      </w:tr>
      <w:tr w:rsidR="000E4ABD" w:rsidRPr="009B70F2" w14:paraId="58946EB3" w14:textId="77777777" w:rsidTr="00B229A7">
        <w:tblPrEx>
          <w:tblCellMar>
            <w:left w:w="107" w:type="dxa"/>
            <w:right w:w="107" w:type="dxa"/>
          </w:tblCellMar>
        </w:tblPrEx>
        <w:tc>
          <w:tcPr>
            <w:tcW w:w="10495" w:type="dxa"/>
            <w:gridSpan w:val="19"/>
          </w:tcPr>
          <w:p w14:paraId="6B956806" w14:textId="77777777" w:rsidR="000E4ABD" w:rsidRPr="009B70F2" w:rsidRDefault="000E4ABD" w:rsidP="00B229A7">
            <w:pPr>
              <w:rPr>
                <w:b/>
                <w:bCs/>
                <w:sz w:val="22"/>
                <w:szCs w:val="22"/>
                <w:lang w:val="en-US"/>
              </w:rPr>
            </w:pPr>
            <w:r w:rsidRPr="009B70F2">
              <w:rPr>
                <w:b/>
                <w:bCs/>
                <w:sz w:val="22"/>
                <w:szCs w:val="22"/>
                <w:lang w:val="en-US"/>
              </w:rPr>
              <w:t>1.2. Teren de joaca</w:t>
            </w:r>
          </w:p>
          <w:p w14:paraId="5DC48E50" w14:textId="77777777" w:rsidR="000E4ABD" w:rsidRPr="00B12F65" w:rsidRDefault="000E4ABD" w:rsidP="00B229A7">
            <w:pPr>
              <w:rPr>
                <w:sz w:val="2"/>
                <w:szCs w:val="2"/>
                <w:lang w:val="en-US"/>
              </w:rPr>
            </w:pPr>
          </w:p>
        </w:tc>
      </w:tr>
      <w:tr w:rsidR="000E4ABD" w:rsidRPr="009B70F2" w14:paraId="6BB458FA" w14:textId="77777777" w:rsidTr="00B229A7">
        <w:tblPrEx>
          <w:tblCellMar>
            <w:left w:w="107" w:type="dxa"/>
            <w:right w:w="107" w:type="dxa"/>
          </w:tblCellMar>
        </w:tblPrEx>
        <w:tc>
          <w:tcPr>
            <w:tcW w:w="10495" w:type="dxa"/>
            <w:gridSpan w:val="19"/>
          </w:tcPr>
          <w:p w14:paraId="5167A87C" w14:textId="77777777" w:rsidR="000E4ABD" w:rsidRPr="009B70F2" w:rsidRDefault="000E4ABD" w:rsidP="00B229A7">
            <w:pPr>
              <w:rPr>
                <w:b/>
                <w:bCs/>
                <w:sz w:val="22"/>
                <w:szCs w:val="22"/>
                <w:lang w:val="en-US"/>
              </w:rPr>
            </w:pPr>
            <w:r w:rsidRPr="009B70F2">
              <w:rPr>
                <w:b/>
                <w:bCs/>
                <w:sz w:val="22"/>
                <w:szCs w:val="22"/>
                <w:lang w:val="en-US"/>
              </w:rPr>
              <w:t>1.2.1. Terasamente</w:t>
            </w:r>
          </w:p>
          <w:p w14:paraId="10B786A0" w14:textId="77777777" w:rsidR="000E4ABD" w:rsidRPr="00B12F65" w:rsidRDefault="000E4ABD" w:rsidP="00B229A7">
            <w:pPr>
              <w:rPr>
                <w:sz w:val="2"/>
                <w:szCs w:val="2"/>
                <w:lang w:val="en-US"/>
              </w:rPr>
            </w:pPr>
          </w:p>
        </w:tc>
      </w:tr>
      <w:tr w:rsidR="000E4ABD" w:rsidRPr="009B70F2" w14:paraId="7543AC22" w14:textId="77777777" w:rsidTr="00B229A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0C65926" w14:textId="77777777" w:rsidR="000E4ABD" w:rsidRPr="005E2CA0" w:rsidRDefault="000E4ABD" w:rsidP="00B229A7">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14:paraId="5456B0B0" w14:textId="77777777" w:rsidR="000E4ABD" w:rsidRPr="005E2CA0" w:rsidRDefault="000E4ABD" w:rsidP="00B229A7">
            <w:pPr>
              <w:jc w:val="center"/>
              <w:rPr>
                <w:b/>
                <w:bCs/>
                <w:sz w:val="22"/>
                <w:szCs w:val="22"/>
                <w:lang w:val="en-US"/>
              </w:rPr>
            </w:pPr>
            <w:r w:rsidRPr="005E2CA0">
              <w:rPr>
                <w:b/>
                <w:bCs/>
                <w:sz w:val="22"/>
                <w:szCs w:val="22"/>
                <w:lang w:val="en-US"/>
              </w:rPr>
              <w:t>TsC35A12</w:t>
            </w:r>
          </w:p>
        </w:tc>
        <w:tc>
          <w:tcPr>
            <w:tcW w:w="4366" w:type="dxa"/>
            <w:gridSpan w:val="5"/>
            <w:tcBorders>
              <w:top w:val="single" w:sz="4" w:space="0" w:color="auto"/>
              <w:bottom w:val="single" w:sz="4" w:space="0" w:color="auto"/>
            </w:tcBorders>
          </w:tcPr>
          <w:p w14:paraId="1CC53E63" w14:textId="77777777" w:rsidR="000E4ABD" w:rsidRPr="005E2CA0" w:rsidRDefault="000E4ABD" w:rsidP="00B229A7">
            <w:pPr>
              <w:rPr>
                <w:b/>
                <w:bCs/>
                <w:sz w:val="2"/>
                <w:szCs w:val="2"/>
                <w:lang w:val="en-US"/>
              </w:rPr>
            </w:pPr>
            <w:r w:rsidRPr="005E2CA0">
              <w:rPr>
                <w:b/>
                <w:bCs/>
                <w:sz w:val="22"/>
                <w:szCs w:val="22"/>
                <w:lang w:val="en-US"/>
              </w:rPr>
              <w:t>Excavat transport cu incarcator frontal , la distante de incarcare in autovehicul cu incarcator frontal pe senile de 0,5-0,99 m.c, pamint din teren catg.1 la distanta  21-30 m</w:t>
            </w:r>
          </w:p>
          <w:p w14:paraId="55F710DD" w14:textId="77777777" w:rsidR="000E4ABD" w:rsidRPr="009B70F2" w:rsidRDefault="000E4ABD" w:rsidP="00B229A7">
            <w:pPr>
              <w:rPr>
                <w:sz w:val="2"/>
                <w:szCs w:val="2"/>
                <w:lang w:val="en-US"/>
              </w:rPr>
            </w:pPr>
          </w:p>
        </w:tc>
        <w:tc>
          <w:tcPr>
            <w:tcW w:w="1011" w:type="dxa"/>
            <w:gridSpan w:val="3"/>
            <w:tcBorders>
              <w:top w:val="single" w:sz="4" w:space="0" w:color="auto"/>
              <w:bottom w:val="single" w:sz="4" w:space="0" w:color="auto"/>
            </w:tcBorders>
            <w:vAlign w:val="center"/>
          </w:tcPr>
          <w:p w14:paraId="024ED145" w14:textId="77777777" w:rsidR="000E4ABD" w:rsidRPr="005E2CA0" w:rsidRDefault="000E4ABD" w:rsidP="00B229A7">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24BEF585" w14:textId="77777777" w:rsidR="000E4ABD" w:rsidRPr="009B70F2" w:rsidRDefault="000E4ABD" w:rsidP="00B229A7">
            <w:pPr>
              <w:jc w:val="center"/>
              <w:rPr>
                <w:sz w:val="22"/>
                <w:szCs w:val="22"/>
                <w:lang w:val="en-US"/>
              </w:rPr>
            </w:pPr>
          </w:p>
        </w:tc>
        <w:tc>
          <w:tcPr>
            <w:tcW w:w="1542" w:type="dxa"/>
            <w:gridSpan w:val="2"/>
            <w:tcBorders>
              <w:top w:val="single" w:sz="4" w:space="0" w:color="auto"/>
              <w:bottom w:val="single" w:sz="4" w:space="0" w:color="auto"/>
            </w:tcBorders>
            <w:vAlign w:val="center"/>
          </w:tcPr>
          <w:p w14:paraId="4CDDC4A9" w14:textId="77777777" w:rsidR="000E4ABD" w:rsidRPr="005E2CA0" w:rsidRDefault="000E4ABD" w:rsidP="00B229A7">
            <w:pPr>
              <w:jc w:val="center"/>
              <w:rPr>
                <w:b/>
                <w:bCs/>
                <w:sz w:val="22"/>
                <w:szCs w:val="22"/>
                <w:lang w:val="en-US"/>
              </w:rPr>
            </w:pPr>
            <w:r w:rsidRPr="005E2CA0">
              <w:rPr>
                <w:b/>
                <w:bCs/>
                <w:sz w:val="22"/>
                <w:szCs w:val="22"/>
                <w:lang w:val="en-US"/>
              </w:rPr>
              <w:t>0,290</w:t>
            </w:r>
          </w:p>
          <w:p w14:paraId="72CE73F6" w14:textId="77777777" w:rsidR="000E4ABD" w:rsidRPr="009B70F2" w:rsidRDefault="000E4ABD" w:rsidP="00B229A7">
            <w:pPr>
              <w:jc w:val="center"/>
              <w:rPr>
                <w:sz w:val="2"/>
                <w:szCs w:val="2"/>
                <w:lang w:val="en-US"/>
              </w:rPr>
            </w:pPr>
          </w:p>
        </w:tc>
      </w:tr>
      <w:tr w:rsidR="000E4ABD" w:rsidRPr="00B40365" w14:paraId="6F73D7ED"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2F99A6"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7D265489" w14:textId="77777777" w:rsidR="000E4ABD" w:rsidRPr="00B40365" w:rsidRDefault="000E4ABD" w:rsidP="00B229A7">
            <w:pPr>
              <w:jc w:val="center"/>
              <w:rPr>
                <w:sz w:val="16"/>
                <w:szCs w:val="16"/>
                <w:lang w:val="en-US"/>
              </w:rPr>
            </w:pPr>
            <w:r w:rsidRPr="00B40365">
              <w:rPr>
                <w:sz w:val="16"/>
                <w:szCs w:val="16"/>
                <w:lang w:val="en-US"/>
              </w:rPr>
              <w:t>2952270007403</w:t>
            </w:r>
          </w:p>
        </w:tc>
        <w:tc>
          <w:tcPr>
            <w:tcW w:w="4366" w:type="dxa"/>
            <w:gridSpan w:val="4"/>
            <w:tcBorders>
              <w:top w:val="nil"/>
              <w:bottom w:val="single" w:sz="2" w:space="0" w:color="auto"/>
            </w:tcBorders>
            <w:vAlign w:val="center"/>
          </w:tcPr>
          <w:p w14:paraId="428606CD" w14:textId="77777777" w:rsidR="000E4ABD" w:rsidRPr="00C97908" w:rsidRDefault="000E4ABD" w:rsidP="00B229A7">
            <w:pPr>
              <w:rPr>
                <w:sz w:val="16"/>
                <w:szCs w:val="16"/>
                <w:lang w:val="en-US"/>
              </w:rPr>
            </w:pPr>
            <w:r w:rsidRPr="00C97908">
              <w:rPr>
                <w:sz w:val="16"/>
                <w:szCs w:val="16"/>
                <w:lang w:val="en-US"/>
              </w:rPr>
              <w:t>Incarcator frontal pe senile 0,5 - 0,99 mc</w:t>
            </w:r>
          </w:p>
        </w:tc>
        <w:tc>
          <w:tcPr>
            <w:tcW w:w="1021" w:type="dxa"/>
            <w:gridSpan w:val="3"/>
            <w:tcBorders>
              <w:top w:val="nil"/>
              <w:bottom w:val="single" w:sz="2" w:space="0" w:color="auto"/>
            </w:tcBorders>
            <w:vAlign w:val="center"/>
          </w:tcPr>
          <w:p w14:paraId="2ABFCA34" w14:textId="77777777" w:rsidR="000E4ABD" w:rsidRPr="00C97908" w:rsidRDefault="000E4ABD" w:rsidP="00B229A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ABCFDAA"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6,020</w:t>
            </w:r>
          </w:p>
        </w:tc>
        <w:tc>
          <w:tcPr>
            <w:tcW w:w="1559" w:type="dxa"/>
            <w:gridSpan w:val="2"/>
            <w:tcBorders>
              <w:top w:val="nil"/>
              <w:bottom w:val="single" w:sz="2" w:space="0" w:color="auto"/>
              <w:right w:val="single" w:sz="4" w:space="0" w:color="auto"/>
            </w:tcBorders>
            <w:vAlign w:val="center"/>
          </w:tcPr>
          <w:p w14:paraId="5F5C3541" w14:textId="77777777" w:rsidR="000E4ABD" w:rsidRPr="00C97908" w:rsidRDefault="000E4ABD" w:rsidP="00B229A7">
            <w:pPr>
              <w:jc w:val="center"/>
              <w:rPr>
                <w:sz w:val="16"/>
                <w:szCs w:val="16"/>
                <w:lang w:val="en-US"/>
              </w:rPr>
            </w:pPr>
            <w:r w:rsidRPr="00C97908">
              <w:rPr>
                <w:sz w:val="16"/>
                <w:szCs w:val="16"/>
                <w:lang w:val="en-US"/>
              </w:rPr>
              <w:t>1,75</w:t>
            </w:r>
          </w:p>
        </w:tc>
      </w:tr>
      <w:tr w:rsidR="000E4ABD" w:rsidRPr="009B70F2" w14:paraId="2A3CFAEA" w14:textId="77777777" w:rsidTr="00B229A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A2F8CB8" w14:textId="77777777" w:rsidR="000E4ABD" w:rsidRPr="005E2CA0" w:rsidRDefault="000E4ABD" w:rsidP="00B229A7">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14:paraId="1D363ECB" w14:textId="77777777" w:rsidR="000E4ABD" w:rsidRPr="005E2CA0" w:rsidRDefault="000E4ABD" w:rsidP="00B229A7">
            <w:pPr>
              <w:jc w:val="center"/>
              <w:rPr>
                <w:b/>
                <w:bCs/>
                <w:sz w:val="22"/>
                <w:szCs w:val="22"/>
                <w:lang w:val="en-US"/>
              </w:rPr>
            </w:pPr>
            <w:r w:rsidRPr="005E2CA0">
              <w:rPr>
                <w:b/>
                <w:bCs/>
                <w:sz w:val="22"/>
                <w:szCs w:val="22"/>
                <w:lang w:val="en-US"/>
              </w:rPr>
              <w:t>TsI51A10</w:t>
            </w:r>
          </w:p>
        </w:tc>
        <w:tc>
          <w:tcPr>
            <w:tcW w:w="4366" w:type="dxa"/>
            <w:gridSpan w:val="5"/>
            <w:tcBorders>
              <w:top w:val="single" w:sz="4" w:space="0" w:color="auto"/>
              <w:bottom w:val="single" w:sz="4" w:space="0" w:color="auto"/>
            </w:tcBorders>
          </w:tcPr>
          <w:p w14:paraId="4513C451" w14:textId="77777777" w:rsidR="000E4ABD" w:rsidRPr="005E2CA0" w:rsidRDefault="000E4ABD" w:rsidP="00B229A7">
            <w:pPr>
              <w:rPr>
                <w:b/>
                <w:bCs/>
                <w:sz w:val="2"/>
                <w:szCs w:val="2"/>
                <w:lang w:val="en-US"/>
              </w:rPr>
            </w:pPr>
            <w:r w:rsidRPr="005E2CA0">
              <w:rPr>
                <w:b/>
                <w:bCs/>
                <w:sz w:val="22"/>
                <w:szCs w:val="22"/>
                <w:lang w:val="en-US"/>
              </w:rPr>
              <w:t>Transportarea pamintului cu autobasculanta de 10 t la distanta de 10 km</w:t>
            </w:r>
          </w:p>
          <w:p w14:paraId="225F37B6" w14:textId="77777777" w:rsidR="000E4ABD" w:rsidRPr="009B70F2" w:rsidRDefault="000E4ABD" w:rsidP="00B229A7">
            <w:pPr>
              <w:rPr>
                <w:sz w:val="2"/>
                <w:szCs w:val="2"/>
                <w:lang w:val="en-US"/>
              </w:rPr>
            </w:pPr>
          </w:p>
        </w:tc>
        <w:tc>
          <w:tcPr>
            <w:tcW w:w="1011" w:type="dxa"/>
            <w:gridSpan w:val="3"/>
            <w:tcBorders>
              <w:top w:val="single" w:sz="4" w:space="0" w:color="auto"/>
              <w:bottom w:val="single" w:sz="4" w:space="0" w:color="auto"/>
            </w:tcBorders>
            <w:vAlign w:val="center"/>
          </w:tcPr>
          <w:p w14:paraId="39E90441" w14:textId="77777777" w:rsidR="000E4ABD" w:rsidRPr="005E2CA0" w:rsidRDefault="000E4ABD" w:rsidP="00B229A7">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3B5501DD" w14:textId="77777777" w:rsidR="000E4ABD" w:rsidRPr="009B70F2" w:rsidRDefault="000E4ABD" w:rsidP="00B229A7">
            <w:pPr>
              <w:jc w:val="center"/>
              <w:rPr>
                <w:sz w:val="22"/>
                <w:szCs w:val="22"/>
                <w:lang w:val="en-US"/>
              </w:rPr>
            </w:pPr>
          </w:p>
        </w:tc>
        <w:tc>
          <w:tcPr>
            <w:tcW w:w="1542" w:type="dxa"/>
            <w:gridSpan w:val="2"/>
            <w:tcBorders>
              <w:top w:val="single" w:sz="4" w:space="0" w:color="auto"/>
              <w:bottom w:val="single" w:sz="4" w:space="0" w:color="auto"/>
            </w:tcBorders>
            <w:vAlign w:val="center"/>
          </w:tcPr>
          <w:p w14:paraId="4735435E" w14:textId="77777777" w:rsidR="000E4ABD" w:rsidRPr="005E2CA0" w:rsidRDefault="000E4ABD" w:rsidP="00B229A7">
            <w:pPr>
              <w:jc w:val="center"/>
              <w:rPr>
                <w:b/>
                <w:bCs/>
                <w:sz w:val="22"/>
                <w:szCs w:val="22"/>
                <w:lang w:val="en-US"/>
              </w:rPr>
            </w:pPr>
            <w:r w:rsidRPr="005E2CA0">
              <w:rPr>
                <w:b/>
                <w:bCs/>
                <w:sz w:val="22"/>
                <w:szCs w:val="22"/>
                <w:lang w:val="en-US"/>
              </w:rPr>
              <w:t>40,300</w:t>
            </w:r>
          </w:p>
          <w:p w14:paraId="61663CF2" w14:textId="77777777" w:rsidR="000E4ABD" w:rsidRPr="009B70F2" w:rsidRDefault="000E4ABD" w:rsidP="00B229A7">
            <w:pPr>
              <w:jc w:val="center"/>
              <w:rPr>
                <w:sz w:val="2"/>
                <w:szCs w:val="2"/>
                <w:lang w:val="en-US"/>
              </w:rPr>
            </w:pPr>
          </w:p>
        </w:tc>
      </w:tr>
      <w:tr w:rsidR="000E4ABD" w:rsidRPr="00B40365" w14:paraId="043387A8"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72A52C"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49374B5F" w14:textId="77777777" w:rsidR="000E4ABD" w:rsidRPr="00B40365" w:rsidRDefault="000E4ABD" w:rsidP="00B229A7">
            <w:pPr>
              <w:jc w:val="center"/>
              <w:rPr>
                <w:sz w:val="16"/>
                <w:szCs w:val="16"/>
                <w:lang w:val="en-US"/>
              </w:rPr>
            </w:pPr>
            <w:r w:rsidRPr="00B40365">
              <w:rPr>
                <w:sz w:val="16"/>
                <w:szCs w:val="16"/>
                <w:lang w:val="en-US"/>
              </w:rPr>
              <w:t>3410540000007</w:t>
            </w:r>
          </w:p>
        </w:tc>
        <w:tc>
          <w:tcPr>
            <w:tcW w:w="4366" w:type="dxa"/>
            <w:gridSpan w:val="4"/>
            <w:tcBorders>
              <w:top w:val="nil"/>
              <w:bottom w:val="single" w:sz="2" w:space="0" w:color="auto"/>
            </w:tcBorders>
            <w:vAlign w:val="center"/>
          </w:tcPr>
          <w:p w14:paraId="695352CD" w14:textId="77777777" w:rsidR="000E4ABD" w:rsidRPr="00C97908" w:rsidRDefault="000E4ABD" w:rsidP="00B229A7">
            <w:pPr>
              <w:rPr>
                <w:sz w:val="16"/>
                <w:szCs w:val="16"/>
                <w:lang w:val="en-US"/>
              </w:rPr>
            </w:pPr>
            <w:r w:rsidRPr="00C97908">
              <w:rPr>
                <w:sz w:val="16"/>
                <w:szCs w:val="16"/>
                <w:lang w:val="en-US"/>
              </w:rPr>
              <w:t>Autobasculanta-10t</w:t>
            </w:r>
          </w:p>
        </w:tc>
        <w:tc>
          <w:tcPr>
            <w:tcW w:w="1021" w:type="dxa"/>
            <w:gridSpan w:val="3"/>
            <w:tcBorders>
              <w:top w:val="nil"/>
              <w:bottom w:val="single" w:sz="2" w:space="0" w:color="auto"/>
            </w:tcBorders>
            <w:vAlign w:val="center"/>
          </w:tcPr>
          <w:p w14:paraId="3C9C7F3B" w14:textId="77777777" w:rsidR="000E4ABD" w:rsidRPr="00C97908" w:rsidRDefault="000E4ABD" w:rsidP="00B229A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AC9BE78"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0,0571</w:t>
            </w:r>
          </w:p>
        </w:tc>
        <w:tc>
          <w:tcPr>
            <w:tcW w:w="1559" w:type="dxa"/>
            <w:gridSpan w:val="2"/>
            <w:tcBorders>
              <w:top w:val="nil"/>
              <w:bottom w:val="single" w:sz="2" w:space="0" w:color="auto"/>
              <w:right w:val="single" w:sz="4" w:space="0" w:color="auto"/>
            </w:tcBorders>
            <w:vAlign w:val="center"/>
          </w:tcPr>
          <w:p w14:paraId="089CD8BD" w14:textId="77777777" w:rsidR="000E4ABD" w:rsidRPr="00C97908" w:rsidRDefault="000E4ABD" w:rsidP="00B229A7">
            <w:pPr>
              <w:jc w:val="center"/>
              <w:rPr>
                <w:sz w:val="16"/>
                <w:szCs w:val="16"/>
                <w:lang w:val="en-US"/>
              </w:rPr>
            </w:pPr>
            <w:r w:rsidRPr="00C97908">
              <w:rPr>
                <w:sz w:val="16"/>
                <w:szCs w:val="16"/>
                <w:lang w:val="en-US"/>
              </w:rPr>
              <w:t>2,30</w:t>
            </w:r>
          </w:p>
        </w:tc>
      </w:tr>
      <w:tr w:rsidR="000E4ABD" w:rsidRPr="003E2692" w14:paraId="7F5D1C82" w14:textId="77777777" w:rsidTr="00B229A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7E7E5F6" w14:textId="77777777" w:rsidR="000E4ABD" w:rsidRPr="003E2692" w:rsidRDefault="000E4ABD" w:rsidP="00B229A7">
            <w:pPr>
              <w:rPr>
                <w:sz w:val="2"/>
                <w:szCs w:val="2"/>
                <w:lang w:val="en-US"/>
              </w:rPr>
            </w:pPr>
          </w:p>
        </w:tc>
        <w:tc>
          <w:tcPr>
            <w:tcW w:w="1418" w:type="dxa"/>
            <w:gridSpan w:val="3"/>
            <w:tcBorders>
              <w:top w:val="single" w:sz="6" w:space="0" w:color="auto"/>
              <w:bottom w:val="nil"/>
            </w:tcBorders>
            <w:vAlign w:val="center"/>
          </w:tcPr>
          <w:p w14:paraId="266DF578" w14:textId="77777777" w:rsidR="000E4ABD" w:rsidRPr="003E2692" w:rsidRDefault="000E4ABD" w:rsidP="00B229A7">
            <w:pPr>
              <w:rPr>
                <w:sz w:val="2"/>
                <w:szCs w:val="2"/>
                <w:lang w:val="en-US"/>
              </w:rPr>
            </w:pPr>
          </w:p>
        </w:tc>
        <w:tc>
          <w:tcPr>
            <w:tcW w:w="4204" w:type="dxa"/>
            <w:gridSpan w:val="5"/>
            <w:tcBorders>
              <w:top w:val="single" w:sz="6" w:space="0" w:color="auto"/>
              <w:bottom w:val="nil"/>
            </w:tcBorders>
          </w:tcPr>
          <w:p w14:paraId="636ED409" w14:textId="77777777" w:rsidR="000E4ABD" w:rsidRPr="003E2692" w:rsidRDefault="000E4ABD" w:rsidP="00B229A7">
            <w:pPr>
              <w:rPr>
                <w:sz w:val="2"/>
                <w:szCs w:val="2"/>
                <w:lang w:val="en-US"/>
              </w:rPr>
            </w:pPr>
          </w:p>
        </w:tc>
        <w:tc>
          <w:tcPr>
            <w:tcW w:w="992" w:type="dxa"/>
            <w:gridSpan w:val="3"/>
            <w:tcBorders>
              <w:top w:val="single" w:sz="6" w:space="0" w:color="auto"/>
              <w:bottom w:val="nil"/>
              <w:right w:val="nil"/>
            </w:tcBorders>
          </w:tcPr>
          <w:p w14:paraId="2DC93623" w14:textId="77777777" w:rsidR="000E4ABD" w:rsidRPr="003E2692" w:rsidRDefault="000E4ABD" w:rsidP="00B229A7">
            <w:pPr>
              <w:rPr>
                <w:sz w:val="2"/>
                <w:szCs w:val="2"/>
                <w:lang w:val="en-US"/>
              </w:rPr>
            </w:pPr>
          </w:p>
        </w:tc>
        <w:tc>
          <w:tcPr>
            <w:tcW w:w="1276" w:type="dxa"/>
            <w:gridSpan w:val="3"/>
            <w:tcBorders>
              <w:top w:val="single" w:sz="6" w:space="0" w:color="auto"/>
              <w:left w:val="nil"/>
              <w:bottom w:val="nil"/>
              <w:right w:val="nil"/>
            </w:tcBorders>
          </w:tcPr>
          <w:p w14:paraId="1B2EA087" w14:textId="77777777" w:rsidR="000E4ABD" w:rsidRPr="003E2692" w:rsidRDefault="000E4ABD" w:rsidP="00B229A7">
            <w:pPr>
              <w:rPr>
                <w:sz w:val="2"/>
                <w:szCs w:val="2"/>
                <w:lang w:val="en-US"/>
              </w:rPr>
            </w:pPr>
          </w:p>
        </w:tc>
        <w:tc>
          <w:tcPr>
            <w:tcW w:w="1559" w:type="dxa"/>
            <w:gridSpan w:val="3"/>
            <w:tcBorders>
              <w:top w:val="single" w:sz="6" w:space="0" w:color="auto"/>
              <w:left w:val="nil"/>
              <w:bottom w:val="nil"/>
              <w:right w:val="nil"/>
            </w:tcBorders>
          </w:tcPr>
          <w:p w14:paraId="66D11D47" w14:textId="77777777" w:rsidR="000E4ABD" w:rsidRPr="003E2692" w:rsidRDefault="000E4ABD" w:rsidP="00B229A7">
            <w:pPr>
              <w:rPr>
                <w:sz w:val="2"/>
                <w:szCs w:val="2"/>
                <w:lang w:val="en-US"/>
              </w:rPr>
            </w:pPr>
          </w:p>
        </w:tc>
      </w:tr>
      <w:tr w:rsidR="000E4ABD" w:rsidRPr="00B449C4" w14:paraId="734B7A0D" w14:textId="77777777" w:rsidTr="00B229A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21BA0C3" w14:textId="77777777" w:rsidR="000E4ABD" w:rsidRPr="00B40365" w:rsidRDefault="000E4ABD" w:rsidP="00B229A7">
            <w:pPr>
              <w:rPr>
                <w:sz w:val="22"/>
                <w:szCs w:val="22"/>
                <w:lang w:val="en-US"/>
              </w:rPr>
            </w:pPr>
          </w:p>
        </w:tc>
        <w:tc>
          <w:tcPr>
            <w:tcW w:w="1418" w:type="dxa"/>
            <w:gridSpan w:val="4"/>
            <w:tcBorders>
              <w:top w:val="nil"/>
              <w:bottom w:val="single" w:sz="4" w:space="0" w:color="auto"/>
            </w:tcBorders>
            <w:vAlign w:val="center"/>
          </w:tcPr>
          <w:p w14:paraId="68F3244A" w14:textId="77777777" w:rsidR="000E4ABD" w:rsidRPr="00B40365" w:rsidRDefault="000E4ABD" w:rsidP="00B229A7">
            <w:pPr>
              <w:rPr>
                <w:sz w:val="22"/>
                <w:szCs w:val="22"/>
                <w:lang w:val="en-US"/>
              </w:rPr>
            </w:pPr>
          </w:p>
        </w:tc>
        <w:tc>
          <w:tcPr>
            <w:tcW w:w="4366" w:type="dxa"/>
            <w:gridSpan w:val="4"/>
            <w:tcBorders>
              <w:top w:val="nil"/>
              <w:bottom w:val="single" w:sz="4" w:space="0" w:color="auto"/>
            </w:tcBorders>
          </w:tcPr>
          <w:p w14:paraId="52C427B6" w14:textId="77777777" w:rsidR="000E4ABD" w:rsidRPr="000E0709" w:rsidRDefault="000E4ABD" w:rsidP="00B229A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A34627C" w14:textId="77777777" w:rsidR="000E4ABD" w:rsidRPr="00B449C4" w:rsidRDefault="000E4ABD" w:rsidP="00B229A7">
            <w:pPr>
              <w:rPr>
                <w:sz w:val="22"/>
                <w:szCs w:val="22"/>
                <w:lang w:val="en-US"/>
              </w:rPr>
            </w:pPr>
          </w:p>
        </w:tc>
        <w:tc>
          <w:tcPr>
            <w:tcW w:w="1134" w:type="dxa"/>
            <w:gridSpan w:val="3"/>
            <w:tcBorders>
              <w:top w:val="nil"/>
              <w:left w:val="nil"/>
              <w:bottom w:val="single" w:sz="4" w:space="0" w:color="auto"/>
              <w:right w:val="nil"/>
            </w:tcBorders>
          </w:tcPr>
          <w:p w14:paraId="56B30211" w14:textId="77777777" w:rsidR="000E4ABD" w:rsidRPr="00B449C4" w:rsidRDefault="000E4ABD" w:rsidP="00B229A7">
            <w:pPr>
              <w:rPr>
                <w:sz w:val="22"/>
                <w:szCs w:val="22"/>
                <w:lang w:val="en-US"/>
              </w:rPr>
            </w:pPr>
          </w:p>
        </w:tc>
        <w:tc>
          <w:tcPr>
            <w:tcW w:w="1559" w:type="dxa"/>
            <w:gridSpan w:val="2"/>
            <w:tcBorders>
              <w:top w:val="nil"/>
              <w:left w:val="nil"/>
              <w:bottom w:val="single" w:sz="4" w:space="0" w:color="auto"/>
            </w:tcBorders>
          </w:tcPr>
          <w:p w14:paraId="2C6329E8" w14:textId="77777777" w:rsidR="000E4ABD" w:rsidRPr="00B449C4" w:rsidRDefault="000E4ABD" w:rsidP="00B229A7">
            <w:pPr>
              <w:rPr>
                <w:sz w:val="22"/>
                <w:szCs w:val="22"/>
                <w:lang w:val="en-US"/>
              </w:rPr>
            </w:pPr>
          </w:p>
        </w:tc>
      </w:tr>
      <w:tr w:rsidR="000E4ABD" w:rsidRPr="00B40365" w14:paraId="5797CD3A" w14:textId="77777777" w:rsidTr="00B229A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1963D95" w14:textId="77777777" w:rsidR="000E4ABD" w:rsidRPr="00B40365" w:rsidRDefault="000E4ABD" w:rsidP="00B229A7">
            <w:pPr>
              <w:rPr>
                <w:sz w:val="22"/>
                <w:szCs w:val="22"/>
                <w:lang w:val="en-US"/>
              </w:rPr>
            </w:pPr>
          </w:p>
        </w:tc>
        <w:tc>
          <w:tcPr>
            <w:tcW w:w="1381" w:type="dxa"/>
            <w:gridSpan w:val="4"/>
            <w:tcBorders>
              <w:bottom w:val="single" w:sz="4" w:space="0" w:color="auto"/>
            </w:tcBorders>
            <w:vAlign w:val="center"/>
          </w:tcPr>
          <w:p w14:paraId="6BC55684" w14:textId="77777777" w:rsidR="000E4ABD" w:rsidRPr="00B40365" w:rsidRDefault="000E4ABD" w:rsidP="00B229A7">
            <w:pPr>
              <w:rPr>
                <w:sz w:val="22"/>
                <w:szCs w:val="22"/>
                <w:lang w:val="en-US"/>
              </w:rPr>
            </w:pPr>
          </w:p>
        </w:tc>
        <w:tc>
          <w:tcPr>
            <w:tcW w:w="4238" w:type="dxa"/>
            <w:gridSpan w:val="4"/>
            <w:tcBorders>
              <w:bottom w:val="single" w:sz="4" w:space="0" w:color="auto"/>
            </w:tcBorders>
          </w:tcPr>
          <w:p w14:paraId="0C94FA8C" w14:textId="77777777" w:rsidR="000E4ABD" w:rsidRPr="00B40365" w:rsidRDefault="000E4ABD" w:rsidP="00B229A7">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Terasamente</w:t>
            </w:r>
          </w:p>
        </w:tc>
        <w:tc>
          <w:tcPr>
            <w:tcW w:w="3621" w:type="dxa"/>
            <w:gridSpan w:val="8"/>
            <w:tcBorders>
              <w:bottom w:val="single" w:sz="4" w:space="0" w:color="auto"/>
              <w:right w:val="single" w:sz="4" w:space="0" w:color="auto"/>
            </w:tcBorders>
          </w:tcPr>
          <w:p w14:paraId="4A5C7240" w14:textId="77777777" w:rsidR="000E4ABD" w:rsidRPr="00B40365" w:rsidRDefault="000E4ABD" w:rsidP="00B229A7">
            <w:pPr>
              <w:rPr>
                <w:sz w:val="22"/>
                <w:szCs w:val="22"/>
                <w:lang w:val="en-US"/>
              </w:rPr>
            </w:pPr>
          </w:p>
        </w:tc>
      </w:tr>
      <w:tr w:rsidR="000E4ABD" w:rsidRPr="009B70F2" w14:paraId="751D8589" w14:textId="77777777" w:rsidTr="00B229A7">
        <w:tblPrEx>
          <w:tblCellMar>
            <w:left w:w="107" w:type="dxa"/>
            <w:right w:w="107" w:type="dxa"/>
          </w:tblCellMar>
        </w:tblPrEx>
        <w:tc>
          <w:tcPr>
            <w:tcW w:w="10495" w:type="dxa"/>
            <w:gridSpan w:val="19"/>
          </w:tcPr>
          <w:p w14:paraId="75A90AF3" w14:textId="77777777" w:rsidR="000E4ABD" w:rsidRPr="009B70F2" w:rsidRDefault="000E4ABD" w:rsidP="00B229A7">
            <w:pPr>
              <w:rPr>
                <w:b/>
                <w:bCs/>
                <w:sz w:val="22"/>
                <w:szCs w:val="22"/>
                <w:lang w:val="en-US"/>
              </w:rPr>
            </w:pPr>
            <w:r w:rsidRPr="009B70F2">
              <w:rPr>
                <w:b/>
                <w:bCs/>
                <w:sz w:val="22"/>
                <w:szCs w:val="22"/>
                <w:lang w:val="en-US"/>
              </w:rPr>
              <w:t>1.2.2. Borduri</w:t>
            </w:r>
          </w:p>
          <w:p w14:paraId="71160728" w14:textId="77777777" w:rsidR="000E4ABD" w:rsidRPr="00B12F65" w:rsidRDefault="000E4ABD" w:rsidP="00B229A7">
            <w:pPr>
              <w:rPr>
                <w:sz w:val="2"/>
                <w:szCs w:val="2"/>
                <w:lang w:val="en-US"/>
              </w:rPr>
            </w:pPr>
          </w:p>
        </w:tc>
      </w:tr>
      <w:tr w:rsidR="000E4ABD" w:rsidRPr="009B70F2" w14:paraId="06BE0D93" w14:textId="77777777" w:rsidTr="00B229A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898CA4A" w14:textId="77777777" w:rsidR="000E4ABD" w:rsidRPr="005E2CA0" w:rsidRDefault="000E4ABD" w:rsidP="00B229A7">
            <w:pPr>
              <w:jc w:val="center"/>
              <w:rPr>
                <w:b/>
                <w:bCs/>
                <w:sz w:val="22"/>
                <w:szCs w:val="22"/>
                <w:lang w:val="en-US"/>
              </w:rPr>
            </w:pPr>
            <w:r w:rsidRPr="005E2CA0">
              <w:rPr>
                <w:b/>
                <w:bCs/>
                <w:sz w:val="22"/>
                <w:szCs w:val="22"/>
                <w:lang w:val="en-US"/>
              </w:rPr>
              <w:lastRenderedPageBreak/>
              <w:t>29</w:t>
            </w:r>
          </w:p>
        </w:tc>
        <w:tc>
          <w:tcPr>
            <w:tcW w:w="1402" w:type="dxa"/>
            <w:gridSpan w:val="3"/>
            <w:tcBorders>
              <w:top w:val="single" w:sz="4" w:space="0" w:color="auto"/>
              <w:bottom w:val="single" w:sz="4" w:space="0" w:color="auto"/>
            </w:tcBorders>
            <w:vAlign w:val="center"/>
          </w:tcPr>
          <w:p w14:paraId="6895338D" w14:textId="77777777" w:rsidR="000E4ABD" w:rsidRPr="005E2CA0" w:rsidRDefault="000E4ABD" w:rsidP="00B229A7">
            <w:pPr>
              <w:jc w:val="center"/>
              <w:rPr>
                <w:b/>
                <w:bCs/>
                <w:sz w:val="22"/>
                <w:szCs w:val="22"/>
                <w:lang w:val="en-US"/>
              </w:rPr>
            </w:pPr>
            <w:r w:rsidRPr="005E2CA0">
              <w:rPr>
                <w:b/>
                <w:bCs/>
                <w:sz w:val="22"/>
                <w:szCs w:val="22"/>
                <w:lang w:val="en-US"/>
              </w:rPr>
              <w:t>DE11A</w:t>
            </w:r>
          </w:p>
        </w:tc>
        <w:tc>
          <w:tcPr>
            <w:tcW w:w="4366" w:type="dxa"/>
            <w:gridSpan w:val="5"/>
            <w:tcBorders>
              <w:top w:val="single" w:sz="4" w:space="0" w:color="auto"/>
              <w:bottom w:val="single" w:sz="4" w:space="0" w:color="auto"/>
            </w:tcBorders>
          </w:tcPr>
          <w:p w14:paraId="3EE78AAE" w14:textId="77777777" w:rsidR="000E4ABD" w:rsidRPr="005E2CA0" w:rsidRDefault="000E4ABD" w:rsidP="00B229A7">
            <w:pPr>
              <w:rPr>
                <w:b/>
                <w:bCs/>
                <w:sz w:val="2"/>
                <w:szCs w:val="2"/>
                <w:lang w:val="en-US"/>
              </w:rPr>
            </w:pPr>
            <w:r w:rsidRPr="005E2CA0">
              <w:rPr>
                <w:b/>
                <w:bCs/>
                <w:sz w:val="22"/>
                <w:szCs w:val="22"/>
                <w:lang w:val="en-US"/>
              </w:rPr>
              <w:t>Borduri mici, prefabricate din beton cu sectiunea de 10x15 cm, pnetu incadrarea spatiilor verzi, trotuarelor, aleilor, etc., asezate pe o fundatie din beton, de 10x20 cm / Bordura 100x8x20h pe beton C12</w:t>
            </w:r>
          </w:p>
          <w:p w14:paraId="53C0029C" w14:textId="77777777" w:rsidR="000E4ABD" w:rsidRPr="009B70F2" w:rsidRDefault="000E4ABD" w:rsidP="00B229A7">
            <w:pPr>
              <w:rPr>
                <w:sz w:val="2"/>
                <w:szCs w:val="2"/>
                <w:lang w:val="en-US"/>
              </w:rPr>
            </w:pPr>
          </w:p>
        </w:tc>
        <w:tc>
          <w:tcPr>
            <w:tcW w:w="1011" w:type="dxa"/>
            <w:gridSpan w:val="3"/>
            <w:tcBorders>
              <w:top w:val="single" w:sz="4" w:space="0" w:color="auto"/>
              <w:bottom w:val="single" w:sz="4" w:space="0" w:color="auto"/>
            </w:tcBorders>
            <w:vAlign w:val="center"/>
          </w:tcPr>
          <w:p w14:paraId="08310CDE" w14:textId="77777777" w:rsidR="000E4ABD" w:rsidRPr="005E2CA0" w:rsidRDefault="000E4ABD" w:rsidP="00B229A7">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5CC74D3B" w14:textId="77777777" w:rsidR="000E4ABD" w:rsidRPr="009B70F2" w:rsidRDefault="000E4ABD" w:rsidP="00B229A7">
            <w:pPr>
              <w:jc w:val="center"/>
              <w:rPr>
                <w:sz w:val="22"/>
                <w:szCs w:val="22"/>
                <w:lang w:val="en-US"/>
              </w:rPr>
            </w:pPr>
          </w:p>
        </w:tc>
        <w:tc>
          <w:tcPr>
            <w:tcW w:w="1542" w:type="dxa"/>
            <w:gridSpan w:val="2"/>
            <w:tcBorders>
              <w:top w:val="single" w:sz="4" w:space="0" w:color="auto"/>
              <w:bottom w:val="single" w:sz="4" w:space="0" w:color="auto"/>
            </w:tcBorders>
            <w:vAlign w:val="center"/>
          </w:tcPr>
          <w:p w14:paraId="64EAAD31" w14:textId="77777777" w:rsidR="000E4ABD" w:rsidRPr="005E2CA0" w:rsidRDefault="000E4ABD" w:rsidP="00B229A7">
            <w:pPr>
              <w:jc w:val="center"/>
              <w:rPr>
                <w:b/>
                <w:bCs/>
                <w:sz w:val="22"/>
                <w:szCs w:val="22"/>
                <w:lang w:val="en-US"/>
              </w:rPr>
            </w:pPr>
            <w:r w:rsidRPr="005E2CA0">
              <w:rPr>
                <w:b/>
                <w:bCs/>
                <w:sz w:val="22"/>
                <w:szCs w:val="22"/>
                <w:lang w:val="en-US"/>
              </w:rPr>
              <w:t>85,000</w:t>
            </w:r>
          </w:p>
          <w:p w14:paraId="1A032C0F" w14:textId="77777777" w:rsidR="000E4ABD" w:rsidRPr="009B70F2" w:rsidRDefault="000E4ABD" w:rsidP="00B229A7">
            <w:pPr>
              <w:jc w:val="center"/>
              <w:rPr>
                <w:sz w:val="2"/>
                <w:szCs w:val="2"/>
                <w:lang w:val="en-US"/>
              </w:rPr>
            </w:pPr>
          </w:p>
        </w:tc>
      </w:tr>
      <w:tr w:rsidR="000E4ABD" w:rsidRPr="00B40365" w14:paraId="5F177F99"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1B76E0"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6CAC4B3C" w14:textId="77777777" w:rsidR="000E4ABD" w:rsidRPr="00B40365" w:rsidRDefault="000E4ABD" w:rsidP="00B229A7">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28CF312A" w14:textId="77777777" w:rsidR="000E4ABD" w:rsidRPr="00C97908" w:rsidRDefault="000E4ABD" w:rsidP="00B229A7">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2F9DCF2E"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421F705"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0,120</w:t>
            </w:r>
          </w:p>
        </w:tc>
        <w:tc>
          <w:tcPr>
            <w:tcW w:w="1559" w:type="dxa"/>
            <w:gridSpan w:val="2"/>
            <w:tcBorders>
              <w:top w:val="nil"/>
              <w:bottom w:val="single" w:sz="2" w:space="0" w:color="auto"/>
            </w:tcBorders>
            <w:vAlign w:val="center"/>
          </w:tcPr>
          <w:p w14:paraId="360E5674" w14:textId="77777777" w:rsidR="000E4ABD" w:rsidRPr="00C97908" w:rsidRDefault="000E4ABD" w:rsidP="00B229A7">
            <w:pPr>
              <w:jc w:val="center"/>
              <w:rPr>
                <w:sz w:val="16"/>
                <w:szCs w:val="16"/>
                <w:lang w:val="en-US"/>
              </w:rPr>
            </w:pPr>
            <w:r w:rsidRPr="00C97908">
              <w:rPr>
                <w:sz w:val="16"/>
                <w:szCs w:val="16"/>
                <w:lang w:val="en-US"/>
              </w:rPr>
              <w:t>10,20</w:t>
            </w:r>
          </w:p>
        </w:tc>
      </w:tr>
      <w:tr w:rsidR="000E4ABD" w:rsidRPr="00B40365" w14:paraId="13994D3B"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86FA28"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0C37A7C0" w14:textId="77777777" w:rsidR="000E4ABD" w:rsidRPr="00B40365" w:rsidRDefault="000E4ABD" w:rsidP="00B229A7">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4E2B34B6" w14:textId="77777777" w:rsidR="000E4ABD" w:rsidRPr="00C97908" w:rsidRDefault="000E4ABD" w:rsidP="00B229A7">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6A91FA4A"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D3BD05B"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0,180</w:t>
            </w:r>
          </w:p>
        </w:tc>
        <w:tc>
          <w:tcPr>
            <w:tcW w:w="1559" w:type="dxa"/>
            <w:gridSpan w:val="2"/>
            <w:tcBorders>
              <w:top w:val="nil"/>
              <w:bottom w:val="single" w:sz="2" w:space="0" w:color="auto"/>
            </w:tcBorders>
            <w:vAlign w:val="center"/>
          </w:tcPr>
          <w:p w14:paraId="7AB52D57" w14:textId="77777777" w:rsidR="000E4ABD" w:rsidRPr="00C97908" w:rsidRDefault="000E4ABD" w:rsidP="00B229A7">
            <w:pPr>
              <w:jc w:val="center"/>
              <w:rPr>
                <w:sz w:val="16"/>
                <w:szCs w:val="16"/>
                <w:lang w:val="en-US"/>
              </w:rPr>
            </w:pPr>
            <w:r w:rsidRPr="00C97908">
              <w:rPr>
                <w:sz w:val="16"/>
                <w:szCs w:val="16"/>
                <w:lang w:val="en-US"/>
              </w:rPr>
              <w:t>15,30</w:t>
            </w:r>
          </w:p>
        </w:tc>
      </w:tr>
      <w:tr w:rsidR="000E4ABD" w:rsidRPr="00B40365" w14:paraId="70370E6C"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349630"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2B72B3C3" w14:textId="77777777" w:rsidR="000E4ABD" w:rsidRPr="00B40365" w:rsidRDefault="000E4ABD" w:rsidP="00B229A7">
            <w:pPr>
              <w:jc w:val="center"/>
              <w:rPr>
                <w:sz w:val="16"/>
                <w:szCs w:val="16"/>
                <w:lang w:val="en-US"/>
              </w:rPr>
            </w:pPr>
            <w:r w:rsidRPr="00B40365">
              <w:rPr>
                <w:sz w:val="16"/>
                <w:szCs w:val="16"/>
                <w:lang w:val="en-US"/>
              </w:rPr>
              <w:t>266310210000112</w:t>
            </w:r>
          </w:p>
        </w:tc>
        <w:tc>
          <w:tcPr>
            <w:tcW w:w="4366" w:type="dxa"/>
            <w:gridSpan w:val="4"/>
            <w:tcBorders>
              <w:top w:val="nil"/>
              <w:bottom w:val="single" w:sz="2" w:space="0" w:color="auto"/>
            </w:tcBorders>
            <w:vAlign w:val="center"/>
          </w:tcPr>
          <w:p w14:paraId="6A671149" w14:textId="77777777" w:rsidR="000E4ABD" w:rsidRPr="00C97908" w:rsidRDefault="000E4ABD" w:rsidP="00B229A7">
            <w:pPr>
              <w:rPr>
                <w:sz w:val="16"/>
                <w:szCs w:val="16"/>
                <w:lang w:val="en-US"/>
              </w:rPr>
            </w:pPr>
            <w:r w:rsidRPr="00C97908">
              <w:rPr>
                <w:sz w:val="16"/>
                <w:szCs w:val="16"/>
                <w:lang w:val="en-US"/>
              </w:rPr>
              <w:t>Beton clasa C12</w:t>
            </w:r>
          </w:p>
        </w:tc>
        <w:tc>
          <w:tcPr>
            <w:tcW w:w="1021" w:type="dxa"/>
            <w:gridSpan w:val="3"/>
            <w:tcBorders>
              <w:top w:val="nil"/>
              <w:bottom w:val="single" w:sz="2" w:space="0" w:color="auto"/>
            </w:tcBorders>
            <w:vAlign w:val="center"/>
          </w:tcPr>
          <w:p w14:paraId="0F0F085F" w14:textId="77777777" w:rsidR="000E4ABD" w:rsidRPr="00C97908" w:rsidRDefault="000E4ABD" w:rsidP="00B229A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EC0D8BC"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0,048</w:t>
            </w:r>
          </w:p>
        </w:tc>
        <w:tc>
          <w:tcPr>
            <w:tcW w:w="1559" w:type="dxa"/>
            <w:gridSpan w:val="2"/>
            <w:tcBorders>
              <w:top w:val="nil"/>
              <w:bottom w:val="single" w:sz="2" w:space="0" w:color="auto"/>
            </w:tcBorders>
            <w:vAlign w:val="center"/>
          </w:tcPr>
          <w:p w14:paraId="5747954A" w14:textId="77777777" w:rsidR="000E4ABD" w:rsidRPr="00C97908" w:rsidRDefault="000E4ABD" w:rsidP="00B229A7">
            <w:pPr>
              <w:jc w:val="center"/>
              <w:rPr>
                <w:sz w:val="16"/>
                <w:szCs w:val="16"/>
                <w:lang w:val="en-US"/>
              </w:rPr>
            </w:pPr>
            <w:r w:rsidRPr="00C97908">
              <w:rPr>
                <w:sz w:val="16"/>
                <w:szCs w:val="16"/>
                <w:lang w:val="en-US"/>
              </w:rPr>
              <w:t>4,08</w:t>
            </w:r>
          </w:p>
        </w:tc>
      </w:tr>
      <w:tr w:rsidR="000E4ABD" w:rsidRPr="00B40365" w14:paraId="3B20262F"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313D93"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7B13D916" w14:textId="77777777" w:rsidR="000E4ABD" w:rsidRPr="00B40365" w:rsidRDefault="000E4ABD" w:rsidP="00B229A7">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437C1308" w14:textId="77777777" w:rsidR="000E4ABD" w:rsidRPr="00C97908" w:rsidRDefault="000E4ABD" w:rsidP="00B229A7">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09F3056F"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B24198A"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14:paraId="42F48F09" w14:textId="77777777" w:rsidR="000E4ABD" w:rsidRPr="00C97908" w:rsidRDefault="000E4ABD" w:rsidP="00B229A7">
            <w:pPr>
              <w:jc w:val="center"/>
              <w:rPr>
                <w:sz w:val="16"/>
                <w:szCs w:val="16"/>
                <w:lang w:val="en-US"/>
              </w:rPr>
            </w:pPr>
            <w:r w:rsidRPr="00C97908">
              <w:rPr>
                <w:sz w:val="16"/>
                <w:szCs w:val="16"/>
                <w:lang w:val="en-US"/>
              </w:rPr>
              <w:t>86,70</w:t>
            </w:r>
          </w:p>
        </w:tc>
      </w:tr>
      <w:tr w:rsidR="000E4ABD" w:rsidRPr="00B40365" w14:paraId="74659EA0"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65B1B7"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675F8EBF" w14:textId="77777777" w:rsidR="000E4ABD" w:rsidRPr="00B40365" w:rsidRDefault="000E4ABD" w:rsidP="00B229A7">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57F42A59" w14:textId="77777777" w:rsidR="000E4ABD" w:rsidRPr="00C97908" w:rsidRDefault="000E4ABD" w:rsidP="00B229A7">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4D0986ED" w14:textId="77777777" w:rsidR="000E4ABD" w:rsidRPr="00C97908" w:rsidRDefault="000E4ABD" w:rsidP="00B229A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18A0FD6"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tcBorders>
            <w:vAlign w:val="center"/>
          </w:tcPr>
          <w:p w14:paraId="288E4123" w14:textId="77777777" w:rsidR="000E4ABD" w:rsidRPr="00C97908" w:rsidRDefault="000E4ABD" w:rsidP="00B229A7">
            <w:pPr>
              <w:jc w:val="center"/>
              <w:rPr>
                <w:sz w:val="16"/>
                <w:szCs w:val="16"/>
                <w:lang w:val="en-US"/>
              </w:rPr>
            </w:pPr>
            <w:r w:rsidRPr="00C97908">
              <w:rPr>
                <w:sz w:val="16"/>
                <w:szCs w:val="16"/>
                <w:lang w:val="en-US"/>
              </w:rPr>
              <w:t>0,26</w:t>
            </w:r>
          </w:p>
        </w:tc>
      </w:tr>
      <w:tr w:rsidR="000E4ABD" w:rsidRPr="00B40365" w14:paraId="0D57621F"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834D54"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3D3A9902" w14:textId="77777777" w:rsidR="000E4ABD" w:rsidRPr="00B40365" w:rsidRDefault="000E4ABD" w:rsidP="00B229A7">
            <w:pPr>
              <w:jc w:val="center"/>
              <w:rPr>
                <w:sz w:val="16"/>
                <w:szCs w:val="16"/>
                <w:lang w:val="en-US"/>
              </w:rPr>
            </w:pPr>
            <w:r w:rsidRPr="00B40365">
              <w:rPr>
                <w:sz w:val="16"/>
                <w:szCs w:val="16"/>
                <w:lang w:val="en-US"/>
              </w:rPr>
              <w:t>266612280032545</w:t>
            </w:r>
          </w:p>
        </w:tc>
        <w:tc>
          <w:tcPr>
            <w:tcW w:w="4366" w:type="dxa"/>
            <w:gridSpan w:val="4"/>
            <w:tcBorders>
              <w:top w:val="nil"/>
              <w:bottom w:val="single" w:sz="2" w:space="0" w:color="auto"/>
            </w:tcBorders>
            <w:vAlign w:val="center"/>
          </w:tcPr>
          <w:p w14:paraId="0C0CC78F" w14:textId="77777777" w:rsidR="000E4ABD" w:rsidRPr="00C97908" w:rsidRDefault="000E4ABD" w:rsidP="00B229A7">
            <w:pPr>
              <w:rPr>
                <w:sz w:val="16"/>
                <w:szCs w:val="16"/>
                <w:lang w:val="en-US"/>
              </w:rPr>
            </w:pPr>
            <w:r w:rsidRPr="00C97908">
              <w:rPr>
                <w:sz w:val="16"/>
                <w:szCs w:val="16"/>
                <w:lang w:val="en-US"/>
              </w:rPr>
              <w:t xml:space="preserve">Bordura 100x8x20h </w:t>
            </w:r>
          </w:p>
        </w:tc>
        <w:tc>
          <w:tcPr>
            <w:tcW w:w="1021" w:type="dxa"/>
            <w:gridSpan w:val="3"/>
            <w:tcBorders>
              <w:top w:val="nil"/>
              <w:bottom w:val="single" w:sz="2" w:space="0" w:color="auto"/>
            </w:tcBorders>
            <w:vAlign w:val="center"/>
          </w:tcPr>
          <w:p w14:paraId="615066A7" w14:textId="77777777" w:rsidR="000E4ABD" w:rsidRPr="00C97908" w:rsidRDefault="000E4ABD" w:rsidP="00B229A7">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47F0D3A"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1,005</w:t>
            </w:r>
          </w:p>
        </w:tc>
        <w:tc>
          <w:tcPr>
            <w:tcW w:w="1559" w:type="dxa"/>
            <w:gridSpan w:val="2"/>
            <w:tcBorders>
              <w:top w:val="nil"/>
              <w:bottom w:val="single" w:sz="2" w:space="0" w:color="auto"/>
            </w:tcBorders>
            <w:vAlign w:val="center"/>
          </w:tcPr>
          <w:p w14:paraId="792B4DDF" w14:textId="77777777" w:rsidR="000E4ABD" w:rsidRPr="00C97908" w:rsidRDefault="000E4ABD" w:rsidP="00B229A7">
            <w:pPr>
              <w:jc w:val="center"/>
              <w:rPr>
                <w:sz w:val="16"/>
                <w:szCs w:val="16"/>
                <w:lang w:val="en-US"/>
              </w:rPr>
            </w:pPr>
            <w:r w:rsidRPr="00C97908">
              <w:rPr>
                <w:sz w:val="16"/>
                <w:szCs w:val="16"/>
                <w:lang w:val="en-US"/>
              </w:rPr>
              <w:t>85,42</w:t>
            </w:r>
          </w:p>
        </w:tc>
      </w:tr>
      <w:tr w:rsidR="000E4ABD" w:rsidRPr="00B40365" w14:paraId="2727E3F7"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5BE759"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1CC721FE" w14:textId="77777777" w:rsidR="000E4ABD" w:rsidRPr="00B40365" w:rsidRDefault="000E4ABD" w:rsidP="00B229A7">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E6FCD0A" w14:textId="77777777" w:rsidR="000E4ABD" w:rsidRPr="00C97908" w:rsidRDefault="000E4ABD" w:rsidP="00B229A7">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4219C236" w14:textId="77777777" w:rsidR="000E4ABD" w:rsidRPr="00C97908" w:rsidRDefault="000E4ABD" w:rsidP="00B229A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13C79B1"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tcBorders>
            <w:vAlign w:val="center"/>
          </w:tcPr>
          <w:p w14:paraId="3815609B" w14:textId="77777777" w:rsidR="000E4ABD" w:rsidRPr="00C97908" w:rsidRDefault="000E4ABD" w:rsidP="00B229A7">
            <w:pPr>
              <w:jc w:val="center"/>
              <w:rPr>
                <w:sz w:val="16"/>
                <w:szCs w:val="16"/>
                <w:lang w:val="en-US"/>
              </w:rPr>
            </w:pPr>
            <w:r w:rsidRPr="00C97908">
              <w:rPr>
                <w:sz w:val="16"/>
                <w:szCs w:val="16"/>
                <w:lang w:val="en-US"/>
              </w:rPr>
              <w:t>0,26</w:t>
            </w:r>
          </w:p>
        </w:tc>
      </w:tr>
      <w:tr w:rsidR="000E4ABD" w:rsidRPr="003E2692" w14:paraId="38550735" w14:textId="77777777" w:rsidTr="00B229A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0614369" w14:textId="77777777" w:rsidR="000E4ABD" w:rsidRPr="003E2692" w:rsidRDefault="000E4ABD" w:rsidP="00B229A7">
            <w:pPr>
              <w:rPr>
                <w:sz w:val="2"/>
                <w:szCs w:val="2"/>
                <w:lang w:val="en-US"/>
              </w:rPr>
            </w:pPr>
          </w:p>
        </w:tc>
        <w:tc>
          <w:tcPr>
            <w:tcW w:w="1418" w:type="dxa"/>
            <w:gridSpan w:val="3"/>
            <w:tcBorders>
              <w:top w:val="single" w:sz="6" w:space="0" w:color="auto"/>
              <w:bottom w:val="nil"/>
            </w:tcBorders>
            <w:vAlign w:val="center"/>
          </w:tcPr>
          <w:p w14:paraId="6E63F453" w14:textId="77777777" w:rsidR="000E4ABD" w:rsidRPr="003E2692" w:rsidRDefault="000E4ABD" w:rsidP="00B229A7">
            <w:pPr>
              <w:rPr>
                <w:sz w:val="2"/>
                <w:szCs w:val="2"/>
                <w:lang w:val="en-US"/>
              </w:rPr>
            </w:pPr>
          </w:p>
        </w:tc>
        <w:tc>
          <w:tcPr>
            <w:tcW w:w="4204" w:type="dxa"/>
            <w:gridSpan w:val="5"/>
            <w:tcBorders>
              <w:top w:val="single" w:sz="6" w:space="0" w:color="auto"/>
              <w:bottom w:val="nil"/>
            </w:tcBorders>
          </w:tcPr>
          <w:p w14:paraId="0BA1048C" w14:textId="77777777" w:rsidR="000E4ABD" w:rsidRPr="003E2692" w:rsidRDefault="000E4ABD" w:rsidP="00B229A7">
            <w:pPr>
              <w:rPr>
                <w:sz w:val="2"/>
                <w:szCs w:val="2"/>
                <w:lang w:val="en-US"/>
              </w:rPr>
            </w:pPr>
          </w:p>
        </w:tc>
        <w:tc>
          <w:tcPr>
            <w:tcW w:w="992" w:type="dxa"/>
            <w:gridSpan w:val="3"/>
            <w:tcBorders>
              <w:top w:val="single" w:sz="6" w:space="0" w:color="auto"/>
              <w:bottom w:val="nil"/>
              <w:right w:val="nil"/>
            </w:tcBorders>
          </w:tcPr>
          <w:p w14:paraId="3B383405" w14:textId="77777777" w:rsidR="000E4ABD" w:rsidRPr="003E2692" w:rsidRDefault="000E4ABD" w:rsidP="00B229A7">
            <w:pPr>
              <w:rPr>
                <w:sz w:val="2"/>
                <w:szCs w:val="2"/>
                <w:lang w:val="en-US"/>
              </w:rPr>
            </w:pPr>
          </w:p>
        </w:tc>
        <w:tc>
          <w:tcPr>
            <w:tcW w:w="1276" w:type="dxa"/>
            <w:gridSpan w:val="3"/>
            <w:tcBorders>
              <w:top w:val="single" w:sz="6" w:space="0" w:color="auto"/>
              <w:left w:val="nil"/>
              <w:bottom w:val="nil"/>
              <w:right w:val="nil"/>
            </w:tcBorders>
          </w:tcPr>
          <w:p w14:paraId="76307064" w14:textId="77777777" w:rsidR="000E4ABD" w:rsidRPr="003E2692" w:rsidRDefault="000E4ABD" w:rsidP="00B229A7">
            <w:pPr>
              <w:rPr>
                <w:sz w:val="2"/>
                <w:szCs w:val="2"/>
                <w:lang w:val="en-US"/>
              </w:rPr>
            </w:pPr>
          </w:p>
        </w:tc>
        <w:tc>
          <w:tcPr>
            <w:tcW w:w="1559" w:type="dxa"/>
            <w:gridSpan w:val="3"/>
            <w:tcBorders>
              <w:top w:val="single" w:sz="6" w:space="0" w:color="auto"/>
              <w:left w:val="nil"/>
              <w:bottom w:val="nil"/>
              <w:right w:val="nil"/>
            </w:tcBorders>
          </w:tcPr>
          <w:p w14:paraId="3B549E98" w14:textId="77777777" w:rsidR="000E4ABD" w:rsidRPr="003E2692" w:rsidRDefault="000E4ABD" w:rsidP="00B229A7">
            <w:pPr>
              <w:rPr>
                <w:sz w:val="2"/>
                <w:szCs w:val="2"/>
                <w:lang w:val="en-US"/>
              </w:rPr>
            </w:pPr>
          </w:p>
        </w:tc>
      </w:tr>
      <w:tr w:rsidR="000E4ABD" w:rsidRPr="00B449C4" w14:paraId="3AB6BC7C" w14:textId="77777777" w:rsidTr="00B229A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1025BDD" w14:textId="77777777" w:rsidR="000E4ABD" w:rsidRPr="00B40365" w:rsidRDefault="000E4ABD" w:rsidP="00B229A7">
            <w:pPr>
              <w:rPr>
                <w:sz w:val="22"/>
                <w:szCs w:val="22"/>
                <w:lang w:val="en-US"/>
              </w:rPr>
            </w:pPr>
          </w:p>
        </w:tc>
        <w:tc>
          <w:tcPr>
            <w:tcW w:w="1418" w:type="dxa"/>
            <w:gridSpan w:val="4"/>
            <w:tcBorders>
              <w:top w:val="nil"/>
              <w:bottom w:val="single" w:sz="4" w:space="0" w:color="auto"/>
            </w:tcBorders>
            <w:vAlign w:val="center"/>
          </w:tcPr>
          <w:p w14:paraId="428AFE6F" w14:textId="77777777" w:rsidR="000E4ABD" w:rsidRPr="00B40365" w:rsidRDefault="000E4ABD" w:rsidP="00B229A7">
            <w:pPr>
              <w:rPr>
                <w:sz w:val="22"/>
                <w:szCs w:val="22"/>
                <w:lang w:val="en-US"/>
              </w:rPr>
            </w:pPr>
          </w:p>
        </w:tc>
        <w:tc>
          <w:tcPr>
            <w:tcW w:w="4366" w:type="dxa"/>
            <w:gridSpan w:val="4"/>
            <w:tcBorders>
              <w:top w:val="nil"/>
              <w:bottom w:val="single" w:sz="4" w:space="0" w:color="auto"/>
            </w:tcBorders>
          </w:tcPr>
          <w:p w14:paraId="694FB74C" w14:textId="77777777" w:rsidR="000E4ABD" w:rsidRPr="000E0709" w:rsidRDefault="000E4ABD" w:rsidP="00B229A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237C9AF" w14:textId="77777777" w:rsidR="000E4ABD" w:rsidRPr="00B449C4" w:rsidRDefault="000E4ABD" w:rsidP="00B229A7">
            <w:pPr>
              <w:rPr>
                <w:sz w:val="22"/>
                <w:szCs w:val="22"/>
                <w:lang w:val="en-US"/>
              </w:rPr>
            </w:pPr>
          </w:p>
        </w:tc>
        <w:tc>
          <w:tcPr>
            <w:tcW w:w="1134" w:type="dxa"/>
            <w:gridSpan w:val="3"/>
            <w:tcBorders>
              <w:top w:val="nil"/>
              <w:left w:val="nil"/>
              <w:bottom w:val="single" w:sz="4" w:space="0" w:color="auto"/>
              <w:right w:val="nil"/>
            </w:tcBorders>
          </w:tcPr>
          <w:p w14:paraId="214107B5" w14:textId="77777777" w:rsidR="000E4ABD" w:rsidRPr="00B449C4" w:rsidRDefault="000E4ABD" w:rsidP="00B229A7">
            <w:pPr>
              <w:rPr>
                <w:sz w:val="22"/>
                <w:szCs w:val="22"/>
                <w:lang w:val="en-US"/>
              </w:rPr>
            </w:pPr>
          </w:p>
        </w:tc>
        <w:tc>
          <w:tcPr>
            <w:tcW w:w="1559" w:type="dxa"/>
            <w:gridSpan w:val="2"/>
            <w:tcBorders>
              <w:top w:val="nil"/>
              <w:left w:val="nil"/>
              <w:bottom w:val="single" w:sz="4" w:space="0" w:color="auto"/>
            </w:tcBorders>
          </w:tcPr>
          <w:p w14:paraId="56D16905" w14:textId="77777777" w:rsidR="000E4ABD" w:rsidRPr="00B449C4" w:rsidRDefault="000E4ABD" w:rsidP="00B229A7">
            <w:pPr>
              <w:rPr>
                <w:sz w:val="22"/>
                <w:szCs w:val="22"/>
                <w:lang w:val="en-US"/>
              </w:rPr>
            </w:pPr>
          </w:p>
        </w:tc>
      </w:tr>
      <w:tr w:rsidR="000E4ABD" w:rsidRPr="00B40365" w14:paraId="7728423F" w14:textId="77777777" w:rsidTr="00B229A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F69A875" w14:textId="77777777" w:rsidR="000E4ABD" w:rsidRPr="00B40365" w:rsidRDefault="000E4ABD" w:rsidP="00B229A7">
            <w:pPr>
              <w:rPr>
                <w:sz w:val="22"/>
                <w:szCs w:val="22"/>
                <w:lang w:val="en-US"/>
              </w:rPr>
            </w:pPr>
          </w:p>
        </w:tc>
        <w:tc>
          <w:tcPr>
            <w:tcW w:w="1381" w:type="dxa"/>
            <w:gridSpan w:val="4"/>
            <w:tcBorders>
              <w:bottom w:val="single" w:sz="4" w:space="0" w:color="auto"/>
            </w:tcBorders>
            <w:vAlign w:val="center"/>
          </w:tcPr>
          <w:p w14:paraId="637047F3" w14:textId="77777777" w:rsidR="000E4ABD" w:rsidRPr="00B40365" w:rsidRDefault="000E4ABD" w:rsidP="00B229A7">
            <w:pPr>
              <w:rPr>
                <w:sz w:val="22"/>
                <w:szCs w:val="22"/>
                <w:lang w:val="en-US"/>
              </w:rPr>
            </w:pPr>
          </w:p>
        </w:tc>
        <w:tc>
          <w:tcPr>
            <w:tcW w:w="4238" w:type="dxa"/>
            <w:gridSpan w:val="4"/>
            <w:tcBorders>
              <w:bottom w:val="single" w:sz="4" w:space="0" w:color="auto"/>
            </w:tcBorders>
          </w:tcPr>
          <w:p w14:paraId="65851F00" w14:textId="77777777" w:rsidR="000E4ABD" w:rsidRPr="00B40365" w:rsidRDefault="000E4ABD" w:rsidP="00B229A7">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Borduri</w:t>
            </w:r>
          </w:p>
        </w:tc>
        <w:tc>
          <w:tcPr>
            <w:tcW w:w="3621" w:type="dxa"/>
            <w:gridSpan w:val="8"/>
            <w:tcBorders>
              <w:bottom w:val="single" w:sz="4" w:space="0" w:color="auto"/>
              <w:right w:val="single" w:sz="4" w:space="0" w:color="auto"/>
            </w:tcBorders>
          </w:tcPr>
          <w:p w14:paraId="3F032827" w14:textId="77777777" w:rsidR="000E4ABD" w:rsidRPr="00B40365" w:rsidRDefault="000E4ABD" w:rsidP="00B229A7">
            <w:pPr>
              <w:rPr>
                <w:sz w:val="22"/>
                <w:szCs w:val="22"/>
                <w:lang w:val="en-US"/>
              </w:rPr>
            </w:pPr>
          </w:p>
        </w:tc>
      </w:tr>
      <w:tr w:rsidR="000E4ABD" w:rsidRPr="009B70F2" w14:paraId="69B863F1" w14:textId="77777777" w:rsidTr="00B229A7">
        <w:tblPrEx>
          <w:tblCellMar>
            <w:left w:w="107" w:type="dxa"/>
            <w:right w:w="107" w:type="dxa"/>
          </w:tblCellMar>
        </w:tblPrEx>
        <w:tc>
          <w:tcPr>
            <w:tcW w:w="10495" w:type="dxa"/>
            <w:gridSpan w:val="19"/>
          </w:tcPr>
          <w:p w14:paraId="5E82622C" w14:textId="77777777" w:rsidR="000E4ABD" w:rsidRPr="009B70F2" w:rsidRDefault="000E4ABD" w:rsidP="00B229A7">
            <w:pPr>
              <w:rPr>
                <w:b/>
                <w:bCs/>
                <w:sz w:val="22"/>
                <w:szCs w:val="22"/>
                <w:lang w:val="en-US"/>
              </w:rPr>
            </w:pPr>
            <w:r w:rsidRPr="009B70F2">
              <w:rPr>
                <w:b/>
                <w:bCs/>
                <w:sz w:val="22"/>
                <w:szCs w:val="22"/>
                <w:lang w:val="en-US"/>
              </w:rPr>
              <w:t>1.2.3. Trotuar pavilioane</w:t>
            </w:r>
          </w:p>
          <w:p w14:paraId="4AFD126B" w14:textId="77777777" w:rsidR="000E4ABD" w:rsidRPr="00B12F65" w:rsidRDefault="000E4ABD" w:rsidP="00B229A7">
            <w:pPr>
              <w:rPr>
                <w:sz w:val="2"/>
                <w:szCs w:val="2"/>
                <w:lang w:val="en-US"/>
              </w:rPr>
            </w:pPr>
          </w:p>
        </w:tc>
      </w:tr>
      <w:tr w:rsidR="000E4ABD" w:rsidRPr="009B70F2" w14:paraId="249505EC" w14:textId="77777777" w:rsidTr="00B229A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DF02EB" w14:textId="77777777" w:rsidR="000E4ABD" w:rsidRPr="005E2CA0" w:rsidRDefault="000E4ABD" w:rsidP="00B229A7">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14:paraId="437FE091" w14:textId="77777777" w:rsidR="000E4ABD" w:rsidRPr="005E2CA0" w:rsidRDefault="000E4ABD" w:rsidP="00B229A7">
            <w:pPr>
              <w:jc w:val="center"/>
              <w:rPr>
                <w:b/>
                <w:bCs/>
                <w:sz w:val="22"/>
                <w:szCs w:val="22"/>
                <w:lang w:val="en-US"/>
              </w:rPr>
            </w:pPr>
            <w:r w:rsidRPr="005E2CA0">
              <w:rPr>
                <w:b/>
                <w:bCs/>
                <w:sz w:val="22"/>
                <w:szCs w:val="22"/>
                <w:lang w:val="en-US"/>
              </w:rPr>
              <w:t>TsC54C</w:t>
            </w:r>
          </w:p>
        </w:tc>
        <w:tc>
          <w:tcPr>
            <w:tcW w:w="4366" w:type="dxa"/>
            <w:gridSpan w:val="5"/>
            <w:tcBorders>
              <w:top w:val="single" w:sz="4" w:space="0" w:color="auto"/>
              <w:bottom w:val="single" w:sz="4" w:space="0" w:color="auto"/>
            </w:tcBorders>
          </w:tcPr>
          <w:p w14:paraId="1BD6E36F" w14:textId="77777777" w:rsidR="000E4ABD" w:rsidRPr="005E2CA0" w:rsidRDefault="000E4ABD" w:rsidP="00B229A7">
            <w:pPr>
              <w:rPr>
                <w:b/>
                <w:bCs/>
                <w:sz w:val="2"/>
                <w:szCs w:val="2"/>
                <w:lang w:val="en-US"/>
              </w:rPr>
            </w:pPr>
            <w:r w:rsidRPr="005E2CA0">
              <w:rPr>
                <w:b/>
                <w:bCs/>
                <w:sz w:val="22"/>
                <w:szCs w:val="22"/>
                <w:lang w:val="en-US"/>
              </w:rPr>
              <w:t>Strat de fundatie din pietris gr.100 mm</w:t>
            </w:r>
          </w:p>
          <w:p w14:paraId="1DDFDB1D" w14:textId="77777777" w:rsidR="000E4ABD" w:rsidRPr="009B70F2" w:rsidRDefault="000E4ABD" w:rsidP="00B229A7">
            <w:pPr>
              <w:rPr>
                <w:sz w:val="2"/>
                <w:szCs w:val="2"/>
                <w:lang w:val="en-US"/>
              </w:rPr>
            </w:pPr>
          </w:p>
        </w:tc>
        <w:tc>
          <w:tcPr>
            <w:tcW w:w="1011" w:type="dxa"/>
            <w:gridSpan w:val="3"/>
            <w:tcBorders>
              <w:top w:val="single" w:sz="4" w:space="0" w:color="auto"/>
              <w:bottom w:val="single" w:sz="4" w:space="0" w:color="auto"/>
            </w:tcBorders>
            <w:vAlign w:val="center"/>
          </w:tcPr>
          <w:p w14:paraId="2FE5AD72" w14:textId="77777777" w:rsidR="000E4ABD" w:rsidRPr="005E2CA0" w:rsidRDefault="000E4ABD" w:rsidP="00B229A7">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193BB3F3" w14:textId="77777777" w:rsidR="000E4ABD" w:rsidRPr="009B70F2" w:rsidRDefault="000E4ABD" w:rsidP="00B229A7">
            <w:pPr>
              <w:jc w:val="center"/>
              <w:rPr>
                <w:sz w:val="22"/>
                <w:szCs w:val="22"/>
                <w:lang w:val="en-US"/>
              </w:rPr>
            </w:pPr>
          </w:p>
        </w:tc>
        <w:tc>
          <w:tcPr>
            <w:tcW w:w="1542" w:type="dxa"/>
            <w:gridSpan w:val="2"/>
            <w:tcBorders>
              <w:top w:val="single" w:sz="4" w:space="0" w:color="auto"/>
              <w:bottom w:val="single" w:sz="4" w:space="0" w:color="auto"/>
            </w:tcBorders>
            <w:vAlign w:val="center"/>
          </w:tcPr>
          <w:p w14:paraId="22733A56" w14:textId="77777777" w:rsidR="000E4ABD" w:rsidRPr="005E2CA0" w:rsidRDefault="000E4ABD" w:rsidP="00B229A7">
            <w:pPr>
              <w:jc w:val="center"/>
              <w:rPr>
                <w:b/>
                <w:bCs/>
                <w:sz w:val="22"/>
                <w:szCs w:val="22"/>
                <w:lang w:val="en-US"/>
              </w:rPr>
            </w:pPr>
            <w:r w:rsidRPr="005E2CA0">
              <w:rPr>
                <w:b/>
                <w:bCs/>
                <w:sz w:val="22"/>
                <w:szCs w:val="22"/>
                <w:lang w:val="en-US"/>
              </w:rPr>
              <w:t>2,400</w:t>
            </w:r>
          </w:p>
          <w:p w14:paraId="3991AC8A" w14:textId="77777777" w:rsidR="000E4ABD" w:rsidRPr="009B70F2" w:rsidRDefault="000E4ABD" w:rsidP="00B229A7">
            <w:pPr>
              <w:jc w:val="center"/>
              <w:rPr>
                <w:sz w:val="2"/>
                <w:szCs w:val="2"/>
                <w:lang w:val="en-US"/>
              </w:rPr>
            </w:pPr>
          </w:p>
        </w:tc>
      </w:tr>
      <w:tr w:rsidR="000E4ABD" w:rsidRPr="00B40365" w14:paraId="537AE7E8"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10F5C5"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19B1418A" w14:textId="77777777" w:rsidR="000E4ABD" w:rsidRPr="00B40365" w:rsidRDefault="000E4ABD" w:rsidP="00B229A7">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402BFCBC" w14:textId="77777777" w:rsidR="000E4ABD" w:rsidRPr="00C97908" w:rsidRDefault="000E4ABD" w:rsidP="00B229A7">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728B9B93"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0DC4A17"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0,990</w:t>
            </w:r>
          </w:p>
        </w:tc>
        <w:tc>
          <w:tcPr>
            <w:tcW w:w="1559" w:type="dxa"/>
            <w:gridSpan w:val="2"/>
            <w:tcBorders>
              <w:top w:val="nil"/>
              <w:bottom w:val="single" w:sz="2" w:space="0" w:color="auto"/>
            </w:tcBorders>
            <w:vAlign w:val="center"/>
          </w:tcPr>
          <w:p w14:paraId="4E133F94" w14:textId="77777777" w:rsidR="000E4ABD" w:rsidRPr="00C97908" w:rsidRDefault="000E4ABD" w:rsidP="00B229A7">
            <w:pPr>
              <w:jc w:val="center"/>
              <w:rPr>
                <w:sz w:val="16"/>
                <w:szCs w:val="16"/>
                <w:lang w:val="en-US"/>
              </w:rPr>
            </w:pPr>
            <w:r w:rsidRPr="00C97908">
              <w:rPr>
                <w:sz w:val="16"/>
                <w:szCs w:val="16"/>
                <w:lang w:val="en-US"/>
              </w:rPr>
              <w:t>2,38</w:t>
            </w:r>
          </w:p>
        </w:tc>
      </w:tr>
      <w:tr w:rsidR="000E4ABD" w:rsidRPr="00B40365" w14:paraId="33BCAFA2"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1F92A3"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2F494B83" w14:textId="77777777" w:rsidR="000E4ABD" w:rsidRPr="00B40365" w:rsidRDefault="000E4ABD" w:rsidP="00B229A7">
            <w:pPr>
              <w:jc w:val="center"/>
              <w:rPr>
                <w:sz w:val="16"/>
                <w:szCs w:val="16"/>
                <w:lang w:val="en-US"/>
              </w:rPr>
            </w:pPr>
            <w:r w:rsidRPr="00B40365">
              <w:rPr>
                <w:sz w:val="16"/>
                <w:szCs w:val="16"/>
                <w:lang w:val="en-US"/>
              </w:rPr>
              <w:t>1421102200068</w:t>
            </w:r>
          </w:p>
        </w:tc>
        <w:tc>
          <w:tcPr>
            <w:tcW w:w="4366" w:type="dxa"/>
            <w:gridSpan w:val="4"/>
            <w:tcBorders>
              <w:top w:val="nil"/>
              <w:bottom w:val="single" w:sz="2" w:space="0" w:color="auto"/>
            </w:tcBorders>
            <w:vAlign w:val="center"/>
          </w:tcPr>
          <w:p w14:paraId="29E2A154" w14:textId="77777777" w:rsidR="000E4ABD" w:rsidRPr="00C97908" w:rsidRDefault="000E4ABD" w:rsidP="00B229A7">
            <w:pPr>
              <w:rPr>
                <w:sz w:val="16"/>
                <w:szCs w:val="16"/>
                <w:lang w:val="en-US"/>
              </w:rPr>
            </w:pPr>
            <w:r w:rsidRPr="00C97908">
              <w:rPr>
                <w:sz w:val="16"/>
                <w:szCs w:val="16"/>
                <w:lang w:val="en-US"/>
              </w:rPr>
              <w:t>Pietris ciuruit nespalat de riu 7-15mm</w:t>
            </w:r>
          </w:p>
        </w:tc>
        <w:tc>
          <w:tcPr>
            <w:tcW w:w="1021" w:type="dxa"/>
            <w:gridSpan w:val="3"/>
            <w:tcBorders>
              <w:top w:val="nil"/>
              <w:bottom w:val="single" w:sz="2" w:space="0" w:color="auto"/>
            </w:tcBorders>
            <w:vAlign w:val="center"/>
          </w:tcPr>
          <w:p w14:paraId="7653EAF4" w14:textId="77777777" w:rsidR="000E4ABD" w:rsidRPr="00C97908" w:rsidRDefault="000E4ABD" w:rsidP="00B229A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C6991DF"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1,150</w:t>
            </w:r>
          </w:p>
        </w:tc>
        <w:tc>
          <w:tcPr>
            <w:tcW w:w="1559" w:type="dxa"/>
            <w:gridSpan w:val="2"/>
            <w:tcBorders>
              <w:top w:val="nil"/>
              <w:bottom w:val="single" w:sz="2" w:space="0" w:color="auto"/>
            </w:tcBorders>
            <w:vAlign w:val="center"/>
          </w:tcPr>
          <w:p w14:paraId="490DDBF9" w14:textId="77777777" w:rsidR="000E4ABD" w:rsidRPr="00C97908" w:rsidRDefault="000E4ABD" w:rsidP="00B229A7">
            <w:pPr>
              <w:jc w:val="center"/>
              <w:rPr>
                <w:sz w:val="16"/>
                <w:szCs w:val="16"/>
                <w:lang w:val="en-US"/>
              </w:rPr>
            </w:pPr>
            <w:r w:rsidRPr="00C97908">
              <w:rPr>
                <w:sz w:val="16"/>
                <w:szCs w:val="16"/>
                <w:lang w:val="en-US"/>
              </w:rPr>
              <w:t>2,76</w:t>
            </w:r>
          </w:p>
        </w:tc>
      </w:tr>
      <w:tr w:rsidR="000E4ABD" w:rsidRPr="00B40365" w14:paraId="580001C3"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AA9AF6"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7407C9A6" w14:textId="77777777" w:rsidR="000E4ABD" w:rsidRPr="00B40365" w:rsidRDefault="000E4ABD" w:rsidP="00B229A7">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69CFCFED" w14:textId="77777777" w:rsidR="000E4ABD" w:rsidRPr="00C97908" w:rsidRDefault="000E4ABD" w:rsidP="00B229A7">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6468A338" w14:textId="77777777" w:rsidR="000E4ABD" w:rsidRPr="00C97908" w:rsidRDefault="000E4ABD" w:rsidP="00B229A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D4A794E"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4D1C76A2" w14:textId="77777777" w:rsidR="000E4ABD" w:rsidRPr="00C97908" w:rsidRDefault="000E4ABD" w:rsidP="00B229A7">
            <w:pPr>
              <w:jc w:val="center"/>
              <w:rPr>
                <w:sz w:val="16"/>
                <w:szCs w:val="16"/>
                <w:lang w:val="en-US"/>
              </w:rPr>
            </w:pPr>
            <w:r w:rsidRPr="00C97908">
              <w:rPr>
                <w:sz w:val="16"/>
                <w:szCs w:val="16"/>
                <w:lang w:val="en-US"/>
              </w:rPr>
              <w:t>0,24</w:t>
            </w:r>
          </w:p>
        </w:tc>
      </w:tr>
      <w:tr w:rsidR="000E4ABD" w:rsidRPr="00B40365" w14:paraId="488B62EC"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5078AC"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1132285E" w14:textId="77777777" w:rsidR="000E4ABD" w:rsidRPr="00B40365" w:rsidRDefault="000E4ABD" w:rsidP="00B229A7">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14:paraId="4C43555F" w14:textId="77777777" w:rsidR="000E4ABD" w:rsidRPr="00C97908" w:rsidRDefault="000E4ABD" w:rsidP="00B229A7">
            <w:pPr>
              <w:rPr>
                <w:sz w:val="16"/>
                <w:szCs w:val="16"/>
                <w:lang w:val="en-US"/>
              </w:rPr>
            </w:pPr>
            <w:r w:rsidRPr="00C97908">
              <w:rPr>
                <w:sz w:val="16"/>
                <w:szCs w:val="16"/>
                <w:lang w:val="en-US"/>
              </w:rPr>
              <w:t>Compresor mobil motor ardere interna, presiunea pina la 686 kPa (7atm), 2,2 m3/min</w:t>
            </w:r>
          </w:p>
        </w:tc>
        <w:tc>
          <w:tcPr>
            <w:tcW w:w="1021" w:type="dxa"/>
            <w:gridSpan w:val="3"/>
            <w:tcBorders>
              <w:top w:val="nil"/>
              <w:bottom w:val="single" w:sz="2" w:space="0" w:color="auto"/>
            </w:tcBorders>
            <w:vAlign w:val="center"/>
          </w:tcPr>
          <w:p w14:paraId="4E2EF254" w14:textId="77777777" w:rsidR="000E4ABD" w:rsidRPr="00C97908" w:rsidRDefault="000E4ABD" w:rsidP="00B229A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A137207"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0,210</w:t>
            </w:r>
          </w:p>
        </w:tc>
        <w:tc>
          <w:tcPr>
            <w:tcW w:w="1559" w:type="dxa"/>
            <w:gridSpan w:val="2"/>
            <w:tcBorders>
              <w:top w:val="nil"/>
              <w:bottom w:val="single" w:sz="2" w:space="0" w:color="auto"/>
              <w:right w:val="single" w:sz="4" w:space="0" w:color="auto"/>
            </w:tcBorders>
            <w:vAlign w:val="center"/>
          </w:tcPr>
          <w:p w14:paraId="570A7DDD" w14:textId="77777777" w:rsidR="000E4ABD" w:rsidRPr="00C97908" w:rsidRDefault="000E4ABD" w:rsidP="00B229A7">
            <w:pPr>
              <w:jc w:val="center"/>
              <w:rPr>
                <w:sz w:val="16"/>
                <w:szCs w:val="16"/>
                <w:lang w:val="en-US"/>
              </w:rPr>
            </w:pPr>
            <w:r w:rsidRPr="00C97908">
              <w:rPr>
                <w:sz w:val="16"/>
                <w:szCs w:val="16"/>
                <w:lang w:val="en-US"/>
              </w:rPr>
              <w:t>0,50</w:t>
            </w:r>
          </w:p>
        </w:tc>
      </w:tr>
      <w:tr w:rsidR="000E4ABD" w:rsidRPr="00B40365" w14:paraId="0B880767"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5ED732"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1F725C61" w14:textId="77777777" w:rsidR="000E4ABD" w:rsidRPr="00B40365" w:rsidRDefault="000E4ABD" w:rsidP="00B229A7">
            <w:pPr>
              <w:jc w:val="center"/>
              <w:rPr>
                <w:sz w:val="16"/>
                <w:szCs w:val="16"/>
                <w:lang w:val="en-US"/>
              </w:rPr>
            </w:pPr>
            <w:r w:rsidRPr="00B40365">
              <w:rPr>
                <w:sz w:val="16"/>
                <w:szCs w:val="16"/>
                <w:lang w:val="en-US"/>
              </w:rPr>
              <w:t>2592270004021</w:t>
            </w:r>
          </w:p>
        </w:tc>
        <w:tc>
          <w:tcPr>
            <w:tcW w:w="4366" w:type="dxa"/>
            <w:gridSpan w:val="4"/>
            <w:tcBorders>
              <w:top w:val="nil"/>
              <w:bottom w:val="single" w:sz="2" w:space="0" w:color="auto"/>
            </w:tcBorders>
            <w:vAlign w:val="center"/>
          </w:tcPr>
          <w:p w14:paraId="014EA618" w14:textId="77777777" w:rsidR="000E4ABD" w:rsidRPr="00C97908" w:rsidRDefault="000E4ABD" w:rsidP="00B229A7">
            <w:pPr>
              <w:rPr>
                <w:sz w:val="16"/>
                <w:szCs w:val="16"/>
                <w:lang w:val="en-US"/>
              </w:rPr>
            </w:pPr>
            <w:r w:rsidRPr="00C97908">
              <w:rPr>
                <w:sz w:val="16"/>
                <w:szCs w:val="16"/>
                <w:lang w:val="en-US"/>
              </w:rPr>
              <w:t>Compactor pe pneuri sau mecanic 150 - 200 kg</w:t>
            </w:r>
          </w:p>
        </w:tc>
        <w:tc>
          <w:tcPr>
            <w:tcW w:w="1021" w:type="dxa"/>
            <w:gridSpan w:val="3"/>
            <w:tcBorders>
              <w:top w:val="nil"/>
              <w:bottom w:val="single" w:sz="2" w:space="0" w:color="auto"/>
            </w:tcBorders>
            <w:vAlign w:val="center"/>
          </w:tcPr>
          <w:p w14:paraId="4146AAAE" w14:textId="77777777" w:rsidR="000E4ABD" w:rsidRPr="00C97908" w:rsidRDefault="000E4ABD" w:rsidP="00B229A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F0EA563"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0,420</w:t>
            </w:r>
          </w:p>
        </w:tc>
        <w:tc>
          <w:tcPr>
            <w:tcW w:w="1559" w:type="dxa"/>
            <w:gridSpan w:val="2"/>
            <w:tcBorders>
              <w:top w:val="nil"/>
              <w:bottom w:val="single" w:sz="2" w:space="0" w:color="auto"/>
              <w:right w:val="single" w:sz="4" w:space="0" w:color="auto"/>
            </w:tcBorders>
            <w:vAlign w:val="center"/>
          </w:tcPr>
          <w:p w14:paraId="7FEB938A" w14:textId="77777777" w:rsidR="000E4ABD" w:rsidRPr="00C97908" w:rsidRDefault="000E4ABD" w:rsidP="00B229A7">
            <w:pPr>
              <w:jc w:val="center"/>
              <w:rPr>
                <w:sz w:val="16"/>
                <w:szCs w:val="16"/>
                <w:lang w:val="en-US"/>
              </w:rPr>
            </w:pPr>
            <w:r w:rsidRPr="00C97908">
              <w:rPr>
                <w:sz w:val="16"/>
                <w:szCs w:val="16"/>
                <w:lang w:val="en-US"/>
              </w:rPr>
              <w:t>1,01</w:t>
            </w:r>
          </w:p>
        </w:tc>
      </w:tr>
      <w:tr w:rsidR="000E4ABD" w:rsidRPr="009B70F2" w14:paraId="3818250A" w14:textId="77777777" w:rsidTr="00B229A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C90AE0A" w14:textId="77777777" w:rsidR="000E4ABD" w:rsidRPr="005E2CA0" w:rsidRDefault="000E4ABD" w:rsidP="00B229A7">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14:paraId="5571BB9B" w14:textId="77777777" w:rsidR="000E4ABD" w:rsidRPr="005E2CA0" w:rsidRDefault="000E4ABD" w:rsidP="00B229A7">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14:paraId="0736FA76" w14:textId="77777777" w:rsidR="000E4ABD" w:rsidRPr="005E2CA0" w:rsidRDefault="000E4ABD" w:rsidP="00B229A7">
            <w:pPr>
              <w:rPr>
                <w:b/>
                <w:bCs/>
                <w:sz w:val="2"/>
                <w:szCs w:val="2"/>
                <w:lang w:val="en-US"/>
              </w:rPr>
            </w:pPr>
            <w:r w:rsidRPr="005E2CA0">
              <w:rPr>
                <w:b/>
                <w:bCs/>
                <w:sz w:val="22"/>
                <w:szCs w:val="22"/>
                <w:lang w:val="en-US"/>
              </w:rPr>
              <w:t>Montare plase sudate la inaltimi mai mici sau egale cu 35 m, la placi / Plasa sudata 3x150x150 (0,77 kg/m2)</w:t>
            </w:r>
          </w:p>
          <w:p w14:paraId="6333297A" w14:textId="77777777" w:rsidR="000E4ABD" w:rsidRPr="009B70F2" w:rsidRDefault="000E4ABD" w:rsidP="00B229A7">
            <w:pPr>
              <w:rPr>
                <w:sz w:val="2"/>
                <w:szCs w:val="2"/>
                <w:lang w:val="en-US"/>
              </w:rPr>
            </w:pPr>
          </w:p>
        </w:tc>
        <w:tc>
          <w:tcPr>
            <w:tcW w:w="1011" w:type="dxa"/>
            <w:gridSpan w:val="3"/>
            <w:tcBorders>
              <w:top w:val="single" w:sz="4" w:space="0" w:color="auto"/>
              <w:bottom w:val="single" w:sz="4" w:space="0" w:color="auto"/>
            </w:tcBorders>
            <w:vAlign w:val="center"/>
          </w:tcPr>
          <w:p w14:paraId="3CCB1865" w14:textId="77777777" w:rsidR="000E4ABD" w:rsidRPr="005E2CA0" w:rsidRDefault="000E4ABD" w:rsidP="00B229A7">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5673A3D2" w14:textId="77777777" w:rsidR="000E4ABD" w:rsidRPr="009B70F2" w:rsidRDefault="000E4ABD" w:rsidP="00B229A7">
            <w:pPr>
              <w:jc w:val="center"/>
              <w:rPr>
                <w:sz w:val="22"/>
                <w:szCs w:val="22"/>
                <w:lang w:val="en-US"/>
              </w:rPr>
            </w:pPr>
          </w:p>
        </w:tc>
        <w:tc>
          <w:tcPr>
            <w:tcW w:w="1542" w:type="dxa"/>
            <w:gridSpan w:val="2"/>
            <w:tcBorders>
              <w:top w:val="single" w:sz="4" w:space="0" w:color="auto"/>
              <w:bottom w:val="single" w:sz="4" w:space="0" w:color="auto"/>
            </w:tcBorders>
            <w:vAlign w:val="center"/>
          </w:tcPr>
          <w:p w14:paraId="2D6093EB" w14:textId="77777777" w:rsidR="000E4ABD" w:rsidRPr="005E2CA0" w:rsidRDefault="000E4ABD" w:rsidP="00B229A7">
            <w:pPr>
              <w:jc w:val="center"/>
              <w:rPr>
                <w:b/>
                <w:bCs/>
                <w:sz w:val="22"/>
                <w:szCs w:val="22"/>
                <w:lang w:val="en-US"/>
              </w:rPr>
            </w:pPr>
            <w:r w:rsidRPr="005E2CA0">
              <w:rPr>
                <w:b/>
                <w:bCs/>
                <w:sz w:val="22"/>
                <w:szCs w:val="22"/>
                <w:lang w:val="en-US"/>
              </w:rPr>
              <w:t>18,500</w:t>
            </w:r>
          </w:p>
          <w:p w14:paraId="6D177609" w14:textId="77777777" w:rsidR="000E4ABD" w:rsidRPr="009B70F2" w:rsidRDefault="000E4ABD" w:rsidP="00B229A7">
            <w:pPr>
              <w:jc w:val="center"/>
              <w:rPr>
                <w:sz w:val="2"/>
                <w:szCs w:val="2"/>
                <w:lang w:val="en-US"/>
              </w:rPr>
            </w:pPr>
          </w:p>
        </w:tc>
      </w:tr>
      <w:tr w:rsidR="000E4ABD" w:rsidRPr="00B40365" w14:paraId="664772B0"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51CE85"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0A6C8EA6" w14:textId="77777777" w:rsidR="000E4ABD" w:rsidRPr="00B40365" w:rsidRDefault="000E4ABD" w:rsidP="00B229A7">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01A930FA" w14:textId="77777777" w:rsidR="000E4ABD" w:rsidRPr="00C97908" w:rsidRDefault="000E4ABD" w:rsidP="00B229A7">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52C8A2E9"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61EB868"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14:paraId="13956B70" w14:textId="77777777" w:rsidR="000E4ABD" w:rsidRPr="00C97908" w:rsidRDefault="000E4ABD" w:rsidP="00B229A7">
            <w:pPr>
              <w:jc w:val="center"/>
              <w:rPr>
                <w:sz w:val="16"/>
                <w:szCs w:val="16"/>
                <w:lang w:val="en-US"/>
              </w:rPr>
            </w:pPr>
            <w:r w:rsidRPr="00C97908">
              <w:rPr>
                <w:sz w:val="16"/>
                <w:szCs w:val="16"/>
                <w:lang w:val="en-US"/>
              </w:rPr>
              <w:t>0,46</w:t>
            </w:r>
          </w:p>
        </w:tc>
      </w:tr>
      <w:tr w:rsidR="000E4ABD" w:rsidRPr="00B40365" w14:paraId="29BF581D"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07C352"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6ADD0484" w14:textId="77777777" w:rsidR="000E4ABD" w:rsidRPr="00B40365" w:rsidRDefault="000E4ABD" w:rsidP="00B229A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C033317" w14:textId="77777777" w:rsidR="000E4ABD" w:rsidRPr="00C97908" w:rsidRDefault="000E4ABD" w:rsidP="00B229A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1CBCC00"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25E0340"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4BAF93A1" w14:textId="77777777" w:rsidR="000E4ABD" w:rsidRPr="00C97908" w:rsidRDefault="000E4ABD" w:rsidP="00B229A7">
            <w:pPr>
              <w:jc w:val="center"/>
              <w:rPr>
                <w:sz w:val="16"/>
                <w:szCs w:val="16"/>
                <w:lang w:val="en-US"/>
              </w:rPr>
            </w:pPr>
            <w:r w:rsidRPr="00C97908">
              <w:rPr>
                <w:sz w:val="16"/>
                <w:szCs w:val="16"/>
                <w:lang w:val="en-US"/>
              </w:rPr>
              <w:t>0,09</w:t>
            </w:r>
          </w:p>
        </w:tc>
      </w:tr>
      <w:tr w:rsidR="000E4ABD" w:rsidRPr="00B40365" w14:paraId="6323FFC1"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A41519"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2DCA1B47" w14:textId="77777777" w:rsidR="000E4ABD" w:rsidRPr="00B40365" w:rsidRDefault="000E4ABD" w:rsidP="00B229A7">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14:paraId="3D85394D" w14:textId="77777777" w:rsidR="000E4ABD" w:rsidRPr="00C97908" w:rsidRDefault="000E4ABD" w:rsidP="00B229A7">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14:paraId="3AF415E4"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0F89A47"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14:paraId="1C437674" w14:textId="77777777" w:rsidR="000E4ABD" w:rsidRPr="00C97908" w:rsidRDefault="000E4ABD" w:rsidP="00B229A7">
            <w:pPr>
              <w:jc w:val="center"/>
              <w:rPr>
                <w:sz w:val="16"/>
                <w:szCs w:val="16"/>
                <w:lang w:val="en-US"/>
              </w:rPr>
            </w:pPr>
            <w:r w:rsidRPr="00C97908">
              <w:rPr>
                <w:sz w:val="16"/>
                <w:szCs w:val="16"/>
                <w:lang w:val="en-US"/>
              </w:rPr>
              <w:t>18,68</w:t>
            </w:r>
          </w:p>
        </w:tc>
      </w:tr>
      <w:tr w:rsidR="000E4ABD" w:rsidRPr="00B40365" w14:paraId="379D3048"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17711E"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595B7C37" w14:textId="77777777" w:rsidR="000E4ABD" w:rsidRPr="00B40365" w:rsidRDefault="000E4ABD" w:rsidP="00B229A7">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25B92E9C" w14:textId="77777777" w:rsidR="000E4ABD" w:rsidRPr="00C97908" w:rsidRDefault="000E4ABD" w:rsidP="00B229A7">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4C3DEE56"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EED4702"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6FCA1BE6" w14:textId="77777777" w:rsidR="000E4ABD" w:rsidRPr="00C97908" w:rsidRDefault="000E4ABD" w:rsidP="00B229A7">
            <w:pPr>
              <w:jc w:val="center"/>
              <w:rPr>
                <w:sz w:val="16"/>
                <w:szCs w:val="16"/>
                <w:lang w:val="en-US"/>
              </w:rPr>
            </w:pPr>
            <w:r w:rsidRPr="00C97908">
              <w:rPr>
                <w:sz w:val="16"/>
                <w:szCs w:val="16"/>
                <w:lang w:val="en-US"/>
              </w:rPr>
              <w:t>0,09</w:t>
            </w:r>
          </w:p>
        </w:tc>
      </w:tr>
      <w:tr w:rsidR="000E4ABD" w:rsidRPr="00B40365" w14:paraId="6DAF44BE"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51F906"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77CB1DDD" w14:textId="77777777" w:rsidR="000E4ABD" w:rsidRPr="00B40365" w:rsidRDefault="000E4ABD" w:rsidP="00B229A7">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46459A73" w14:textId="77777777" w:rsidR="000E4ABD" w:rsidRPr="00C97908" w:rsidRDefault="000E4ABD" w:rsidP="00B229A7">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77430EA8"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2963DE9"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38D20FA7" w14:textId="77777777" w:rsidR="000E4ABD" w:rsidRPr="00C97908" w:rsidRDefault="000E4ABD" w:rsidP="00B229A7">
            <w:pPr>
              <w:jc w:val="center"/>
              <w:rPr>
                <w:sz w:val="16"/>
                <w:szCs w:val="16"/>
                <w:lang w:val="en-US"/>
              </w:rPr>
            </w:pPr>
            <w:r w:rsidRPr="00C97908">
              <w:rPr>
                <w:sz w:val="16"/>
                <w:szCs w:val="16"/>
                <w:lang w:val="en-US"/>
              </w:rPr>
              <w:t>0,18</w:t>
            </w:r>
          </w:p>
        </w:tc>
      </w:tr>
      <w:tr w:rsidR="000E4ABD" w:rsidRPr="00B40365" w14:paraId="13110D5E"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ED2D5F"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60F29B8F" w14:textId="77777777" w:rsidR="000E4ABD" w:rsidRPr="00B40365" w:rsidRDefault="000E4ABD" w:rsidP="00B229A7">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56469524" w14:textId="77777777" w:rsidR="000E4ABD" w:rsidRPr="00C97908" w:rsidRDefault="000E4ABD" w:rsidP="00B229A7">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6CD457E6" w14:textId="77777777" w:rsidR="000E4ABD" w:rsidRPr="00C97908" w:rsidRDefault="000E4ABD" w:rsidP="00B229A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93CF9E2"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234B1929" w14:textId="77777777" w:rsidR="000E4ABD" w:rsidRPr="00C97908" w:rsidRDefault="000E4ABD" w:rsidP="00B229A7">
            <w:pPr>
              <w:jc w:val="center"/>
              <w:rPr>
                <w:sz w:val="16"/>
                <w:szCs w:val="16"/>
                <w:lang w:val="en-US"/>
              </w:rPr>
            </w:pPr>
            <w:r w:rsidRPr="00C97908">
              <w:rPr>
                <w:sz w:val="16"/>
                <w:szCs w:val="16"/>
                <w:lang w:val="en-US"/>
              </w:rPr>
              <w:t>5,55</w:t>
            </w:r>
          </w:p>
        </w:tc>
      </w:tr>
      <w:tr w:rsidR="000E4ABD" w:rsidRPr="00B40365" w14:paraId="3D39655D"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3A8FF7"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31B1AEC7" w14:textId="77777777" w:rsidR="000E4ABD" w:rsidRPr="00B40365" w:rsidRDefault="000E4ABD" w:rsidP="00B229A7">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088ADD0A" w14:textId="77777777" w:rsidR="000E4ABD" w:rsidRPr="00C97908" w:rsidRDefault="000E4ABD" w:rsidP="00B229A7">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524E8CD1" w14:textId="77777777" w:rsidR="000E4ABD" w:rsidRPr="00C97908" w:rsidRDefault="000E4ABD" w:rsidP="00B229A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A7D1301"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14:paraId="1B4EE87B" w14:textId="77777777" w:rsidR="000E4ABD" w:rsidRPr="00C97908" w:rsidRDefault="000E4ABD" w:rsidP="00B229A7">
            <w:pPr>
              <w:jc w:val="center"/>
              <w:rPr>
                <w:sz w:val="16"/>
                <w:szCs w:val="16"/>
                <w:lang w:val="en-US"/>
              </w:rPr>
            </w:pPr>
            <w:r w:rsidRPr="00C97908">
              <w:rPr>
                <w:sz w:val="16"/>
                <w:szCs w:val="16"/>
                <w:lang w:val="en-US"/>
              </w:rPr>
              <w:t>0,01</w:t>
            </w:r>
          </w:p>
        </w:tc>
      </w:tr>
      <w:tr w:rsidR="000E4ABD" w:rsidRPr="009B70F2" w14:paraId="09603BA4" w14:textId="77777777" w:rsidTr="00B229A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DF280D7" w14:textId="77777777" w:rsidR="000E4ABD" w:rsidRPr="005E2CA0" w:rsidRDefault="000E4ABD" w:rsidP="00B229A7">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14:paraId="3B45B310" w14:textId="77777777" w:rsidR="000E4ABD" w:rsidRPr="005E2CA0" w:rsidRDefault="000E4ABD" w:rsidP="00B229A7">
            <w:pPr>
              <w:jc w:val="center"/>
              <w:rPr>
                <w:b/>
                <w:bCs/>
                <w:sz w:val="22"/>
                <w:szCs w:val="22"/>
                <w:lang w:val="en-US"/>
              </w:rPr>
            </w:pPr>
            <w:r w:rsidRPr="005E2CA0">
              <w:rPr>
                <w:b/>
                <w:bCs/>
                <w:sz w:val="22"/>
                <w:szCs w:val="22"/>
                <w:lang w:val="en-US"/>
              </w:rPr>
              <w:t>CG22D3</w:t>
            </w:r>
          </w:p>
        </w:tc>
        <w:tc>
          <w:tcPr>
            <w:tcW w:w="4366" w:type="dxa"/>
            <w:gridSpan w:val="5"/>
            <w:tcBorders>
              <w:top w:val="single" w:sz="4" w:space="0" w:color="auto"/>
              <w:bottom w:val="single" w:sz="4" w:space="0" w:color="auto"/>
            </w:tcBorders>
          </w:tcPr>
          <w:p w14:paraId="7BF3496C" w14:textId="77777777" w:rsidR="000E4ABD" w:rsidRPr="005E2CA0" w:rsidRDefault="000E4ABD" w:rsidP="00B229A7">
            <w:pPr>
              <w:rPr>
                <w:b/>
                <w:bCs/>
                <w:sz w:val="2"/>
                <w:szCs w:val="2"/>
                <w:lang w:val="en-US"/>
              </w:rPr>
            </w:pPr>
            <w:r w:rsidRPr="005E2CA0">
              <w:rPr>
                <w:b/>
                <w:bCs/>
                <w:sz w:val="22"/>
                <w:szCs w:val="22"/>
                <w:lang w:val="en-US"/>
              </w:rPr>
              <w:t>Pardoseli din beton gata preparat clasa C12/15 rezistent la uzura, in grosime de 10 cm, in carouri de 100 x 100 cm, cu rosturi de 10 mm, umplute cu bitum cald, driscuite, fara scliviseala, in incaperi cu suprafata mai mare de 16 mp</w:t>
            </w:r>
          </w:p>
          <w:p w14:paraId="3F54A18E" w14:textId="77777777" w:rsidR="000E4ABD" w:rsidRPr="009B70F2" w:rsidRDefault="000E4ABD" w:rsidP="00B229A7">
            <w:pPr>
              <w:rPr>
                <w:sz w:val="2"/>
                <w:szCs w:val="2"/>
                <w:lang w:val="en-US"/>
              </w:rPr>
            </w:pPr>
          </w:p>
        </w:tc>
        <w:tc>
          <w:tcPr>
            <w:tcW w:w="1011" w:type="dxa"/>
            <w:gridSpan w:val="3"/>
            <w:tcBorders>
              <w:top w:val="single" w:sz="4" w:space="0" w:color="auto"/>
              <w:bottom w:val="single" w:sz="4" w:space="0" w:color="auto"/>
            </w:tcBorders>
            <w:vAlign w:val="center"/>
          </w:tcPr>
          <w:p w14:paraId="2CC69F07" w14:textId="77777777" w:rsidR="000E4ABD" w:rsidRPr="005E2CA0" w:rsidRDefault="000E4ABD" w:rsidP="00B229A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ACF8C3C" w14:textId="77777777" w:rsidR="000E4ABD" w:rsidRPr="009B70F2" w:rsidRDefault="000E4ABD" w:rsidP="00B229A7">
            <w:pPr>
              <w:jc w:val="center"/>
              <w:rPr>
                <w:sz w:val="22"/>
                <w:szCs w:val="22"/>
                <w:lang w:val="en-US"/>
              </w:rPr>
            </w:pPr>
          </w:p>
        </w:tc>
        <w:tc>
          <w:tcPr>
            <w:tcW w:w="1542" w:type="dxa"/>
            <w:gridSpan w:val="2"/>
            <w:tcBorders>
              <w:top w:val="single" w:sz="4" w:space="0" w:color="auto"/>
              <w:bottom w:val="single" w:sz="4" w:space="0" w:color="auto"/>
            </w:tcBorders>
            <w:vAlign w:val="center"/>
          </w:tcPr>
          <w:p w14:paraId="6743B894" w14:textId="77777777" w:rsidR="000E4ABD" w:rsidRPr="005E2CA0" w:rsidRDefault="000E4ABD" w:rsidP="00B229A7">
            <w:pPr>
              <w:jc w:val="center"/>
              <w:rPr>
                <w:b/>
                <w:bCs/>
                <w:sz w:val="22"/>
                <w:szCs w:val="22"/>
                <w:lang w:val="en-US"/>
              </w:rPr>
            </w:pPr>
            <w:r w:rsidRPr="005E2CA0">
              <w:rPr>
                <w:b/>
                <w:bCs/>
                <w:sz w:val="22"/>
                <w:szCs w:val="22"/>
                <w:lang w:val="en-US"/>
              </w:rPr>
              <w:t>24,000</w:t>
            </w:r>
          </w:p>
          <w:p w14:paraId="2C0CFD5A" w14:textId="77777777" w:rsidR="000E4ABD" w:rsidRPr="009B70F2" w:rsidRDefault="000E4ABD" w:rsidP="00B229A7">
            <w:pPr>
              <w:jc w:val="center"/>
              <w:rPr>
                <w:sz w:val="2"/>
                <w:szCs w:val="2"/>
                <w:lang w:val="en-US"/>
              </w:rPr>
            </w:pPr>
          </w:p>
        </w:tc>
      </w:tr>
      <w:tr w:rsidR="000E4ABD" w:rsidRPr="00B40365" w14:paraId="48C18AB8"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DCC32A"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6F381220" w14:textId="77777777" w:rsidR="000E4ABD" w:rsidRPr="00B40365" w:rsidRDefault="000E4ABD" w:rsidP="00B229A7">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551C36BB" w14:textId="77777777" w:rsidR="000E4ABD" w:rsidRPr="00C97908" w:rsidRDefault="000E4ABD" w:rsidP="00B229A7">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366C8D5C"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D77CBB3"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1,180</w:t>
            </w:r>
          </w:p>
        </w:tc>
        <w:tc>
          <w:tcPr>
            <w:tcW w:w="1559" w:type="dxa"/>
            <w:gridSpan w:val="2"/>
            <w:tcBorders>
              <w:top w:val="nil"/>
              <w:bottom w:val="single" w:sz="2" w:space="0" w:color="auto"/>
            </w:tcBorders>
            <w:vAlign w:val="center"/>
          </w:tcPr>
          <w:p w14:paraId="77CE8497" w14:textId="77777777" w:rsidR="000E4ABD" w:rsidRPr="00C97908" w:rsidRDefault="000E4ABD" w:rsidP="00B229A7">
            <w:pPr>
              <w:jc w:val="center"/>
              <w:rPr>
                <w:sz w:val="16"/>
                <w:szCs w:val="16"/>
                <w:lang w:val="en-US"/>
              </w:rPr>
            </w:pPr>
            <w:r w:rsidRPr="00C97908">
              <w:rPr>
                <w:sz w:val="16"/>
                <w:szCs w:val="16"/>
                <w:lang w:val="en-US"/>
              </w:rPr>
              <w:t>28,32</w:t>
            </w:r>
          </w:p>
        </w:tc>
      </w:tr>
      <w:tr w:rsidR="000E4ABD" w:rsidRPr="00B40365" w14:paraId="0544A15A"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F3840B"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701D739C" w14:textId="77777777" w:rsidR="000E4ABD" w:rsidRPr="00B40365" w:rsidRDefault="000E4ABD" w:rsidP="00B229A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4E90ACE" w14:textId="77777777" w:rsidR="000E4ABD" w:rsidRPr="00C97908" w:rsidRDefault="000E4ABD" w:rsidP="00B229A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B50404C"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0BF9E0C"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14:paraId="521EDE57" w14:textId="77777777" w:rsidR="000E4ABD" w:rsidRPr="00C97908" w:rsidRDefault="000E4ABD" w:rsidP="00B229A7">
            <w:pPr>
              <w:jc w:val="center"/>
              <w:rPr>
                <w:sz w:val="16"/>
                <w:szCs w:val="16"/>
                <w:lang w:val="en-US"/>
              </w:rPr>
            </w:pPr>
            <w:r w:rsidRPr="00C97908">
              <w:rPr>
                <w:sz w:val="16"/>
                <w:szCs w:val="16"/>
                <w:lang w:val="en-US"/>
              </w:rPr>
              <w:t>4,80</w:t>
            </w:r>
          </w:p>
        </w:tc>
      </w:tr>
      <w:tr w:rsidR="000E4ABD" w:rsidRPr="00B40365" w14:paraId="01E8F3DD"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EEAE4C"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43A160B7" w14:textId="77777777" w:rsidR="000E4ABD" w:rsidRPr="00B40365" w:rsidRDefault="000E4ABD" w:rsidP="00B229A7">
            <w:pPr>
              <w:jc w:val="center"/>
              <w:rPr>
                <w:sz w:val="16"/>
                <w:szCs w:val="16"/>
                <w:lang w:val="en-US"/>
              </w:rPr>
            </w:pPr>
            <w:r w:rsidRPr="00B40365">
              <w:rPr>
                <w:sz w:val="16"/>
                <w:szCs w:val="16"/>
                <w:lang w:val="en-US"/>
              </w:rPr>
              <w:t>2010232958990</w:t>
            </w:r>
          </w:p>
        </w:tc>
        <w:tc>
          <w:tcPr>
            <w:tcW w:w="4366" w:type="dxa"/>
            <w:gridSpan w:val="4"/>
            <w:tcBorders>
              <w:top w:val="nil"/>
              <w:bottom w:val="single" w:sz="2" w:space="0" w:color="auto"/>
            </w:tcBorders>
            <w:vAlign w:val="center"/>
          </w:tcPr>
          <w:p w14:paraId="210834C8" w14:textId="77777777" w:rsidR="000E4ABD" w:rsidRPr="00C97908" w:rsidRDefault="000E4ABD" w:rsidP="00B229A7">
            <w:pPr>
              <w:rPr>
                <w:sz w:val="16"/>
                <w:szCs w:val="16"/>
                <w:lang w:val="en-US"/>
              </w:rPr>
            </w:pPr>
            <w:r w:rsidRPr="00C97908">
              <w:rPr>
                <w:sz w:val="16"/>
                <w:szCs w:val="16"/>
                <w:lang w:val="en-US"/>
              </w:rPr>
              <w:t>Lemn de foc</w:t>
            </w:r>
          </w:p>
        </w:tc>
        <w:tc>
          <w:tcPr>
            <w:tcW w:w="1021" w:type="dxa"/>
            <w:gridSpan w:val="3"/>
            <w:tcBorders>
              <w:top w:val="nil"/>
              <w:bottom w:val="single" w:sz="2" w:space="0" w:color="auto"/>
            </w:tcBorders>
            <w:vAlign w:val="center"/>
          </w:tcPr>
          <w:p w14:paraId="52DDB080"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DC90228"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43648256" w14:textId="77777777" w:rsidR="000E4ABD" w:rsidRPr="00C97908" w:rsidRDefault="000E4ABD" w:rsidP="00B229A7">
            <w:pPr>
              <w:jc w:val="center"/>
              <w:rPr>
                <w:sz w:val="16"/>
                <w:szCs w:val="16"/>
                <w:lang w:val="en-US"/>
              </w:rPr>
            </w:pPr>
            <w:r w:rsidRPr="00C97908">
              <w:rPr>
                <w:sz w:val="16"/>
                <w:szCs w:val="16"/>
                <w:lang w:val="en-US"/>
              </w:rPr>
              <w:t>24,00</w:t>
            </w:r>
          </w:p>
        </w:tc>
      </w:tr>
      <w:tr w:rsidR="000E4ABD" w:rsidRPr="00B40365" w14:paraId="1352919C"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E017DC"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10004412" w14:textId="77777777" w:rsidR="000E4ABD" w:rsidRPr="00B40365" w:rsidRDefault="000E4ABD" w:rsidP="00B229A7">
            <w:pPr>
              <w:jc w:val="center"/>
              <w:rPr>
                <w:sz w:val="16"/>
                <w:szCs w:val="16"/>
                <w:lang w:val="en-US"/>
              </w:rPr>
            </w:pPr>
            <w:r w:rsidRPr="00B40365">
              <w:rPr>
                <w:sz w:val="16"/>
                <w:szCs w:val="16"/>
                <w:lang w:val="en-US"/>
              </w:rPr>
              <w:t>1412122100880</w:t>
            </w:r>
          </w:p>
        </w:tc>
        <w:tc>
          <w:tcPr>
            <w:tcW w:w="4366" w:type="dxa"/>
            <w:gridSpan w:val="4"/>
            <w:tcBorders>
              <w:top w:val="nil"/>
              <w:bottom w:val="single" w:sz="2" w:space="0" w:color="auto"/>
            </w:tcBorders>
            <w:vAlign w:val="center"/>
          </w:tcPr>
          <w:p w14:paraId="7540154B" w14:textId="77777777" w:rsidR="000E4ABD" w:rsidRPr="00C97908" w:rsidRDefault="000E4ABD" w:rsidP="00B229A7">
            <w:pPr>
              <w:rPr>
                <w:sz w:val="16"/>
                <w:szCs w:val="16"/>
                <w:lang w:val="en-US"/>
              </w:rPr>
            </w:pPr>
            <w:r w:rsidRPr="00C97908">
              <w:rPr>
                <w:sz w:val="16"/>
                <w:szCs w:val="16"/>
                <w:lang w:val="en-US"/>
              </w:rPr>
              <w:t>Filer de calcar</w:t>
            </w:r>
          </w:p>
        </w:tc>
        <w:tc>
          <w:tcPr>
            <w:tcW w:w="1021" w:type="dxa"/>
            <w:gridSpan w:val="3"/>
            <w:tcBorders>
              <w:top w:val="nil"/>
              <w:bottom w:val="single" w:sz="2" w:space="0" w:color="auto"/>
            </w:tcBorders>
            <w:vAlign w:val="center"/>
          </w:tcPr>
          <w:p w14:paraId="367DC546"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205DEFB"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064800C7" w14:textId="77777777" w:rsidR="000E4ABD" w:rsidRPr="00C97908" w:rsidRDefault="000E4ABD" w:rsidP="00B229A7">
            <w:pPr>
              <w:jc w:val="center"/>
              <w:rPr>
                <w:sz w:val="16"/>
                <w:szCs w:val="16"/>
                <w:lang w:val="en-US"/>
              </w:rPr>
            </w:pPr>
            <w:r w:rsidRPr="00C97908">
              <w:rPr>
                <w:sz w:val="16"/>
                <w:szCs w:val="16"/>
                <w:lang w:val="en-US"/>
              </w:rPr>
              <w:t>7,20</w:t>
            </w:r>
          </w:p>
        </w:tc>
      </w:tr>
      <w:tr w:rsidR="000E4ABD" w:rsidRPr="00B40365" w14:paraId="2A29AB7E"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A8D3CE"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24D26047" w14:textId="77777777" w:rsidR="000E4ABD" w:rsidRPr="00B40365" w:rsidRDefault="000E4ABD" w:rsidP="00B229A7">
            <w:pPr>
              <w:jc w:val="center"/>
              <w:rPr>
                <w:sz w:val="16"/>
                <w:szCs w:val="16"/>
                <w:lang w:val="en-US"/>
              </w:rPr>
            </w:pPr>
            <w:r w:rsidRPr="00B40365">
              <w:rPr>
                <w:sz w:val="16"/>
                <w:szCs w:val="16"/>
                <w:lang w:val="en-US"/>
              </w:rPr>
              <w:t>2320322600220</w:t>
            </w:r>
          </w:p>
        </w:tc>
        <w:tc>
          <w:tcPr>
            <w:tcW w:w="4366" w:type="dxa"/>
            <w:gridSpan w:val="4"/>
            <w:tcBorders>
              <w:top w:val="nil"/>
              <w:bottom w:val="single" w:sz="2" w:space="0" w:color="auto"/>
            </w:tcBorders>
            <w:vAlign w:val="center"/>
          </w:tcPr>
          <w:p w14:paraId="35C4407C" w14:textId="77777777" w:rsidR="000E4ABD" w:rsidRPr="00C97908" w:rsidRDefault="000E4ABD" w:rsidP="00B229A7">
            <w:pPr>
              <w:rPr>
                <w:sz w:val="16"/>
                <w:szCs w:val="16"/>
                <w:lang w:val="en-US"/>
              </w:rPr>
            </w:pPr>
            <w:r w:rsidRPr="00C97908">
              <w:rPr>
                <w:sz w:val="16"/>
                <w:szCs w:val="16"/>
                <w:lang w:val="en-US"/>
              </w:rPr>
              <w:t>Bitum pentru drumuri tip D 80/120 S 754</w:t>
            </w:r>
          </w:p>
        </w:tc>
        <w:tc>
          <w:tcPr>
            <w:tcW w:w="1021" w:type="dxa"/>
            <w:gridSpan w:val="3"/>
            <w:tcBorders>
              <w:top w:val="nil"/>
              <w:bottom w:val="single" w:sz="2" w:space="0" w:color="auto"/>
            </w:tcBorders>
            <w:vAlign w:val="center"/>
          </w:tcPr>
          <w:p w14:paraId="44EAB3D5"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B01C399"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0DB9C0E4" w14:textId="77777777" w:rsidR="000E4ABD" w:rsidRPr="00C97908" w:rsidRDefault="000E4ABD" w:rsidP="00B229A7">
            <w:pPr>
              <w:jc w:val="center"/>
              <w:rPr>
                <w:sz w:val="16"/>
                <w:szCs w:val="16"/>
                <w:lang w:val="en-US"/>
              </w:rPr>
            </w:pPr>
            <w:r w:rsidRPr="00C97908">
              <w:rPr>
                <w:sz w:val="16"/>
                <w:szCs w:val="16"/>
                <w:lang w:val="en-US"/>
              </w:rPr>
              <w:t>24,00</w:t>
            </w:r>
          </w:p>
        </w:tc>
      </w:tr>
      <w:tr w:rsidR="000E4ABD" w:rsidRPr="00B40365" w14:paraId="66FB1E45"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A4D140"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1CFC3AE0" w14:textId="77777777" w:rsidR="000E4ABD" w:rsidRPr="00B40365" w:rsidRDefault="000E4ABD" w:rsidP="00B229A7">
            <w:pPr>
              <w:jc w:val="center"/>
              <w:rPr>
                <w:sz w:val="16"/>
                <w:szCs w:val="16"/>
                <w:lang w:val="en-US"/>
              </w:rPr>
            </w:pPr>
            <w:r w:rsidRPr="00B40365">
              <w:rPr>
                <w:sz w:val="16"/>
                <w:szCs w:val="16"/>
                <w:lang w:val="en-US"/>
              </w:rPr>
              <w:t>2010102906500</w:t>
            </w:r>
          </w:p>
        </w:tc>
        <w:tc>
          <w:tcPr>
            <w:tcW w:w="4366" w:type="dxa"/>
            <w:gridSpan w:val="4"/>
            <w:tcBorders>
              <w:top w:val="nil"/>
              <w:bottom w:val="single" w:sz="2" w:space="0" w:color="auto"/>
            </w:tcBorders>
            <w:vAlign w:val="center"/>
          </w:tcPr>
          <w:p w14:paraId="136B66D0" w14:textId="77777777" w:rsidR="000E4ABD" w:rsidRPr="00C97908" w:rsidRDefault="000E4ABD" w:rsidP="00B229A7">
            <w:pPr>
              <w:rPr>
                <w:sz w:val="16"/>
                <w:szCs w:val="16"/>
                <w:lang w:val="en-US"/>
              </w:rPr>
            </w:pPr>
            <w:r w:rsidRPr="00C97908">
              <w:rPr>
                <w:sz w:val="16"/>
                <w:szCs w:val="16"/>
                <w:lang w:val="en-US"/>
              </w:rPr>
              <w:t>Sipci de rasinoase geluite</w:t>
            </w:r>
          </w:p>
        </w:tc>
        <w:tc>
          <w:tcPr>
            <w:tcW w:w="1021" w:type="dxa"/>
            <w:gridSpan w:val="3"/>
            <w:tcBorders>
              <w:top w:val="nil"/>
              <w:bottom w:val="single" w:sz="2" w:space="0" w:color="auto"/>
            </w:tcBorders>
            <w:vAlign w:val="center"/>
          </w:tcPr>
          <w:p w14:paraId="1A53FF53" w14:textId="77777777" w:rsidR="000E4ABD" w:rsidRPr="00C97908" w:rsidRDefault="000E4ABD" w:rsidP="00B229A7">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376CAC0"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1F4CF90D" w14:textId="77777777" w:rsidR="000E4ABD" w:rsidRPr="00C97908" w:rsidRDefault="000E4ABD" w:rsidP="00B229A7">
            <w:pPr>
              <w:jc w:val="center"/>
              <w:rPr>
                <w:sz w:val="16"/>
                <w:szCs w:val="16"/>
                <w:lang w:val="en-US"/>
              </w:rPr>
            </w:pPr>
            <w:r w:rsidRPr="00C97908">
              <w:rPr>
                <w:sz w:val="16"/>
                <w:szCs w:val="16"/>
                <w:lang w:val="en-US"/>
              </w:rPr>
              <w:t>24,00</w:t>
            </w:r>
          </w:p>
        </w:tc>
      </w:tr>
      <w:tr w:rsidR="000E4ABD" w:rsidRPr="00B40365" w14:paraId="13F0D771"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C51FE6"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07658470" w14:textId="77777777" w:rsidR="000E4ABD" w:rsidRPr="00B40365" w:rsidRDefault="000E4ABD" w:rsidP="00B229A7">
            <w:pPr>
              <w:jc w:val="center"/>
              <w:rPr>
                <w:sz w:val="16"/>
                <w:szCs w:val="16"/>
                <w:lang w:val="en-US"/>
              </w:rPr>
            </w:pPr>
            <w:r w:rsidRPr="00B40365">
              <w:rPr>
                <w:sz w:val="16"/>
                <w:szCs w:val="16"/>
                <w:lang w:val="en-US"/>
              </w:rPr>
              <w:t>266310210091412</w:t>
            </w:r>
          </w:p>
        </w:tc>
        <w:tc>
          <w:tcPr>
            <w:tcW w:w="4366" w:type="dxa"/>
            <w:gridSpan w:val="4"/>
            <w:tcBorders>
              <w:top w:val="nil"/>
              <w:bottom w:val="single" w:sz="2" w:space="0" w:color="auto"/>
            </w:tcBorders>
            <w:vAlign w:val="center"/>
          </w:tcPr>
          <w:p w14:paraId="5C9673E9" w14:textId="77777777" w:rsidR="000E4ABD" w:rsidRPr="00C97908" w:rsidRDefault="000E4ABD" w:rsidP="00B229A7">
            <w:pPr>
              <w:rPr>
                <w:sz w:val="16"/>
                <w:szCs w:val="16"/>
                <w:lang w:val="en-US"/>
              </w:rPr>
            </w:pPr>
            <w:r w:rsidRPr="00C97908">
              <w:rPr>
                <w:sz w:val="16"/>
                <w:szCs w:val="16"/>
                <w:lang w:val="en-US"/>
              </w:rPr>
              <w:t>Beton marfa clasa C 12/15</w:t>
            </w:r>
          </w:p>
        </w:tc>
        <w:tc>
          <w:tcPr>
            <w:tcW w:w="1021" w:type="dxa"/>
            <w:gridSpan w:val="3"/>
            <w:tcBorders>
              <w:top w:val="nil"/>
              <w:bottom w:val="single" w:sz="2" w:space="0" w:color="auto"/>
            </w:tcBorders>
            <w:vAlign w:val="center"/>
          </w:tcPr>
          <w:p w14:paraId="12E98677" w14:textId="77777777" w:rsidR="000E4ABD" w:rsidRPr="00C97908" w:rsidRDefault="000E4ABD" w:rsidP="00B229A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3D84E63"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0,1025</w:t>
            </w:r>
          </w:p>
        </w:tc>
        <w:tc>
          <w:tcPr>
            <w:tcW w:w="1559" w:type="dxa"/>
            <w:gridSpan w:val="2"/>
            <w:tcBorders>
              <w:top w:val="nil"/>
              <w:bottom w:val="single" w:sz="2" w:space="0" w:color="auto"/>
            </w:tcBorders>
            <w:vAlign w:val="center"/>
          </w:tcPr>
          <w:p w14:paraId="3C43E68F" w14:textId="77777777" w:rsidR="000E4ABD" w:rsidRPr="00C97908" w:rsidRDefault="000E4ABD" w:rsidP="00B229A7">
            <w:pPr>
              <w:jc w:val="center"/>
              <w:rPr>
                <w:sz w:val="16"/>
                <w:szCs w:val="16"/>
                <w:lang w:val="en-US"/>
              </w:rPr>
            </w:pPr>
            <w:r w:rsidRPr="00C97908">
              <w:rPr>
                <w:sz w:val="16"/>
                <w:szCs w:val="16"/>
                <w:lang w:val="en-US"/>
              </w:rPr>
              <w:t>2,46</w:t>
            </w:r>
          </w:p>
        </w:tc>
      </w:tr>
      <w:tr w:rsidR="000E4ABD" w:rsidRPr="00B40365" w14:paraId="0103E94A"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85B536"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3985A412" w14:textId="77777777" w:rsidR="000E4ABD" w:rsidRPr="00B40365" w:rsidRDefault="000E4ABD" w:rsidP="00B229A7">
            <w:pPr>
              <w:jc w:val="center"/>
              <w:rPr>
                <w:sz w:val="16"/>
                <w:szCs w:val="16"/>
                <w:lang w:val="en-US"/>
              </w:rPr>
            </w:pPr>
            <w:r w:rsidRPr="00B40365">
              <w:rPr>
                <w:sz w:val="16"/>
                <w:szCs w:val="16"/>
                <w:lang w:val="en-US"/>
              </w:rPr>
              <w:t>2952270004029</w:t>
            </w:r>
          </w:p>
        </w:tc>
        <w:tc>
          <w:tcPr>
            <w:tcW w:w="4366" w:type="dxa"/>
            <w:gridSpan w:val="4"/>
            <w:tcBorders>
              <w:top w:val="nil"/>
              <w:bottom w:val="single" w:sz="2" w:space="0" w:color="auto"/>
            </w:tcBorders>
            <w:vAlign w:val="center"/>
          </w:tcPr>
          <w:p w14:paraId="56F41D01" w14:textId="77777777" w:rsidR="000E4ABD" w:rsidRPr="00C97908" w:rsidRDefault="000E4ABD" w:rsidP="00B229A7">
            <w:pPr>
              <w:rPr>
                <w:sz w:val="16"/>
                <w:szCs w:val="16"/>
                <w:lang w:val="en-US"/>
              </w:rPr>
            </w:pPr>
            <w:r w:rsidRPr="00C97908">
              <w:rPr>
                <w:sz w:val="16"/>
                <w:szCs w:val="16"/>
                <w:lang w:val="en-US"/>
              </w:rPr>
              <w:t>Topitor bitum de 500 l</w:t>
            </w:r>
          </w:p>
        </w:tc>
        <w:tc>
          <w:tcPr>
            <w:tcW w:w="1021" w:type="dxa"/>
            <w:gridSpan w:val="3"/>
            <w:tcBorders>
              <w:top w:val="nil"/>
              <w:bottom w:val="single" w:sz="2" w:space="0" w:color="auto"/>
            </w:tcBorders>
            <w:vAlign w:val="center"/>
          </w:tcPr>
          <w:p w14:paraId="6E09A0BA" w14:textId="77777777" w:rsidR="000E4ABD" w:rsidRPr="00C97908" w:rsidRDefault="000E4ABD" w:rsidP="00B229A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267F8F5"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69C68C5E" w14:textId="77777777" w:rsidR="000E4ABD" w:rsidRPr="00C97908" w:rsidRDefault="000E4ABD" w:rsidP="00B229A7">
            <w:pPr>
              <w:jc w:val="center"/>
              <w:rPr>
                <w:sz w:val="16"/>
                <w:szCs w:val="16"/>
                <w:lang w:val="en-US"/>
              </w:rPr>
            </w:pPr>
            <w:r w:rsidRPr="00C97908">
              <w:rPr>
                <w:sz w:val="16"/>
                <w:szCs w:val="16"/>
                <w:lang w:val="en-US"/>
              </w:rPr>
              <w:t>0,24</w:t>
            </w:r>
          </w:p>
        </w:tc>
      </w:tr>
      <w:tr w:rsidR="000E4ABD" w:rsidRPr="00B40365" w14:paraId="156A1806"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197F06"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032AB312" w14:textId="77777777" w:rsidR="000E4ABD" w:rsidRPr="00B40365" w:rsidRDefault="000E4ABD" w:rsidP="00B229A7">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82466C3" w14:textId="77777777" w:rsidR="000E4ABD" w:rsidRPr="00C97908" w:rsidRDefault="000E4ABD" w:rsidP="00B229A7">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786FEED" w14:textId="77777777" w:rsidR="000E4ABD" w:rsidRPr="00C97908" w:rsidRDefault="000E4ABD" w:rsidP="00B229A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0EEA626"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right w:val="single" w:sz="4" w:space="0" w:color="auto"/>
            </w:tcBorders>
            <w:vAlign w:val="center"/>
          </w:tcPr>
          <w:p w14:paraId="7E68CC14" w14:textId="77777777" w:rsidR="000E4ABD" w:rsidRPr="00C97908" w:rsidRDefault="000E4ABD" w:rsidP="00B229A7">
            <w:pPr>
              <w:jc w:val="center"/>
              <w:rPr>
                <w:sz w:val="16"/>
                <w:szCs w:val="16"/>
                <w:lang w:val="en-US"/>
              </w:rPr>
            </w:pPr>
            <w:r w:rsidRPr="00C97908">
              <w:rPr>
                <w:sz w:val="16"/>
                <w:szCs w:val="16"/>
                <w:lang w:val="en-US"/>
              </w:rPr>
              <w:t>2,40</w:t>
            </w:r>
          </w:p>
        </w:tc>
      </w:tr>
      <w:tr w:rsidR="000E4ABD" w:rsidRPr="009B70F2" w14:paraId="3D256C7B" w14:textId="77777777" w:rsidTr="00B229A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228624B" w14:textId="77777777" w:rsidR="000E4ABD" w:rsidRPr="005E2CA0" w:rsidRDefault="000E4ABD" w:rsidP="00B229A7">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14:paraId="024F8EFF" w14:textId="77777777" w:rsidR="000E4ABD" w:rsidRPr="005E2CA0" w:rsidRDefault="000E4ABD" w:rsidP="00B229A7">
            <w:pPr>
              <w:jc w:val="center"/>
              <w:rPr>
                <w:b/>
                <w:bCs/>
                <w:sz w:val="22"/>
                <w:szCs w:val="22"/>
                <w:lang w:val="en-US"/>
              </w:rPr>
            </w:pPr>
            <w:r w:rsidRPr="005E2CA0">
              <w:rPr>
                <w:b/>
                <w:bCs/>
                <w:sz w:val="22"/>
                <w:szCs w:val="22"/>
                <w:lang w:val="en-US"/>
              </w:rPr>
              <w:t>CG22D5</w:t>
            </w:r>
          </w:p>
        </w:tc>
        <w:tc>
          <w:tcPr>
            <w:tcW w:w="4366" w:type="dxa"/>
            <w:gridSpan w:val="5"/>
            <w:tcBorders>
              <w:top w:val="single" w:sz="4" w:space="0" w:color="auto"/>
              <w:bottom w:val="single" w:sz="4" w:space="0" w:color="auto"/>
            </w:tcBorders>
          </w:tcPr>
          <w:p w14:paraId="412D8582" w14:textId="77777777" w:rsidR="000E4ABD" w:rsidRPr="005E2CA0" w:rsidRDefault="000E4ABD" w:rsidP="00B229A7">
            <w:pPr>
              <w:rPr>
                <w:b/>
                <w:bCs/>
                <w:sz w:val="2"/>
                <w:szCs w:val="2"/>
                <w:lang w:val="en-US"/>
              </w:rPr>
            </w:pPr>
            <w:r w:rsidRPr="005E2CA0">
              <w:rPr>
                <w:b/>
                <w:bCs/>
                <w:sz w:val="22"/>
                <w:szCs w:val="22"/>
                <w:lang w:val="en-US"/>
              </w:rPr>
              <w:t>Pardoseli din beton clasa C 12/15 rezistent la uzura, in grosime de 10 cm, in carouri de 100 x 100 cm, cu rosturi de 10 mm, umplute cu bitum cald, driscuite, fara scliviseala, in incaperi cu suprafata mai mare de 16 mp, diferenta in plus sau in minus pentru fiecare cm de beton turnat, in cazul utilizarii betonului gata preparat, se adauga sau se scade / k=2 pentru grosimea finala 8 cm</w:t>
            </w:r>
          </w:p>
          <w:p w14:paraId="0A67A0E7" w14:textId="77777777" w:rsidR="000E4ABD" w:rsidRPr="009B70F2" w:rsidRDefault="000E4ABD" w:rsidP="00B229A7">
            <w:pPr>
              <w:rPr>
                <w:sz w:val="2"/>
                <w:szCs w:val="2"/>
                <w:lang w:val="en-US"/>
              </w:rPr>
            </w:pPr>
          </w:p>
        </w:tc>
        <w:tc>
          <w:tcPr>
            <w:tcW w:w="1011" w:type="dxa"/>
            <w:gridSpan w:val="3"/>
            <w:tcBorders>
              <w:top w:val="single" w:sz="4" w:space="0" w:color="auto"/>
              <w:bottom w:val="single" w:sz="4" w:space="0" w:color="auto"/>
            </w:tcBorders>
            <w:vAlign w:val="center"/>
          </w:tcPr>
          <w:p w14:paraId="44946BC6" w14:textId="77777777" w:rsidR="000E4ABD" w:rsidRPr="005E2CA0" w:rsidRDefault="000E4ABD" w:rsidP="00B229A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CF76B11" w14:textId="77777777" w:rsidR="000E4ABD" w:rsidRPr="009B70F2" w:rsidRDefault="000E4ABD" w:rsidP="00B229A7">
            <w:pPr>
              <w:jc w:val="center"/>
              <w:rPr>
                <w:sz w:val="22"/>
                <w:szCs w:val="22"/>
                <w:lang w:val="en-US"/>
              </w:rPr>
            </w:pPr>
          </w:p>
        </w:tc>
        <w:tc>
          <w:tcPr>
            <w:tcW w:w="1542" w:type="dxa"/>
            <w:gridSpan w:val="2"/>
            <w:tcBorders>
              <w:top w:val="single" w:sz="4" w:space="0" w:color="auto"/>
              <w:bottom w:val="single" w:sz="4" w:space="0" w:color="auto"/>
            </w:tcBorders>
            <w:vAlign w:val="center"/>
          </w:tcPr>
          <w:p w14:paraId="0AD32061" w14:textId="77777777" w:rsidR="000E4ABD" w:rsidRPr="005E2CA0" w:rsidRDefault="000E4ABD" w:rsidP="00B229A7">
            <w:pPr>
              <w:jc w:val="center"/>
              <w:rPr>
                <w:b/>
                <w:bCs/>
                <w:sz w:val="22"/>
                <w:szCs w:val="22"/>
                <w:lang w:val="en-US"/>
              </w:rPr>
            </w:pPr>
            <w:r w:rsidRPr="005E2CA0">
              <w:rPr>
                <w:b/>
                <w:bCs/>
                <w:sz w:val="22"/>
                <w:szCs w:val="22"/>
                <w:lang w:val="en-US"/>
              </w:rPr>
              <w:t>-24,000</w:t>
            </w:r>
          </w:p>
          <w:p w14:paraId="608DDB5D" w14:textId="77777777" w:rsidR="000E4ABD" w:rsidRPr="009B70F2" w:rsidRDefault="000E4ABD" w:rsidP="00B229A7">
            <w:pPr>
              <w:jc w:val="center"/>
              <w:rPr>
                <w:sz w:val="2"/>
                <w:szCs w:val="2"/>
                <w:lang w:val="en-US"/>
              </w:rPr>
            </w:pPr>
          </w:p>
        </w:tc>
      </w:tr>
      <w:tr w:rsidR="000E4ABD" w:rsidRPr="00B40365" w14:paraId="0793D328"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BF8186"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50D8DF86" w14:textId="77777777" w:rsidR="000E4ABD" w:rsidRPr="00B40365" w:rsidRDefault="000E4ABD" w:rsidP="00B229A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B03FC76" w14:textId="77777777" w:rsidR="000E4ABD" w:rsidRPr="00C97908" w:rsidRDefault="000E4ABD" w:rsidP="00B229A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2F8FA1B"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49FC356"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701598CD" w14:textId="77777777" w:rsidR="000E4ABD" w:rsidRPr="00C97908" w:rsidRDefault="000E4ABD" w:rsidP="00B229A7">
            <w:pPr>
              <w:jc w:val="center"/>
              <w:rPr>
                <w:sz w:val="16"/>
                <w:szCs w:val="16"/>
                <w:lang w:val="en-US"/>
              </w:rPr>
            </w:pPr>
            <w:r w:rsidRPr="00C97908">
              <w:rPr>
                <w:sz w:val="16"/>
                <w:szCs w:val="16"/>
                <w:lang w:val="en-US"/>
              </w:rPr>
              <w:t>-0,48</w:t>
            </w:r>
          </w:p>
        </w:tc>
      </w:tr>
      <w:tr w:rsidR="000E4ABD" w:rsidRPr="00B40365" w14:paraId="20CCEB0D"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18618C"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3B6324A8" w14:textId="77777777" w:rsidR="000E4ABD" w:rsidRPr="00B40365" w:rsidRDefault="000E4ABD" w:rsidP="00B229A7">
            <w:pPr>
              <w:jc w:val="center"/>
              <w:rPr>
                <w:sz w:val="16"/>
                <w:szCs w:val="16"/>
                <w:lang w:val="en-US"/>
              </w:rPr>
            </w:pPr>
            <w:r w:rsidRPr="00B40365">
              <w:rPr>
                <w:sz w:val="16"/>
                <w:szCs w:val="16"/>
                <w:lang w:val="en-US"/>
              </w:rPr>
              <w:t>266310210091412</w:t>
            </w:r>
          </w:p>
        </w:tc>
        <w:tc>
          <w:tcPr>
            <w:tcW w:w="4366" w:type="dxa"/>
            <w:gridSpan w:val="4"/>
            <w:tcBorders>
              <w:top w:val="nil"/>
              <w:bottom w:val="single" w:sz="2" w:space="0" w:color="auto"/>
            </w:tcBorders>
            <w:vAlign w:val="center"/>
          </w:tcPr>
          <w:p w14:paraId="658210FA" w14:textId="77777777" w:rsidR="000E4ABD" w:rsidRPr="00C97908" w:rsidRDefault="000E4ABD" w:rsidP="00B229A7">
            <w:pPr>
              <w:rPr>
                <w:sz w:val="16"/>
                <w:szCs w:val="16"/>
                <w:lang w:val="en-US"/>
              </w:rPr>
            </w:pPr>
            <w:r w:rsidRPr="00C97908">
              <w:rPr>
                <w:sz w:val="16"/>
                <w:szCs w:val="16"/>
                <w:lang w:val="en-US"/>
              </w:rPr>
              <w:t>Beton marfa clasa C 12/15</w:t>
            </w:r>
          </w:p>
        </w:tc>
        <w:tc>
          <w:tcPr>
            <w:tcW w:w="1021" w:type="dxa"/>
            <w:gridSpan w:val="3"/>
            <w:tcBorders>
              <w:top w:val="nil"/>
              <w:bottom w:val="single" w:sz="2" w:space="0" w:color="auto"/>
            </w:tcBorders>
            <w:vAlign w:val="center"/>
          </w:tcPr>
          <w:p w14:paraId="49D23FC1" w14:textId="77777777" w:rsidR="000E4ABD" w:rsidRPr="00C97908" w:rsidRDefault="000E4ABD" w:rsidP="00B229A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1E4AF66"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0,01025</w:t>
            </w:r>
          </w:p>
        </w:tc>
        <w:tc>
          <w:tcPr>
            <w:tcW w:w="1559" w:type="dxa"/>
            <w:gridSpan w:val="2"/>
            <w:tcBorders>
              <w:top w:val="nil"/>
              <w:bottom w:val="single" w:sz="2" w:space="0" w:color="auto"/>
            </w:tcBorders>
            <w:vAlign w:val="center"/>
          </w:tcPr>
          <w:p w14:paraId="5D299F30" w14:textId="77777777" w:rsidR="000E4ABD" w:rsidRPr="00C97908" w:rsidRDefault="000E4ABD" w:rsidP="00B229A7">
            <w:pPr>
              <w:jc w:val="center"/>
              <w:rPr>
                <w:sz w:val="16"/>
                <w:szCs w:val="16"/>
                <w:lang w:val="en-US"/>
              </w:rPr>
            </w:pPr>
            <w:r w:rsidRPr="00C97908">
              <w:rPr>
                <w:sz w:val="16"/>
                <w:szCs w:val="16"/>
                <w:lang w:val="en-US"/>
              </w:rPr>
              <w:t>-0,49</w:t>
            </w:r>
          </w:p>
        </w:tc>
      </w:tr>
      <w:tr w:rsidR="000E4ABD" w:rsidRPr="009B70F2" w14:paraId="3B13EEF7" w14:textId="77777777" w:rsidTr="00B229A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06219CD" w14:textId="77777777" w:rsidR="000E4ABD" w:rsidRPr="005E2CA0" w:rsidRDefault="000E4ABD" w:rsidP="00B229A7">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14:paraId="7E84C3A2" w14:textId="77777777" w:rsidR="000E4ABD" w:rsidRPr="005E2CA0" w:rsidRDefault="000E4ABD" w:rsidP="00B229A7">
            <w:pPr>
              <w:jc w:val="center"/>
              <w:rPr>
                <w:b/>
                <w:bCs/>
                <w:sz w:val="22"/>
                <w:szCs w:val="22"/>
                <w:lang w:val="en-US"/>
              </w:rPr>
            </w:pPr>
            <w:r w:rsidRPr="005E2CA0">
              <w:rPr>
                <w:b/>
                <w:bCs/>
                <w:sz w:val="22"/>
                <w:szCs w:val="22"/>
                <w:lang w:val="en-US"/>
              </w:rPr>
              <w:t>CG33A</w:t>
            </w:r>
          </w:p>
        </w:tc>
        <w:tc>
          <w:tcPr>
            <w:tcW w:w="4366" w:type="dxa"/>
            <w:gridSpan w:val="5"/>
            <w:tcBorders>
              <w:top w:val="single" w:sz="4" w:space="0" w:color="auto"/>
              <w:bottom w:val="single" w:sz="4" w:space="0" w:color="auto"/>
            </w:tcBorders>
          </w:tcPr>
          <w:p w14:paraId="465208ED" w14:textId="77777777" w:rsidR="000E4ABD" w:rsidRPr="005E2CA0" w:rsidRDefault="000E4ABD" w:rsidP="00B229A7">
            <w:pPr>
              <w:rPr>
                <w:b/>
                <w:bCs/>
                <w:sz w:val="2"/>
                <w:szCs w:val="2"/>
                <w:lang w:val="en-US"/>
              </w:rPr>
            </w:pPr>
            <w:r w:rsidRPr="005E2CA0">
              <w:rPr>
                <w:b/>
                <w:bCs/>
                <w:sz w:val="22"/>
                <w:szCs w:val="22"/>
                <w:lang w:val="en-US"/>
              </w:rPr>
              <w:t xml:space="preserve">Pardoseli din mocheta in incaperi cu suprafete mai mari de 16 mp exclusiv stratul suport care se considera gata executat, inclusiv pervazurile curatate si ceruite / aplicativ, se exclude: "pervaz din </w:t>
            </w:r>
            <w:r w:rsidRPr="005E2CA0">
              <w:rPr>
                <w:b/>
                <w:bCs/>
                <w:sz w:val="22"/>
                <w:szCs w:val="22"/>
                <w:lang w:val="en-US"/>
              </w:rPr>
              <w:lastRenderedPageBreak/>
              <w:t>lemn", se modifica resursul "Mocheta" in "Placi din cauciuc gr.30 mm"</w:t>
            </w:r>
          </w:p>
          <w:p w14:paraId="542D354D" w14:textId="77777777" w:rsidR="000E4ABD" w:rsidRPr="009B70F2" w:rsidRDefault="000E4ABD" w:rsidP="00B229A7">
            <w:pPr>
              <w:rPr>
                <w:sz w:val="2"/>
                <w:szCs w:val="2"/>
                <w:lang w:val="en-US"/>
              </w:rPr>
            </w:pPr>
          </w:p>
        </w:tc>
        <w:tc>
          <w:tcPr>
            <w:tcW w:w="1011" w:type="dxa"/>
            <w:gridSpan w:val="3"/>
            <w:tcBorders>
              <w:top w:val="single" w:sz="4" w:space="0" w:color="auto"/>
              <w:bottom w:val="single" w:sz="4" w:space="0" w:color="auto"/>
            </w:tcBorders>
            <w:vAlign w:val="center"/>
          </w:tcPr>
          <w:p w14:paraId="6562B691" w14:textId="77777777" w:rsidR="000E4ABD" w:rsidRPr="005E2CA0" w:rsidRDefault="000E4ABD" w:rsidP="00B229A7">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14:paraId="1702D296" w14:textId="77777777" w:rsidR="000E4ABD" w:rsidRPr="009B70F2" w:rsidRDefault="000E4ABD" w:rsidP="00B229A7">
            <w:pPr>
              <w:jc w:val="center"/>
              <w:rPr>
                <w:sz w:val="22"/>
                <w:szCs w:val="22"/>
                <w:lang w:val="en-US"/>
              </w:rPr>
            </w:pPr>
          </w:p>
        </w:tc>
        <w:tc>
          <w:tcPr>
            <w:tcW w:w="1542" w:type="dxa"/>
            <w:gridSpan w:val="2"/>
            <w:tcBorders>
              <w:top w:val="single" w:sz="4" w:space="0" w:color="auto"/>
              <w:bottom w:val="single" w:sz="4" w:space="0" w:color="auto"/>
            </w:tcBorders>
            <w:vAlign w:val="center"/>
          </w:tcPr>
          <w:p w14:paraId="62558C46" w14:textId="77777777" w:rsidR="000E4ABD" w:rsidRPr="005E2CA0" w:rsidRDefault="000E4ABD" w:rsidP="00B229A7">
            <w:pPr>
              <w:jc w:val="center"/>
              <w:rPr>
                <w:b/>
                <w:bCs/>
                <w:sz w:val="22"/>
                <w:szCs w:val="22"/>
                <w:lang w:val="en-US"/>
              </w:rPr>
            </w:pPr>
            <w:r w:rsidRPr="005E2CA0">
              <w:rPr>
                <w:b/>
                <w:bCs/>
                <w:sz w:val="22"/>
                <w:szCs w:val="22"/>
                <w:lang w:val="en-US"/>
              </w:rPr>
              <w:t>24,000</w:t>
            </w:r>
          </w:p>
          <w:p w14:paraId="06F333B9" w14:textId="77777777" w:rsidR="000E4ABD" w:rsidRPr="009B70F2" w:rsidRDefault="000E4ABD" w:rsidP="00B229A7">
            <w:pPr>
              <w:jc w:val="center"/>
              <w:rPr>
                <w:sz w:val="2"/>
                <w:szCs w:val="2"/>
                <w:lang w:val="en-US"/>
              </w:rPr>
            </w:pPr>
          </w:p>
        </w:tc>
      </w:tr>
      <w:tr w:rsidR="000E4ABD" w:rsidRPr="00B40365" w14:paraId="406D7D8D"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C33A66"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0AA4052B" w14:textId="77777777" w:rsidR="000E4ABD" w:rsidRPr="00B40365" w:rsidRDefault="000E4ABD" w:rsidP="00B229A7">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14:paraId="5166F93E" w14:textId="77777777" w:rsidR="000E4ABD" w:rsidRPr="00C97908" w:rsidRDefault="000E4ABD" w:rsidP="00B229A7">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14:paraId="7674A952"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4909AE8"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0,750</w:t>
            </w:r>
          </w:p>
        </w:tc>
        <w:tc>
          <w:tcPr>
            <w:tcW w:w="1559" w:type="dxa"/>
            <w:gridSpan w:val="2"/>
            <w:tcBorders>
              <w:top w:val="nil"/>
              <w:bottom w:val="single" w:sz="2" w:space="0" w:color="auto"/>
            </w:tcBorders>
            <w:vAlign w:val="center"/>
          </w:tcPr>
          <w:p w14:paraId="6A93BAAD" w14:textId="77777777" w:rsidR="000E4ABD" w:rsidRPr="00C97908" w:rsidRDefault="000E4ABD" w:rsidP="00B229A7">
            <w:pPr>
              <w:jc w:val="center"/>
              <w:rPr>
                <w:sz w:val="16"/>
                <w:szCs w:val="16"/>
                <w:lang w:val="en-US"/>
              </w:rPr>
            </w:pPr>
            <w:r w:rsidRPr="00C97908">
              <w:rPr>
                <w:sz w:val="16"/>
                <w:szCs w:val="16"/>
                <w:lang w:val="en-US"/>
              </w:rPr>
              <w:t>18,00</w:t>
            </w:r>
          </w:p>
        </w:tc>
      </w:tr>
      <w:tr w:rsidR="000E4ABD" w:rsidRPr="00B40365" w14:paraId="2B671A16"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7669FB"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30CCA145" w14:textId="77777777" w:rsidR="000E4ABD" w:rsidRPr="00B40365" w:rsidRDefault="000E4ABD" w:rsidP="00B229A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5539ACD" w14:textId="77777777" w:rsidR="000E4ABD" w:rsidRPr="00C97908" w:rsidRDefault="000E4ABD" w:rsidP="00B229A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3666FEE"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BE0E5E9"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2DE0FD6D" w14:textId="77777777" w:rsidR="000E4ABD" w:rsidRPr="00C97908" w:rsidRDefault="000E4ABD" w:rsidP="00B229A7">
            <w:pPr>
              <w:jc w:val="center"/>
              <w:rPr>
                <w:sz w:val="16"/>
                <w:szCs w:val="16"/>
                <w:lang w:val="en-US"/>
              </w:rPr>
            </w:pPr>
            <w:r w:rsidRPr="00C97908">
              <w:rPr>
                <w:sz w:val="16"/>
                <w:szCs w:val="16"/>
                <w:lang w:val="en-US"/>
              </w:rPr>
              <w:t>2,40</w:t>
            </w:r>
          </w:p>
        </w:tc>
      </w:tr>
      <w:tr w:rsidR="000E4ABD" w:rsidRPr="00B40365" w14:paraId="5BE13B4E"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608F84"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6C6E8667" w14:textId="77777777" w:rsidR="000E4ABD" w:rsidRPr="00B40365" w:rsidRDefault="000E4ABD" w:rsidP="00B229A7">
            <w:pPr>
              <w:jc w:val="center"/>
              <w:rPr>
                <w:sz w:val="16"/>
                <w:szCs w:val="16"/>
                <w:lang w:val="en-US"/>
              </w:rPr>
            </w:pPr>
            <w:r w:rsidRPr="00B40365">
              <w:rPr>
                <w:sz w:val="16"/>
                <w:szCs w:val="16"/>
                <w:lang w:val="en-US"/>
              </w:rPr>
              <w:t>266210611000030</w:t>
            </w:r>
          </w:p>
        </w:tc>
        <w:tc>
          <w:tcPr>
            <w:tcW w:w="4366" w:type="dxa"/>
            <w:gridSpan w:val="4"/>
            <w:tcBorders>
              <w:top w:val="nil"/>
              <w:bottom w:val="single" w:sz="2" w:space="0" w:color="auto"/>
            </w:tcBorders>
            <w:vAlign w:val="center"/>
          </w:tcPr>
          <w:p w14:paraId="67271A3F" w14:textId="77777777" w:rsidR="000E4ABD" w:rsidRPr="00C97908" w:rsidRDefault="000E4ABD" w:rsidP="00B229A7">
            <w:pPr>
              <w:rPr>
                <w:sz w:val="16"/>
                <w:szCs w:val="16"/>
                <w:lang w:val="en-US"/>
              </w:rPr>
            </w:pPr>
            <w:r w:rsidRPr="00C97908">
              <w:rPr>
                <w:sz w:val="16"/>
                <w:szCs w:val="16"/>
                <w:lang w:val="en-US"/>
              </w:rPr>
              <w:t>Placi din cauciuc gr.30 mm</w:t>
            </w:r>
          </w:p>
        </w:tc>
        <w:tc>
          <w:tcPr>
            <w:tcW w:w="1021" w:type="dxa"/>
            <w:gridSpan w:val="3"/>
            <w:tcBorders>
              <w:top w:val="nil"/>
              <w:bottom w:val="single" w:sz="2" w:space="0" w:color="auto"/>
            </w:tcBorders>
            <w:vAlign w:val="center"/>
          </w:tcPr>
          <w:p w14:paraId="6226D467" w14:textId="77777777" w:rsidR="000E4ABD" w:rsidRPr="00C97908" w:rsidRDefault="000E4ABD" w:rsidP="00B229A7">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6AF5461"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1,050</w:t>
            </w:r>
          </w:p>
        </w:tc>
        <w:tc>
          <w:tcPr>
            <w:tcW w:w="1559" w:type="dxa"/>
            <w:gridSpan w:val="2"/>
            <w:tcBorders>
              <w:top w:val="nil"/>
              <w:bottom w:val="single" w:sz="2" w:space="0" w:color="auto"/>
            </w:tcBorders>
            <w:vAlign w:val="center"/>
          </w:tcPr>
          <w:p w14:paraId="0F44C25E" w14:textId="77777777" w:rsidR="000E4ABD" w:rsidRPr="00C97908" w:rsidRDefault="000E4ABD" w:rsidP="00B229A7">
            <w:pPr>
              <w:jc w:val="center"/>
              <w:rPr>
                <w:sz w:val="16"/>
                <w:szCs w:val="16"/>
                <w:lang w:val="en-US"/>
              </w:rPr>
            </w:pPr>
            <w:r w:rsidRPr="00C97908">
              <w:rPr>
                <w:sz w:val="16"/>
                <w:szCs w:val="16"/>
                <w:lang w:val="en-US"/>
              </w:rPr>
              <w:t>25,20</w:t>
            </w:r>
          </w:p>
        </w:tc>
      </w:tr>
      <w:tr w:rsidR="000E4ABD" w:rsidRPr="00B40365" w14:paraId="4B7D1F11"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AD1126"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0C77DBA4" w14:textId="77777777" w:rsidR="000E4ABD" w:rsidRPr="00B40365" w:rsidRDefault="000E4ABD" w:rsidP="00B229A7">
            <w:pPr>
              <w:jc w:val="center"/>
              <w:rPr>
                <w:sz w:val="16"/>
                <w:szCs w:val="16"/>
                <w:lang w:val="en-US"/>
              </w:rPr>
            </w:pPr>
            <w:r w:rsidRPr="00B40365">
              <w:rPr>
                <w:sz w:val="16"/>
                <w:szCs w:val="16"/>
                <w:lang w:val="en-US"/>
              </w:rPr>
              <w:t>2462106110443</w:t>
            </w:r>
          </w:p>
        </w:tc>
        <w:tc>
          <w:tcPr>
            <w:tcW w:w="4366" w:type="dxa"/>
            <w:gridSpan w:val="4"/>
            <w:tcBorders>
              <w:top w:val="nil"/>
              <w:bottom w:val="single" w:sz="2" w:space="0" w:color="auto"/>
            </w:tcBorders>
            <w:vAlign w:val="center"/>
          </w:tcPr>
          <w:p w14:paraId="6D31C737" w14:textId="77777777" w:rsidR="000E4ABD" w:rsidRPr="00C97908" w:rsidRDefault="000E4ABD" w:rsidP="00B229A7">
            <w:pPr>
              <w:rPr>
                <w:sz w:val="16"/>
                <w:szCs w:val="16"/>
                <w:lang w:val="en-US"/>
              </w:rPr>
            </w:pPr>
            <w:r w:rsidRPr="00C97908">
              <w:rPr>
                <w:sz w:val="16"/>
                <w:szCs w:val="16"/>
                <w:lang w:val="en-US"/>
              </w:rPr>
              <w:t>Prenadez 400</w:t>
            </w:r>
          </w:p>
        </w:tc>
        <w:tc>
          <w:tcPr>
            <w:tcW w:w="1021" w:type="dxa"/>
            <w:gridSpan w:val="3"/>
            <w:tcBorders>
              <w:top w:val="nil"/>
              <w:bottom w:val="single" w:sz="2" w:space="0" w:color="auto"/>
            </w:tcBorders>
            <w:vAlign w:val="center"/>
          </w:tcPr>
          <w:p w14:paraId="29B4825E"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CFA0D85"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0,700</w:t>
            </w:r>
          </w:p>
        </w:tc>
        <w:tc>
          <w:tcPr>
            <w:tcW w:w="1559" w:type="dxa"/>
            <w:gridSpan w:val="2"/>
            <w:tcBorders>
              <w:top w:val="nil"/>
              <w:bottom w:val="single" w:sz="2" w:space="0" w:color="auto"/>
            </w:tcBorders>
            <w:vAlign w:val="center"/>
          </w:tcPr>
          <w:p w14:paraId="6FE551B9" w14:textId="77777777" w:rsidR="000E4ABD" w:rsidRPr="00C97908" w:rsidRDefault="000E4ABD" w:rsidP="00B229A7">
            <w:pPr>
              <w:jc w:val="center"/>
              <w:rPr>
                <w:sz w:val="16"/>
                <w:szCs w:val="16"/>
                <w:lang w:val="en-US"/>
              </w:rPr>
            </w:pPr>
            <w:r w:rsidRPr="00C97908">
              <w:rPr>
                <w:sz w:val="16"/>
                <w:szCs w:val="16"/>
                <w:lang w:val="en-US"/>
              </w:rPr>
              <w:t>16,80</w:t>
            </w:r>
          </w:p>
        </w:tc>
      </w:tr>
      <w:tr w:rsidR="000E4ABD" w:rsidRPr="00B40365" w14:paraId="71F558A7"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1DA891"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7ED890E6" w14:textId="77777777" w:rsidR="000E4ABD" w:rsidRPr="00B40365" w:rsidRDefault="000E4ABD" w:rsidP="00B229A7">
            <w:pPr>
              <w:jc w:val="center"/>
              <w:rPr>
                <w:sz w:val="16"/>
                <w:szCs w:val="16"/>
                <w:lang w:val="en-US"/>
              </w:rPr>
            </w:pPr>
            <w:r w:rsidRPr="00B40365">
              <w:rPr>
                <w:sz w:val="16"/>
                <w:szCs w:val="16"/>
                <w:lang w:val="en-US"/>
              </w:rPr>
              <w:t>2430226109080</w:t>
            </w:r>
          </w:p>
        </w:tc>
        <w:tc>
          <w:tcPr>
            <w:tcW w:w="4366" w:type="dxa"/>
            <w:gridSpan w:val="4"/>
            <w:tcBorders>
              <w:top w:val="nil"/>
              <w:bottom w:val="single" w:sz="2" w:space="0" w:color="auto"/>
            </w:tcBorders>
            <w:vAlign w:val="center"/>
          </w:tcPr>
          <w:p w14:paraId="553BB9AB" w14:textId="77777777" w:rsidR="000E4ABD" w:rsidRPr="00C97908" w:rsidRDefault="000E4ABD" w:rsidP="00B229A7">
            <w:pPr>
              <w:rPr>
                <w:sz w:val="16"/>
                <w:szCs w:val="16"/>
                <w:lang w:val="en-US"/>
              </w:rPr>
            </w:pPr>
            <w:r w:rsidRPr="00C97908">
              <w:rPr>
                <w:sz w:val="16"/>
                <w:szCs w:val="16"/>
                <w:lang w:val="en-US"/>
              </w:rPr>
              <w:t>Diluant prenadez</w:t>
            </w:r>
          </w:p>
        </w:tc>
        <w:tc>
          <w:tcPr>
            <w:tcW w:w="1021" w:type="dxa"/>
            <w:gridSpan w:val="3"/>
            <w:tcBorders>
              <w:top w:val="nil"/>
              <w:bottom w:val="single" w:sz="2" w:space="0" w:color="auto"/>
            </w:tcBorders>
            <w:vAlign w:val="center"/>
          </w:tcPr>
          <w:p w14:paraId="6F4EC789"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C49BA9F"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14:paraId="7389364F" w14:textId="77777777" w:rsidR="000E4ABD" w:rsidRPr="00C97908" w:rsidRDefault="000E4ABD" w:rsidP="00B229A7">
            <w:pPr>
              <w:jc w:val="center"/>
              <w:rPr>
                <w:sz w:val="16"/>
                <w:szCs w:val="16"/>
                <w:lang w:val="en-US"/>
              </w:rPr>
            </w:pPr>
            <w:r w:rsidRPr="00C97908">
              <w:rPr>
                <w:sz w:val="16"/>
                <w:szCs w:val="16"/>
                <w:lang w:val="en-US"/>
              </w:rPr>
              <w:t>1,92</w:t>
            </w:r>
          </w:p>
        </w:tc>
      </w:tr>
      <w:tr w:rsidR="000E4ABD" w:rsidRPr="00B40365" w14:paraId="2333783A"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56E47E"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5C88B048" w14:textId="77777777" w:rsidR="000E4ABD" w:rsidRPr="00B40365" w:rsidRDefault="000E4ABD" w:rsidP="00B229A7">
            <w:pPr>
              <w:jc w:val="center"/>
              <w:rPr>
                <w:sz w:val="16"/>
                <w:szCs w:val="16"/>
                <w:lang w:val="en-US"/>
              </w:rPr>
            </w:pPr>
            <w:r w:rsidRPr="00B40365">
              <w:rPr>
                <w:sz w:val="16"/>
                <w:szCs w:val="16"/>
                <w:lang w:val="en-US"/>
              </w:rPr>
              <w:t>2430226101234</w:t>
            </w:r>
          </w:p>
        </w:tc>
        <w:tc>
          <w:tcPr>
            <w:tcW w:w="4366" w:type="dxa"/>
            <w:gridSpan w:val="4"/>
            <w:tcBorders>
              <w:top w:val="nil"/>
              <w:bottom w:val="single" w:sz="2" w:space="0" w:color="auto"/>
            </w:tcBorders>
            <w:vAlign w:val="center"/>
          </w:tcPr>
          <w:p w14:paraId="02DF9366" w14:textId="77777777" w:rsidR="000E4ABD" w:rsidRPr="00C97908" w:rsidRDefault="000E4ABD" w:rsidP="00B229A7">
            <w:pPr>
              <w:rPr>
                <w:sz w:val="16"/>
                <w:szCs w:val="16"/>
                <w:lang w:val="en-US"/>
              </w:rPr>
            </w:pPr>
            <w:r w:rsidRPr="00C97908">
              <w:rPr>
                <w:sz w:val="16"/>
                <w:szCs w:val="16"/>
                <w:lang w:val="en-US"/>
              </w:rPr>
              <w:t>Grund prenadez tip M</w:t>
            </w:r>
          </w:p>
        </w:tc>
        <w:tc>
          <w:tcPr>
            <w:tcW w:w="1021" w:type="dxa"/>
            <w:gridSpan w:val="3"/>
            <w:tcBorders>
              <w:top w:val="nil"/>
              <w:bottom w:val="single" w:sz="2" w:space="0" w:color="auto"/>
            </w:tcBorders>
            <w:vAlign w:val="center"/>
          </w:tcPr>
          <w:p w14:paraId="56267058"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BB0B3F8"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0,035</w:t>
            </w:r>
          </w:p>
        </w:tc>
        <w:tc>
          <w:tcPr>
            <w:tcW w:w="1559" w:type="dxa"/>
            <w:gridSpan w:val="2"/>
            <w:tcBorders>
              <w:top w:val="nil"/>
              <w:bottom w:val="single" w:sz="2" w:space="0" w:color="auto"/>
            </w:tcBorders>
            <w:vAlign w:val="center"/>
          </w:tcPr>
          <w:p w14:paraId="64F4ECF6" w14:textId="77777777" w:rsidR="000E4ABD" w:rsidRPr="00C97908" w:rsidRDefault="000E4ABD" w:rsidP="00B229A7">
            <w:pPr>
              <w:jc w:val="center"/>
              <w:rPr>
                <w:sz w:val="16"/>
                <w:szCs w:val="16"/>
                <w:lang w:val="en-US"/>
              </w:rPr>
            </w:pPr>
            <w:r w:rsidRPr="00C97908">
              <w:rPr>
                <w:sz w:val="16"/>
                <w:szCs w:val="16"/>
                <w:lang w:val="en-US"/>
              </w:rPr>
              <w:t>0,84</w:t>
            </w:r>
          </w:p>
        </w:tc>
      </w:tr>
      <w:tr w:rsidR="000E4ABD" w:rsidRPr="00B40365" w14:paraId="5A503D9A"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982144"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4F40D929" w14:textId="77777777" w:rsidR="000E4ABD" w:rsidRPr="00B40365" w:rsidRDefault="000E4ABD" w:rsidP="00B229A7">
            <w:pPr>
              <w:jc w:val="center"/>
              <w:rPr>
                <w:sz w:val="16"/>
                <w:szCs w:val="16"/>
                <w:lang w:val="en-US"/>
              </w:rPr>
            </w:pPr>
            <w:r w:rsidRPr="00B40365">
              <w:rPr>
                <w:sz w:val="16"/>
                <w:szCs w:val="16"/>
                <w:lang w:val="en-US"/>
              </w:rPr>
              <w:t>2662106109860</w:t>
            </w:r>
          </w:p>
        </w:tc>
        <w:tc>
          <w:tcPr>
            <w:tcW w:w="4366" w:type="dxa"/>
            <w:gridSpan w:val="4"/>
            <w:tcBorders>
              <w:top w:val="nil"/>
              <w:bottom w:val="single" w:sz="2" w:space="0" w:color="auto"/>
            </w:tcBorders>
            <w:vAlign w:val="center"/>
          </w:tcPr>
          <w:p w14:paraId="05D7E139" w14:textId="77777777" w:rsidR="000E4ABD" w:rsidRPr="00C97908" w:rsidRDefault="000E4ABD" w:rsidP="00B229A7">
            <w:pPr>
              <w:rPr>
                <w:sz w:val="16"/>
                <w:szCs w:val="16"/>
                <w:lang w:val="en-US"/>
              </w:rPr>
            </w:pPr>
            <w:r w:rsidRPr="00C97908">
              <w:rPr>
                <w:sz w:val="16"/>
                <w:szCs w:val="16"/>
                <w:lang w:val="en-US"/>
              </w:rPr>
              <w:t>Aracet EP 25</w:t>
            </w:r>
          </w:p>
        </w:tc>
        <w:tc>
          <w:tcPr>
            <w:tcW w:w="1021" w:type="dxa"/>
            <w:gridSpan w:val="3"/>
            <w:tcBorders>
              <w:top w:val="nil"/>
              <w:bottom w:val="single" w:sz="2" w:space="0" w:color="auto"/>
            </w:tcBorders>
            <w:vAlign w:val="center"/>
          </w:tcPr>
          <w:p w14:paraId="45E80DB1"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2620BCD"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0,220</w:t>
            </w:r>
          </w:p>
        </w:tc>
        <w:tc>
          <w:tcPr>
            <w:tcW w:w="1559" w:type="dxa"/>
            <w:gridSpan w:val="2"/>
            <w:tcBorders>
              <w:top w:val="nil"/>
              <w:bottom w:val="single" w:sz="2" w:space="0" w:color="auto"/>
            </w:tcBorders>
            <w:vAlign w:val="center"/>
          </w:tcPr>
          <w:p w14:paraId="366BA2C5" w14:textId="77777777" w:rsidR="000E4ABD" w:rsidRPr="00C97908" w:rsidRDefault="000E4ABD" w:rsidP="00B229A7">
            <w:pPr>
              <w:jc w:val="center"/>
              <w:rPr>
                <w:sz w:val="16"/>
                <w:szCs w:val="16"/>
                <w:lang w:val="en-US"/>
              </w:rPr>
            </w:pPr>
            <w:r w:rsidRPr="00C97908">
              <w:rPr>
                <w:sz w:val="16"/>
                <w:szCs w:val="16"/>
                <w:lang w:val="en-US"/>
              </w:rPr>
              <w:t>5,28</w:t>
            </w:r>
          </w:p>
        </w:tc>
      </w:tr>
      <w:tr w:rsidR="000E4ABD" w:rsidRPr="00B40365" w14:paraId="4BA9CEA1"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581536"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75329167" w14:textId="77777777" w:rsidR="000E4ABD" w:rsidRPr="00B40365" w:rsidRDefault="000E4ABD" w:rsidP="00B229A7">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300125FD" w14:textId="77777777" w:rsidR="000E4ABD" w:rsidRPr="00C97908" w:rsidRDefault="000E4ABD" w:rsidP="00B229A7">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371B2145"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6D81D0C"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14:paraId="4BDF2C0D" w14:textId="77777777" w:rsidR="000E4ABD" w:rsidRPr="00C97908" w:rsidRDefault="000E4ABD" w:rsidP="00B229A7">
            <w:pPr>
              <w:jc w:val="center"/>
              <w:rPr>
                <w:sz w:val="16"/>
                <w:szCs w:val="16"/>
                <w:lang w:val="en-US"/>
              </w:rPr>
            </w:pPr>
            <w:r w:rsidRPr="00C97908">
              <w:rPr>
                <w:sz w:val="16"/>
                <w:szCs w:val="16"/>
                <w:lang w:val="en-US"/>
              </w:rPr>
              <w:t>12,00</w:t>
            </w:r>
          </w:p>
        </w:tc>
      </w:tr>
      <w:tr w:rsidR="000E4ABD" w:rsidRPr="00B40365" w14:paraId="0F041832"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68E382"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6EECD714" w14:textId="77777777" w:rsidR="000E4ABD" w:rsidRPr="00B40365" w:rsidRDefault="000E4ABD" w:rsidP="00B229A7">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14:paraId="0F0406D7" w14:textId="77777777" w:rsidR="000E4ABD" w:rsidRPr="00C97908" w:rsidRDefault="000E4ABD" w:rsidP="00B229A7">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14:paraId="2887213A" w14:textId="77777777" w:rsidR="000E4ABD" w:rsidRPr="00C97908" w:rsidRDefault="000E4ABD" w:rsidP="00B229A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3126D9C"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tcBorders>
            <w:vAlign w:val="center"/>
          </w:tcPr>
          <w:p w14:paraId="5503D4B5" w14:textId="77777777" w:rsidR="000E4ABD" w:rsidRPr="00C97908" w:rsidRDefault="000E4ABD" w:rsidP="00B229A7">
            <w:pPr>
              <w:jc w:val="center"/>
              <w:rPr>
                <w:sz w:val="16"/>
                <w:szCs w:val="16"/>
                <w:lang w:val="en-US"/>
              </w:rPr>
            </w:pPr>
            <w:r w:rsidRPr="00C97908">
              <w:rPr>
                <w:sz w:val="16"/>
                <w:szCs w:val="16"/>
                <w:lang w:val="en-US"/>
              </w:rPr>
              <w:t>0,01</w:t>
            </w:r>
          </w:p>
        </w:tc>
      </w:tr>
      <w:tr w:rsidR="000E4ABD" w:rsidRPr="00B40365" w14:paraId="67D2623A"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20F3FB"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2A3CB868" w14:textId="77777777" w:rsidR="000E4ABD" w:rsidRPr="00B40365" w:rsidRDefault="000E4ABD" w:rsidP="00B229A7">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67B278C" w14:textId="77777777" w:rsidR="000E4ABD" w:rsidRPr="00C97908" w:rsidRDefault="000E4ABD" w:rsidP="00B229A7">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6DA927C8" w14:textId="77777777" w:rsidR="000E4ABD" w:rsidRPr="00C97908" w:rsidRDefault="000E4ABD" w:rsidP="00B229A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D6822AA"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6F0682BC" w14:textId="77777777" w:rsidR="000E4ABD" w:rsidRPr="00C97908" w:rsidRDefault="000E4ABD" w:rsidP="00B229A7">
            <w:pPr>
              <w:jc w:val="center"/>
              <w:rPr>
                <w:sz w:val="16"/>
                <w:szCs w:val="16"/>
                <w:lang w:val="en-US"/>
              </w:rPr>
            </w:pPr>
            <w:r w:rsidRPr="00C97908">
              <w:rPr>
                <w:sz w:val="16"/>
                <w:szCs w:val="16"/>
                <w:lang w:val="en-US"/>
              </w:rPr>
              <w:t>0,05</w:t>
            </w:r>
          </w:p>
        </w:tc>
      </w:tr>
      <w:tr w:rsidR="000E4ABD" w:rsidRPr="00B40365" w14:paraId="4B801599"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0F35B2"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1B8BB35A" w14:textId="77777777" w:rsidR="000E4ABD" w:rsidRPr="00B40365" w:rsidRDefault="000E4ABD" w:rsidP="00B229A7">
            <w:pPr>
              <w:jc w:val="center"/>
              <w:rPr>
                <w:sz w:val="16"/>
                <w:szCs w:val="16"/>
                <w:lang w:val="en-US"/>
              </w:rPr>
            </w:pPr>
            <w:r w:rsidRPr="00B40365">
              <w:rPr>
                <w:sz w:val="16"/>
                <w:szCs w:val="16"/>
                <w:lang w:val="en-US"/>
              </w:rPr>
              <w:t>2681116001317</w:t>
            </w:r>
          </w:p>
        </w:tc>
        <w:tc>
          <w:tcPr>
            <w:tcW w:w="4366" w:type="dxa"/>
            <w:gridSpan w:val="4"/>
            <w:tcBorders>
              <w:top w:val="nil"/>
              <w:bottom w:val="single" w:sz="2" w:space="0" w:color="auto"/>
            </w:tcBorders>
            <w:vAlign w:val="center"/>
          </w:tcPr>
          <w:p w14:paraId="596C3453" w14:textId="77777777" w:rsidR="000E4ABD" w:rsidRPr="00C97908" w:rsidRDefault="000E4ABD" w:rsidP="00B229A7">
            <w:pPr>
              <w:rPr>
                <w:sz w:val="16"/>
                <w:szCs w:val="16"/>
                <w:lang w:val="en-US"/>
              </w:rPr>
            </w:pPr>
            <w:r w:rsidRPr="00C97908">
              <w:rPr>
                <w:sz w:val="16"/>
                <w:szCs w:val="16"/>
                <w:lang w:val="en-US"/>
              </w:rPr>
              <w:t>Piatra de frecat</w:t>
            </w:r>
          </w:p>
        </w:tc>
        <w:tc>
          <w:tcPr>
            <w:tcW w:w="1021" w:type="dxa"/>
            <w:gridSpan w:val="3"/>
            <w:tcBorders>
              <w:top w:val="nil"/>
              <w:bottom w:val="single" w:sz="2" w:space="0" w:color="auto"/>
            </w:tcBorders>
            <w:vAlign w:val="center"/>
          </w:tcPr>
          <w:p w14:paraId="27202993" w14:textId="77777777" w:rsidR="000E4ABD" w:rsidRPr="00C97908" w:rsidRDefault="000E4ABD" w:rsidP="00B229A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7E7A294"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14:paraId="2C54C7C2" w14:textId="77777777" w:rsidR="000E4ABD" w:rsidRPr="00C97908" w:rsidRDefault="000E4ABD" w:rsidP="00B229A7">
            <w:pPr>
              <w:jc w:val="center"/>
              <w:rPr>
                <w:sz w:val="16"/>
                <w:szCs w:val="16"/>
                <w:lang w:val="en-US"/>
              </w:rPr>
            </w:pPr>
            <w:r w:rsidRPr="00C97908">
              <w:rPr>
                <w:sz w:val="16"/>
                <w:szCs w:val="16"/>
                <w:lang w:val="en-US"/>
              </w:rPr>
              <w:t>0,60</w:t>
            </w:r>
          </w:p>
        </w:tc>
      </w:tr>
      <w:tr w:rsidR="000E4ABD" w:rsidRPr="00B40365" w14:paraId="4C78BEA7"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C96A4C"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48FFA5AC" w14:textId="77777777" w:rsidR="000E4ABD" w:rsidRPr="00B40365" w:rsidRDefault="000E4ABD" w:rsidP="00B229A7">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2839CF1" w14:textId="77777777" w:rsidR="000E4ABD" w:rsidRPr="00C97908" w:rsidRDefault="000E4ABD" w:rsidP="00B229A7">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E287AC7" w14:textId="77777777" w:rsidR="000E4ABD" w:rsidRPr="00C97908" w:rsidRDefault="000E4ABD" w:rsidP="00B229A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1FB0B18"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right w:val="single" w:sz="4" w:space="0" w:color="auto"/>
            </w:tcBorders>
            <w:vAlign w:val="center"/>
          </w:tcPr>
          <w:p w14:paraId="26E579A7" w14:textId="77777777" w:rsidR="000E4ABD" w:rsidRPr="00C97908" w:rsidRDefault="000E4ABD" w:rsidP="00B229A7">
            <w:pPr>
              <w:jc w:val="center"/>
              <w:rPr>
                <w:sz w:val="16"/>
                <w:szCs w:val="16"/>
                <w:lang w:val="en-US"/>
              </w:rPr>
            </w:pPr>
            <w:r w:rsidRPr="00C97908">
              <w:rPr>
                <w:sz w:val="16"/>
                <w:szCs w:val="16"/>
                <w:lang w:val="en-US"/>
              </w:rPr>
              <w:t>0,48</w:t>
            </w:r>
          </w:p>
        </w:tc>
      </w:tr>
      <w:tr w:rsidR="000E4ABD" w:rsidRPr="003E2692" w14:paraId="0F0FC987" w14:textId="77777777" w:rsidTr="00B229A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F36F558" w14:textId="77777777" w:rsidR="000E4ABD" w:rsidRPr="003E2692" w:rsidRDefault="000E4ABD" w:rsidP="00B229A7">
            <w:pPr>
              <w:rPr>
                <w:sz w:val="2"/>
                <w:szCs w:val="2"/>
                <w:lang w:val="en-US"/>
              </w:rPr>
            </w:pPr>
          </w:p>
        </w:tc>
        <w:tc>
          <w:tcPr>
            <w:tcW w:w="1418" w:type="dxa"/>
            <w:gridSpan w:val="3"/>
            <w:tcBorders>
              <w:top w:val="single" w:sz="6" w:space="0" w:color="auto"/>
              <w:bottom w:val="nil"/>
            </w:tcBorders>
            <w:vAlign w:val="center"/>
          </w:tcPr>
          <w:p w14:paraId="0A6F014C" w14:textId="77777777" w:rsidR="000E4ABD" w:rsidRPr="003E2692" w:rsidRDefault="000E4ABD" w:rsidP="00B229A7">
            <w:pPr>
              <w:rPr>
                <w:sz w:val="2"/>
                <w:szCs w:val="2"/>
                <w:lang w:val="en-US"/>
              </w:rPr>
            </w:pPr>
          </w:p>
        </w:tc>
        <w:tc>
          <w:tcPr>
            <w:tcW w:w="4204" w:type="dxa"/>
            <w:gridSpan w:val="5"/>
            <w:tcBorders>
              <w:top w:val="single" w:sz="6" w:space="0" w:color="auto"/>
              <w:bottom w:val="nil"/>
            </w:tcBorders>
          </w:tcPr>
          <w:p w14:paraId="5F91694B" w14:textId="77777777" w:rsidR="000E4ABD" w:rsidRPr="003E2692" w:rsidRDefault="000E4ABD" w:rsidP="00B229A7">
            <w:pPr>
              <w:rPr>
                <w:sz w:val="2"/>
                <w:szCs w:val="2"/>
                <w:lang w:val="en-US"/>
              </w:rPr>
            </w:pPr>
          </w:p>
        </w:tc>
        <w:tc>
          <w:tcPr>
            <w:tcW w:w="992" w:type="dxa"/>
            <w:gridSpan w:val="3"/>
            <w:tcBorders>
              <w:top w:val="single" w:sz="6" w:space="0" w:color="auto"/>
              <w:bottom w:val="nil"/>
              <w:right w:val="nil"/>
            </w:tcBorders>
          </w:tcPr>
          <w:p w14:paraId="68815449" w14:textId="77777777" w:rsidR="000E4ABD" w:rsidRPr="003E2692" w:rsidRDefault="000E4ABD" w:rsidP="00B229A7">
            <w:pPr>
              <w:rPr>
                <w:sz w:val="2"/>
                <w:szCs w:val="2"/>
                <w:lang w:val="en-US"/>
              </w:rPr>
            </w:pPr>
          </w:p>
        </w:tc>
        <w:tc>
          <w:tcPr>
            <w:tcW w:w="1276" w:type="dxa"/>
            <w:gridSpan w:val="3"/>
            <w:tcBorders>
              <w:top w:val="single" w:sz="6" w:space="0" w:color="auto"/>
              <w:left w:val="nil"/>
              <w:bottom w:val="nil"/>
              <w:right w:val="nil"/>
            </w:tcBorders>
          </w:tcPr>
          <w:p w14:paraId="448B5FE4" w14:textId="77777777" w:rsidR="000E4ABD" w:rsidRPr="003E2692" w:rsidRDefault="000E4ABD" w:rsidP="00B229A7">
            <w:pPr>
              <w:rPr>
                <w:sz w:val="2"/>
                <w:szCs w:val="2"/>
                <w:lang w:val="en-US"/>
              </w:rPr>
            </w:pPr>
          </w:p>
        </w:tc>
        <w:tc>
          <w:tcPr>
            <w:tcW w:w="1559" w:type="dxa"/>
            <w:gridSpan w:val="3"/>
            <w:tcBorders>
              <w:top w:val="single" w:sz="6" w:space="0" w:color="auto"/>
              <w:left w:val="nil"/>
              <w:bottom w:val="nil"/>
              <w:right w:val="nil"/>
            </w:tcBorders>
          </w:tcPr>
          <w:p w14:paraId="31EA92D5" w14:textId="77777777" w:rsidR="000E4ABD" w:rsidRPr="003E2692" w:rsidRDefault="000E4ABD" w:rsidP="00B229A7">
            <w:pPr>
              <w:rPr>
                <w:sz w:val="2"/>
                <w:szCs w:val="2"/>
                <w:lang w:val="en-US"/>
              </w:rPr>
            </w:pPr>
          </w:p>
        </w:tc>
      </w:tr>
      <w:tr w:rsidR="000E4ABD" w:rsidRPr="00B449C4" w14:paraId="4927F65D" w14:textId="77777777" w:rsidTr="00B229A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BB2F2D8" w14:textId="77777777" w:rsidR="000E4ABD" w:rsidRPr="00B40365" w:rsidRDefault="000E4ABD" w:rsidP="00B229A7">
            <w:pPr>
              <w:rPr>
                <w:sz w:val="22"/>
                <w:szCs w:val="22"/>
                <w:lang w:val="en-US"/>
              </w:rPr>
            </w:pPr>
          </w:p>
        </w:tc>
        <w:tc>
          <w:tcPr>
            <w:tcW w:w="1418" w:type="dxa"/>
            <w:gridSpan w:val="4"/>
            <w:tcBorders>
              <w:top w:val="nil"/>
              <w:bottom w:val="single" w:sz="4" w:space="0" w:color="auto"/>
            </w:tcBorders>
            <w:vAlign w:val="center"/>
          </w:tcPr>
          <w:p w14:paraId="4B1B2827" w14:textId="77777777" w:rsidR="000E4ABD" w:rsidRPr="00B40365" w:rsidRDefault="000E4ABD" w:rsidP="00B229A7">
            <w:pPr>
              <w:rPr>
                <w:sz w:val="22"/>
                <w:szCs w:val="22"/>
                <w:lang w:val="en-US"/>
              </w:rPr>
            </w:pPr>
          </w:p>
        </w:tc>
        <w:tc>
          <w:tcPr>
            <w:tcW w:w="4366" w:type="dxa"/>
            <w:gridSpan w:val="4"/>
            <w:tcBorders>
              <w:top w:val="nil"/>
              <w:bottom w:val="single" w:sz="4" w:space="0" w:color="auto"/>
            </w:tcBorders>
          </w:tcPr>
          <w:p w14:paraId="6BE0385B" w14:textId="77777777" w:rsidR="000E4ABD" w:rsidRPr="000E0709" w:rsidRDefault="000E4ABD" w:rsidP="00B229A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3DEF33F" w14:textId="77777777" w:rsidR="000E4ABD" w:rsidRPr="00B449C4" w:rsidRDefault="000E4ABD" w:rsidP="00B229A7">
            <w:pPr>
              <w:rPr>
                <w:sz w:val="22"/>
                <w:szCs w:val="22"/>
                <w:lang w:val="en-US"/>
              </w:rPr>
            </w:pPr>
          </w:p>
        </w:tc>
        <w:tc>
          <w:tcPr>
            <w:tcW w:w="1134" w:type="dxa"/>
            <w:gridSpan w:val="3"/>
            <w:tcBorders>
              <w:top w:val="nil"/>
              <w:left w:val="nil"/>
              <w:bottom w:val="single" w:sz="4" w:space="0" w:color="auto"/>
              <w:right w:val="nil"/>
            </w:tcBorders>
          </w:tcPr>
          <w:p w14:paraId="6B2678D9" w14:textId="77777777" w:rsidR="000E4ABD" w:rsidRPr="00B449C4" w:rsidRDefault="000E4ABD" w:rsidP="00B229A7">
            <w:pPr>
              <w:rPr>
                <w:sz w:val="22"/>
                <w:szCs w:val="22"/>
                <w:lang w:val="en-US"/>
              </w:rPr>
            </w:pPr>
          </w:p>
        </w:tc>
        <w:tc>
          <w:tcPr>
            <w:tcW w:w="1559" w:type="dxa"/>
            <w:gridSpan w:val="2"/>
            <w:tcBorders>
              <w:top w:val="nil"/>
              <w:left w:val="nil"/>
              <w:bottom w:val="single" w:sz="4" w:space="0" w:color="auto"/>
            </w:tcBorders>
          </w:tcPr>
          <w:p w14:paraId="3DF7092E" w14:textId="77777777" w:rsidR="000E4ABD" w:rsidRPr="00B449C4" w:rsidRDefault="000E4ABD" w:rsidP="00B229A7">
            <w:pPr>
              <w:rPr>
                <w:sz w:val="22"/>
                <w:szCs w:val="22"/>
                <w:lang w:val="en-US"/>
              </w:rPr>
            </w:pPr>
          </w:p>
        </w:tc>
      </w:tr>
      <w:tr w:rsidR="000E4ABD" w:rsidRPr="00B40365" w14:paraId="6A8ACB01" w14:textId="77777777" w:rsidTr="00B229A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D2320A9" w14:textId="77777777" w:rsidR="000E4ABD" w:rsidRPr="00B40365" w:rsidRDefault="000E4ABD" w:rsidP="00B229A7">
            <w:pPr>
              <w:rPr>
                <w:sz w:val="22"/>
                <w:szCs w:val="22"/>
                <w:lang w:val="en-US"/>
              </w:rPr>
            </w:pPr>
          </w:p>
        </w:tc>
        <w:tc>
          <w:tcPr>
            <w:tcW w:w="1381" w:type="dxa"/>
            <w:gridSpan w:val="4"/>
            <w:tcBorders>
              <w:bottom w:val="single" w:sz="4" w:space="0" w:color="auto"/>
            </w:tcBorders>
            <w:vAlign w:val="center"/>
          </w:tcPr>
          <w:p w14:paraId="67A8A2D2" w14:textId="77777777" w:rsidR="000E4ABD" w:rsidRPr="00B40365" w:rsidRDefault="000E4ABD" w:rsidP="00B229A7">
            <w:pPr>
              <w:rPr>
                <w:sz w:val="22"/>
                <w:szCs w:val="22"/>
                <w:lang w:val="en-US"/>
              </w:rPr>
            </w:pPr>
          </w:p>
        </w:tc>
        <w:tc>
          <w:tcPr>
            <w:tcW w:w="4238" w:type="dxa"/>
            <w:gridSpan w:val="4"/>
            <w:tcBorders>
              <w:bottom w:val="single" w:sz="4" w:space="0" w:color="auto"/>
            </w:tcBorders>
          </w:tcPr>
          <w:p w14:paraId="4B7B51AB" w14:textId="77777777" w:rsidR="000E4ABD" w:rsidRPr="00B40365" w:rsidRDefault="000E4ABD" w:rsidP="00B229A7">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Trotuar pavilioane</w:t>
            </w:r>
          </w:p>
        </w:tc>
        <w:tc>
          <w:tcPr>
            <w:tcW w:w="3621" w:type="dxa"/>
            <w:gridSpan w:val="8"/>
            <w:tcBorders>
              <w:bottom w:val="single" w:sz="4" w:space="0" w:color="auto"/>
              <w:right w:val="single" w:sz="4" w:space="0" w:color="auto"/>
            </w:tcBorders>
          </w:tcPr>
          <w:p w14:paraId="54F8DEDE" w14:textId="77777777" w:rsidR="000E4ABD" w:rsidRPr="00B40365" w:rsidRDefault="000E4ABD" w:rsidP="00B229A7">
            <w:pPr>
              <w:rPr>
                <w:sz w:val="22"/>
                <w:szCs w:val="22"/>
                <w:lang w:val="en-US"/>
              </w:rPr>
            </w:pPr>
          </w:p>
        </w:tc>
      </w:tr>
      <w:tr w:rsidR="000E4ABD" w:rsidRPr="009B70F2" w14:paraId="425AFBAF" w14:textId="77777777" w:rsidTr="00B229A7">
        <w:tblPrEx>
          <w:tblCellMar>
            <w:left w:w="107" w:type="dxa"/>
            <w:right w:w="107" w:type="dxa"/>
          </w:tblCellMar>
        </w:tblPrEx>
        <w:tc>
          <w:tcPr>
            <w:tcW w:w="10495" w:type="dxa"/>
            <w:gridSpan w:val="19"/>
          </w:tcPr>
          <w:p w14:paraId="699AD5D4" w14:textId="77777777" w:rsidR="000E4ABD" w:rsidRPr="009B70F2" w:rsidRDefault="000E4ABD" w:rsidP="00B229A7">
            <w:pPr>
              <w:rPr>
                <w:b/>
                <w:bCs/>
                <w:sz w:val="22"/>
                <w:szCs w:val="22"/>
                <w:lang w:val="en-US"/>
              </w:rPr>
            </w:pPr>
            <w:r w:rsidRPr="009B70F2">
              <w:rPr>
                <w:b/>
                <w:bCs/>
                <w:sz w:val="22"/>
                <w:szCs w:val="22"/>
                <w:lang w:val="en-US"/>
              </w:rPr>
              <w:t>1.2.4. Inventar</w:t>
            </w:r>
          </w:p>
          <w:p w14:paraId="740A1881" w14:textId="77777777" w:rsidR="000E4ABD" w:rsidRPr="00B12F65" w:rsidRDefault="000E4ABD" w:rsidP="00B229A7">
            <w:pPr>
              <w:rPr>
                <w:sz w:val="2"/>
                <w:szCs w:val="2"/>
                <w:lang w:val="en-US"/>
              </w:rPr>
            </w:pPr>
          </w:p>
        </w:tc>
      </w:tr>
      <w:tr w:rsidR="000E4ABD" w:rsidRPr="009B70F2" w14:paraId="62FC657A" w14:textId="77777777" w:rsidTr="00B229A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77634ED" w14:textId="77777777" w:rsidR="000E4ABD" w:rsidRPr="005E2CA0" w:rsidRDefault="000E4ABD" w:rsidP="00B229A7">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14:paraId="4CD94575" w14:textId="77777777" w:rsidR="000E4ABD" w:rsidRPr="005E2CA0" w:rsidRDefault="000E4ABD" w:rsidP="00B229A7">
            <w:pPr>
              <w:jc w:val="center"/>
              <w:rPr>
                <w:b/>
                <w:bCs/>
                <w:sz w:val="22"/>
                <w:szCs w:val="22"/>
                <w:lang w:val="en-US"/>
              </w:rPr>
            </w:pPr>
            <w:r w:rsidRPr="005E2CA0">
              <w:rPr>
                <w:b/>
                <w:bCs/>
                <w:sz w:val="22"/>
                <w:szCs w:val="22"/>
                <w:lang w:val="en-US"/>
              </w:rPr>
              <w:t>TsE06A</w:t>
            </w:r>
          </w:p>
        </w:tc>
        <w:tc>
          <w:tcPr>
            <w:tcW w:w="4366" w:type="dxa"/>
            <w:gridSpan w:val="5"/>
            <w:tcBorders>
              <w:top w:val="single" w:sz="4" w:space="0" w:color="auto"/>
              <w:bottom w:val="single" w:sz="4" w:space="0" w:color="auto"/>
            </w:tcBorders>
          </w:tcPr>
          <w:p w14:paraId="464A7FC8" w14:textId="77777777" w:rsidR="000E4ABD" w:rsidRPr="005E2CA0" w:rsidRDefault="000E4ABD" w:rsidP="00B229A7">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necoeziv</w:t>
            </w:r>
          </w:p>
          <w:p w14:paraId="3314F32C" w14:textId="77777777" w:rsidR="000E4ABD" w:rsidRPr="009B70F2" w:rsidRDefault="000E4ABD" w:rsidP="00B229A7">
            <w:pPr>
              <w:rPr>
                <w:sz w:val="2"/>
                <w:szCs w:val="2"/>
                <w:lang w:val="en-US"/>
              </w:rPr>
            </w:pPr>
          </w:p>
        </w:tc>
        <w:tc>
          <w:tcPr>
            <w:tcW w:w="1011" w:type="dxa"/>
            <w:gridSpan w:val="3"/>
            <w:tcBorders>
              <w:top w:val="single" w:sz="4" w:space="0" w:color="auto"/>
              <w:bottom w:val="single" w:sz="4" w:space="0" w:color="auto"/>
            </w:tcBorders>
            <w:vAlign w:val="center"/>
          </w:tcPr>
          <w:p w14:paraId="45C1BED1" w14:textId="77777777" w:rsidR="000E4ABD" w:rsidRPr="005E2CA0" w:rsidRDefault="000E4ABD" w:rsidP="00B229A7">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34C23DFB" w14:textId="77777777" w:rsidR="000E4ABD" w:rsidRPr="009B70F2" w:rsidRDefault="000E4ABD" w:rsidP="00B229A7">
            <w:pPr>
              <w:jc w:val="center"/>
              <w:rPr>
                <w:sz w:val="22"/>
                <w:szCs w:val="22"/>
                <w:lang w:val="en-US"/>
              </w:rPr>
            </w:pPr>
          </w:p>
        </w:tc>
        <w:tc>
          <w:tcPr>
            <w:tcW w:w="1542" w:type="dxa"/>
            <w:gridSpan w:val="2"/>
            <w:tcBorders>
              <w:top w:val="single" w:sz="4" w:space="0" w:color="auto"/>
              <w:bottom w:val="single" w:sz="4" w:space="0" w:color="auto"/>
            </w:tcBorders>
            <w:vAlign w:val="center"/>
          </w:tcPr>
          <w:p w14:paraId="1AD088CC" w14:textId="77777777" w:rsidR="000E4ABD" w:rsidRPr="005E2CA0" w:rsidRDefault="000E4ABD" w:rsidP="00B229A7">
            <w:pPr>
              <w:jc w:val="center"/>
              <w:rPr>
                <w:b/>
                <w:bCs/>
                <w:sz w:val="22"/>
                <w:szCs w:val="22"/>
                <w:lang w:val="en-US"/>
              </w:rPr>
            </w:pPr>
            <w:r w:rsidRPr="005E2CA0">
              <w:rPr>
                <w:b/>
                <w:bCs/>
                <w:sz w:val="22"/>
                <w:szCs w:val="22"/>
                <w:lang w:val="en-US"/>
              </w:rPr>
              <w:t>1,200</w:t>
            </w:r>
          </w:p>
          <w:p w14:paraId="4D1CBFF1" w14:textId="77777777" w:rsidR="000E4ABD" w:rsidRPr="009B70F2" w:rsidRDefault="000E4ABD" w:rsidP="00B229A7">
            <w:pPr>
              <w:jc w:val="center"/>
              <w:rPr>
                <w:sz w:val="2"/>
                <w:szCs w:val="2"/>
                <w:lang w:val="en-US"/>
              </w:rPr>
            </w:pPr>
          </w:p>
        </w:tc>
      </w:tr>
      <w:tr w:rsidR="000E4ABD" w:rsidRPr="00B40365" w14:paraId="2440F76A"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CDECDD"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02049136" w14:textId="77777777" w:rsidR="000E4ABD" w:rsidRPr="00B40365" w:rsidRDefault="000E4ABD" w:rsidP="00B229A7">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04437D91" w14:textId="77777777" w:rsidR="000E4ABD" w:rsidRPr="00C97908" w:rsidRDefault="000E4ABD" w:rsidP="00B229A7">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2C34D8F4"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273D8BC"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9,030</w:t>
            </w:r>
          </w:p>
        </w:tc>
        <w:tc>
          <w:tcPr>
            <w:tcW w:w="1559" w:type="dxa"/>
            <w:gridSpan w:val="2"/>
            <w:tcBorders>
              <w:top w:val="nil"/>
              <w:bottom w:val="single" w:sz="2" w:space="0" w:color="auto"/>
            </w:tcBorders>
            <w:vAlign w:val="center"/>
          </w:tcPr>
          <w:p w14:paraId="314E4F32" w14:textId="77777777" w:rsidR="000E4ABD" w:rsidRPr="00C97908" w:rsidRDefault="000E4ABD" w:rsidP="00B229A7">
            <w:pPr>
              <w:jc w:val="center"/>
              <w:rPr>
                <w:sz w:val="16"/>
                <w:szCs w:val="16"/>
                <w:lang w:val="en-US"/>
              </w:rPr>
            </w:pPr>
            <w:r w:rsidRPr="00C97908">
              <w:rPr>
                <w:sz w:val="16"/>
                <w:szCs w:val="16"/>
                <w:lang w:val="en-US"/>
              </w:rPr>
              <w:t>10,84</w:t>
            </w:r>
          </w:p>
        </w:tc>
      </w:tr>
      <w:tr w:rsidR="000E4ABD" w:rsidRPr="00B40365" w14:paraId="49C842C5"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605FDB"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6B4A3B8C" w14:textId="77777777" w:rsidR="000E4ABD" w:rsidRPr="00B40365" w:rsidRDefault="000E4ABD" w:rsidP="00B229A7">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19DB4A25" w14:textId="77777777" w:rsidR="000E4ABD" w:rsidRPr="00C97908" w:rsidRDefault="000E4ABD" w:rsidP="00B229A7">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0CB830A8" w14:textId="77777777" w:rsidR="000E4ABD" w:rsidRPr="00C97908" w:rsidRDefault="000E4ABD" w:rsidP="00B229A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12F4DE3"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5ECBC16C" w14:textId="77777777" w:rsidR="000E4ABD" w:rsidRPr="00C97908" w:rsidRDefault="000E4ABD" w:rsidP="00B229A7">
            <w:pPr>
              <w:jc w:val="center"/>
              <w:rPr>
                <w:sz w:val="16"/>
                <w:szCs w:val="16"/>
                <w:lang w:val="en-US"/>
              </w:rPr>
            </w:pPr>
            <w:r w:rsidRPr="00C97908">
              <w:rPr>
                <w:sz w:val="16"/>
                <w:szCs w:val="16"/>
                <w:lang w:val="en-US"/>
              </w:rPr>
              <w:t>1,20</w:t>
            </w:r>
          </w:p>
        </w:tc>
      </w:tr>
      <w:tr w:rsidR="000E4ABD" w:rsidRPr="00B40365" w14:paraId="0C0EDF84"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B6670B"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4A9BE4EA" w14:textId="77777777" w:rsidR="000E4ABD" w:rsidRPr="00B40365" w:rsidRDefault="000E4ABD" w:rsidP="00B229A7">
            <w:pPr>
              <w:jc w:val="center"/>
              <w:rPr>
                <w:sz w:val="16"/>
                <w:szCs w:val="16"/>
                <w:lang w:val="en-US"/>
              </w:rPr>
            </w:pPr>
            <w:r w:rsidRPr="00B40365">
              <w:rPr>
                <w:sz w:val="16"/>
                <w:szCs w:val="16"/>
                <w:lang w:val="en-US"/>
              </w:rPr>
              <w:t>2952240004004</w:t>
            </w:r>
          </w:p>
        </w:tc>
        <w:tc>
          <w:tcPr>
            <w:tcW w:w="4366" w:type="dxa"/>
            <w:gridSpan w:val="4"/>
            <w:tcBorders>
              <w:top w:val="nil"/>
              <w:bottom w:val="single" w:sz="2" w:space="0" w:color="auto"/>
            </w:tcBorders>
            <w:vAlign w:val="center"/>
          </w:tcPr>
          <w:p w14:paraId="59A9CFA1" w14:textId="77777777" w:rsidR="000E4ABD" w:rsidRPr="00C97908" w:rsidRDefault="000E4ABD" w:rsidP="00B229A7">
            <w:pPr>
              <w:rPr>
                <w:sz w:val="16"/>
                <w:szCs w:val="16"/>
                <w:lang w:val="en-US"/>
              </w:rPr>
            </w:pPr>
            <w:r w:rsidRPr="00C97908">
              <w:rPr>
                <w:sz w:val="16"/>
                <w:szCs w:val="16"/>
                <w:lang w:val="en-US"/>
              </w:rPr>
              <w:t>Compactor auto cu rulouri pina la 12 tf</w:t>
            </w:r>
          </w:p>
        </w:tc>
        <w:tc>
          <w:tcPr>
            <w:tcW w:w="1021" w:type="dxa"/>
            <w:gridSpan w:val="3"/>
            <w:tcBorders>
              <w:top w:val="nil"/>
              <w:bottom w:val="single" w:sz="2" w:space="0" w:color="auto"/>
            </w:tcBorders>
            <w:vAlign w:val="center"/>
          </w:tcPr>
          <w:p w14:paraId="628F3F88" w14:textId="77777777" w:rsidR="000E4ABD" w:rsidRPr="00C97908" w:rsidRDefault="000E4ABD" w:rsidP="00B229A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C8541C3"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1,200</w:t>
            </w:r>
          </w:p>
        </w:tc>
        <w:tc>
          <w:tcPr>
            <w:tcW w:w="1559" w:type="dxa"/>
            <w:gridSpan w:val="2"/>
            <w:tcBorders>
              <w:top w:val="nil"/>
              <w:bottom w:val="single" w:sz="2" w:space="0" w:color="auto"/>
              <w:right w:val="single" w:sz="4" w:space="0" w:color="auto"/>
            </w:tcBorders>
            <w:vAlign w:val="center"/>
          </w:tcPr>
          <w:p w14:paraId="0F38AB43" w14:textId="77777777" w:rsidR="000E4ABD" w:rsidRPr="00C97908" w:rsidRDefault="000E4ABD" w:rsidP="00B229A7">
            <w:pPr>
              <w:jc w:val="center"/>
              <w:rPr>
                <w:sz w:val="16"/>
                <w:szCs w:val="16"/>
                <w:lang w:val="en-US"/>
              </w:rPr>
            </w:pPr>
            <w:r w:rsidRPr="00C97908">
              <w:rPr>
                <w:sz w:val="16"/>
                <w:szCs w:val="16"/>
                <w:lang w:val="en-US"/>
              </w:rPr>
              <w:t>1,44</w:t>
            </w:r>
          </w:p>
        </w:tc>
      </w:tr>
      <w:tr w:rsidR="000E4ABD" w:rsidRPr="009B70F2" w14:paraId="1C0D35CD" w14:textId="77777777" w:rsidTr="00B229A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1A18AF1" w14:textId="77777777" w:rsidR="000E4ABD" w:rsidRPr="005E2CA0" w:rsidRDefault="000E4ABD" w:rsidP="00B229A7">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14:paraId="1D5C1E0A" w14:textId="77777777" w:rsidR="000E4ABD" w:rsidRPr="005E2CA0" w:rsidRDefault="000E4ABD" w:rsidP="00B229A7">
            <w:pPr>
              <w:jc w:val="center"/>
              <w:rPr>
                <w:b/>
                <w:bCs/>
                <w:sz w:val="22"/>
                <w:szCs w:val="22"/>
                <w:lang w:val="en-US"/>
              </w:rPr>
            </w:pPr>
            <w:r w:rsidRPr="005E2CA0">
              <w:rPr>
                <w:b/>
                <w:bCs/>
                <w:sz w:val="22"/>
                <w:szCs w:val="22"/>
                <w:lang w:val="en-US"/>
              </w:rPr>
              <w:t>IzF04J2</w:t>
            </w:r>
          </w:p>
        </w:tc>
        <w:tc>
          <w:tcPr>
            <w:tcW w:w="4366" w:type="dxa"/>
            <w:gridSpan w:val="5"/>
            <w:tcBorders>
              <w:top w:val="single" w:sz="4" w:space="0" w:color="auto"/>
              <w:bottom w:val="single" w:sz="4" w:space="0" w:color="auto"/>
            </w:tcBorders>
          </w:tcPr>
          <w:p w14:paraId="71F91AFB" w14:textId="77777777" w:rsidR="000E4ABD" w:rsidRPr="005E2CA0" w:rsidRDefault="000E4ABD" w:rsidP="00B229A7">
            <w:pPr>
              <w:rPr>
                <w:b/>
                <w:bCs/>
                <w:sz w:val="2"/>
                <w:szCs w:val="2"/>
                <w:lang w:val="en-US"/>
              </w:rPr>
            </w:pPr>
            <w:r w:rsidRPr="005E2CA0">
              <w:rPr>
                <w:b/>
                <w:bCs/>
                <w:sz w:val="22"/>
                <w:szCs w:val="22"/>
                <w:lang w:val="en-US"/>
              </w:rPr>
              <w:t>Strat de separare aferent lucrarilor de hidroizolatii, executata cu geotextil 150 gr/m2, simplu, asezata cu suprapunerile nelipite</w:t>
            </w:r>
          </w:p>
          <w:p w14:paraId="7C8CF59B" w14:textId="77777777" w:rsidR="000E4ABD" w:rsidRPr="009B70F2" w:rsidRDefault="000E4ABD" w:rsidP="00B229A7">
            <w:pPr>
              <w:rPr>
                <w:sz w:val="2"/>
                <w:szCs w:val="2"/>
                <w:lang w:val="en-US"/>
              </w:rPr>
            </w:pPr>
          </w:p>
        </w:tc>
        <w:tc>
          <w:tcPr>
            <w:tcW w:w="1011" w:type="dxa"/>
            <w:gridSpan w:val="3"/>
            <w:tcBorders>
              <w:top w:val="single" w:sz="4" w:space="0" w:color="auto"/>
              <w:bottom w:val="single" w:sz="4" w:space="0" w:color="auto"/>
            </w:tcBorders>
            <w:vAlign w:val="center"/>
          </w:tcPr>
          <w:p w14:paraId="46B74733" w14:textId="77777777" w:rsidR="000E4ABD" w:rsidRPr="005E2CA0" w:rsidRDefault="000E4ABD" w:rsidP="00B229A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0334E2A" w14:textId="77777777" w:rsidR="000E4ABD" w:rsidRPr="009B70F2" w:rsidRDefault="000E4ABD" w:rsidP="00B229A7">
            <w:pPr>
              <w:jc w:val="center"/>
              <w:rPr>
                <w:sz w:val="22"/>
                <w:szCs w:val="22"/>
                <w:lang w:val="en-US"/>
              </w:rPr>
            </w:pPr>
          </w:p>
        </w:tc>
        <w:tc>
          <w:tcPr>
            <w:tcW w:w="1542" w:type="dxa"/>
            <w:gridSpan w:val="2"/>
            <w:tcBorders>
              <w:top w:val="single" w:sz="4" w:space="0" w:color="auto"/>
              <w:bottom w:val="single" w:sz="4" w:space="0" w:color="auto"/>
            </w:tcBorders>
            <w:vAlign w:val="center"/>
          </w:tcPr>
          <w:p w14:paraId="4B4A648B" w14:textId="77777777" w:rsidR="000E4ABD" w:rsidRPr="005E2CA0" w:rsidRDefault="000E4ABD" w:rsidP="00B229A7">
            <w:pPr>
              <w:jc w:val="center"/>
              <w:rPr>
                <w:b/>
                <w:bCs/>
                <w:sz w:val="22"/>
                <w:szCs w:val="22"/>
                <w:lang w:val="en-US"/>
              </w:rPr>
            </w:pPr>
            <w:r w:rsidRPr="005E2CA0">
              <w:rPr>
                <w:b/>
                <w:bCs/>
                <w:sz w:val="22"/>
                <w:szCs w:val="22"/>
                <w:lang w:val="en-US"/>
              </w:rPr>
              <w:t>120,000</w:t>
            </w:r>
          </w:p>
          <w:p w14:paraId="000006B0" w14:textId="77777777" w:rsidR="000E4ABD" w:rsidRPr="009B70F2" w:rsidRDefault="000E4ABD" w:rsidP="00B229A7">
            <w:pPr>
              <w:jc w:val="center"/>
              <w:rPr>
                <w:sz w:val="2"/>
                <w:szCs w:val="2"/>
                <w:lang w:val="en-US"/>
              </w:rPr>
            </w:pPr>
          </w:p>
        </w:tc>
      </w:tr>
      <w:tr w:rsidR="000E4ABD" w:rsidRPr="00B40365" w14:paraId="043B84C1"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D5C53A"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40FC1BD6" w14:textId="77777777" w:rsidR="000E4ABD" w:rsidRPr="00B40365" w:rsidRDefault="000E4ABD" w:rsidP="00B229A7">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22C4AB73" w14:textId="77777777" w:rsidR="000E4ABD" w:rsidRPr="00C97908" w:rsidRDefault="000E4ABD" w:rsidP="00B229A7">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6DF211EC"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AA67EF2"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6060FFA0" w14:textId="77777777" w:rsidR="000E4ABD" w:rsidRPr="00C97908" w:rsidRDefault="000E4ABD" w:rsidP="00B229A7">
            <w:pPr>
              <w:jc w:val="center"/>
              <w:rPr>
                <w:sz w:val="16"/>
                <w:szCs w:val="16"/>
                <w:lang w:val="en-US"/>
              </w:rPr>
            </w:pPr>
            <w:r w:rsidRPr="00C97908">
              <w:rPr>
                <w:sz w:val="16"/>
                <w:szCs w:val="16"/>
                <w:lang w:val="en-US"/>
              </w:rPr>
              <w:t>2,40</w:t>
            </w:r>
          </w:p>
        </w:tc>
      </w:tr>
      <w:tr w:rsidR="000E4ABD" w:rsidRPr="00B40365" w14:paraId="10EC4A0A"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609B9A"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673E6BB0" w14:textId="77777777" w:rsidR="000E4ABD" w:rsidRPr="00B40365" w:rsidRDefault="000E4ABD" w:rsidP="00B229A7">
            <w:pPr>
              <w:jc w:val="center"/>
              <w:rPr>
                <w:sz w:val="16"/>
                <w:szCs w:val="16"/>
                <w:lang w:val="en-US"/>
              </w:rPr>
            </w:pPr>
            <w:r w:rsidRPr="00B40365">
              <w:rPr>
                <w:sz w:val="16"/>
                <w:szCs w:val="16"/>
                <w:lang w:val="en-US"/>
              </w:rPr>
              <w:t>268213260207012</w:t>
            </w:r>
          </w:p>
        </w:tc>
        <w:tc>
          <w:tcPr>
            <w:tcW w:w="4366" w:type="dxa"/>
            <w:gridSpan w:val="4"/>
            <w:tcBorders>
              <w:top w:val="nil"/>
              <w:bottom w:val="single" w:sz="2" w:space="0" w:color="auto"/>
            </w:tcBorders>
            <w:vAlign w:val="center"/>
          </w:tcPr>
          <w:p w14:paraId="60B62BCE" w14:textId="77777777" w:rsidR="000E4ABD" w:rsidRPr="00C97908" w:rsidRDefault="000E4ABD" w:rsidP="00B229A7">
            <w:pPr>
              <w:rPr>
                <w:sz w:val="16"/>
                <w:szCs w:val="16"/>
                <w:lang w:val="en-US"/>
              </w:rPr>
            </w:pPr>
            <w:r w:rsidRPr="00C97908">
              <w:rPr>
                <w:sz w:val="16"/>
                <w:szCs w:val="16"/>
                <w:lang w:val="en-US"/>
              </w:rPr>
              <w:t>Geotextil 150 gr/m2</w:t>
            </w:r>
          </w:p>
        </w:tc>
        <w:tc>
          <w:tcPr>
            <w:tcW w:w="1021" w:type="dxa"/>
            <w:gridSpan w:val="3"/>
            <w:tcBorders>
              <w:top w:val="nil"/>
              <w:bottom w:val="single" w:sz="2" w:space="0" w:color="auto"/>
            </w:tcBorders>
            <w:vAlign w:val="center"/>
          </w:tcPr>
          <w:p w14:paraId="47BB7B1E" w14:textId="77777777" w:rsidR="000E4ABD" w:rsidRPr="00C97908" w:rsidRDefault="000E4ABD" w:rsidP="00B229A7">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E6EFC58"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1,080</w:t>
            </w:r>
          </w:p>
        </w:tc>
        <w:tc>
          <w:tcPr>
            <w:tcW w:w="1559" w:type="dxa"/>
            <w:gridSpan w:val="2"/>
            <w:tcBorders>
              <w:top w:val="nil"/>
              <w:bottom w:val="single" w:sz="2" w:space="0" w:color="auto"/>
            </w:tcBorders>
            <w:vAlign w:val="center"/>
          </w:tcPr>
          <w:p w14:paraId="02D3C2FE" w14:textId="77777777" w:rsidR="000E4ABD" w:rsidRPr="00C97908" w:rsidRDefault="000E4ABD" w:rsidP="00B229A7">
            <w:pPr>
              <w:jc w:val="center"/>
              <w:rPr>
                <w:sz w:val="16"/>
                <w:szCs w:val="16"/>
                <w:lang w:val="en-US"/>
              </w:rPr>
            </w:pPr>
            <w:r w:rsidRPr="00C97908">
              <w:rPr>
                <w:sz w:val="16"/>
                <w:szCs w:val="16"/>
                <w:lang w:val="en-US"/>
              </w:rPr>
              <w:t>129,60</w:t>
            </w:r>
          </w:p>
        </w:tc>
      </w:tr>
      <w:tr w:rsidR="000E4ABD" w:rsidRPr="00B40365" w14:paraId="61DBECD4"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E12B37"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0043B5B3" w14:textId="77777777" w:rsidR="000E4ABD" w:rsidRPr="00B40365" w:rsidRDefault="000E4ABD" w:rsidP="00B229A7">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409E49E7" w14:textId="77777777" w:rsidR="000E4ABD" w:rsidRPr="00C97908" w:rsidRDefault="000E4ABD" w:rsidP="00B229A7">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1385ED67" w14:textId="77777777" w:rsidR="000E4ABD" w:rsidRPr="00C97908" w:rsidRDefault="000E4ABD" w:rsidP="00B229A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3F1390D"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right w:val="single" w:sz="4" w:space="0" w:color="auto"/>
            </w:tcBorders>
            <w:vAlign w:val="center"/>
          </w:tcPr>
          <w:p w14:paraId="282656C8" w14:textId="77777777" w:rsidR="000E4ABD" w:rsidRPr="00C97908" w:rsidRDefault="000E4ABD" w:rsidP="00B229A7">
            <w:pPr>
              <w:jc w:val="center"/>
              <w:rPr>
                <w:sz w:val="16"/>
                <w:szCs w:val="16"/>
                <w:lang w:val="en-US"/>
              </w:rPr>
            </w:pPr>
            <w:r w:rsidRPr="00C97908">
              <w:rPr>
                <w:sz w:val="16"/>
                <w:szCs w:val="16"/>
                <w:lang w:val="en-US"/>
              </w:rPr>
              <w:t>0,06</w:t>
            </w:r>
          </w:p>
        </w:tc>
      </w:tr>
      <w:tr w:rsidR="000E4ABD" w:rsidRPr="009B70F2" w14:paraId="5600F88A" w14:textId="77777777" w:rsidTr="00B229A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D19675E" w14:textId="77777777" w:rsidR="000E4ABD" w:rsidRPr="005E2CA0" w:rsidRDefault="000E4ABD" w:rsidP="00B229A7">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14:paraId="629F5FA2" w14:textId="77777777" w:rsidR="000E4ABD" w:rsidRPr="005E2CA0" w:rsidRDefault="000E4ABD" w:rsidP="00B229A7">
            <w:pPr>
              <w:jc w:val="center"/>
              <w:rPr>
                <w:b/>
                <w:bCs/>
                <w:sz w:val="22"/>
                <w:szCs w:val="22"/>
                <w:lang w:val="en-US"/>
              </w:rPr>
            </w:pPr>
            <w:r w:rsidRPr="005E2CA0">
              <w:rPr>
                <w:b/>
                <w:bCs/>
                <w:sz w:val="22"/>
                <w:szCs w:val="22"/>
                <w:lang w:val="en-US"/>
              </w:rPr>
              <w:t>TsC54C</w:t>
            </w:r>
          </w:p>
        </w:tc>
        <w:tc>
          <w:tcPr>
            <w:tcW w:w="4366" w:type="dxa"/>
            <w:gridSpan w:val="5"/>
            <w:tcBorders>
              <w:top w:val="single" w:sz="4" w:space="0" w:color="auto"/>
              <w:bottom w:val="single" w:sz="4" w:space="0" w:color="auto"/>
            </w:tcBorders>
          </w:tcPr>
          <w:p w14:paraId="1724A591" w14:textId="77777777" w:rsidR="000E4ABD" w:rsidRPr="005E2CA0" w:rsidRDefault="000E4ABD" w:rsidP="00B229A7">
            <w:pPr>
              <w:rPr>
                <w:b/>
                <w:bCs/>
                <w:sz w:val="2"/>
                <w:szCs w:val="2"/>
                <w:lang w:val="en-US"/>
              </w:rPr>
            </w:pPr>
            <w:r w:rsidRPr="005E2CA0">
              <w:rPr>
                <w:b/>
                <w:bCs/>
                <w:sz w:val="22"/>
                <w:szCs w:val="22"/>
                <w:lang w:val="en-US"/>
              </w:rPr>
              <w:t>Strat de fundatie din pietris gr.100 mm</w:t>
            </w:r>
          </w:p>
          <w:p w14:paraId="73F06BBD" w14:textId="77777777" w:rsidR="000E4ABD" w:rsidRPr="009B70F2" w:rsidRDefault="000E4ABD" w:rsidP="00B229A7">
            <w:pPr>
              <w:rPr>
                <w:sz w:val="2"/>
                <w:szCs w:val="2"/>
                <w:lang w:val="en-US"/>
              </w:rPr>
            </w:pPr>
          </w:p>
        </w:tc>
        <w:tc>
          <w:tcPr>
            <w:tcW w:w="1011" w:type="dxa"/>
            <w:gridSpan w:val="3"/>
            <w:tcBorders>
              <w:top w:val="single" w:sz="4" w:space="0" w:color="auto"/>
              <w:bottom w:val="single" w:sz="4" w:space="0" w:color="auto"/>
            </w:tcBorders>
            <w:vAlign w:val="center"/>
          </w:tcPr>
          <w:p w14:paraId="6962171C" w14:textId="77777777" w:rsidR="000E4ABD" w:rsidRPr="005E2CA0" w:rsidRDefault="000E4ABD" w:rsidP="00B229A7">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731D8B46" w14:textId="77777777" w:rsidR="000E4ABD" w:rsidRPr="009B70F2" w:rsidRDefault="000E4ABD" w:rsidP="00B229A7">
            <w:pPr>
              <w:jc w:val="center"/>
              <w:rPr>
                <w:sz w:val="22"/>
                <w:szCs w:val="22"/>
                <w:lang w:val="en-US"/>
              </w:rPr>
            </w:pPr>
          </w:p>
        </w:tc>
        <w:tc>
          <w:tcPr>
            <w:tcW w:w="1542" w:type="dxa"/>
            <w:gridSpan w:val="2"/>
            <w:tcBorders>
              <w:top w:val="single" w:sz="4" w:space="0" w:color="auto"/>
              <w:bottom w:val="single" w:sz="4" w:space="0" w:color="auto"/>
            </w:tcBorders>
            <w:vAlign w:val="center"/>
          </w:tcPr>
          <w:p w14:paraId="4F74F12B" w14:textId="77777777" w:rsidR="000E4ABD" w:rsidRPr="005E2CA0" w:rsidRDefault="000E4ABD" w:rsidP="00B229A7">
            <w:pPr>
              <w:jc w:val="center"/>
              <w:rPr>
                <w:b/>
                <w:bCs/>
                <w:sz w:val="22"/>
                <w:szCs w:val="22"/>
                <w:lang w:val="en-US"/>
              </w:rPr>
            </w:pPr>
            <w:r w:rsidRPr="005E2CA0">
              <w:rPr>
                <w:b/>
                <w:bCs/>
                <w:sz w:val="22"/>
                <w:szCs w:val="22"/>
                <w:lang w:val="en-US"/>
              </w:rPr>
              <w:t>12,000</w:t>
            </w:r>
          </w:p>
          <w:p w14:paraId="5454D876" w14:textId="77777777" w:rsidR="000E4ABD" w:rsidRPr="009B70F2" w:rsidRDefault="000E4ABD" w:rsidP="00B229A7">
            <w:pPr>
              <w:jc w:val="center"/>
              <w:rPr>
                <w:sz w:val="2"/>
                <w:szCs w:val="2"/>
                <w:lang w:val="en-US"/>
              </w:rPr>
            </w:pPr>
          </w:p>
        </w:tc>
      </w:tr>
      <w:tr w:rsidR="000E4ABD" w:rsidRPr="00B40365" w14:paraId="759D4A6A"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4B9F85"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3633A5E8" w14:textId="77777777" w:rsidR="000E4ABD" w:rsidRPr="00B40365" w:rsidRDefault="000E4ABD" w:rsidP="00B229A7">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76708108" w14:textId="77777777" w:rsidR="000E4ABD" w:rsidRPr="00C97908" w:rsidRDefault="000E4ABD" w:rsidP="00B229A7">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5513023F"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54A0BEB"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0,990</w:t>
            </w:r>
          </w:p>
        </w:tc>
        <w:tc>
          <w:tcPr>
            <w:tcW w:w="1559" w:type="dxa"/>
            <w:gridSpan w:val="2"/>
            <w:tcBorders>
              <w:top w:val="nil"/>
              <w:bottom w:val="single" w:sz="2" w:space="0" w:color="auto"/>
            </w:tcBorders>
            <w:vAlign w:val="center"/>
          </w:tcPr>
          <w:p w14:paraId="14B818D4" w14:textId="77777777" w:rsidR="000E4ABD" w:rsidRPr="00C97908" w:rsidRDefault="000E4ABD" w:rsidP="00B229A7">
            <w:pPr>
              <w:jc w:val="center"/>
              <w:rPr>
                <w:sz w:val="16"/>
                <w:szCs w:val="16"/>
                <w:lang w:val="en-US"/>
              </w:rPr>
            </w:pPr>
            <w:r w:rsidRPr="00C97908">
              <w:rPr>
                <w:sz w:val="16"/>
                <w:szCs w:val="16"/>
                <w:lang w:val="en-US"/>
              </w:rPr>
              <w:t>11,88</w:t>
            </w:r>
          </w:p>
        </w:tc>
      </w:tr>
      <w:tr w:rsidR="000E4ABD" w:rsidRPr="00B40365" w14:paraId="61FBC135"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3CB6B3"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6A39C3F9" w14:textId="77777777" w:rsidR="000E4ABD" w:rsidRPr="00B40365" w:rsidRDefault="000E4ABD" w:rsidP="00B229A7">
            <w:pPr>
              <w:jc w:val="center"/>
              <w:rPr>
                <w:sz w:val="16"/>
                <w:szCs w:val="16"/>
                <w:lang w:val="en-US"/>
              </w:rPr>
            </w:pPr>
            <w:r w:rsidRPr="00B40365">
              <w:rPr>
                <w:sz w:val="16"/>
                <w:szCs w:val="16"/>
                <w:lang w:val="en-US"/>
              </w:rPr>
              <w:t>1421102200068</w:t>
            </w:r>
          </w:p>
        </w:tc>
        <w:tc>
          <w:tcPr>
            <w:tcW w:w="4366" w:type="dxa"/>
            <w:gridSpan w:val="4"/>
            <w:tcBorders>
              <w:top w:val="nil"/>
              <w:bottom w:val="single" w:sz="2" w:space="0" w:color="auto"/>
            </w:tcBorders>
            <w:vAlign w:val="center"/>
          </w:tcPr>
          <w:p w14:paraId="45200438" w14:textId="77777777" w:rsidR="000E4ABD" w:rsidRPr="00C97908" w:rsidRDefault="000E4ABD" w:rsidP="00B229A7">
            <w:pPr>
              <w:rPr>
                <w:sz w:val="16"/>
                <w:szCs w:val="16"/>
                <w:lang w:val="en-US"/>
              </w:rPr>
            </w:pPr>
            <w:r w:rsidRPr="00C97908">
              <w:rPr>
                <w:sz w:val="16"/>
                <w:szCs w:val="16"/>
                <w:lang w:val="en-US"/>
              </w:rPr>
              <w:t>Pietris ciuruit nespalat de riu 7-15mm</w:t>
            </w:r>
          </w:p>
        </w:tc>
        <w:tc>
          <w:tcPr>
            <w:tcW w:w="1021" w:type="dxa"/>
            <w:gridSpan w:val="3"/>
            <w:tcBorders>
              <w:top w:val="nil"/>
              <w:bottom w:val="single" w:sz="2" w:space="0" w:color="auto"/>
            </w:tcBorders>
            <w:vAlign w:val="center"/>
          </w:tcPr>
          <w:p w14:paraId="784EAD3C" w14:textId="77777777" w:rsidR="000E4ABD" w:rsidRPr="00C97908" w:rsidRDefault="000E4ABD" w:rsidP="00B229A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D58CF47"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1,150</w:t>
            </w:r>
          </w:p>
        </w:tc>
        <w:tc>
          <w:tcPr>
            <w:tcW w:w="1559" w:type="dxa"/>
            <w:gridSpan w:val="2"/>
            <w:tcBorders>
              <w:top w:val="nil"/>
              <w:bottom w:val="single" w:sz="2" w:space="0" w:color="auto"/>
            </w:tcBorders>
            <w:vAlign w:val="center"/>
          </w:tcPr>
          <w:p w14:paraId="5314D9FE" w14:textId="77777777" w:rsidR="000E4ABD" w:rsidRPr="00C97908" w:rsidRDefault="000E4ABD" w:rsidP="00B229A7">
            <w:pPr>
              <w:jc w:val="center"/>
              <w:rPr>
                <w:sz w:val="16"/>
                <w:szCs w:val="16"/>
                <w:lang w:val="en-US"/>
              </w:rPr>
            </w:pPr>
            <w:r w:rsidRPr="00C97908">
              <w:rPr>
                <w:sz w:val="16"/>
                <w:szCs w:val="16"/>
                <w:lang w:val="en-US"/>
              </w:rPr>
              <w:t>13,80</w:t>
            </w:r>
          </w:p>
        </w:tc>
      </w:tr>
      <w:tr w:rsidR="000E4ABD" w:rsidRPr="00B40365" w14:paraId="7CC7B7A1"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300997"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57EC9895" w14:textId="77777777" w:rsidR="000E4ABD" w:rsidRPr="00B40365" w:rsidRDefault="000E4ABD" w:rsidP="00B229A7">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2AA664D8" w14:textId="77777777" w:rsidR="000E4ABD" w:rsidRPr="00C97908" w:rsidRDefault="000E4ABD" w:rsidP="00B229A7">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4C778EB4" w14:textId="77777777" w:rsidR="000E4ABD" w:rsidRPr="00C97908" w:rsidRDefault="000E4ABD" w:rsidP="00B229A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1AA803C"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25064668" w14:textId="77777777" w:rsidR="000E4ABD" w:rsidRPr="00C97908" w:rsidRDefault="000E4ABD" w:rsidP="00B229A7">
            <w:pPr>
              <w:jc w:val="center"/>
              <w:rPr>
                <w:sz w:val="16"/>
                <w:szCs w:val="16"/>
                <w:lang w:val="en-US"/>
              </w:rPr>
            </w:pPr>
            <w:r w:rsidRPr="00C97908">
              <w:rPr>
                <w:sz w:val="16"/>
                <w:szCs w:val="16"/>
                <w:lang w:val="en-US"/>
              </w:rPr>
              <w:t>1,20</w:t>
            </w:r>
          </w:p>
        </w:tc>
      </w:tr>
      <w:tr w:rsidR="000E4ABD" w:rsidRPr="00B40365" w14:paraId="32E613EF"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DC9001"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6C8D3B38" w14:textId="77777777" w:rsidR="000E4ABD" w:rsidRPr="00B40365" w:rsidRDefault="000E4ABD" w:rsidP="00B229A7">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14:paraId="0125D0C7" w14:textId="77777777" w:rsidR="000E4ABD" w:rsidRPr="00C97908" w:rsidRDefault="000E4ABD" w:rsidP="00B229A7">
            <w:pPr>
              <w:rPr>
                <w:sz w:val="16"/>
                <w:szCs w:val="16"/>
                <w:lang w:val="en-US"/>
              </w:rPr>
            </w:pPr>
            <w:r w:rsidRPr="00C97908">
              <w:rPr>
                <w:sz w:val="16"/>
                <w:szCs w:val="16"/>
                <w:lang w:val="en-US"/>
              </w:rPr>
              <w:t>Compresor mobil motor ardere interna, presiunea pina la 686 kPa (7atm), 2,2 m3/min</w:t>
            </w:r>
          </w:p>
        </w:tc>
        <w:tc>
          <w:tcPr>
            <w:tcW w:w="1021" w:type="dxa"/>
            <w:gridSpan w:val="3"/>
            <w:tcBorders>
              <w:top w:val="nil"/>
              <w:bottom w:val="single" w:sz="2" w:space="0" w:color="auto"/>
            </w:tcBorders>
            <w:vAlign w:val="center"/>
          </w:tcPr>
          <w:p w14:paraId="22C71878" w14:textId="77777777" w:rsidR="000E4ABD" w:rsidRPr="00C97908" w:rsidRDefault="000E4ABD" w:rsidP="00B229A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B027395"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0,210</w:t>
            </w:r>
          </w:p>
        </w:tc>
        <w:tc>
          <w:tcPr>
            <w:tcW w:w="1559" w:type="dxa"/>
            <w:gridSpan w:val="2"/>
            <w:tcBorders>
              <w:top w:val="nil"/>
              <w:bottom w:val="single" w:sz="2" w:space="0" w:color="auto"/>
              <w:right w:val="single" w:sz="4" w:space="0" w:color="auto"/>
            </w:tcBorders>
            <w:vAlign w:val="center"/>
          </w:tcPr>
          <w:p w14:paraId="3819051E" w14:textId="77777777" w:rsidR="000E4ABD" w:rsidRPr="00C97908" w:rsidRDefault="000E4ABD" w:rsidP="00B229A7">
            <w:pPr>
              <w:jc w:val="center"/>
              <w:rPr>
                <w:sz w:val="16"/>
                <w:szCs w:val="16"/>
                <w:lang w:val="en-US"/>
              </w:rPr>
            </w:pPr>
            <w:r w:rsidRPr="00C97908">
              <w:rPr>
                <w:sz w:val="16"/>
                <w:szCs w:val="16"/>
                <w:lang w:val="en-US"/>
              </w:rPr>
              <w:t>2,52</w:t>
            </w:r>
          </w:p>
        </w:tc>
      </w:tr>
      <w:tr w:rsidR="000E4ABD" w:rsidRPr="00B40365" w14:paraId="5E615C49"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978EF7"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34547D16" w14:textId="77777777" w:rsidR="000E4ABD" w:rsidRPr="00B40365" w:rsidRDefault="000E4ABD" w:rsidP="00B229A7">
            <w:pPr>
              <w:jc w:val="center"/>
              <w:rPr>
                <w:sz w:val="16"/>
                <w:szCs w:val="16"/>
                <w:lang w:val="en-US"/>
              </w:rPr>
            </w:pPr>
            <w:r w:rsidRPr="00B40365">
              <w:rPr>
                <w:sz w:val="16"/>
                <w:szCs w:val="16"/>
                <w:lang w:val="en-US"/>
              </w:rPr>
              <w:t>2592270004021</w:t>
            </w:r>
          </w:p>
        </w:tc>
        <w:tc>
          <w:tcPr>
            <w:tcW w:w="4366" w:type="dxa"/>
            <w:gridSpan w:val="4"/>
            <w:tcBorders>
              <w:top w:val="nil"/>
              <w:bottom w:val="single" w:sz="2" w:space="0" w:color="auto"/>
            </w:tcBorders>
            <w:vAlign w:val="center"/>
          </w:tcPr>
          <w:p w14:paraId="284F894A" w14:textId="77777777" w:rsidR="000E4ABD" w:rsidRPr="00C97908" w:rsidRDefault="000E4ABD" w:rsidP="00B229A7">
            <w:pPr>
              <w:rPr>
                <w:sz w:val="16"/>
                <w:szCs w:val="16"/>
                <w:lang w:val="en-US"/>
              </w:rPr>
            </w:pPr>
            <w:r w:rsidRPr="00C97908">
              <w:rPr>
                <w:sz w:val="16"/>
                <w:szCs w:val="16"/>
                <w:lang w:val="en-US"/>
              </w:rPr>
              <w:t>Compactor pe pneuri sau mecanic 150 - 200 kg</w:t>
            </w:r>
          </w:p>
        </w:tc>
        <w:tc>
          <w:tcPr>
            <w:tcW w:w="1021" w:type="dxa"/>
            <w:gridSpan w:val="3"/>
            <w:tcBorders>
              <w:top w:val="nil"/>
              <w:bottom w:val="single" w:sz="2" w:space="0" w:color="auto"/>
            </w:tcBorders>
            <w:vAlign w:val="center"/>
          </w:tcPr>
          <w:p w14:paraId="0E529CA0" w14:textId="77777777" w:rsidR="000E4ABD" w:rsidRPr="00C97908" w:rsidRDefault="000E4ABD" w:rsidP="00B229A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24F5735"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0,420</w:t>
            </w:r>
          </w:p>
        </w:tc>
        <w:tc>
          <w:tcPr>
            <w:tcW w:w="1559" w:type="dxa"/>
            <w:gridSpan w:val="2"/>
            <w:tcBorders>
              <w:top w:val="nil"/>
              <w:bottom w:val="single" w:sz="2" w:space="0" w:color="auto"/>
              <w:right w:val="single" w:sz="4" w:space="0" w:color="auto"/>
            </w:tcBorders>
            <w:vAlign w:val="center"/>
          </w:tcPr>
          <w:p w14:paraId="08D13EC2" w14:textId="77777777" w:rsidR="000E4ABD" w:rsidRPr="00C97908" w:rsidRDefault="000E4ABD" w:rsidP="00B229A7">
            <w:pPr>
              <w:jc w:val="center"/>
              <w:rPr>
                <w:sz w:val="16"/>
                <w:szCs w:val="16"/>
                <w:lang w:val="en-US"/>
              </w:rPr>
            </w:pPr>
            <w:r w:rsidRPr="00C97908">
              <w:rPr>
                <w:sz w:val="16"/>
                <w:szCs w:val="16"/>
                <w:lang w:val="en-US"/>
              </w:rPr>
              <w:t>5,04</w:t>
            </w:r>
          </w:p>
        </w:tc>
      </w:tr>
      <w:tr w:rsidR="000E4ABD" w:rsidRPr="009B70F2" w14:paraId="0EA7D45A" w14:textId="77777777" w:rsidTr="00B229A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81E451E" w14:textId="77777777" w:rsidR="000E4ABD" w:rsidRPr="005E2CA0" w:rsidRDefault="000E4ABD" w:rsidP="00B229A7">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14:paraId="1C4E7F9E" w14:textId="77777777" w:rsidR="000E4ABD" w:rsidRPr="005E2CA0" w:rsidRDefault="000E4ABD" w:rsidP="00B229A7">
            <w:pPr>
              <w:jc w:val="center"/>
              <w:rPr>
                <w:b/>
                <w:bCs/>
                <w:sz w:val="22"/>
                <w:szCs w:val="22"/>
                <w:lang w:val="en-US"/>
              </w:rPr>
            </w:pPr>
            <w:r w:rsidRPr="005E2CA0">
              <w:rPr>
                <w:b/>
                <w:bCs/>
                <w:sz w:val="22"/>
                <w:szCs w:val="22"/>
                <w:lang w:val="en-US"/>
              </w:rPr>
              <w:t>TsD15B1</w:t>
            </w:r>
          </w:p>
        </w:tc>
        <w:tc>
          <w:tcPr>
            <w:tcW w:w="4366" w:type="dxa"/>
            <w:gridSpan w:val="5"/>
            <w:tcBorders>
              <w:top w:val="single" w:sz="4" w:space="0" w:color="auto"/>
              <w:bottom w:val="single" w:sz="4" w:space="0" w:color="auto"/>
            </w:tcBorders>
          </w:tcPr>
          <w:p w14:paraId="0A82A393" w14:textId="77777777" w:rsidR="000E4ABD" w:rsidRPr="005E2CA0" w:rsidRDefault="000E4ABD" w:rsidP="00B229A7">
            <w:pPr>
              <w:rPr>
                <w:b/>
                <w:bCs/>
                <w:sz w:val="2"/>
                <w:szCs w:val="2"/>
                <w:lang w:val="en-US"/>
              </w:rPr>
            </w:pPr>
            <w:r w:rsidRPr="005E2CA0">
              <w:rPr>
                <w:b/>
                <w:bCs/>
                <w:sz w:val="22"/>
                <w:szCs w:val="22"/>
                <w:lang w:val="en-US"/>
              </w:rPr>
              <w:t>Strat de repartitie din nisip cu granulatia de 0-7 mm, prevazut sub prisma de balastare c.f., compactat cu placa vibratoare de 0,7 t cu motor cu ardere interna &lt; 10 CP gr.50 mm</w:t>
            </w:r>
          </w:p>
          <w:p w14:paraId="50C9E357" w14:textId="77777777" w:rsidR="000E4ABD" w:rsidRPr="009B70F2" w:rsidRDefault="000E4ABD" w:rsidP="00B229A7">
            <w:pPr>
              <w:rPr>
                <w:sz w:val="2"/>
                <w:szCs w:val="2"/>
                <w:lang w:val="en-US"/>
              </w:rPr>
            </w:pPr>
          </w:p>
        </w:tc>
        <w:tc>
          <w:tcPr>
            <w:tcW w:w="1011" w:type="dxa"/>
            <w:gridSpan w:val="3"/>
            <w:tcBorders>
              <w:top w:val="single" w:sz="4" w:space="0" w:color="auto"/>
              <w:bottom w:val="single" w:sz="4" w:space="0" w:color="auto"/>
            </w:tcBorders>
            <w:vAlign w:val="center"/>
          </w:tcPr>
          <w:p w14:paraId="6C236F7F" w14:textId="77777777" w:rsidR="000E4ABD" w:rsidRPr="005E2CA0" w:rsidRDefault="000E4ABD" w:rsidP="00B229A7">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267954BF" w14:textId="77777777" w:rsidR="000E4ABD" w:rsidRPr="009B70F2" w:rsidRDefault="000E4ABD" w:rsidP="00B229A7">
            <w:pPr>
              <w:jc w:val="center"/>
              <w:rPr>
                <w:sz w:val="22"/>
                <w:szCs w:val="22"/>
                <w:lang w:val="en-US"/>
              </w:rPr>
            </w:pPr>
          </w:p>
        </w:tc>
        <w:tc>
          <w:tcPr>
            <w:tcW w:w="1542" w:type="dxa"/>
            <w:gridSpan w:val="2"/>
            <w:tcBorders>
              <w:top w:val="single" w:sz="4" w:space="0" w:color="auto"/>
              <w:bottom w:val="single" w:sz="4" w:space="0" w:color="auto"/>
            </w:tcBorders>
            <w:vAlign w:val="center"/>
          </w:tcPr>
          <w:p w14:paraId="17B4F5BC" w14:textId="77777777" w:rsidR="000E4ABD" w:rsidRPr="005E2CA0" w:rsidRDefault="000E4ABD" w:rsidP="00B229A7">
            <w:pPr>
              <w:jc w:val="center"/>
              <w:rPr>
                <w:b/>
                <w:bCs/>
                <w:sz w:val="22"/>
                <w:szCs w:val="22"/>
                <w:lang w:val="en-US"/>
              </w:rPr>
            </w:pPr>
            <w:r w:rsidRPr="005E2CA0">
              <w:rPr>
                <w:b/>
                <w:bCs/>
                <w:sz w:val="22"/>
                <w:szCs w:val="22"/>
                <w:lang w:val="en-US"/>
              </w:rPr>
              <w:t>6,000</w:t>
            </w:r>
          </w:p>
          <w:p w14:paraId="1443F8AD" w14:textId="77777777" w:rsidR="000E4ABD" w:rsidRPr="009B70F2" w:rsidRDefault="000E4ABD" w:rsidP="00B229A7">
            <w:pPr>
              <w:jc w:val="center"/>
              <w:rPr>
                <w:sz w:val="2"/>
                <w:szCs w:val="2"/>
                <w:lang w:val="en-US"/>
              </w:rPr>
            </w:pPr>
          </w:p>
        </w:tc>
      </w:tr>
      <w:tr w:rsidR="000E4ABD" w:rsidRPr="00B40365" w14:paraId="6CFA8A74"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8A2975"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6A654026" w14:textId="77777777" w:rsidR="000E4ABD" w:rsidRPr="00B40365" w:rsidRDefault="000E4ABD" w:rsidP="00B229A7">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495AD90E" w14:textId="77777777" w:rsidR="000E4ABD" w:rsidRPr="00C97908" w:rsidRDefault="000E4ABD" w:rsidP="00B229A7">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3D45D377"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ACE4CDB"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1,040</w:t>
            </w:r>
          </w:p>
        </w:tc>
        <w:tc>
          <w:tcPr>
            <w:tcW w:w="1559" w:type="dxa"/>
            <w:gridSpan w:val="2"/>
            <w:tcBorders>
              <w:top w:val="nil"/>
              <w:bottom w:val="single" w:sz="2" w:space="0" w:color="auto"/>
            </w:tcBorders>
            <w:vAlign w:val="center"/>
          </w:tcPr>
          <w:p w14:paraId="1767321F" w14:textId="77777777" w:rsidR="000E4ABD" w:rsidRPr="00C97908" w:rsidRDefault="000E4ABD" w:rsidP="00B229A7">
            <w:pPr>
              <w:jc w:val="center"/>
              <w:rPr>
                <w:sz w:val="16"/>
                <w:szCs w:val="16"/>
                <w:lang w:val="en-US"/>
              </w:rPr>
            </w:pPr>
            <w:r w:rsidRPr="00C97908">
              <w:rPr>
                <w:sz w:val="16"/>
                <w:szCs w:val="16"/>
                <w:lang w:val="en-US"/>
              </w:rPr>
              <w:t>6,24</w:t>
            </w:r>
          </w:p>
        </w:tc>
      </w:tr>
      <w:tr w:rsidR="000E4ABD" w:rsidRPr="00B40365" w14:paraId="380A0FE6"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9E7102"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73625714" w14:textId="77777777" w:rsidR="000E4ABD" w:rsidRPr="00B40365" w:rsidRDefault="000E4ABD" w:rsidP="00B229A7">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1EB3960D" w14:textId="77777777" w:rsidR="000E4ABD" w:rsidRPr="00C97908" w:rsidRDefault="000E4ABD" w:rsidP="00B229A7">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6A9026E5"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731058B"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0,180</w:t>
            </w:r>
          </w:p>
        </w:tc>
        <w:tc>
          <w:tcPr>
            <w:tcW w:w="1559" w:type="dxa"/>
            <w:gridSpan w:val="2"/>
            <w:tcBorders>
              <w:top w:val="nil"/>
              <w:bottom w:val="single" w:sz="2" w:space="0" w:color="auto"/>
            </w:tcBorders>
            <w:vAlign w:val="center"/>
          </w:tcPr>
          <w:p w14:paraId="6EAE83FA" w14:textId="77777777" w:rsidR="000E4ABD" w:rsidRPr="00C97908" w:rsidRDefault="000E4ABD" w:rsidP="00B229A7">
            <w:pPr>
              <w:jc w:val="center"/>
              <w:rPr>
                <w:sz w:val="16"/>
                <w:szCs w:val="16"/>
                <w:lang w:val="en-US"/>
              </w:rPr>
            </w:pPr>
            <w:r w:rsidRPr="00C97908">
              <w:rPr>
                <w:sz w:val="16"/>
                <w:szCs w:val="16"/>
                <w:lang w:val="en-US"/>
              </w:rPr>
              <w:t>1,08</w:t>
            </w:r>
          </w:p>
        </w:tc>
      </w:tr>
      <w:tr w:rsidR="000E4ABD" w:rsidRPr="00B40365" w14:paraId="446D937F"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10AA9E"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1B6E54DB" w14:textId="77777777" w:rsidR="000E4ABD" w:rsidRPr="00B40365" w:rsidRDefault="000E4ABD" w:rsidP="00B229A7">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72BA06EF" w14:textId="77777777" w:rsidR="000E4ABD" w:rsidRPr="00C97908" w:rsidRDefault="000E4ABD" w:rsidP="00B229A7">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65A8F38F" w14:textId="77777777" w:rsidR="000E4ABD" w:rsidRPr="00C97908" w:rsidRDefault="000E4ABD" w:rsidP="00B229A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D94B527"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1,200</w:t>
            </w:r>
          </w:p>
        </w:tc>
        <w:tc>
          <w:tcPr>
            <w:tcW w:w="1559" w:type="dxa"/>
            <w:gridSpan w:val="2"/>
            <w:tcBorders>
              <w:top w:val="nil"/>
              <w:bottom w:val="single" w:sz="2" w:space="0" w:color="auto"/>
            </w:tcBorders>
            <w:vAlign w:val="center"/>
          </w:tcPr>
          <w:p w14:paraId="6CF66AD6" w14:textId="77777777" w:rsidR="000E4ABD" w:rsidRPr="00C97908" w:rsidRDefault="000E4ABD" w:rsidP="00B229A7">
            <w:pPr>
              <w:jc w:val="center"/>
              <w:rPr>
                <w:sz w:val="16"/>
                <w:szCs w:val="16"/>
                <w:lang w:val="en-US"/>
              </w:rPr>
            </w:pPr>
            <w:r w:rsidRPr="00C97908">
              <w:rPr>
                <w:sz w:val="16"/>
                <w:szCs w:val="16"/>
                <w:lang w:val="en-US"/>
              </w:rPr>
              <w:t>7,20</w:t>
            </w:r>
          </w:p>
        </w:tc>
      </w:tr>
      <w:tr w:rsidR="000E4ABD" w:rsidRPr="00B40365" w14:paraId="2CDE6AF8"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C03D70"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7C01C468" w14:textId="77777777" w:rsidR="000E4ABD" w:rsidRPr="00B40365" w:rsidRDefault="000E4ABD" w:rsidP="00B229A7">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6AD8B800" w14:textId="77777777" w:rsidR="000E4ABD" w:rsidRPr="00C97908" w:rsidRDefault="000E4ABD" w:rsidP="00B229A7">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1717B956" w14:textId="77777777" w:rsidR="000E4ABD" w:rsidRPr="00C97908" w:rsidRDefault="000E4ABD" w:rsidP="00B229A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42DC9EC"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6BA8269E" w14:textId="77777777" w:rsidR="000E4ABD" w:rsidRPr="00C97908" w:rsidRDefault="000E4ABD" w:rsidP="00B229A7">
            <w:pPr>
              <w:jc w:val="center"/>
              <w:rPr>
                <w:sz w:val="16"/>
                <w:szCs w:val="16"/>
                <w:lang w:val="en-US"/>
              </w:rPr>
            </w:pPr>
            <w:r w:rsidRPr="00C97908">
              <w:rPr>
                <w:sz w:val="16"/>
                <w:szCs w:val="16"/>
                <w:lang w:val="en-US"/>
              </w:rPr>
              <w:t>0,60</w:t>
            </w:r>
          </w:p>
        </w:tc>
      </w:tr>
      <w:tr w:rsidR="000E4ABD" w:rsidRPr="00B40365" w14:paraId="0AD1A245"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BA7166"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6A9D56EE" w14:textId="77777777" w:rsidR="000E4ABD" w:rsidRPr="00B40365" w:rsidRDefault="000E4ABD" w:rsidP="00B229A7">
            <w:pPr>
              <w:jc w:val="center"/>
              <w:rPr>
                <w:sz w:val="16"/>
                <w:szCs w:val="16"/>
                <w:lang w:val="en-US"/>
              </w:rPr>
            </w:pPr>
            <w:r w:rsidRPr="00B40365">
              <w:rPr>
                <w:sz w:val="16"/>
                <w:szCs w:val="16"/>
                <w:lang w:val="en-US"/>
              </w:rPr>
              <w:t>2952270004019</w:t>
            </w:r>
          </w:p>
        </w:tc>
        <w:tc>
          <w:tcPr>
            <w:tcW w:w="4366" w:type="dxa"/>
            <w:gridSpan w:val="4"/>
            <w:tcBorders>
              <w:top w:val="nil"/>
              <w:bottom w:val="single" w:sz="2" w:space="0" w:color="auto"/>
            </w:tcBorders>
            <w:vAlign w:val="center"/>
          </w:tcPr>
          <w:p w14:paraId="311CD27C" w14:textId="77777777" w:rsidR="000E4ABD" w:rsidRPr="00C97908" w:rsidRDefault="000E4ABD" w:rsidP="00B229A7">
            <w:pPr>
              <w:rPr>
                <w:sz w:val="16"/>
                <w:szCs w:val="16"/>
                <w:lang w:val="en-US"/>
              </w:rPr>
            </w:pPr>
            <w:r w:rsidRPr="00C97908">
              <w:rPr>
                <w:sz w:val="16"/>
                <w:szCs w:val="16"/>
                <w:lang w:val="en-US"/>
              </w:rPr>
              <w:t>Placa vibratoare, greut.=0,7 tf, motor ardere int.&lt;10 CP</w:t>
            </w:r>
          </w:p>
        </w:tc>
        <w:tc>
          <w:tcPr>
            <w:tcW w:w="1021" w:type="dxa"/>
            <w:gridSpan w:val="3"/>
            <w:tcBorders>
              <w:top w:val="nil"/>
              <w:bottom w:val="single" w:sz="2" w:space="0" w:color="auto"/>
            </w:tcBorders>
            <w:vAlign w:val="center"/>
          </w:tcPr>
          <w:p w14:paraId="39C3B9B6" w14:textId="77777777" w:rsidR="000E4ABD" w:rsidRPr="00C97908" w:rsidRDefault="000E4ABD" w:rsidP="00B229A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4B84CB7"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right w:val="single" w:sz="4" w:space="0" w:color="auto"/>
            </w:tcBorders>
            <w:vAlign w:val="center"/>
          </w:tcPr>
          <w:p w14:paraId="4D63DAE7" w14:textId="77777777" w:rsidR="000E4ABD" w:rsidRPr="00C97908" w:rsidRDefault="000E4ABD" w:rsidP="00B229A7">
            <w:pPr>
              <w:jc w:val="center"/>
              <w:rPr>
                <w:sz w:val="16"/>
                <w:szCs w:val="16"/>
                <w:lang w:val="en-US"/>
              </w:rPr>
            </w:pPr>
            <w:r w:rsidRPr="00C97908">
              <w:rPr>
                <w:sz w:val="16"/>
                <w:szCs w:val="16"/>
                <w:lang w:val="en-US"/>
              </w:rPr>
              <w:t>0,30</w:t>
            </w:r>
          </w:p>
        </w:tc>
      </w:tr>
      <w:tr w:rsidR="000E4ABD" w:rsidRPr="009B70F2" w14:paraId="7EB4854B" w14:textId="77777777" w:rsidTr="00B229A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74AD615" w14:textId="77777777" w:rsidR="000E4ABD" w:rsidRPr="005E2CA0" w:rsidRDefault="000E4ABD" w:rsidP="00B229A7">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14:paraId="7D03B320" w14:textId="77777777" w:rsidR="000E4ABD" w:rsidRPr="005E2CA0" w:rsidRDefault="000E4ABD" w:rsidP="00B229A7">
            <w:pPr>
              <w:jc w:val="center"/>
              <w:rPr>
                <w:b/>
                <w:bCs/>
                <w:sz w:val="22"/>
                <w:szCs w:val="22"/>
                <w:lang w:val="en-US"/>
              </w:rPr>
            </w:pPr>
            <w:r w:rsidRPr="005E2CA0">
              <w:rPr>
                <w:b/>
                <w:bCs/>
                <w:sz w:val="22"/>
                <w:szCs w:val="22"/>
                <w:lang w:val="en-US"/>
              </w:rPr>
              <w:t>CO02C</w:t>
            </w:r>
          </w:p>
        </w:tc>
        <w:tc>
          <w:tcPr>
            <w:tcW w:w="4366" w:type="dxa"/>
            <w:gridSpan w:val="5"/>
            <w:tcBorders>
              <w:top w:val="single" w:sz="4" w:space="0" w:color="auto"/>
              <w:bottom w:val="single" w:sz="4" w:space="0" w:color="auto"/>
            </w:tcBorders>
          </w:tcPr>
          <w:p w14:paraId="11FBC81E" w14:textId="77777777" w:rsidR="000E4ABD" w:rsidRPr="005E2CA0" w:rsidRDefault="000E4ABD" w:rsidP="00B229A7">
            <w:pPr>
              <w:rPr>
                <w:b/>
                <w:bCs/>
                <w:sz w:val="2"/>
                <w:szCs w:val="2"/>
                <w:lang w:val="en-US"/>
              </w:rPr>
            </w:pPr>
            <w:r w:rsidRPr="005E2CA0">
              <w:rPr>
                <w:b/>
                <w:bCs/>
                <w:sz w:val="22"/>
                <w:szCs w:val="22"/>
                <w:lang w:val="en-US"/>
              </w:rPr>
              <w:t>Trotuar executat cu placi de beton pentru pavaje asezate pe un strat de nisip de 10 cm grosime cu rosturile umplute cu nisip / aplicativ, "Placi din cauciuc gr.30 mm"</w:t>
            </w:r>
          </w:p>
          <w:p w14:paraId="0338D32F" w14:textId="77777777" w:rsidR="000E4ABD" w:rsidRPr="009B70F2" w:rsidRDefault="000E4ABD" w:rsidP="00B229A7">
            <w:pPr>
              <w:rPr>
                <w:sz w:val="2"/>
                <w:szCs w:val="2"/>
                <w:lang w:val="en-US"/>
              </w:rPr>
            </w:pPr>
          </w:p>
        </w:tc>
        <w:tc>
          <w:tcPr>
            <w:tcW w:w="1011" w:type="dxa"/>
            <w:gridSpan w:val="3"/>
            <w:tcBorders>
              <w:top w:val="single" w:sz="4" w:space="0" w:color="auto"/>
              <w:bottom w:val="single" w:sz="4" w:space="0" w:color="auto"/>
            </w:tcBorders>
            <w:vAlign w:val="center"/>
          </w:tcPr>
          <w:p w14:paraId="360A72F7" w14:textId="77777777" w:rsidR="000E4ABD" w:rsidRPr="005E2CA0" w:rsidRDefault="000E4ABD" w:rsidP="00B229A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9E92CBF" w14:textId="77777777" w:rsidR="000E4ABD" w:rsidRPr="009B70F2" w:rsidRDefault="000E4ABD" w:rsidP="00B229A7">
            <w:pPr>
              <w:jc w:val="center"/>
              <w:rPr>
                <w:sz w:val="22"/>
                <w:szCs w:val="22"/>
                <w:lang w:val="en-US"/>
              </w:rPr>
            </w:pPr>
          </w:p>
        </w:tc>
        <w:tc>
          <w:tcPr>
            <w:tcW w:w="1542" w:type="dxa"/>
            <w:gridSpan w:val="2"/>
            <w:tcBorders>
              <w:top w:val="single" w:sz="4" w:space="0" w:color="auto"/>
              <w:bottom w:val="single" w:sz="4" w:space="0" w:color="auto"/>
            </w:tcBorders>
            <w:vAlign w:val="center"/>
          </w:tcPr>
          <w:p w14:paraId="11668304" w14:textId="77777777" w:rsidR="000E4ABD" w:rsidRPr="005E2CA0" w:rsidRDefault="000E4ABD" w:rsidP="00B229A7">
            <w:pPr>
              <w:jc w:val="center"/>
              <w:rPr>
                <w:b/>
                <w:bCs/>
                <w:sz w:val="22"/>
                <w:szCs w:val="22"/>
                <w:lang w:val="en-US"/>
              </w:rPr>
            </w:pPr>
            <w:r w:rsidRPr="005E2CA0">
              <w:rPr>
                <w:b/>
                <w:bCs/>
                <w:sz w:val="22"/>
                <w:szCs w:val="22"/>
                <w:lang w:val="en-US"/>
              </w:rPr>
              <w:t>120,000</w:t>
            </w:r>
          </w:p>
          <w:p w14:paraId="24BCEBF3" w14:textId="77777777" w:rsidR="000E4ABD" w:rsidRPr="009B70F2" w:rsidRDefault="000E4ABD" w:rsidP="00B229A7">
            <w:pPr>
              <w:jc w:val="center"/>
              <w:rPr>
                <w:sz w:val="2"/>
                <w:szCs w:val="2"/>
                <w:lang w:val="en-US"/>
              </w:rPr>
            </w:pPr>
          </w:p>
        </w:tc>
      </w:tr>
      <w:tr w:rsidR="000E4ABD" w:rsidRPr="00B40365" w14:paraId="2E59D0D8"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6A7B0A"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05FF24F3" w14:textId="77777777" w:rsidR="000E4ABD" w:rsidRPr="00B40365" w:rsidRDefault="000E4ABD" w:rsidP="00B229A7">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28392A90" w14:textId="77777777" w:rsidR="000E4ABD" w:rsidRPr="00C97908" w:rsidRDefault="000E4ABD" w:rsidP="00B229A7">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34229734"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E0F64E8"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14:paraId="1F9EE8E8" w14:textId="77777777" w:rsidR="000E4ABD" w:rsidRPr="00C97908" w:rsidRDefault="000E4ABD" w:rsidP="00B229A7">
            <w:pPr>
              <w:jc w:val="center"/>
              <w:rPr>
                <w:sz w:val="16"/>
                <w:szCs w:val="16"/>
                <w:lang w:val="en-US"/>
              </w:rPr>
            </w:pPr>
            <w:r w:rsidRPr="00C97908">
              <w:rPr>
                <w:sz w:val="16"/>
                <w:szCs w:val="16"/>
                <w:lang w:val="en-US"/>
              </w:rPr>
              <w:t>72,00</w:t>
            </w:r>
          </w:p>
        </w:tc>
      </w:tr>
      <w:tr w:rsidR="000E4ABD" w:rsidRPr="00B40365" w14:paraId="14B632AE"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ADA9A9"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0F52A545" w14:textId="77777777" w:rsidR="000E4ABD" w:rsidRPr="00B40365" w:rsidRDefault="000E4ABD" w:rsidP="00B229A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09AF89E" w14:textId="77777777" w:rsidR="000E4ABD" w:rsidRPr="00C97908" w:rsidRDefault="000E4ABD" w:rsidP="00B229A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440BA37"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2348A5A"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14:paraId="74AC6546" w14:textId="77777777" w:rsidR="000E4ABD" w:rsidRPr="00C97908" w:rsidRDefault="000E4ABD" w:rsidP="00B229A7">
            <w:pPr>
              <w:jc w:val="center"/>
              <w:rPr>
                <w:sz w:val="16"/>
                <w:szCs w:val="16"/>
                <w:lang w:val="en-US"/>
              </w:rPr>
            </w:pPr>
            <w:r w:rsidRPr="00C97908">
              <w:rPr>
                <w:sz w:val="16"/>
                <w:szCs w:val="16"/>
                <w:lang w:val="en-US"/>
              </w:rPr>
              <w:t>9,60</w:t>
            </w:r>
          </w:p>
        </w:tc>
      </w:tr>
      <w:tr w:rsidR="000E4ABD" w:rsidRPr="00B40365" w14:paraId="58A938B2"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C3079E"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5107FA09" w14:textId="77777777" w:rsidR="000E4ABD" w:rsidRPr="00B40365" w:rsidRDefault="000E4ABD" w:rsidP="00B229A7">
            <w:pPr>
              <w:jc w:val="center"/>
              <w:rPr>
                <w:sz w:val="16"/>
                <w:szCs w:val="16"/>
                <w:lang w:val="en-US"/>
              </w:rPr>
            </w:pPr>
            <w:r w:rsidRPr="00B40365">
              <w:rPr>
                <w:sz w:val="16"/>
                <w:szCs w:val="16"/>
                <w:lang w:val="en-US"/>
              </w:rPr>
              <w:t>266111280060016</w:t>
            </w:r>
          </w:p>
        </w:tc>
        <w:tc>
          <w:tcPr>
            <w:tcW w:w="4366" w:type="dxa"/>
            <w:gridSpan w:val="4"/>
            <w:tcBorders>
              <w:top w:val="nil"/>
              <w:bottom w:val="single" w:sz="2" w:space="0" w:color="auto"/>
            </w:tcBorders>
            <w:vAlign w:val="center"/>
          </w:tcPr>
          <w:p w14:paraId="3A10099B" w14:textId="77777777" w:rsidR="000E4ABD" w:rsidRPr="00C97908" w:rsidRDefault="000E4ABD" w:rsidP="00B229A7">
            <w:pPr>
              <w:rPr>
                <w:sz w:val="16"/>
                <w:szCs w:val="16"/>
                <w:lang w:val="en-US"/>
              </w:rPr>
            </w:pPr>
            <w:r w:rsidRPr="00C97908">
              <w:rPr>
                <w:sz w:val="16"/>
                <w:szCs w:val="16"/>
                <w:lang w:val="en-US"/>
              </w:rPr>
              <w:t>Placi din cauciuc gr.30 mm</w:t>
            </w:r>
          </w:p>
        </w:tc>
        <w:tc>
          <w:tcPr>
            <w:tcW w:w="1021" w:type="dxa"/>
            <w:gridSpan w:val="3"/>
            <w:tcBorders>
              <w:top w:val="nil"/>
              <w:bottom w:val="single" w:sz="2" w:space="0" w:color="auto"/>
            </w:tcBorders>
            <w:vAlign w:val="center"/>
          </w:tcPr>
          <w:p w14:paraId="144D4D16" w14:textId="77777777" w:rsidR="000E4ABD" w:rsidRPr="00C97908" w:rsidRDefault="000E4ABD" w:rsidP="00B229A7">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4930D4C"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1,050</w:t>
            </w:r>
          </w:p>
        </w:tc>
        <w:tc>
          <w:tcPr>
            <w:tcW w:w="1559" w:type="dxa"/>
            <w:gridSpan w:val="2"/>
            <w:tcBorders>
              <w:top w:val="nil"/>
              <w:bottom w:val="single" w:sz="2" w:space="0" w:color="auto"/>
            </w:tcBorders>
            <w:vAlign w:val="center"/>
          </w:tcPr>
          <w:p w14:paraId="48720150" w14:textId="77777777" w:rsidR="000E4ABD" w:rsidRPr="00C97908" w:rsidRDefault="000E4ABD" w:rsidP="00B229A7">
            <w:pPr>
              <w:jc w:val="center"/>
              <w:rPr>
                <w:sz w:val="16"/>
                <w:szCs w:val="16"/>
                <w:lang w:val="en-US"/>
              </w:rPr>
            </w:pPr>
            <w:r w:rsidRPr="00C97908">
              <w:rPr>
                <w:sz w:val="16"/>
                <w:szCs w:val="16"/>
                <w:lang w:val="en-US"/>
              </w:rPr>
              <w:t>126,00</w:t>
            </w:r>
          </w:p>
        </w:tc>
      </w:tr>
      <w:tr w:rsidR="000E4ABD" w:rsidRPr="00B40365" w14:paraId="13E1CACE"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F0EE4F"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2BF35140" w14:textId="77777777" w:rsidR="000E4ABD" w:rsidRPr="00B40365" w:rsidRDefault="000E4ABD" w:rsidP="00B229A7">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3080C42A" w14:textId="77777777" w:rsidR="000E4ABD" w:rsidRPr="00C97908" w:rsidRDefault="000E4ABD" w:rsidP="00B229A7">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56F256C6" w14:textId="77777777" w:rsidR="000E4ABD" w:rsidRPr="00C97908" w:rsidRDefault="000E4ABD" w:rsidP="00B229A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9F7C9C4"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0,110</w:t>
            </w:r>
          </w:p>
        </w:tc>
        <w:tc>
          <w:tcPr>
            <w:tcW w:w="1559" w:type="dxa"/>
            <w:gridSpan w:val="2"/>
            <w:tcBorders>
              <w:top w:val="nil"/>
              <w:bottom w:val="single" w:sz="2" w:space="0" w:color="auto"/>
            </w:tcBorders>
            <w:vAlign w:val="center"/>
          </w:tcPr>
          <w:p w14:paraId="220423E5" w14:textId="77777777" w:rsidR="000E4ABD" w:rsidRPr="00C97908" w:rsidRDefault="000E4ABD" w:rsidP="00B229A7">
            <w:pPr>
              <w:jc w:val="center"/>
              <w:rPr>
                <w:sz w:val="16"/>
                <w:szCs w:val="16"/>
                <w:lang w:val="en-US"/>
              </w:rPr>
            </w:pPr>
            <w:r w:rsidRPr="00C97908">
              <w:rPr>
                <w:sz w:val="16"/>
                <w:szCs w:val="16"/>
                <w:lang w:val="en-US"/>
              </w:rPr>
              <w:t>13,20</w:t>
            </w:r>
          </w:p>
        </w:tc>
      </w:tr>
      <w:tr w:rsidR="000E4ABD" w:rsidRPr="003E2692" w14:paraId="1DD56A4F" w14:textId="77777777" w:rsidTr="00B229A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82E06AB" w14:textId="77777777" w:rsidR="000E4ABD" w:rsidRPr="003E2692" w:rsidRDefault="000E4ABD" w:rsidP="00B229A7">
            <w:pPr>
              <w:rPr>
                <w:sz w:val="2"/>
                <w:szCs w:val="2"/>
                <w:lang w:val="en-US"/>
              </w:rPr>
            </w:pPr>
          </w:p>
        </w:tc>
        <w:tc>
          <w:tcPr>
            <w:tcW w:w="1418" w:type="dxa"/>
            <w:gridSpan w:val="3"/>
            <w:tcBorders>
              <w:top w:val="single" w:sz="6" w:space="0" w:color="auto"/>
              <w:bottom w:val="nil"/>
            </w:tcBorders>
            <w:vAlign w:val="center"/>
          </w:tcPr>
          <w:p w14:paraId="78C2B30C" w14:textId="77777777" w:rsidR="000E4ABD" w:rsidRPr="003E2692" w:rsidRDefault="000E4ABD" w:rsidP="00B229A7">
            <w:pPr>
              <w:rPr>
                <w:sz w:val="2"/>
                <w:szCs w:val="2"/>
                <w:lang w:val="en-US"/>
              </w:rPr>
            </w:pPr>
          </w:p>
        </w:tc>
        <w:tc>
          <w:tcPr>
            <w:tcW w:w="4204" w:type="dxa"/>
            <w:gridSpan w:val="5"/>
            <w:tcBorders>
              <w:top w:val="single" w:sz="6" w:space="0" w:color="auto"/>
              <w:bottom w:val="nil"/>
            </w:tcBorders>
          </w:tcPr>
          <w:p w14:paraId="605BC6E6" w14:textId="77777777" w:rsidR="000E4ABD" w:rsidRPr="003E2692" w:rsidRDefault="000E4ABD" w:rsidP="00B229A7">
            <w:pPr>
              <w:rPr>
                <w:sz w:val="2"/>
                <w:szCs w:val="2"/>
                <w:lang w:val="en-US"/>
              </w:rPr>
            </w:pPr>
          </w:p>
        </w:tc>
        <w:tc>
          <w:tcPr>
            <w:tcW w:w="992" w:type="dxa"/>
            <w:gridSpan w:val="3"/>
            <w:tcBorders>
              <w:top w:val="single" w:sz="6" w:space="0" w:color="auto"/>
              <w:bottom w:val="nil"/>
              <w:right w:val="nil"/>
            </w:tcBorders>
          </w:tcPr>
          <w:p w14:paraId="3BEA42FE" w14:textId="77777777" w:rsidR="000E4ABD" w:rsidRPr="003E2692" w:rsidRDefault="000E4ABD" w:rsidP="00B229A7">
            <w:pPr>
              <w:rPr>
                <w:sz w:val="2"/>
                <w:szCs w:val="2"/>
                <w:lang w:val="en-US"/>
              </w:rPr>
            </w:pPr>
          </w:p>
        </w:tc>
        <w:tc>
          <w:tcPr>
            <w:tcW w:w="1276" w:type="dxa"/>
            <w:gridSpan w:val="3"/>
            <w:tcBorders>
              <w:top w:val="single" w:sz="6" w:space="0" w:color="auto"/>
              <w:left w:val="nil"/>
              <w:bottom w:val="nil"/>
              <w:right w:val="nil"/>
            </w:tcBorders>
          </w:tcPr>
          <w:p w14:paraId="2518D128" w14:textId="77777777" w:rsidR="000E4ABD" w:rsidRPr="003E2692" w:rsidRDefault="000E4ABD" w:rsidP="00B229A7">
            <w:pPr>
              <w:rPr>
                <w:sz w:val="2"/>
                <w:szCs w:val="2"/>
                <w:lang w:val="en-US"/>
              </w:rPr>
            </w:pPr>
          </w:p>
        </w:tc>
        <w:tc>
          <w:tcPr>
            <w:tcW w:w="1559" w:type="dxa"/>
            <w:gridSpan w:val="3"/>
            <w:tcBorders>
              <w:top w:val="single" w:sz="6" w:space="0" w:color="auto"/>
              <w:left w:val="nil"/>
              <w:bottom w:val="nil"/>
              <w:right w:val="nil"/>
            </w:tcBorders>
          </w:tcPr>
          <w:p w14:paraId="441CBEED" w14:textId="77777777" w:rsidR="000E4ABD" w:rsidRPr="003E2692" w:rsidRDefault="000E4ABD" w:rsidP="00B229A7">
            <w:pPr>
              <w:rPr>
                <w:sz w:val="2"/>
                <w:szCs w:val="2"/>
                <w:lang w:val="en-US"/>
              </w:rPr>
            </w:pPr>
          </w:p>
        </w:tc>
      </w:tr>
      <w:tr w:rsidR="000E4ABD" w:rsidRPr="00B449C4" w14:paraId="7A7CE8EC" w14:textId="77777777" w:rsidTr="00B229A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F5C14DE" w14:textId="77777777" w:rsidR="000E4ABD" w:rsidRPr="00B40365" w:rsidRDefault="000E4ABD" w:rsidP="00B229A7">
            <w:pPr>
              <w:rPr>
                <w:sz w:val="22"/>
                <w:szCs w:val="22"/>
                <w:lang w:val="en-US"/>
              </w:rPr>
            </w:pPr>
          </w:p>
        </w:tc>
        <w:tc>
          <w:tcPr>
            <w:tcW w:w="1418" w:type="dxa"/>
            <w:gridSpan w:val="4"/>
            <w:tcBorders>
              <w:top w:val="nil"/>
              <w:bottom w:val="single" w:sz="4" w:space="0" w:color="auto"/>
            </w:tcBorders>
            <w:vAlign w:val="center"/>
          </w:tcPr>
          <w:p w14:paraId="2A995D05" w14:textId="77777777" w:rsidR="000E4ABD" w:rsidRPr="00B40365" w:rsidRDefault="000E4ABD" w:rsidP="00B229A7">
            <w:pPr>
              <w:rPr>
                <w:sz w:val="22"/>
                <w:szCs w:val="22"/>
                <w:lang w:val="en-US"/>
              </w:rPr>
            </w:pPr>
          </w:p>
        </w:tc>
        <w:tc>
          <w:tcPr>
            <w:tcW w:w="4366" w:type="dxa"/>
            <w:gridSpan w:val="4"/>
            <w:tcBorders>
              <w:top w:val="nil"/>
              <w:bottom w:val="single" w:sz="4" w:space="0" w:color="auto"/>
            </w:tcBorders>
          </w:tcPr>
          <w:p w14:paraId="58925086" w14:textId="77777777" w:rsidR="000E4ABD" w:rsidRPr="000E0709" w:rsidRDefault="000E4ABD" w:rsidP="00B229A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027F801" w14:textId="77777777" w:rsidR="000E4ABD" w:rsidRPr="00B449C4" w:rsidRDefault="000E4ABD" w:rsidP="00B229A7">
            <w:pPr>
              <w:rPr>
                <w:sz w:val="22"/>
                <w:szCs w:val="22"/>
                <w:lang w:val="en-US"/>
              </w:rPr>
            </w:pPr>
          </w:p>
        </w:tc>
        <w:tc>
          <w:tcPr>
            <w:tcW w:w="1134" w:type="dxa"/>
            <w:gridSpan w:val="3"/>
            <w:tcBorders>
              <w:top w:val="nil"/>
              <w:left w:val="nil"/>
              <w:bottom w:val="single" w:sz="4" w:space="0" w:color="auto"/>
              <w:right w:val="nil"/>
            </w:tcBorders>
          </w:tcPr>
          <w:p w14:paraId="1861F13E" w14:textId="77777777" w:rsidR="000E4ABD" w:rsidRPr="00B449C4" w:rsidRDefault="000E4ABD" w:rsidP="00B229A7">
            <w:pPr>
              <w:rPr>
                <w:sz w:val="22"/>
                <w:szCs w:val="22"/>
                <w:lang w:val="en-US"/>
              </w:rPr>
            </w:pPr>
          </w:p>
        </w:tc>
        <w:tc>
          <w:tcPr>
            <w:tcW w:w="1559" w:type="dxa"/>
            <w:gridSpan w:val="2"/>
            <w:tcBorders>
              <w:top w:val="nil"/>
              <w:left w:val="nil"/>
              <w:bottom w:val="single" w:sz="4" w:space="0" w:color="auto"/>
            </w:tcBorders>
          </w:tcPr>
          <w:p w14:paraId="007097D1" w14:textId="77777777" w:rsidR="000E4ABD" w:rsidRPr="00B449C4" w:rsidRDefault="000E4ABD" w:rsidP="00B229A7">
            <w:pPr>
              <w:rPr>
                <w:sz w:val="22"/>
                <w:szCs w:val="22"/>
                <w:lang w:val="en-US"/>
              </w:rPr>
            </w:pPr>
          </w:p>
        </w:tc>
      </w:tr>
      <w:tr w:rsidR="000E4ABD" w:rsidRPr="00B40365" w14:paraId="2CF0E652" w14:textId="77777777" w:rsidTr="00B229A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5009A62" w14:textId="77777777" w:rsidR="000E4ABD" w:rsidRPr="00B40365" w:rsidRDefault="000E4ABD" w:rsidP="00B229A7">
            <w:pPr>
              <w:rPr>
                <w:sz w:val="22"/>
                <w:szCs w:val="22"/>
                <w:lang w:val="en-US"/>
              </w:rPr>
            </w:pPr>
          </w:p>
        </w:tc>
        <w:tc>
          <w:tcPr>
            <w:tcW w:w="1381" w:type="dxa"/>
            <w:gridSpan w:val="4"/>
            <w:tcBorders>
              <w:bottom w:val="single" w:sz="4" w:space="0" w:color="auto"/>
            </w:tcBorders>
            <w:vAlign w:val="center"/>
          </w:tcPr>
          <w:p w14:paraId="232F615E" w14:textId="77777777" w:rsidR="000E4ABD" w:rsidRPr="00B40365" w:rsidRDefault="000E4ABD" w:rsidP="00B229A7">
            <w:pPr>
              <w:rPr>
                <w:sz w:val="22"/>
                <w:szCs w:val="22"/>
                <w:lang w:val="en-US"/>
              </w:rPr>
            </w:pPr>
          </w:p>
        </w:tc>
        <w:tc>
          <w:tcPr>
            <w:tcW w:w="4238" w:type="dxa"/>
            <w:gridSpan w:val="4"/>
            <w:tcBorders>
              <w:bottom w:val="single" w:sz="4" w:space="0" w:color="auto"/>
            </w:tcBorders>
          </w:tcPr>
          <w:p w14:paraId="6BB71CBA" w14:textId="77777777" w:rsidR="000E4ABD" w:rsidRPr="00B40365" w:rsidRDefault="000E4ABD" w:rsidP="00B229A7">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Inventar</w:t>
            </w:r>
          </w:p>
        </w:tc>
        <w:tc>
          <w:tcPr>
            <w:tcW w:w="3621" w:type="dxa"/>
            <w:gridSpan w:val="8"/>
            <w:tcBorders>
              <w:bottom w:val="single" w:sz="4" w:space="0" w:color="auto"/>
              <w:right w:val="single" w:sz="4" w:space="0" w:color="auto"/>
            </w:tcBorders>
          </w:tcPr>
          <w:p w14:paraId="6AD5F3A5" w14:textId="77777777" w:rsidR="000E4ABD" w:rsidRPr="00B40365" w:rsidRDefault="000E4ABD" w:rsidP="00B229A7">
            <w:pPr>
              <w:rPr>
                <w:sz w:val="22"/>
                <w:szCs w:val="22"/>
                <w:lang w:val="en-US"/>
              </w:rPr>
            </w:pPr>
          </w:p>
        </w:tc>
      </w:tr>
      <w:tr w:rsidR="000E4ABD" w:rsidRPr="003E2692" w14:paraId="484571E8" w14:textId="77777777" w:rsidTr="00B229A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0C0A87D" w14:textId="77777777" w:rsidR="000E4ABD" w:rsidRPr="003E2692" w:rsidRDefault="000E4ABD" w:rsidP="00B229A7">
            <w:pPr>
              <w:rPr>
                <w:sz w:val="2"/>
                <w:szCs w:val="2"/>
                <w:lang w:val="en-US"/>
              </w:rPr>
            </w:pPr>
          </w:p>
        </w:tc>
        <w:tc>
          <w:tcPr>
            <w:tcW w:w="1418" w:type="dxa"/>
            <w:gridSpan w:val="3"/>
            <w:tcBorders>
              <w:top w:val="single" w:sz="6" w:space="0" w:color="auto"/>
              <w:bottom w:val="nil"/>
            </w:tcBorders>
            <w:vAlign w:val="center"/>
          </w:tcPr>
          <w:p w14:paraId="6A0C8EF0" w14:textId="77777777" w:rsidR="000E4ABD" w:rsidRPr="003E2692" w:rsidRDefault="000E4ABD" w:rsidP="00B229A7">
            <w:pPr>
              <w:rPr>
                <w:sz w:val="2"/>
                <w:szCs w:val="2"/>
                <w:lang w:val="en-US"/>
              </w:rPr>
            </w:pPr>
          </w:p>
        </w:tc>
        <w:tc>
          <w:tcPr>
            <w:tcW w:w="4204" w:type="dxa"/>
            <w:gridSpan w:val="5"/>
            <w:tcBorders>
              <w:top w:val="single" w:sz="6" w:space="0" w:color="auto"/>
              <w:bottom w:val="nil"/>
            </w:tcBorders>
          </w:tcPr>
          <w:p w14:paraId="7ED46A9F" w14:textId="77777777" w:rsidR="000E4ABD" w:rsidRPr="003E2692" w:rsidRDefault="000E4ABD" w:rsidP="00B229A7">
            <w:pPr>
              <w:rPr>
                <w:sz w:val="2"/>
                <w:szCs w:val="2"/>
                <w:lang w:val="en-US"/>
              </w:rPr>
            </w:pPr>
          </w:p>
        </w:tc>
        <w:tc>
          <w:tcPr>
            <w:tcW w:w="992" w:type="dxa"/>
            <w:gridSpan w:val="3"/>
            <w:tcBorders>
              <w:top w:val="single" w:sz="6" w:space="0" w:color="auto"/>
              <w:bottom w:val="nil"/>
              <w:right w:val="nil"/>
            </w:tcBorders>
          </w:tcPr>
          <w:p w14:paraId="360B4302" w14:textId="77777777" w:rsidR="000E4ABD" w:rsidRPr="003E2692" w:rsidRDefault="000E4ABD" w:rsidP="00B229A7">
            <w:pPr>
              <w:rPr>
                <w:sz w:val="2"/>
                <w:szCs w:val="2"/>
                <w:lang w:val="en-US"/>
              </w:rPr>
            </w:pPr>
          </w:p>
        </w:tc>
        <w:tc>
          <w:tcPr>
            <w:tcW w:w="1276" w:type="dxa"/>
            <w:gridSpan w:val="3"/>
            <w:tcBorders>
              <w:top w:val="single" w:sz="6" w:space="0" w:color="auto"/>
              <w:left w:val="nil"/>
              <w:bottom w:val="nil"/>
              <w:right w:val="nil"/>
            </w:tcBorders>
          </w:tcPr>
          <w:p w14:paraId="69167745" w14:textId="77777777" w:rsidR="000E4ABD" w:rsidRPr="003E2692" w:rsidRDefault="000E4ABD" w:rsidP="00B229A7">
            <w:pPr>
              <w:rPr>
                <w:sz w:val="2"/>
                <w:szCs w:val="2"/>
                <w:lang w:val="en-US"/>
              </w:rPr>
            </w:pPr>
          </w:p>
        </w:tc>
        <w:tc>
          <w:tcPr>
            <w:tcW w:w="1559" w:type="dxa"/>
            <w:gridSpan w:val="3"/>
            <w:tcBorders>
              <w:top w:val="single" w:sz="6" w:space="0" w:color="auto"/>
              <w:left w:val="nil"/>
              <w:bottom w:val="nil"/>
              <w:right w:val="nil"/>
            </w:tcBorders>
          </w:tcPr>
          <w:p w14:paraId="1DEA8037" w14:textId="77777777" w:rsidR="000E4ABD" w:rsidRPr="003E2692" w:rsidRDefault="000E4ABD" w:rsidP="00B229A7">
            <w:pPr>
              <w:rPr>
                <w:sz w:val="2"/>
                <w:szCs w:val="2"/>
                <w:lang w:val="en-US"/>
              </w:rPr>
            </w:pPr>
          </w:p>
        </w:tc>
      </w:tr>
      <w:tr w:rsidR="000E4ABD" w:rsidRPr="00B449C4" w14:paraId="6F83A48A" w14:textId="77777777" w:rsidTr="00B229A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B2FA667" w14:textId="77777777" w:rsidR="000E4ABD" w:rsidRPr="00B40365" w:rsidRDefault="000E4ABD" w:rsidP="00B229A7">
            <w:pPr>
              <w:rPr>
                <w:sz w:val="22"/>
                <w:szCs w:val="22"/>
                <w:lang w:val="en-US"/>
              </w:rPr>
            </w:pPr>
          </w:p>
        </w:tc>
        <w:tc>
          <w:tcPr>
            <w:tcW w:w="1418" w:type="dxa"/>
            <w:gridSpan w:val="4"/>
            <w:tcBorders>
              <w:top w:val="nil"/>
              <w:bottom w:val="single" w:sz="4" w:space="0" w:color="auto"/>
            </w:tcBorders>
            <w:vAlign w:val="center"/>
          </w:tcPr>
          <w:p w14:paraId="5E0F7E14" w14:textId="77777777" w:rsidR="000E4ABD" w:rsidRPr="00B40365" w:rsidRDefault="000E4ABD" w:rsidP="00B229A7">
            <w:pPr>
              <w:rPr>
                <w:sz w:val="22"/>
                <w:szCs w:val="22"/>
                <w:lang w:val="en-US"/>
              </w:rPr>
            </w:pPr>
          </w:p>
        </w:tc>
        <w:tc>
          <w:tcPr>
            <w:tcW w:w="4366" w:type="dxa"/>
            <w:gridSpan w:val="4"/>
            <w:tcBorders>
              <w:top w:val="nil"/>
              <w:bottom w:val="single" w:sz="4" w:space="0" w:color="auto"/>
            </w:tcBorders>
          </w:tcPr>
          <w:p w14:paraId="1364BC1B" w14:textId="77777777" w:rsidR="000E4ABD" w:rsidRPr="000E0709" w:rsidRDefault="000E4ABD" w:rsidP="00B229A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A910E6F" w14:textId="77777777" w:rsidR="000E4ABD" w:rsidRPr="00B449C4" w:rsidRDefault="000E4ABD" w:rsidP="00B229A7">
            <w:pPr>
              <w:rPr>
                <w:sz w:val="22"/>
                <w:szCs w:val="22"/>
                <w:lang w:val="en-US"/>
              </w:rPr>
            </w:pPr>
          </w:p>
        </w:tc>
        <w:tc>
          <w:tcPr>
            <w:tcW w:w="1134" w:type="dxa"/>
            <w:gridSpan w:val="3"/>
            <w:tcBorders>
              <w:top w:val="nil"/>
              <w:left w:val="nil"/>
              <w:bottom w:val="single" w:sz="4" w:space="0" w:color="auto"/>
              <w:right w:val="nil"/>
            </w:tcBorders>
          </w:tcPr>
          <w:p w14:paraId="49E37BC2" w14:textId="77777777" w:rsidR="000E4ABD" w:rsidRPr="00B449C4" w:rsidRDefault="000E4ABD" w:rsidP="00B229A7">
            <w:pPr>
              <w:rPr>
                <w:sz w:val="22"/>
                <w:szCs w:val="22"/>
                <w:lang w:val="en-US"/>
              </w:rPr>
            </w:pPr>
          </w:p>
        </w:tc>
        <w:tc>
          <w:tcPr>
            <w:tcW w:w="1559" w:type="dxa"/>
            <w:gridSpan w:val="2"/>
            <w:tcBorders>
              <w:top w:val="nil"/>
              <w:left w:val="nil"/>
              <w:bottom w:val="single" w:sz="4" w:space="0" w:color="auto"/>
            </w:tcBorders>
          </w:tcPr>
          <w:p w14:paraId="370FAD99" w14:textId="77777777" w:rsidR="000E4ABD" w:rsidRPr="00B449C4" w:rsidRDefault="000E4ABD" w:rsidP="00B229A7">
            <w:pPr>
              <w:rPr>
                <w:sz w:val="22"/>
                <w:szCs w:val="22"/>
                <w:lang w:val="en-US"/>
              </w:rPr>
            </w:pPr>
          </w:p>
        </w:tc>
      </w:tr>
      <w:tr w:rsidR="000E4ABD" w:rsidRPr="00B40365" w14:paraId="4AB3790C" w14:textId="77777777" w:rsidTr="00B229A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84C39CC" w14:textId="77777777" w:rsidR="000E4ABD" w:rsidRPr="00B40365" w:rsidRDefault="000E4ABD" w:rsidP="00B229A7">
            <w:pPr>
              <w:rPr>
                <w:sz w:val="22"/>
                <w:szCs w:val="22"/>
                <w:lang w:val="en-US"/>
              </w:rPr>
            </w:pPr>
          </w:p>
        </w:tc>
        <w:tc>
          <w:tcPr>
            <w:tcW w:w="1381" w:type="dxa"/>
            <w:gridSpan w:val="4"/>
            <w:tcBorders>
              <w:bottom w:val="single" w:sz="4" w:space="0" w:color="auto"/>
            </w:tcBorders>
            <w:vAlign w:val="center"/>
          </w:tcPr>
          <w:p w14:paraId="0F51FDBC" w14:textId="77777777" w:rsidR="000E4ABD" w:rsidRPr="00B40365" w:rsidRDefault="000E4ABD" w:rsidP="00B229A7">
            <w:pPr>
              <w:rPr>
                <w:sz w:val="22"/>
                <w:szCs w:val="22"/>
                <w:lang w:val="en-US"/>
              </w:rPr>
            </w:pPr>
          </w:p>
        </w:tc>
        <w:tc>
          <w:tcPr>
            <w:tcW w:w="4238" w:type="dxa"/>
            <w:gridSpan w:val="4"/>
            <w:tcBorders>
              <w:bottom w:val="single" w:sz="4" w:space="0" w:color="auto"/>
            </w:tcBorders>
          </w:tcPr>
          <w:p w14:paraId="577FD8BB" w14:textId="77777777" w:rsidR="000E4ABD" w:rsidRPr="00B40365" w:rsidRDefault="000E4ABD" w:rsidP="00B229A7">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Teren de joaca</w:t>
            </w:r>
          </w:p>
        </w:tc>
        <w:tc>
          <w:tcPr>
            <w:tcW w:w="3621" w:type="dxa"/>
            <w:gridSpan w:val="8"/>
            <w:tcBorders>
              <w:bottom w:val="single" w:sz="4" w:space="0" w:color="auto"/>
              <w:right w:val="single" w:sz="4" w:space="0" w:color="auto"/>
            </w:tcBorders>
          </w:tcPr>
          <w:p w14:paraId="5EAA6A0E" w14:textId="77777777" w:rsidR="000E4ABD" w:rsidRPr="00B40365" w:rsidRDefault="000E4ABD" w:rsidP="00B229A7">
            <w:pPr>
              <w:rPr>
                <w:sz w:val="22"/>
                <w:szCs w:val="22"/>
                <w:lang w:val="en-US"/>
              </w:rPr>
            </w:pPr>
          </w:p>
        </w:tc>
      </w:tr>
      <w:tr w:rsidR="000E4ABD" w:rsidRPr="009B70F2" w14:paraId="2FC3E762" w14:textId="77777777" w:rsidTr="00B229A7">
        <w:tblPrEx>
          <w:tblCellMar>
            <w:left w:w="107" w:type="dxa"/>
            <w:right w:w="107" w:type="dxa"/>
          </w:tblCellMar>
        </w:tblPrEx>
        <w:tc>
          <w:tcPr>
            <w:tcW w:w="10495" w:type="dxa"/>
            <w:gridSpan w:val="19"/>
          </w:tcPr>
          <w:p w14:paraId="623792A8" w14:textId="77777777" w:rsidR="000E4ABD" w:rsidRPr="009B70F2" w:rsidRDefault="000E4ABD" w:rsidP="00B229A7">
            <w:pPr>
              <w:rPr>
                <w:b/>
                <w:bCs/>
                <w:sz w:val="22"/>
                <w:szCs w:val="22"/>
                <w:lang w:val="en-US"/>
              </w:rPr>
            </w:pPr>
            <w:r w:rsidRPr="009B70F2">
              <w:rPr>
                <w:b/>
                <w:bCs/>
                <w:sz w:val="22"/>
                <w:szCs w:val="22"/>
                <w:lang w:val="en-US"/>
              </w:rPr>
              <w:t>1.3. Inventar</w:t>
            </w:r>
          </w:p>
          <w:p w14:paraId="090213F2" w14:textId="77777777" w:rsidR="000E4ABD" w:rsidRPr="00B12F65" w:rsidRDefault="000E4ABD" w:rsidP="00B229A7">
            <w:pPr>
              <w:rPr>
                <w:sz w:val="2"/>
                <w:szCs w:val="2"/>
                <w:lang w:val="en-US"/>
              </w:rPr>
            </w:pPr>
          </w:p>
        </w:tc>
      </w:tr>
      <w:tr w:rsidR="000E4ABD" w:rsidRPr="009B70F2" w14:paraId="3921248E" w14:textId="77777777" w:rsidTr="00B229A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990647C" w14:textId="77777777" w:rsidR="000E4ABD" w:rsidRPr="005E2CA0" w:rsidRDefault="000E4ABD" w:rsidP="00B229A7">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14:paraId="036BA046" w14:textId="77777777" w:rsidR="000E4ABD" w:rsidRPr="005E2CA0" w:rsidRDefault="000E4ABD" w:rsidP="00B229A7">
            <w:pPr>
              <w:jc w:val="center"/>
              <w:rPr>
                <w:b/>
                <w:bCs/>
                <w:sz w:val="22"/>
                <w:szCs w:val="22"/>
                <w:lang w:val="en-US"/>
              </w:rPr>
            </w:pPr>
            <w:r w:rsidRPr="005E2CA0">
              <w:rPr>
                <w:b/>
                <w:bCs/>
                <w:sz w:val="22"/>
                <w:szCs w:val="22"/>
                <w:lang w:val="en-US"/>
              </w:rPr>
              <w:t>TsH91A</w:t>
            </w:r>
          </w:p>
        </w:tc>
        <w:tc>
          <w:tcPr>
            <w:tcW w:w="4366" w:type="dxa"/>
            <w:gridSpan w:val="5"/>
            <w:tcBorders>
              <w:top w:val="single" w:sz="4" w:space="0" w:color="auto"/>
              <w:bottom w:val="single" w:sz="4" w:space="0" w:color="auto"/>
            </w:tcBorders>
          </w:tcPr>
          <w:p w14:paraId="52F04BE2" w14:textId="77777777" w:rsidR="000E4ABD" w:rsidRPr="005E2CA0" w:rsidRDefault="000E4ABD" w:rsidP="00B229A7">
            <w:pPr>
              <w:rPr>
                <w:b/>
                <w:bCs/>
                <w:sz w:val="2"/>
                <w:szCs w:val="2"/>
                <w:lang w:val="en-US"/>
              </w:rPr>
            </w:pPr>
            <w:r w:rsidRPr="005E2CA0">
              <w:rPr>
                <w:b/>
                <w:bCs/>
                <w:sz w:val="22"/>
                <w:szCs w:val="22"/>
                <w:lang w:val="en-US"/>
              </w:rPr>
              <w:t>Instalare Complex de joaca ECO-05 sau analog pe beton C15 / k=2</w:t>
            </w:r>
          </w:p>
          <w:p w14:paraId="679C0E9E" w14:textId="77777777" w:rsidR="000E4ABD" w:rsidRPr="009B70F2" w:rsidRDefault="000E4ABD" w:rsidP="00B229A7">
            <w:pPr>
              <w:rPr>
                <w:sz w:val="2"/>
                <w:szCs w:val="2"/>
                <w:lang w:val="en-US"/>
              </w:rPr>
            </w:pPr>
          </w:p>
        </w:tc>
        <w:tc>
          <w:tcPr>
            <w:tcW w:w="1011" w:type="dxa"/>
            <w:gridSpan w:val="3"/>
            <w:tcBorders>
              <w:top w:val="single" w:sz="4" w:space="0" w:color="auto"/>
              <w:bottom w:val="single" w:sz="4" w:space="0" w:color="auto"/>
            </w:tcBorders>
            <w:vAlign w:val="center"/>
          </w:tcPr>
          <w:p w14:paraId="68E9A45A" w14:textId="77777777" w:rsidR="000E4ABD" w:rsidRPr="005E2CA0" w:rsidRDefault="000E4ABD" w:rsidP="00B229A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653128B" w14:textId="77777777" w:rsidR="000E4ABD" w:rsidRPr="009B70F2" w:rsidRDefault="000E4ABD" w:rsidP="00B229A7">
            <w:pPr>
              <w:jc w:val="center"/>
              <w:rPr>
                <w:sz w:val="22"/>
                <w:szCs w:val="22"/>
                <w:lang w:val="en-US"/>
              </w:rPr>
            </w:pPr>
          </w:p>
        </w:tc>
        <w:tc>
          <w:tcPr>
            <w:tcW w:w="1542" w:type="dxa"/>
            <w:gridSpan w:val="2"/>
            <w:tcBorders>
              <w:top w:val="single" w:sz="4" w:space="0" w:color="auto"/>
              <w:bottom w:val="single" w:sz="4" w:space="0" w:color="auto"/>
            </w:tcBorders>
            <w:vAlign w:val="center"/>
          </w:tcPr>
          <w:p w14:paraId="1BFB5662" w14:textId="77777777" w:rsidR="000E4ABD" w:rsidRPr="005E2CA0" w:rsidRDefault="000E4ABD" w:rsidP="00B229A7">
            <w:pPr>
              <w:jc w:val="center"/>
              <w:rPr>
                <w:b/>
                <w:bCs/>
                <w:sz w:val="22"/>
                <w:szCs w:val="22"/>
                <w:lang w:val="en-US"/>
              </w:rPr>
            </w:pPr>
            <w:r w:rsidRPr="005E2CA0">
              <w:rPr>
                <w:b/>
                <w:bCs/>
                <w:sz w:val="22"/>
                <w:szCs w:val="22"/>
                <w:lang w:val="en-US"/>
              </w:rPr>
              <w:t>2,000</w:t>
            </w:r>
          </w:p>
          <w:p w14:paraId="142DB90F" w14:textId="77777777" w:rsidR="000E4ABD" w:rsidRPr="009B70F2" w:rsidRDefault="000E4ABD" w:rsidP="00B229A7">
            <w:pPr>
              <w:jc w:val="center"/>
              <w:rPr>
                <w:sz w:val="2"/>
                <w:szCs w:val="2"/>
                <w:lang w:val="en-US"/>
              </w:rPr>
            </w:pPr>
          </w:p>
        </w:tc>
      </w:tr>
      <w:tr w:rsidR="000E4ABD" w:rsidRPr="00B40365" w14:paraId="7EB9314E"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842697"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33C941E1" w14:textId="77777777" w:rsidR="000E4ABD" w:rsidRPr="00B40365" w:rsidRDefault="000E4ABD" w:rsidP="00B229A7">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4AF1121B" w14:textId="77777777" w:rsidR="000E4ABD" w:rsidRPr="00C97908" w:rsidRDefault="000E4ABD" w:rsidP="00B229A7">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1D506695"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07C34A0"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1,900</w:t>
            </w:r>
          </w:p>
        </w:tc>
        <w:tc>
          <w:tcPr>
            <w:tcW w:w="1559" w:type="dxa"/>
            <w:gridSpan w:val="2"/>
            <w:tcBorders>
              <w:top w:val="nil"/>
              <w:bottom w:val="single" w:sz="2" w:space="0" w:color="auto"/>
            </w:tcBorders>
            <w:vAlign w:val="center"/>
          </w:tcPr>
          <w:p w14:paraId="27FBB771" w14:textId="77777777" w:rsidR="000E4ABD" w:rsidRPr="00C97908" w:rsidRDefault="000E4ABD" w:rsidP="00B229A7">
            <w:pPr>
              <w:jc w:val="center"/>
              <w:rPr>
                <w:sz w:val="16"/>
                <w:szCs w:val="16"/>
                <w:lang w:val="en-US"/>
              </w:rPr>
            </w:pPr>
            <w:r w:rsidRPr="00C97908">
              <w:rPr>
                <w:sz w:val="16"/>
                <w:szCs w:val="16"/>
                <w:lang w:val="en-US"/>
              </w:rPr>
              <w:t>7,60</w:t>
            </w:r>
          </w:p>
        </w:tc>
      </w:tr>
      <w:tr w:rsidR="000E4ABD" w:rsidRPr="00B40365" w14:paraId="28F985E2"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A57393"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634F9A27" w14:textId="77777777" w:rsidR="000E4ABD" w:rsidRPr="00B40365" w:rsidRDefault="000E4ABD" w:rsidP="00B229A7">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7FD9BC81" w14:textId="77777777" w:rsidR="000E4ABD" w:rsidRPr="00C97908" w:rsidRDefault="000E4ABD" w:rsidP="00B229A7">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5F21A81B"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93B0EC5"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14:paraId="59B251D0" w14:textId="77777777" w:rsidR="000E4ABD" w:rsidRPr="00C97908" w:rsidRDefault="000E4ABD" w:rsidP="00B229A7">
            <w:pPr>
              <w:jc w:val="center"/>
              <w:rPr>
                <w:sz w:val="16"/>
                <w:szCs w:val="16"/>
                <w:lang w:val="en-US"/>
              </w:rPr>
            </w:pPr>
            <w:r w:rsidRPr="00C97908">
              <w:rPr>
                <w:sz w:val="16"/>
                <w:szCs w:val="16"/>
                <w:lang w:val="en-US"/>
              </w:rPr>
              <w:t>1,80</w:t>
            </w:r>
          </w:p>
        </w:tc>
      </w:tr>
      <w:tr w:rsidR="000E4ABD" w:rsidRPr="00B40365" w14:paraId="0D6662E8"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920978"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0881F652" w14:textId="77777777" w:rsidR="000E4ABD" w:rsidRPr="00B40365" w:rsidRDefault="000E4ABD" w:rsidP="00B229A7">
            <w:pPr>
              <w:jc w:val="center"/>
              <w:rPr>
                <w:sz w:val="16"/>
                <w:szCs w:val="16"/>
                <w:lang w:val="en-US"/>
              </w:rPr>
            </w:pPr>
            <w:r w:rsidRPr="00B40365">
              <w:rPr>
                <w:sz w:val="16"/>
                <w:szCs w:val="16"/>
                <w:lang w:val="en-US"/>
              </w:rPr>
              <w:t>7123011000200</w:t>
            </w:r>
          </w:p>
        </w:tc>
        <w:tc>
          <w:tcPr>
            <w:tcW w:w="4366" w:type="dxa"/>
            <w:gridSpan w:val="4"/>
            <w:tcBorders>
              <w:top w:val="nil"/>
              <w:bottom w:val="single" w:sz="2" w:space="0" w:color="auto"/>
            </w:tcBorders>
            <w:vAlign w:val="center"/>
          </w:tcPr>
          <w:p w14:paraId="7CD36454" w14:textId="77777777" w:rsidR="000E4ABD" w:rsidRPr="00C97908" w:rsidRDefault="000E4ABD" w:rsidP="00B229A7">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54BCE1BA"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D2C761B"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4,850</w:t>
            </w:r>
          </w:p>
        </w:tc>
        <w:tc>
          <w:tcPr>
            <w:tcW w:w="1559" w:type="dxa"/>
            <w:gridSpan w:val="2"/>
            <w:tcBorders>
              <w:top w:val="nil"/>
              <w:bottom w:val="single" w:sz="2" w:space="0" w:color="auto"/>
            </w:tcBorders>
            <w:vAlign w:val="center"/>
          </w:tcPr>
          <w:p w14:paraId="5DBBEC55" w14:textId="77777777" w:rsidR="000E4ABD" w:rsidRPr="00C97908" w:rsidRDefault="000E4ABD" w:rsidP="00B229A7">
            <w:pPr>
              <w:jc w:val="center"/>
              <w:rPr>
                <w:sz w:val="16"/>
                <w:szCs w:val="16"/>
                <w:lang w:val="en-US"/>
              </w:rPr>
            </w:pPr>
            <w:r w:rsidRPr="00C97908">
              <w:rPr>
                <w:sz w:val="16"/>
                <w:szCs w:val="16"/>
                <w:lang w:val="en-US"/>
              </w:rPr>
              <w:t>19,40</w:t>
            </w:r>
          </w:p>
        </w:tc>
      </w:tr>
      <w:tr w:rsidR="000E4ABD" w:rsidRPr="00B40365" w14:paraId="3015A5F7"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ED1295"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40EEAFBA" w14:textId="77777777" w:rsidR="000E4ABD" w:rsidRPr="00B40365" w:rsidRDefault="000E4ABD" w:rsidP="00B229A7">
            <w:pPr>
              <w:jc w:val="center"/>
              <w:rPr>
                <w:sz w:val="16"/>
                <w:szCs w:val="16"/>
                <w:lang w:val="en-US"/>
              </w:rPr>
            </w:pPr>
            <w:r w:rsidRPr="00B40365">
              <w:rPr>
                <w:sz w:val="16"/>
                <w:szCs w:val="16"/>
                <w:lang w:val="en-US"/>
              </w:rPr>
              <w:t>266310210000015</w:t>
            </w:r>
          </w:p>
        </w:tc>
        <w:tc>
          <w:tcPr>
            <w:tcW w:w="4366" w:type="dxa"/>
            <w:gridSpan w:val="4"/>
            <w:tcBorders>
              <w:top w:val="nil"/>
              <w:bottom w:val="single" w:sz="2" w:space="0" w:color="auto"/>
            </w:tcBorders>
            <w:vAlign w:val="center"/>
          </w:tcPr>
          <w:p w14:paraId="1FD844FE" w14:textId="77777777" w:rsidR="000E4ABD" w:rsidRPr="00C97908" w:rsidRDefault="000E4ABD" w:rsidP="00B229A7">
            <w:pPr>
              <w:rPr>
                <w:sz w:val="16"/>
                <w:szCs w:val="16"/>
                <w:lang w:val="en-US"/>
              </w:rPr>
            </w:pPr>
            <w:r w:rsidRPr="00C97908">
              <w:rPr>
                <w:sz w:val="16"/>
                <w:szCs w:val="16"/>
                <w:lang w:val="en-US"/>
              </w:rPr>
              <w:t>Beton C15</w:t>
            </w:r>
          </w:p>
        </w:tc>
        <w:tc>
          <w:tcPr>
            <w:tcW w:w="1021" w:type="dxa"/>
            <w:gridSpan w:val="3"/>
            <w:tcBorders>
              <w:top w:val="nil"/>
              <w:bottom w:val="single" w:sz="2" w:space="0" w:color="auto"/>
            </w:tcBorders>
            <w:vAlign w:val="center"/>
          </w:tcPr>
          <w:p w14:paraId="46DB969F" w14:textId="77777777" w:rsidR="000E4ABD" w:rsidRPr="00C97908" w:rsidRDefault="000E4ABD" w:rsidP="00B229A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12E1D23"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0,036</w:t>
            </w:r>
          </w:p>
        </w:tc>
        <w:tc>
          <w:tcPr>
            <w:tcW w:w="1559" w:type="dxa"/>
            <w:gridSpan w:val="2"/>
            <w:tcBorders>
              <w:top w:val="nil"/>
              <w:bottom w:val="single" w:sz="2" w:space="0" w:color="auto"/>
            </w:tcBorders>
            <w:vAlign w:val="center"/>
          </w:tcPr>
          <w:p w14:paraId="1120BD95" w14:textId="77777777" w:rsidR="000E4ABD" w:rsidRPr="00C97908" w:rsidRDefault="000E4ABD" w:rsidP="00B229A7">
            <w:pPr>
              <w:jc w:val="center"/>
              <w:rPr>
                <w:sz w:val="16"/>
                <w:szCs w:val="16"/>
                <w:lang w:val="en-US"/>
              </w:rPr>
            </w:pPr>
            <w:r w:rsidRPr="00C97908">
              <w:rPr>
                <w:sz w:val="16"/>
                <w:szCs w:val="16"/>
                <w:lang w:val="en-US"/>
              </w:rPr>
              <w:t>0,14</w:t>
            </w:r>
          </w:p>
        </w:tc>
      </w:tr>
      <w:tr w:rsidR="000E4ABD" w:rsidRPr="00B40365" w14:paraId="7B059409"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8CCE58"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39D4E919" w14:textId="77777777" w:rsidR="000E4ABD" w:rsidRPr="00B40365" w:rsidRDefault="000E4ABD" w:rsidP="00B229A7">
            <w:pPr>
              <w:jc w:val="center"/>
              <w:rPr>
                <w:sz w:val="16"/>
                <w:szCs w:val="16"/>
                <w:lang w:val="en-US"/>
              </w:rPr>
            </w:pPr>
            <w:r w:rsidRPr="00B40365">
              <w:rPr>
                <w:sz w:val="16"/>
                <w:szCs w:val="16"/>
                <w:lang w:val="en-US"/>
              </w:rPr>
              <w:t>1212121212121</w:t>
            </w:r>
          </w:p>
        </w:tc>
        <w:tc>
          <w:tcPr>
            <w:tcW w:w="4366" w:type="dxa"/>
            <w:gridSpan w:val="4"/>
            <w:tcBorders>
              <w:top w:val="nil"/>
              <w:bottom w:val="single" w:sz="2" w:space="0" w:color="auto"/>
            </w:tcBorders>
            <w:vAlign w:val="center"/>
          </w:tcPr>
          <w:p w14:paraId="37FF49D6" w14:textId="77777777" w:rsidR="000E4ABD" w:rsidRPr="00C97908" w:rsidRDefault="000E4ABD" w:rsidP="00B229A7">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57C063D8" w14:textId="77777777" w:rsidR="000E4ABD" w:rsidRPr="00C97908" w:rsidRDefault="000E4ABD" w:rsidP="00B229A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AC32BCA"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7C73A172" w14:textId="77777777" w:rsidR="000E4ABD" w:rsidRPr="00C97908" w:rsidRDefault="000E4ABD" w:rsidP="00B229A7">
            <w:pPr>
              <w:jc w:val="center"/>
              <w:rPr>
                <w:sz w:val="16"/>
                <w:szCs w:val="16"/>
                <w:lang w:val="en-US"/>
              </w:rPr>
            </w:pPr>
            <w:r w:rsidRPr="00C97908">
              <w:rPr>
                <w:sz w:val="16"/>
                <w:szCs w:val="16"/>
                <w:lang w:val="en-US"/>
              </w:rPr>
              <w:t>0,60</w:t>
            </w:r>
          </w:p>
        </w:tc>
      </w:tr>
      <w:tr w:rsidR="000E4ABD" w:rsidRPr="009B70F2" w14:paraId="2BE938BF" w14:textId="77777777" w:rsidTr="00B229A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00D26C4" w14:textId="77777777" w:rsidR="000E4ABD" w:rsidRPr="005E2CA0" w:rsidRDefault="000E4ABD" w:rsidP="00B229A7">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14:paraId="3394ECAB" w14:textId="77777777" w:rsidR="000E4ABD" w:rsidRPr="005E2CA0" w:rsidRDefault="000E4ABD" w:rsidP="00B229A7">
            <w:pPr>
              <w:jc w:val="center"/>
              <w:rPr>
                <w:b/>
                <w:bCs/>
                <w:sz w:val="22"/>
                <w:szCs w:val="22"/>
                <w:lang w:val="en-US"/>
              </w:rPr>
            </w:pPr>
            <w:r w:rsidRPr="005E2CA0">
              <w:rPr>
                <w:b/>
                <w:bCs/>
                <w:sz w:val="22"/>
                <w:szCs w:val="22"/>
                <w:lang w:val="en-US"/>
              </w:rPr>
              <w:t>TsH91B</w:t>
            </w:r>
          </w:p>
        </w:tc>
        <w:tc>
          <w:tcPr>
            <w:tcW w:w="4366" w:type="dxa"/>
            <w:gridSpan w:val="5"/>
            <w:tcBorders>
              <w:top w:val="single" w:sz="4" w:space="0" w:color="auto"/>
              <w:bottom w:val="single" w:sz="4" w:space="0" w:color="auto"/>
            </w:tcBorders>
          </w:tcPr>
          <w:p w14:paraId="73483030" w14:textId="77777777" w:rsidR="000E4ABD" w:rsidRPr="005E2CA0" w:rsidRDefault="000E4ABD" w:rsidP="00B229A7">
            <w:pPr>
              <w:rPr>
                <w:b/>
                <w:bCs/>
                <w:sz w:val="2"/>
                <w:szCs w:val="2"/>
                <w:lang w:val="en-US"/>
              </w:rPr>
            </w:pPr>
            <w:r w:rsidRPr="005E2CA0">
              <w:rPr>
                <w:b/>
                <w:bCs/>
                <w:sz w:val="22"/>
                <w:szCs w:val="22"/>
                <w:lang w:val="en-US"/>
              </w:rPr>
              <w:t>Instalare Balansoar cu spatar THT-02 sau analog pe beton C15</w:t>
            </w:r>
          </w:p>
          <w:p w14:paraId="336D9A00" w14:textId="77777777" w:rsidR="000E4ABD" w:rsidRPr="009B70F2" w:rsidRDefault="000E4ABD" w:rsidP="00B229A7">
            <w:pPr>
              <w:rPr>
                <w:sz w:val="2"/>
                <w:szCs w:val="2"/>
                <w:lang w:val="en-US"/>
              </w:rPr>
            </w:pPr>
          </w:p>
        </w:tc>
        <w:tc>
          <w:tcPr>
            <w:tcW w:w="1011" w:type="dxa"/>
            <w:gridSpan w:val="3"/>
            <w:tcBorders>
              <w:top w:val="single" w:sz="4" w:space="0" w:color="auto"/>
              <w:bottom w:val="single" w:sz="4" w:space="0" w:color="auto"/>
            </w:tcBorders>
            <w:vAlign w:val="center"/>
          </w:tcPr>
          <w:p w14:paraId="0EB9AF85" w14:textId="77777777" w:rsidR="000E4ABD" w:rsidRPr="005E2CA0" w:rsidRDefault="000E4ABD" w:rsidP="00B229A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48F39AB" w14:textId="77777777" w:rsidR="000E4ABD" w:rsidRPr="009B70F2" w:rsidRDefault="000E4ABD" w:rsidP="00B229A7">
            <w:pPr>
              <w:jc w:val="center"/>
              <w:rPr>
                <w:sz w:val="22"/>
                <w:szCs w:val="22"/>
                <w:lang w:val="en-US"/>
              </w:rPr>
            </w:pPr>
          </w:p>
        </w:tc>
        <w:tc>
          <w:tcPr>
            <w:tcW w:w="1542" w:type="dxa"/>
            <w:gridSpan w:val="2"/>
            <w:tcBorders>
              <w:top w:val="single" w:sz="4" w:space="0" w:color="auto"/>
              <w:bottom w:val="single" w:sz="4" w:space="0" w:color="auto"/>
            </w:tcBorders>
            <w:vAlign w:val="center"/>
          </w:tcPr>
          <w:p w14:paraId="05A3F904" w14:textId="77777777" w:rsidR="000E4ABD" w:rsidRPr="005E2CA0" w:rsidRDefault="000E4ABD" w:rsidP="00B229A7">
            <w:pPr>
              <w:jc w:val="center"/>
              <w:rPr>
                <w:b/>
                <w:bCs/>
                <w:sz w:val="22"/>
                <w:szCs w:val="22"/>
                <w:lang w:val="en-US"/>
              </w:rPr>
            </w:pPr>
            <w:r w:rsidRPr="005E2CA0">
              <w:rPr>
                <w:b/>
                <w:bCs/>
                <w:sz w:val="22"/>
                <w:szCs w:val="22"/>
                <w:lang w:val="en-US"/>
              </w:rPr>
              <w:t>4,000</w:t>
            </w:r>
          </w:p>
          <w:p w14:paraId="7E94C226" w14:textId="77777777" w:rsidR="000E4ABD" w:rsidRPr="009B70F2" w:rsidRDefault="000E4ABD" w:rsidP="00B229A7">
            <w:pPr>
              <w:jc w:val="center"/>
              <w:rPr>
                <w:sz w:val="2"/>
                <w:szCs w:val="2"/>
                <w:lang w:val="en-US"/>
              </w:rPr>
            </w:pPr>
          </w:p>
        </w:tc>
      </w:tr>
      <w:tr w:rsidR="000E4ABD" w:rsidRPr="00B40365" w14:paraId="0F22FCA8"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32C47D"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0FA8C5BB" w14:textId="77777777" w:rsidR="000E4ABD" w:rsidRPr="00B40365" w:rsidRDefault="000E4ABD" w:rsidP="00B229A7">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58B65400" w14:textId="77777777" w:rsidR="000E4ABD" w:rsidRPr="00C97908" w:rsidRDefault="000E4ABD" w:rsidP="00B229A7">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65C15F43"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6707052"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14:paraId="6291D19A" w14:textId="77777777" w:rsidR="000E4ABD" w:rsidRPr="00C97908" w:rsidRDefault="000E4ABD" w:rsidP="00B229A7">
            <w:pPr>
              <w:jc w:val="center"/>
              <w:rPr>
                <w:sz w:val="16"/>
                <w:szCs w:val="16"/>
                <w:lang w:val="en-US"/>
              </w:rPr>
            </w:pPr>
            <w:r w:rsidRPr="00C97908">
              <w:rPr>
                <w:sz w:val="16"/>
                <w:szCs w:val="16"/>
                <w:lang w:val="en-US"/>
              </w:rPr>
              <w:t>2,40</w:t>
            </w:r>
          </w:p>
        </w:tc>
      </w:tr>
      <w:tr w:rsidR="000E4ABD" w:rsidRPr="00B40365" w14:paraId="64C3E207"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43683C"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5102B045" w14:textId="77777777" w:rsidR="000E4ABD" w:rsidRPr="00B40365" w:rsidRDefault="000E4ABD" w:rsidP="00B229A7">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6F31252C" w14:textId="77777777" w:rsidR="000E4ABD" w:rsidRPr="00C97908" w:rsidRDefault="000E4ABD" w:rsidP="00B229A7">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4B6C0E95"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B783EE0"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14:paraId="1F10DB90" w14:textId="77777777" w:rsidR="000E4ABD" w:rsidRPr="00C97908" w:rsidRDefault="000E4ABD" w:rsidP="00B229A7">
            <w:pPr>
              <w:jc w:val="center"/>
              <w:rPr>
                <w:sz w:val="16"/>
                <w:szCs w:val="16"/>
                <w:lang w:val="en-US"/>
              </w:rPr>
            </w:pPr>
            <w:r w:rsidRPr="00C97908">
              <w:rPr>
                <w:sz w:val="16"/>
                <w:szCs w:val="16"/>
                <w:lang w:val="en-US"/>
              </w:rPr>
              <w:t>1,80</w:t>
            </w:r>
          </w:p>
        </w:tc>
      </w:tr>
      <w:tr w:rsidR="000E4ABD" w:rsidRPr="00B40365" w14:paraId="47787471"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C301A8"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59235F13" w14:textId="77777777" w:rsidR="000E4ABD" w:rsidRPr="00B40365" w:rsidRDefault="000E4ABD" w:rsidP="00B229A7">
            <w:pPr>
              <w:jc w:val="center"/>
              <w:rPr>
                <w:sz w:val="16"/>
                <w:szCs w:val="16"/>
                <w:lang w:val="en-US"/>
              </w:rPr>
            </w:pPr>
            <w:r w:rsidRPr="00B40365">
              <w:rPr>
                <w:sz w:val="16"/>
                <w:szCs w:val="16"/>
                <w:lang w:val="en-US"/>
              </w:rPr>
              <w:t>7123011000200</w:t>
            </w:r>
          </w:p>
        </w:tc>
        <w:tc>
          <w:tcPr>
            <w:tcW w:w="4366" w:type="dxa"/>
            <w:gridSpan w:val="4"/>
            <w:tcBorders>
              <w:top w:val="nil"/>
              <w:bottom w:val="single" w:sz="2" w:space="0" w:color="auto"/>
            </w:tcBorders>
            <w:vAlign w:val="center"/>
          </w:tcPr>
          <w:p w14:paraId="3D033BF6" w14:textId="77777777" w:rsidR="000E4ABD" w:rsidRPr="00C97908" w:rsidRDefault="000E4ABD" w:rsidP="00B229A7">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402020F6"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B9D59FB"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4,850</w:t>
            </w:r>
          </w:p>
        </w:tc>
        <w:tc>
          <w:tcPr>
            <w:tcW w:w="1559" w:type="dxa"/>
            <w:gridSpan w:val="2"/>
            <w:tcBorders>
              <w:top w:val="nil"/>
              <w:bottom w:val="single" w:sz="2" w:space="0" w:color="auto"/>
            </w:tcBorders>
            <w:vAlign w:val="center"/>
          </w:tcPr>
          <w:p w14:paraId="4E91B924" w14:textId="77777777" w:rsidR="000E4ABD" w:rsidRPr="00C97908" w:rsidRDefault="000E4ABD" w:rsidP="00B229A7">
            <w:pPr>
              <w:jc w:val="center"/>
              <w:rPr>
                <w:sz w:val="16"/>
                <w:szCs w:val="16"/>
                <w:lang w:val="en-US"/>
              </w:rPr>
            </w:pPr>
            <w:r w:rsidRPr="00C97908">
              <w:rPr>
                <w:sz w:val="16"/>
                <w:szCs w:val="16"/>
                <w:lang w:val="en-US"/>
              </w:rPr>
              <w:t>19,40</w:t>
            </w:r>
          </w:p>
        </w:tc>
      </w:tr>
      <w:tr w:rsidR="000E4ABD" w:rsidRPr="00B40365" w14:paraId="7A17A963"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17EF23"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783DF49E" w14:textId="77777777" w:rsidR="000E4ABD" w:rsidRPr="00B40365" w:rsidRDefault="000E4ABD" w:rsidP="00B229A7">
            <w:pPr>
              <w:jc w:val="center"/>
              <w:rPr>
                <w:sz w:val="16"/>
                <w:szCs w:val="16"/>
                <w:lang w:val="en-US"/>
              </w:rPr>
            </w:pPr>
            <w:r w:rsidRPr="00B40365">
              <w:rPr>
                <w:sz w:val="16"/>
                <w:szCs w:val="16"/>
                <w:lang w:val="en-US"/>
              </w:rPr>
              <w:t>266310210000015</w:t>
            </w:r>
          </w:p>
        </w:tc>
        <w:tc>
          <w:tcPr>
            <w:tcW w:w="4366" w:type="dxa"/>
            <w:gridSpan w:val="4"/>
            <w:tcBorders>
              <w:top w:val="nil"/>
              <w:bottom w:val="single" w:sz="2" w:space="0" w:color="auto"/>
            </w:tcBorders>
            <w:vAlign w:val="center"/>
          </w:tcPr>
          <w:p w14:paraId="7BDE489B" w14:textId="77777777" w:rsidR="000E4ABD" w:rsidRPr="00C97908" w:rsidRDefault="000E4ABD" w:rsidP="00B229A7">
            <w:pPr>
              <w:rPr>
                <w:sz w:val="16"/>
                <w:szCs w:val="16"/>
                <w:lang w:val="en-US"/>
              </w:rPr>
            </w:pPr>
            <w:r w:rsidRPr="00C97908">
              <w:rPr>
                <w:sz w:val="16"/>
                <w:szCs w:val="16"/>
                <w:lang w:val="en-US"/>
              </w:rPr>
              <w:t>Beton C15</w:t>
            </w:r>
          </w:p>
        </w:tc>
        <w:tc>
          <w:tcPr>
            <w:tcW w:w="1021" w:type="dxa"/>
            <w:gridSpan w:val="3"/>
            <w:tcBorders>
              <w:top w:val="nil"/>
              <w:bottom w:val="single" w:sz="2" w:space="0" w:color="auto"/>
            </w:tcBorders>
            <w:vAlign w:val="center"/>
          </w:tcPr>
          <w:p w14:paraId="19946237" w14:textId="77777777" w:rsidR="000E4ABD" w:rsidRPr="00C97908" w:rsidRDefault="000E4ABD" w:rsidP="00B229A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C888DDA"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0,084</w:t>
            </w:r>
          </w:p>
        </w:tc>
        <w:tc>
          <w:tcPr>
            <w:tcW w:w="1559" w:type="dxa"/>
            <w:gridSpan w:val="2"/>
            <w:tcBorders>
              <w:top w:val="nil"/>
              <w:bottom w:val="single" w:sz="2" w:space="0" w:color="auto"/>
            </w:tcBorders>
            <w:vAlign w:val="center"/>
          </w:tcPr>
          <w:p w14:paraId="4DB6D509" w14:textId="77777777" w:rsidR="000E4ABD" w:rsidRPr="00C97908" w:rsidRDefault="000E4ABD" w:rsidP="00B229A7">
            <w:pPr>
              <w:jc w:val="center"/>
              <w:rPr>
                <w:sz w:val="16"/>
                <w:szCs w:val="16"/>
                <w:lang w:val="en-US"/>
              </w:rPr>
            </w:pPr>
            <w:r w:rsidRPr="00C97908">
              <w:rPr>
                <w:sz w:val="16"/>
                <w:szCs w:val="16"/>
                <w:lang w:val="en-US"/>
              </w:rPr>
              <w:t>0,34</w:t>
            </w:r>
          </w:p>
        </w:tc>
      </w:tr>
      <w:tr w:rsidR="000E4ABD" w:rsidRPr="00B40365" w14:paraId="0EB17B41"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CA231D"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7DB1FBF4" w14:textId="77777777" w:rsidR="000E4ABD" w:rsidRPr="00B40365" w:rsidRDefault="000E4ABD" w:rsidP="00B229A7">
            <w:pPr>
              <w:jc w:val="center"/>
              <w:rPr>
                <w:sz w:val="16"/>
                <w:szCs w:val="16"/>
                <w:lang w:val="en-US"/>
              </w:rPr>
            </w:pPr>
            <w:r w:rsidRPr="00B40365">
              <w:rPr>
                <w:sz w:val="16"/>
                <w:szCs w:val="16"/>
                <w:lang w:val="en-US"/>
              </w:rPr>
              <w:t>1212121212121</w:t>
            </w:r>
          </w:p>
        </w:tc>
        <w:tc>
          <w:tcPr>
            <w:tcW w:w="4366" w:type="dxa"/>
            <w:gridSpan w:val="4"/>
            <w:tcBorders>
              <w:top w:val="nil"/>
              <w:bottom w:val="single" w:sz="2" w:space="0" w:color="auto"/>
            </w:tcBorders>
            <w:vAlign w:val="center"/>
          </w:tcPr>
          <w:p w14:paraId="301BB98D" w14:textId="77777777" w:rsidR="000E4ABD" w:rsidRPr="00C97908" w:rsidRDefault="000E4ABD" w:rsidP="00B229A7">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32AA1E14" w14:textId="77777777" w:rsidR="000E4ABD" w:rsidRPr="00C97908" w:rsidRDefault="000E4ABD" w:rsidP="00B229A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350C686"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0CDCD3AE" w14:textId="77777777" w:rsidR="000E4ABD" w:rsidRPr="00C97908" w:rsidRDefault="000E4ABD" w:rsidP="00B229A7">
            <w:pPr>
              <w:jc w:val="center"/>
              <w:rPr>
                <w:sz w:val="16"/>
                <w:szCs w:val="16"/>
                <w:lang w:val="en-US"/>
              </w:rPr>
            </w:pPr>
            <w:r w:rsidRPr="00C97908">
              <w:rPr>
                <w:sz w:val="16"/>
                <w:szCs w:val="16"/>
                <w:lang w:val="en-US"/>
              </w:rPr>
              <w:t>0,60</w:t>
            </w:r>
          </w:p>
        </w:tc>
      </w:tr>
      <w:tr w:rsidR="000E4ABD" w:rsidRPr="009B70F2" w14:paraId="38D8F5AA" w14:textId="77777777" w:rsidTr="00B229A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9D21333" w14:textId="77777777" w:rsidR="000E4ABD" w:rsidRPr="005E2CA0" w:rsidRDefault="000E4ABD" w:rsidP="00B229A7">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14:paraId="1B377A46" w14:textId="77777777" w:rsidR="000E4ABD" w:rsidRPr="005E2CA0" w:rsidRDefault="000E4ABD" w:rsidP="00B229A7">
            <w:pPr>
              <w:jc w:val="center"/>
              <w:rPr>
                <w:b/>
                <w:bCs/>
                <w:sz w:val="22"/>
                <w:szCs w:val="22"/>
                <w:lang w:val="en-US"/>
              </w:rPr>
            </w:pPr>
            <w:r w:rsidRPr="005E2CA0">
              <w:rPr>
                <w:b/>
                <w:bCs/>
                <w:sz w:val="22"/>
                <w:szCs w:val="22"/>
                <w:lang w:val="en-US"/>
              </w:rPr>
              <w:t>CK33C</w:t>
            </w:r>
          </w:p>
        </w:tc>
        <w:tc>
          <w:tcPr>
            <w:tcW w:w="4366" w:type="dxa"/>
            <w:gridSpan w:val="5"/>
            <w:tcBorders>
              <w:top w:val="single" w:sz="4" w:space="0" w:color="auto"/>
              <w:bottom w:val="single" w:sz="4" w:space="0" w:color="auto"/>
            </w:tcBorders>
          </w:tcPr>
          <w:p w14:paraId="3A5A94BD" w14:textId="77777777" w:rsidR="000E4ABD" w:rsidRPr="005E2CA0" w:rsidRDefault="000E4ABD" w:rsidP="00B229A7">
            <w:pPr>
              <w:rPr>
                <w:b/>
                <w:bCs/>
                <w:sz w:val="2"/>
                <w:szCs w:val="2"/>
                <w:lang w:val="en-US"/>
              </w:rPr>
            </w:pPr>
            <w:r w:rsidRPr="005E2CA0">
              <w:rPr>
                <w:b/>
                <w:bCs/>
                <w:sz w:val="22"/>
                <w:szCs w:val="22"/>
                <w:lang w:val="en-US"/>
              </w:rPr>
              <w:t>Montare tabla verde monobloc (aplicativ)</w:t>
            </w:r>
          </w:p>
          <w:p w14:paraId="4008F12D" w14:textId="77777777" w:rsidR="000E4ABD" w:rsidRPr="009B70F2" w:rsidRDefault="000E4ABD" w:rsidP="00B229A7">
            <w:pPr>
              <w:rPr>
                <w:sz w:val="2"/>
                <w:szCs w:val="2"/>
                <w:lang w:val="en-US"/>
              </w:rPr>
            </w:pPr>
          </w:p>
        </w:tc>
        <w:tc>
          <w:tcPr>
            <w:tcW w:w="1011" w:type="dxa"/>
            <w:gridSpan w:val="3"/>
            <w:tcBorders>
              <w:top w:val="single" w:sz="4" w:space="0" w:color="auto"/>
              <w:bottom w:val="single" w:sz="4" w:space="0" w:color="auto"/>
            </w:tcBorders>
            <w:vAlign w:val="center"/>
          </w:tcPr>
          <w:p w14:paraId="32190F02" w14:textId="77777777" w:rsidR="000E4ABD" w:rsidRPr="005E2CA0" w:rsidRDefault="000E4ABD" w:rsidP="00B229A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6619A65" w14:textId="77777777" w:rsidR="000E4ABD" w:rsidRPr="009B70F2" w:rsidRDefault="000E4ABD" w:rsidP="00B229A7">
            <w:pPr>
              <w:jc w:val="center"/>
              <w:rPr>
                <w:sz w:val="22"/>
                <w:szCs w:val="22"/>
                <w:lang w:val="en-US"/>
              </w:rPr>
            </w:pPr>
          </w:p>
        </w:tc>
        <w:tc>
          <w:tcPr>
            <w:tcW w:w="1542" w:type="dxa"/>
            <w:gridSpan w:val="2"/>
            <w:tcBorders>
              <w:top w:val="single" w:sz="4" w:space="0" w:color="auto"/>
              <w:bottom w:val="single" w:sz="4" w:space="0" w:color="auto"/>
            </w:tcBorders>
            <w:vAlign w:val="center"/>
          </w:tcPr>
          <w:p w14:paraId="696CBFEC" w14:textId="77777777" w:rsidR="000E4ABD" w:rsidRPr="005E2CA0" w:rsidRDefault="000E4ABD" w:rsidP="00B229A7">
            <w:pPr>
              <w:jc w:val="center"/>
              <w:rPr>
                <w:b/>
                <w:bCs/>
                <w:sz w:val="22"/>
                <w:szCs w:val="22"/>
                <w:lang w:val="en-US"/>
              </w:rPr>
            </w:pPr>
            <w:r w:rsidRPr="005E2CA0">
              <w:rPr>
                <w:b/>
                <w:bCs/>
                <w:sz w:val="22"/>
                <w:szCs w:val="22"/>
                <w:lang w:val="en-US"/>
              </w:rPr>
              <w:t>2,000</w:t>
            </w:r>
          </w:p>
          <w:p w14:paraId="0C0BB986" w14:textId="77777777" w:rsidR="000E4ABD" w:rsidRPr="009B70F2" w:rsidRDefault="000E4ABD" w:rsidP="00B229A7">
            <w:pPr>
              <w:jc w:val="center"/>
              <w:rPr>
                <w:sz w:val="2"/>
                <w:szCs w:val="2"/>
                <w:lang w:val="en-US"/>
              </w:rPr>
            </w:pPr>
          </w:p>
        </w:tc>
      </w:tr>
      <w:tr w:rsidR="000E4ABD" w:rsidRPr="00B40365" w14:paraId="2A5D94BF"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554622"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40707C37" w14:textId="77777777" w:rsidR="000E4ABD" w:rsidRPr="00B40365" w:rsidRDefault="000E4ABD" w:rsidP="00B229A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65A192E" w14:textId="77777777" w:rsidR="000E4ABD" w:rsidRPr="00C97908" w:rsidRDefault="000E4ABD" w:rsidP="00B229A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984D353"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7ABFA49"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14:paraId="5BAD81E8" w14:textId="77777777" w:rsidR="000E4ABD" w:rsidRPr="00C97908" w:rsidRDefault="000E4ABD" w:rsidP="00B229A7">
            <w:pPr>
              <w:jc w:val="center"/>
              <w:rPr>
                <w:sz w:val="16"/>
                <w:szCs w:val="16"/>
                <w:lang w:val="en-US"/>
              </w:rPr>
            </w:pPr>
            <w:r w:rsidRPr="00C97908">
              <w:rPr>
                <w:sz w:val="16"/>
                <w:szCs w:val="16"/>
                <w:lang w:val="en-US"/>
              </w:rPr>
              <w:t>0,16</w:t>
            </w:r>
          </w:p>
        </w:tc>
      </w:tr>
      <w:tr w:rsidR="000E4ABD" w:rsidRPr="00B40365" w14:paraId="7A0ADBA6"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2039B4"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665291D2" w14:textId="77777777" w:rsidR="000E4ABD" w:rsidRPr="00B40365" w:rsidRDefault="000E4ABD" w:rsidP="00B229A7">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08B1008E" w14:textId="77777777" w:rsidR="000E4ABD" w:rsidRPr="00C97908" w:rsidRDefault="000E4ABD" w:rsidP="00B229A7">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096F0435" w14:textId="77777777" w:rsidR="000E4ABD" w:rsidRPr="00C97908" w:rsidRDefault="000E4ABD" w:rsidP="00B229A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30116B6"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2,420</w:t>
            </w:r>
          </w:p>
        </w:tc>
        <w:tc>
          <w:tcPr>
            <w:tcW w:w="1559" w:type="dxa"/>
            <w:gridSpan w:val="2"/>
            <w:tcBorders>
              <w:top w:val="nil"/>
              <w:bottom w:val="single" w:sz="2" w:space="0" w:color="auto"/>
            </w:tcBorders>
            <w:vAlign w:val="center"/>
          </w:tcPr>
          <w:p w14:paraId="5BD0F319" w14:textId="77777777" w:rsidR="000E4ABD" w:rsidRPr="00C97908" w:rsidRDefault="000E4ABD" w:rsidP="00B229A7">
            <w:pPr>
              <w:jc w:val="center"/>
              <w:rPr>
                <w:sz w:val="16"/>
                <w:szCs w:val="16"/>
                <w:lang w:val="en-US"/>
              </w:rPr>
            </w:pPr>
            <w:r w:rsidRPr="00C97908">
              <w:rPr>
                <w:sz w:val="16"/>
                <w:szCs w:val="16"/>
                <w:lang w:val="en-US"/>
              </w:rPr>
              <w:t>4,84</w:t>
            </w:r>
          </w:p>
        </w:tc>
      </w:tr>
      <w:tr w:rsidR="000E4ABD" w:rsidRPr="00B40365" w14:paraId="5D534E91"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9970C9"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52887DB3" w14:textId="77777777" w:rsidR="000E4ABD" w:rsidRPr="00B40365" w:rsidRDefault="000E4ABD" w:rsidP="00B229A7">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594B1C16" w14:textId="77777777" w:rsidR="000E4ABD" w:rsidRPr="00C97908" w:rsidRDefault="000E4ABD" w:rsidP="00B229A7">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31814C96" w14:textId="77777777" w:rsidR="000E4ABD" w:rsidRPr="00C97908" w:rsidRDefault="000E4ABD" w:rsidP="00B229A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863F31A"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6,000</w:t>
            </w:r>
          </w:p>
        </w:tc>
        <w:tc>
          <w:tcPr>
            <w:tcW w:w="1559" w:type="dxa"/>
            <w:gridSpan w:val="2"/>
            <w:tcBorders>
              <w:top w:val="nil"/>
              <w:bottom w:val="single" w:sz="2" w:space="0" w:color="auto"/>
            </w:tcBorders>
            <w:vAlign w:val="center"/>
          </w:tcPr>
          <w:p w14:paraId="3D7219C4" w14:textId="77777777" w:rsidR="000E4ABD" w:rsidRPr="00C97908" w:rsidRDefault="000E4ABD" w:rsidP="00B229A7">
            <w:pPr>
              <w:jc w:val="center"/>
              <w:rPr>
                <w:sz w:val="16"/>
                <w:szCs w:val="16"/>
                <w:lang w:val="en-US"/>
              </w:rPr>
            </w:pPr>
            <w:r w:rsidRPr="00C97908">
              <w:rPr>
                <w:sz w:val="16"/>
                <w:szCs w:val="16"/>
                <w:lang w:val="en-US"/>
              </w:rPr>
              <w:t>12,00</w:t>
            </w:r>
          </w:p>
        </w:tc>
      </w:tr>
      <w:tr w:rsidR="000E4ABD" w:rsidRPr="003E2692" w14:paraId="0CC8B3C6" w14:textId="77777777" w:rsidTr="00B229A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FF9ECC3" w14:textId="77777777" w:rsidR="000E4ABD" w:rsidRPr="003E2692" w:rsidRDefault="000E4ABD" w:rsidP="00B229A7">
            <w:pPr>
              <w:rPr>
                <w:sz w:val="2"/>
                <w:szCs w:val="2"/>
                <w:lang w:val="en-US"/>
              </w:rPr>
            </w:pPr>
          </w:p>
        </w:tc>
        <w:tc>
          <w:tcPr>
            <w:tcW w:w="1418" w:type="dxa"/>
            <w:gridSpan w:val="3"/>
            <w:tcBorders>
              <w:top w:val="single" w:sz="6" w:space="0" w:color="auto"/>
              <w:bottom w:val="nil"/>
            </w:tcBorders>
            <w:vAlign w:val="center"/>
          </w:tcPr>
          <w:p w14:paraId="11FCD7C0" w14:textId="77777777" w:rsidR="000E4ABD" w:rsidRPr="003E2692" w:rsidRDefault="000E4ABD" w:rsidP="00B229A7">
            <w:pPr>
              <w:rPr>
                <w:sz w:val="2"/>
                <w:szCs w:val="2"/>
                <w:lang w:val="en-US"/>
              </w:rPr>
            </w:pPr>
          </w:p>
        </w:tc>
        <w:tc>
          <w:tcPr>
            <w:tcW w:w="4204" w:type="dxa"/>
            <w:gridSpan w:val="5"/>
            <w:tcBorders>
              <w:top w:val="single" w:sz="6" w:space="0" w:color="auto"/>
              <w:bottom w:val="nil"/>
            </w:tcBorders>
          </w:tcPr>
          <w:p w14:paraId="2BED8B3C" w14:textId="77777777" w:rsidR="000E4ABD" w:rsidRPr="003E2692" w:rsidRDefault="000E4ABD" w:rsidP="00B229A7">
            <w:pPr>
              <w:rPr>
                <w:sz w:val="2"/>
                <w:szCs w:val="2"/>
                <w:lang w:val="en-US"/>
              </w:rPr>
            </w:pPr>
          </w:p>
        </w:tc>
        <w:tc>
          <w:tcPr>
            <w:tcW w:w="992" w:type="dxa"/>
            <w:gridSpan w:val="3"/>
            <w:tcBorders>
              <w:top w:val="single" w:sz="6" w:space="0" w:color="auto"/>
              <w:bottom w:val="nil"/>
              <w:right w:val="nil"/>
            </w:tcBorders>
          </w:tcPr>
          <w:p w14:paraId="53035643" w14:textId="77777777" w:rsidR="000E4ABD" w:rsidRPr="003E2692" w:rsidRDefault="000E4ABD" w:rsidP="00B229A7">
            <w:pPr>
              <w:rPr>
                <w:sz w:val="2"/>
                <w:szCs w:val="2"/>
                <w:lang w:val="en-US"/>
              </w:rPr>
            </w:pPr>
          </w:p>
        </w:tc>
        <w:tc>
          <w:tcPr>
            <w:tcW w:w="1276" w:type="dxa"/>
            <w:gridSpan w:val="3"/>
            <w:tcBorders>
              <w:top w:val="single" w:sz="6" w:space="0" w:color="auto"/>
              <w:left w:val="nil"/>
              <w:bottom w:val="nil"/>
              <w:right w:val="nil"/>
            </w:tcBorders>
          </w:tcPr>
          <w:p w14:paraId="42111D89" w14:textId="77777777" w:rsidR="000E4ABD" w:rsidRPr="003E2692" w:rsidRDefault="000E4ABD" w:rsidP="00B229A7">
            <w:pPr>
              <w:rPr>
                <w:sz w:val="2"/>
                <w:szCs w:val="2"/>
                <w:lang w:val="en-US"/>
              </w:rPr>
            </w:pPr>
          </w:p>
        </w:tc>
        <w:tc>
          <w:tcPr>
            <w:tcW w:w="1559" w:type="dxa"/>
            <w:gridSpan w:val="3"/>
            <w:tcBorders>
              <w:top w:val="single" w:sz="6" w:space="0" w:color="auto"/>
              <w:left w:val="nil"/>
              <w:bottom w:val="nil"/>
              <w:right w:val="nil"/>
            </w:tcBorders>
          </w:tcPr>
          <w:p w14:paraId="25A6D867" w14:textId="77777777" w:rsidR="000E4ABD" w:rsidRPr="003E2692" w:rsidRDefault="000E4ABD" w:rsidP="00B229A7">
            <w:pPr>
              <w:rPr>
                <w:sz w:val="2"/>
                <w:szCs w:val="2"/>
                <w:lang w:val="en-US"/>
              </w:rPr>
            </w:pPr>
          </w:p>
        </w:tc>
      </w:tr>
      <w:tr w:rsidR="000E4ABD" w:rsidRPr="00B449C4" w14:paraId="344C398E" w14:textId="77777777" w:rsidTr="00B229A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AA569EE" w14:textId="77777777" w:rsidR="000E4ABD" w:rsidRPr="00B40365" w:rsidRDefault="000E4ABD" w:rsidP="00B229A7">
            <w:pPr>
              <w:rPr>
                <w:sz w:val="22"/>
                <w:szCs w:val="22"/>
                <w:lang w:val="en-US"/>
              </w:rPr>
            </w:pPr>
          </w:p>
        </w:tc>
        <w:tc>
          <w:tcPr>
            <w:tcW w:w="1418" w:type="dxa"/>
            <w:gridSpan w:val="4"/>
            <w:tcBorders>
              <w:top w:val="nil"/>
              <w:bottom w:val="single" w:sz="4" w:space="0" w:color="auto"/>
            </w:tcBorders>
            <w:vAlign w:val="center"/>
          </w:tcPr>
          <w:p w14:paraId="06DD8F61" w14:textId="77777777" w:rsidR="000E4ABD" w:rsidRPr="00B40365" w:rsidRDefault="000E4ABD" w:rsidP="00B229A7">
            <w:pPr>
              <w:rPr>
                <w:sz w:val="22"/>
                <w:szCs w:val="22"/>
                <w:lang w:val="en-US"/>
              </w:rPr>
            </w:pPr>
          </w:p>
        </w:tc>
        <w:tc>
          <w:tcPr>
            <w:tcW w:w="4366" w:type="dxa"/>
            <w:gridSpan w:val="4"/>
            <w:tcBorders>
              <w:top w:val="nil"/>
              <w:bottom w:val="single" w:sz="4" w:space="0" w:color="auto"/>
            </w:tcBorders>
          </w:tcPr>
          <w:p w14:paraId="7CD22D63" w14:textId="77777777" w:rsidR="000E4ABD" w:rsidRPr="000E0709" w:rsidRDefault="000E4ABD" w:rsidP="00B229A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624352A" w14:textId="77777777" w:rsidR="000E4ABD" w:rsidRPr="00B449C4" w:rsidRDefault="000E4ABD" w:rsidP="00B229A7">
            <w:pPr>
              <w:rPr>
                <w:sz w:val="22"/>
                <w:szCs w:val="22"/>
                <w:lang w:val="en-US"/>
              </w:rPr>
            </w:pPr>
          </w:p>
        </w:tc>
        <w:tc>
          <w:tcPr>
            <w:tcW w:w="1134" w:type="dxa"/>
            <w:gridSpan w:val="3"/>
            <w:tcBorders>
              <w:top w:val="nil"/>
              <w:left w:val="nil"/>
              <w:bottom w:val="single" w:sz="4" w:space="0" w:color="auto"/>
              <w:right w:val="nil"/>
            </w:tcBorders>
          </w:tcPr>
          <w:p w14:paraId="56184C05" w14:textId="77777777" w:rsidR="000E4ABD" w:rsidRPr="00B449C4" w:rsidRDefault="000E4ABD" w:rsidP="00B229A7">
            <w:pPr>
              <w:rPr>
                <w:sz w:val="22"/>
                <w:szCs w:val="22"/>
                <w:lang w:val="en-US"/>
              </w:rPr>
            </w:pPr>
          </w:p>
        </w:tc>
        <w:tc>
          <w:tcPr>
            <w:tcW w:w="1559" w:type="dxa"/>
            <w:gridSpan w:val="2"/>
            <w:tcBorders>
              <w:top w:val="nil"/>
              <w:left w:val="nil"/>
              <w:bottom w:val="single" w:sz="4" w:space="0" w:color="auto"/>
            </w:tcBorders>
          </w:tcPr>
          <w:p w14:paraId="7D294BC2" w14:textId="77777777" w:rsidR="000E4ABD" w:rsidRPr="00B449C4" w:rsidRDefault="000E4ABD" w:rsidP="00B229A7">
            <w:pPr>
              <w:rPr>
                <w:sz w:val="22"/>
                <w:szCs w:val="22"/>
                <w:lang w:val="en-US"/>
              </w:rPr>
            </w:pPr>
          </w:p>
        </w:tc>
      </w:tr>
      <w:tr w:rsidR="000E4ABD" w:rsidRPr="00B40365" w14:paraId="7C440A95" w14:textId="77777777" w:rsidTr="00B229A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B48BB99" w14:textId="77777777" w:rsidR="000E4ABD" w:rsidRPr="00B40365" w:rsidRDefault="000E4ABD" w:rsidP="00B229A7">
            <w:pPr>
              <w:rPr>
                <w:sz w:val="22"/>
                <w:szCs w:val="22"/>
                <w:lang w:val="en-US"/>
              </w:rPr>
            </w:pPr>
          </w:p>
        </w:tc>
        <w:tc>
          <w:tcPr>
            <w:tcW w:w="1381" w:type="dxa"/>
            <w:gridSpan w:val="4"/>
            <w:tcBorders>
              <w:bottom w:val="single" w:sz="4" w:space="0" w:color="auto"/>
            </w:tcBorders>
            <w:vAlign w:val="center"/>
          </w:tcPr>
          <w:p w14:paraId="6051D391" w14:textId="77777777" w:rsidR="000E4ABD" w:rsidRPr="00B40365" w:rsidRDefault="000E4ABD" w:rsidP="00B229A7">
            <w:pPr>
              <w:rPr>
                <w:sz w:val="22"/>
                <w:szCs w:val="22"/>
                <w:lang w:val="en-US"/>
              </w:rPr>
            </w:pPr>
          </w:p>
        </w:tc>
        <w:tc>
          <w:tcPr>
            <w:tcW w:w="4238" w:type="dxa"/>
            <w:gridSpan w:val="4"/>
            <w:tcBorders>
              <w:bottom w:val="single" w:sz="4" w:space="0" w:color="auto"/>
            </w:tcBorders>
          </w:tcPr>
          <w:p w14:paraId="3E2E4C99" w14:textId="77777777" w:rsidR="000E4ABD" w:rsidRPr="00B40365" w:rsidRDefault="000E4ABD" w:rsidP="00B229A7">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Inventar</w:t>
            </w:r>
          </w:p>
        </w:tc>
        <w:tc>
          <w:tcPr>
            <w:tcW w:w="3621" w:type="dxa"/>
            <w:gridSpan w:val="8"/>
            <w:tcBorders>
              <w:bottom w:val="single" w:sz="4" w:space="0" w:color="auto"/>
              <w:right w:val="single" w:sz="4" w:space="0" w:color="auto"/>
            </w:tcBorders>
          </w:tcPr>
          <w:p w14:paraId="113D6B24" w14:textId="77777777" w:rsidR="000E4ABD" w:rsidRPr="00B40365" w:rsidRDefault="000E4ABD" w:rsidP="00B229A7">
            <w:pPr>
              <w:rPr>
                <w:sz w:val="22"/>
                <w:szCs w:val="22"/>
                <w:lang w:val="en-US"/>
              </w:rPr>
            </w:pPr>
          </w:p>
        </w:tc>
      </w:tr>
      <w:tr w:rsidR="000E4ABD" w:rsidRPr="003E2692" w14:paraId="0A0E8102" w14:textId="77777777" w:rsidTr="00B229A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956F368" w14:textId="77777777" w:rsidR="000E4ABD" w:rsidRPr="003E2692" w:rsidRDefault="000E4ABD" w:rsidP="00B229A7">
            <w:pPr>
              <w:rPr>
                <w:sz w:val="2"/>
                <w:szCs w:val="2"/>
                <w:lang w:val="en-US"/>
              </w:rPr>
            </w:pPr>
          </w:p>
        </w:tc>
        <w:tc>
          <w:tcPr>
            <w:tcW w:w="1418" w:type="dxa"/>
            <w:gridSpan w:val="3"/>
            <w:tcBorders>
              <w:top w:val="single" w:sz="6" w:space="0" w:color="auto"/>
              <w:bottom w:val="nil"/>
            </w:tcBorders>
            <w:vAlign w:val="center"/>
          </w:tcPr>
          <w:p w14:paraId="77C4D197" w14:textId="77777777" w:rsidR="000E4ABD" w:rsidRPr="003E2692" w:rsidRDefault="000E4ABD" w:rsidP="00B229A7">
            <w:pPr>
              <w:rPr>
                <w:sz w:val="2"/>
                <w:szCs w:val="2"/>
                <w:lang w:val="en-US"/>
              </w:rPr>
            </w:pPr>
          </w:p>
        </w:tc>
        <w:tc>
          <w:tcPr>
            <w:tcW w:w="4204" w:type="dxa"/>
            <w:gridSpan w:val="5"/>
            <w:tcBorders>
              <w:top w:val="single" w:sz="6" w:space="0" w:color="auto"/>
              <w:bottom w:val="nil"/>
            </w:tcBorders>
          </w:tcPr>
          <w:p w14:paraId="54A994E0" w14:textId="77777777" w:rsidR="000E4ABD" w:rsidRPr="003E2692" w:rsidRDefault="000E4ABD" w:rsidP="00B229A7">
            <w:pPr>
              <w:rPr>
                <w:sz w:val="2"/>
                <w:szCs w:val="2"/>
                <w:lang w:val="en-US"/>
              </w:rPr>
            </w:pPr>
          </w:p>
        </w:tc>
        <w:tc>
          <w:tcPr>
            <w:tcW w:w="992" w:type="dxa"/>
            <w:gridSpan w:val="3"/>
            <w:tcBorders>
              <w:top w:val="single" w:sz="6" w:space="0" w:color="auto"/>
              <w:bottom w:val="nil"/>
              <w:right w:val="nil"/>
            </w:tcBorders>
          </w:tcPr>
          <w:p w14:paraId="08C13B82" w14:textId="77777777" w:rsidR="000E4ABD" w:rsidRPr="003E2692" w:rsidRDefault="000E4ABD" w:rsidP="00B229A7">
            <w:pPr>
              <w:rPr>
                <w:sz w:val="2"/>
                <w:szCs w:val="2"/>
                <w:lang w:val="en-US"/>
              </w:rPr>
            </w:pPr>
          </w:p>
        </w:tc>
        <w:tc>
          <w:tcPr>
            <w:tcW w:w="1276" w:type="dxa"/>
            <w:gridSpan w:val="3"/>
            <w:tcBorders>
              <w:top w:val="single" w:sz="6" w:space="0" w:color="auto"/>
              <w:left w:val="nil"/>
              <w:bottom w:val="nil"/>
              <w:right w:val="nil"/>
            </w:tcBorders>
          </w:tcPr>
          <w:p w14:paraId="78148D71" w14:textId="77777777" w:rsidR="000E4ABD" w:rsidRPr="003E2692" w:rsidRDefault="000E4ABD" w:rsidP="00B229A7">
            <w:pPr>
              <w:rPr>
                <w:sz w:val="2"/>
                <w:szCs w:val="2"/>
                <w:lang w:val="en-US"/>
              </w:rPr>
            </w:pPr>
          </w:p>
        </w:tc>
        <w:tc>
          <w:tcPr>
            <w:tcW w:w="1559" w:type="dxa"/>
            <w:gridSpan w:val="3"/>
            <w:tcBorders>
              <w:top w:val="single" w:sz="6" w:space="0" w:color="auto"/>
              <w:left w:val="nil"/>
              <w:bottom w:val="nil"/>
              <w:right w:val="nil"/>
            </w:tcBorders>
          </w:tcPr>
          <w:p w14:paraId="47831020" w14:textId="77777777" w:rsidR="000E4ABD" w:rsidRPr="003E2692" w:rsidRDefault="000E4ABD" w:rsidP="00B229A7">
            <w:pPr>
              <w:rPr>
                <w:sz w:val="2"/>
                <w:szCs w:val="2"/>
                <w:lang w:val="en-US"/>
              </w:rPr>
            </w:pPr>
          </w:p>
        </w:tc>
      </w:tr>
      <w:tr w:rsidR="000E4ABD" w:rsidRPr="00B449C4" w14:paraId="154D8F54" w14:textId="77777777" w:rsidTr="00B229A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977D3FC" w14:textId="77777777" w:rsidR="000E4ABD" w:rsidRPr="00B40365" w:rsidRDefault="000E4ABD" w:rsidP="00B229A7">
            <w:pPr>
              <w:rPr>
                <w:sz w:val="22"/>
                <w:szCs w:val="22"/>
                <w:lang w:val="en-US"/>
              </w:rPr>
            </w:pPr>
          </w:p>
        </w:tc>
        <w:tc>
          <w:tcPr>
            <w:tcW w:w="1418" w:type="dxa"/>
            <w:gridSpan w:val="4"/>
            <w:tcBorders>
              <w:top w:val="nil"/>
              <w:bottom w:val="single" w:sz="4" w:space="0" w:color="auto"/>
            </w:tcBorders>
            <w:vAlign w:val="center"/>
          </w:tcPr>
          <w:p w14:paraId="350C5578" w14:textId="77777777" w:rsidR="000E4ABD" w:rsidRPr="00B40365" w:rsidRDefault="000E4ABD" w:rsidP="00B229A7">
            <w:pPr>
              <w:rPr>
                <w:sz w:val="22"/>
                <w:szCs w:val="22"/>
                <w:lang w:val="en-US"/>
              </w:rPr>
            </w:pPr>
          </w:p>
        </w:tc>
        <w:tc>
          <w:tcPr>
            <w:tcW w:w="4366" w:type="dxa"/>
            <w:gridSpan w:val="4"/>
            <w:tcBorders>
              <w:top w:val="nil"/>
              <w:bottom w:val="single" w:sz="4" w:space="0" w:color="auto"/>
            </w:tcBorders>
          </w:tcPr>
          <w:p w14:paraId="3537BE27" w14:textId="77777777" w:rsidR="000E4ABD" w:rsidRPr="000E0709" w:rsidRDefault="000E4ABD" w:rsidP="00B229A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686A4AD" w14:textId="77777777" w:rsidR="000E4ABD" w:rsidRPr="00B449C4" w:rsidRDefault="000E4ABD" w:rsidP="00B229A7">
            <w:pPr>
              <w:rPr>
                <w:sz w:val="22"/>
                <w:szCs w:val="22"/>
                <w:lang w:val="en-US"/>
              </w:rPr>
            </w:pPr>
          </w:p>
        </w:tc>
        <w:tc>
          <w:tcPr>
            <w:tcW w:w="1134" w:type="dxa"/>
            <w:gridSpan w:val="3"/>
            <w:tcBorders>
              <w:top w:val="nil"/>
              <w:left w:val="nil"/>
              <w:bottom w:val="single" w:sz="4" w:space="0" w:color="auto"/>
              <w:right w:val="nil"/>
            </w:tcBorders>
          </w:tcPr>
          <w:p w14:paraId="666857C3" w14:textId="77777777" w:rsidR="000E4ABD" w:rsidRPr="00B449C4" w:rsidRDefault="000E4ABD" w:rsidP="00B229A7">
            <w:pPr>
              <w:rPr>
                <w:sz w:val="22"/>
                <w:szCs w:val="22"/>
                <w:lang w:val="en-US"/>
              </w:rPr>
            </w:pPr>
          </w:p>
        </w:tc>
        <w:tc>
          <w:tcPr>
            <w:tcW w:w="1559" w:type="dxa"/>
            <w:gridSpan w:val="2"/>
            <w:tcBorders>
              <w:top w:val="nil"/>
              <w:left w:val="nil"/>
              <w:bottom w:val="single" w:sz="4" w:space="0" w:color="auto"/>
            </w:tcBorders>
          </w:tcPr>
          <w:p w14:paraId="4BFBC8A7" w14:textId="77777777" w:rsidR="000E4ABD" w:rsidRPr="00B449C4" w:rsidRDefault="000E4ABD" w:rsidP="00B229A7">
            <w:pPr>
              <w:rPr>
                <w:sz w:val="22"/>
                <w:szCs w:val="22"/>
                <w:lang w:val="en-US"/>
              </w:rPr>
            </w:pPr>
          </w:p>
        </w:tc>
      </w:tr>
      <w:tr w:rsidR="000E4ABD" w:rsidRPr="00B449C4" w14:paraId="47FEF612" w14:textId="77777777" w:rsidTr="00B229A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B804921" w14:textId="77777777" w:rsidR="000E4ABD" w:rsidRPr="00B40365" w:rsidRDefault="000E4ABD" w:rsidP="00B229A7">
            <w:pPr>
              <w:rPr>
                <w:sz w:val="22"/>
                <w:szCs w:val="22"/>
                <w:lang w:val="en-US"/>
              </w:rPr>
            </w:pPr>
          </w:p>
        </w:tc>
        <w:tc>
          <w:tcPr>
            <w:tcW w:w="1418" w:type="dxa"/>
            <w:gridSpan w:val="4"/>
            <w:tcBorders>
              <w:top w:val="nil"/>
              <w:bottom w:val="single" w:sz="4" w:space="0" w:color="auto"/>
            </w:tcBorders>
            <w:vAlign w:val="center"/>
          </w:tcPr>
          <w:p w14:paraId="638258FE" w14:textId="77777777" w:rsidR="000E4ABD" w:rsidRPr="00B40365" w:rsidRDefault="000E4ABD" w:rsidP="00B229A7">
            <w:pPr>
              <w:rPr>
                <w:sz w:val="22"/>
                <w:szCs w:val="22"/>
                <w:lang w:val="en-US"/>
              </w:rPr>
            </w:pPr>
          </w:p>
        </w:tc>
        <w:tc>
          <w:tcPr>
            <w:tcW w:w="4366" w:type="dxa"/>
            <w:gridSpan w:val="4"/>
            <w:tcBorders>
              <w:top w:val="nil"/>
              <w:bottom w:val="single" w:sz="4" w:space="0" w:color="auto"/>
            </w:tcBorders>
          </w:tcPr>
          <w:p w14:paraId="1A9CF898" w14:textId="77777777" w:rsidR="000E4ABD" w:rsidRPr="000E0709" w:rsidRDefault="000E4ABD" w:rsidP="00B229A7">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14:paraId="12F99D6A" w14:textId="77777777" w:rsidR="000E4ABD" w:rsidRPr="00B449C4" w:rsidRDefault="000E4ABD" w:rsidP="00B229A7">
            <w:pPr>
              <w:rPr>
                <w:sz w:val="22"/>
                <w:szCs w:val="22"/>
                <w:lang w:val="en-US"/>
              </w:rPr>
            </w:pPr>
          </w:p>
        </w:tc>
        <w:tc>
          <w:tcPr>
            <w:tcW w:w="1134" w:type="dxa"/>
            <w:gridSpan w:val="3"/>
            <w:tcBorders>
              <w:top w:val="nil"/>
              <w:left w:val="nil"/>
              <w:bottom w:val="single" w:sz="4" w:space="0" w:color="auto"/>
              <w:right w:val="nil"/>
            </w:tcBorders>
          </w:tcPr>
          <w:p w14:paraId="0D1895D9" w14:textId="77777777" w:rsidR="000E4ABD" w:rsidRPr="00B449C4" w:rsidRDefault="000E4ABD" w:rsidP="00B229A7">
            <w:pPr>
              <w:rPr>
                <w:sz w:val="22"/>
                <w:szCs w:val="22"/>
                <w:lang w:val="en-US"/>
              </w:rPr>
            </w:pPr>
          </w:p>
        </w:tc>
        <w:tc>
          <w:tcPr>
            <w:tcW w:w="1559" w:type="dxa"/>
            <w:gridSpan w:val="2"/>
            <w:tcBorders>
              <w:top w:val="nil"/>
              <w:left w:val="nil"/>
              <w:bottom w:val="single" w:sz="4" w:space="0" w:color="auto"/>
            </w:tcBorders>
          </w:tcPr>
          <w:p w14:paraId="03394B00" w14:textId="77777777" w:rsidR="000E4ABD" w:rsidRPr="00B449C4" w:rsidRDefault="000E4ABD" w:rsidP="00B229A7">
            <w:pPr>
              <w:rPr>
                <w:sz w:val="22"/>
                <w:szCs w:val="22"/>
                <w:lang w:val="en-US"/>
              </w:rPr>
            </w:pPr>
          </w:p>
        </w:tc>
      </w:tr>
      <w:tr w:rsidR="000E4ABD" w:rsidRPr="00B449C4" w14:paraId="1B433FE0" w14:textId="77777777" w:rsidTr="00B229A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B32FDCA" w14:textId="77777777" w:rsidR="000E4ABD" w:rsidRPr="00B40365" w:rsidRDefault="000E4ABD" w:rsidP="00B229A7">
            <w:pPr>
              <w:rPr>
                <w:sz w:val="22"/>
                <w:szCs w:val="22"/>
                <w:lang w:val="en-US"/>
              </w:rPr>
            </w:pPr>
          </w:p>
        </w:tc>
        <w:tc>
          <w:tcPr>
            <w:tcW w:w="1418" w:type="dxa"/>
            <w:gridSpan w:val="4"/>
            <w:tcBorders>
              <w:top w:val="nil"/>
              <w:bottom w:val="single" w:sz="4" w:space="0" w:color="auto"/>
            </w:tcBorders>
            <w:vAlign w:val="center"/>
          </w:tcPr>
          <w:p w14:paraId="0E3EF26C" w14:textId="77777777" w:rsidR="000E4ABD" w:rsidRPr="00B40365" w:rsidRDefault="000E4ABD" w:rsidP="00B229A7">
            <w:pPr>
              <w:rPr>
                <w:sz w:val="22"/>
                <w:szCs w:val="22"/>
                <w:lang w:val="en-US"/>
              </w:rPr>
            </w:pPr>
          </w:p>
        </w:tc>
        <w:tc>
          <w:tcPr>
            <w:tcW w:w="4366" w:type="dxa"/>
            <w:gridSpan w:val="4"/>
            <w:tcBorders>
              <w:top w:val="nil"/>
              <w:bottom w:val="single" w:sz="4" w:space="0" w:color="auto"/>
            </w:tcBorders>
          </w:tcPr>
          <w:p w14:paraId="1FE6CA04" w14:textId="77777777" w:rsidR="000E4ABD" w:rsidRPr="000E0709" w:rsidRDefault="000E4ABD" w:rsidP="00B229A7">
            <w:pPr>
              <w:rPr>
                <w:i/>
                <w:iCs/>
                <w:sz w:val="22"/>
                <w:szCs w:val="22"/>
                <w:lang w:val="en-US"/>
              </w:rPr>
            </w:pPr>
            <w:r w:rsidRPr="000E0709">
              <w:rPr>
                <w:i/>
                <w:iCs/>
                <w:sz w:val="22"/>
                <w:szCs w:val="22"/>
                <w:lang w:val="en-US"/>
              </w:rPr>
              <w:t>Transportul materialelor</w:t>
            </w:r>
          </w:p>
        </w:tc>
        <w:tc>
          <w:tcPr>
            <w:tcW w:w="1021" w:type="dxa"/>
            <w:gridSpan w:val="3"/>
            <w:tcBorders>
              <w:top w:val="nil"/>
              <w:bottom w:val="single" w:sz="4" w:space="0" w:color="auto"/>
              <w:right w:val="nil"/>
            </w:tcBorders>
          </w:tcPr>
          <w:p w14:paraId="73E0B871" w14:textId="77777777" w:rsidR="000E4ABD" w:rsidRPr="00B449C4" w:rsidRDefault="000E4ABD" w:rsidP="00B229A7">
            <w:pPr>
              <w:rPr>
                <w:sz w:val="22"/>
                <w:szCs w:val="22"/>
                <w:lang w:val="en-US"/>
              </w:rPr>
            </w:pPr>
          </w:p>
        </w:tc>
        <w:tc>
          <w:tcPr>
            <w:tcW w:w="1134" w:type="dxa"/>
            <w:gridSpan w:val="3"/>
            <w:tcBorders>
              <w:top w:val="nil"/>
              <w:left w:val="nil"/>
              <w:bottom w:val="single" w:sz="4" w:space="0" w:color="auto"/>
              <w:right w:val="nil"/>
            </w:tcBorders>
          </w:tcPr>
          <w:p w14:paraId="0F10C1B6" w14:textId="77777777" w:rsidR="000E4ABD" w:rsidRPr="00B449C4" w:rsidRDefault="000E4ABD" w:rsidP="00B229A7">
            <w:pPr>
              <w:rPr>
                <w:sz w:val="22"/>
                <w:szCs w:val="22"/>
                <w:lang w:val="en-US"/>
              </w:rPr>
            </w:pPr>
          </w:p>
        </w:tc>
        <w:tc>
          <w:tcPr>
            <w:tcW w:w="1559" w:type="dxa"/>
            <w:gridSpan w:val="2"/>
            <w:tcBorders>
              <w:top w:val="nil"/>
              <w:left w:val="nil"/>
              <w:bottom w:val="single" w:sz="4" w:space="0" w:color="auto"/>
            </w:tcBorders>
          </w:tcPr>
          <w:p w14:paraId="10E423EF" w14:textId="77777777" w:rsidR="000E4ABD" w:rsidRPr="00B449C4" w:rsidRDefault="000E4ABD" w:rsidP="00B229A7">
            <w:pPr>
              <w:rPr>
                <w:sz w:val="22"/>
                <w:szCs w:val="22"/>
                <w:lang w:val="en-US"/>
              </w:rPr>
            </w:pPr>
          </w:p>
        </w:tc>
      </w:tr>
      <w:tr w:rsidR="000E4ABD" w:rsidRPr="00B449C4" w14:paraId="413EB0C5" w14:textId="77777777" w:rsidTr="00B229A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DF622C1" w14:textId="77777777" w:rsidR="000E4ABD" w:rsidRPr="00B40365" w:rsidRDefault="000E4ABD" w:rsidP="00B229A7">
            <w:pPr>
              <w:rPr>
                <w:sz w:val="22"/>
                <w:szCs w:val="22"/>
                <w:lang w:val="en-US"/>
              </w:rPr>
            </w:pPr>
          </w:p>
        </w:tc>
        <w:tc>
          <w:tcPr>
            <w:tcW w:w="1418" w:type="dxa"/>
            <w:gridSpan w:val="4"/>
            <w:tcBorders>
              <w:top w:val="nil"/>
              <w:bottom w:val="single" w:sz="4" w:space="0" w:color="auto"/>
            </w:tcBorders>
            <w:vAlign w:val="center"/>
          </w:tcPr>
          <w:p w14:paraId="66A030A9" w14:textId="77777777" w:rsidR="000E4ABD" w:rsidRPr="00B40365" w:rsidRDefault="000E4ABD" w:rsidP="00B229A7">
            <w:pPr>
              <w:rPr>
                <w:sz w:val="22"/>
                <w:szCs w:val="22"/>
                <w:lang w:val="en-US"/>
              </w:rPr>
            </w:pPr>
          </w:p>
        </w:tc>
        <w:tc>
          <w:tcPr>
            <w:tcW w:w="4366" w:type="dxa"/>
            <w:gridSpan w:val="4"/>
            <w:tcBorders>
              <w:top w:val="nil"/>
              <w:bottom w:val="single" w:sz="4" w:space="0" w:color="auto"/>
            </w:tcBorders>
          </w:tcPr>
          <w:p w14:paraId="2A77A8A0" w14:textId="77777777" w:rsidR="000E4ABD" w:rsidRPr="000E0709" w:rsidRDefault="000E4ABD" w:rsidP="00B229A7">
            <w:pPr>
              <w:rPr>
                <w:i/>
                <w:iCs/>
                <w:sz w:val="22"/>
                <w:szCs w:val="22"/>
                <w:lang w:val="en-US"/>
              </w:rPr>
            </w:pPr>
            <w:r w:rsidRPr="000E0709">
              <w:rPr>
                <w:i/>
                <w:iCs/>
                <w:sz w:val="22"/>
                <w:szCs w:val="22"/>
                <w:lang w:val="en-US"/>
              </w:rPr>
              <w:t>Cheltuieli de achizitionare depozitare</w:t>
            </w:r>
          </w:p>
        </w:tc>
        <w:tc>
          <w:tcPr>
            <w:tcW w:w="1021" w:type="dxa"/>
            <w:gridSpan w:val="3"/>
            <w:tcBorders>
              <w:top w:val="nil"/>
              <w:bottom w:val="single" w:sz="4" w:space="0" w:color="auto"/>
              <w:right w:val="nil"/>
            </w:tcBorders>
          </w:tcPr>
          <w:p w14:paraId="4B8CC4D0" w14:textId="77777777" w:rsidR="000E4ABD" w:rsidRPr="00B449C4" w:rsidRDefault="000E4ABD" w:rsidP="00B229A7">
            <w:pPr>
              <w:rPr>
                <w:sz w:val="22"/>
                <w:szCs w:val="22"/>
                <w:lang w:val="en-US"/>
              </w:rPr>
            </w:pPr>
          </w:p>
        </w:tc>
        <w:tc>
          <w:tcPr>
            <w:tcW w:w="1134" w:type="dxa"/>
            <w:gridSpan w:val="3"/>
            <w:tcBorders>
              <w:top w:val="nil"/>
              <w:left w:val="nil"/>
              <w:bottom w:val="single" w:sz="4" w:space="0" w:color="auto"/>
              <w:right w:val="nil"/>
            </w:tcBorders>
          </w:tcPr>
          <w:p w14:paraId="72672C5C" w14:textId="77777777" w:rsidR="000E4ABD" w:rsidRPr="00B449C4" w:rsidRDefault="000E4ABD" w:rsidP="00B229A7">
            <w:pPr>
              <w:rPr>
                <w:sz w:val="22"/>
                <w:szCs w:val="22"/>
                <w:lang w:val="en-US"/>
              </w:rPr>
            </w:pPr>
          </w:p>
        </w:tc>
        <w:tc>
          <w:tcPr>
            <w:tcW w:w="1559" w:type="dxa"/>
            <w:gridSpan w:val="2"/>
            <w:tcBorders>
              <w:top w:val="nil"/>
              <w:left w:val="nil"/>
              <w:bottom w:val="single" w:sz="4" w:space="0" w:color="auto"/>
            </w:tcBorders>
          </w:tcPr>
          <w:p w14:paraId="7B1DCC97" w14:textId="77777777" w:rsidR="000E4ABD" w:rsidRPr="00B449C4" w:rsidRDefault="000E4ABD" w:rsidP="00B229A7">
            <w:pPr>
              <w:rPr>
                <w:sz w:val="22"/>
                <w:szCs w:val="22"/>
                <w:lang w:val="en-US"/>
              </w:rPr>
            </w:pPr>
          </w:p>
        </w:tc>
      </w:tr>
      <w:tr w:rsidR="000E4ABD" w:rsidRPr="00B449C4" w14:paraId="63FA2945" w14:textId="77777777" w:rsidTr="00B229A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D104F68" w14:textId="77777777" w:rsidR="000E4ABD" w:rsidRPr="00B40365" w:rsidRDefault="000E4ABD" w:rsidP="00B229A7">
            <w:pPr>
              <w:rPr>
                <w:sz w:val="22"/>
                <w:szCs w:val="22"/>
                <w:lang w:val="en-US"/>
              </w:rPr>
            </w:pPr>
          </w:p>
        </w:tc>
        <w:tc>
          <w:tcPr>
            <w:tcW w:w="1418" w:type="dxa"/>
            <w:gridSpan w:val="4"/>
            <w:tcBorders>
              <w:top w:val="nil"/>
              <w:bottom w:val="single" w:sz="4" w:space="0" w:color="auto"/>
            </w:tcBorders>
            <w:vAlign w:val="center"/>
          </w:tcPr>
          <w:p w14:paraId="15C31A75" w14:textId="77777777" w:rsidR="000E4ABD" w:rsidRPr="00B40365" w:rsidRDefault="000E4ABD" w:rsidP="00B229A7">
            <w:pPr>
              <w:rPr>
                <w:sz w:val="22"/>
                <w:szCs w:val="22"/>
                <w:lang w:val="en-US"/>
              </w:rPr>
            </w:pPr>
          </w:p>
        </w:tc>
        <w:tc>
          <w:tcPr>
            <w:tcW w:w="4366" w:type="dxa"/>
            <w:gridSpan w:val="4"/>
            <w:tcBorders>
              <w:top w:val="nil"/>
              <w:bottom w:val="single" w:sz="4" w:space="0" w:color="auto"/>
            </w:tcBorders>
          </w:tcPr>
          <w:p w14:paraId="78DAAD87" w14:textId="77777777" w:rsidR="000E4ABD" w:rsidRPr="000E0709" w:rsidRDefault="000E4ABD" w:rsidP="00B229A7">
            <w:pPr>
              <w:rPr>
                <w:i/>
                <w:iCs/>
                <w:sz w:val="22"/>
                <w:szCs w:val="22"/>
                <w:lang w:val="en-US"/>
              </w:rPr>
            </w:pPr>
            <w:r w:rsidRPr="000E0709">
              <w:rPr>
                <w:i/>
                <w:iCs/>
                <w:sz w:val="22"/>
                <w:szCs w:val="22"/>
                <w:lang w:val="en-US"/>
              </w:rPr>
              <w:t>Cheltuieli directe</w:t>
            </w:r>
          </w:p>
        </w:tc>
        <w:tc>
          <w:tcPr>
            <w:tcW w:w="1021" w:type="dxa"/>
            <w:gridSpan w:val="3"/>
            <w:tcBorders>
              <w:top w:val="nil"/>
              <w:bottom w:val="single" w:sz="4" w:space="0" w:color="auto"/>
              <w:right w:val="nil"/>
            </w:tcBorders>
          </w:tcPr>
          <w:p w14:paraId="784008A1" w14:textId="77777777" w:rsidR="000E4ABD" w:rsidRPr="00B449C4" w:rsidRDefault="000E4ABD" w:rsidP="00B229A7">
            <w:pPr>
              <w:rPr>
                <w:sz w:val="22"/>
                <w:szCs w:val="22"/>
                <w:lang w:val="en-US"/>
              </w:rPr>
            </w:pPr>
          </w:p>
        </w:tc>
        <w:tc>
          <w:tcPr>
            <w:tcW w:w="1134" w:type="dxa"/>
            <w:gridSpan w:val="3"/>
            <w:tcBorders>
              <w:top w:val="nil"/>
              <w:left w:val="nil"/>
              <w:bottom w:val="single" w:sz="4" w:space="0" w:color="auto"/>
              <w:right w:val="nil"/>
            </w:tcBorders>
          </w:tcPr>
          <w:p w14:paraId="4B97FA9B" w14:textId="77777777" w:rsidR="000E4ABD" w:rsidRPr="00B449C4" w:rsidRDefault="000E4ABD" w:rsidP="00B229A7">
            <w:pPr>
              <w:rPr>
                <w:sz w:val="22"/>
                <w:szCs w:val="22"/>
                <w:lang w:val="en-US"/>
              </w:rPr>
            </w:pPr>
          </w:p>
        </w:tc>
        <w:tc>
          <w:tcPr>
            <w:tcW w:w="1559" w:type="dxa"/>
            <w:gridSpan w:val="2"/>
            <w:tcBorders>
              <w:top w:val="nil"/>
              <w:left w:val="nil"/>
              <w:bottom w:val="single" w:sz="4" w:space="0" w:color="auto"/>
            </w:tcBorders>
          </w:tcPr>
          <w:p w14:paraId="2075D85D" w14:textId="77777777" w:rsidR="000E4ABD" w:rsidRPr="00B449C4" w:rsidRDefault="000E4ABD" w:rsidP="00B229A7">
            <w:pPr>
              <w:rPr>
                <w:sz w:val="22"/>
                <w:szCs w:val="22"/>
                <w:lang w:val="en-US"/>
              </w:rPr>
            </w:pPr>
          </w:p>
        </w:tc>
      </w:tr>
      <w:tr w:rsidR="000E4ABD" w:rsidRPr="00B449C4" w14:paraId="6CD16785" w14:textId="77777777" w:rsidTr="00B229A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F0E32D5" w14:textId="77777777" w:rsidR="000E4ABD" w:rsidRPr="00B40365" w:rsidRDefault="000E4ABD" w:rsidP="00B229A7">
            <w:pPr>
              <w:rPr>
                <w:sz w:val="22"/>
                <w:szCs w:val="22"/>
                <w:lang w:val="en-US"/>
              </w:rPr>
            </w:pPr>
          </w:p>
        </w:tc>
        <w:tc>
          <w:tcPr>
            <w:tcW w:w="1418" w:type="dxa"/>
            <w:gridSpan w:val="4"/>
            <w:tcBorders>
              <w:top w:val="nil"/>
              <w:bottom w:val="single" w:sz="4" w:space="0" w:color="auto"/>
            </w:tcBorders>
            <w:vAlign w:val="center"/>
          </w:tcPr>
          <w:p w14:paraId="2EC0C509" w14:textId="77777777" w:rsidR="000E4ABD" w:rsidRPr="00B40365" w:rsidRDefault="000E4ABD" w:rsidP="00B229A7">
            <w:pPr>
              <w:rPr>
                <w:sz w:val="22"/>
                <w:szCs w:val="22"/>
                <w:lang w:val="en-US"/>
              </w:rPr>
            </w:pPr>
          </w:p>
        </w:tc>
        <w:tc>
          <w:tcPr>
            <w:tcW w:w="4366" w:type="dxa"/>
            <w:gridSpan w:val="4"/>
            <w:tcBorders>
              <w:top w:val="nil"/>
              <w:bottom w:val="single" w:sz="4" w:space="0" w:color="auto"/>
            </w:tcBorders>
          </w:tcPr>
          <w:p w14:paraId="3453B1D4" w14:textId="77777777" w:rsidR="000E4ABD" w:rsidRPr="000E0709" w:rsidRDefault="000E4ABD" w:rsidP="00B229A7">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14:paraId="09D9D767" w14:textId="77777777" w:rsidR="000E4ABD" w:rsidRPr="00B449C4" w:rsidRDefault="000E4ABD" w:rsidP="00B229A7">
            <w:pPr>
              <w:rPr>
                <w:sz w:val="22"/>
                <w:szCs w:val="22"/>
                <w:lang w:val="en-US"/>
              </w:rPr>
            </w:pPr>
          </w:p>
        </w:tc>
        <w:tc>
          <w:tcPr>
            <w:tcW w:w="1134" w:type="dxa"/>
            <w:gridSpan w:val="3"/>
            <w:tcBorders>
              <w:top w:val="nil"/>
              <w:left w:val="nil"/>
              <w:bottom w:val="single" w:sz="4" w:space="0" w:color="auto"/>
              <w:right w:val="nil"/>
            </w:tcBorders>
          </w:tcPr>
          <w:p w14:paraId="0529458A" w14:textId="77777777" w:rsidR="000E4ABD" w:rsidRPr="00B449C4" w:rsidRDefault="000E4ABD" w:rsidP="00B229A7">
            <w:pPr>
              <w:rPr>
                <w:sz w:val="22"/>
                <w:szCs w:val="22"/>
                <w:lang w:val="en-US"/>
              </w:rPr>
            </w:pPr>
          </w:p>
        </w:tc>
        <w:tc>
          <w:tcPr>
            <w:tcW w:w="1559" w:type="dxa"/>
            <w:gridSpan w:val="2"/>
            <w:tcBorders>
              <w:top w:val="nil"/>
              <w:left w:val="nil"/>
              <w:bottom w:val="single" w:sz="4" w:space="0" w:color="auto"/>
            </w:tcBorders>
          </w:tcPr>
          <w:p w14:paraId="1B5D7EAD" w14:textId="77777777" w:rsidR="000E4ABD" w:rsidRPr="00B449C4" w:rsidRDefault="000E4ABD" w:rsidP="00B229A7">
            <w:pPr>
              <w:rPr>
                <w:sz w:val="22"/>
                <w:szCs w:val="22"/>
                <w:lang w:val="en-US"/>
              </w:rPr>
            </w:pPr>
          </w:p>
        </w:tc>
      </w:tr>
      <w:tr w:rsidR="000E4ABD" w:rsidRPr="00B449C4" w14:paraId="0A3EEDB1" w14:textId="77777777" w:rsidTr="00B229A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87D4DC1" w14:textId="77777777" w:rsidR="000E4ABD" w:rsidRPr="00B40365" w:rsidRDefault="000E4ABD" w:rsidP="00B229A7">
            <w:pPr>
              <w:rPr>
                <w:sz w:val="22"/>
                <w:szCs w:val="22"/>
                <w:lang w:val="en-US"/>
              </w:rPr>
            </w:pPr>
          </w:p>
        </w:tc>
        <w:tc>
          <w:tcPr>
            <w:tcW w:w="1418" w:type="dxa"/>
            <w:gridSpan w:val="4"/>
            <w:tcBorders>
              <w:top w:val="nil"/>
              <w:bottom w:val="single" w:sz="4" w:space="0" w:color="auto"/>
            </w:tcBorders>
            <w:vAlign w:val="center"/>
          </w:tcPr>
          <w:p w14:paraId="3A1CC971" w14:textId="77777777" w:rsidR="000E4ABD" w:rsidRPr="00B40365" w:rsidRDefault="000E4ABD" w:rsidP="00B229A7">
            <w:pPr>
              <w:rPr>
                <w:sz w:val="22"/>
                <w:szCs w:val="22"/>
                <w:lang w:val="en-US"/>
              </w:rPr>
            </w:pPr>
          </w:p>
        </w:tc>
        <w:tc>
          <w:tcPr>
            <w:tcW w:w="4366" w:type="dxa"/>
            <w:gridSpan w:val="4"/>
            <w:tcBorders>
              <w:top w:val="nil"/>
              <w:bottom w:val="single" w:sz="4" w:space="0" w:color="auto"/>
            </w:tcBorders>
          </w:tcPr>
          <w:p w14:paraId="7D68D634" w14:textId="77777777" w:rsidR="000E4ABD" w:rsidRPr="000E0709" w:rsidRDefault="000E4ABD" w:rsidP="00B229A7">
            <w:pPr>
              <w:rPr>
                <w:i/>
                <w:iCs/>
                <w:sz w:val="22"/>
                <w:szCs w:val="22"/>
                <w:lang w:val="en-US"/>
              </w:rPr>
            </w:pPr>
            <w:r w:rsidRPr="000E0709">
              <w:rPr>
                <w:i/>
                <w:iCs/>
                <w:sz w:val="22"/>
                <w:szCs w:val="22"/>
                <w:lang w:val="en-US"/>
              </w:rPr>
              <w:t>Total cu CR</w:t>
            </w:r>
          </w:p>
        </w:tc>
        <w:tc>
          <w:tcPr>
            <w:tcW w:w="1021" w:type="dxa"/>
            <w:gridSpan w:val="3"/>
            <w:tcBorders>
              <w:top w:val="nil"/>
              <w:bottom w:val="single" w:sz="4" w:space="0" w:color="auto"/>
              <w:right w:val="nil"/>
            </w:tcBorders>
          </w:tcPr>
          <w:p w14:paraId="39EE8725" w14:textId="77777777" w:rsidR="000E4ABD" w:rsidRPr="00B449C4" w:rsidRDefault="000E4ABD" w:rsidP="00B229A7">
            <w:pPr>
              <w:rPr>
                <w:sz w:val="22"/>
                <w:szCs w:val="22"/>
                <w:lang w:val="en-US"/>
              </w:rPr>
            </w:pPr>
          </w:p>
        </w:tc>
        <w:tc>
          <w:tcPr>
            <w:tcW w:w="1134" w:type="dxa"/>
            <w:gridSpan w:val="3"/>
            <w:tcBorders>
              <w:top w:val="nil"/>
              <w:left w:val="nil"/>
              <w:bottom w:val="single" w:sz="4" w:space="0" w:color="auto"/>
              <w:right w:val="nil"/>
            </w:tcBorders>
          </w:tcPr>
          <w:p w14:paraId="0EC372D5" w14:textId="77777777" w:rsidR="000E4ABD" w:rsidRPr="00B449C4" w:rsidRDefault="000E4ABD" w:rsidP="00B229A7">
            <w:pPr>
              <w:rPr>
                <w:sz w:val="22"/>
                <w:szCs w:val="22"/>
                <w:lang w:val="en-US"/>
              </w:rPr>
            </w:pPr>
          </w:p>
        </w:tc>
        <w:tc>
          <w:tcPr>
            <w:tcW w:w="1559" w:type="dxa"/>
            <w:gridSpan w:val="2"/>
            <w:tcBorders>
              <w:top w:val="nil"/>
              <w:left w:val="nil"/>
              <w:bottom w:val="single" w:sz="4" w:space="0" w:color="auto"/>
            </w:tcBorders>
          </w:tcPr>
          <w:p w14:paraId="7B19076D" w14:textId="77777777" w:rsidR="000E4ABD" w:rsidRPr="00B449C4" w:rsidRDefault="000E4ABD" w:rsidP="00B229A7">
            <w:pPr>
              <w:rPr>
                <w:sz w:val="22"/>
                <w:szCs w:val="22"/>
                <w:lang w:val="en-US"/>
              </w:rPr>
            </w:pPr>
          </w:p>
        </w:tc>
      </w:tr>
      <w:tr w:rsidR="000E4ABD" w:rsidRPr="00B449C4" w14:paraId="3D97B006" w14:textId="77777777" w:rsidTr="00B229A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B3153FA" w14:textId="77777777" w:rsidR="000E4ABD" w:rsidRPr="00B40365" w:rsidRDefault="000E4ABD" w:rsidP="00B229A7">
            <w:pPr>
              <w:rPr>
                <w:sz w:val="22"/>
                <w:szCs w:val="22"/>
                <w:lang w:val="en-US"/>
              </w:rPr>
            </w:pPr>
          </w:p>
        </w:tc>
        <w:tc>
          <w:tcPr>
            <w:tcW w:w="1418" w:type="dxa"/>
            <w:gridSpan w:val="4"/>
            <w:tcBorders>
              <w:top w:val="nil"/>
              <w:bottom w:val="single" w:sz="4" w:space="0" w:color="auto"/>
            </w:tcBorders>
            <w:vAlign w:val="center"/>
          </w:tcPr>
          <w:p w14:paraId="1E6F6BE6" w14:textId="77777777" w:rsidR="000E4ABD" w:rsidRPr="00B40365" w:rsidRDefault="000E4ABD" w:rsidP="00B229A7">
            <w:pPr>
              <w:rPr>
                <w:sz w:val="22"/>
                <w:szCs w:val="22"/>
                <w:lang w:val="en-US"/>
              </w:rPr>
            </w:pPr>
          </w:p>
        </w:tc>
        <w:tc>
          <w:tcPr>
            <w:tcW w:w="4366" w:type="dxa"/>
            <w:gridSpan w:val="4"/>
            <w:tcBorders>
              <w:top w:val="nil"/>
              <w:bottom w:val="single" w:sz="4" w:space="0" w:color="auto"/>
            </w:tcBorders>
          </w:tcPr>
          <w:p w14:paraId="338B145F" w14:textId="77777777" w:rsidR="000E4ABD" w:rsidRPr="000E0709" w:rsidRDefault="000E4ABD" w:rsidP="00B229A7">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14:paraId="799954BA" w14:textId="77777777" w:rsidR="000E4ABD" w:rsidRPr="00B449C4" w:rsidRDefault="000E4ABD" w:rsidP="00B229A7">
            <w:pPr>
              <w:rPr>
                <w:sz w:val="22"/>
                <w:szCs w:val="22"/>
                <w:lang w:val="en-US"/>
              </w:rPr>
            </w:pPr>
          </w:p>
        </w:tc>
        <w:tc>
          <w:tcPr>
            <w:tcW w:w="1134" w:type="dxa"/>
            <w:gridSpan w:val="3"/>
            <w:tcBorders>
              <w:top w:val="nil"/>
              <w:left w:val="nil"/>
              <w:bottom w:val="single" w:sz="4" w:space="0" w:color="auto"/>
              <w:right w:val="nil"/>
            </w:tcBorders>
          </w:tcPr>
          <w:p w14:paraId="0A546A12" w14:textId="77777777" w:rsidR="000E4ABD" w:rsidRPr="00B449C4" w:rsidRDefault="000E4ABD" w:rsidP="00B229A7">
            <w:pPr>
              <w:rPr>
                <w:sz w:val="22"/>
                <w:szCs w:val="22"/>
                <w:lang w:val="en-US"/>
              </w:rPr>
            </w:pPr>
          </w:p>
        </w:tc>
        <w:tc>
          <w:tcPr>
            <w:tcW w:w="1559" w:type="dxa"/>
            <w:gridSpan w:val="2"/>
            <w:tcBorders>
              <w:top w:val="nil"/>
              <w:left w:val="nil"/>
              <w:bottom w:val="single" w:sz="4" w:space="0" w:color="auto"/>
            </w:tcBorders>
          </w:tcPr>
          <w:p w14:paraId="6375E9D0" w14:textId="77777777" w:rsidR="000E4ABD" w:rsidRPr="00B449C4" w:rsidRDefault="000E4ABD" w:rsidP="00B229A7">
            <w:pPr>
              <w:rPr>
                <w:sz w:val="22"/>
                <w:szCs w:val="22"/>
                <w:lang w:val="en-US"/>
              </w:rPr>
            </w:pPr>
          </w:p>
        </w:tc>
      </w:tr>
      <w:tr w:rsidR="000E4ABD" w:rsidRPr="00B40365" w14:paraId="72DFF457" w14:textId="77777777" w:rsidTr="00B229A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F489963" w14:textId="77777777" w:rsidR="000E4ABD" w:rsidRPr="00B40365" w:rsidRDefault="000E4ABD" w:rsidP="00B229A7">
            <w:pPr>
              <w:rPr>
                <w:sz w:val="22"/>
                <w:szCs w:val="22"/>
                <w:lang w:val="en-US"/>
              </w:rPr>
            </w:pPr>
          </w:p>
        </w:tc>
        <w:tc>
          <w:tcPr>
            <w:tcW w:w="1381" w:type="dxa"/>
            <w:gridSpan w:val="4"/>
            <w:tcBorders>
              <w:bottom w:val="single" w:sz="4" w:space="0" w:color="auto"/>
            </w:tcBorders>
            <w:vAlign w:val="center"/>
          </w:tcPr>
          <w:p w14:paraId="1F31688C" w14:textId="77777777" w:rsidR="000E4ABD" w:rsidRPr="00B40365" w:rsidRDefault="000E4ABD" w:rsidP="00B229A7">
            <w:pPr>
              <w:rPr>
                <w:sz w:val="22"/>
                <w:szCs w:val="22"/>
                <w:lang w:val="en-US"/>
              </w:rPr>
            </w:pPr>
          </w:p>
        </w:tc>
        <w:tc>
          <w:tcPr>
            <w:tcW w:w="4238" w:type="dxa"/>
            <w:gridSpan w:val="4"/>
            <w:tcBorders>
              <w:bottom w:val="single" w:sz="4" w:space="0" w:color="auto"/>
            </w:tcBorders>
          </w:tcPr>
          <w:p w14:paraId="458486D2" w14:textId="77777777" w:rsidR="000E4ABD" w:rsidRPr="00B40365" w:rsidRDefault="000E4ABD" w:rsidP="00B229A7">
            <w:pPr>
              <w:rPr>
                <w:sz w:val="22"/>
                <w:szCs w:val="22"/>
                <w:lang w:val="en-US"/>
              </w:rPr>
            </w:pPr>
            <w:r w:rsidRPr="00B40365">
              <w:rPr>
                <w:b/>
                <w:bCs/>
                <w:lang w:val="en-US"/>
              </w:rPr>
              <w:t xml:space="preserve">Total </w:t>
            </w:r>
            <w:r w:rsidRPr="00B40365">
              <w:rPr>
                <w:b/>
                <w:bCs/>
                <w:sz w:val="22"/>
                <w:szCs w:val="22"/>
                <w:lang w:val="en-US"/>
              </w:rPr>
              <w:t>Lucrari de constructie</w:t>
            </w:r>
          </w:p>
        </w:tc>
        <w:tc>
          <w:tcPr>
            <w:tcW w:w="3621" w:type="dxa"/>
            <w:gridSpan w:val="8"/>
            <w:tcBorders>
              <w:bottom w:val="single" w:sz="4" w:space="0" w:color="auto"/>
              <w:right w:val="single" w:sz="4" w:space="0" w:color="auto"/>
            </w:tcBorders>
          </w:tcPr>
          <w:p w14:paraId="0834F677" w14:textId="77777777" w:rsidR="000E4ABD" w:rsidRPr="00B40365" w:rsidRDefault="000E4ABD" w:rsidP="00B229A7">
            <w:pPr>
              <w:rPr>
                <w:sz w:val="22"/>
                <w:szCs w:val="22"/>
                <w:lang w:val="en-US"/>
              </w:rPr>
            </w:pPr>
          </w:p>
        </w:tc>
      </w:tr>
      <w:tr w:rsidR="000E4ABD" w:rsidRPr="009B70F2" w14:paraId="7C3A2A09" w14:textId="77777777" w:rsidTr="00B229A7">
        <w:tblPrEx>
          <w:tblCellMar>
            <w:left w:w="107" w:type="dxa"/>
            <w:right w:w="107" w:type="dxa"/>
          </w:tblCellMar>
        </w:tblPrEx>
        <w:tc>
          <w:tcPr>
            <w:tcW w:w="10495" w:type="dxa"/>
            <w:gridSpan w:val="19"/>
          </w:tcPr>
          <w:p w14:paraId="14ADA7E4" w14:textId="77777777" w:rsidR="000E4ABD" w:rsidRPr="009B70F2" w:rsidRDefault="000E4ABD" w:rsidP="00B229A7">
            <w:pPr>
              <w:rPr>
                <w:b/>
                <w:bCs/>
                <w:sz w:val="22"/>
                <w:szCs w:val="22"/>
                <w:lang w:val="en-US"/>
              </w:rPr>
            </w:pPr>
            <w:r w:rsidRPr="009B70F2">
              <w:rPr>
                <w:b/>
                <w:bCs/>
                <w:sz w:val="22"/>
                <w:szCs w:val="22"/>
                <w:lang w:val="en-US"/>
              </w:rPr>
              <w:t>2. Utilaj</w:t>
            </w:r>
          </w:p>
          <w:p w14:paraId="650E9A16" w14:textId="77777777" w:rsidR="000E4ABD" w:rsidRPr="00B12F65" w:rsidRDefault="000E4ABD" w:rsidP="00B229A7">
            <w:pPr>
              <w:rPr>
                <w:sz w:val="2"/>
                <w:szCs w:val="2"/>
                <w:lang w:val="en-US"/>
              </w:rPr>
            </w:pPr>
          </w:p>
        </w:tc>
      </w:tr>
      <w:tr w:rsidR="000E4ABD" w:rsidRPr="009B70F2" w14:paraId="67F01BE7" w14:textId="77777777" w:rsidTr="00B229A7">
        <w:tblPrEx>
          <w:tblCellMar>
            <w:left w:w="107" w:type="dxa"/>
            <w:right w:w="107" w:type="dxa"/>
          </w:tblCellMar>
        </w:tblPrEx>
        <w:tc>
          <w:tcPr>
            <w:tcW w:w="10495" w:type="dxa"/>
            <w:gridSpan w:val="19"/>
          </w:tcPr>
          <w:p w14:paraId="5E6B989F" w14:textId="77777777" w:rsidR="000E4ABD" w:rsidRPr="009B70F2" w:rsidRDefault="000E4ABD" w:rsidP="00B229A7">
            <w:pPr>
              <w:rPr>
                <w:b/>
                <w:bCs/>
                <w:sz w:val="22"/>
                <w:szCs w:val="22"/>
                <w:lang w:val="en-US"/>
              </w:rPr>
            </w:pPr>
            <w:r w:rsidRPr="009B70F2">
              <w:rPr>
                <w:b/>
                <w:bCs/>
                <w:sz w:val="22"/>
                <w:szCs w:val="22"/>
                <w:lang w:val="en-US"/>
              </w:rPr>
              <w:t>2.1. Inventar</w:t>
            </w:r>
          </w:p>
          <w:p w14:paraId="60CB079E" w14:textId="77777777" w:rsidR="000E4ABD" w:rsidRPr="00B12F65" w:rsidRDefault="000E4ABD" w:rsidP="00B229A7">
            <w:pPr>
              <w:rPr>
                <w:sz w:val="2"/>
                <w:szCs w:val="2"/>
                <w:lang w:val="en-US"/>
              </w:rPr>
            </w:pPr>
          </w:p>
        </w:tc>
      </w:tr>
      <w:tr w:rsidR="000E4ABD" w:rsidRPr="009B70F2" w14:paraId="02EE079E" w14:textId="77777777" w:rsidTr="00B229A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16B4F27" w14:textId="77777777" w:rsidR="000E4ABD" w:rsidRPr="005E2CA0" w:rsidRDefault="000E4ABD" w:rsidP="00B229A7">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14:paraId="0CC843AB" w14:textId="77777777" w:rsidR="000E4ABD" w:rsidRPr="005E2CA0" w:rsidRDefault="000E4ABD" w:rsidP="00B229A7">
            <w:pPr>
              <w:jc w:val="center"/>
              <w:rPr>
                <w:b/>
                <w:bCs/>
                <w:sz w:val="22"/>
                <w:szCs w:val="22"/>
                <w:lang w:val="en-US"/>
              </w:rPr>
            </w:pPr>
          </w:p>
        </w:tc>
        <w:tc>
          <w:tcPr>
            <w:tcW w:w="4366" w:type="dxa"/>
            <w:gridSpan w:val="5"/>
            <w:tcBorders>
              <w:top w:val="single" w:sz="4" w:space="0" w:color="auto"/>
              <w:bottom w:val="single" w:sz="4" w:space="0" w:color="auto"/>
            </w:tcBorders>
          </w:tcPr>
          <w:p w14:paraId="79D8A8F2" w14:textId="77777777" w:rsidR="000E4ABD" w:rsidRPr="005E2CA0" w:rsidRDefault="000E4ABD" w:rsidP="00B229A7">
            <w:pPr>
              <w:rPr>
                <w:b/>
                <w:bCs/>
                <w:sz w:val="2"/>
                <w:szCs w:val="2"/>
                <w:lang w:val="en-US"/>
              </w:rPr>
            </w:pPr>
            <w:r w:rsidRPr="005E2CA0">
              <w:rPr>
                <w:b/>
                <w:bCs/>
                <w:sz w:val="22"/>
                <w:szCs w:val="22"/>
                <w:lang w:val="en-US"/>
              </w:rPr>
              <w:t>Complex de joaca ECO-05 sau analog. Materiale: tevile metalice (diametrul - 114mm, grosimea peretelui - 3mm) acoperite cu vopsea pulbere, capace de plastic la toate conexiunile filetate. Podeaua turnului si scara sunt realizate din metal acoperit cu cauciuc, grosimea 3mm. Acoperire antiderapanta. Alte elemente sunt realizate din plastic LLDPE armat cu strat dublu cu pereti grosi. Componenta: Scara cu balustrade, Turn cu acoperis, Balcon, Tobogan (H=1,5m), Tobogan spiral (H=1,5m), Podul de observatie, Structura Metalica pentru Leagan, doua Legane pe lanturi</w:t>
            </w:r>
          </w:p>
          <w:p w14:paraId="07D64F9B" w14:textId="77777777" w:rsidR="000E4ABD" w:rsidRPr="009B70F2" w:rsidRDefault="000E4ABD" w:rsidP="00B229A7">
            <w:pPr>
              <w:rPr>
                <w:sz w:val="2"/>
                <w:szCs w:val="2"/>
                <w:lang w:val="en-US"/>
              </w:rPr>
            </w:pPr>
          </w:p>
        </w:tc>
        <w:tc>
          <w:tcPr>
            <w:tcW w:w="1011" w:type="dxa"/>
            <w:gridSpan w:val="3"/>
            <w:tcBorders>
              <w:top w:val="single" w:sz="4" w:space="0" w:color="auto"/>
              <w:bottom w:val="single" w:sz="4" w:space="0" w:color="auto"/>
            </w:tcBorders>
            <w:vAlign w:val="center"/>
          </w:tcPr>
          <w:p w14:paraId="43B89698" w14:textId="77777777" w:rsidR="000E4ABD" w:rsidRPr="005E2CA0" w:rsidRDefault="000E4ABD" w:rsidP="00B229A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B762248" w14:textId="77777777" w:rsidR="000E4ABD" w:rsidRPr="009B70F2" w:rsidRDefault="000E4ABD" w:rsidP="00B229A7">
            <w:pPr>
              <w:jc w:val="center"/>
              <w:rPr>
                <w:sz w:val="22"/>
                <w:szCs w:val="22"/>
                <w:lang w:val="en-US"/>
              </w:rPr>
            </w:pPr>
          </w:p>
        </w:tc>
        <w:tc>
          <w:tcPr>
            <w:tcW w:w="1542" w:type="dxa"/>
            <w:gridSpan w:val="2"/>
            <w:tcBorders>
              <w:top w:val="single" w:sz="4" w:space="0" w:color="auto"/>
              <w:bottom w:val="single" w:sz="4" w:space="0" w:color="auto"/>
            </w:tcBorders>
            <w:vAlign w:val="center"/>
          </w:tcPr>
          <w:p w14:paraId="1E0DEE90" w14:textId="77777777" w:rsidR="000E4ABD" w:rsidRPr="005E2CA0" w:rsidRDefault="000E4ABD" w:rsidP="00B229A7">
            <w:pPr>
              <w:jc w:val="center"/>
              <w:rPr>
                <w:b/>
                <w:bCs/>
                <w:sz w:val="22"/>
                <w:szCs w:val="22"/>
                <w:lang w:val="en-US"/>
              </w:rPr>
            </w:pPr>
            <w:r w:rsidRPr="005E2CA0">
              <w:rPr>
                <w:b/>
                <w:bCs/>
                <w:sz w:val="22"/>
                <w:szCs w:val="22"/>
                <w:lang w:val="en-US"/>
              </w:rPr>
              <w:t>2,000</w:t>
            </w:r>
          </w:p>
          <w:p w14:paraId="1785CBF4" w14:textId="77777777" w:rsidR="000E4ABD" w:rsidRPr="009B70F2" w:rsidRDefault="000E4ABD" w:rsidP="00B229A7">
            <w:pPr>
              <w:jc w:val="center"/>
              <w:rPr>
                <w:sz w:val="2"/>
                <w:szCs w:val="2"/>
                <w:lang w:val="en-US"/>
              </w:rPr>
            </w:pPr>
          </w:p>
        </w:tc>
      </w:tr>
      <w:tr w:rsidR="000E4ABD" w:rsidRPr="00B40365" w14:paraId="4EB10AF3"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A6DFD1"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1CE4F6E0" w14:textId="77777777" w:rsidR="000E4ABD" w:rsidRPr="00B40365" w:rsidRDefault="000E4ABD" w:rsidP="00B229A7">
            <w:pPr>
              <w:jc w:val="center"/>
              <w:rPr>
                <w:sz w:val="16"/>
                <w:szCs w:val="16"/>
                <w:lang w:val="en-US"/>
              </w:rPr>
            </w:pPr>
            <w:r w:rsidRPr="00B40365">
              <w:rPr>
                <w:sz w:val="16"/>
                <w:szCs w:val="16"/>
                <w:lang w:val="en-US"/>
              </w:rPr>
              <w:t>7003</w:t>
            </w:r>
          </w:p>
        </w:tc>
        <w:tc>
          <w:tcPr>
            <w:tcW w:w="4366" w:type="dxa"/>
            <w:gridSpan w:val="4"/>
            <w:tcBorders>
              <w:top w:val="nil"/>
              <w:bottom w:val="single" w:sz="2" w:space="0" w:color="auto"/>
            </w:tcBorders>
            <w:vAlign w:val="center"/>
          </w:tcPr>
          <w:p w14:paraId="16DF9E5A" w14:textId="77777777" w:rsidR="000E4ABD" w:rsidRPr="00C97908" w:rsidRDefault="000E4ABD" w:rsidP="00B229A7">
            <w:pPr>
              <w:rPr>
                <w:sz w:val="16"/>
                <w:szCs w:val="16"/>
                <w:lang w:val="en-US"/>
              </w:rPr>
            </w:pPr>
            <w:r w:rsidRPr="00C97908">
              <w:rPr>
                <w:sz w:val="16"/>
                <w:szCs w:val="16"/>
                <w:lang w:val="en-US"/>
              </w:rPr>
              <w:t>Complex de joaca ECO-05</w:t>
            </w:r>
          </w:p>
        </w:tc>
        <w:tc>
          <w:tcPr>
            <w:tcW w:w="1021" w:type="dxa"/>
            <w:gridSpan w:val="3"/>
            <w:tcBorders>
              <w:top w:val="nil"/>
              <w:bottom w:val="single" w:sz="2" w:space="0" w:color="auto"/>
            </w:tcBorders>
            <w:vAlign w:val="center"/>
          </w:tcPr>
          <w:p w14:paraId="1BCAA51F" w14:textId="77777777" w:rsidR="000E4ABD" w:rsidRPr="00C97908" w:rsidRDefault="000E4ABD" w:rsidP="00B229A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82D5DDB"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0F76769C" w14:textId="77777777" w:rsidR="000E4ABD" w:rsidRPr="00C97908" w:rsidRDefault="000E4ABD" w:rsidP="00B229A7">
            <w:pPr>
              <w:jc w:val="center"/>
              <w:rPr>
                <w:sz w:val="16"/>
                <w:szCs w:val="16"/>
                <w:lang w:val="en-US"/>
              </w:rPr>
            </w:pPr>
            <w:r w:rsidRPr="00C97908">
              <w:rPr>
                <w:sz w:val="16"/>
                <w:szCs w:val="16"/>
                <w:lang w:val="en-US"/>
              </w:rPr>
              <w:t>2,00</w:t>
            </w:r>
          </w:p>
        </w:tc>
      </w:tr>
      <w:tr w:rsidR="000E4ABD" w:rsidRPr="009B70F2" w14:paraId="03564ECF" w14:textId="77777777" w:rsidTr="00B229A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8FDE2AB" w14:textId="77777777" w:rsidR="000E4ABD" w:rsidRPr="005E2CA0" w:rsidRDefault="000E4ABD" w:rsidP="00B229A7">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14:paraId="3EEDA485" w14:textId="77777777" w:rsidR="000E4ABD" w:rsidRPr="005E2CA0" w:rsidRDefault="000E4ABD" w:rsidP="00B229A7">
            <w:pPr>
              <w:jc w:val="center"/>
              <w:rPr>
                <w:b/>
                <w:bCs/>
                <w:sz w:val="22"/>
                <w:szCs w:val="22"/>
                <w:lang w:val="en-US"/>
              </w:rPr>
            </w:pPr>
          </w:p>
        </w:tc>
        <w:tc>
          <w:tcPr>
            <w:tcW w:w="4366" w:type="dxa"/>
            <w:gridSpan w:val="5"/>
            <w:tcBorders>
              <w:top w:val="single" w:sz="4" w:space="0" w:color="auto"/>
              <w:bottom w:val="single" w:sz="4" w:space="0" w:color="auto"/>
            </w:tcBorders>
          </w:tcPr>
          <w:p w14:paraId="3DCD5975" w14:textId="77777777" w:rsidR="000E4ABD" w:rsidRPr="005E2CA0" w:rsidRDefault="000E4ABD" w:rsidP="00B229A7">
            <w:pPr>
              <w:rPr>
                <w:b/>
                <w:bCs/>
                <w:sz w:val="2"/>
                <w:szCs w:val="2"/>
                <w:lang w:val="en-US"/>
              </w:rPr>
            </w:pPr>
            <w:r w:rsidRPr="005E2CA0">
              <w:rPr>
                <w:b/>
                <w:bCs/>
                <w:sz w:val="22"/>
                <w:szCs w:val="22"/>
                <w:lang w:val="en-US"/>
              </w:rPr>
              <w:t>Balansoar cu spatar THT-02 sau analog</w:t>
            </w:r>
          </w:p>
          <w:p w14:paraId="09EDC0DD" w14:textId="77777777" w:rsidR="000E4ABD" w:rsidRPr="009B70F2" w:rsidRDefault="000E4ABD" w:rsidP="00B229A7">
            <w:pPr>
              <w:rPr>
                <w:sz w:val="2"/>
                <w:szCs w:val="2"/>
                <w:lang w:val="en-US"/>
              </w:rPr>
            </w:pPr>
          </w:p>
        </w:tc>
        <w:tc>
          <w:tcPr>
            <w:tcW w:w="1011" w:type="dxa"/>
            <w:gridSpan w:val="3"/>
            <w:tcBorders>
              <w:top w:val="single" w:sz="4" w:space="0" w:color="auto"/>
              <w:bottom w:val="single" w:sz="4" w:space="0" w:color="auto"/>
            </w:tcBorders>
            <w:vAlign w:val="center"/>
          </w:tcPr>
          <w:p w14:paraId="010C8C38" w14:textId="77777777" w:rsidR="000E4ABD" w:rsidRPr="005E2CA0" w:rsidRDefault="000E4ABD" w:rsidP="00B229A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96C0115" w14:textId="77777777" w:rsidR="000E4ABD" w:rsidRPr="009B70F2" w:rsidRDefault="000E4ABD" w:rsidP="00B229A7">
            <w:pPr>
              <w:jc w:val="center"/>
              <w:rPr>
                <w:sz w:val="22"/>
                <w:szCs w:val="22"/>
                <w:lang w:val="en-US"/>
              </w:rPr>
            </w:pPr>
          </w:p>
        </w:tc>
        <w:tc>
          <w:tcPr>
            <w:tcW w:w="1542" w:type="dxa"/>
            <w:gridSpan w:val="2"/>
            <w:tcBorders>
              <w:top w:val="single" w:sz="4" w:space="0" w:color="auto"/>
              <w:bottom w:val="single" w:sz="4" w:space="0" w:color="auto"/>
            </w:tcBorders>
            <w:vAlign w:val="center"/>
          </w:tcPr>
          <w:p w14:paraId="1F725A13" w14:textId="77777777" w:rsidR="000E4ABD" w:rsidRPr="005E2CA0" w:rsidRDefault="000E4ABD" w:rsidP="00B229A7">
            <w:pPr>
              <w:jc w:val="center"/>
              <w:rPr>
                <w:b/>
                <w:bCs/>
                <w:sz w:val="22"/>
                <w:szCs w:val="22"/>
                <w:lang w:val="en-US"/>
              </w:rPr>
            </w:pPr>
            <w:r w:rsidRPr="005E2CA0">
              <w:rPr>
                <w:b/>
                <w:bCs/>
                <w:sz w:val="22"/>
                <w:szCs w:val="22"/>
                <w:lang w:val="en-US"/>
              </w:rPr>
              <w:t>4,000</w:t>
            </w:r>
          </w:p>
          <w:p w14:paraId="00F648DF" w14:textId="77777777" w:rsidR="000E4ABD" w:rsidRPr="009B70F2" w:rsidRDefault="000E4ABD" w:rsidP="00B229A7">
            <w:pPr>
              <w:jc w:val="center"/>
              <w:rPr>
                <w:sz w:val="2"/>
                <w:szCs w:val="2"/>
                <w:lang w:val="en-US"/>
              </w:rPr>
            </w:pPr>
          </w:p>
        </w:tc>
      </w:tr>
      <w:tr w:rsidR="000E4ABD" w:rsidRPr="00B40365" w14:paraId="578F8D01"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1A0CBB"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7F672360" w14:textId="77777777" w:rsidR="000E4ABD" w:rsidRPr="00B40365" w:rsidRDefault="000E4ABD" w:rsidP="00B229A7">
            <w:pPr>
              <w:jc w:val="center"/>
              <w:rPr>
                <w:sz w:val="16"/>
                <w:szCs w:val="16"/>
                <w:lang w:val="en-US"/>
              </w:rPr>
            </w:pPr>
            <w:r w:rsidRPr="00B40365">
              <w:rPr>
                <w:sz w:val="16"/>
                <w:szCs w:val="16"/>
                <w:lang w:val="en-US"/>
              </w:rPr>
              <w:t>7004</w:t>
            </w:r>
          </w:p>
        </w:tc>
        <w:tc>
          <w:tcPr>
            <w:tcW w:w="4366" w:type="dxa"/>
            <w:gridSpan w:val="4"/>
            <w:tcBorders>
              <w:top w:val="nil"/>
              <w:bottom w:val="single" w:sz="2" w:space="0" w:color="auto"/>
            </w:tcBorders>
            <w:vAlign w:val="center"/>
          </w:tcPr>
          <w:p w14:paraId="32C518B1" w14:textId="77777777" w:rsidR="000E4ABD" w:rsidRPr="00C97908" w:rsidRDefault="000E4ABD" w:rsidP="00B229A7">
            <w:pPr>
              <w:rPr>
                <w:sz w:val="16"/>
                <w:szCs w:val="16"/>
                <w:lang w:val="en-US"/>
              </w:rPr>
            </w:pPr>
            <w:r w:rsidRPr="00C97908">
              <w:rPr>
                <w:sz w:val="16"/>
                <w:szCs w:val="16"/>
                <w:lang w:val="en-US"/>
              </w:rPr>
              <w:t>Balansoar cu spatar THT-02 sau analog</w:t>
            </w:r>
          </w:p>
        </w:tc>
        <w:tc>
          <w:tcPr>
            <w:tcW w:w="1021" w:type="dxa"/>
            <w:gridSpan w:val="3"/>
            <w:tcBorders>
              <w:top w:val="nil"/>
              <w:bottom w:val="single" w:sz="2" w:space="0" w:color="auto"/>
            </w:tcBorders>
            <w:vAlign w:val="center"/>
          </w:tcPr>
          <w:p w14:paraId="4E511571" w14:textId="77777777" w:rsidR="000E4ABD" w:rsidRPr="00C97908" w:rsidRDefault="000E4ABD" w:rsidP="00B229A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7B07369"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67483113" w14:textId="77777777" w:rsidR="000E4ABD" w:rsidRPr="00C97908" w:rsidRDefault="000E4ABD" w:rsidP="00B229A7">
            <w:pPr>
              <w:jc w:val="center"/>
              <w:rPr>
                <w:sz w:val="16"/>
                <w:szCs w:val="16"/>
                <w:lang w:val="en-US"/>
              </w:rPr>
            </w:pPr>
            <w:r w:rsidRPr="00C97908">
              <w:rPr>
                <w:sz w:val="16"/>
                <w:szCs w:val="16"/>
                <w:lang w:val="en-US"/>
              </w:rPr>
              <w:t>4,00</w:t>
            </w:r>
          </w:p>
        </w:tc>
      </w:tr>
      <w:tr w:rsidR="000E4ABD" w:rsidRPr="009B70F2" w14:paraId="6437B860" w14:textId="77777777" w:rsidTr="00B229A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92136CE" w14:textId="77777777" w:rsidR="000E4ABD" w:rsidRPr="005E2CA0" w:rsidRDefault="000E4ABD" w:rsidP="00B229A7">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14:paraId="4A4055B3" w14:textId="77777777" w:rsidR="000E4ABD" w:rsidRPr="005E2CA0" w:rsidRDefault="000E4ABD" w:rsidP="00B229A7">
            <w:pPr>
              <w:jc w:val="center"/>
              <w:rPr>
                <w:b/>
                <w:bCs/>
                <w:sz w:val="22"/>
                <w:szCs w:val="22"/>
                <w:lang w:val="en-US"/>
              </w:rPr>
            </w:pPr>
          </w:p>
        </w:tc>
        <w:tc>
          <w:tcPr>
            <w:tcW w:w="4366" w:type="dxa"/>
            <w:gridSpan w:val="5"/>
            <w:tcBorders>
              <w:top w:val="single" w:sz="4" w:space="0" w:color="auto"/>
              <w:bottom w:val="single" w:sz="4" w:space="0" w:color="auto"/>
            </w:tcBorders>
          </w:tcPr>
          <w:p w14:paraId="21249E34" w14:textId="77777777" w:rsidR="000E4ABD" w:rsidRPr="005E2CA0" w:rsidRDefault="000E4ABD" w:rsidP="00B229A7">
            <w:pPr>
              <w:rPr>
                <w:b/>
                <w:bCs/>
                <w:sz w:val="2"/>
                <w:szCs w:val="2"/>
                <w:lang w:val="en-US"/>
              </w:rPr>
            </w:pPr>
            <w:r w:rsidRPr="005E2CA0">
              <w:rPr>
                <w:b/>
                <w:bCs/>
                <w:sz w:val="22"/>
                <w:szCs w:val="22"/>
                <w:lang w:val="en-US"/>
              </w:rPr>
              <w:t>Tabla verde monobloc de scris cu creta dim. 3000x1200mm</w:t>
            </w:r>
          </w:p>
          <w:p w14:paraId="14D5F321" w14:textId="77777777" w:rsidR="000E4ABD" w:rsidRPr="009B70F2" w:rsidRDefault="000E4ABD" w:rsidP="00B229A7">
            <w:pPr>
              <w:rPr>
                <w:sz w:val="2"/>
                <w:szCs w:val="2"/>
                <w:lang w:val="en-US"/>
              </w:rPr>
            </w:pPr>
          </w:p>
        </w:tc>
        <w:tc>
          <w:tcPr>
            <w:tcW w:w="1011" w:type="dxa"/>
            <w:gridSpan w:val="3"/>
            <w:tcBorders>
              <w:top w:val="single" w:sz="4" w:space="0" w:color="auto"/>
              <w:bottom w:val="single" w:sz="4" w:space="0" w:color="auto"/>
            </w:tcBorders>
            <w:vAlign w:val="center"/>
          </w:tcPr>
          <w:p w14:paraId="6EDD0257" w14:textId="77777777" w:rsidR="000E4ABD" w:rsidRPr="005E2CA0" w:rsidRDefault="000E4ABD" w:rsidP="00B229A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FAFBD24" w14:textId="77777777" w:rsidR="000E4ABD" w:rsidRPr="009B70F2" w:rsidRDefault="000E4ABD" w:rsidP="00B229A7">
            <w:pPr>
              <w:jc w:val="center"/>
              <w:rPr>
                <w:sz w:val="22"/>
                <w:szCs w:val="22"/>
                <w:lang w:val="en-US"/>
              </w:rPr>
            </w:pPr>
          </w:p>
        </w:tc>
        <w:tc>
          <w:tcPr>
            <w:tcW w:w="1542" w:type="dxa"/>
            <w:gridSpan w:val="2"/>
            <w:tcBorders>
              <w:top w:val="single" w:sz="4" w:space="0" w:color="auto"/>
              <w:bottom w:val="single" w:sz="4" w:space="0" w:color="auto"/>
            </w:tcBorders>
            <w:vAlign w:val="center"/>
          </w:tcPr>
          <w:p w14:paraId="03F7D989" w14:textId="77777777" w:rsidR="000E4ABD" w:rsidRPr="005E2CA0" w:rsidRDefault="000E4ABD" w:rsidP="00B229A7">
            <w:pPr>
              <w:jc w:val="center"/>
              <w:rPr>
                <w:b/>
                <w:bCs/>
                <w:sz w:val="22"/>
                <w:szCs w:val="22"/>
                <w:lang w:val="en-US"/>
              </w:rPr>
            </w:pPr>
            <w:r w:rsidRPr="005E2CA0">
              <w:rPr>
                <w:b/>
                <w:bCs/>
                <w:sz w:val="22"/>
                <w:szCs w:val="22"/>
                <w:lang w:val="en-US"/>
              </w:rPr>
              <w:t>2,000</w:t>
            </w:r>
          </w:p>
          <w:p w14:paraId="56610CDF" w14:textId="77777777" w:rsidR="000E4ABD" w:rsidRPr="009B70F2" w:rsidRDefault="000E4ABD" w:rsidP="00B229A7">
            <w:pPr>
              <w:jc w:val="center"/>
              <w:rPr>
                <w:sz w:val="2"/>
                <w:szCs w:val="2"/>
                <w:lang w:val="en-US"/>
              </w:rPr>
            </w:pPr>
          </w:p>
        </w:tc>
      </w:tr>
      <w:tr w:rsidR="000E4ABD" w:rsidRPr="00B40365" w14:paraId="255DBF38" w14:textId="77777777" w:rsidTr="00B229A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A93442" w14:textId="77777777" w:rsidR="000E4ABD" w:rsidRPr="00C97908" w:rsidRDefault="000E4ABD" w:rsidP="00B229A7">
            <w:pPr>
              <w:jc w:val="center"/>
              <w:rPr>
                <w:sz w:val="16"/>
                <w:szCs w:val="16"/>
                <w:lang w:val="en-US"/>
              </w:rPr>
            </w:pPr>
          </w:p>
        </w:tc>
        <w:tc>
          <w:tcPr>
            <w:tcW w:w="1418" w:type="dxa"/>
            <w:gridSpan w:val="4"/>
            <w:tcBorders>
              <w:top w:val="nil"/>
              <w:bottom w:val="single" w:sz="2" w:space="0" w:color="auto"/>
            </w:tcBorders>
            <w:vAlign w:val="center"/>
          </w:tcPr>
          <w:p w14:paraId="1E46ABB5" w14:textId="77777777" w:rsidR="000E4ABD" w:rsidRPr="00B40365" w:rsidRDefault="000E4ABD" w:rsidP="00B229A7">
            <w:pPr>
              <w:jc w:val="center"/>
              <w:rPr>
                <w:sz w:val="16"/>
                <w:szCs w:val="16"/>
                <w:lang w:val="en-US"/>
              </w:rPr>
            </w:pPr>
            <w:r w:rsidRPr="00B40365">
              <w:rPr>
                <w:sz w:val="16"/>
                <w:szCs w:val="16"/>
                <w:lang w:val="en-US"/>
              </w:rPr>
              <w:t>7005</w:t>
            </w:r>
          </w:p>
        </w:tc>
        <w:tc>
          <w:tcPr>
            <w:tcW w:w="4366" w:type="dxa"/>
            <w:gridSpan w:val="4"/>
            <w:tcBorders>
              <w:top w:val="nil"/>
              <w:bottom w:val="single" w:sz="2" w:space="0" w:color="auto"/>
            </w:tcBorders>
            <w:vAlign w:val="center"/>
          </w:tcPr>
          <w:p w14:paraId="18360F88" w14:textId="77777777" w:rsidR="000E4ABD" w:rsidRPr="00C97908" w:rsidRDefault="000E4ABD" w:rsidP="00B229A7">
            <w:pPr>
              <w:rPr>
                <w:sz w:val="16"/>
                <w:szCs w:val="16"/>
                <w:lang w:val="en-US"/>
              </w:rPr>
            </w:pPr>
            <w:r w:rsidRPr="00C97908">
              <w:rPr>
                <w:sz w:val="16"/>
                <w:szCs w:val="16"/>
                <w:lang w:val="en-US"/>
              </w:rPr>
              <w:t>Tabla verde monobloc de scris cu creta dim. 3000x1200mm</w:t>
            </w:r>
          </w:p>
        </w:tc>
        <w:tc>
          <w:tcPr>
            <w:tcW w:w="1021" w:type="dxa"/>
            <w:gridSpan w:val="3"/>
            <w:tcBorders>
              <w:top w:val="nil"/>
              <w:bottom w:val="single" w:sz="2" w:space="0" w:color="auto"/>
            </w:tcBorders>
            <w:vAlign w:val="center"/>
          </w:tcPr>
          <w:p w14:paraId="6CFE8089" w14:textId="77777777" w:rsidR="000E4ABD" w:rsidRPr="00C97908" w:rsidRDefault="000E4ABD" w:rsidP="00B229A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A960772" w14:textId="77777777" w:rsidR="000E4ABD" w:rsidRPr="00C97908" w:rsidRDefault="000E4ABD" w:rsidP="00B229A7">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68A88E08" w14:textId="77777777" w:rsidR="000E4ABD" w:rsidRPr="00C97908" w:rsidRDefault="000E4ABD" w:rsidP="00B229A7">
            <w:pPr>
              <w:jc w:val="center"/>
              <w:rPr>
                <w:sz w:val="16"/>
                <w:szCs w:val="16"/>
                <w:lang w:val="en-US"/>
              </w:rPr>
            </w:pPr>
            <w:r w:rsidRPr="00C97908">
              <w:rPr>
                <w:sz w:val="16"/>
                <w:szCs w:val="16"/>
                <w:lang w:val="en-US"/>
              </w:rPr>
              <w:t>2,00</w:t>
            </w:r>
          </w:p>
        </w:tc>
      </w:tr>
      <w:tr w:rsidR="000E4ABD" w:rsidRPr="003E2692" w14:paraId="319C26DB" w14:textId="77777777" w:rsidTr="00B229A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87D99EB" w14:textId="77777777" w:rsidR="000E4ABD" w:rsidRPr="003E2692" w:rsidRDefault="000E4ABD" w:rsidP="00B229A7">
            <w:pPr>
              <w:rPr>
                <w:sz w:val="2"/>
                <w:szCs w:val="2"/>
                <w:lang w:val="en-US"/>
              </w:rPr>
            </w:pPr>
          </w:p>
        </w:tc>
        <w:tc>
          <w:tcPr>
            <w:tcW w:w="1418" w:type="dxa"/>
            <w:gridSpan w:val="3"/>
            <w:tcBorders>
              <w:top w:val="single" w:sz="6" w:space="0" w:color="auto"/>
              <w:bottom w:val="nil"/>
            </w:tcBorders>
            <w:vAlign w:val="center"/>
          </w:tcPr>
          <w:p w14:paraId="2586864B" w14:textId="77777777" w:rsidR="000E4ABD" w:rsidRPr="003E2692" w:rsidRDefault="000E4ABD" w:rsidP="00B229A7">
            <w:pPr>
              <w:rPr>
                <w:sz w:val="2"/>
                <w:szCs w:val="2"/>
                <w:lang w:val="en-US"/>
              </w:rPr>
            </w:pPr>
          </w:p>
        </w:tc>
        <w:tc>
          <w:tcPr>
            <w:tcW w:w="4204" w:type="dxa"/>
            <w:gridSpan w:val="5"/>
            <w:tcBorders>
              <w:top w:val="single" w:sz="6" w:space="0" w:color="auto"/>
              <w:bottom w:val="nil"/>
            </w:tcBorders>
          </w:tcPr>
          <w:p w14:paraId="34DAAE62" w14:textId="77777777" w:rsidR="000E4ABD" w:rsidRPr="003E2692" w:rsidRDefault="000E4ABD" w:rsidP="00B229A7">
            <w:pPr>
              <w:rPr>
                <w:sz w:val="2"/>
                <w:szCs w:val="2"/>
                <w:lang w:val="en-US"/>
              </w:rPr>
            </w:pPr>
          </w:p>
        </w:tc>
        <w:tc>
          <w:tcPr>
            <w:tcW w:w="992" w:type="dxa"/>
            <w:gridSpan w:val="3"/>
            <w:tcBorders>
              <w:top w:val="single" w:sz="6" w:space="0" w:color="auto"/>
              <w:bottom w:val="nil"/>
              <w:right w:val="nil"/>
            </w:tcBorders>
          </w:tcPr>
          <w:p w14:paraId="4460B5DA" w14:textId="77777777" w:rsidR="000E4ABD" w:rsidRPr="003E2692" w:rsidRDefault="000E4ABD" w:rsidP="00B229A7">
            <w:pPr>
              <w:rPr>
                <w:sz w:val="2"/>
                <w:szCs w:val="2"/>
                <w:lang w:val="en-US"/>
              </w:rPr>
            </w:pPr>
          </w:p>
        </w:tc>
        <w:tc>
          <w:tcPr>
            <w:tcW w:w="1276" w:type="dxa"/>
            <w:gridSpan w:val="3"/>
            <w:tcBorders>
              <w:top w:val="single" w:sz="6" w:space="0" w:color="auto"/>
              <w:left w:val="nil"/>
              <w:bottom w:val="nil"/>
              <w:right w:val="nil"/>
            </w:tcBorders>
          </w:tcPr>
          <w:p w14:paraId="4D2D3447" w14:textId="77777777" w:rsidR="000E4ABD" w:rsidRPr="003E2692" w:rsidRDefault="000E4ABD" w:rsidP="00B229A7">
            <w:pPr>
              <w:rPr>
                <w:sz w:val="2"/>
                <w:szCs w:val="2"/>
                <w:lang w:val="en-US"/>
              </w:rPr>
            </w:pPr>
          </w:p>
        </w:tc>
        <w:tc>
          <w:tcPr>
            <w:tcW w:w="1559" w:type="dxa"/>
            <w:gridSpan w:val="3"/>
            <w:tcBorders>
              <w:top w:val="single" w:sz="6" w:space="0" w:color="auto"/>
              <w:left w:val="nil"/>
              <w:bottom w:val="nil"/>
              <w:right w:val="nil"/>
            </w:tcBorders>
          </w:tcPr>
          <w:p w14:paraId="5A3B5797" w14:textId="77777777" w:rsidR="000E4ABD" w:rsidRPr="003E2692" w:rsidRDefault="000E4ABD" w:rsidP="00B229A7">
            <w:pPr>
              <w:rPr>
                <w:sz w:val="2"/>
                <w:szCs w:val="2"/>
                <w:lang w:val="en-US"/>
              </w:rPr>
            </w:pPr>
          </w:p>
        </w:tc>
      </w:tr>
      <w:tr w:rsidR="000E4ABD" w:rsidRPr="00B449C4" w14:paraId="16759267" w14:textId="77777777" w:rsidTr="00B229A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E8B61B8" w14:textId="77777777" w:rsidR="000E4ABD" w:rsidRPr="00B40365" w:rsidRDefault="000E4ABD" w:rsidP="00B229A7">
            <w:pPr>
              <w:rPr>
                <w:sz w:val="22"/>
                <w:szCs w:val="22"/>
                <w:lang w:val="en-US"/>
              </w:rPr>
            </w:pPr>
          </w:p>
        </w:tc>
        <w:tc>
          <w:tcPr>
            <w:tcW w:w="1418" w:type="dxa"/>
            <w:gridSpan w:val="4"/>
            <w:tcBorders>
              <w:top w:val="nil"/>
              <w:bottom w:val="single" w:sz="4" w:space="0" w:color="auto"/>
            </w:tcBorders>
            <w:vAlign w:val="center"/>
          </w:tcPr>
          <w:p w14:paraId="5430B898" w14:textId="77777777" w:rsidR="000E4ABD" w:rsidRPr="00B40365" w:rsidRDefault="000E4ABD" w:rsidP="00B229A7">
            <w:pPr>
              <w:rPr>
                <w:sz w:val="22"/>
                <w:szCs w:val="22"/>
                <w:lang w:val="en-US"/>
              </w:rPr>
            </w:pPr>
          </w:p>
        </w:tc>
        <w:tc>
          <w:tcPr>
            <w:tcW w:w="4366" w:type="dxa"/>
            <w:gridSpan w:val="4"/>
            <w:tcBorders>
              <w:top w:val="nil"/>
              <w:bottom w:val="single" w:sz="4" w:space="0" w:color="auto"/>
            </w:tcBorders>
          </w:tcPr>
          <w:p w14:paraId="6C267682" w14:textId="77777777" w:rsidR="000E4ABD" w:rsidRPr="000E0709" w:rsidRDefault="000E4ABD" w:rsidP="00B229A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A9D4A85" w14:textId="77777777" w:rsidR="000E4ABD" w:rsidRPr="00B449C4" w:rsidRDefault="000E4ABD" w:rsidP="00B229A7">
            <w:pPr>
              <w:rPr>
                <w:sz w:val="22"/>
                <w:szCs w:val="22"/>
                <w:lang w:val="en-US"/>
              </w:rPr>
            </w:pPr>
          </w:p>
        </w:tc>
        <w:tc>
          <w:tcPr>
            <w:tcW w:w="1134" w:type="dxa"/>
            <w:gridSpan w:val="3"/>
            <w:tcBorders>
              <w:top w:val="nil"/>
              <w:left w:val="nil"/>
              <w:bottom w:val="single" w:sz="4" w:space="0" w:color="auto"/>
              <w:right w:val="nil"/>
            </w:tcBorders>
          </w:tcPr>
          <w:p w14:paraId="1F409C5F" w14:textId="77777777" w:rsidR="000E4ABD" w:rsidRPr="00B449C4" w:rsidRDefault="000E4ABD" w:rsidP="00B229A7">
            <w:pPr>
              <w:rPr>
                <w:sz w:val="22"/>
                <w:szCs w:val="22"/>
                <w:lang w:val="en-US"/>
              </w:rPr>
            </w:pPr>
          </w:p>
        </w:tc>
        <w:tc>
          <w:tcPr>
            <w:tcW w:w="1559" w:type="dxa"/>
            <w:gridSpan w:val="2"/>
            <w:tcBorders>
              <w:top w:val="nil"/>
              <w:left w:val="nil"/>
              <w:bottom w:val="single" w:sz="4" w:space="0" w:color="auto"/>
            </w:tcBorders>
          </w:tcPr>
          <w:p w14:paraId="0CBBAA01" w14:textId="77777777" w:rsidR="000E4ABD" w:rsidRPr="00B449C4" w:rsidRDefault="000E4ABD" w:rsidP="00B229A7">
            <w:pPr>
              <w:rPr>
                <w:sz w:val="22"/>
                <w:szCs w:val="22"/>
                <w:lang w:val="en-US"/>
              </w:rPr>
            </w:pPr>
          </w:p>
        </w:tc>
      </w:tr>
      <w:tr w:rsidR="000E4ABD" w:rsidRPr="00B40365" w14:paraId="6781F093" w14:textId="77777777" w:rsidTr="00B229A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77E2913" w14:textId="77777777" w:rsidR="000E4ABD" w:rsidRPr="00B40365" w:rsidRDefault="000E4ABD" w:rsidP="00B229A7">
            <w:pPr>
              <w:rPr>
                <w:sz w:val="22"/>
                <w:szCs w:val="22"/>
                <w:lang w:val="en-US"/>
              </w:rPr>
            </w:pPr>
          </w:p>
        </w:tc>
        <w:tc>
          <w:tcPr>
            <w:tcW w:w="1381" w:type="dxa"/>
            <w:gridSpan w:val="4"/>
            <w:tcBorders>
              <w:bottom w:val="single" w:sz="4" w:space="0" w:color="auto"/>
            </w:tcBorders>
            <w:vAlign w:val="center"/>
          </w:tcPr>
          <w:p w14:paraId="7DFA8575" w14:textId="77777777" w:rsidR="000E4ABD" w:rsidRPr="00B40365" w:rsidRDefault="000E4ABD" w:rsidP="00B229A7">
            <w:pPr>
              <w:rPr>
                <w:sz w:val="22"/>
                <w:szCs w:val="22"/>
                <w:lang w:val="en-US"/>
              </w:rPr>
            </w:pPr>
          </w:p>
        </w:tc>
        <w:tc>
          <w:tcPr>
            <w:tcW w:w="4238" w:type="dxa"/>
            <w:gridSpan w:val="4"/>
            <w:tcBorders>
              <w:bottom w:val="single" w:sz="4" w:space="0" w:color="auto"/>
            </w:tcBorders>
          </w:tcPr>
          <w:p w14:paraId="0EDEC541" w14:textId="77777777" w:rsidR="000E4ABD" w:rsidRPr="00B40365" w:rsidRDefault="000E4ABD" w:rsidP="00B229A7">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Inventar</w:t>
            </w:r>
          </w:p>
        </w:tc>
        <w:tc>
          <w:tcPr>
            <w:tcW w:w="3621" w:type="dxa"/>
            <w:gridSpan w:val="8"/>
            <w:tcBorders>
              <w:bottom w:val="single" w:sz="4" w:space="0" w:color="auto"/>
              <w:right w:val="single" w:sz="4" w:space="0" w:color="auto"/>
            </w:tcBorders>
          </w:tcPr>
          <w:p w14:paraId="134209E2" w14:textId="77777777" w:rsidR="000E4ABD" w:rsidRPr="00B40365" w:rsidRDefault="000E4ABD" w:rsidP="00B229A7">
            <w:pPr>
              <w:rPr>
                <w:sz w:val="22"/>
                <w:szCs w:val="22"/>
                <w:lang w:val="en-US"/>
              </w:rPr>
            </w:pPr>
          </w:p>
        </w:tc>
      </w:tr>
      <w:tr w:rsidR="000E4ABD" w:rsidRPr="003E2692" w14:paraId="285A2811" w14:textId="77777777" w:rsidTr="00B229A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EF7308F" w14:textId="77777777" w:rsidR="000E4ABD" w:rsidRPr="003E2692" w:rsidRDefault="000E4ABD" w:rsidP="00B229A7">
            <w:pPr>
              <w:rPr>
                <w:sz w:val="2"/>
                <w:szCs w:val="2"/>
                <w:lang w:val="en-US"/>
              </w:rPr>
            </w:pPr>
          </w:p>
        </w:tc>
        <w:tc>
          <w:tcPr>
            <w:tcW w:w="1418" w:type="dxa"/>
            <w:gridSpan w:val="3"/>
            <w:tcBorders>
              <w:top w:val="single" w:sz="6" w:space="0" w:color="auto"/>
              <w:bottom w:val="nil"/>
            </w:tcBorders>
            <w:vAlign w:val="center"/>
          </w:tcPr>
          <w:p w14:paraId="6C0ED322" w14:textId="77777777" w:rsidR="000E4ABD" w:rsidRPr="003E2692" w:rsidRDefault="000E4ABD" w:rsidP="00B229A7">
            <w:pPr>
              <w:rPr>
                <w:sz w:val="2"/>
                <w:szCs w:val="2"/>
                <w:lang w:val="en-US"/>
              </w:rPr>
            </w:pPr>
          </w:p>
        </w:tc>
        <w:tc>
          <w:tcPr>
            <w:tcW w:w="4204" w:type="dxa"/>
            <w:gridSpan w:val="5"/>
            <w:tcBorders>
              <w:top w:val="single" w:sz="6" w:space="0" w:color="auto"/>
              <w:bottom w:val="nil"/>
            </w:tcBorders>
          </w:tcPr>
          <w:p w14:paraId="0FC6C2DB" w14:textId="77777777" w:rsidR="000E4ABD" w:rsidRPr="003E2692" w:rsidRDefault="000E4ABD" w:rsidP="00B229A7">
            <w:pPr>
              <w:rPr>
                <w:sz w:val="2"/>
                <w:szCs w:val="2"/>
                <w:lang w:val="en-US"/>
              </w:rPr>
            </w:pPr>
          </w:p>
        </w:tc>
        <w:tc>
          <w:tcPr>
            <w:tcW w:w="992" w:type="dxa"/>
            <w:gridSpan w:val="3"/>
            <w:tcBorders>
              <w:top w:val="single" w:sz="6" w:space="0" w:color="auto"/>
              <w:bottom w:val="nil"/>
              <w:right w:val="nil"/>
            </w:tcBorders>
          </w:tcPr>
          <w:p w14:paraId="572DF6A4" w14:textId="77777777" w:rsidR="000E4ABD" w:rsidRPr="003E2692" w:rsidRDefault="000E4ABD" w:rsidP="00B229A7">
            <w:pPr>
              <w:rPr>
                <w:sz w:val="2"/>
                <w:szCs w:val="2"/>
                <w:lang w:val="en-US"/>
              </w:rPr>
            </w:pPr>
          </w:p>
        </w:tc>
        <w:tc>
          <w:tcPr>
            <w:tcW w:w="1276" w:type="dxa"/>
            <w:gridSpan w:val="3"/>
            <w:tcBorders>
              <w:top w:val="single" w:sz="6" w:space="0" w:color="auto"/>
              <w:left w:val="nil"/>
              <w:bottom w:val="nil"/>
              <w:right w:val="nil"/>
            </w:tcBorders>
          </w:tcPr>
          <w:p w14:paraId="195BDC6E" w14:textId="77777777" w:rsidR="000E4ABD" w:rsidRPr="003E2692" w:rsidRDefault="000E4ABD" w:rsidP="00B229A7">
            <w:pPr>
              <w:rPr>
                <w:sz w:val="2"/>
                <w:szCs w:val="2"/>
                <w:lang w:val="en-US"/>
              </w:rPr>
            </w:pPr>
          </w:p>
        </w:tc>
        <w:tc>
          <w:tcPr>
            <w:tcW w:w="1559" w:type="dxa"/>
            <w:gridSpan w:val="3"/>
            <w:tcBorders>
              <w:top w:val="single" w:sz="6" w:space="0" w:color="auto"/>
              <w:left w:val="nil"/>
              <w:bottom w:val="nil"/>
              <w:right w:val="nil"/>
            </w:tcBorders>
          </w:tcPr>
          <w:p w14:paraId="74241C2F" w14:textId="77777777" w:rsidR="000E4ABD" w:rsidRPr="003E2692" w:rsidRDefault="000E4ABD" w:rsidP="00B229A7">
            <w:pPr>
              <w:rPr>
                <w:sz w:val="2"/>
                <w:szCs w:val="2"/>
                <w:lang w:val="en-US"/>
              </w:rPr>
            </w:pPr>
          </w:p>
        </w:tc>
      </w:tr>
      <w:tr w:rsidR="000E4ABD" w:rsidRPr="00B449C4" w14:paraId="7D777FD6" w14:textId="77777777" w:rsidTr="00B229A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5BFEAB8" w14:textId="77777777" w:rsidR="000E4ABD" w:rsidRPr="00B40365" w:rsidRDefault="000E4ABD" w:rsidP="00B229A7">
            <w:pPr>
              <w:rPr>
                <w:sz w:val="22"/>
                <w:szCs w:val="22"/>
                <w:lang w:val="en-US"/>
              </w:rPr>
            </w:pPr>
          </w:p>
        </w:tc>
        <w:tc>
          <w:tcPr>
            <w:tcW w:w="1418" w:type="dxa"/>
            <w:gridSpan w:val="4"/>
            <w:tcBorders>
              <w:top w:val="nil"/>
              <w:bottom w:val="single" w:sz="4" w:space="0" w:color="auto"/>
            </w:tcBorders>
            <w:vAlign w:val="center"/>
          </w:tcPr>
          <w:p w14:paraId="4E9C66D1" w14:textId="77777777" w:rsidR="000E4ABD" w:rsidRPr="00B40365" w:rsidRDefault="000E4ABD" w:rsidP="00B229A7">
            <w:pPr>
              <w:rPr>
                <w:sz w:val="22"/>
                <w:szCs w:val="22"/>
                <w:lang w:val="en-US"/>
              </w:rPr>
            </w:pPr>
          </w:p>
        </w:tc>
        <w:tc>
          <w:tcPr>
            <w:tcW w:w="4366" w:type="dxa"/>
            <w:gridSpan w:val="4"/>
            <w:tcBorders>
              <w:top w:val="nil"/>
              <w:bottom w:val="single" w:sz="4" w:space="0" w:color="auto"/>
            </w:tcBorders>
          </w:tcPr>
          <w:p w14:paraId="61212ED3" w14:textId="77777777" w:rsidR="000E4ABD" w:rsidRPr="000E0709" w:rsidRDefault="000E4ABD" w:rsidP="00B229A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10E38C1" w14:textId="77777777" w:rsidR="000E4ABD" w:rsidRPr="00B449C4" w:rsidRDefault="000E4ABD" w:rsidP="00B229A7">
            <w:pPr>
              <w:rPr>
                <w:sz w:val="22"/>
                <w:szCs w:val="22"/>
                <w:lang w:val="en-US"/>
              </w:rPr>
            </w:pPr>
          </w:p>
        </w:tc>
        <w:tc>
          <w:tcPr>
            <w:tcW w:w="1134" w:type="dxa"/>
            <w:gridSpan w:val="3"/>
            <w:tcBorders>
              <w:top w:val="nil"/>
              <w:left w:val="nil"/>
              <w:bottom w:val="single" w:sz="4" w:space="0" w:color="auto"/>
              <w:right w:val="nil"/>
            </w:tcBorders>
          </w:tcPr>
          <w:p w14:paraId="29A437BB" w14:textId="77777777" w:rsidR="000E4ABD" w:rsidRPr="00B449C4" w:rsidRDefault="000E4ABD" w:rsidP="00B229A7">
            <w:pPr>
              <w:rPr>
                <w:sz w:val="22"/>
                <w:szCs w:val="22"/>
                <w:lang w:val="en-US"/>
              </w:rPr>
            </w:pPr>
          </w:p>
        </w:tc>
        <w:tc>
          <w:tcPr>
            <w:tcW w:w="1559" w:type="dxa"/>
            <w:gridSpan w:val="2"/>
            <w:tcBorders>
              <w:top w:val="nil"/>
              <w:left w:val="nil"/>
              <w:bottom w:val="single" w:sz="4" w:space="0" w:color="auto"/>
            </w:tcBorders>
          </w:tcPr>
          <w:p w14:paraId="1BFABED4" w14:textId="77777777" w:rsidR="000E4ABD" w:rsidRPr="00B449C4" w:rsidRDefault="000E4ABD" w:rsidP="00B229A7">
            <w:pPr>
              <w:rPr>
                <w:sz w:val="22"/>
                <w:szCs w:val="22"/>
                <w:lang w:val="en-US"/>
              </w:rPr>
            </w:pPr>
          </w:p>
        </w:tc>
      </w:tr>
      <w:tr w:rsidR="000E4ABD" w:rsidRPr="00B449C4" w14:paraId="3F844F99" w14:textId="77777777" w:rsidTr="00B229A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C70371D" w14:textId="77777777" w:rsidR="000E4ABD" w:rsidRPr="00B40365" w:rsidRDefault="000E4ABD" w:rsidP="00B229A7">
            <w:pPr>
              <w:rPr>
                <w:sz w:val="22"/>
                <w:szCs w:val="22"/>
                <w:lang w:val="en-US"/>
              </w:rPr>
            </w:pPr>
          </w:p>
        </w:tc>
        <w:tc>
          <w:tcPr>
            <w:tcW w:w="1418" w:type="dxa"/>
            <w:gridSpan w:val="4"/>
            <w:tcBorders>
              <w:top w:val="nil"/>
              <w:bottom w:val="single" w:sz="4" w:space="0" w:color="auto"/>
            </w:tcBorders>
            <w:vAlign w:val="center"/>
          </w:tcPr>
          <w:p w14:paraId="27FF55D6" w14:textId="77777777" w:rsidR="000E4ABD" w:rsidRPr="00B40365" w:rsidRDefault="000E4ABD" w:rsidP="00B229A7">
            <w:pPr>
              <w:rPr>
                <w:sz w:val="22"/>
                <w:szCs w:val="22"/>
                <w:lang w:val="en-US"/>
              </w:rPr>
            </w:pPr>
          </w:p>
        </w:tc>
        <w:tc>
          <w:tcPr>
            <w:tcW w:w="4366" w:type="dxa"/>
            <w:gridSpan w:val="4"/>
            <w:tcBorders>
              <w:top w:val="nil"/>
              <w:bottom w:val="single" w:sz="4" w:space="0" w:color="auto"/>
            </w:tcBorders>
          </w:tcPr>
          <w:p w14:paraId="098CC7CA" w14:textId="77777777" w:rsidR="000E4ABD" w:rsidRPr="000E0709" w:rsidRDefault="000E4ABD" w:rsidP="00B229A7">
            <w:pPr>
              <w:rPr>
                <w:i/>
                <w:iCs/>
                <w:sz w:val="22"/>
                <w:szCs w:val="22"/>
                <w:lang w:val="en-US"/>
              </w:rPr>
            </w:pPr>
            <w:r w:rsidRPr="000E0709">
              <w:rPr>
                <w:i/>
                <w:iCs/>
                <w:sz w:val="22"/>
                <w:szCs w:val="22"/>
                <w:lang w:val="en-US"/>
              </w:rPr>
              <w:t>Cheltuieli de achizitionare depozitare</w:t>
            </w:r>
          </w:p>
        </w:tc>
        <w:tc>
          <w:tcPr>
            <w:tcW w:w="1021" w:type="dxa"/>
            <w:gridSpan w:val="3"/>
            <w:tcBorders>
              <w:top w:val="nil"/>
              <w:bottom w:val="single" w:sz="4" w:space="0" w:color="auto"/>
              <w:right w:val="nil"/>
            </w:tcBorders>
          </w:tcPr>
          <w:p w14:paraId="78D94A13" w14:textId="77777777" w:rsidR="000E4ABD" w:rsidRPr="00B449C4" w:rsidRDefault="000E4ABD" w:rsidP="00B229A7">
            <w:pPr>
              <w:rPr>
                <w:sz w:val="22"/>
                <w:szCs w:val="22"/>
                <w:lang w:val="en-US"/>
              </w:rPr>
            </w:pPr>
          </w:p>
        </w:tc>
        <w:tc>
          <w:tcPr>
            <w:tcW w:w="1134" w:type="dxa"/>
            <w:gridSpan w:val="3"/>
            <w:tcBorders>
              <w:top w:val="nil"/>
              <w:left w:val="nil"/>
              <w:bottom w:val="single" w:sz="4" w:space="0" w:color="auto"/>
              <w:right w:val="nil"/>
            </w:tcBorders>
          </w:tcPr>
          <w:p w14:paraId="42FBB5DC" w14:textId="77777777" w:rsidR="000E4ABD" w:rsidRPr="00B449C4" w:rsidRDefault="000E4ABD" w:rsidP="00B229A7">
            <w:pPr>
              <w:rPr>
                <w:sz w:val="22"/>
                <w:szCs w:val="22"/>
                <w:lang w:val="en-US"/>
              </w:rPr>
            </w:pPr>
          </w:p>
        </w:tc>
        <w:tc>
          <w:tcPr>
            <w:tcW w:w="1559" w:type="dxa"/>
            <w:gridSpan w:val="2"/>
            <w:tcBorders>
              <w:top w:val="nil"/>
              <w:left w:val="nil"/>
              <w:bottom w:val="single" w:sz="4" w:space="0" w:color="auto"/>
            </w:tcBorders>
          </w:tcPr>
          <w:p w14:paraId="4D7C959C" w14:textId="77777777" w:rsidR="000E4ABD" w:rsidRPr="00B449C4" w:rsidRDefault="000E4ABD" w:rsidP="00B229A7">
            <w:pPr>
              <w:rPr>
                <w:sz w:val="22"/>
                <w:szCs w:val="22"/>
                <w:lang w:val="en-US"/>
              </w:rPr>
            </w:pPr>
          </w:p>
        </w:tc>
      </w:tr>
      <w:tr w:rsidR="000E4ABD" w:rsidRPr="00B40365" w14:paraId="5C9F5328" w14:textId="77777777" w:rsidTr="00B229A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1EE76D3" w14:textId="77777777" w:rsidR="000E4ABD" w:rsidRPr="00B40365" w:rsidRDefault="000E4ABD" w:rsidP="00B229A7">
            <w:pPr>
              <w:rPr>
                <w:sz w:val="22"/>
                <w:szCs w:val="22"/>
                <w:lang w:val="en-US"/>
              </w:rPr>
            </w:pPr>
          </w:p>
        </w:tc>
        <w:tc>
          <w:tcPr>
            <w:tcW w:w="1381" w:type="dxa"/>
            <w:gridSpan w:val="4"/>
            <w:tcBorders>
              <w:bottom w:val="single" w:sz="4" w:space="0" w:color="auto"/>
            </w:tcBorders>
            <w:vAlign w:val="center"/>
          </w:tcPr>
          <w:p w14:paraId="4451591D" w14:textId="77777777" w:rsidR="000E4ABD" w:rsidRPr="00B40365" w:rsidRDefault="000E4ABD" w:rsidP="00B229A7">
            <w:pPr>
              <w:rPr>
                <w:sz w:val="22"/>
                <w:szCs w:val="22"/>
                <w:lang w:val="en-US"/>
              </w:rPr>
            </w:pPr>
          </w:p>
        </w:tc>
        <w:tc>
          <w:tcPr>
            <w:tcW w:w="4238" w:type="dxa"/>
            <w:gridSpan w:val="4"/>
            <w:tcBorders>
              <w:bottom w:val="single" w:sz="4" w:space="0" w:color="auto"/>
            </w:tcBorders>
          </w:tcPr>
          <w:p w14:paraId="7FD48CEA" w14:textId="77777777" w:rsidR="000E4ABD" w:rsidRPr="00B40365" w:rsidRDefault="000E4ABD" w:rsidP="00B229A7">
            <w:pPr>
              <w:rPr>
                <w:sz w:val="22"/>
                <w:szCs w:val="22"/>
                <w:lang w:val="en-US"/>
              </w:rPr>
            </w:pPr>
            <w:r w:rsidRPr="00B40365">
              <w:rPr>
                <w:b/>
                <w:bCs/>
                <w:lang w:val="en-US"/>
              </w:rPr>
              <w:t xml:space="preserve">Total </w:t>
            </w:r>
            <w:r w:rsidRPr="00B40365">
              <w:rPr>
                <w:b/>
                <w:bCs/>
                <w:sz w:val="22"/>
                <w:szCs w:val="22"/>
                <w:lang w:val="en-US"/>
              </w:rPr>
              <w:t>Utilaj</w:t>
            </w:r>
          </w:p>
        </w:tc>
        <w:tc>
          <w:tcPr>
            <w:tcW w:w="3621" w:type="dxa"/>
            <w:gridSpan w:val="8"/>
            <w:tcBorders>
              <w:bottom w:val="single" w:sz="4" w:space="0" w:color="auto"/>
              <w:right w:val="single" w:sz="4" w:space="0" w:color="auto"/>
            </w:tcBorders>
          </w:tcPr>
          <w:p w14:paraId="182EF5FB" w14:textId="77777777" w:rsidR="000E4ABD" w:rsidRPr="00B40365" w:rsidRDefault="000E4ABD" w:rsidP="00B229A7">
            <w:pPr>
              <w:rPr>
                <w:sz w:val="22"/>
                <w:szCs w:val="22"/>
                <w:lang w:val="en-US"/>
              </w:rPr>
            </w:pPr>
          </w:p>
        </w:tc>
      </w:tr>
      <w:tr w:rsidR="000E4ABD" w:rsidRPr="00B40365" w14:paraId="602754D6" w14:textId="77777777" w:rsidTr="00B229A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67460F7A" w14:textId="77777777" w:rsidR="000E4ABD" w:rsidRPr="00B40365" w:rsidRDefault="000E4ABD" w:rsidP="00B229A7">
            <w:pPr>
              <w:rPr>
                <w:sz w:val="22"/>
                <w:szCs w:val="22"/>
                <w:lang w:val="en-US"/>
              </w:rPr>
            </w:pPr>
          </w:p>
        </w:tc>
        <w:tc>
          <w:tcPr>
            <w:tcW w:w="1417" w:type="dxa"/>
            <w:gridSpan w:val="4"/>
            <w:tcBorders>
              <w:top w:val="single" w:sz="6" w:space="0" w:color="auto"/>
              <w:bottom w:val="single" w:sz="12" w:space="0" w:color="auto"/>
            </w:tcBorders>
          </w:tcPr>
          <w:p w14:paraId="05CCB562" w14:textId="77777777" w:rsidR="000E4ABD" w:rsidRPr="00B40365" w:rsidRDefault="000E4ABD" w:rsidP="00B229A7">
            <w:pPr>
              <w:rPr>
                <w:sz w:val="22"/>
                <w:szCs w:val="22"/>
                <w:lang w:val="en-US"/>
              </w:rPr>
            </w:pPr>
          </w:p>
        </w:tc>
        <w:tc>
          <w:tcPr>
            <w:tcW w:w="4111" w:type="dxa"/>
            <w:gridSpan w:val="4"/>
            <w:tcBorders>
              <w:top w:val="single" w:sz="6" w:space="0" w:color="auto"/>
              <w:bottom w:val="single" w:sz="12" w:space="0" w:color="auto"/>
            </w:tcBorders>
          </w:tcPr>
          <w:p w14:paraId="19571FF5" w14:textId="77777777" w:rsidR="000E4ABD" w:rsidRPr="00B40365" w:rsidRDefault="000E4ABD" w:rsidP="00B229A7">
            <w:pPr>
              <w:rPr>
                <w:b/>
                <w:bCs/>
                <w:sz w:val="22"/>
                <w:szCs w:val="22"/>
                <w:lang w:val="en-US"/>
              </w:rPr>
            </w:pPr>
          </w:p>
        </w:tc>
        <w:tc>
          <w:tcPr>
            <w:tcW w:w="992" w:type="dxa"/>
            <w:gridSpan w:val="3"/>
            <w:tcBorders>
              <w:top w:val="single" w:sz="6" w:space="0" w:color="auto"/>
              <w:bottom w:val="single" w:sz="12" w:space="0" w:color="auto"/>
            </w:tcBorders>
          </w:tcPr>
          <w:p w14:paraId="3E71CC0D" w14:textId="77777777" w:rsidR="000E4ABD" w:rsidRPr="00B40365" w:rsidRDefault="000E4ABD" w:rsidP="00B229A7">
            <w:pPr>
              <w:rPr>
                <w:sz w:val="22"/>
                <w:szCs w:val="22"/>
                <w:lang w:val="en-US"/>
              </w:rPr>
            </w:pPr>
          </w:p>
        </w:tc>
        <w:tc>
          <w:tcPr>
            <w:tcW w:w="2835" w:type="dxa"/>
            <w:gridSpan w:val="7"/>
            <w:tcBorders>
              <w:top w:val="single" w:sz="6" w:space="0" w:color="auto"/>
              <w:bottom w:val="single" w:sz="12" w:space="0" w:color="auto"/>
            </w:tcBorders>
          </w:tcPr>
          <w:p w14:paraId="2EADE498" w14:textId="77777777" w:rsidR="000E4ABD" w:rsidRPr="00B40365" w:rsidRDefault="000E4ABD" w:rsidP="00B229A7">
            <w:pPr>
              <w:rPr>
                <w:sz w:val="22"/>
                <w:szCs w:val="22"/>
                <w:lang w:val="en-US"/>
              </w:rPr>
            </w:pPr>
          </w:p>
        </w:tc>
      </w:tr>
      <w:tr w:rsidR="000E4ABD" w:rsidRPr="003E2692" w14:paraId="26B9E44C" w14:textId="77777777" w:rsidTr="00B229A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5FEE89BB" w14:textId="77777777" w:rsidR="000E4ABD" w:rsidRPr="003E2692" w:rsidRDefault="000E4ABD" w:rsidP="00B229A7">
            <w:pPr>
              <w:rPr>
                <w:sz w:val="2"/>
                <w:szCs w:val="2"/>
                <w:lang w:val="en-US"/>
              </w:rPr>
            </w:pPr>
          </w:p>
        </w:tc>
        <w:tc>
          <w:tcPr>
            <w:tcW w:w="1417" w:type="dxa"/>
            <w:gridSpan w:val="4"/>
            <w:tcBorders>
              <w:top w:val="single" w:sz="12" w:space="0" w:color="auto"/>
              <w:left w:val="nil"/>
              <w:bottom w:val="nil"/>
              <w:right w:val="nil"/>
            </w:tcBorders>
          </w:tcPr>
          <w:p w14:paraId="5D26ABAA" w14:textId="77777777" w:rsidR="000E4ABD" w:rsidRPr="003E2692" w:rsidRDefault="000E4ABD" w:rsidP="00B229A7">
            <w:pPr>
              <w:rPr>
                <w:sz w:val="2"/>
                <w:szCs w:val="2"/>
                <w:lang w:val="en-US"/>
              </w:rPr>
            </w:pPr>
          </w:p>
        </w:tc>
        <w:tc>
          <w:tcPr>
            <w:tcW w:w="4111" w:type="dxa"/>
            <w:gridSpan w:val="4"/>
            <w:tcBorders>
              <w:top w:val="single" w:sz="12" w:space="0" w:color="auto"/>
              <w:left w:val="nil"/>
              <w:bottom w:val="nil"/>
              <w:right w:val="nil"/>
            </w:tcBorders>
          </w:tcPr>
          <w:p w14:paraId="2F9485B4" w14:textId="77777777" w:rsidR="000E4ABD" w:rsidRPr="003E2692" w:rsidRDefault="000E4ABD" w:rsidP="00B229A7">
            <w:pPr>
              <w:rPr>
                <w:sz w:val="2"/>
                <w:szCs w:val="2"/>
                <w:lang w:val="en-US"/>
              </w:rPr>
            </w:pPr>
          </w:p>
        </w:tc>
        <w:tc>
          <w:tcPr>
            <w:tcW w:w="992" w:type="dxa"/>
            <w:gridSpan w:val="3"/>
            <w:tcBorders>
              <w:top w:val="single" w:sz="12" w:space="0" w:color="auto"/>
              <w:left w:val="nil"/>
              <w:bottom w:val="nil"/>
              <w:right w:val="nil"/>
            </w:tcBorders>
          </w:tcPr>
          <w:p w14:paraId="6FDA2846" w14:textId="77777777" w:rsidR="000E4ABD" w:rsidRPr="003E2692" w:rsidRDefault="000E4ABD" w:rsidP="00B229A7">
            <w:pPr>
              <w:rPr>
                <w:sz w:val="2"/>
                <w:szCs w:val="2"/>
                <w:lang w:val="en-US"/>
              </w:rPr>
            </w:pPr>
          </w:p>
        </w:tc>
        <w:tc>
          <w:tcPr>
            <w:tcW w:w="2835" w:type="dxa"/>
            <w:gridSpan w:val="7"/>
            <w:tcBorders>
              <w:top w:val="single" w:sz="12" w:space="0" w:color="auto"/>
              <w:left w:val="nil"/>
              <w:bottom w:val="nil"/>
              <w:right w:val="single" w:sz="4" w:space="0" w:color="auto"/>
            </w:tcBorders>
          </w:tcPr>
          <w:p w14:paraId="1F47F620" w14:textId="77777777" w:rsidR="000E4ABD" w:rsidRPr="003E2692" w:rsidRDefault="000E4ABD" w:rsidP="00B229A7">
            <w:pPr>
              <w:rPr>
                <w:sz w:val="2"/>
                <w:szCs w:val="2"/>
                <w:lang w:val="en-US"/>
              </w:rPr>
            </w:pPr>
          </w:p>
        </w:tc>
      </w:tr>
      <w:tr w:rsidR="000E4ABD" w:rsidRPr="002D6B2B" w14:paraId="35EBAE7C" w14:textId="77777777" w:rsidTr="00B229A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4477F3B4" w14:textId="77777777" w:rsidR="000E4ABD" w:rsidRPr="00B40365" w:rsidRDefault="000E4ABD" w:rsidP="00B229A7">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48CD0DCB" w14:textId="77777777" w:rsidR="000E4ABD" w:rsidRPr="00B40365" w:rsidRDefault="000E4ABD" w:rsidP="00B229A7">
            <w:pPr>
              <w:rPr>
                <w:sz w:val="22"/>
                <w:szCs w:val="22"/>
                <w:lang w:val="en-US"/>
              </w:rPr>
            </w:pPr>
          </w:p>
        </w:tc>
        <w:tc>
          <w:tcPr>
            <w:tcW w:w="4332" w:type="dxa"/>
            <w:gridSpan w:val="3"/>
            <w:tcBorders>
              <w:top w:val="single" w:sz="4" w:space="0" w:color="auto"/>
              <w:bottom w:val="single" w:sz="4" w:space="0" w:color="auto"/>
            </w:tcBorders>
            <w:vAlign w:val="center"/>
          </w:tcPr>
          <w:p w14:paraId="7D96F092" w14:textId="77777777" w:rsidR="000E4ABD" w:rsidRPr="000E0709" w:rsidRDefault="000E4ABD" w:rsidP="00B229A7">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22980A5A" w14:textId="77777777" w:rsidR="000E4ABD" w:rsidRPr="002D6B2B" w:rsidRDefault="000E4ABD" w:rsidP="00B229A7">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3DD1D52B" w14:textId="77777777" w:rsidR="000E4ABD" w:rsidRPr="002D6B2B" w:rsidRDefault="000E4ABD" w:rsidP="00B229A7">
            <w:pPr>
              <w:rPr>
                <w:sz w:val="22"/>
                <w:szCs w:val="22"/>
                <w:lang w:val="en-US"/>
              </w:rPr>
            </w:pPr>
          </w:p>
        </w:tc>
      </w:tr>
      <w:tr w:rsidR="000E4ABD" w:rsidRPr="002D6B2B" w14:paraId="087503F1" w14:textId="77777777" w:rsidTr="00B229A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2D91990C" w14:textId="77777777" w:rsidR="000E4ABD" w:rsidRPr="00B40365" w:rsidRDefault="000E4ABD" w:rsidP="00B229A7">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45A93E92" w14:textId="77777777" w:rsidR="000E4ABD" w:rsidRPr="00B40365" w:rsidRDefault="000E4ABD" w:rsidP="00B229A7">
            <w:pPr>
              <w:rPr>
                <w:sz w:val="22"/>
                <w:szCs w:val="22"/>
                <w:lang w:val="en-US"/>
              </w:rPr>
            </w:pPr>
          </w:p>
        </w:tc>
        <w:tc>
          <w:tcPr>
            <w:tcW w:w="4332" w:type="dxa"/>
            <w:gridSpan w:val="3"/>
            <w:tcBorders>
              <w:top w:val="single" w:sz="4" w:space="0" w:color="auto"/>
              <w:bottom w:val="single" w:sz="4" w:space="0" w:color="auto"/>
            </w:tcBorders>
            <w:vAlign w:val="center"/>
          </w:tcPr>
          <w:p w14:paraId="08D23F62" w14:textId="77777777" w:rsidR="000E4ABD" w:rsidRPr="000E0709" w:rsidRDefault="000E4ABD" w:rsidP="00B229A7">
            <w:pPr>
              <w:rPr>
                <w:sz w:val="22"/>
                <w:szCs w:val="22"/>
                <w:lang w:val="en-US"/>
              </w:rPr>
            </w:pPr>
            <w:r w:rsidRPr="000E0709">
              <w:rPr>
                <w:sz w:val="22"/>
                <w:szCs w:val="22"/>
                <w:lang w:val="en-US"/>
              </w:rPr>
              <w:t>Taxa pe valoare adaugata</w:t>
            </w:r>
          </w:p>
        </w:tc>
        <w:tc>
          <w:tcPr>
            <w:tcW w:w="1027" w:type="dxa"/>
            <w:gridSpan w:val="4"/>
            <w:tcBorders>
              <w:top w:val="single" w:sz="4" w:space="0" w:color="auto"/>
              <w:bottom w:val="single" w:sz="4" w:space="0" w:color="auto"/>
              <w:right w:val="nil"/>
            </w:tcBorders>
          </w:tcPr>
          <w:p w14:paraId="04D64C00" w14:textId="77777777" w:rsidR="000E4ABD" w:rsidRPr="002D6B2B" w:rsidRDefault="000E4ABD" w:rsidP="00B229A7">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2C2E54B9" w14:textId="77777777" w:rsidR="000E4ABD" w:rsidRPr="002D6B2B" w:rsidRDefault="000E4ABD" w:rsidP="00B229A7">
            <w:pPr>
              <w:rPr>
                <w:sz w:val="22"/>
                <w:szCs w:val="22"/>
                <w:lang w:val="en-US"/>
              </w:rPr>
            </w:pPr>
          </w:p>
        </w:tc>
      </w:tr>
      <w:tr w:rsidR="000E4ABD" w:rsidRPr="00B40365" w14:paraId="13446D3F" w14:textId="77777777" w:rsidTr="00B229A7">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0C24FA03" w14:textId="77777777" w:rsidR="000E4ABD" w:rsidRPr="00B40365" w:rsidRDefault="000E4ABD" w:rsidP="00B229A7">
            <w:pPr>
              <w:jc w:val="center"/>
              <w:rPr>
                <w:sz w:val="22"/>
                <w:szCs w:val="22"/>
                <w:lang w:val="en-US"/>
              </w:rPr>
            </w:pPr>
          </w:p>
        </w:tc>
        <w:tc>
          <w:tcPr>
            <w:tcW w:w="1418" w:type="dxa"/>
            <w:gridSpan w:val="4"/>
            <w:tcBorders>
              <w:top w:val="nil"/>
              <w:bottom w:val="single" w:sz="6" w:space="0" w:color="auto"/>
            </w:tcBorders>
            <w:vAlign w:val="center"/>
          </w:tcPr>
          <w:p w14:paraId="0198072E" w14:textId="77777777" w:rsidR="000E4ABD" w:rsidRPr="00B40365" w:rsidRDefault="000E4ABD" w:rsidP="00B229A7">
            <w:pPr>
              <w:jc w:val="center"/>
              <w:rPr>
                <w:sz w:val="22"/>
                <w:szCs w:val="22"/>
                <w:lang w:val="en-US"/>
              </w:rPr>
            </w:pPr>
          </w:p>
        </w:tc>
        <w:tc>
          <w:tcPr>
            <w:tcW w:w="4253" w:type="dxa"/>
            <w:gridSpan w:val="4"/>
            <w:tcBorders>
              <w:top w:val="nil"/>
              <w:bottom w:val="single" w:sz="6" w:space="0" w:color="auto"/>
              <w:right w:val="nil"/>
            </w:tcBorders>
            <w:vAlign w:val="center"/>
          </w:tcPr>
          <w:p w14:paraId="40582B21" w14:textId="77777777" w:rsidR="000E4ABD" w:rsidRPr="00585DBD" w:rsidRDefault="000E4ABD" w:rsidP="00B229A7">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117B6C68" w14:textId="77777777" w:rsidR="000E4ABD" w:rsidRPr="00B40365" w:rsidRDefault="000E4ABD" w:rsidP="00B229A7">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46FA8170" w14:textId="77777777" w:rsidR="000E4ABD" w:rsidRPr="00B40365" w:rsidRDefault="000E4ABD" w:rsidP="00B229A7">
            <w:pPr>
              <w:jc w:val="center"/>
              <w:rPr>
                <w:sz w:val="22"/>
                <w:szCs w:val="22"/>
                <w:lang w:val="en-US"/>
              </w:rPr>
            </w:pPr>
          </w:p>
        </w:tc>
      </w:tr>
    </w:tbl>
    <w:p w14:paraId="431FCF45" w14:textId="77777777" w:rsidR="000E4ABD" w:rsidRPr="00B40365" w:rsidRDefault="000E4ABD" w:rsidP="000E4ABD">
      <w:pPr>
        <w:rPr>
          <w:sz w:val="22"/>
          <w:szCs w:val="22"/>
          <w:lang w:val="en-US"/>
        </w:rPr>
      </w:pPr>
    </w:p>
    <w:p w14:paraId="365F6B8D" w14:textId="77777777" w:rsidR="000E4ABD" w:rsidRPr="00B40365" w:rsidRDefault="000E4ABD" w:rsidP="000E4ABD">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0E4ABD" w:rsidRPr="00E625C5" w14:paraId="74B763D0" w14:textId="77777777" w:rsidTr="00B229A7">
        <w:tc>
          <w:tcPr>
            <w:tcW w:w="1548" w:type="dxa"/>
          </w:tcPr>
          <w:p w14:paraId="05ADBFC4" w14:textId="77777777" w:rsidR="000E4ABD" w:rsidRPr="00E625C5" w:rsidRDefault="000E4ABD" w:rsidP="00B229A7">
            <w:pPr>
              <w:spacing w:line="276" w:lineRule="auto"/>
              <w:rPr>
                <w:b/>
                <w:bCs/>
                <w:lang w:val="en-US"/>
              </w:rPr>
            </w:pPr>
            <w:r w:rsidRPr="00E625C5">
              <w:rPr>
                <w:b/>
                <w:bCs/>
              </w:rPr>
              <w:t>Elaborat</w:t>
            </w:r>
            <w:r w:rsidRPr="00E625C5">
              <w:rPr>
                <w:b/>
                <w:bCs/>
                <w:lang w:val="en-US"/>
              </w:rPr>
              <w:t xml:space="preserve"> </w:t>
            </w:r>
          </w:p>
        </w:tc>
        <w:tc>
          <w:tcPr>
            <w:tcW w:w="7808" w:type="dxa"/>
            <w:tcBorders>
              <w:top w:val="nil"/>
              <w:left w:val="nil"/>
              <w:bottom w:val="single" w:sz="6" w:space="0" w:color="auto"/>
              <w:right w:val="nil"/>
            </w:tcBorders>
          </w:tcPr>
          <w:p w14:paraId="75A276E0" w14:textId="77777777" w:rsidR="000E4ABD" w:rsidRPr="00E625C5" w:rsidRDefault="000E4ABD" w:rsidP="00B229A7">
            <w:pPr>
              <w:spacing w:line="276" w:lineRule="auto"/>
              <w:ind w:right="176"/>
              <w:jc w:val="right"/>
              <w:rPr>
                <w:b/>
                <w:bCs/>
                <w:lang w:val="en-US"/>
              </w:rPr>
            </w:pPr>
          </w:p>
        </w:tc>
      </w:tr>
      <w:tr w:rsidR="000E4ABD" w:rsidRPr="009751BC" w14:paraId="697E3B0F" w14:textId="77777777" w:rsidTr="00B229A7">
        <w:trPr>
          <w:trHeight w:val="355"/>
        </w:trPr>
        <w:tc>
          <w:tcPr>
            <w:tcW w:w="9356" w:type="dxa"/>
            <w:gridSpan w:val="2"/>
          </w:tcPr>
          <w:p w14:paraId="3A7D06E4" w14:textId="77777777" w:rsidR="000E4ABD" w:rsidRPr="009751BC" w:rsidRDefault="000E4ABD" w:rsidP="00B229A7">
            <w:pPr>
              <w:spacing w:line="276" w:lineRule="auto"/>
              <w:jc w:val="center"/>
              <w:rPr>
                <w:sz w:val="16"/>
                <w:szCs w:val="16"/>
                <w:lang w:val="en-US"/>
              </w:rPr>
            </w:pPr>
            <w:r w:rsidRPr="00E625C5">
              <w:rPr>
                <w:sz w:val="10"/>
                <w:szCs w:val="10"/>
                <w:lang w:val="en-US"/>
              </w:rPr>
              <w:lastRenderedPageBreak/>
              <w:t xml:space="preserve">                                       (</w:t>
            </w:r>
            <w:r w:rsidRPr="00E625C5">
              <w:rPr>
                <w:sz w:val="10"/>
                <w:szCs w:val="10"/>
              </w:rPr>
              <w:t>numele, prenumele</w:t>
            </w:r>
            <w:r w:rsidRPr="000E0709">
              <w:rPr>
                <w:sz w:val="10"/>
                <w:szCs w:val="10"/>
              </w:rPr>
              <w:t>,</w:t>
            </w:r>
            <w:r w:rsidRPr="00E625C5">
              <w:rPr>
                <w:sz w:val="10"/>
                <w:szCs w:val="10"/>
              </w:rPr>
              <w:t xml:space="preserve"> funcţia</w:t>
            </w:r>
            <w:r w:rsidRPr="00E625C5">
              <w:rPr>
                <w:sz w:val="10"/>
                <w:szCs w:val="10"/>
                <w:lang w:val="en-US"/>
              </w:rPr>
              <w:t xml:space="preserve">, </w:t>
            </w:r>
            <w:r w:rsidRPr="00E625C5">
              <w:rPr>
                <w:sz w:val="10"/>
                <w:szCs w:val="10"/>
              </w:rPr>
              <w:t>semnătura,</w:t>
            </w:r>
            <w:r w:rsidRPr="00E625C5">
              <w:rPr>
                <w:sz w:val="10"/>
                <w:szCs w:val="10"/>
                <w:lang w:val="en-US"/>
              </w:rPr>
              <w:t>)</w:t>
            </w:r>
          </w:p>
        </w:tc>
      </w:tr>
    </w:tbl>
    <w:p w14:paraId="47A8C322" w14:textId="2A9FCEE4" w:rsidR="006537B3" w:rsidRPr="00E30EAA" w:rsidRDefault="006537B3" w:rsidP="009E2657">
      <w:pPr>
        <w:pStyle w:val="a7"/>
        <w:tabs>
          <w:tab w:val="left" w:pos="567"/>
        </w:tabs>
        <w:rPr>
          <w:rFonts w:ascii="Times New Roman" w:hAnsi="Times New Roman"/>
          <w:i/>
          <w:lang w:val="ro-MD"/>
        </w:rPr>
        <w:sectPr w:rsidR="006537B3" w:rsidRPr="00E30EAA" w:rsidSect="00A61772">
          <w:footerReference w:type="first" r:id="rId17"/>
          <w:pgSz w:w="11906" w:h="16838" w:code="9"/>
          <w:pgMar w:top="426" w:right="1134" w:bottom="567" w:left="1276" w:header="720" w:footer="510" w:gutter="0"/>
          <w:cols w:space="720"/>
          <w:titlePg/>
          <w:docGrid w:linePitch="326"/>
        </w:sectPr>
      </w:pPr>
      <w:bookmarkStart w:id="63" w:name="_GoBack"/>
      <w:bookmarkEnd w:id="63"/>
    </w:p>
    <w:p w14:paraId="236B193B" w14:textId="77777777" w:rsidR="001F7AEE" w:rsidRDefault="001F7AEE" w:rsidP="00E30EAA">
      <w:pPr>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E55B8E" w14:textId="56991A09" w:rsidR="002D6E71" w:rsidRPr="00C72E56" w:rsidRDefault="00C72E56" w:rsidP="00C72E56">
      <w:pPr>
        <w:jc w:val="right"/>
        <w:rPr>
          <w:noProof w:val="0"/>
          <w:lang w:val="ro-MD"/>
        </w:rPr>
      </w:pPr>
      <w:r>
        <w:rPr>
          <w:noProof w:val="0"/>
          <w:lang w:val="ro-MD"/>
        </w:rPr>
        <w:t>din “____” ________ 20___</w:t>
      </w:r>
    </w:p>
    <w:p w14:paraId="17F6244A" w14:textId="77777777" w:rsidR="002D6E71" w:rsidRPr="00FF430B" w:rsidRDefault="002D6E71" w:rsidP="007B392A">
      <w:pPr>
        <w:jc w:val="center"/>
        <w:rPr>
          <w:b/>
          <w:noProof w:val="0"/>
          <w:lang w:val="ro-MD"/>
        </w:rPr>
      </w:pPr>
    </w:p>
    <w:p w14:paraId="135D94E2" w14:textId="01AD9621" w:rsidR="00806E2B" w:rsidRPr="00E30EAA" w:rsidRDefault="007B392A" w:rsidP="00E30EA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03AA5BA2"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143651">
              <w:rPr>
                <w:b/>
                <w:lang w:val="ro-MD"/>
              </w:rPr>
              <w:t xml:space="preserve"> Licitație Deschisă</w:t>
            </w:r>
          </w:p>
          <w:p w14:paraId="086C4CF6" w14:textId="77777777" w:rsidR="00460653" w:rsidRPr="00FF430B" w:rsidRDefault="00460653" w:rsidP="00196AB4">
            <w:pPr>
              <w:jc w:val="both"/>
              <w:rPr>
                <w:b/>
                <w:i/>
                <w:lang w:val="ro-MD"/>
              </w:rPr>
            </w:pPr>
          </w:p>
          <w:p w14:paraId="3DD12B6B" w14:textId="74DA20EE"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6162E0">
              <w:rPr>
                <w:lang w:val="ro-MD"/>
              </w:rPr>
              <w:t xml:space="preserve">     </w:t>
            </w:r>
            <w:r w:rsidR="007B392A" w:rsidRPr="00FF430B">
              <w:rPr>
                <w:lang w:val="ro-MD"/>
              </w:rPr>
              <w:t xml:space="preserve"> </w:t>
            </w:r>
            <w:r w:rsidR="006162E0">
              <w:rPr>
                <w:lang w:val="ro-MD"/>
              </w:rPr>
              <w:t xml:space="preserve"> </w:t>
            </w:r>
            <w:r w:rsidR="006162E0" w:rsidRPr="006162E0">
              <w:rPr>
                <w:sz w:val="28"/>
                <w:szCs w:val="28"/>
                <w:lang w:val="ro-MD"/>
              </w:rPr>
              <w:t>or.Sîngera</w:t>
            </w:r>
          </w:p>
          <w:p w14:paraId="4DA9E7F7" w14:textId="03E19F6C" w:rsidR="00460653" w:rsidRPr="00FF430B" w:rsidRDefault="0019071C" w:rsidP="00E30EAA">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52B96613" w14:textId="6C6C6C52" w:rsidR="00460653" w:rsidRPr="00FF430B" w:rsidRDefault="00460653" w:rsidP="00143651">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w:t>
            </w:r>
            <w:r w:rsidR="00143651">
              <w:rPr>
                <w:lang w:val="ro-MD"/>
              </w:rPr>
              <w:t xml:space="preserve"> </w:t>
            </w:r>
            <w:r w:rsidR="00143651" w:rsidRPr="00143651">
              <w:rPr>
                <w:b/>
                <w:sz w:val="28"/>
                <w:szCs w:val="28"/>
                <w:lang w:val="ro-MD"/>
              </w:rPr>
              <w:t>Primăria or. Sîngera</w:t>
            </w:r>
            <w:r w:rsidR="00143651">
              <w:rPr>
                <w:lang w:val="ro-MD"/>
              </w:rPr>
              <w:t xml:space="preserve"> </w:t>
            </w:r>
            <w:r w:rsidRPr="00FF430B">
              <w:rPr>
                <w:lang w:val="ro-MD"/>
              </w:rPr>
              <w:t>,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355D8855" w:rsidR="00460653" w:rsidRPr="00FF430B" w:rsidRDefault="00143651" w:rsidP="00385C85">
            <w:pPr>
              <w:tabs>
                <w:tab w:val="left" w:pos="567"/>
                <w:tab w:val="right" w:pos="9531"/>
              </w:tabs>
              <w:jc w:val="both"/>
              <w:rPr>
                <w:lang w:val="ro-MD"/>
              </w:rPr>
            </w:pPr>
            <w:r>
              <w:rPr>
                <w:lang w:val="ro-MD"/>
              </w:rPr>
              <w:t xml:space="preserve">Mun Chișinău, or. Sîngera </w:t>
            </w:r>
            <w:r w:rsidRPr="00FF430B">
              <w:rPr>
                <w:lang w:val="ro-MD"/>
              </w:rPr>
              <w:t>str.</w:t>
            </w:r>
            <w:r>
              <w:rPr>
                <w:lang w:val="ro-MD"/>
              </w:rPr>
              <w:t xml:space="preserve"> 31 august nr.22</w:t>
            </w:r>
            <w:r w:rsidRPr="00FF430B">
              <w:rPr>
                <w:lang w:val="ro-MD"/>
              </w:rPr>
              <w:t xml:space="preserve">, telefon: </w:t>
            </w:r>
            <w:r>
              <w:rPr>
                <w:lang w:val="ro-MD"/>
              </w:rPr>
              <w:t>022 41-30-41</w:t>
            </w:r>
            <w:r w:rsidRPr="00FF430B">
              <w:rPr>
                <w:lang w:val="ro-MD"/>
              </w:rPr>
              <w:t xml:space="preserve">_, fax: </w:t>
            </w:r>
            <w:r>
              <w:rPr>
                <w:lang w:val="ro-MD"/>
              </w:rPr>
              <w:t>022 41-30-69</w:t>
            </w:r>
            <w:r w:rsidRPr="00FF430B">
              <w:rPr>
                <w:lang w:val="ro-MD"/>
              </w:rPr>
              <w:t>,</w:t>
            </w:r>
          </w:p>
          <w:p w14:paraId="6C8D41F7" w14:textId="57AB642E" w:rsidR="00460653" w:rsidRPr="00143651" w:rsidRDefault="00460653" w:rsidP="00143651">
            <w:pPr>
              <w:pStyle w:val="cn"/>
              <w:tabs>
                <w:tab w:val="left" w:pos="567"/>
              </w:tabs>
              <w:jc w:val="both"/>
              <w:rPr>
                <w:sz w:val="20"/>
                <w:szCs w:val="20"/>
                <w:lang w:val="ro-MD"/>
              </w:rPr>
            </w:pPr>
            <w:r w:rsidRPr="00FF430B">
              <w:rPr>
                <w:sz w:val="20"/>
                <w:szCs w:val="20"/>
                <w:lang w:val="ro-MD"/>
              </w:rPr>
              <w:t xml:space="preserve">                                                  </w:t>
            </w:r>
            <w:r w:rsidR="00143651">
              <w:rPr>
                <w:sz w:val="20"/>
                <w:szCs w:val="20"/>
                <w:lang w:val="ro-MD"/>
              </w:rPr>
              <w:t xml:space="preserve">                 (localitatea) </w:t>
            </w:r>
          </w:p>
          <w:p w14:paraId="022881C4" w14:textId="475F9799"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w:t>
            </w:r>
            <w:r w:rsidR="00143651">
              <w:rPr>
                <w:lang w:val="ro-MD"/>
              </w:rPr>
              <w:t>1007601010596</w:t>
            </w:r>
            <w:r w:rsidR="00B51B6E" w:rsidRPr="00FF430B">
              <w:rPr>
                <w:lang w:val="ro-MD"/>
              </w:rPr>
              <w:t xml:space="preserve"> reprezentat prin </w:t>
            </w:r>
            <w:r w:rsidR="00143651" w:rsidRPr="00143651">
              <w:rPr>
                <w:b/>
                <w:sz w:val="28"/>
                <w:szCs w:val="28"/>
                <w:lang w:val="ro-MD"/>
              </w:rPr>
              <w:t>Valeriu POPA</w:t>
            </w:r>
            <w:r w:rsidR="00143651">
              <w:rPr>
                <w:lang w:val="ro-MD"/>
              </w:rPr>
              <w:t xml:space="preserve"> primar</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3BAFA160"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50018" w:rsidRPr="003F70CD">
              <w:rPr>
                <w:b/>
                <w:color w:val="000000" w:themeColor="text1"/>
                <w:lang w:val="en-US"/>
              </w:rPr>
              <w:t>Constructia pavilionului dublu si amenajarea terenului de joaca la grădinita de copii din or. Sîngera, mun. Chișinău</w:t>
            </w:r>
            <w:r w:rsidR="00450018" w:rsidRPr="00FF430B">
              <w:rPr>
                <w:lang w:val="ro-MD"/>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63CA985"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0126B4">
              <w:rPr>
                <w:lang w:val="ro-MD"/>
              </w:rPr>
              <w:t>6</w:t>
            </w:r>
            <w:r w:rsidR="005C3784">
              <w:rPr>
                <w:lang w:val="ro-MD"/>
              </w:rPr>
              <w:t>0 zile</w:t>
            </w:r>
            <w:r w:rsidR="005D4B79" w:rsidRPr="00FF430B">
              <w:rPr>
                <w:lang w:val="ro-MD"/>
              </w:rPr>
              <w:t xml:space="preserve">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lastRenderedPageBreak/>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1D67047C" w:rsidR="00995AF6" w:rsidRPr="008934F5" w:rsidRDefault="00E503F9" w:rsidP="00196AB4">
            <w:pPr>
              <w:pStyle w:val="af2"/>
              <w:tabs>
                <w:tab w:val="left" w:pos="321"/>
              </w:tabs>
              <w:spacing w:line="276" w:lineRule="auto"/>
              <w:ind w:firstLine="0"/>
              <w:rPr>
                <w:lang w:val="en-US"/>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r w:rsidR="008934F5" w:rsidRPr="008934F5">
              <w:rPr>
                <w:b/>
                <w:lang w:val="en-US"/>
              </w:rPr>
              <w:t xml:space="preserve"> Prima plată se va efectua după executarea a cel puțin 35 % din lucrări</w:t>
            </w:r>
            <w:r w:rsidR="008934F5">
              <w:rPr>
                <w:b/>
                <w:lang w:val="en-US"/>
              </w:rPr>
              <w:t>,</w:t>
            </w:r>
            <w:r w:rsidR="008934F5" w:rsidRPr="008934F5">
              <w:rPr>
                <w:b/>
                <w:lang w:val="en-US"/>
              </w:rPr>
              <w:t xml:space="preserve"> ultima tranșă de 20 % din valoarea contractului se va achita după semnarea procesului verbal de finalizare a lucrărilor</w:t>
            </w:r>
            <w:r w:rsidR="008934F5" w:rsidRPr="008934F5">
              <w:rPr>
                <w:lang w:val="en-US"/>
              </w:rPr>
              <w:t>.</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2A1F8249"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 xml:space="preserve">garanţia de bună execuţie a contractului, în cuantum de </w:t>
            </w:r>
            <w:r w:rsidR="007B2E46">
              <w:rPr>
                <w:lang w:val="ro-MD"/>
              </w:rPr>
              <w:t>5</w:t>
            </w:r>
            <w:r w:rsidR="00EA64B0" w:rsidRPr="00FF430B">
              <w:rPr>
                <w:lang w:val="ro-MD"/>
              </w:rPr>
              <w:t>%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w:t>
            </w:r>
            <w:r w:rsidR="00460653" w:rsidRPr="00FF430B">
              <w:rPr>
                <w:lang w:val="ro-MD"/>
              </w:rPr>
              <w:lastRenderedPageBreak/>
              <w:t xml:space="preserve">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 xml:space="preserve">şi lucrări provizorii de orice fel, </w:t>
            </w:r>
            <w:r w:rsidR="00460653" w:rsidRPr="00FF430B">
              <w:rPr>
                <w:lang w:val="ro-MD"/>
              </w:rPr>
              <w:lastRenderedPageBreak/>
              <w:t>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4613FB61" w14:textId="4CF6A02A" w:rsidR="005B666D" w:rsidRPr="00FF430B" w:rsidRDefault="00BE5A1E" w:rsidP="007B2E46">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nd urmează să fie făcute modificări la valoarea contractului privind majorarea sau reducerea acesteia, părţile se vor conforma prevederilor actelor normative cu incidenţă în domeniul achiziţiilor publice ce reglementează modalităţile de ajustare a valorii contr</w:t>
            </w:r>
            <w:r w:rsidR="007B2E46">
              <w:rPr>
                <w:lang w:val="ro-MD"/>
              </w:rPr>
              <w:t xml:space="preserve">actelor de achiziţii publice.  </w:t>
            </w: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5412B8">
            <w:pPr>
              <w:pStyle w:val="af2"/>
              <w:numPr>
                <w:ilvl w:val="1"/>
                <w:numId w:val="15"/>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5412B8">
            <w:pPr>
              <w:pStyle w:val="af2"/>
              <w:numPr>
                <w:ilvl w:val="1"/>
                <w:numId w:val="15"/>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5412B8">
            <w:pPr>
              <w:pStyle w:val="af2"/>
              <w:numPr>
                <w:ilvl w:val="1"/>
                <w:numId w:val="15"/>
              </w:numPr>
              <w:tabs>
                <w:tab w:val="left" w:pos="284"/>
              </w:tabs>
              <w:spacing w:line="276" w:lineRule="auto"/>
              <w:ind w:left="0" w:hanging="425"/>
              <w:rPr>
                <w:lang w:val="ro-MD"/>
              </w:rPr>
            </w:pPr>
            <w:r w:rsidRPr="00FF430B">
              <w:rPr>
                <w:lang w:val="ro-MD"/>
              </w:rPr>
              <w:lastRenderedPageBreak/>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5412B8">
            <w:pPr>
              <w:pStyle w:val="af2"/>
              <w:numPr>
                <w:ilvl w:val="1"/>
                <w:numId w:val="15"/>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5412B8">
            <w:pPr>
              <w:pStyle w:val="af2"/>
              <w:numPr>
                <w:ilvl w:val="1"/>
                <w:numId w:val="15"/>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2B3DD6A2" w:rsidR="00460653" w:rsidRPr="00FF430B" w:rsidRDefault="00D05A94" w:rsidP="005412B8">
            <w:pPr>
              <w:pStyle w:val="af2"/>
              <w:numPr>
                <w:ilvl w:val="1"/>
                <w:numId w:val="15"/>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7B2E46">
              <w:rPr>
                <w:lang w:val="ro-MD"/>
              </w:rPr>
              <w:t>5</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5412B8">
            <w:pPr>
              <w:pStyle w:val="a"/>
              <w:numPr>
                <w:ilvl w:val="0"/>
                <w:numId w:val="15"/>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614C8295" w:rsidR="00460653" w:rsidRPr="00FF430B" w:rsidRDefault="00D83EE1" w:rsidP="005412B8">
            <w:pPr>
              <w:pStyle w:val="af2"/>
              <w:numPr>
                <w:ilvl w:val="1"/>
                <w:numId w:val="15"/>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w:t>
            </w:r>
            <w:r w:rsidR="008934F5">
              <w:rPr>
                <w:lang w:val="ro-MD"/>
              </w:rPr>
              <w:t xml:space="preserve"> </w:t>
            </w:r>
            <w:r w:rsidR="00460653" w:rsidRPr="00FF430B">
              <w:rPr>
                <w:lang w:val="ro-MD"/>
              </w:rPr>
              <w:t xml:space="preserve">este de  </w:t>
            </w:r>
            <w:r w:rsidR="005C3784">
              <w:rPr>
                <w:b/>
                <w:lang w:val="en-GB"/>
              </w:rPr>
              <w:t>5</w:t>
            </w:r>
            <w:r w:rsidR="008934F5" w:rsidRPr="008934F5">
              <w:rPr>
                <w:b/>
                <w:lang w:val="en-GB"/>
              </w:rPr>
              <w:t xml:space="preserve"> ani de la recepția finală a lucrărilor</w:t>
            </w:r>
            <w:r w:rsidR="00460653" w:rsidRPr="00FF430B">
              <w:rPr>
                <w:lang w:val="ro-MD"/>
              </w:rPr>
              <w:t xml:space="preserve">. </w:t>
            </w:r>
          </w:p>
          <w:p w14:paraId="1CEFAD7D" w14:textId="77777777" w:rsidR="00460653" w:rsidRPr="00FF430B" w:rsidRDefault="00D83EE1" w:rsidP="005412B8">
            <w:pPr>
              <w:pStyle w:val="af2"/>
              <w:numPr>
                <w:ilvl w:val="1"/>
                <w:numId w:val="15"/>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5412B8">
            <w:pPr>
              <w:pStyle w:val="af2"/>
              <w:numPr>
                <w:ilvl w:val="1"/>
                <w:numId w:val="15"/>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5412B8">
            <w:pPr>
              <w:pStyle w:val="a"/>
              <w:numPr>
                <w:ilvl w:val="0"/>
                <w:numId w:val="15"/>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lastRenderedPageBreak/>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07FC2096"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0,1% </w:t>
            </w:r>
            <w:r w:rsidR="007B2E46" w:rsidRPr="007B2E46">
              <w:rPr>
                <w:b/>
                <w:lang w:val="ro-MD"/>
              </w:rPr>
              <w:t>din valoarea</w:t>
            </w:r>
            <w:r w:rsidR="007B2E46" w:rsidRPr="007B2E46">
              <w:rPr>
                <w:lang w:val="ro-MD"/>
              </w:rPr>
              <w:t xml:space="preserve"> </w:t>
            </w:r>
            <w:r w:rsidR="007B2E46" w:rsidRPr="007B2E46">
              <w:rPr>
                <w:b/>
                <w:lang w:val="ro-MD"/>
              </w:rPr>
              <w:t>contractului</w:t>
            </w:r>
            <w:r w:rsidR="007B2E46" w:rsidRPr="007B2E46">
              <w:rPr>
                <w:lang w:val="ro-MD"/>
              </w:rPr>
              <w:t xml:space="preserve"> </w:t>
            </w:r>
            <w:r w:rsidR="007B2E46" w:rsidRPr="007B2E46">
              <w:rPr>
                <w:b/>
                <w:lang w:val="ro-MD"/>
              </w:rPr>
              <w:t>pentru fiecare zi de întârziere</w:t>
            </w:r>
            <w:r w:rsidR="007B2E46" w:rsidRPr="007B2E46">
              <w:rPr>
                <w:lang w:val="ro-MD"/>
              </w:rPr>
              <w:t xml:space="preserve"> a executării lucrărilor</w:t>
            </w:r>
            <w:r w:rsidR="00460653" w:rsidRPr="00FF430B">
              <w:rPr>
                <w:lang w:val="ro-MD"/>
              </w:rPr>
              <w:t xml:space="preserv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5412B8">
            <w:pPr>
              <w:pStyle w:val="af2"/>
              <w:numPr>
                <w:ilvl w:val="1"/>
                <w:numId w:val="15"/>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5412B8">
            <w:pPr>
              <w:pStyle w:val="af2"/>
              <w:numPr>
                <w:ilvl w:val="1"/>
                <w:numId w:val="15"/>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5412B8">
            <w:pPr>
              <w:pStyle w:val="a"/>
              <w:numPr>
                <w:ilvl w:val="0"/>
                <w:numId w:val="15"/>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5412B8">
            <w:pPr>
              <w:pStyle w:val="a"/>
              <w:numPr>
                <w:ilvl w:val="1"/>
                <w:numId w:val="15"/>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5412B8">
            <w:pPr>
              <w:pStyle w:val="a"/>
              <w:numPr>
                <w:ilvl w:val="0"/>
                <w:numId w:val="15"/>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5412B8">
            <w:pPr>
              <w:pStyle w:val="af2"/>
              <w:numPr>
                <w:ilvl w:val="1"/>
                <w:numId w:val="15"/>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5412B8">
            <w:pPr>
              <w:pStyle w:val="af2"/>
              <w:numPr>
                <w:ilvl w:val="1"/>
                <w:numId w:val="15"/>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5412B8">
            <w:pPr>
              <w:pStyle w:val="af2"/>
              <w:numPr>
                <w:ilvl w:val="1"/>
                <w:numId w:val="15"/>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5412B8">
            <w:pPr>
              <w:pStyle w:val="af2"/>
              <w:numPr>
                <w:ilvl w:val="1"/>
                <w:numId w:val="15"/>
              </w:numPr>
              <w:tabs>
                <w:tab w:val="left" w:pos="567"/>
              </w:tabs>
              <w:ind w:left="0" w:hanging="567"/>
              <w:rPr>
                <w:lang w:val="ro-MD"/>
              </w:rPr>
            </w:pPr>
            <w:r w:rsidRPr="00FF430B">
              <w:rPr>
                <w:lang w:val="ro-MD"/>
              </w:rPr>
              <w:lastRenderedPageBreak/>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5412B8">
            <w:pPr>
              <w:pStyle w:val="a"/>
              <w:numPr>
                <w:ilvl w:val="0"/>
                <w:numId w:val="15"/>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5412B8">
            <w:pPr>
              <w:pStyle w:val="af2"/>
              <w:numPr>
                <w:ilvl w:val="1"/>
                <w:numId w:val="15"/>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5412B8">
            <w:pPr>
              <w:pStyle w:val="af2"/>
              <w:numPr>
                <w:ilvl w:val="1"/>
                <w:numId w:val="15"/>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5412B8">
            <w:pPr>
              <w:pStyle w:val="af2"/>
              <w:numPr>
                <w:ilvl w:val="1"/>
                <w:numId w:val="15"/>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4953392D" w:rsidR="00460653" w:rsidRPr="00FF430B" w:rsidRDefault="007323B6" w:rsidP="005412B8">
            <w:pPr>
              <w:pStyle w:val="af2"/>
              <w:numPr>
                <w:ilvl w:val="1"/>
                <w:numId w:val="15"/>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5C3784">
              <w:rPr>
                <w:lang w:val="ro-MD"/>
              </w:rPr>
              <w:t>31.12.202</w:t>
            </w:r>
            <w:r w:rsidR="00450018">
              <w:rPr>
                <w:lang w:val="ro-MD"/>
              </w:rPr>
              <w:t>6</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5412B8">
            <w:pPr>
              <w:pStyle w:val="a"/>
              <w:numPr>
                <w:ilvl w:val="0"/>
                <w:numId w:val="15"/>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lastRenderedPageBreak/>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Default="004D7C86" w:rsidP="00196AB4">
            <w:pPr>
              <w:tabs>
                <w:tab w:val="left" w:pos="2295"/>
              </w:tabs>
              <w:jc w:val="both"/>
              <w:rPr>
                <w:lang w:val="ro-MD"/>
              </w:rPr>
            </w:pPr>
          </w:p>
          <w:p w14:paraId="50387363" w14:textId="77777777" w:rsidR="00F759E4" w:rsidRDefault="00F759E4" w:rsidP="00196AB4">
            <w:pPr>
              <w:tabs>
                <w:tab w:val="left" w:pos="2295"/>
              </w:tabs>
              <w:jc w:val="both"/>
              <w:rPr>
                <w:lang w:val="ro-MD"/>
              </w:rPr>
            </w:pPr>
          </w:p>
          <w:p w14:paraId="20AF7E73" w14:textId="77777777" w:rsidR="00F759E4" w:rsidRDefault="00F759E4" w:rsidP="00196AB4">
            <w:pPr>
              <w:tabs>
                <w:tab w:val="left" w:pos="2295"/>
              </w:tabs>
              <w:jc w:val="both"/>
              <w:rPr>
                <w:lang w:val="ro-MD"/>
              </w:rPr>
            </w:pPr>
          </w:p>
          <w:p w14:paraId="0792C152" w14:textId="77777777" w:rsidR="00F759E4" w:rsidRDefault="00F759E4" w:rsidP="00196AB4">
            <w:pPr>
              <w:tabs>
                <w:tab w:val="left" w:pos="2295"/>
              </w:tabs>
              <w:jc w:val="both"/>
              <w:rPr>
                <w:lang w:val="ro-MD"/>
              </w:rPr>
            </w:pPr>
          </w:p>
          <w:p w14:paraId="240F1B77" w14:textId="77777777" w:rsidR="00F759E4" w:rsidRDefault="00F759E4" w:rsidP="00196AB4">
            <w:pPr>
              <w:tabs>
                <w:tab w:val="left" w:pos="2295"/>
              </w:tabs>
              <w:jc w:val="both"/>
              <w:rPr>
                <w:lang w:val="ro-MD"/>
              </w:rPr>
            </w:pPr>
          </w:p>
          <w:p w14:paraId="729D724E" w14:textId="77777777" w:rsidR="00F759E4" w:rsidRDefault="00F759E4" w:rsidP="00196AB4">
            <w:pPr>
              <w:tabs>
                <w:tab w:val="left" w:pos="2295"/>
              </w:tabs>
              <w:jc w:val="both"/>
              <w:rPr>
                <w:lang w:val="ro-MD"/>
              </w:rPr>
            </w:pPr>
          </w:p>
          <w:p w14:paraId="1D36FE84" w14:textId="77777777" w:rsidR="00F759E4" w:rsidRDefault="00F759E4" w:rsidP="00196AB4">
            <w:pPr>
              <w:tabs>
                <w:tab w:val="left" w:pos="2295"/>
              </w:tabs>
              <w:jc w:val="both"/>
              <w:rPr>
                <w:lang w:val="ro-MD"/>
              </w:rPr>
            </w:pPr>
          </w:p>
          <w:p w14:paraId="61CEE23F" w14:textId="77777777" w:rsidR="00F759E4" w:rsidRDefault="00F759E4" w:rsidP="00196AB4">
            <w:pPr>
              <w:tabs>
                <w:tab w:val="left" w:pos="2295"/>
              </w:tabs>
              <w:jc w:val="both"/>
              <w:rPr>
                <w:lang w:val="ro-MD"/>
              </w:rPr>
            </w:pPr>
          </w:p>
          <w:p w14:paraId="58CA71FD" w14:textId="77777777" w:rsidR="00F759E4" w:rsidRDefault="00F759E4" w:rsidP="00196AB4">
            <w:pPr>
              <w:tabs>
                <w:tab w:val="left" w:pos="2295"/>
              </w:tabs>
              <w:jc w:val="both"/>
              <w:rPr>
                <w:lang w:val="ro-MD"/>
              </w:rPr>
            </w:pPr>
          </w:p>
          <w:p w14:paraId="6983CE59" w14:textId="77777777" w:rsidR="00F759E4" w:rsidRDefault="00F759E4" w:rsidP="00196AB4">
            <w:pPr>
              <w:tabs>
                <w:tab w:val="left" w:pos="2295"/>
              </w:tabs>
              <w:jc w:val="both"/>
              <w:rPr>
                <w:lang w:val="ro-MD"/>
              </w:rPr>
            </w:pPr>
          </w:p>
          <w:p w14:paraId="00902B91" w14:textId="77777777" w:rsidR="00F759E4" w:rsidRDefault="00F759E4" w:rsidP="00196AB4">
            <w:pPr>
              <w:tabs>
                <w:tab w:val="left" w:pos="2295"/>
              </w:tabs>
              <w:jc w:val="both"/>
              <w:rPr>
                <w:lang w:val="ro-MD"/>
              </w:rPr>
            </w:pPr>
          </w:p>
          <w:p w14:paraId="35E3F720" w14:textId="77777777" w:rsidR="00F759E4" w:rsidRDefault="00F759E4" w:rsidP="00196AB4">
            <w:pPr>
              <w:tabs>
                <w:tab w:val="left" w:pos="2295"/>
              </w:tabs>
              <w:jc w:val="both"/>
              <w:rPr>
                <w:lang w:val="ro-MD"/>
              </w:rPr>
            </w:pPr>
          </w:p>
          <w:p w14:paraId="058C48DE" w14:textId="77777777" w:rsidR="00F759E4" w:rsidRPr="00FF430B" w:rsidRDefault="00F759E4"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lastRenderedPageBreak/>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04A0235B" w14:textId="77777777" w:rsidR="004D7C86" w:rsidRDefault="004D7C86" w:rsidP="000C5DFB">
            <w:pPr>
              <w:autoSpaceDE w:val="0"/>
              <w:autoSpaceDN w:val="0"/>
              <w:adjustRightInd w:val="0"/>
              <w:ind w:right="23"/>
              <w:jc w:val="right"/>
              <w:rPr>
                <w:b/>
                <w:bCs/>
                <w:lang w:val="ro-MD"/>
              </w:rPr>
            </w:pPr>
          </w:p>
          <w:p w14:paraId="0EF963DE" w14:textId="77777777" w:rsidR="00F20FB9" w:rsidRDefault="00F20FB9" w:rsidP="000C5DFB">
            <w:pPr>
              <w:autoSpaceDE w:val="0"/>
              <w:autoSpaceDN w:val="0"/>
              <w:adjustRightInd w:val="0"/>
              <w:ind w:right="23"/>
              <w:jc w:val="right"/>
              <w:rPr>
                <w:b/>
                <w:bCs/>
                <w:lang w:val="ro-MD"/>
              </w:rPr>
            </w:pPr>
          </w:p>
          <w:p w14:paraId="1078F559" w14:textId="77777777" w:rsidR="00F20FB9" w:rsidRDefault="00F20FB9" w:rsidP="000C5DFB">
            <w:pPr>
              <w:autoSpaceDE w:val="0"/>
              <w:autoSpaceDN w:val="0"/>
              <w:adjustRightInd w:val="0"/>
              <w:ind w:right="23"/>
              <w:jc w:val="right"/>
              <w:rPr>
                <w:b/>
                <w:bCs/>
                <w:lang w:val="ro-MD"/>
              </w:rPr>
            </w:pPr>
          </w:p>
          <w:p w14:paraId="0B690591" w14:textId="77777777" w:rsidR="00F20FB9" w:rsidRDefault="00F20FB9" w:rsidP="000C5DFB">
            <w:pPr>
              <w:autoSpaceDE w:val="0"/>
              <w:autoSpaceDN w:val="0"/>
              <w:adjustRightInd w:val="0"/>
              <w:ind w:right="23"/>
              <w:jc w:val="right"/>
              <w:rPr>
                <w:b/>
                <w:bCs/>
                <w:lang w:val="ro-MD"/>
              </w:rPr>
            </w:pPr>
          </w:p>
          <w:p w14:paraId="570741EC" w14:textId="77777777" w:rsidR="00F20FB9" w:rsidRDefault="00F20FB9" w:rsidP="000C5DFB">
            <w:pPr>
              <w:autoSpaceDE w:val="0"/>
              <w:autoSpaceDN w:val="0"/>
              <w:adjustRightInd w:val="0"/>
              <w:ind w:right="23"/>
              <w:jc w:val="right"/>
              <w:rPr>
                <w:b/>
                <w:bCs/>
                <w:lang w:val="ro-MD"/>
              </w:rPr>
            </w:pPr>
          </w:p>
          <w:p w14:paraId="4C78E80E" w14:textId="77777777" w:rsidR="00F20FB9" w:rsidRDefault="00F20FB9" w:rsidP="000C5DFB">
            <w:pPr>
              <w:autoSpaceDE w:val="0"/>
              <w:autoSpaceDN w:val="0"/>
              <w:adjustRightInd w:val="0"/>
              <w:ind w:right="23"/>
              <w:jc w:val="right"/>
              <w:rPr>
                <w:b/>
                <w:bCs/>
                <w:lang w:val="ro-MD"/>
              </w:rPr>
            </w:pPr>
          </w:p>
          <w:p w14:paraId="556B3B73" w14:textId="77777777" w:rsidR="00F20FB9" w:rsidRPr="00FF430B" w:rsidRDefault="00F20FB9"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1EDA0194" w14:textId="7DE51D74" w:rsidR="00F20FB9" w:rsidRDefault="00F20FB9" w:rsidP="004F4F5A">
            <w:pPr>
              <w:rPr>
                <w:noProof w:val="0"/>
                <w:lang w:val="ro-MD"/>
              </w:rPr>
            </w:pPr>
          </w:p>
          <w:p w14:paraId="2C7B473C" w14:textId="77777777" w:rsidR="00F20FB9" w:rsidRDefault="00F20FB9" w:rsidP="000C5DFB">
            <w:pPr>
              <w:jc w:val="right"/>
              <w:rPr>
                <w:noProof w:val="0"/>
                <w:lang w:val="ro-MD"/>
              </w:rPr>
            </w:pPr>
          </w:p>
          <w:p w14:paraId="106892AE" w14:textId="77777777" w:rsidR="00F20FB9" w:rsidRDefault="00F20FB9" w:rsidP="000C5DFB">
            <w:pPr>
              <w:jc w:val="right"/>
              <w:rPr>
                <w:noProof w:val="0"/>
                <w:lang w:val="ro-MD"/>
              </w:rPr>
            </w:pPr>
          </w:p>
          <w:p w14:paraId="16CFD470" w14:textId="77777777" w:rsidR="00F20FB9" w:rsidRDefault="00F20FB9" w:rsidP="000C5DFB">
            <w:pPr>
              <w:jc w:val="right"/>
              <w:rPr>
                <w:noProof w:val="0"/>
                <w:lang w:val="ro-MD"/>
              </w:rPr>
            </w:pPr>
          </w:p>
          <w:p w14:paraId="3E157B25" w14:textId="77777777" w:rsidR="00F20FB9" w:rsidRDefault="00F20FB9" w:rsidP="000C5DFB">
            <w:pPr>
              <w:jc w:val="right"/>
              <w:rPr>
                <w:noProof w:val="0"/>
                <w:lang w:val="ro-MD"/>
              </w:rPr>
            </w:pPr>
          </w:p>
          <w:p w14:paraId="59220598" w14:textId="77777777" w:rsidR="00F20FB9" w:rsidRDefault="00F20FB9" w:rsidP="000C5DFB">
            <w:pPr>
              <w:jc w:val="right"/>
              <w:rPr>
                <w:noProof w:val="0"/>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A0EE6C" w14:textId="77777777" w:rsidR="00696112" w:rsidRDefault="00696112" w:rsidP="00A20ACF">
      <w:r>
        <w:separator/>
      </w:r>
    </w:p>
  </w:endnote>
  <w:endnote w:type="continuationSeparator" w:id="0">
    <w:p w14:paraId="62A168FD" w14:textId="77777777" w:rsidR="00696112" w:rsidRDefault="0069611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4C4069" w:rsidRDefault="004C4069"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52685909" w:rsidR="004C4069" w:rsidRDefault="004C4069">
        <w:pPr>
          <w:pStyle w:val="a4"/>
          <w:jc w:val="right"/>
        </w:pPr>
        <w:r>
          <w:fldChar w:fldCharType="begin"/>
        </w:r>
        <w:r>
          <w:instrText xml:space="preserve"> PAGE   \* MERGEFORMAT </w:instrText>
        </w:r>
        <w:r>
          <w:fldChar w:fldCharType="separate"/>
        </w:r>
        <w:r w:rsidR="000E4ABD">
          <w:t>60</w:t>
        </w:r>
        <w:r>
          <w:fldChar w:fldCharType="end"/>
        </w:r>
      </w:p>
    </w:sdtContent>
  </w:sdt>
  <w:p w14:paraId="075618FA" w14:textId="77777777" w:rsidR="004C4069" w:rsidRDefault="004C4069">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D16EA1" w14:textId="77777777" w:rsidR="00696112" w:rsidRDefault="00696112" w:rsidP="00A20ACF">
      <w:r>
        <w:separator/>
      </w:r>
    </w:p>
  </w:footnote>
  <w:footnote w:type="continuationSeparator" w:id="0">
    <w:p w14:paraId="6394ABD8" w14:textId="77777777" w:rsidR="00696112" w:rsidRDefault="00696112"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215277"/>
    <w:multiLevelType w:val="hybridMultilevel"/>
    <w:tmpl w:val="E3C22EC8"/>
    <w:lvl w:ilvl="0" w:tplc="3AE83172">
      <w:start w:val="1"/>
      <w:numFmt w:val="decimal"/>
      <w:lvlText w:val="%1."/>
      <w:lvlJc w:val="left"/>
      <w:pPr>
        <w:ind w:left="720" w:hanging="360"/>
      </w:pPr>
      <w:rPr>
        <w:rFonts w:cs="Times New Roman"/>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2203"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85D3010"/>
    <w:multiLevelType w:val="hybridMultilevel"/>
    <w:tmpl w:val="4C8E43D2"/>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3BB2B4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235758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F475F3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6"/>
  </w:num>
  <w:num w:numId="3">
    <w:abstractNumId w:val="27"/>
  </w:num>
  <w:num w:numId="4">
    <w:abstractNumId w:val="26"/>
  </w:num>
  <w:num w:numId="5">
    <w:abstractNumId w:val="12"/>
  </w:num>
  <w:num w:numId="6">
    <w:abstractNumId w:val="15"/>
  </w:num>
  <w:num w:numId="7">
    <w:abstractNumId w:val="13"/>
  </w:num>
  <w:num w:numId="8">
    <w:abstractNumId w:val="5"/>
  </w:num>
  <w:num w:numId="9">
    <w:abstractNumId w:val="24"/>
  </w:num>
  <w:num w:numId="10">
    <w:abstractNumId w:val="9"/>
  </w:num>
  <w:num w:numId="11">
    <w:abstractNumId w:val="19"/>
  </w:num>
  <w:num w:numId="12">
    <w:abstractNumId w:val="20"/>
  </w:num>
  <w:num w:numId="13">
    <w:abstractNumId w:val="33"/>
  </w:num>
  <w:num w:numId="14">
    <w:abstractNumId w:val="23"/>
  </w:num>
  <w:num w:numId="15">
    <w:abstractNumId w:val="21"/>
  </w:num>
  <w:num w:numId="16">
    <w:abstractNumId w:val="7"/>
  </w:num>
  <w:num w:numId="17">
    <w:abstractNumId w:val="35"/>
  </w:num>
  <w:num w:numId="18">
    <w:abstractNumId w:val="30"/>
  </w:num>
  <w:num w:numId="19">
    <w:abstractNumId w:val="8"/>
  </w:num>
  <w:num w:numId="20">
    <w:abstractNumId w:val="28"/>
  </w:num>
  <w:num w:numId="21">
    <w:abstractNumId w:val="17"/>
  </w:num>
  <w:num w:numId="22">
    <w:abstractNumId w:val="22"/>
  </w:num>
  <w:num w:numId="23">
    <w:abstractNumId w:val="34"/>
  </w:num>
  <w:num w:numId="24">
    <w:abstractNumId w:val="10"/>
  </w:num>
  <w:num w:numId="25">
    <w:abstractNumId w:val="6"/>
  </w:num>
  <w:num w:numId="26">
    <w:abstractNumId w:val="14"/>
  </w:num>
  <w:num w:numId="27">
    <w:abstractNumId w:val="25"/>
  </w:num>
  <w:num w:numId="28">
    <w:abstractNumId w:val="31"/>
  </w:num>
  <w:num w:numId="29">
    <w:abstractNumId w:val="29"/>
  </w:num>
  <w:num w:numId="30">
    <w:abstractNumId w:val="11"/>
  </w:num>
  <w:num w:numId="31">
    <w:abstractNumId w:val="16"/>
  </w:num>
  <w:num w:numId="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4"/>
  </w:num>
  <w:num w:numId="35">
    <w:abstractNumId w:val="1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26B4"/>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0457"/>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76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20B2"/>
    <w:rsid w:val="000C3C74"/>
    <w:rsid w:val="000C470A"/>
    <w:rsid w:val="000C5DFB"/>
    <w:rsid w:val="000C6960"/>
    <w:rsid w:val="000D1C50"/>
    <w:rsid w:val="000D20B9"/>
    <w:rsid w:val="000D26B9"/>
    <w:rsid w:val="000D4488"/>
    <w:rsid w:val="000D4587"/>
    <w:rsid w:val="000D4758"/>
    <w:rsid w:val="000D5968"/>
    <w:rsid w:val="000D6DCD"/>
    <w:rsid w:val="000E3E29"/>
    <w:rsid w:val="000E4ABD"/>
    <w:rsid w:val="000E4AEA"/>
    <w:rsid w:val="000E4D7D"/>
    <w:rsid w:val="000E518B"/>
    <w:rsid w:val="000E53CE"/>
    <w:rsid w:val="000F13FE"/>
    <w:rsid w:val="000F1D38"/>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6B0A"/>
    <w:rsid w:val="0013795E"/>
    <w:rsid w:val="001401CD"/>
    <w:rsid w:val="00140BB8"/>
    <w:rsid w:val="00143651"/>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25FB"/>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615"/>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2EEF"/>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00FE"/>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3650"/>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16"/>
    <w:rsid w:val="004344C6"/>
    <w:rsid w:val="0044048B"/>
    <w:rsid w:val="004409EB"/>
    <w:rsid w:val="00442351"/>
    <w:rsid w:val="00442D67"/>
    <w:rsid w:val="00443325"/>
    <w:rsid w:val="00443BED"/>
    <w:rsid w:val="00444038"/>
    <w:rsid w:val="004461D8"/>
    <w:rsid w:val="0044783C"/>
    <w:rsid w:val="00450018"/>
    <w:rsid w:val="00450A12"/>
    <w:rsid w:val="00451A22"/>
    <w:rsid w:val="00453E2A"/>
    <w:rsid w:val="00453E79"/>
    <w:rsid w:val="00455A94"/>
    <w:rsid w:val="00455AE4"/>
    <w:rsid w:val="004576E2"/>
    <w:rsid w:val="00460653"/>
    <w:rsid w:val="00461DAC"/>
    <w:rsid w:val="00464994"/>
    <w:rsid w:val="00464A19"/>
    <w:rsid w:val="0046539D"/>
    <w:rsid w:val="00467A64"/>
    <w:rsid w:val="004702B5"/>
    <w:rsid w:val="004741A7"/>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069"/>
    <w:rsid w:val="004C499F"/>
    <w:rsid w:val="004C59A0"/>
    <w:rsid w:val="004C7DFB"/>
    <w:rsid w:val="004D0DD1"/>
    <w:rsid w:val="004D2738"/>
    <w:rsid w:val="004D3522"/>
    <w:rsid w:val="004D3D43"/>
    <w:rsid w:val="004D4433"/>
    <w:rsid w:val="004D4673"/>
    <w:rsid w:val="004D49FA"/>
    <w:rsid w:val="004D4ED6"/>
    <w:rsid w:val="004D511B"/>
    <w:rsid w:val="004D6702"/>
    <w:rsid w:val="004D6DBE"/>
    <w:rsid w:val="004D7107"/>
    <w:rsid w:val="004D7C86"/>
    <w:rsid w:val="004E1B4E"/>
    <w:rsid w:val="004E25FB"/>
    <w:rsid w:val="004E4A66"/>
    <w:rsid w:val="004E5EBB"/>
    <w:rsid w:val="004E625D"/>
    <w:rsid w:val="004E6AFA"/>
    <w:rsid w:val="004F0C98"/>
    <w:rsid w:val="004F2B79"/>
    <w:rsid w:val="004F4F5A"/>
    <w:rsid w:val="004F77F1"/>
    <w:rsid w:val="004F7F09"/>
    <w:rsid w:val="004F7FF9"/>
    <w:rsid w:val="005005A8"/>
    <w:rsid w:val="00502EFF"/>
    <w:rsid w:val="00507348"/>
    <w:rsid w:val="005076B6"/>
    <w:rsid w:val="005077E0"/>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2B8"/>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784"/>
    <w:rsid w:val="005C3D95"/>
    <w:rsid w:val="005C6BF4"/>
    <w:rsid w:val="005C7076"/>
    <w:rsid w:val="005C7A97"/>
    <w:rsid w:val="005D0C3F"/>
    <w:rsid w:val="005D2688"/>
    <w:rsid w:val="005D3D45"/>
    <w:rsid w:val="005D44CE"/>
    <w:rsid w:val="005D4B79"/>
    <w:rsid w:val="005D5589"/>
    <w:rsid w:val="005D5702"/>
    <w:rsid w:val="005D5FE4"/>
    <w:rsid w:val="005D672E"/>
    <w:rsid w:val="005D708F"/>
    <w:rsid w:val="005E1BB7"/>
    <w:rsid w:val="005E3355"/>
    <w:rsid w:val="005E3D6C"/>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2E0"/>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5CF"/>
    <w:rsid w:val="0064384B"/>
    <w:rsid w:val="006439E3"/>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112"/>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6FB4"/>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56D8A"/>
    <w:rsid w:val="00760F7F"/>
    <w:rsid w:val="00761938"/>
    <w:rsid w:val="00761F11"/>
    <w:rsid w:val="00761F51"/>
    <w:rsid w:val="00762C15"/>
    <w:rsid w:val="00762C66"/>
    <w:rsid w:val="00764172"/>
    <w:rsid w:val="00765214"/>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4887"/>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E46"/>
    <w:rsid w:val="007B392A"/>
    <w:rsid w:val="007B53EA"/>
    <w:rsid w:val="007B66A1"/>
    <w:rsid w:val="007C193B"/>
    <w:rsid w:val="007C752D"/>
    <w:rsid w:val="007D2250"/>
    <w:rsid w:val="007D27D8"/>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278A1"/>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70B"/>
    <w:rsid w:val="00867DA9"/>
    <w:rsid w:val="008726D2"/>
    <w:rsid w:val="00873EA6"/>
    <w:rsid w:val="00873EEA"/>
    <w:rsid w:val="00875CFC"/>
    <w:rsid w:val="00877B36"/>
    <w:rsid w:val="00881C9F"/>
    <w:rsid w:val="00881F14"/>
    <w:rsid w:val="00883577"/>
    <w:rsid w:val="00892692"/>
    <w:rsid w:val="00892952"/>
    <w:rsid w:val="00892A6D"/>
    <w:rsid w:val="00893327"/>
    <w:rsid w:val="008934F5"/>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6CEC"/>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5935"/>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67E8"/>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218F"/>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3E45"/>
    <w:rsid w:val="00984FA2"/>
    <w:rsid w:val="00992766"/>
    <w:rsid w:val="00993671"/>
    <w:rsid w:val="0099381E"/>
    <w:rsid w:val="00993F1D"/>
    <w:rsid w:val="009947AD"/>
    <w:rsid w:val="009958BD"/>
    <w:rsid w:val="00995AF6"/>
    <w:rsid w:val="009960A5"/>
    <w:rsid w:val="0099678E"/>
    <w:rsid w:val="00996F59"/>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EE3"/>
    <w:rsid w:val="009F3CEA"/>
    <w:rsid w:val="009F5BE7"/>
    <w:rsid w:val="009F6B02"/>
    <w:rsid w:val="009F6CFB"/>
    <w:rsid w:val="009F7AE3"/>
    <w:rsid w:val="009F7ECD"/>
    <w:rsid w:val="00A01179"/>
    <w:rsid w:val="00A01A87"/>
    <w:rsid w:val="00A05835"/>
    <w:rsid w:val="00A07B23"/>
    <w:rsid w:val="00A101F6"/>
    <w:rsid w:val="00A109E6"/>
    <w:rsid w:val="00A1178E"/>
    <w:rsid w:val="00A13B72"/>
    <w:rsid w:val="00A13EAE"/>
    <w:rsid w:val="00A14A10"/>
    <w:rsid w:val="00A14C96"/>
    <w:rsid w:val="00A156C0"/>
    <w:rsid w:val="00A16110"/>
    <w:rsid w:val="00A17E47"/>
    <w:rsid w:val="00A2070E"/>
    <w:rsid w:val="00A20ACF"/>
    <w:rsid w:val="00A20F20"/>
    <w:rsid w:val="00A21061"/>
    <w:rsid w:val="00A211F8"/>
    <w:rsid w:val="00A2140D"/>
    <w:rsid w:val="00A2269D"/>
    <w:rsid w:val="00A227F2"/>
    <w:rsid w:val="00A22FD3"/>
    <w:rsid w:val="00A25697"/>
    <w:rsid w:val="00A25985"/>
    <w:rsid w:val="00A26B23"/>
    <w:rsid w:val="00A27B5D"/>
    <w:rsid w:val="00A3047F"/>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772"/>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339C"/>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19D8"/>
    <w:rsid w:val="00AE27C8"/>
    <w:rsid w:val="00AE3DA3"/>
    <w:rsid w:val="00AE6163"/>
    <w:rsid w:val="00AE7286"/>
    <w:rsid w:val="00AF036F"/>
    <w:rsid w:val="00AF0B8C"/>
    <w:rsid w:val="00AF14F6"/>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186"/>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290"/>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92F"/>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87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2E4A"/>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174"/>
    <w:rsid w:val="00BF2BE1"/>
    <w:rsid w:val="00BF4972"/>
    <w:rsid w:val="00BF4F93"/>
    <w:rsid w:val="00BF5BF3"/>
    <w:rsid w:val="00BF6DFA"/>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E56"/>
    <w:rsid w:val="00C73C1C"/>
    <w:rsid w:val="00C762AE"/>
    <w:rsid w:val="00C76B7F"/>
    <w:rsid w:val="00C77AA7"/>
    <w:rsid w:val="00C77DF2"/>
    <w:rsid w:val="00C77E35"/>
    <w:rsid w:val="00C805CC"/>
    <w:rsid w:val="00C810A8"/>
    <w:rsid w:val="00C81911"/>
    <w:rsid w:val="00C81C09"/>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D9C"/>
    <w:rsid w:val="00CA1E86"/>
    <w:rsid w:val="00CA2D6F"/>
    <w:rsid w:val="00CA55D4"/>
    <w:rsid w:val="00CA5AF4"/>
    <w:rsid w:val="00CA6004"/>
    <w:rsid w:val="00CA60CC"/>
    <w:rsid w:val="00CA7EF1"/>
    <w:rsid w:val="00CB0AEA"/>
    <w:rsid w:val="00CB0CC6"/>
    <w:rsid w:val="00CB0DDA"/>
    <w:rsid w:val="00CB392C"/>
    <w:rsid w:val="00CB4A20"/>
    <w:rsid w:val="00CB4C97"/>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3BC"/>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26D5"/>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2BFC"/>
    <w:rsid w:val="00DD49C8"/>
    <w:rsid w:val="00DD4A09"/>
    <w:rsid w:val="00DD5423"/>
    <w:rsid w:val="00DD5869"/>
    <w:rsid w:val="00DE01E7"/>
    <w:rsid w:val="00DE1F18"/>
    <w:rsid w:val="00DE2A2C"/>
    <w:rsid w:val="00DE3066"/>
    <w:rsid w:val="00DE37CF"/>
    <w:rsid w:val="00DE5104"/>
    <w:rsid w:val="00DE5987"/>
    <w:rsid w:val="00DE600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0EAA"/>
    <w:rsid w:val="00E31263"/>
    <w:rsid w:val="00E319CD"/>
    <w:rsid w:val="00E31A4C"/>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57EF8"/>
    <w:rsid w:val="00E6009A"/>
    <w:rsid w:val="00E6012E"/>
    <w:rsid w:val="00E614FD"/>
    <w:rsid w:val="00E701A7"/>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7D11"/>
    <w:rsid w:val="00EA3452"/>
    <w:rsid w:val="00EA3C96"/>
    <w:rsid w:val="00EA50A9"/>
    <w:rsid w:val="00EA64B0"/>
    <w:rsid w:val="00EA6E8E"/>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5427"/>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115D"/>
    <w:rsid w:val="00F12593"/>
    <w:rsid w:val="00F133B2"/>
    <w:rsid w:val="00F1442D"/>
    <w:rsid w:val="00F144A6"/>
    <w:rsid w:val="00F14545"/>
    <w:rsid w:val="00F15AC8"/>
    <w:rsid w:val="00F168DC"/>
    <w:rsid w:val="00F20FB9"/>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B95"/>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007"/>
    <w:rsid w:val="00F65144"/>
    <w:rsid w:val="00F70234"/>
    <w:rsid w:val="00F70979"/>
    <w:rsid w:val="00F7186F"/>
    <w:rsid w:val="00F72A90"/>
    <w:rsid w:val="00F72CAC"/>
    <w:rsid w:val="00F7506D"/>
    <w:rsid w:val="00F751A6"/>
    <w:rsid w:val="00F759E4"/>
    <w:rsid w:val="00F75F0C"/>
    <w:rsid w:val="00F76253"/>
    <w:rsid w:val="00F77686"/>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9AD"/>
    <w:rsid w:val="00FB1667"/>
    <w:rsid w:val="00FB21E6"/>
    <w:rsid w:val="00FB2F32"/>
    <w:rsid w:val="00FB2FFC"/>
    <w:rsid w:val="00FB44FA"/>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B05"/>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99"/>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uiPriority w:val="99"/>
    <w:rsid w:val="00A20ACF"/>
    <w:rPr>
      <w:b/>
      <w:bCs/>
    </w:rPr>
  </w:style>
  <w:style w:type="character" w:customStyle="1" w:styleId="afc">
    <w:name w:val="Тема примечания Знак"/>
    <w:basedOn w:val="afa"/>
    <w:link w:val="afb"/>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Title"/>
    <w:basedOn w:val="a0"/>
    <w:next w:val="a7"/>
    <w:link w:val="aff3"/>
    <w:uiPriority w:val="99"/>
    <w:qFormat/>
    <w:rsid w:val="004F2B79"/>
    <w:pPr>
      <w:keepNext/>
      <w:widowControl w:val="0"/>
      <w:autoSpaceDE w:val="0"/>
      <w:autoSpaceDN w:val="0"/>
      <w:adjustRightInd w:val="0"/>
      <w:spacing w:before="240" w:after="120"/>
    </w:pPr>
    <w:rPr>
      <w:rFonts w:ascii="Arial" w:hAnsi="Arial" w:cs="Tahoma"/>
      <w:noProof w:val="0"/>
      <w:sz w:val="28"/>
      <w:szCs w:val="28"/>
      <w:lang w:val="ru-RU"/>
    </w:rPr>
  </w:style>
  <w:style w:type="character" w:customStyle="1" w:styleId="aff3">
    <w:name w:val="Заголовок Знак"/>
    <w:basedOn w:val="a1"/>
    <w:link w:val="aff2"/>
    <w:uiPriority w:val="99"/>
    <w:rsid w:val="004F2B79"/>
    <w:rPr>
      <w:rFonts w:ascii="Arial" w:eastAsia="Times New Roman" w:hAnsi="Arial" w:cs="Tahoma"/>
      <w:sz w:val="28"/>
      <w:szCs w:val="28"/>
      <w:lang w:val="ru-RU"/>
    </w:rPr>
  </w:style>
  <w:style w:type="paragraph" w:styleId="aff4">
    <w:name w:val="List"/>
    <w:basedOn w:val="a7"/>
    <w:uiPriority w:val="99"/>
    <w:rsid w:val="004F2B79"/>
    <w:pPr>
      <w:widowControl w:val="0"/>
      <w:autoSpaceDE w:val="0"/>
      <w:autoSpaceDN w:val="0"/>
      <w:adjustRightInd w:val="0"/>
      <w:spacing w:after="120"/>
    </w:pPr>
    <w:rPr>
      <w:rFonts w:ascii="Arial" w:hAnsi="Arial" w:cs="Tahoma"/>
      <w:sz w:val="20"/>
      <w:lang w:val="ru-RU"/>
    </w:rPr>
  </w:style>
  <w:style w:type="paragraph" w:customStyle="1" w:styleId="Index">
    <w:name w:val="Index"/>
    <w:basedOn w:val="a0"/>
    <w:uiPriority w:val="99"/>
    <w:rsid w:val="004F2B79"/>
    <w:pPr>
      <w:widowControl w:val="0"/>
      <w:autoSpaceDE w:val="0"/>
      <w:autoSpaceDN w:val="0"/>
      <w:adjustRightInd w:val="0"/>
    </w:pPr>
    <w:rPr>
      <w:rFonts w:ascii="Arial" w:hAnsi="Arial" w:cs="Tahoma"/>
      <w:noProof w:val="0"/>
      <w:sz w:val="20"/>
      <w:szCs w:val="20"/>
      <w:lang w:val="ru-RU"/>
    </w:rPr>
  </w:style>
  <w:style w:type="paragraph" w:customStyle="1" w:styleId="Index1">
    <w:name w:val="Index1"/>
    <w:basedOn w:val="a0"/>
    <w:uiPriority w:val="99"/>
    <w:rsid w:val="004F2B79"/>
    <w:pPr>
      <w:widowControl w:val="0"/>
      <w:autoSpaceDE w:val="0"/>
      <w:autoSpaceDN w:val="0"/>
      <w:adjustRightInd w:val="0"/>
    </w:pPr>
    <w:rPr>
      <w:rFonts w:ascii="Arial" w:hAnsi="Arial" w:cs="Tahoma"/>
      <w:noProof w:val="0"/>
      <w:sz w:val="20"/>
      <w:szCs w:val="20"/>
      <w:lang w:val="ru-RU"/>
    </w:rPr>
  </w:style>
  <w:style w:type="paragraph" w:customStyle="1" w:styleId="WW-Title">
    <w:name w:val="WW-Title"/>
    <w:basedOn w:val="a0"/>
    <w:next w:val="a7"/>
    <w:uiPriority w:val="99"/>
    <w:rsid w:val="004F2B79"/>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
    <w:name w:val="WW-caption"/>
    <w:basedOn w:val="a0"/>
    <w:uiPriority w:val="99"/>
    <w:rsid w:val="004F2B79"/>
    <w:pPr>
      <w:widowControl w:val="0"/>
      <w:autoSpaceDE w:val="0"/>
      <w:autoSpaceDN w:val="0"/>
      <w:adjustRightInd w:val="0"/>
      <w:spacing w:before="120" w:after="120"/>
    </w:pPr>
    <w:rPr>
      <w:rFonts w:ascii="Arial" w:hAnsi="Arial" w:cs="Tahoma"/>
      <w:i/>
      <w:iCs/>
      <w:noProof w:val="0"/>
      <w:lang w:val="ru-RU"/>
    </w:rPr>
  </w:style>
  <w:style w:type="paragraph" w:customStyle="1" w:styleId="WW-Index">
    <w:name w:val="WW-Index"/>
    <w:basedOn w:val="a0"/>
    <w:uiPriority w:val="99"/>
    <w:rsid w:val="004F2B79"/>
    <w:pPr>
      <w:widowControl w:val="0"/>
      <w:autoSpaceDE w:val="0"/>
      <w:autoSpaceDN w:val="0"/>
      <w:adjustRightInd w:val="0"/>
    </w:pPr>
    <w:rPr>
      <w:rFonts w:ascii="Arial" w:hAnsi="Arial" w:cs="Tahoma"/>
      <w:noProof w:val="0"/>
      <w:sz w:val="20"/>
      <w:szCs w:val="20"/>
      <w:lang w:val="ru-RU"/>
    </w:rPr>
  </w:style>
  <w:style w:type="paragraph" w:customStyle="1" w:styleId="WW-Title1">
    <w:name w:val="WW-Title1"/>
    <w:basedOn w:val="a0"/>
    <w:next w:val="a7"/>
    <w:uiPriority w:val="99"/>
    <w:rsid w:val="004F2B79"/>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
    <w:name w:val="WW-caption1"/>
    <w:basedOn w:val="a0"/>
    <w:uiPriority w:val="99"/>
    <w:rsid w:val="004F2B79"/>
    <w:pPr>
      <w:widowControl w:val="0"/>
      <w:autoSpaceDE w:val="0"/>
      <w:autoSpaceDN w:val="0"/>
      <w:adjustRightInd w:val="0"/>
      <w:spacing w:before="120" w:after="120"/>
    </w:pPr>
    <w:rPr>
      <w:rFonts w:ascii="Arial" w:hAnsi="Arial" w:cs="Tahoma"/>
      <w:i/>
      <w:iCs/>
      <w:noProof w:val="0"/>
      <w:lang w:val="ru-RU"/>
    </w:rPr>
  </w:style>
  <w:style w:type="paragraph" w:customStyle="1" w:styleId="WW-Index1">
    <w:name w:val="WW-Index1"/>
    <w:basedOn w:val="a0"/>
    <w:uiPriority w:val="99"/>
    <w:rsid w:val="004F2B79"/>
    <w:pPr>
      <w:widowControl w:val="0"/>
      <w:autoSpaceDE w:val="0"/>
      <w:autoSpaceDN w:val="0"/>
      <w:adjustRightInd w:val="0"/>
    </w:pPr>
    <w:rPr>
      <w:rFonts w:ascii="Arial" w:hAnsi="Arial" w:cs="Tahoma"/>
      <w:noProof w:val="0"/>
      <w:sz w:val="20"/>
      <w:szCs w:val="20"/>
      <w:lang w:val="ru-RU"/>
    </w:rPr>
  </w:style>
  <w:style w:type="paragraph" w:customStyle="1" w:styleId="WW-Title11">
    <w:name w:val="WW-Title11"/>
    <w:basedOn w:val="a0"/>
    <w:next w:val="a7"/>
    <w:uiPriority w:val="99"/>
    <w:rsid w:val="004F2B79"/>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
    <w:name w:val="WW-caption11"/>
    <w:basedOn w:val="a0"/>
    <w:uiPriority w:val="99"/>
    <w:rsid w:val="004F2B79"/>
    <w:pPr>
      <w:widowControl w:val="0"/>
      <w:autoSpaceDE w:val="0"/>
      <w:autoSpaceDN w:val="0"/>
      <w:adjustRightInd w:val="0"/>
      <w:spacing w:before="120" w:after="120"/>
    </w:pPr>
    <w:rPr>
      <w:rFonts w:ascii="Arial" w:hAnsi="Arial" w:cs="Tahoma"/>
      <w:i/>
      <w:iCs/>
      <w:noProof w:val="0"/>
      <w:lang w:val="ru-RU"/>
    </w:rPr>
  </w:style>
  <w:style w:type="paragraph" w:customStyle="1" w:styleId="WW-Index11">
    <w:name w:val="WW-Index11"/>
    <w:basedOn w:val="a0"/>
    <w:uiPriority w:val="99"/>
    <w:rsid w:val="004F2B79"/>
    <w:pPr>
      <w:widowControl w:val="0"/>
      <w:autoSpaceDE w:val="0"/>
      <w:autoSpaceDN w:val="0"/>
      <w:adjustRightInd w:val="0"/>
    </w:pPr>
    <w:rPr>
      <w:rFonts w:ascii="Arial" w:hAnsi="Arial" w:cs="Tahoma"/>
      <w:noProof w:val="0"/>
      <w:sz w:val="20"/>
      <w:szCs w:val="20"/>
      <w:lang w:val="ru-RU"/>
    </w:rPr>
  </w:style>
  <w:style w:type="paragraph" w:customStyle="1" w:styleId="WW-caption111">
    <w:name w:val="WW-caption111"/>
    <w:basedOn w:val="a0"/>
    <w:uiPriority w:val="99"/>
    <w:rsid w:val="004F2B79"/>
    <w:pPr>
      <w:widowControl w:val="0"/>
      <w:autoSpaceDE w:val="0"/>
      <w:autoSpaceDN w:val="0"/>
      <w:adjustRightInd w:val="0"/>
      <w:spacing w:before="120" w:after="120"/>
    </w:pPr>
    <w:rPr>
      <w:rFonts w:ascii="Arial" w:hAnsi="Arial" w:cs="Tahoma"/>
      <w:i/>
      <w:iCs/>
      <w:noProof w:val="0"/>
      <w:lang w:val="ru-RU"/>
    </w:rPr>
  </w:style>
  <w:style w:type="paragraph" w:customStyle="1" w:styleId="WW-Index111">
    <w:name w:val="WW-Index111"/>
    <w:basedOn w:val="a0"/>
    <w:uiPriority w:val="99"/>
    <w:rsid w:val="004F2B79"/>
    <w:pPr>
      <w:widowControl w:val="0"/>
      <w:autoSpaceDE w:val="0"/>
      <w:autoSpaceDN w:val="0"/>
      <w:adjustRightInd w:val="0"/>
    </w:pPr>
    <w:rPr>
      <w:rFonts w:ascii="Arial" w:hAnsi="Arial" w:cs="Tahoma"/>
      <w:noProof w:val="0"/>
      <w:sz w:val="20"/>
      <w:szCs w:val="20"/>
      <w:lang w:val="ru-RU"/>
    </w:rPr>
  </w:style>
  <w:style w:type="paragraph" w:customStyle="1" w:styleId="WW-Title111">
    <w:name w:val="WW-Title111"/>
    <w:basedOn w:val="a0"/>
    <w:next w:val="a7"/>
    <w:uiPriority w:val="99"/>
    <w:rsid w:val="004F2B79"/>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11">
    <w:name w:val="WW-caption1111"/>
    <w:basedOn w:val="a0"/>
    <w:uiPriority w:val="99"/>
    <w:rsid w:val="004F2B79"/>
    <w:pPr>
      <w:widowControl w:val="0"/>
      <w:autoSpaceDE w:val="0"/>
      <w:autoSpaceDN w:val="0"/>
      <w:adjustRightInd w:val="0"/>
      <w:spacing w:before="120" w:after="120"/>
    </w:pPr>
    <w:rPr>
      <w:rFonts w:ascii="Arial" w:hAnsi="Arial" w:cs="Tahoma"/>
      <w:i/>
      <w:iCs/>
      <w:noProof w:val="0"/>
      <w:lang w:val="ru-RU"/>
    </w:rPr>
  </w:style>
  <w:style w:type="paragraph" w:customStyle="1" w:styleId="WW-Index1111">
    <w:name w:val="WW-Index1111"/>
    <w:basedOn w:val="a0"/>
    <w:uiPriority w:val="99"/>
    <w:rsid w:val="004F2B79"/>
    <w:pPr>
      <w:widowControl w:val="0"/>
      <w:autoSpaceDE w:val="0"/>
      <w:autoSpaceDN w:val="0"/>
      <w:adjustRightInd w:val="0"/>
    </w:pPr>
    <w:rPr>
      <w:rFonts w:ascii="Arial" w:hAnsi="Arial" w:cs="Tahoma"/>
      <w:noProof w:val="0"/>
      <w:sz w:val="20"/>
      <w:szCs w:val="20"/>
      <w:lang w:val="ru-RU"/>
    </w:rPr>
  </w:style>
  <w:style w:type="paragraph" w:customStyle="1" w:styleId="aff5">
    <w:name w:val="Îáû÷íûé"/>
    <w:uiPriority w:val="99"/>
    <w:rsid w:val="004F2B79"/>
    <w:pPr>
      <w:widowControl w:val="0"/>
      <w:autoSpaceDE w:val="0"/>
      <w:autoSpaceDN w:val="0"/>
      <w:adjustRightInd w:val="0"/>
      <w:spacing w:after="0" w:line="240" w:lineRule="auto"/>
    </w:pPr>
    <w:rPr>
      <w:rFonts w:ascii="Times New Roman" w:eastAsia="Times New Roman" w:hAnsi="Times New Roman" w:cs="Times New Roman"/>
      <w:sz w:val="20"/>
      <w:szCs w:val="20"/>
      <w:lang w:val="ru-RU"/>
    </w:rPr>
  </w:style>
  <w:style w:type="paragraph" w:customStyle="1" w:styleId="TableContents">
    <w:name w:val="Table Contents"/>
    <w:basedOn w:val="a0"/>
    <w:uiPriority w:val="99"/>
    <w:rsid w:val="004F2B79"/>
    <w:pPr>
      <w:widowControl w:val="0"/>
      <w:autoSpaceDE w:val="0"/>
      <w:autoSpaceDN w:val="0"/>
      <w:adjustRightInd w:val="0"/>
    </w:pPr>
    <w:rPr>
      <w:noProof w:val="0"/>
      <w:sz w:val="20"/>
      <w:szCs w:val="20"/>
      <w:lang w:val="ru-RU"/>
    </w:rPr>
  </w:style>
  <w:style w:type="paragraph" w:customStyle="1" w:styleId="TableHeading">
    <w:name w:val="Table Heading"/>
    <w:basedOn w:val="TableContents"/>
    <w:uiPriority w:val="99"/>
    <w:rsid w:val="004F2B79"/>
    <w:pPr>
      <w:jc w:val="center"/>
    </w:pPr>
    <w:rPr>
      <w:b/>
      <w:bCs/>
    </w:rPr>
  </w:style>
  <w:style w:type="paragraph" w:customStyle="1" w:styleId="WW-TableContents">
    <w:name w:val="WW-Table Contents"/>
    <w:basedOn w:val="a0"/>
    <w:uiPriority w:val="99"/>
    <w:rsid w:val="004F2B79"/>
    <w:pPr>
      <w:widowControl w:val="0"/>
      <w:autoSpaceDE w:val="0"/>
      <w:autoSpaceDN w:val="0"/>
      <w:adjustRightInd w:val="0"/>
    </w:pPr>
    <w:rPr>
      <w:noProof w:val="0"/>
      <w:sz w:val="20"/>
      <w:szCs w:val="20"/>
      <w:lang w:val="ru-RU"/>
    </w:rPr>
  </w:style>
  <w:style w:type="paragraph" w:customStyle="1" w:styleId="WW-TableHeading">
    <w:name w:val="WW-Table Heading"/>
    <w:basedOn w:val="WW-TableContents"/>
    <w:uiPriority w:val="99"/>
    <w:rsid w:val="004F2B79"/>
    <w:pPr>
      <w:jc w:val="center"/>
    </w:pPr>
    <w:rPr>
      <w:b/>
      <w:bCs/>
    </w:rPr>
  </w:style>
  <w:style w:type="paragraph" w:customStyle="1" w:styleId="WW-TableContents1">
    <w:name w:val="WW-Table Contents1"/>
    <w:basedOn w:val="a0"/>
    <w:uiPriority w:val="99"/>
    <w:rsid w:val="004F2B79"/>
    <w:pPr>
      <w:widowControl w:val="0"/>
      <w:autoSpaceDE w:val="0"/>
      <w:autoSpaceDN w:val="0"/>
      <w:adjustRightInd w:val="0"/>
    </w:pPr>
    <w:rPr>
      <w:noProof w:val="0"/>
      <w:sz w:val="20"/>
      <w:szCs w:val="20"/>
      <w:lang w:val="ru-RU"/>
    </w:rPr>
  </w:style>
  <w:style w:type="paragraph" w:customStyle="1" w:styleId="WW-TableHeading1">
    <w:name w:val="WW-Table Heading1"/>
    <w:basedOn w:val="WW-TableContents1"/>
    <w:uiPriority w:val="99"/>
    <w:rsid w:val="004F2B79"/>
    <w:pPr>
      <w:jc w:val="center"/>
    </w:pPr>
    <w:rPr>
      <w:b/>
      <w:bCs/>
    </w:rPr>
  </w:style>
  <w:style w:type="paragraph" w:customStyle="1" w:styleId="WW-TableContents12">
    <w:name w:val="WW-Table Contents12"/>
    <w:basedOn w:val="a0"/>
    <w:uiPriority w:val="99"/>
    <w:rsid w:val="004F2B79"/>
    <w:pPr>
      <w:widowControl w:val="0"/>
      <w:autoSpaceDE w:val="0"/>
      <w:autoSpaceDN w:val="0"/>
      <w:adjustRightInd w:val="0"/>
    </w:pPr>
    <w:rPr>
      <w:noProof w:val="0"/>
      <w:sz w:val="20"/>
      <w:szCs w:val="20"/>
      <w:lang w:val="ru-RU"/>
    </w:rPr>
  </w:style>
  <w:style w:type="paragraph" w:customStyle="1" w:styleId="WW-TableHeading12">
    <w:name w:val="WW-Table Heading12"/>
    <w:basedOn w:val="WW-TableContents12"/>
    <w:uiPriority w:val="99"/>
    <w:rsid w:val="004F2B79"/>
    <w:pPr>
      <w:jc w:val="center"/>
    </w:pPr>
    <w:rPr>
      <w:b/>
      <w:bCs/>
    </w:rPr>
  </w:style>
  <w:style w:type="paragraph" w:customStyle="1" w:styleId="WW-TableContents123">
    <w:name w:val="WW-Table Contents123"/>
    <w:basedOn w:val="a0"/>
    <w:uiPriority w:val="99"/>
    <w:rsid w:val="004F2B79"/>
    <w:pPr>
      <w:widowControl w:val="0"/>
      <w:autoSpaceDE w:val="0"/>
      <w:autoSpaceDN w:val="0"/>
      <w:adjustRightInd w:val="0"/>
    </w:pPr>
    <w:rPr>
      <w:noProof w:val="0"/>
      <w:sz w:val="20"/>
      <w:szCs w:val="20"/>
      <w:lang w:val="ru-RU"/>
    </w:rPr>
  </w:style>
  <w:style w:type="paragraph" w:customStyle="1" w:styleId="WW-TableHeading123">
    <w:name w:val="WW-Table Heading123"/>
    <w:basedOn w:val="WW-TableContents123"/>
    <w:uiPriority w:val="99"/>
    <w:rsid w:val="004F2B79"/>
    <w:pPr>
      <w:jc w:val="center"/>
    </w:pPr>
    <w:rPr>
      <w:b/>
      <w:bCs/>
    </w:rPr>
  </w:style>
  <w:style w:type="paragraph" w:customStyle="1" w:styleId="WW-TableContents1234">
    <w:name w:val="WW-Table Contents1234"/>
    <w:basedOn w:val="a0"/>
    <w:uiPriority w:val="99"/>
    <w:rsid w:val="004F2B79"/>
    <w:pPr>
      <w:widowControl w:val="0"/>
      <w:autoSpaceDE w:val="0"/>
      <w:autoSpaceDN w:val="0"/>
      <w:adjustRightInd w:val="0"/>
    </w:pPr>
    <w:rPr>
      <w:noProof w:val="0"/>
      <w:sz w:val="20"/>
      <w:szCs w:val="20"/>
      <w:lang w:val="ru-RU"/>
    </w:rPr>
  </w:style>
  <w:style w:type="paragraph" w:customStyle="1" w:styleId="WW-TableHeading1234">
    <w:name w:val="WW-Table Heading1234"/>
    <w:basedOn w:val="WW-TableContents1234"/>
    <w:uiPriority w:val="99"/>
    <w:rsid w:val="004F2B79"/>
    <w:pPr>
      <w:jc w:val="center"/>
    </w:pPr>
    <w:rPr>
      <w:b/>
      <w:bCs/>
    </w:rPr>
  </w:style>
  <w:style w:type="paragraph" w:customStyle="1" w:styleId="TableContents1">
    <w:name w:val="Table Contents1"/>
    <w:basedOn w:val="a0"/>
    <w:uiPriority w:val="99"/>
    <w:rsid w:val="004F2B79"/>
    <w:pPr>
      <w:widowControl w:val="0"/>
      <w:autoSpaceDE w:val="0"/>
      <w:autoSpaceDN w:val="0"/>
      <w:adjustRightInd w:val="0"/>
    </w:pPr>
    <w:rPr>
      <w:noProof w:val="0"/>
      <w:sz w:val="20"/>
      <w:szCs w:val="20"/>
      <w:lang w:val="ru-RU"/>
    </w:rPr>
  </w:style>
  <w:style w:type="paragraph" w:customStyle="1" w:styleId="TableHeading1">
    <w:name w:val="Table Heading1"/>
    <w:basedOn w:val="TableContents1"/>
    <w:uiPriority w:val="99"/>
    <w:rsid w:val="004F2B79"/>
    <w:pPr>
      <w:jc w:val="center"/>
    </w:pPr>
    <w:rPr>
      <w:b/>
      <w:bCs/>
    </w:rPr>
  </w:style>
  <w:style w:type="character" w:customStyle="1" w:styleId="aff6">
    <w:name w:val="Îñíîâíîé øðèôò"/>
    <w:uiPriority w:val="99"/>
    <w:rsid w:val="004F2B79"/>
    <w:rPr>
      <w:rFonts w:eastAsia="Times New Roman"/>
      <w:lang w:val="en-US" w:eastAsia="en-US"/>
    </w:rPr>
  </w:style>
  <w:style w:type="character" w:customStyle="1" w:styleId="aff7">
    <w:name w:val="Основной шрифт"/>
    <w:uiPriority w:val="99"/>
    <w:rsid w:val="000E4A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3069785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abilitateasingera@mail.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abilitateasingera@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62D2B8-CEED-4DBE-AD6A-4C3220D58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62</Pages>
  <Words>24636</Words>
  <Characters>140426</Characters>
  <Application>Microsoft Office Word</Application>
  <DocSecurity>0</DocSecurity>
  <Lines>1170</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121</cp:revision>
  <cp:lastPrinted>2021-06-01T11:52:00Z</cp:lastPrinted>
  <dcterms:created xsi:type="dcterms:W3CDTF">2022-01-26T12:31:00Z</dcterms:created>
  <dcterms:modified xsi:type="dcterms:W3CDTF">2026-01-29T11:18:00Z</dcterms:modified>
</cp:coreProperties>
</file>