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A5606"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0F730E3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BF4BB8E" w14:textId="77777777" w:rsidR="003961E7" w:rsidRPr="00A30BEA" w:rsidRDefault="003961E7" w:rsidP="003961E7">
      <w:pPr>
        <w:tabs>
          <w:tab w:val="left" w:pos="5103"/>
          <w:tab w:val="left" w:pos="10348"/>
        </w:tabs>
        <w:jc w:val="right"/>
        <w:rPr>
          <w:noProof w:val="0"/>
          <w:color w:val="0000FF"/>
          <w:lang w:eastAsia="ru-RU"/>
        </w:rPr>
      </w:pPr>
      <w:r w:rsidRPr="00FF430B">
        <w:rPr>
          <w:noProof w:val="0"/>
          <w:lang w:eastAsia="ru-RU"/>
        </w:rPr>
        <w:t xml:space="preserve">                                               </w:t>
      </w:r>
      <w:r w:rsidRPr="00A30BEA">
        <w:rPr>
          <w:noProof w:val="0"/>
          <w:color w:val="0000FF"/>
          <w:lang w:eastAsia="ru-RU"/>
        </w:rPr>
        <w:t xml:space="preserve">nr. </w:t>
      </w:r>
      <w:r w:rsidR="00A30BEA" w:rsidRPr="00A30BEA">
        <w:rPr>
          <w:noProof w:val="0"/>
          <w:color w:val="0000FF"/>
          <w:lang w:eastAsia="ru-RU"/>
        </w:rPr>
        <w:t>69</w:t>
      </w:r>
      <w:r w:rsidRPr="00A30BEA">
        <w:rPr>
          <w:noProof w:val="0"/>
          <w:color w:val="0000FF"/>
          <w:lang w:eastAsia="ru-RU"/>
        </w:rPr>
        <w:t xml:space="preserve"> din </w:t>
      </w:r>
      <w:r w:rsidR="00A30BEA" w:rsidRPr="00A30BEA">
        <w:rPr>
          <w:noProof w:val="0"/>
          <w:color w:val="0000FF"/>
          <w:lang w:eastAsia="ru-RU"/>
        </w:rPr>
        <w:t>07.05.</w:t>
      </w:r>
      <w:r w:rsidRPr="00A30BEA">
        <w:rPr>
          <w:noProof w:val="0"/>
          <w:color w:val="0000FF"/>
          <w:lang w:eastAsia="ru-RU"/>
        </w:rPr>
        <w:t>202</w:t>
      </w:r>
      <w:r w:rsidR="00AD32DD" w:rsidRPr="00A30BEA">
        <w:rPr>
          <w:noProof w:val="0"/>
          <w:color w:val="0000FF"/>
          <w:lang w:eastAsia="ru-RU"/>
        </w:rPr>
        <w:t>1</w:t>
      </w:r>
    </w:p>
    <w:p w14:paraId="06CC0830" w14:textId="77777777" w:rsidR="008F1D40" w:rsidRPr="00FF430B" w:rsidRDefault="008F1D40" w:rsidP="003961E7">
      <w:pPr>
        <w:tabs>
          <w:tab w:val="left" w:pos="5103"/>
          <w:tab w:val="left" w:pos="10348"/>
        </w:tabs>
        <w:jc w:val="right"/>
        <w:rPr>
          <w:noProof w:val="0"/>
          <w:lang w:eastAsia="ru-RU"/>
        </w:rPr>
      </w:pPr>
    </w:p>
    <w:p w14:paraId="5C62C57E" w14:textId="77777777" w:rsidR="00D925B0" w:rsidRPr="00FF430B" w:rsidRDefault="00D925B0" w:rsidP="003961E7">
      <w:pPr>
        <w:tabs>
          <w:tab w:val="left" w:pos="5103"/>
          <w:tab w:val="left" w:pos="10348"/>
        </w:tabs>
        <w:jc w:val="center"/>
        <w:rPr>
          <w:noProof w:val="0"/>
          <w:lang w:eastAsia="ru-RU"/>
        </w:rPr>
      </w:pPr>
    </w:p>
    <w:p w14:paraId="543F6B7B" w14:textId="77777777" w:rsidR="00DA6115" w:rsidRPr="00FF430B" w:rsidRDefault="00DA6115" w:rsidP="003961E7">
      <w:pPr>
        <w:tabs>
          <w:tab w:val="left" w:pos="5103"/>
          <w:tab w:val="left" w:pos="10348"/>
        </w:tabs>
        <w:jc w:val="center"/>
        <w:rPr>
          <w:b/>
          <w:noProof w:val="0"/>
          <w:lang w:eastAsia="ru-RU"/>
        </w:rPr>
      </w:pPr>
    </w:p>
    <w:p w14:paraId="200B3F6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A8D0818"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3F7C7635" w14:textId="77777777" w:rsidR="003961E7" w:rsidRPr="00FF430B" w:rsidRDefault="003961E7" w:rsidP="003961E7">
      <w:pPr>
        <w:tabs>
          <w:tab w:val="left" w:pos="5103"/>
          <w:tab w:val="left" w:pos="10348"/>
        </w:tabs>
        <w:jc w:val="center"/>
        <w:rPr>
          <w:noProof w:val="0"/>
          <w:lang w:eastAsia="ru-RU"/>
        </w:rPr>
      </w:pPr>
    </w:p>
    <w:p w14:paraId="24CFA1E7" w14:textId="77777777" w:rsidR="00A20ACF" w:rsidRPr="00FF430B" w:rsidRDefault="00A20ACF" w:rsidP="00196AB4"/>
    <w:p w14:paraId="4C82DBCE"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53375337" w14:textId="77777777"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0C80359B" w14:textId="77777777" w:rsidR="00922F8A" w:rsidRPr="00FF430B" w:rsidRDefault="00033577" w:rsidP="007D4505">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2D953FDF" w14:textId="77777777" w:rsidR="00922F8A" w:rsidRPr="00C81BF3" w:rsidRDefault="00922F8A" w:rsidP="007D4505">
      <w:pPr>
        <w:pStyle w:val="ListParagraph"/>
        <w:numPr>
          <w:ilvl w:val="0"/>
          <w:numId w:val="13"/>
        </w:numPr>
        <w:tabs>
          <w:tab w:val="clear" w:pos="1134"/>
          <w:tab w:val="left" w:pos="-284"/>
          <w:tab w:val="left" w:pos="196"/>
          <w:tab w:val="left" w:pos="567"/>
        </w:tabs>
        <w:spacing w:after="120"/>
        <w:ind w:left="-284" w:firstLine="284"/>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C81BF3">
        <w:rPr>
          <w:bCs/>
        </w:rPr>
        <w:t>D</w:t>
      </w:r>
      <w:r w:rsidRPr="00C81BF3">
        <w:rPr>
          <w:bCs/>
        </w:rPr>
        <w:t>ocumentație</w:t>
      </w:r>
      <w:proofErr w:type="spellEnd"/>
      <w:r w:rsidRPr="00C81BF3">
        <w:rPr>
          <w:bCs/>
        </w:rPr>
        <w:t xml:space="preserve"> </w:t>
      </w:r>
      <w:proofErr w:type="spellStart"/>
      <w:r w:rsidRPr="00C81BF3">
        <w:rPr>
          <w:bCs/>
        </w:rPr>
        <w:t>conține</w:t>
      </w:r>
      <w:proofErr w:type="spellEnd"/>
      <w:r w:rsidRPr="00C81BF3">
        <w:rPr>
          <w:bCs/>
        </w:rPr>
        <w:t xml:space="preserve"> </w:t>
      </w:r>
      <w:proofErr w:type="spellStart"/>
      <w:r w:rsidRPr="00C81BF3">
        <w:rPr>
          <w:bCs/>
        </w:rPr>
        <w:t>anexe</w:t>
      </w:r>
      <w:proofErr w:type="spellEnd"/>
      <w:r w:rsidRPr="00C81BF3">
        <w:rPr>
          <w:bCs/>
        </w:rPr>
        <w:t xml:space="preserve"> destinate </w:t>
      </w:r>
      <w:proofErr w:type="spellStart"/>
      <w:r w:rsidRPr="00C81BF3">
        <w:rPr>
          <w:bCs/>
        </w:rPr>
        <w:t>inițierii</w:t>
      </w:r>
      <w:proofErr w:type="spellEnd"/>
      <w:r w:rsidRPr="00C81BF3">
        <w:rPr>
          <w:bCs/>
        </w:rPr>
        <w:t xml:space="preserve">, </w:t>
      </w:r>
      <w:proofErr w:type="spellStart"/>
      <w:r w:rsidRPr="00C81BF3">
        <w:rPr>
          <w:bCs/>
        </w:rPr>
        <w:t>publicării</w:t>
      </w:r>
      <w:proofErr w:type="spellEnd"/>
      <w:r w:rsidRPr="00C81BF3">
        <w:rPr>
          <w:bCs/>
        </w:rPr>
        <w:t xml:space="preserve">, </w:t>
      </w:r>
      <w:proofErr w:type="spellStart"/>
      <w:r w:rsidRPr="00C81BF3">
        <w:rPr>
          <w:bCs/>
        </w:rPr>
        <w:t>atribuirii</w:t>
      </w:r>
      <w:proofErr w:type="spellEnd"/>
      <w:r w:rsidRPr="00C81BF3">
        <w:rPr>
          <w:bCs/>
        </w:rPr>
        <w:t xml:space="preserve"> </w:t>
      </w:r>
      <w:proofErr w:type="spellStart"/>
      <w:r w:rsidRPr="00C81BF3">
        <w:rPr>
          <w:bCs/>
        </w:rPr>
        <w:t>și</w:t>
      </w:r>
      <w:proofErr w:type="spellEnd"/>
      <w:r w:rsidRPr="00C81BF3">
        <w:rPr>
          <w:bCs/>
        </w:rPr>
        <w:t xml:space="preserve"> </w:t>
      </w:r>
      <w:proofErr w:type="spellStart"/>
      <w:r w:rsidRPr="00C81BF3">
        <w:rPr>
          <w:bCs/>
        </w:rPr>
        <w:t>modificării</w:t>
      </w:r>
      <w:proofErr w:type="spellEnd"/>
      <w:r w:rsidRPr="00C81BF3">
        <w:rPr>
          <w:bCs/>
        </w:rPr>
        <w:t xml:space="preserve"> </w:t>
      </w:r>
      <w:proofErr w:type="spellStart"/>
      <w:r w:rsidRPr="00C81BF3">
        <w:rPr>
          <w:bCs/>
        </w:rPr>
        <w:t>procedurilor</w:t>
      </w:r>
      <w:proofErr w:type="spellEnd"/>
      <w:r w:rsidRPr="00C81BF3">
        <w:rPr>
          <w:bCs/>
        </w:rPr>
        <w:t xml:space="preserve"> de </w:t>
      </w:r>
      <w:proofErr w:type="spellStart"/>
      <w:r w:rsidRPr="00C81BF3">
        <w:rPr>
          <w:bCs/>
        </w:rPr>
        <w:t>achiziții</w:t>
      </w:r>
      <w:proofErr w:type="spellEnd"/>
      <w:r w:rsidRPr="00C81BF3">
        <w:rPr>
          <w:bCs/>
        </w:rPr>
        <w:t xml:space="preserve"> </w:t>
      </w:r>
      <w:proofErr w:type="spellStart"/>
      <w:r w:rsidRPr="00C81BF3">
        <w:rPr>
          <w:bCs/>
        </w:rPr>
        <w:t>publice</w:t>
      </w:r>
      <w:proofErr w:type="spellEnd"/>
      <w:r w:rsidRPr="00C81BF3">
        <w:rPr>
          <w:bCs/>
        </w:rPr>
        <w:t xml:space="preserve">, </w:t>
      </w:r>
      <w:r w:rsidR="0072565E" w:rsidRPr="00C81BF3">
        <w:rPr>
          <w:bCs/>
        </w:rPr>
        <w:t xml:space="preserve">precum </w:t>
      </w:r>
      <w:proofErr w:type="spellStart"/>
      <w:r w:rsidR="0072565E" w:rsidRPr="00C81BF3">
        <w:rPr>
          <w:bCs/>
        </w:rPr>
        <w:t>și</w:t>
      </w:r>
      <w:proofErr w:type="spellEnd"/>
      <w:r w:rsidRPr="00C81BF3">
        <w:rPr>
          <w:bCs/>
        </w:rPr>
        <w:t xml:space="preserve"> destinate </w:t>
      </w:r>
      <w:proofErr w:type="spellStart"/>
      <w:r w:rsidRPr="00C81BF3">
        <w:rPr>
          <w:bCs/>
        </w:rPr>
        <w:t>să</w:t>
      </w:r>
      <w:proofErr w:type="spellEnd"/>
      <w:r w:rsidRPr="00C81BF3">
        <w:rPr>
          <w:bCs/>
        </w:rPr>
        <w:t xml:space="preserve"> </w:t>
      </w:r>
      <w:proofErr w:type="spellStart"/>
      <w:r w:rsidRPr="00C81BF3">
        <w:rPr>
          <w:bCs/>
        </w:rPr>
        <w:t>faciliteze</w:t>
      </w:r>
      <w:proofErr w:type="spellEnd"/>
      <w:r w:rsidRPr="00C81BF3">
        <w:rPr>
          <w:bCs/>
        </w:rPr>
        <w:t xml:space="preserve"> </w:t>
      </w:r>
      <w:proofErr w:type="spellStart"/>
      <w:r w:rsidRPr="00C81BF3">
        <w:rPr>
          <w:bCs/>
        </w:rPr>
        <w:t>elaborarea</w:t>
      </w:r>
      <w:proofErr w:type="spellEnd"/>
      <w:r w:rsidRPr="00C81BF3">
        <w:rPr>
          <w:bCs/>
        </w:rPr>
        <w:t xml:space="preserve"> </w:t>
      </w:r>
      <w:proofErr w:type="spellStart"/>
      <w:r w:rsidRPr="00C81BF3">
        <w:rPr>
          <w:bCs/>
        </w:rPr>
        <w:t>și</w:t>
      </w:r>
      <w:proofErr w:type="spellEnd"/>
      <w:r w:rsidRPr="00C81BF3">
        <w:rPr>
          <w:bCs/>
        </w:rPr>
        <w:t xml:space="preserve"> </w:t>
      </w:r>
      <w:proofErr w:type="spellStart"/>
      <w:r w:rsidRPr="00C81BF3">
        <w:rPr>
          <w:bCs/>
        </w:rPr>
        <w:t>prezentarea</w:t>
      </w:r>
      <w:proofErr w:type="spellEnd"/>
      <w:r w:rsidRPr="00C81BF3">
        <w:rPr>
          <w:bCs/>
        </w:rPr>
        <w:t xml:space="preserve"> </w:t>
      </w:r>
      <w:proofErr w:type="spellStart"/>
      <w:r w:rsidRPr="00C81BF3">
        <w:rPr>
          <w:bCs/>
        </w:rPr>
        <w:t>ofertei</w:t>
      </w:r>
      <w:proofErr w:type="spellEnd"/>
      <w:r w:rsidRPr="00C81BF3">
        <w:rPr>
          <w:bCs/>
        </w:rPr>
        <w:t xml:space="preserve">, </w:t>
      </w:r>
      <w:proofErr w:type="spellStart"/>
      <w:r w:rsidRPr="00C81BF3">
        <w:rPr>
          <w:bCs/>
        </w:rPr>
        <w:t>şi</w:t>
      </w:r>
      <w:proofErr w:type="spellEnd"/>
      <w:r w:rsidRPr="00C81BF3">
        <w:rPr>
          <w:bCs/>
        </w:rPr>
        <w:t xml:space="preserve"> a </w:t>
      </w:r>
      <w:proofErr w:type="spellStart"/>
      <w:r w:rsidRPr="00C81BF3">
        <w:rPr>
          <w:bCs/>
        </w:rPr>
        <w:t>documentelor</w:t>
      </w:r>
      <w:proofErr w:type="spellEnd"/>
      <w:r w:rsidRPr="00C81BF3">
        <w:rPr>
          <w:bCs/>
        </w:rPr>
        <w:t xml:space="preserve"> care </w:t>
      </w:r>
      <w:proofErr w:type="spellStart"/>
      <w:r w:rsidRPr="00C81BF3">
        <w:rPr>
          <w:bCs/>
        </w:rPr>
        <w:t>să</w:t>
      </w:r>
      <w:proofErr w:type="spellEnd"/>
      <w:r w:rsidRPr="00C81BF3">
        <w:rPr>
          <w:bCs/>
        </w:rPr>
        <w:t xml:space="preserve"> </w:t>
      </w:r>
      <w:proofErr w:type="spellStart"/>
      <w:r w:rsidRPr="00C81BF3">
        <w:rPr>
          <w:bCs/>
        </w:rPr>
        <w:t>permită</w:t>
      </w:r>
      <w:proofErr w:type="spellEnd"/>
      <w:r w:rsidRPr="00C81BF3">
        <w:rPr>
          <w:bCs/>
        </w:rPr>
        <w:t xml:space="preserve"> </w:t>
      </w:r>
      <w:proofErr w:type="spellStart"/>
      <w:r w:rsidRPr="00C81BF3">
        <w:rPr>
          <w:bCs/>
        </w:rPr>
        <w:t>grupului</w:t>
      </w:r>
      <w:proofErr w:type="spellEnd"/>
      <w:r w:rsidRPr="00C81BF3">
        <w:rPr>
          <w:bCs/>
        </w:rPr>
        <w:t xml:space="preserve"> de </w:t>
      </w:r>
      <w:proofErr w:type="spellStart"/>
      <w:r w:rsidRPr="00C81BF3">
        <w:rPr>
          <w:bCs/>
        </w:rPr>
        <w:t>lucru</w:t>
      </w:r>
      <w:proofErr w:type="spellEnd"/>
      <w:r w:rsidRPr="00C81BF3">
        <w:rPr>
          <w:bCs/>
        </w:rPr>
        <w:t xml:space="preserve"> </w:t>
      </w:r>
      <w:proofErr w:type="spellStart"/>
      <w:r w:rsidRPr="00C81BF3">
        <w:rPr>
          <w:bCs/>
        </w:rPr>
        <w:t>examinarea</w:t>
      </w:r>
      <w:proofErr w:type="spellEnd"/>
      <w:r w:rsidRPr="00C81BF3">
        <w:rPr>
          <w:bCs/>
        </w:rPr>
        <w:t xml:space="preserve"> </w:t>
      </w:r>
      <w:proofErr w:type="spellStart"/>
      <w:r w:rsidRPr="00C81BF3">
        <w:rPr>
          <w:bCs/>
        </w:rPr>
        <w:t>şi</w:t>
      </w:r>
      <w:proofErr w:type="spellEnd"/>
      <w:r w:rsidRPr="00C81BF3">
        <w:rPr>
          <w:bCs/>
        </w:rPr>
        <w:t xml:space="preserve"> </w:t>
      </w:r>
      <w:proofErr w:type="spellStart"/>
      <w:r w:rsidRPr="00C81BF3">
        <w:rPr>
          <w:bCs/>
        </w:rPr>
        <w:t>evaluarea</w:t>
      </w:r>
      <w:proofErr w:type="spellEnd"/>
      <w:r w:rsidRPr="00C81BF3">
        <w:rPr>
          <w:bCs/>
        </w:rPr>
        <w:t xml:space="preserve"> </w:t>
      </w:r>
      <w:proofErr w:type="spellStart"/>
      <w:r w:rsidRPr="00C81BF3">
        <w:rPr>
          <w:bCs/>
        </w:rPr>
        <w:t>tuturor</w:t>
      </w:r>
      <w:proofErr w:type="spellEnd"/>
      <w:r w:rsidRPr="00C81BF3">
        <w:rPr>
          <w:bCs/>
        </w:rPr>
        <w:t xml:space="preserve"> </w:t>
      </w:r>
      <w:proofErr w:type="spellStart"/>
      <w:r w:rsidRPr="00C81BF3">
        <w:rPr>
          <w:bCs/>
        </w:rPr>
        <w:t>ofertelor</w:t>
      </w:r>
      <w:proofErr w:type="spellEnd"/>
      <w:r w:rsidRPr="00C81BF3">
        <w:rPr>
          <w:bCs/>
        </w:rPr>
        <w:t xml:space="preserve"> </w:t>
      </w:r>
      <w:proofErr w:type="spellStart"/>
      <w:r w:rsidRPr="00C81BF3">
        <w:rPr>
          <w:bCs/>
        </w:rPr>
        <w:t>depuse</w:t>
      </w:r>
      <w:proofErr w:type="spellEnd"/>
      <w:r w:rsidRPr="00C81BF3">
        <w:rPr>
          <w:bCs/>
        </w:rPr>
        <w:t xml:space="preserve">, </w:t>
      </w:r>
      <w:proofErr w:type="spellStart"/>
      <w:r w:rsidRPr="00C81BF3">
        <w:t>după</w:t>
      </w:r>
      <w:proofErr w:type="spellEnd"/>
      <w:r w:rsidRPr="00C81BF3">
        <w:t xml:space="preserve"> cum </w:t>
      </w:r>
      <w:proofErr w:type="spellStart"/>
      <w:r w:rsidRPr="00C81BF3">
        <w:t>urmează</w:t>
      </w:r>
      <w:proofErr w:type="spellEnd"/>
      <w:r w:rsidRPr="00C81BF3">
        <w:t xml:space="preserve">:     </w:t>
      </w:r>
    </w:p>
    <w:p w14:paraId="51C00934" w14:textId="77777777" w:rsidR="00922F8A" w:rsidRPr="00C81BF3" w:rsidRDefault="00922F8A" w:rsidP="007D4505">
      <w:pPr>
        <w:pStyle w:val="ListParagraph"/>
        <w:numPr>
          <w:ilvl w:val="0"/>
          <w:numId w:val="22"/>
        </w:numPr>
        <w:tabs>
          <w:tab w:val="clear" w:pos="1134"/>
          <w:tab w:val="left" w:pos="-284"/>
          <w:tab w:val="left" w:pos="196"/>
          <w:tab w:val="left" w:pos="426"/>
          <w:tab w:val="left" w:pos="567"/>
        </w:tabs>
        <w:ind w:left="-284" w:firstLine="284"/>
      </w:pPr>
      <w:proofErr w:type="spellStart"/>
      <w:r w:rsidRPr="00C81BF3">
        <w:t>Anunț</w:t>
      </w:r>
      <w:proofErr w:type="spellEnd"/>
      <w:r w:rsidRPr="00C81BF3">
        <w:t xml:space="preserve"> de </w:t>
      </w:r>
      <w:proofErr w:type="spellStart"/>
      <w:r w:rsidRPr="00C81BF3">
        <w:t>intenție</w:t>
      </w:r>
      <w:proofErr w:type="spellEnd"/>
      <w:r w:rsidR="0072565E" w:rsidRPr="00C81BF3">
        <w:t xml:space="preserve"> (</w:t>
      </w:r>
      <w:proofErr w:type="spellStart"/>
      <w:r w:rsidR="0072565E" w:rsidRPr="00C81BF3">
        <w:t>anexa</w:t>
      </w:r>
      <w:proofErr w:type="spellEnd"/>
      <w:r w:rsidR="0072565E" w:rsidRPr="00C81BF3">
        <w:t xml:space="preserve"> nr.1)</w:t>
      </w:r>
      <w:r w:rsidRPr="00C81BF3">
        <w:t>;</w:t>
      </w:r>
    </w:p>
    <w:p w14:paraId="4F2DFCC3" w14:textId="77777777" w:rsidR="00922F8A" w:rsidRPr="00C81BF3" w:rsidRDefault="00D8130E" w:rsidP="007D4505">
      <w:pPr>
        <w:pStyle w:val="ListParagraph"/>
        <w:numPr>
          <w:ilvl w:val="0"/>
          <w:numId w:val="22"/>
        </w:numPr>
        <w:tabs>
          <w:tab w:val="clear" w:pos="1134"/>
          <w:tab w:val="left" w:pos="-284"/>
          <w:tab w:val="left" w:pos="284"/>
          <w:tab w:val="left" w:pos="426"/>
        </w:tabs>
        <w:ind w:left="-284" w:firstLine="284"/>
      </w:pPr>
      <w:r w:rsidRPr="00C81BF3">
        <w:t xml:space="preserve">  </w:t>
      </w:r>
      <w:proofErr w:type="spellStart"/>
      <w:r w:rsidR="00922F8A" w:rsidRPr="00C81BF3">
        <w:t>Anunț</w:t>
      </w:r>
      <w:proofErr w:type="spellEnd"/>
      <w:r w:rsidR="00922F8A" w:rsidRPr="00C81BF3">
        <w:t xml:space="preserve"> de </w:t>
      </w:r>
      <w:proofErr w:type="spellStart"/>
      <w:r w:rsidR="00922F8A" w:rsidRPr="00C81BF3">
        <w:t>participare</w:t>
      </w:r>
      <w:proofErr w:type="spellEnd"/>
      <w:r w:rsidR="00E706C1" w:rsidRPr="00C81BF3">
        <w:t>,</w:t>
      </w:r>
      <w:r w:rsidR="00922F8A" w:rsidRPr="00C81BF3">
        <w:t xml:space="preserve"> </w:t>
      </w:r>
      <w:proofErr w:type="spellStart"/>
      <w:r w:rsidR="00922F8A" w:rsidRPr="00C81BF3">
        <w:t>inclusiv</w:t>
      </w:r>
      <w:proofErr w:type="spellEnd"/>
      <w:r w:rsidR="00922F8A" w:rsidRPr="00C81BF3">
        <w:t xml:space="preserve"> </w:t>
      </w:r>
      <w:proofErr w:type="spellStart"/>
      <w:r w:rsidR="00922F8A" w:rsidRPr="00C81BF3">
        <w:t>pentru</w:t>
      </w:r>
      <w:proofErr w:type="spellEnd"/>
      <w:r w:rsidR="00922F8A" w:rsidRPr="00C81BF3">
        <w:t xml:space="preserve"> </w:t>
      </w:r>
      <w:proofErr w:type="spellStart"/>
      <w:r w:rsidR="00922F8A" w:rsidRPr="00C81BF3">
        <w:t>procedurile</w:t>
      </w:r>
      <w:proofErr w:type="spellEnd"/>
      <w:r w:rsidR="00922F8A" w:rsidRPr="00C81BF3">
        <w:t xml:space="preserve"> de </w:t>
      </w:r>
      <w:proofErr w:type="spellStart"/>
      <w:r w:rsidR="00922F8A" w:rsidRPr="00C81BF3">
        <w:t>preselecție</w:t>
      </w:r>
      <w:proofErr w:type="spellEnd"/>
      <w:r w:rsidR="00922F8A" w:rsidRPr="00C81BF3">
        <w:t>/</w:t>
      </w:r>
      <w:proofErr w:type="spellStart"/>
      <w:r w:rsidR="00922F8A" w:rsidRPr="00C81BF3">
        <w:t>procedurile</w:t>
      </w:r>
      <w:proofErr w:type="spellEnd"/>
      <w:r w:rsidR="00922F8A" w:rsidRPr="00C81BF3">
        <w:t xml:space="preserve"> </w:t>
      </w:r>
      <w:proofErr w:type="spellStart"/>
      <w:r w:rsidR="00922F8A" w:rsidRPr="00C81BF3">
        <w:t>negociate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w:t>
      </w:r>
    </w:p>
    <w:p w14:paraId="32469BC2"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Invitație</w:t>
      </w:r>
      <w:proofErr w:type="spellEnd"/>
      <w:r w:rsidRPr="00C81BF3">
        <w:t xml:space="preserve"> de </w:t>
      </w:r>
      <w:proofErr w:type="spellStart"/>
      <w:r w:rsidRPr="00C81BF3">
        <w:t>participare</w:t>
      </w:r>
      <w:proofErr w:type="spellEnd"/>
      <w:r w:rsidRPr="00C81BF3">
        <w:t xml:space="preserve"> la </w:t>
      </w:r>
      <w:proofErr w:type="spellStart"/>
      <w:r w:rsidRPr="00C81BF3">
        <w:t>etapele</w:t>
      </w:r>
      <w:proofErr w:type="spellEnd"/>
      <w:r w:rsidRPr="00C81BF3">
        <w:t xml:space="preserve"> de </w:t>
      </w:r>
      <w:proofErr w:type="spellStart"/>
      <w:r w:rsidRPr="00C81BF3">
        <w:t>preselecție</w:t>
      </w:r>
      <w:proofErr w:type="spellEnd"/>
      <w:r w:rsidRPr="00C81BF3">
        <w:t xml:space="preserve">/la </w:t>
      </w:r>
      <w:proofErr w:type="spellStart"/>
      <w:r w:rsidRPr="00C81BF3">
        <w:t>procedurile</w:t>
      </w:r>
      <w:proofErr w:type="spellEnd"/>
      <w:r w:rsidRPr="00C81BF3">
        <w:t xml:space="preserve"> </w:t>
      </w:r>
      <w:proofErr w:type="spellStart"/>
      <w:r w:rsidRPr="00C81BF3">
        <w:t>negociate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3);</w:t>
      </w:r>
    </w:p>
    <w:p w14:paraId="59D22FED"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Proces</w:t>
      </w:r>
      <w:proofErr w:type="spellEnd"/>
      <w:r w:rsidRPr="00C81BF3">
        <w:t xml:space="preserve">-verbal cu </w:t>
      </w:r>
      <w:proofErr w:type="spellStart"/>
      <w:r w:rsidRPr="00C81BF3">
        <w:t>privire</w:t>
      </w:r>
      <w:proofErr w:type="spellEnd"/>
      <w:r w:rsidRPr="00C81BF3">
        <w:t xml:space="preserve"> la </w:t>
      </w:r>
      <w:proofErr w:type="spellStart"/>
      <w:r w:rsidRPr="00C81BF3">
        <w:t>rezultatele</w:t>
      </w:r>
      <w:proofErr w:type="spellEnd"/>
      <w:r w:rsidRPr="00C81BF3">
        <w:t xml:space="preserve"> </w:t>
      </w:r>
      <w:proofErr w:type="spellStart"/>
      <w:r w:rsidRPr="00C81BF3">
        <w:t>preselecției</w:t>
      </w:r>
      <w:proofErr w:type="spellEnd"/>
      <w:r w:rsidRPr="00C81BF3">
        <w:t xml:space="preserve"> </w:t>
      </w:r>
      <w:proofErr w:type="spellStart"/>
      <w:r w:rsidRPr="00C81BF3">
        <w:t>candidaților</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4);</w:t>
      </w:r>
    </w:p>
    <w:p w14:paraId="6F8577C1"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Anunț</w:t>
      </w:r>
      <w:proofErr w:type="spellEnd"/>
      <w:r w:rsidRPr="00C81BF3">
        <w:t xml:space="preserve"> de </w:t>
      </w:r>
      <w:proofErr w:type="spellStart"/>
      <w:r w:rsidR="0072565E" w:rsidRPr="00C81BF3">
        <w:t>atribuire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5);</w:t>
      </w:r>
    </w:p>
    <w:p w14:paraId="6E500D17"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Anunț</w:t>
      </w:r>
      <w:proofErr w:type="spellEnd"/>
      <w:r w:rsidRPr="00C81BF3">
        <w:t xml:space="preserve"> </w:t>
      </w:r>
      <w:proofErr w:type="spellStart"/>
      <w:r w:rsidRPr="00C81BF3">
        <w:t>privind</w:t>
      </w:r>
      <w:proofErr w:type="spellEnd"/>
      <w:r w:rsidRPr="00C81BF3">
        <w:t xml:space="preserve"> </w:t>
      </w:r>
      <w:proofErr w:type="spellStart"/>
      <w:r w:rsidRPr="00C81BF3">
        <w:t>modificarea</w:t>
      </w:r>
      <w:proofErr w:type="spellEnd"/>
      <w:r w:rsidRPr="00C81BF3">
        <w:t xml:space="preserve"> </w:t>
      </w:r>
      <w:proofErr w:type="spellStart"/>
      <w:r w:rsidRPr="00C81BF3">
        <w:t>contractului</w:t>
      </w:r>
      <w:proofErr w:type="spellEnd"/>
      <w:r w:rsidRPr="00C81BF3">
        <w:t xml:space="preserve"> de </w:t>
      </w:r>
      <w:proofErr w:type="spellStart"/>
      <w:r w:rsidRPr="00C81BF3">
        <w:t>achiziții</w:t>
      </w:r>
      <w:proofErr w:type="spellEnd"/>
      <w:r w:rsidRPr="00C81BF3">
        <w:t xml:space="preserve"> </w:t>
      </w:r>
      <w:proofErr w:type="spellStart"/>
      <w:r w:rsidRPr="00C81BF3">
        <w:t>publice</w:t>
      </w:r>
      <w:proofErr w:type="spellEnd"/>
      <w:r w:rsidRPr="00C81BF3">
        <w:t>/</w:t>
      </w:r>
      <w:proofErr w:type="spellStart"/>
      <w:r w:rsidRPr="00C81BF3">
        <w:t>acordului-cadru</w:t>
      </w:r>
      <w:proofErr w:type="spellEnd"/>
      <w:r w:rsidR="00E322C9" w:rsidRPr="00C81BF3">
        <w:t xml:space="preserve"> </w:t>
      </w:r>
      <w:r w:rsidR="0072565E" w:rsidRPr="00C81BF3">
        <w:t>(</w:t>
      </w:r>
      <w:proofErr w:type="spellStart"/>
      <w:r w:rsidR="0072565E" w:rsidRPr="00C81BF3">
        <w:t>anexa</w:t>
      </w:r>
      <w:proofErr w:type="spellEnd"/>
      <w:r w:rsidR="0072565E" w:rsidRPr="00C81BF3">
        <w:t xml:space="preserve"> nr.</w:t>
      </w:r>
      <w:r w:rsidR="00E322C9" w:rsidRPr="00C81BF3">
        <w:t xml:space="preserve"> </w:t>
      </w:r>
      <w:r w:rsidR="0072565E" w:rsidRPr="00C81BF3">
        <w:t>6);</w:t>
      </w:r>
    </w:p>
    <w:p w14:paraId="10130D71" w14:textId="77777777" w:rsidR="00922F8A" w:rsidRPr="00C81BF3" w:rsidRDefault="0072565E" w:rsidP="007D4505">
      <w:pPr>
        <w:pStyle w:val="ListParagraph"/>
        <w:numPr>
          <w:ilvl w:val="0"/>
          <w:numId w:val="22"/>
        </w:numPr>
        <w:tabs>
          <w:tab w:val="left" w:pos="-284"/>
          <w:tab w:val="left" w:pos="426"/>
        </w:tabs>
        <w:ind w:left="-284" w:firstLine="284"/>
      </w:pPr>
      <w:proofErr w:type="spellStart"/>
      <w:r w:rsidRPr="00C81BF3">
        <w:t>Cerere</w:t>
      </w:r>
      <w:proofErr w:type="spellEnd"/>
      <w:r w:rsidRPr="00C81BF3">
        <w:t xml:space="preserve"> de </w:t>
      </w:r>
      <w:proofErr w:type="spellStart"/>
      <w:r w:rsidRPr="00C81BF3">
        <w:t>participare</w:t>
      </w:r>
      <w:proofErr w:type="spellEnd"/>
      <w:r w:rsidRPr="00C81BF3">
        <w:t xml:space="preserve"> (</w:t>
      </w:r>
      <w:proofErr w:type="spellStart"/>
      <w:r w:rsidRPr="00C81BF3">
        <w:t>anexa</w:t>
      </w:r>
      <w:proofErr w:type="spellEnd"/>
      <w:r w:rsidRPr="00C81BF3">
        <w:t xml:space="preserve"> nr.</w:t>
      </w:r>
      <w:r w:rsidR="00E322C9" w:rsidRPr="00C81BF3">
        <w:t xml:space="preserve"> </w:t>
      </w:r>
      <w:r w:rsidRPr="00C81BF3">
        <w:t>7);</w:t>
      </w:r>
    </w:p>
    <w:p w14:paraId="45F752AF" w14:textId="77777777" w:rsidR="00922F8A" w:rsidRPr="00C81BF3" w:rsidRDefault="00922F8A" w:rsidP="007D4505">
      <w:pPr>
        <w:pStyle w:val="ListParagraph"/>
        <w:numPr>
          <w:ilvl w:val="0"/>
          <w:numId w:val="22"/>
        </w:numPr>
        <w:tabs>
          <w:tab w:val="left" w:pos="-284"/>
          <w:tab w:val="left" w:pos="426"/>
        </w:tabs>
        <w:ind w:left="-284" w:firstLine="284"/>
      </w:pPr>
      <w:proofErr w:type="spellStart"/>
      <w:r w:rsidRPr="00C81BF3">
        <w:t>Declaraţi</w:t>
      </w:r>
      <w:r w:rsidR="0072565E" w:rsidRPr="00C81BF3">
        <w:t>e</w:t>
      </w:r>
      <w:proofErr w:type="spellEnd"/>
      <w:r w:rsidR="0072565E" w:rsidRPr="00C81BF3">
        <w:t xml:space="preserve"> </w:t>
      </w:r>
      <w:proofErr w:type="spellStart"/>
      <w:r w:rsidR="0072565E" w:rsidRPr="00C81BF3">
        <w:t>privind</w:t>
      </w:r>
      <w:proofErr w:type="spellEnd"/>
      <w:r w:rsidR="0072565E" w:rsidRPr="00C81BF3">
        <w:t xml:space="preserve"> </w:t>
      </w:r>
      <w:proofErr w:type="spellStart"/>
      <w:r w:rsidR="0072565E" w:rsidRPr="00C81BF3">
        <w:t>valabilitatea</w:t>
      </w:r>
      <w:proofErr w:type="spellEnd"/>
      <w:r w:rsidR="0072565E" w:rsidRPr="00C81BF3">
        <w:t xml:space="preserve"> </w:t>
      </w:r>
      <w:proofErr w:type="spellStart"/>
      <w:r w:rsidR="0072565E" w:rsidRPr="00C81BF3">
        <w:t>ofertei</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8);</w:t>
      </w:r>
    </w:p>
    <w:p w14:paraId="3C2BEAFA" w14:textId="77777777" w:rsidR="00922F8A" w:rsidRPr="00C81BF3" w:rsidRDefault="00922F8A" w:rsidP="007D4505">
      <w:pPr>
        <w:pStyle w:val="ListParagraph"/>
        <w:numPr>
          <w:ilvl w:val="0"/>
          <w:numId w:val="22"/>
        </w:numPr>
        <w:tabs>
          <w:tab w:val="left" w:pos="-284"/>
          <w:tab w:val="left" w:pos="426"/>
        </w:tabs>
        <w:ind w:left="-284" w:firstLine="284"/>
      </w:pPr>
      <w:proofErr w:type="spellStart"/>
      <w:proofErr w:type="gramStart"/>
      <w:r w:rsidRPr="00C81BF3">
        <w:t>S</w:t>
      </w:r>
      <w:r w:rsidR="0072565E" w:rsidRPr="00C81BF3">
        <w:t>crisoare</w:t>
      </w:r>
      <w:proofErr w:type="spellEnd"/>
      <w:r w:rsidR="0072565E" w:rsidRPr="00C81BF3">
        <w:t xml:space="preserve">  de</w:t>
      </w:r>
      <w:proofErr w:type="gramEnd"/>
      <w:r w:rsidR="0072565E" w:rsidRPr="00C81BF3">
        <w:t xml:space="preserve">  </w:t>
      </w:r>
      <w:proofErr w:type="spellStart"/>
      <w:r w:rsidR="0072565E" w:rsidRPr="00C81BF3">
        <w:t>garanţie</w:t>
      </w:r>
      <w:proofErr w:type="spellEnd"/>
      <w:r w:rsidR="0072565E" w:rsidRPr="00C81BF3">
        <w:t xml:space="preserve">  </w:t>
      </w:r>
      <w:proofErr w:type="spellStart"/>
      <w:r w:rsidR="0072565E" w:rsidRPr="00C81BF3">
        <w:t>bancară</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9);</w:t>
      </w:r>
    </w:p>
    <w:p w14:paraId="7BE245C5"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Grafic</w:t>
      </w:r>
      <w:proofErr w:type="spellEnd"/>
      <w:r w:rsidRPr="00C81BF3">
        <w:t xml:space="preserve"> d</w:t>
      </w:r>
      <w:r w:rsidR="0072565E" w:rsidRPr="00C81BF3">
        <w:t xml:space="preserve">e </w:t>
      </w:r>
      <w:proofErr w:type="spellStart"/>
      <w:r w:rsidR="0072565E" w:rsidRPr="00C81BF3">
        <w:t>executare</w:t>
      </w:r>
      <w:proofErr w:type="spellEnd"/>
      <w:r w:rsidR="0072565E" w:rsidRPr="00C81BF3">
        <w:t xml:space="preserve"> a </w:t>
      </w:r>
      <w:proofErr w:type="spellStart"/>
      <w:r w:rsidR="0072565E" w:rsidRPr="00C81BF3">
        <w:t>lucrărilor</w:t>
      </w:r>
      <w:proofErr w:type="spellEnd"/>
      <w:r w:rsidR="0072565E" w:rsidRPr="00C81BF3">
        <w:t xml:space="preserve"> (</w:t>
      </w:r>
      <w:proofErr w:type="spellStart"/>
      <w:r w:rsidR="0072565E" w:rsidRPr="00C81BF3">
        <w:t>anexa</w:t>
      </w:r>
      <w:proofErr w:type="spellEnd"/>
      <w:r w:rsidR="0072565E" w:rsidRPr="00C81BF3">
        <w:t xml:space="preserve"> nr.</w:t>
      </w:r>
      <w:r w:rsidR="00FF430B" w:rsidRPr="00C81BF3">
        <w:t xml:space="preserve"> </w:t>
      </w:r>
      <w:r w:rsidR="0072565E" w:rsidRPr="00C81BF3">
        <w:t>10.);</w:t>
      </w:r>
    </w:p>
    <w:p w14:paraId="329B8550"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Grafic</w:t>
      </w:r>
      <w:proofErr w:type="spellEnd"/>
      <w:r w:rsidRPr="00C81BF3">
        <w:t xml:space="preserve"> </w:t>
      </w:r>
      <w:proofErr w:type="gramStart"/>
      <w:r w:rsidRPr="00C81BF3">
        <w:t xml:space="preserve">de  </w:t>
      </w:r>
      <w:proofErr w:type="spellStart"/>
      <w:r w:rsidRPr="00C81BF3">
        <w:t>executare</w:t>
      </w:r>
      <w:proofErr w:type="spellEnd"/>
      <w:proofErr w:type="gramEnd"/>
      <w:r w:rsidRPr="00C81BF3">
        <w:t xml:space="preserve"> a </w:t>
      </w:r>
      <w:proofErr w:type="spellStart"/>
      <w:r w:rsidRPr="00C81BF3">
        <w:t>documentației</w:t>
      </w:r>
      <w:proofErr w:type="spellEnd"/>
      <w:r w:rsidRPr="00C81BF3">
        <w:t xml:space="preserve"> de </w:t>
      </w:r>
      <w:proofErr w:type="spellStart"/>
      <w:r w:rsidRPr="00C81BF3">
        <w:t>proiect</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11);</w:t>
      </w:r>
    </w:p>
    <w:p w14:paraId="13561386"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Declara</w:t>
      </w:r>
      <w:r w:rsidR="0072565E" w:rsidRPr="00C81BF3">
        <w:t>ție</w:t>
      </w:r>
      <w:proofErr w:type="spellEnd"/>
      <w:r w:rsidR="0072565E" w:rsidRPr="00C81BF3">
        <w:t xml:space="preserve"> </w:t>
      </w:r>
      <w:proofErr w:type="spellStart"/>
      <w:r w:rsidR="0072565E" w:rsidRPr="00C81BF3">
        <w:t>privind</w:t>
      </w:r>
      <w:proofErr w:type="spellEnd"/>
      <w:r w:rsidR="0072565E" w:rsidRPr="00C81BF3">
        <w:t xml:space="preserve"> </w:t>
      </w:r>
      <w:proofErr w:type="spellStart"/>
      <w:r w:rsidR="0072565E" w:rsidRPr="00C81BF3">
        <w:t>experienţa</w:t>
      </w:r>
      <w:proofErr w:type="spellEnd"/>
      <w:r w:rsidR="0072565E" w:rsidRPr="00C81BF3">
        <w:t xml:space="preserve"> </w:t>
      </w:r>
      <w:proofErr w:type="spellStart"/>
      <w:r w:rsidR="0072565E" w:rsidRPr="00C81BF3">
        <w:t>similară</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12);</w:t>
      </w:r>
    </w:p>
    <w:p w14:paraId="6837BDC4"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Declarație</w:t>
      </w:r>
      <w:proofErr w:type="spellEnd"/>
      <w:r w:rsidRPr="00C81BF3">
        <w:t xml:space="preserve"> </w:t>
      </w:r>
      <w:proofErr w:type="spellStart"/>
      <w:r w:rsidRPr="00C81BF3">
        <w:t>privind</w:t>
      </w:r>
      <w:proofErr w:type="spellEnd"/>
      <w:r w:rsidRPr="00C81BF3">
        <w:t xml:space="preserve"> </w:t>
      </w:r>
      <w:proofErr w:type="spellStart"/>
      <w:r w:rsidRPr="00C81BF3">
        <w:t>lista</w:t>
      </w:r>
      <w:proofErr w:type="spellEnd"/>
      <w:r w:rsidRPr="00C81BF3">
        <w:t xml:space="preserve"> </w:t>
      </w:r>
      <w:proofErr w:type="spellStart"/>
      <w:r w:rsidRPr="00C81BF3">
        <w:t>principalelor</w:t>
      </w:r>
      <w:proofErr w:type="spellEnd"/>
      <w:r w:rsidRPr="00C81BF3">
        <w:t xml:space="preserve"> </w:t>
      </w:r>
      <w:proofErr w:type="spellStart"/>
      <w:r w:rsidRPr="00C81BF3">
        <w:t>lucrări</w:t>
      </w:r>
      <w:proofErr w:type="spellEnd"/>
      <w:r w:rsidRPr="00C81BF3">
        <w:t xml:space="preserve"> </w:t>
      </w:r>
      <w:proofErr w:type="spellStart"/>
      <w:r w:rsidRPr="00C81BF3">
        <w:t>execut</w:t>
      </w:r>
      <w:r w:rsidR="0072565E" w:rsidRPr="00C81BF3">
        <w:t>ate</w:t>
      </w:r>
      <w:proofErr w:type="spellEnd"/>
      <w:r w:rsidR="0072565E" w:rsidRPr="00C81BF3">
        <w:t xml:space="preserve"> </w:t>
      </w:r>
      <w:proofErr w:type="spellStart"/>
      <w:r w:rsidR="0072565E" w:rsidRPr="00C81BF3">
        <w:t>în</w:t>
      </w:r>
      <w:proofErr w:type="spellEnd"/>
      <w:r w:rsidR="0072565E" w:rsidRPr="00C81BF3">
        <w:t xml:space="preserve"> </w:t>
      </w:r>
      <w:proofErr w:type="spellStart"/>
      <w:r w:rsidR="0072565E" w:rsidRPr="00C81BF3">
        <w:t>ultimul</w:t>
      </w:r>
      <w:proofErr w:type="spellEnd"/>
      <w:r w:rsidR="0072565E" w:rsidRPr="00C81BF3">
        <w:t xml:space="preserve"> an de </w:t>
      </w:r>
      <w:proofErr w:type="spellStart"/>
      <w:r w:rsidR="0072565E" w:rsidRPr="00C81BF3">
        <w:t>activitate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13);</w:t>
      </w:r>
    </w:p>
    <w:p w14:paraId="3D77E9FC"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Declaraţie</w:t>
      </w:r>
      <w:proofErr w:type="spellEnd"/>
      <w:r w:rsidRPr="00C81BF3">
        <w:t xml:space="preserve"> </w:t>
      </w:r>
      <w:proofErr w:type="spellStart"/>
      <w:r w:rsidRPr="00C81BF3">
        <w:t>privind</w:t>
      </w:r>
      <w:proofErr w:type="spellEnd"/>
      <w:r w:rsidRPr="00C81BF3">
        <w:t xml:space="preserve"> </w:t>
      </w:r>
      <w:proofErr w:type="spellStart"/>
      <w:r w:rsidRPr="00C81BF3">
        <w:t>dotările</w:t>
      </w:r>
      <w:proofErr w:type="spellEnd"/>
      <w:r w:rsidRPr="00C81BF3">
        <w:t xml:space="preserve"> </w:t>
      </w:r>
      <w:proofErr w:type="spellStart"/>
      <w:r w:rsidRPr="00C81BF3">
        <w:t>specifice</w:t>
      </w:r>
      <w:proofErr w:type="spellEnd"/>
      <w:r w:rsidRPr="00C81BF3">
        <w:t xml:space="preserve">, </w:t>
      </w:r>
      <w:proofErr w:type="spellStart"/>
      <w:r w:rsidRPr="00C81BF3">
        <w:t>utilajul</w:t>
      </w:r>
      <w:proofErr w:type="spellEnd"/>
      <w:r w:rsidRPr="00C81BF3">
        <w:t xml:space="preserve"> </w:t>
      </w:r>
      <w:proofErr w:type="spellStart"/>
      <w:r w:rsidRPr="00C81BF3">
        <w:t>şi</w:t>
      </w:r>
      <w:proofErr w:type="spellEnd"/>
      <w:r w:rsidRPr="00C81BF3">
        <w:t xml:space="preserve"> </w:t>
      </w:r>
      <w:proofErr w:type="spellStart"/>
      <w:r w:rsidRPr="00C81BF3">
        <w:t>echipamentul</w:t>
      </w:r>
      <w:proofErr w:type="spellEnd"/>
      <w:r w:rsidRPr="00C81BF3">
        <w:t xml:space="preserve"> </w:t>
      </w:r>
      <w:proofErr w:type="spellStart"/>
      <w:r w:rsidRPr="00C81BF3">
        <w:t>necesar</w:t>
      </w:r>
      <w:proofErr w:type="spellEnd"/>
      <w:r w:rsidRPr="00C81BF3">
        <w:t xml:space="preserve"> </w:t>
      </w:r>
      <w:proofErr w:type="spellStart"/>
      <w:r w:rsidRPr="00C81BF3">
        <w:t>pentru</w:t>
      </w:r>
      <w:proofErr w:type="spellEnd"/>
      <w:r w:rsidRPr="00C81BF3">
        <w:t xml:space="preserve"> </w:t>
      </w:r>
      <w:proofErr w:type="spellStart"/>
      <w:r w:rsidRPr="00C81BF3">
        <w:t>îndeplinirea</w:t>
      </w:r>
      <w:proofErr w:type="spellEnd"/>
      <w:r w:rsidR="0072565E" w:rsidRPr="00C81BF3">
        <w:t xml:space="preserve"> </w:t>
      </w:r>
      <w:proofErr w:type="spellStart"/>
      <w:r w:rsidR="0072565E" w:rsidRPr="00C81BF3">
        <w:t>corespunzătoare</w:t>
      </w:r>
      <w:proofErr w:type="spellEnd"/>
      <w:r w:rsidR="0072565E" w:rsidRPr="00C81BF3">
        <w:t xml:space="preserve"> a </w:t>
      </w:r>
      <w:proofErr w:type="spellStart"/>
      <w:r w:rsidR="0072565E" w:rsidRPr="00C81BF3">
        <w:t>contractului</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14);</w:t>
      </w:r>
    </w:p>
    <w:p w14:paraId="3C5843F6" w14:textId="77777777" w:rsidR="00922F8A" w:rsidRPr="00C81BF3" w:rsidRDefault="00922F8A" w:rsidP="007D4505">
      <w:pPr>
        <w:pStyle w:val="ListParagraph"/>
        <w:numPr>
          <w:ilvl w:val="0"/>
          <w:numId w:val="22"/>
        </w:numPr>
        <w:tabs>
          <w:tab w:val="clear" w:pos="1134"/>
          <w:tab w:val="left" w:pos="-284"/>
          <w:tab w:val="left" w:pos="426"/>
        </w:tabs>
        <w:ind w:left="-284" w:firstLine="284"/>
        <w:rPr>
          <w:sz w:val="22"/>
          <w:szCs w:val="22"/>
        </w:rPr>
      </w:pPr>
      <w:proofErr w:type="spellStart"/>
      <w:r w:rsidRPr="00C81BF3">
        <w:t>Declaraţie</w:t>
      </w:r>
      <w:proofErr w:type="spellEnd"/>
      <w:r w:rsidRPr="00C81BF3">
        <w:t xml:space="preserve"> </w:t>
      </w:r>
      <w:proofErr w:type="spellStart"/>
      <w:r w:rsidRPr="00C81BF3">
        <w:t>privind</w:t>
      </w:r>
      <w:proofErr w:type="spellEnd"/>
      <w:r w:rsidRPr="00C81BF3">
        <w:t xml:space="preserve"> </w:t>
      </w:r>
      <w:proofErr w:type="spellStart"/>
      <w:r w:rsidRPr="00C81BF3">
        <w:t>personalul</w:t>
      </w:r>
      <w:proofErr w:type="spellEnd"/>
      <w:r w:rsidRPr="00C81BF3">
        <w:t xml:space="preserve"> de </w:t>
      </w:r>
      <w:proofErr w:type="spellStart"/>
      <w:r w:rsidRPr="00C81BF3">
        <w:t>specialitate</w:t>
      </w:r>
      <w:proofErr w:type="spellEnd"/>
      <w:r w:rsidRPr="00C81BF3">
        <w:t xml:space="preserve"> </w:t>
      </w:r>
      <w:proofErr w:type="spellStart"/>
      <w:r w:rsidRPr="00C81BF3">
        <w:t>propus</w:t>
      </w:r>
      <w:proofErr w:type="spellEnd"/>
      <w:r w:rsidRPr="00C81BF3">
        <w:t xml:space="preserve"> </w:t>
      </w:r>
      <w:proofErr w:type="spellStart"/>
      <w:r w:rsidRPr="00C81BF3">
        <w:t>pe</w:t>
      </w:r>
      <w:r w:rsidR="0072565E" w:rsidRPr="00C81BF3">
        <w:t>ntru</w:t>
      </w:r>
      <w:proofErr w:type="spellEnd"/>
      <w:r w:rsidR="0072565E" w:rsidRPr="00C81BF3">
        <w:t xml:space="preserve"> </w:t>
      </w:r>
      <w:proofErr w:type="spellStart"/>
      <w:r w:rsidR="0072565E" w:rsidRPr="00C81BF3">
        <w:t>implementarea</w:t>
      </w:r>
      <w:proofErr w:type="spellEnd"/>
      <w:r w:rsidR="0072565E" w:rsidRPr="00C81BF3">
        <w:t xml:space="preserve"> </w:t>
      </w:r>
      <w:proofErr w:type="spellStart"/>
      <w:r w:rsidR="0072565E" w:rsidRPr="00C81BF3">
        <w:t>contractului</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15);</w:t>
      </w:r>
    </w:p>
    <w:p w14:paraId="2133FEEC" w14:textId="77777777" w:rsidR="00922F8A" w:rsidRPr="00C81BF3" w:rsidRDefault="00922F8A" w:rsidP="007D4505">
      <w:pPr>
        <w:pStyle w:val="ListParagraph"/>
        <w:numPr>
          <w:ilvl w:val="0"/>
          <w:numId w:val="22"/>
        </w:numPr>
        <w:tabs>
          <w:tab w:val="clear" w:pos="1134"/>
          <w:tab w:val="left" w:pos="-284"/>
          <w:tab w:val="left" w:pos="426"/>
        </w:tabs>
        <w:ind w:left="-284" w:firstLine="284"/>
        <w:rPr>
          <w:sz w:val="22"/>
          <w:szCs w:val="22"/>
        </w:rPr>
      </w:pPr>
      <w:r w:rsidRPr="00C81BF3">
        <w:t xml:space="preserve">Lista </w:t>
      </w:r>
      <w:proofErr w:type="spellStart"/>
      <w:r w:rsidRPr="00C81BF3">
        <w:t>subcontractanților</w:t>
      </w:r>
      <w:proofErr w:type="spellEnd"/>
      <w:r w:rsidRPr="00C81BF3">
        <w:t xml:space="preserve"> </w:t>
      </w:r>
      <w:proofErr w:type="spellStart"/>
      <w:r w:rsidRPr="00C81BF3">
        <w:t>şi</w:t>
      </w:r>
      <w:proofErr w:type="spellEnd"/>
      <w:r w:rsidRPr="00C81BF3">
        <w:t xml:space="preserve"> </w:t>
      </w:r>
      <w:proofErr w:type="spellStart"/>
      <w:r w:rsidRPr="00C81BF3">
        <w:t>partea</w:t>
      </w:r>
      <w:proofErr w:type="spellEnd"/>
      <w:r w:rsidRPr="00C81BF3">
        <w:t>/</w:t>
      </w:r>
      <w:proofErr w:type="spellStart"/>
      <w:r w:rsidRPr="00C81BF3">
        <w:t>părţile</w:t>
      </w:r>
      <w:proofErr w:type="spellEnd"/>
      <w:r w:rsidRPr="00C81BF3">
        <w:t xml:space="preserve"> din contract c</w:t>
      </w:r>
      <w:r w:rsidR="0072565E" w:rsidRPr="00C81BF3">
        <w:t xml:space="preserve">are sunt </w:t>
      </w:r>
      <w:proofErr w:type="spellStart"/>
      <w:r w:rsidR="0072565E" w:rsidRPr="00C81BF3">
        <w:t>îndeplinite</w:t>
      </w:r>
      <w:proofErr w:type="spellEnd"/>
      <w:r w:rsidR="0072565E" w:rsidRPr="00C81BF3">
        <w:t xml:space="preserve"> de </w:t>
      </w:r>
      <w:proofErr w:type="spellStart"/>
      <w:r w:rsidR="0072565E" w:rsidRPr="00C81BF3">
        <w:t>aceştia</w:t>
      </w:r>
      <w:proofErr w:type="spellEnd"/>
      <w:r w:rsidR="0072565E" w:rsidRPr="00C81BF3">
        <w:t xml:space="preserve"> (</w:t>
      </w:r>
      <w:proofErr w:type="spellStart"/>
      <w:r w:rsidR="0072565E" w:rsidRPr="00C81BF3">
        <w:t>anexa</w:t>
      </w:r>
      <w:proofErr w:type="spellEnd"/>
      <w:r w:rsidR="0072565E" w:rsidRPr="00C81BF3">
        <w:t xml:space="preserve"> nr.</w:t>
      </w:r>
      <w:r w:rsidR="00FF430B" w:rsidRPr="00C81BF3">
        <w:t xml:space="preserve"> </w:t>
      </w:r>
      <w:r w:rsidR="0072565E" w:rsidRPr="00C81BF3">
        <w:t>16);</w:t>
      </w:r>
    </w:p>
    <w:p w14:paraId="62C7734E" w14:textId="77777777" w:rsidR="00922F8A" w:rsidRPr="00FF430B" w:rsidRDefault="0072565E" w:rsidP="007D4505">
      <w:pPr>
        <w:pStyle w:val="ListParagraph"/>
        <w:numPr>
          <w:ilvl w:val="0"/>
          <w:numId w:val="22"/>
        </w:numPr>
        <w:tabs>
          <w:tab w:val="clear" w:pos="1134"/>
          <w:tab w:val="left" w:pos="-284"/>
          <w:tab w:val="left" w:pos="426"/>
        </w:tabs>
        <w:ind w:left="-284" w:firstLine="284"/>
      </w:pPr>
      <w:proofErr w:type="spellStart"/>
      <w:r w:rsidRPr="00C81BF3">
        <w:t>Informaţii</w:t>
      </w:r>
      <w:proofErr w:type="spellEnd"/>
      <w:r w:rsidRPr="00C81BF3">
        <w:t xml:space="preserve"> </w:t>
      </w:r>
      <w:proofErr w:type="spellStart"/>
      <w:r w:rsidRPr="00C81BF3">
        <w:t>privind</w:t>
      </w:r>
      <w:proofErr w:type="spellEnd"/>
      <w:r w:rsidRPr="00C81BF3">
        <w:t xml:space="preserve"> </w:t>
      </w:r>
      <w:proofErr w:type="spellStart"/>
      <w:r w:rsidRPr="00C81BF3">
        <w:t>asocierea</w:t>
      </w:r>
      <w:proofErr w:type="spellEnd"/>
      <w:r w:rsidRPr="00C81BF3">
        <w:t xml:space="preserve"> (</w:t>
      </w:r>
      <w:proofErr w:type="spellStart"/>
      <w:r w:rsidRPr="00C81BF3">
        <w:t>anexa</w:t>
      </w:r>
      <w:proofErr w:type="spellEnd"/>
      <w:r w:rsidRPr="00FF430B">
        <w:t xml:space="preserve"> nr.</w:t>
      </w:r>
      <w:r w:rsidR="00E322C9" w:rsidRPr="00FF430B">
        <w:t xml:space="preserve"> </w:t>
      </w:r>
      <w:r w:rsidRPr="00FF430B">
        <w:t>17);</w:t>
      </w:r>
    </w:p>
    <w:p w14:paraId="189F73CB" w14:textId="77777777" w:rsidR="00922F8A" w:rsidRPr="00FF430B" w:rsidRDefault="00922F8A" w:rsidP="007D4505">
      <w:pPr>
        <w:pStyle w:val="ListParagraph"/>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82A0146"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C81BF3">
        <w:t>anexa</w:t>
      </w:r>
      <w:proofErr w:type="spellEnd"/>
      <w:r w:rsidR="0072565E" w:rsidRPr="00C81BF3">
        <w:t xml:space="preserve"> nr.</w:t>
      </w:r>
      <w:r w:rsidR="00FF430B" w:rsidRPr="00C81BF3">
        <w:t xml:space="preserve"> </w:t>
      </w:r>
      <w:r w:rsidR="0072565E" w:rsidRPr="00C81BF3">
        <w:t>19);</w:t>
      </w:r>
    </w:p>
    <w:p w14:paraId="3E7F9BB1"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w:t>
      </w:r>
      <w:r w:rsidR="0072565E" w:rsidRPr="00C81BF3">
        <w:t>claraţie</w:t>
      </w:r>
      <w:proofErr w:type="spellEnd"/>
      <w:r w:rsidR="0072565E" w:rsidRPr="00C81BF3">
        <w:t xml:space="preserve"> </w:t>
      </w:r>
      <w:proofErr w:type="spellStart"/>
      <w:r w:rsidR="0072565E" w:rsidRPr="00C81BF3">
        <w:t>terţ</w:t>
      </w:r>
      <w:proofErr w:type="spellEnd"/>
      <w:r w:rsidR="0072565E" w:rsidRPr="00C81BF3">
        <w:t xml:space="preserve"> </w:t>
      </w:r>
      <w:proofErr w:type="spellStart"/>
      <w:r w:rsidR="0072565E" w:rsidRPr="00C81BF3">
        <w:t>susţinător</w:t>
      </w:r>
      <w:proofErr w:type="spellEnd"/>
      <w:r w:rsidR="0072565E" w:rsidRPr="00C81BF3">
        <w:t xml:space="preserve"> </w:t>
      </w:r>
      <w:proofErr w:type="spellStart"/>
      <w:r w:rsidR="0072565E" w:rsidRPr="00C81BF3">
        <w:t>tehnic</w:t>
      </w:r>
      <w:proofErr w:type="spellEnd"/>
      <w:r w:rsidR="0072565E" w:rsidRPr="00C81BF3">
        <w:t xml:space="preserve"> (</w:t>
      </w:r>
      <w:proofErr w:type="spellStart"/>
      <w:r w:rsidR="0072565E" w:rsidRPr="00C81BF3">
        <w:t>anexa</w:t>
      </w:r>
      <w:proofErr w:type="spellEnd"/>
      <w:r w:rsidR="0072565E" w:rsidRPr="00C81BF3">
        <w:t xml:space="preserve"> nr.</w:t>
      </w:r>
      <w:r w:rsidR="00FF430B" w:rsidRPr="00C81BF3">
        <w:t xml:space="preserve"> </w:t>
      </w:r>
      <w:r w:rsidR="0072565E" w:rsidRPr="00C81BF3">
        <w:t>20);</w:t>
      </w:r>
    </w:p>
    <w:p w14:paraId="4084B728"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Declaraţie</w:t>
      </w:r>
      <w:proofErr w:type="spellEnd"/>
      <w:r w:rsidRPr="00C81BF3">
        <w:t xml:space="preserve"> </w:t>
      </w:r>
      <w:proofErr w:type="spellStart"/>
      <w:r w:rsidRPr="00C81BF3">
        <w:t>terţ</w:t>
      </w:r>
      <w:proofErr w:type="spellEnd"/>
      <w:r w:rsidRPr="00C81BF3">
        <w:t xml:space="preserve"> </w:t>
      </w:r>
      <w:proofErr w:type="spellStart"/>
      <w:r w:rsidRPr="00C81BF3">
        <w:t>susţinător</w:t>
      </w:r>
      <w:proofErr w:type="spellEnd"/>
      <w:r w:rsidRPr="00C81BF3">
        <w:t xml:space="preserve"> </w:t>
      </w:r>
      <w:proofErr w:type="spellStart"/>
      <w:r w:rsidRPr="00C81BF3">
        <w:t>profesional</w:t>
      </w:r>
      <w:proofErr w:type="spellEnd"/>
      <w:r w:rsidR="0072565E" w:rsidRPr="00C81BF3">
        <w:t xml:space="preserve"> (</w:t>
      </w:r>
      <w:proofErr w:type="spellStart"/>
      <w:r w:rsidR="0072565E" w:rsidRPr="00C81BF3">
        <w:t>anexa</w:t>
      </w:r>
      <w:proofErr w:type="spellEnd"/>
      <w:r w:rsidR="0072565E" w:rsidRPr="00C81BF3">
        <w:t xml:space="preserve"> nr.</w:t>
      </w:r>
      <w:r w:rsidR="00FF430B" w:rsidRPr="00C81BF3">
        <w:t xml:space="preserve"> </w:t>
      </w:r>
      <w:r w:rsidR="0072565E" w:rsidRPr="00C81BF3">
        <w:t>21);</w:t>
      </w:r>
    </w:p>
    <w:p w14:paraId="3E735BEA"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Aviz</w:t>
      </w:r>
      <w:proofErr w:type="spellEnd"/>
      <w:r w:rsidRPr="00C81BF3">
        <w:t xml:space="preserve"> </w:t>
      </w:r>
      <w:proofErr w:type="spellStart"/>
      <w:r w:rsidRPr="00C81BF3">
        <w:t>pentru</w:t>
      </w:r>
      <w:proofErr w:type="spellEnd"/>
      <w:r w:rsidRPr="00C81BF3">
        <w:t xml:space="preserve"> </w:t>
      </w:r>
      <w:proofErr w:type="spellStart"/>
      <w:r w:rsidRPr="00C81BF3">
        <w:t>participare</w:t>
      </w:r>
      <w:proofErr w:type="spellEnd"/>
      <w:r w:rsidRPr="00C81BF3">
        <w:t xml:space="preserve"> la </w:t>
      </w:r>
      <w:proofErr w:type="spellStart"/>
      <w:r w:rsidRPr="00C81BF3">
        <w:t>licitațiile</w:t>
      </w:r>
      <w:proofErr w:type="spellEnd"/>
      <w:r w:rsidRPr="00C81BF3">
        <w:t xml:space="preserve"> </w:t>
      </w:r>
      <w:proofErr w:type="spellStart"/>
      <w:r w:rsidRPr="00C81BF3">
        <w:t>publice</w:t>
      </w:r>
      <w:proofErr w:type="spellEnd"/>
      <w:r w:rsidRPr="00C81BF3">
        <w:t xml:space="preserve"> de </w:t>
      </w:r>
      <w:proofErr w:type="spellStart"/>
      <w:r w:rsidRPr="00C81BF3">
        <w:t>lucrări</w:t>
      </w:r>
      <w:proofErr w:type="spellEnd"/>
      <w:r w:rsidRPr="00C81BF3">
        <w:t xml:space="preserve"> din </w:t>
      </w:r>
      <w:proofErr w:type="spellStart"/>
      <w:r w:rsidRPr="00C81BF3">
        <w:t>domeniul</w:t>
      </w:r>
      <w:proofErr w:type="spellEnd"/>
      <w:r w:rsidRPr="00C81BF3">
        <w:t xml:space="preserve"> </w:t>
      </w:r>
      <w:proofErr w:type="spellStart"/>
      <w:r w:rsidR="0072565E" w:rsidRPr="00C81BF3">
        <w:t>construcțiilor</w:t>
      </w:r>
      <w:proofErr w:type="spellEnd"/>
      <w:r w:rsidR="0072565E" w:rsidRPr="00C81BF3">
        <w:t xml:space="preserve"> </w:t>
      </w:r>
      <w:proofErr w:type="spellStart"/>
      <w:r w:rsidR="0072565E" w:rsidRPr="00C81BF3">
        <w:t>și</w:t>
      </w:r>
      <w:proofErr w:type="spellEnd"/>
      <w:r w:rsidR="0072565E" w:rsidRPr="00C81BF3">
        <w:t xml:space="preserve"> </w:t>
      </w:r>
      <w:proofErr w:type="spellStart"/>
      <w:r w:rsidR="0072565E" w:rsidRPr="00C81BF3">
        <w:t>instalațiilor</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22);</w:t>
      </w:r>
    </w:p>
    <w:p w14:paraId="6A99E670"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Caiet</w:t>
      </w:r>
      <w:proofErr w:type="spellEnd"/>
      <w:r w:rsidRPr="00C81BF3">
        <w:t xml:space="preserve"> de </w:t>
      </w:r>
      <w:proofErr w:type="spellStart"/>
      <w:r w:rsidRPr="00C81BF3">
        <w:t>sarcini</w:t>
      </w:r>
      <w:proofErr w:type="spellEnd"/>
      <w:r w:rsidRPr="00C81BF3">
        <w:t xml:space="preserve">. </w:t>
      </w:r>
      <w:proofErr w:type="spellStart"/>
      <w:r w:rsidRPr="00C81BF3">
        <w:t>Formularul</w:t>
      </w:r>
      <w:proofErr w:type="spellEnd"/>
      <w:r w:rsidRPr="00C81BF3">
        <w:t xml:space="preserve"> de </w:t>
      </w:r>
      <w:proofErr w:type="spellStart"/>
      <w:r w:rsidRPr="00C81BF3">
        <w:t>deviz</w:t>
      </w:r>
      <w:proofErr w:type="spellEnd"/>
      <w:r w:rsidRPr="00C81BF3">
        <w:t xml:space="preserve"> nr.1 – </w:t>
      </w:r>
      <w:proofErr w:type="spellStart"/>
      <w:r w:rsidR="0072565E" w:rsidRPr="00C81BF3">
        <w:t>lista</w:t>
      </w:r>
      <w:proofErr w:type="spellEnd"/>
      <w:r w:rsidR="0072565E" w:rsidRPr="00C81BF3">
        <w:t xml:space="preserve"> cu </w:t>
      </w:r>
      <w:proofErr w:type="spellStart"/>
      <w:r w:rsidR="0072565E" w:rsidRPr="00C81BF3">
        <w:t>cantitățile</w:t>
      </w:r>
      <w:proofErr w:type="spellEnd"/>
      <w:r w:rsidR="0072565E" w:rsidRPr="00C81BF3">
        <w:t xml:space="preserve"> de </w:t>
      </w:r>
      <w:proofErr w:type="spellStart"/>
      <w:r w:rsidR="0072565E" w:rsidRPr="00C81BF3">
        <w:t>lucrări</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23);</w:t>
      </w:r>
    </w:p>
    <w:p w14:paraId="2D2A4D00" w14:textId="77777777" w:rsidR="00922F8A" w:rsidRPr="00C81BF3" w:rsidRDefault="00922F8A" w:rsidP="007D4505">
      <w:pPr>
        <w:pStyle w:val="ListParagraph"/>
        <w:numPr>
          <w:ilvl w:val="0"/>
          <w:numId w:val="22"/>
        </w:numPr>
        <w:tabs>
          <w:tab w:val="clear" w:pos="1134"/>
          <w:tab w:val="left" w:pos="-284"/>
          <w:tab w:val="left" w:pos="426"/>
        </w:tabs>
        <w:ind w:left="-284" w:firstLine="284"/>
      </w:pPr>
      <w:proofErr w:type="spellStart"/>
      <w:r w:rsidRPr="00C81BF3">
        <w:t>Caiet</w:t>
      </w:r>
      <w:proofErr w:type="spellEnd"/>
      <w:r w:rsidRPr="00C81BF3">
        <w:t xml:space="preserve"> de </w:t>
      </w:r>
      <w:proofErr w:type="spellStart"/>
      <w:r w:rsidR="0072565E" w:rsidRPr="00C81BF3">
        <w:t>sarcini</w:t>
      </w:r>
      <w:proofErr w:type="spellEnd"/>
      <w:r w:rsidR="0072565E" w:rsidRPr="00C81BF3">
        <w:t xml:space="preserve">. </w:t>
      </w:r>
      <w:proofErr w:type="spellStart"/>
      <w:r w:rsidR="0072565E" w:rsidRPr="00C81BF3">
        <w:t>Servicii</w:t>
      </w:r>
      <w:proofErr w:type="spellEnd"/>
      <w:r w:rsidR="0072565E" w:rsidRPr="00C81BF3">
        <w:t xml:space="preserve"> de </w:t>
      </w:r>
      <w:proofErr w:type="spellStart"/>
      <w:r w:rsidR="0072565E" w:rsidRPr="00C81BF3">
        <w:t>proiectare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24);</w:t>
      </w:r>
    </w:p>
    <w:p w14:paraId="4AD8CB92" w14:textId="77777777" w:rsidR="00922F8A" w:rsidRPr="00C81BF3" w:rsidRDefault="0072565E" w:rsidP="007D4505">
      <w:pPr>
        <w:pStyle w:val="ListParagraph"/>
        <w:numPr>
          <w:ilvl w:val="0"/>
          <w:numId w:val="22"/>
        </w:numPr>
        <w:tabs>
          <w:tab w:val="clear" w:pos="1134"/>
          <w:tab w:val="left" w:pos="-284"/>
          <w:tab w:val="left" w:pos="426"/>
        </w:tabs>
        <w:ind w:left="-284" w:firstLine="284"/>
      </w:pPr>
      <w:r w:rsidRPr="00C81BF3">
        <w:lastRenderedPageBreak/>
        <w:t xml:space="preserve">Contract de </w:t>
      </w:r>
      <w:proofErr w:type="spellStart"/>
      <w:r w:rsidRPr="00C81BF3">
        <w:t>antrepriză</w:t>
      </w:r>
      <w:proofErr w:type="spellEnd"/>
      <w:r w:rsidRPr="00C81BF3">
        <w:t xml:space="preserve"> (</w:t>
      </w:r>
      <w:proofErr w:type="spellStart"/>
      <w:r w:rsidRPr="00C81BF3">
        <w:t>anexa</w:t>
      </w:r>
      <w:proofErr w:type="spellEnd"/>
      <w:r w:rsidRPr="00C81BF3">
        <w:t xml:space="preserve"> nr.</w:t>
      </w:r>
      <w:r w:rsidR="00E322C9" w:rsidRPr="00C81BF3">
        <w:t xml:space="preserve"> </w:t>
      </w:r>
      <w:r w:rsidRPr="00C81BF3">
        <w:t>25);</w:t>
      </w:r>
    </w:p>
    <w:p w14:paraId="7A068052" w14:textId="77777777" w:rsidR="00922F8A" w:rsidRPr="00C81BF3" w:rsidRDefault="00922F8A" w:rsidP="007D4505">
      <w:pPr>
        <w:pStyle w:val="ListParagraph"/>
        <w:numPr>
          <w:ilvl w:val="0"/>
          <w:numId w:val="22"/>
        </w:numPr>
        <w:tabs>
          <w:tab w:val="clear" w:pos="1134"/>
          <w:tab w:val="left" w:pos="-284"/>
          <w:tab w:val="left" w:pos="426"/>
        </w:tabs>
        <w:ind w:left="-284" w:firstLine="284"/>
      </w:pPr>
      <w:r w:rsidRPr="00C81BF3">
        <w:t xml:space="preserve">Contract de </w:t>
      </w:r>
      <w:proofErr w:type="spellStart"/>
      <w:r w:rsidRPr="00C81BF3">
        <w:t>achiziţion</w:t>
      </w:r>
      <w:r w:rsidR="0072565E" w:rsidRPr="00C81BF3">
        <w:t>are</w:t>
      </w:r>
      <w:proofErr w:type="spellEnd"/>
      <w:r w:rsidR="0072565E" w:rsidRPr="00C81BF3">
        <w:t xml:space="preserve"> a </w:t>
      </w:r>
      <w:proofErr w:type="spellStart"/>
      <w:r w:rsidR="0072565E" w:rsidRPr="00C81BF3">
        <w:t>serviciilor</w:t>
      </w:r>
      <w:proofErr w:type="spellEnd"/>
      <w:r w:rsidR="0072565E" w:rsidRPr="00C81BF3">
        <w:t xml:space="preserve"> de </w:t>
      </w:r>
      <w:proofErr w:type="spellStart"/>
      <w:r w:rsidR="0072565E" w:rsidRPr="00C81BF3">
        <w:t>proiectare</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26);</w:t>
      </w:r>
    </w:p>
    <w:p w14:paraId="6675B349" w14:textId="77777777" w:rsidR="00922F8A" w:rsidRPr="00C81BF3" w:rsidRDefault="00922F8A" w:rsidP="007D4505">
      <w:pPr>
        <w:pStyle w:val="ListParagraph"/>
        <w:numPr>
          <w:ilvl w:val="0"/>
          <w:numId w:val="22"/>
        </w:numPr>
        <w:tabs>
          <w:tab w:val="clear" w:pos="1134"/>
          <w:tab w:val="left" w:pos="-284"/>
          <w:tab w:val="left" w:pos="426"/>
        </w:tabs>
        <w:ind w:left="-284" w:firstLine="284"/>
      </w:pPr>
      <w:r w:rsidRPr="00C81BF3">
        <w:t xml:space="preserve">Acord </w:t>
      </w:r>
      <w:proofErr w:type="spellStart"/>
      <w:r w:rsidRPr="00C81BF3">
        <w:t>a</w:t>
      </w:r>
      <w:r w:rsidR="0072565E" w:rsidRPr="00C81BF3">
        <w:t>dițional</w:t>
      </w:r>
      <w:proofErr w:type="spellEnd"/>
      <w:r w:rsidR="0072565E" w:rsidRPr="00C81BF3">
        <w:t xml:space="preserve"> (</w:t>
      </w:r>
      <w:proofErr w:type="spellStart"/>
      <w:r w:rsidR="0072565E" w:rsidRPr="00C81BF3">
        <w:t>anexa</w:t>
      </w:r>
      <w:proofErr w:type="spellEnd"/>
      <w:r w:rsidR="0072565E" w:rsidRPr="00C81BF3">
        <w:t xml:space="preserve"> nr.</w:t>
      </w:r>
      <w:r w:rsidR="00E322C9" w:rsidRPr="00C81BF3">
        <w:t xml:space="preserve"> </w:t>
      </w:r>
      <w:r w:rsidR="0072565E" w:rsidRPr="00C81BF3">
        <w:t>27);</w:t>
      </w:r>
    </w:p>
    <w:p w14:paraId="4C6BEE21" w14:textId="77777777" w:rsidR="00922F8A" w:rsidRPr="00C81BF3" w:rsidRDefault="0072565E" w:rsidP="007D4505">
      <w:pPr>
        <w:pStyle w:val="ListParagraph"/>
        <w:numPr>
          <w:ilvl w:val="0"/>
          <w:numId w:val="22"/>
        </w:numPr>
        <w:tabs>
          <w:tab w:val="clear" w:pos="1134"/>
          <w:tab w:val="left" w:pos="-284"/>
          <w:tab w:val="left" w:pos="426"/>
        </w:tabs>
        <w:ind w:left="-284" w:firstLine="284"/>
      </w:pPr>
      <w:r w:rsidRPr="00C81BF3">
        <w:t>Acord-</w:t>
      </w:r>
      <w:proofErr w:type="spellStart"/>
      <w:r w:rsidRPr="00C81BF3">
        <w:t>cadru</w:t>
      </w:r>
      <w:proofErr w:type="spellEnd"/>
      <w:r w:rsidRPr="00C81BF3">
        <w:t xml:space="preserve"> (</w:t>
      </w:r>
      <w:proofErr w:type="spellStart"/>
      <w:r w:rsidRPr="00C81BF3">
        <w:t>anexa</w:t>
      </w:r>
      <w:proofErr w:type="spellEnd"/>
      <w:r w:rsidRPr="00C81BF3">
        <w:t xml:space="preserve"> nr.</w:t>
      </w:r>
      <w:r w:rsidR="00E322C9" w:rsidRPr="00C81BF3">
        <w:t xml:space="preserve"> </w:t>
      </w:r>
      <w:r w:rsidRPr="00C81BF3">
        <w:t>28).</w:t>
      </w:r>
    </w:p>
    <w:p w14:paraId="639B566E" w14:textId="77777777" w:rsidR="00D8130E" w:rsidRPr="00C81BF3" w:rsidRDefault="00D8130E" w:rsidP="00D8130E">
      <w:pPr>
        <w:pStyle w:val="ListParagraph"/>
        <w:numPr>
          <w:ilvl w:val="0"/>
          <w:numId w:val="0"/>
        </w:numPr>
        <w:tabs>
          <w:tab w:val="clear" w:pos="1134"/>
          <w:tab w:val="left" w:pos="-284"/>
          <w:tab w:val="left" w:pos="196"/>
          <w:tab w:val="left" w:pos="567"/>
        </w:tabs>
      </w:pPr>
    </w:p>
    <w:p w14:paraId="594FB01F" w14:textId="77777777" w:rsidR="00922F8A" w:rsidRPr="00FF430B" w:rsidRDefault="00922F8A" w:rsidP="007D4505">
      <w:pPr>
        <w:pStyle w:val="ListParagraph"/>
        <w:numPr>
          <w:ilvl w:val="0"/>
          <w:numId w:val="13"/>
        </w:numPr>
        <w:tabs>
          <w:tab w:val="clear" w:pos="1134"/>
          <w:tab w:val="left" w:pos="-284"/>
          <w:tab w:val="left" w:pos="196"/>
          <w:tab w:val="left" w:pos="567"/>
        </w:tabs>
        <w:ind w:left="-284" w:firstLine="284"/>
        <w:rPr>
          <w:color w:val="000000" w:themeColor="text1"/>
        </w:rPr>
      </w:pPr>
      <w:r w:rsidRPr="00C81BF3">
        <w:t xml:space="preserve"> </w:t>
      </w:r>
      <w:proofErr w:type="spellStart"/>
      <w:r w:rsidRPr="00C81BF3">
        <w:t>Autoritatea</w:t>
      </w:r>
      <w:proofErr w:type="spellEnd"/>
      <w:r w:rsidRPr="00C81BF3">
        <w:t xml:space="preserve"> </w:t>
      </w:r>
      <w:proofErr w:type="spellStart"/>
      <w:r w:rsidRPr="00C81BF3">
        <w:t>contractantă</w:t>
      </w:r>
      <w:proofErr w:type="spellEnd"/>
      <w:r w:rsidRPr="00C81BF3">
        <w:t xml:space="preserve"> </w:t>
      </w:r>
      <w:proofErr w:type="spellStart"/>
      <w:r w:rsidRPr="00C81BF3">
        <w:t>emite</w:t>
      </w:r>
      <w:proofErr w:type="spellEnd"/>
      <w:r w:rsidRPr="00C81BF3">
        <w:t xml:space="preserve"> </w:t>
      </w:r>
      <w:proofErr w:type="spellStart"/>
      <w:r w:rsidRPr="00C81BF3">
        <w:t>Documentația</w:t>
      </w:r>
      <w:proofErr w:type="spellEnd"/>
      <w:r w:rsidRPr="00C81BF3">
        <w:t xml:space="preserve"> de </w:t>
      </w:r>
      <w:proofErr w:type="spellStart"/>
      <w:r w:rsidRPr="00C81BF3">
        <w:t>atribuire</w:t>
      </w:r>
      <w:proofErr w:type="spellEnd"/>
      <w:r w:rsidRPr="00C81BF3">
        <w:t xml:space="preserve"> </w:t>
      </w:r>
      <w:proofErr w:type="spellStart"/>
      <w:r w:rsidRPr="00C81BF3">
        <w:t>în</w:t>
      </w:r>
      <w:proofErr w:type="spellEnd"/>
      <w:r w:rsidRPr="00C81BF3">
        <w:t xml:space="preserve"> </w:t>
      </w:r>
      <w:proofErr w:type="spellStart"/>
      <w:r w:rsidRPr="00C81BF3">
        <w:t>vederea</w:t>
      </w:r>
      <w:proofErr w:type="spellEnd"/>
      <w:r w:rsidRPr="00C81BF3">
        <w:t xml:space="preserve"> </w:t>
      </w:r>
      <w:proofErr w:type="spellStart"/>
      <w:r w:rsidRPr="00C81BF3">
        <w:t>achiziționării</w:t>
      </w:r>
      <w:proofErr w:type="spellEnd"/>
      <w:r w:rsidRPr="00C81BF3">
        <w:t xml:space="preserve"> </w:t>
      </w:r>
      <w:proofErr w:type="spellStart"/>
      <w:r w:rsidRPr="00C81BF3">
        <w:t>lucrărilor</w:t>
      </w:r>
      <w:proofErr w:type="spellEnd"/>
      <w:r w:rsidRPr="00C81BF3">
        <w:t xml:space="preserve"> </w:t>
      </w:r>
      <w:proofErr w:type="spellStart"/>
      <w:r w:rsidRPr="00C81BF3">
        <w:t>sau</w:t>
      </w:r>
      <w:proofErr w:type="spellEnd"/>
      <w:r w:rsidRPr="00C81BF3">
        <w:t xml:space="preserve"> </w:t>
      </w:r>
      <w:proofErr w:type="spellStart"/>
      <w:r w:rsidRPr="00C81BF3">
        <w:t>serviciilor</w:t>
      </w:r>
      <w:proofErr w:type="spellEnd"/>
      <w:r w:rsidRPr="00C81BF3">
        <w:t xml:space="preserve"> de </w:t>
      </w:r>
      <w:proofErr w:type="spellStart"/>
      <w:r w:rsidRPr="00C81BF3">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6124804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50594C80" w14:textId="77777777" w:rsidR="00B93DBE" w:rsidRPr="00FF430B" w:rsidRDefault="00033577" w:rsidP="007D4505">
      <w:pPr>
        <w:pStyle w:val="ListParagraph"/>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CD8B341" w14:textId="77777777" w:rsidR="00D8130E" w:rsidRPr="00FF430B" w:rsidRDefault="00D8130E" w:rsidP="00D8130E">
      <w:pPr>
        <w:pStyle w:val="ListParagraph"/>
        <w:numPr>
          <w:ilvl w:val="0"/>
          <w:numId w:val="0"/>
        </w:numPr>
        <w:ind w:left="360"/>
      </w:pPr>
    </w:p>
    <w:p w14:paraId="7061758A" w14:textId="77777777" w:rsidR="00352B05" w:rsidRPr="00FF430B" w:rsidRDefault="00033577" w:rsidP="007D4505">
      <w:pPr>
        <w:pStyle w:val="ListParagraph"/>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65E7206C" w14:textId="77777777" w:rsidR="00D8130E" w:rsidRPr="00FF430B" w:rsidRDefault="00D8130E" w:rsidP="00D8130E">
      <w:pPr>
        <w:pStyle w:val="ListParagraph"/>
        <w:numPr>
          <w:ilvl w:val="0"/>
          <w:numId w:val="0"/>
        </w:numPr>
        <w:ind w:left="357"/>
      </w:pPr>
    </w:p>
    <w:p w14:paraId="6ED3C1A6" w14:textId="77777777" w:rsidR="00352B05" w:rsidRPr="00FF430B" w:rsidRDefault="00033577" w:rsidP="007D4505">
      <w:pPr>
        <w:pStyle w:val="ListParagraph"/>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CB8E528" w14:textId="77777777" w:rsidR="00352B05" w:rsidRPr="00FF430B" w:rsidRDefault="004B16DD" w:rsidP="007D4505">
      <w:pPr>
        <w:pStyle w:val="ListParagraph"/>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6C3C0014" w14:textId="77777777" w:rsidR="00352B05" w:rsidRPr="00FF430B" w:rsidRDefault="00895AEB" w:rsidP="007D4505">
      <w:pPr>
        <w:pStyle w:val="ListParagraph"/>
        <w:numPr>
          <w:ilvl w:val="0"/>
          <w:numId w:val="14"/>
        </w:numPr>
        <w:tabs>
          <w:tab w:val="clear" w:pos="1134"/>
          <w:tab w:val="left" w:pos="-284"/>
          <w:tab w:val="left" w:pos="284"/>
        </w:tabs>
        <w:spacing w:after="120"/>
        <w:ind w:left="-284" w:firstLine="284"/>
      </w:pPr>
      <w:hyperlink r:id="rId11"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54DBE338" w14:textId="77777777" w:rsidR="00A50D0A" w:rsidRPr="00FF430B" w:rsidRDefault="00033577" w:rsidP="007D4505">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12A8C12D" w14:textId="77777777" w:rsidR="009F6B02" w:rsidRPr="00FF430B" w:rsidRDefault="00033577" w:rsidP="007D4505">
      <w:pPr>
        <w:pStyle w:val="ListParagraph"/>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F07890D" w14:textId="77777777" w:rsidR="00E000AD" w:rsidRPr="00FF430B" w:rsidRDefault="00E000AD" w:rsidP="007D4505">
      <w:pPr>
        <w:pStyle w:val="ListParagraph"/>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0F21B049" w14:textId="77777777" w:rsidR="00A50D0A" w:rsidRPr="00FF430B" w:rsidRDefault="001C03B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1A749E0A" w14:textId="77777777" w:rsidR="00A50D0A" w:rsidRPr="00FF430B" w:rsidRDefault="00E42F35"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06DF9DFC" w14:textId="77777777" w:rsidR="00946421" w:rsidRPr="00FF430B" w:rsidRDefault="00946421" w:rsidP="007D4505">
      <w:pPr>
        <w:pStyle w:val="ListParagraph"/>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4BBC7070" w14:textId="77777777" w:rsidR="00862010" w:rsidRPr="00FF430B" w:rsidRDefault="0086201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173252C1" w14:textId="77777777" w:rsidR="00A50D0A" w:rsidRPr="00FF430B" w:rsidRDefault="001C03B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009D7655" w14:textId="77777777" w:rsidR="00A50D0A" w:rsidRPr="00FF430B" w:rsidRDefault="001C03B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33D1418B" w14:textId="77777777" w:rsidR="00D22624" w:rsidRPr="00FF430B" w:rsidRDefault="001C03B0" w:rsidP="007D4505">
      <w:pPr>
        <w:pStyle w:val="ListParagraph"/>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7DCC40D8" w14:textId="77777777" w:rsidR="005D44CE" w:rsidRPr="00FF430B" w:rsidRDefault="001C03B0" w:rsidP="007D4505">
      <w:pPr>
        <w:pStyle w:val="ListParagraph"/>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1FE09186" w14:textId="77777777" w:rsidR="005D44CE" w:rsidRPr="00FF430B" w:rsidRDefault="001C03B0" w:rsidP="007D4505">
      <w:pPr>
        <w:pStyle w:val="ListParagraph"/>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053B84E5" w14:textId="77777777" w:rsidR="00D22624" w:rsidRPr="00FF430B" w:rsidRDefault="00B45370" w:rsidP="007D4505">
      <w:pPr>
        <w:pStyle w:val="ListParagraph"/>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765F60B" w14:textId="77777777" w:rsidR="005D44CE"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D9CEE51" w14:textId="77777777" w:rsidR="005D44CE"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086F8FF7" w14:textId="77777777" w:rsidR="005D44CE"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3AF2B7FE" w14:textId="77777777" w:rsidR="005D44CE"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C896D22" w14:textId="77777777" w:rsidR="001034CC" w:rsidRPr="00FF430B" w:rsidRDefault="007167E4" w:rsidP="007D4505">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0F2C6D5F"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66C9BF2"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7FA762DC"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53888ADB" w14:textId="77777777"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843D3FE"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D288859" w14:textId="77777777"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37038657" w14:textId="77777777"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1D458070"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0E5D1172" w14:textId="77777777"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3730434" w14:textId="77777777"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E7504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3A45F202"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2861FFC9"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529E7951" w14:textId="77777777" w:rsidR="004C23A8" w:rsidRPr="00FF430B" w:rsidRDefault="004C23A8" w:rsidP="00A54239">
      <w:pPr>
        <w:spacing w:after="120"/>
        <w:ind w:left="142"/>
      </w:pPr>
      <w:r w:rsidRPr="00FF430B">
        <w:t>2) capacitatea de exercitare a activității profesionale;</w:t>
      </w:r>
    </w:p>
    <w:p w14:paraId="24A0F437"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DC5A90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2F1B96C"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7E633C32"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400953CF" w14:textId="77777777"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0E0F99A"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11D454C7" w14:textId="77777777"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19C502E1" w14:textId="77777777"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60C2823" w14:textId="77777777"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r w:rsidR="007167E4" w:rsidRPr="00FF430B">
        <w:lastRenderedPageBreak/>
        <w:t xml:space="preserve">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0B6C9B9D" w14:textId="77777777"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609A81CB" w14:textId="77777777"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2722596"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1018A0FF"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BE4FE47"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3AFBA0A4"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624E8BEB"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A5A9620"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003E4F1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716C52B5" w14:textId="77777777"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3ADDC8B" w14:textId="77777777"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1FF2B337" w14:textId="77777777"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3CD1FBFA"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EBC8C19"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257729A"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6FD4376A"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3B5EC390"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3D814501" w14:textId="77777777"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340FB1A" w14:textId="77777777"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EEDCFB8"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4466CF5" w14:textId="77777777"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CCEC5CD" w14:textId="77777777"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387184D" w14:textId="77777777"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40BBF8BF" w14:textId="77777777"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064288C3"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41855E5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481A7C5"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6D0DFAD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4C5C245A"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5EB776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3551453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9D87CA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1323B2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F141B0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115D25B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D7DDA3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2028606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4807C1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6CA31357"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729D5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AE076C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003A46B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6B8268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1AA3A5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2A8E1B0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8AF2D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6FECD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57DEFB2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205606B3"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1F4BBA5A"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3738C07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73BC6A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B3FF9E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06431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6ED72F35"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14:paraId="503AE4C3"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E66E4E1"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4C6775F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26344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735F47AD" w14:textId="41D22E0E" w:rsidR="00621CDF" w:rsidRPr="00FF430B" w:rsidRDefault="00113B5E" w:rsidP="002E1717">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294DA6BE"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23029A45"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5E51B57"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31569D0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2D27612"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F0885A7" w14:textId="77777777" w:rsidR="00A61C31" w:rsidRPr="00FF430B" w:rsidRDefault="00A61C31" w:rsidP="00A54239">
      <w:pPr>
        <w:tabs>
          <w:tab w:val="left" w:pos="0"/>
          <w:tab w:val="left" w:pos="426"/>
          <w:tab w:val="left" w:pos="960"/>
        </w:tabs>
        <w:spacing w:after="120"/>
      </w:pPr>
      <w:r w:rsidRPr="00FF430B">
        <w:t>2) Propunerea financiară;</w:t>
      </w:r>
    </w:p>
    <w:p w14:paraId="44FC2DD6"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977403D"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0EE8214E"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A52693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469ACEC0"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3BFA7417" w14:textId="77777777" w:rsidR="00AD4A65" w:rsidRPr="00FF430B" w:rsidRDefault="00AD4A65" w:rsidP="00AD4A65">
      <w:pPr>
        <w:tabs>
          <w:tab w:val="left" w:pos="142"/>
          <w:tab w:val="left" w:pos="426"/>
          <w:tab w:val="left" w:pos="604"/>
          <w:tab w:val="left" w:pos="960"/>
        </w:tabs>
        <w:spacing w:after="120"/>
        <w:ind w:left="-284" w:firstLine="284"/>
        <w:jc w:val="both"/>
      </w:pPr>
      <w:r w:rsidRPr="00FF430B">
        <w:lastRenderedPageBreak/>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1244761E"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6774159E"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6B6E3B7E"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ED3C97"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E3A7BBE"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4AA10D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1B55332B"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2E98C666"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5FFFF5D"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8F45120"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0FD91743"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65E28A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5496050" w14:textId="77777777" w:rsidR="002E6BB0" w:rsidRPr="00FF430B" w:rsidRDefault="002E6BB0" w:rsidP="009F1E2C">
      <w:pPr>
        <w:tabs>
          <w:tab w:val="left" w:pos="-284"/>
        </w:tabs>
        <w:ind w:left="-284" w:firstLine="284"/>
        <w:jc w:val="center"/>
        <w:rPr>
          <w:b/>
          <w:sz w:val="26"/>
          <w:szCs w:val="26"/>
        </w:rPr>
      </w:pPr>
    </w:p>
    <w:p w14:paraId="5B009CE6"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41901A77" w14:textId="77777777" w:rsidR="00DA3C87" w:rsidRPr="00FF430B" w:rsidRDefault="004344C6" w:rsidP="009F1E2C">
      <w:pPr>
        <w:tabs>
          <w:tab w:val="left" w:pos="-284"/>
        </w:tabs>
        <w:ind w:left="-284" w:firstLine="284"/>
        <w:jc w:val="center"/>
        <w:rPr>
          <w:b/>
        </w:rPr>
      </w:pPr>
      <w:r w:rsidRPr="00FF430B">
        <w:rPr>
          <w:b/>
        </w:rPr>
        <w:t>Depunerea și deschiderea ofertelor</w:t>
      </w:r>
    </w:p>
    <w:p w14:paraId="50542B2F"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48098FC0"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1DCA53F"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78BC3C52"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8631F3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3DB1133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D39F79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3DC7648"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BB28FDB"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C45AD63" w14:textId="77777777" w:rsidR="001034CC" w:rsidRPr="00FF430B" w:rsidRDefault="001034CC" w:rsidP="009F1E2C">
      <w:pPr>
        <w:tabs>
          <w:tab w:val="left" w:pos="-284"/>
          <w:tab w:val="left" w:pos="960"/>
        </w:tabs>
        <w:ind w:left="-284" w:firstLine="284"/>
        <w:jc w:val="both"/>
      </w:pPr>
    </w:p>
    <w:p w14:paraId="681966EF" w14:textId="77777777" w:rsidR="00E17AFF" w:rsidRPr="00FF430B" w:rsidRDefault="00E17AFF" w:rsidP="009F1E2C">
      <w:pPr>
        <w:tabs>
          <w:tab w:val="left" w:pos="-284"/>
          <w:tab w:val="left" w:pos="960"/>
        </w:tabs>
        <w:ind w:left="-284" w:firstLine="284"/>
        <w:jc w:val="both"/>
      </w:pPr>
    </w:p>
    <w:p w14:paraId="318ED2F7"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401609"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689A3B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7FFB9E16"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2ECC200"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FDB7EB2"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29866E1"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4BAF951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9F7548B"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733363"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E871D1B"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10745ADF"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5ACECA1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4A2CC813"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33045F50"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49C954CE"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C74D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37F08DA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278275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6897031"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1A20E3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1087574"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C8EA75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7B6003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7C33B28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665579E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7832730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42749549"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D8FEA2A"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516FC2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3DD4A5DC"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21EBB128"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9F802E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A943AAC" w14:textId="77777777" w:rsidR="004A4CB4" w:rsidRPr="00FF430B" w:rsidRDefault="004A4CB4" w:rsidP="009F1E2C">
      <w:pPr>
        <w:tabs>
          <w:tab w:val="left" w:pos="-284"/>
          <w:tab w:val="left" w:pos="462"/>
          <w:tab w:val="left" w:pos="1134"/>
        </w:tabs>
        <w:spacing w:after="120"/>
        <w:ind w:left="-284" w:firstLine="284"/>
        <w:jc w:val="both"/>
      </w:pPr>
    </w:p>
    <w:p w14:paraId="539BC1C2"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9651130"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5510C84"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15A18FE"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187D977A"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w:t>
      </w:r>
      <w:r w:rsidR="00F75F0C" w:rsidRPr="00FF430B">
        <w:lastRenderedPageBreak/>
        <w:t>procedura de achiziţie publică, în cel mult 3 zile de la data anulării procedurii, atât încetarea obligaţiilor pe care aceştia şi le-au creat prin depunerea de oferte, cât şi motivul anulării.</w:t>
      </w:r>
    </w:p>
    <w:p w14:paraId="2528D693"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BC822C"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CDA9160" w14:textId="77777777" w:rsidR="00B00190" w:rsidRPr="00F01846" w:rsidRDefault="000E4D7D" w:rsidP="009F1E2C">
      <w:pPr>
        <w:pStyle w:val="NormalWeb"/>
        <w:shd w:val="clear" w:color="auto" w:fill="FFFFFF"/>
        <w:tabs>
          <w:tab w:val="left" w:pos="-284"/>
        </w:tabs>
        <w:ind w:left="-284" w:firstLine="284"/>
        <w:rPr>
          <w:color w:val="000000" w:themeColor="text1"/>
          <w:lang w:val="en-US" w:eastAsia="it-IT"/>
        </w:rPr>
      </w:pPr>
      <w:r w:rsidRPr="00F01846">
        <w:rPr>
          <w:b/>
          <w:color w:val="000000" w:themeColor="text1"/>
          <w:lang w:val="en-US"/>
        </w:rPr>
        <w:t>9</w:t>
      </w:r>
      <w:r w:rsidR="0024699C" w:rsidRPr="00F01846">
        <w:rPr>
          <w:b/>
          <w:color w:val="000000" w:themeColor="text1"/>
          <w:lang w:val="en-US"/>
        </w:rPr>
        <w:t>8</w:t>
      </w:r>
      <w:r w:rsidR="00B00190" w:rsidRPr="00F01846">
        <w:rPr>
          <w:b/>
          <w:color w:val="000000" w:themeColor="text1"/>
          <w:lang w:val="en-US"/>
        </w:rPr>
        <w:t xml:space="preserve">. </w:t>
      </w:r>
      <w:r w:rsidR="009C11B3" w:rsidRPr="00F01846">
        <w:rPr>
          <w:b/>
          <w:color w:val="000000" w:themeColor="text1"/>
          <w:lang w:val="en-US"/>
        </w:rPr>
        <w:t xml:space="preserve"> </w:t>
      </w:r>
      <w:proofErr w:type="spellStart"/>
      <w:r w:rsidR="00B00190" w:rsidRPr="00F01846">
        <w:rPr>
          <w:color w:val="000000" w:themeColor="text1"/>
          <w:lang w:val="en-US" w:eastAsia="it-IT"/>
        </w:rPr>
        <w:t>Garanția</w:t>
      </w:r>
      <w:proofErr w:type="spellEnd"/>
      <w:r w:rsidR="00B00190" w:rsidRPr="00F01846">
        <w:rPr>
          <w:color w:val="000000" w:themeColor="text1"/>
          <w:lang w:val="en-US" w:eastAsia="it-IT"/>
        </w:rPr>
        <w:t xml:space="preserve"> de </w:t>
      </w:r>
      <w:proofErr w:type="spellStart"/>
      <w:r w:rsidR="00B00190" w:rsidRPr="00F01846">
        <w:rPr>
          <w:color w:val="000000" w:themeColor="text1"/>
          <w:lang w:val="en-US" w:eastAsia="it-IT"/>
        </w:rPr>
        <w:t>bună</w:t>
      </w:r>
      <w:proofErr w:type="spellEnd"/>
      <w:r w:rsidR="00B00190" w:rsidRPr="00F01846">
        <w:rPr>
          <w:color w:val="000000" w:themeColor="text1"/>
          <w:lang w:val="en-US" w:eastAsia="it-IT"/>
        </w:rPr>
        <w:t xml:space="preserve"> </w:t>
      </w:r>
      <w:proofErr w:type="spellStart"/>
      <w:r w:rsidR="00B00190" w:rsidRPr="00F01846">
        <w:rPr>
          <w:color w:val="000000" w:themeColor="text1"/>
          <w:lang w:val="en-US" w:eastAsia="it-IT"/>
        </w:rPr>
        <w:t>execuție</w:t>
      </w:r>
      <w:proofErr w:type="spellEnd"/>
      <w:r w:rsidR="00B00190" w:rsidRPr="00F01846">
        <w:rPr>
          <w:color w:val="000000" w:themeColor="text1"/>
          <w:lang w:val="en-US" w:eastAsia="it-IT"/>
        </w:rPr>
        <w:t xml:space="preserve"> a </w:t>
      </w:r>
      <w:proofErr w:type="spellStart"/>
      <w:r w:rsidR="00B00190" w:rsidRPr="00F01846">
        <w:rPr>
          <w:color w:val="000000" w:themeColor="text1"/>
          <w:lang w:val="en-US" w:eastAsia="it-IT"/>
        </w:rPr>
        <w:t>contractului</w:t>
      </w:r>
      <w:proofErr w:type="spellEnd"/>
      <w:r w:rsidR="00B00190" w:rsidRPr="00F01846">
        <w:rPr>
          <w:color w:val="000000" w:themeColor="text1"/>
          <w:lang w:val="en-US" w:eastAsia="it-IT"/>
        </w:rPr>
        <w:t xml:space="preserve">, </w:t>
      </w:r>
      <w:proofErr w:type="spellStart"/>
      <w:r w:rsidR="00B00190" w:rsidRPr="00F01846">
        <w:rPr>
          <w:color w:val="000000" w:themeColor="text1"/>
          <w:lang w:val="en-US" w:eastAsia="it-IT"/>
        </w:rPr>
        <w:t>dacă</w:t>
      </w:r>
      <w:proofErr w:type="spellEnd"/>
      <w:r w:rsidR="00B00190" w:rsidRPr="00F01846">
        <w:rPr>
          <w:color w:val="000000" w:themeColor="text1"/>
          <w:lang w:val="en-US" w:eastAsia="it-IT"/>
        </w:rPr>
        <w:t xml:space="preserve"> </w:t>
      </w:r>
      <w:proofErr w:type="spellStart"/>
      <w:r w:rsidR="00B00190" w:rsidRPr="00F01846">
        <w:rPr>
          <w:color w:val="000000" w:themeColor="text1"/>
          <w:lang w:val="en-US" w:eastAsia="it-IT"/>
        </w:rPr>
        <w:t>părțile</w:t>
      </w:r>
      <w:proofErr w:type="spellEnd"/>
      <w:r w:rsidR="00B00190" w:rsidRPr="00F01846">
        <w:rPr>
          <w:color w:val="000000" w:themeColor="text1"/>
          <w:lang w:val="en-US" w:eastAsia="it-IT"/>
        </w:rPr>
        <w:t xml:space="preserve"> </w:t>
      </w:r>
      <w:proofErr w:type="spellStart"/>
      <w:r w:rsidR="00B00190" w:rsidRPr="00F01846">
        <w:rPr>
          <w:color w:val="000000" w:themeColor="text1"/>
          <w:lang w:val="en-US" w:eastAsia="it-IT"/>
        </w:rPr>
        <w:t>agreează</w:t>
      </w:r>
      <w:proofErr w:type="spellEnd"/>
      <w:r w:rsidR="00B00190" w:rsidRPr="00F01846">
        <w:rPr>
          <w:color w:val="000000" w:themeColor="text1"/>
          <w:lang w:val="en-US" w:eastAsia="it-IT"/>
        </w:rPr>
        <w:t xml:space="preserve">, se </w:t>
      </w:r>
      <w:proofErr w:type="spellStart"/>
      <w:r w:rsidR="00B00190" w:rsidRPr="00F01846">
        <w:rPr>
          <w:color w:val="000000" w:themeColor="text1"/>
          <w:lang w:val="en-US" w:eastAsia="it-IT"/>
        </w:rPr>
        <w:t>constituie</w:t>
      </w:r>
      <w:proofErr w:type="spellEnd"/>
      <w:r w:rsidR="00B00190" w:rsidRPr="00F01846">
        <w:rPr>
          <w:color w:val="000000" w:themeColor="text1"/>
          <w:lang w:val="en-US" w:eastAsia="it-IT"/>
        </w:rPr>
        <w:t xml:space="preserve"> din:</w:t>
      </w:r>
    </w:p>
    <w:p w14:paraId="0807DCF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30B5392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35DD725"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21381B5"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163B95F"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9CB495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6C8F0D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CCFD7D"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4258EE2"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0FE75237"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 xml:space="preserve">160/2020 cu </w:t>
      </w:r>
      <w:r w:rsidR="00C97B51" w:rsidRPr="00FF430B">
        <w:lastRenderedPageBreak/>
        <w:t>privire la aprobarea Regulamentului privind activitatea de audit intern pe bază</w:t>
      </w:r>
      <w:r w:rsidR="004A4CB4" w:rsidRPr="00FF430B">
        <w:t xml:space="preserve"> </w:t>
      </w:r>
      <w:r w:rsidR="00C97B51" w:rsidRPr="00FF430B">
        <w:t>de contract în sectorul public.</w:t>
      </w:r>
    </w:p>
    <w:p w14:paraId="3849C0D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00783FDE"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036E4DE"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4F6DB7C"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D4F0A49" w14:textId="77777777" w:rsidR="000E4D7D" w:rsidRPr="00FF430B" w:rsidRDefault="00BA7FF4" w:rsidP="00F01846">
      <w:pPr>
        <w:tabs>
          <w:tab w:val="left" w:pos="284"/>
          <w:tab w:val="left" w:pos="426"/>
          <w:tab w:val="decimal" w:pos="8364"/>
        </w:tabs>
        <w:spacing w:before="120" w:after="120"/>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C4A79D9" w14:textId="77777777" w:rsidR="00F01846" w:rsidRDefault="00F01846">
      <w:pPr>
        <w:spacing w:after="160" w:line="259" w:lineRule="auto"/>
        <w:rPr>
          <w:noProof w:val="0"/>
        </w:rPr>
      </w:pPr>
      <w:r>
        <w:rPr>
          <w:noProof w:val="0"/>
        </w:rPr>
        <w:br w:type="page"/>
      </w:r>
    </w:p>
    <w:p w14:paraId="70313FD0"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2C6A016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9C59DF7" w14:textId="77777777" w:rsidR="00502EFF" w:rsidRPr="00FF430B" w:rsidRDefault="00502EFF" w:rsidP="00502EFF">
      <w:pPr>
        <w:jc w:val="right"/>
        <w:rPr>
          <w:noProof w:val="0"/>
        </w:rPr>
      </w:pPr>
      <w:r w:rsidRPr="00FF430B">
        <w:rPr>
          <w:noProof w:val="0"/>
        </w:rPr>
        <w:t>din “____” ________ 20___</w:t>
      </w:r>
    </w:p>
    <w:p w14:paraId="2D4A1819" w14:textId="77777777" w:rsidR="00FE45C9" w:rsidRPr="00C81BF3" w:rsidRDefault="00FE45C9" w:rsidP="00FE45C9">
      <w:pPr>
        <w:spacing w:before="120"/>
        <w:jc w:val="center"/>
        <w:outlineLvl w:val="0"/>
        <w:rPr>
          <w:b/>
          <w:noProof w:val="0"/>
          <w:sz w:val="28"/>
          <w:szCs w:val="28"/>
          <w:lang w:eastAsia="ru-RU"/>
        </w:rPr>
      </w:pPr>
      <w:r w:rsidRPr="00C81BF3">
        <w:rPr>
          <w:b/>
          <w:noProof w:val="0"/>
          <w:sz w:val="28"/>
          <w:szCs w:val="28"/>
          <w:lang w:eastAsia="ru-RU"/>
        </w:rPr>
        <w:t>ANUNȚ DE PARTICIPARE</w:t>
      </w:r>
    </w:p>
    <w:p w14:paraId="0E8B4B3B" w14:textId="77777777" w:rsidR="00FE45C9" w:rsidRPr="00B0723E" w:rsidRDefault="00FE45C9" w:rsidP="00FE45C9">
      <w:pPr>
        <w:rPr>
          <w:noProof w:val="0"/>
          <w:sz w:val="16"/>
          <w:szCs w:val="16"/>
          <w:lang w:eastAsia="ru-RU"/>
        </w:rPr>
      </w:pPr>
    </w:p>
    <w:p w14:paraId="28061D36" w14:textId="77777777" w:rsidR="00895AEB" w:rsidRPr="00C81BF3" w:rsidRDefault="00895AEB" w:rsidP="00895AEB">
      <w:pPr>
        <w:shd w:val="clear" w:color="auto" w:fill="FFFFFF"/>
        <w:spacing w:before="120"/>
        <w:ind w:right="-143"/>
        <w:jc w:val="both"/>
        <w:rPr>
          <w:b/>
          <w:bCs/>
          <w:i/>
          <w:color w:val="0000FF"/>
          <w:sz w:val="28"/>
          <w:szCs w:val="28"/>
          <w:u w:val="single"/>
        </w:rPr>
      </w:pPr>
      <w:r w:rsidRPr="00C81BF3">
        <w:rPr>
          <w:b/>
          <w:noProof w:val="0"/>
          <w:lang w:eastAsia="ru-RU"/>
        </w:rPr>
        <w:t xml:space="preserve">privind achiziționarea </w:t>
      </w:r>
      <w:r>
        <w:rPr>
          <w:b/>
          <w:bCs/>
          <w:i/>
          <w:color w:val="0000FF"/>
          <w:sz w:val="28"/>
          <w:szCs w:val="28"/>
          <w:u w:val="single"/>
        </w:rPr>
        <w:t xml:space="preserve">Lucrări de reparații curente și capitale la </w:t>
      </w:r>
      <w:r w:rsidRPr="00C81BF3">
        <w:rPr>
          <w:b/>
          <w:bCs/>
          <w:i/>
          <w:color w:val="0000FF"/>
          <w:sz w:val="28"/>
          <w:szCs w:val="28"/>
          <w:u w:val="single"/>
        </w:rPr>
        <w:t>Aparatul Central al Casei Naționale de Asigurări Sociale</w:t>
      </w:r>
      <w:r>
        <w:rPr>
          <w:b/>
          <w:bCs/>
          <w:i/>
          <w:color w:val="0000FF"/>
          <w:sz w:val="28"/>
          <w:szCs w:val="28"/>
          <w:u w:val="single"/>
        </w:rPr>
        <w:t xml:space="preserve"> din str. </w:t>
      </w:r>
      <w:r w:rsidRPr="00C81BF3">
        <w:rPr>
          <w:b/>
          <w:bCs/>
          <w:i/>
          <w:color w:val="0000FF"/>
          <w:sz w:val="28"/>
          <w:szCs w:val="28"/>
          <w:u w:val="single"/>
        </w:rPr>
        <w:t>Gh. Tudor, 3</w:t>
      </w:r>
      <w:r>
        <w:rPr>
          <w:b/>
          <w:bCs/>
          <w:i/>
          <w:color w:val="0000FF"/>
          <w:sz w:val="28"/>
          <w:szCs w:val="28"/>
          <w:u w:val="single"/>
        </w:rPr>
        <w:t>, mun. Chișinău</w:t>
      </w:r>
    </w:p>
    <w:p w14:paraId="0D9B7657" w14:textId="77777777" w:rsidR="00895AEB" w:rsidRPr="00C81BF3" w:rsidRDefault="00895AEB" w:rsidP="00895AEB">
      <w:pPr>
        <w:shd w:val="clear" w:color="auto" w:fill="FFFFFF"/>
        <w:ind w:right="142"/>
        <w:rPr>
          <w:b/>
          <w:i/>
          <w:color w:val="0000FF"/>
          <w:sz w:val="28"/>
          <w:szCs w:val="28"/>
          <w:u w:val="single"/>
        </w:rPr>
      </w:pPr>
      <w:r w:rsidRPr="00C81BF3">
        <w:rPr>
          <w:noProof w:val="0"/>
          <w:sz w:val="20"/>
          <w:lang w:eastAsia="ru-RU"/>
        </w:rPr>
        <w:t xml:space="preserve">                                                    </w:t>
      </w:r>
      <w:r w:rsidRPr="00C81BF3">
        <w:rPr>
          <w:b/>
          <w:noProof w:val="0"/>
          <w:lang w:eastAsia="ru-RU"/>
        </w:rPr>
        <w:br/>
      </w:r>
      <w:r w:rsidRPr="00C81BF3">
        <w:rPr>
          <w:b/>
        </w:rPr>
        <w:t>prin procedura de achiziție:</w:t>
      </w:r>
      <w:r w:rsidRPr="00C81BF3">
        <w:rPr>
          <w:i/>
          <w:sz w:val="28"/>
          <w:szCs w:val="28"/>
          <w:u w:val="single"/>
        </w:rPr>
        <w:t xml:space="preserve"> </w:t>
      </w:r>
      <w:r>
        <w:rPr>
          <w:b/>
          <w:i/>
          <w:color w:val="0000FF"/>
          <w:sz w:val="28"/>
          <w:szCs w:val="28"/>
          <w:u w:val="single"/>
        </w:rPr>
        <w:t>cererea ofertei de preț</w:t>
      </w:r>
    </w:p>
    <w:p w14:paraId="2017934A" w14:textId="77777777" w:rsidR="00895AEB" w:rsidRPr="001A77F7" w:rsidRDefault="00895AEB" w:rsidP="00895AEB">
      <w:pPr>
        <w:shd w:val="clear" w:color="auto" w:fill="FFFFFF"/>
        <w:tabs>
          <w:tab w:val="left" w:pos="284"/>
          <w:tab w:val="right" w:pos="426"/>
        </w:tabs>
        <w:spacing w:before="120"/>
        <w:rPr>
          <w:i/>
          <w:iCs/>
          <w:u w:val="single"/>
        </w:rPr>
      </w:pPr>
      <w:r w:rsidRPr="00C81BF3">
        <w:rPr>
          <w:b/>
        </w:rPr>
        <w:t>Link-ul către planul de achiziții publice publicat:</w:t>
      </w:r>
      <w:r w:rsidRPr="00C81BF3">
        <w:rPr>
          <w:noProof w:val="0"/>
          <w:sz w:val="20"/>
          <w:lang w:eastAsia="ru-RU"/>
        </w:rPr>
        <w:t xml:space="preserve"> </w:t>
      </w:r>
      <w:r w:rsidRPr="001A77F7">
        <w:rPr>
          <w:i/>
          <w:iCs/>
          <w:noProof w:val="0"/>
          <w:u w:val="single"/>
          <w:lang w:eastAsia="ru-RU"/>
        </w:rPr>
        <w:t xml:space="preserve">https://cnas.gov.md/ro/transparenta/achizitii-publice/planuri-de-achizitii-publice   </w:t>
      </w:r>
    </w:p>
    <w:p w14:paraId="437A53C0" w14:textId="77777777" w:rsidR="00895AEB" w:rsidRPr="00C81BF3" w:rsidRDefault="00895AEB" w:rsidP="00895AEB">
      <w:pPr>
        <w:numPr>
          <w:ilvl w:val="0"/>
          <w:numId w:val="18"/>
        </w:numPr>
        <w:tabs>
          <w:tab w:val="left" w:pos="284"/>
          <w:tab w:val="right" w:pos="9531"/>
        </w:tabs>
        <w:ind w:left="284" w:hanging="284"/>
        <w:rPr>
          <w:b/>
        </w:rPr>
      </w:pPr>
      <w:r w:rsidRPr="00C81BF3">
        <w:rPr>
          <w:b/>
        </w:rPr>
        <w:t xml:space="preserve">Denumirea autorității contractante: </w:t>
      </w:r>
      <w:r w:rsidRPr="00C81BF3">
        <w:rPr>
          <w:i/>
          <w:u w:val="single"/>
        </w:rPr>
        <w:t>Casa Naţională de Asigurări Sociale</w:t>
      </w:r>
      <w:r w:rsidRPr="00C81BF3">
        <w:rPr>
          <w:b/>
          <w:shd w:val="clear" w:color="auto" w:fill="FFFF00"/>
        </w:rPr>
        <w:t xml:space="preserve"> </w:t>
      </w:r>
    </w:p>
    <w:p w14:paraId="46EBCCBC" w14:textId="77777777" w:rsidR="00895AEB" w:rsidRPr="00C81BF3" w:rsidRDefault="00895AEB" w:rsidP="00895AEB">
      <w:pPr>
        <w:numPr>
          <w:ilvl w:val="0"/>
          <w:numId w:val="18"/>
        </w:numPr>
        <w:tabs>
          <w:tab w:val="left" w:pos="284"/>
          <w:tab w:val="right" w:pos="9531"/>
        </w:tabs>
        <w:spacing w:before="120"/>
        <w:ind w:left="284" w:hanging="284"/>
        <w:rPr>
          <w:b/>
        </w:rPr>
      </w:pPr>
      <w:r w:rsidRPr="00C81BF3">
        <w:rPr>
          <w:b/>
        </w:rPr>
        <w:t xml:space="preserve">IDNO: </w:t>
      </w:r>
      <w:r w:rsidRPr="00C81BF3">
        <w:rPr>
          <w:i/>
          <w:u w:val="single"/>
        </w:rPr>
        <w:t>1004600030235</w:t>
      </w:r>
    </w:p>
    <w:p w14:paraId="5F1A15EC" w14:textId="77777777" w:rsidR="00895AEB" w:rsidRPr="00C81BF3" w:rsidRDefault="00895AEB" w:rsidP="00895AEB">
      <w:pPr>
        <w:numPr>
          <w:ilvl w:val="0"/>
          <w:numId w:val="18"/>
        </w:numPr>
        <w:tabs>
          <w:tab w:val="left" w:pos="284"/>
          <w:tab w:val="right" w:pos="9531"/>
        </w:tabs>
        <w:spacing w:before="120"/>
        <w:ind w:left="284" w:hanging="284"/>
        <w:rPr>
          <w:b/>
        </w:rPr>
      </w:pPr>
      <w:r w:rsidRPr="00C81BF3">
        <w:rPr>
          <w:b/>
        </w:rPr>
        <w:t xml:space="preserve">Adresa: </w:t>
      </w:r>
      <w:r w:rsidRPr="00C81BF3">
        <w:rPr>
          <w:i/>
          <w:iCs/>
          <w:u w:val="single"/>
        </w:rPr>
        <w:t>mun. Chişinău, str. Gh. Tudor,3, bir.  № 515/513</w:t>
      </w:r>
    </w:p>
    <w:p w14:paraId="06C7DF78" w14:textId="77777777" w:rsidR="00895AEB" w:rsidRPr="00C81BF3" w:rsidRDefault="00895AEB" w:rsidP="00895AEB">
      <w:pPr>
        <w:numPr>
          <w:ilvl w:val="0"/>
          <w:numId w:val="18"/>
        </w:numPr>
        <w:tabs>
          <w:tab w:val="left" w:pos="284"/>
          <w:tab w:val="right" w:pos="9531"/>
        </w:tabs>
        <w:spacing w:before="120"/>
        <w:ind w:left="284" w:hanging="284"/>
        <w:rPr>
          <w:b/>
        </w:rPr>
      </w:pPr>
      <w:r w:rsidRPr="00C81BF3">
        <w:rPr>
          <w:b/>
        </w:rPr>
        <w:t>Numărul de telefon/fax: (</w:t>
      </w:r>
      <w:r w:rsidRPr="00C81BF3">
        <w:rPr>
          <w:i/>
          <w:u w:val="single"/>
        </w:rPr>
        <w:t>022)257-681; 022-257-840;</w:t>
      </w:r>
    </w:p>
    <w:p w14:paraId="3CD4C52D" w14:textId="77777777" w:rsidR="00895AEB" w:rsidRPr="00C81BF3" w:rsidRDefault="00895AEB" w:rsidP="00895AEB">
      <w:pPr>
        <w:numPr>
          <w:ilvl w:val="0"/>
          <w:numId w:val="18"/>
        </w:numPr>
        <w:tabs>
          <w:tab w:val="left" w:pos="284"/>
          <w:tab w:val="right" w:pos="9531"/>
        </w:tabs>
        <w:spacing w:before="120"/>
        <w:ind w:left="284" w:hanging="284"/>
        <w:rPr>
          <w:b/>
        </w:rPr>
      </w:pPr>
      <w:r w:rsidRPr="00C81BF3">
        <w:rPr>
          <w:b/>
        </w:rPr>
        <w:t xml:space="preserve">Adresa de e-mail și de internet a autorității contractante: </w:t>
      </w:r>
      <w:r w:rsidRPr="00C81BF3">
        <w:rPr>
          <w:i/>
          <w:u w:val="single"/>
        </w:rPr>
        <w:t>achizitiicnas@cnas.gov.md</w:t>
      </w:r>
      <w:r w:rsidRPr="00C81BF3">
        <w:rPr>
          <w:b/>
          <w:shd w:val="clear" w:color="auto" w:fill="FFFF00"/>
        </w:rPr>
        <w:t xml:space="preserve"> </w:t>
      </w:r>
    </w:p>
    <w:p w14:paraId="499D2D3C" w14:textId="77777777" w:rsidR="00895AEB" w:rsidRPr="00C81BF3" w:rsidRDefault="00895AEB" w:rsidP="00895AEB">
      <w:pPr>
        <w:numPr>
          <w:ilvl w:val="0"/>
          <w:numId w:val="18"/>
        </w:numPr>
        <w:shd w:val="clear" w:color="auto" w:fill="FFFFFF"/>
        <w:tabs>
          <w:tab w:val="left" w:pos="284"/>
          <w:tab w:val="right" w:pos="9531"/>
        </w:tabs>
        <w:spacing w:before="120"/>
        <w:ind w:left="288" w:hanging="288"/>
        <w:rPr>
          <w:b/>
          <w:noProof w:val="0"/>
          <w:lang w:eastAsia="ru-RU"/>
        </w:rPr>
      </w:pPr>
      <w:r w:rsidRPr="00C81BF3">
        <w:rPr>
          <w:b/>
          <w:noProof w:val="0"/>
          <w:lang w:eastAsia="ru-RU"/>
        </w:rPr>
        <w:t xml:space="preserve">Adresa de e-mail sau pagina web oficială de la care se va putea obține accesul la documentația de atribuire: </w:t>
      </w:r>
      <w:r w:rsidRPr="00C81BF3">
        <w:rPr>
          <w:i/>
          <w:u w:val="single"/>
        </w:rPr>
        <w:t>achizitiicnas@cnas.gov.md</w:t>
      </w:r>
      <w:r w:rsidRPr="00C81BF3">
        <w:rPr>
          <w:b/>
          <w:shd w:val="clear" w:color="auto" w:fill="FFFF00"/>
        </w:rPr>
        <w:t xml:space="preserve"> </w:t>
      </w:r>
    </w:p>
    <w:p w14:paraId="2DDD2121" w14:textId="77777777" w:rsidR="00895AEB" w:rsidRPr="00C81BF3" w:rsidRDefault="00895AEB" w:rsidP="00895AEB">
      <w:pPr>
        <w:numPr>
          <w:ilvl w:val="0"/>
          <w:numId w:val="18"/>
        </w:numPr>
        <w:shd w:val="clear" w:color="auto" w:fill="FFFFFF"/>
        <w:tabs>
          <w:tab w:val="left" w:pos="284"/>
          <w:tab w:val="right" w:pos="426"/>
          <w:tab w:val="right" w:pos="9531"/>
        </w:tabs>
        <w:spacing w:before="120"/>
        <w:ind w:left="284" w:hanging="284"/>
        <w:rPr>
          <w:b/>
          <w:noProof w:val="0"/>
          <w:lang w:eastAsia="ru-RU"/>
        </w:rPr>
      </w:pPr>
      <w:r w:rsidRPr="00C81BF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81BF3">
        <w:rPr>
          <w:i/>
          <w:u w:val="single"/>
        </w:rPr>
        <w:t xml:space="preserve">Autoritate  publică  centrală </w:t>
      </w:r>
    </w:p>
    <w:p w14:paraId="174CA9A9" w14:textId="77777777" w:rsidR="00895AEB" w:rsidRPr="00C81BF3" w:rsidRDefault="00895AEB" w:rsidP="00895AEB">
      <w:pPr>
        <w:numPr>
          <w:ilvl w:val="0"/>
          <w:numId w:val="18"/>
        </w:numPr>
        <w:shd w:val="clear" w:color="auto" w:fill="FFFFFF"/>
        <w:tabs>
          <w:tab w:val="left" w:pos="284"/>
          <w:tab w:val="right" w:pos="426"/>
        </w:tabs>
        <w:spacing w:before="120"/>
        <w:ind w:left="284" w:hanging="284"/>
        <w:rPr>
          <w:b/>
          <w:noProof w:val="0"/>
          <w:lang w:eastAsia="ru-RU"/>
        </w:rPr>
      </w:pPr>
      <w:r w:rsidRPr="00C81BF3">
        <w:rPr>
          <w:b/>
          <w:noProof w:val="0"/>
          <w:lang w:eastAsia="ru-RU"/>
        </w:rPr>
        <w:t>Cumpărătorul invită operatorii economici interesați, care îi pot satisface necesitățile, să participe la procedura de achiziție privind executarea următoarelor lucrări:</w:t>
      </w:r>
    </w:p>
    <w:p w14:paraId="7315747C" w14:textId="77777777" w:rsidR="00895AEB" w:rsidRPr="00BE2094" w:rsidRDefault="00895AEB" w:rsidP="00895AEB">
      <w:pPr>
        <w:tabs>
          <w:tab w:val="left" w:pos="426"/>
        </w:tabs>
        <w:ind w:left="720"/>
        <w:rPr>
          <w:rFonts w:ascii="Baltica RR" w:hAnsi="Baltica RR"/>
          <w:b/>
          <w:noProof w:val="0"/>
          <w:sz w:val="16"/>
          <w:szCs w:val="16"/>
          <w:lang w:eastAsia="ru-RU"/>
        </w:rPr>
      </w:pPr>
    </w:p>
    <w:p w14:paraId="1922ACD0" w14:textId="77777777" w:rsidR="00895AEB" w:rsidRDefault="00895AEB" w:rsidP="00895AEB">
      <w:pPr>
        <w:tabs>
          <w:tab w:val="left" w:pos="426"/>
        </w:tabs>
        <w:ind w:left="720"/>
        <w:rPr>
          <w:rFonts w:ascii="Baltica RR" w:hAnsi="Baltica RR"/>
          <w:b/>
          <w:i/>
          <w:noProof w:val="0"/>
          <w:color w:val="0000FF"/>
          <w:u w:val="single"/>
          <w:lang w:eastAsia="ru-RU"/>
        </w:rPr>
      </w:pPr>
      <w:r w:rsidRPr="00C81BF3">
        <w:rPr>
          <w:rFonts w:ascii="Baltica RR" w:hAnsi="Baltica RR"/>
          <w:b/>
          <w:noProof w:val="0"/>
          <w:lang w:eastAsia="ru-RU"/>
        </w:rPr>
        <w:t xml:space="preserve">Cod CPV: </w:t>
      </w:r>
      <w:r w:rsidRPr="00C81BF3">
        <w:rPr>
          <w:rFonts w:ascii="Baltica RR" w:hAnsi="Baltica RR"/>
          <w:b/>
          <w:noProof w:val="0"/>
          <w:color w:val="0000FF"/>
          <w:lang w:eastAsia="ru-RU"/>
        </w:rPr>
        <w:t xml:space="preserve"> </w:t>
      </w:r>
      <w:r w:rsidRPr="00C81BF3">
        <w:rPr>
          <w:rFonts w:ascii="Baltica RR" w:hAnsi="Baltica RR"/>
          <w:b/>
          <w:i/>
          <w:noProof w:val="0"/>
          <w:color w:val="3333FF"/>
          <w:u w:val="single"/>
          <w:lang w:eastAsia="ru-RU"/>
        </w:rPr>
        <w:t>(</w:t>
      </w:r>
      <w:r w:rsidRPr="00C81BF3">
        <w:rPr>
          <w:rFonts w:ascii="Baltica RR" w:hAnsi="Baltica RR"/>
          <w:b/>
          <w:noProof w:val="0"/>
          <w:color w:val="0000FF"/>
          <w:szCs w:val="20"/>
          <w:u w:val="single"/>
          <w:lang w:eastAsia="ru-RU"/>
        </w:rPr>
        <w:t>45000000-7</w:t>
      </w:r>
      <w:r w:rsidRPr="00C81BF3">
        <w:rPr>
          <w:rFonts w:ascii="Baltica RR" w:hAnsi="Baltica RR"/>
          <w:b/>
          <w:i/>
          <w:noProof w:val="0"/>
          <w:color w:val="3333FF"/>
          <w:u w:val="single"/>
          <w:lang w:eastAsia="ru-RU"/>
        </w:rPr>
        <w:t>)  Lucrări</w:t>
      </w:r>
      <w:r w:rsidRPr="00C81BF3">
        <w:rPr>
          <w:rFonts w:ascii="Baltica RR" w:hAnsi="Baltica RR"/>
          <w:b/>
          <w:i/>
          <w:noProof w:val="0"/>
          <w:color w:val="0000FF"/>
          <w:u w:val="single"/>
          <w:lang w:eastAsia="ru-RU"/>
        </w:rPr>
        <w:t xml:space="preserve"> de construcție</w:t>
      </w:r>
    </w:p>
    <w:p w14:paraId="624C7377" w14:textId="77777777" w:rsidR="00895AEB" w:rsidRPr="00C81BF3" w:rsidRDefault="00895AEB" w:rsidP="00895AEB">
      <w:pPr>
        <w:tabs>
          <w:tab w:val="left" w:pos="426"/>
        </w:tabs>
        <w:ind w:left="720"/>
        <w:rPr>
          <w:rFonts w:ascii="Baltica RR" w:hAnsi="Baltica RR"/>
          <w:b/>
          <w:noProof w:val="0"/>
          <w:lang w:eastAsia="ru-RU"/>
        </w:rPr>
      </w:pPr>
    </w:p>
    <w:tbl>
      <w:tblPr>
        <w:tblW w:w="10075" w:type="dxa"/>
        <w:tblInd w:w="-34" w:type="dxa"/>
        <w:tblLayout w:type="fixed"/>
        <w:tblLook w:val="04A0" w:firstRow="1" w:lastRow="0" w:firstColumn="1" w:lastColumn="0" w:noHBand="0" w:noVBand="1"/>
      </w:tblPr>
      <w:tblGrid>
        <w:gridCol w:w="537"/>
        <w:gridCol w:w="1302"/>
        <w:gridCol w:w="2552"/>
        <w:gridCol w:w="992"/>
        <w:gridCol w:w="992"/>
        <w:gridCol w:w="1843"/>
        <w:gridCol w:w="1857"/>
      </w:tblGrid>
      <w:tr w:rsidR="00895AEB" w:rsidRPr="00C81BF3" w14:paraId="1CE8C68C" w14:textId="77777777" w:rsidTr="00305B0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F67625" w14:textId="77777777" w:rsidR="00895AEB" w:rsidRPr="00C81BF3" w:rsidRDefault="00895AEB" w:rsidP="00305B09">
            <w:pPr>
              <w:shd w:val="clear" w:color="auto" w:fill="FFFFFF"/>
              <w:spacing w:before="120"/>
              <w:jc w:val="center"/>
              <w:rPr>
                <w:b/>
                <w:noProof w:val="0"/>
                <w:sz w:val="20"/>
                <w:szCs w:val="20"/>
                <w:lang w:eastAsia="ru-RU"/>
              </w:rPr>
            </w:pPr>
            <w:r w:rsidRPr="00C81BF3">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F1F4214" w14:textId="77777777" w:rsidR="00895AEB" w:rsidRPr="00C81BF3" w:rsidRDefault="00895AEB" w:rsidP="00305B09">
            <w:pPr>
              <w:shd w:val="clear" w:color="auto" w:fill="FFFFFF"/>
              <w:spacing w:before="120"/>
              <w:jc w:val="center"/>
              <w:rPr>
                <w:b/>
                <w:noProof w:val="0"/>
                <w:sz w:val="20"/>
                <w:szCs w:val="20"/>
                <w:lang w:eastAsia="ru-RU"/>
              </w:rPr>
            </w:pPr>
            <w:r w:rsidRPr="00C81BF3">
              <w:rPr>
                <w:b/>
                <w:noProof w:val="0"/>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D36F4E6" w14:textId="77777777" w:rsidR="00895AEB" w:rsidRPr="00C81BF3" w:rsidRDefault="00895AEB" w:rsidP="00305B09">
            <w:pPr>
              <w:shd w:val="clear" w:color="auto" w:fill="FFFFFF"/>
              <w:spacing w:before="120"/>
              <w:jc w:val="center"/>
              <w:rPr>
                <w:b/>
                <w:noProof w:val="0"/>
                <w:sz w:val="20"/>
                <w:szCs w:val="20"/>
                <w:lang w:eastAsia="ru-RU"/>
              </w:rPr>
            </w:pPr>
            <w:r w:rsidRPr="00C81BF3">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5DEA4D" w14:textId="77777777" w:rsidR="00895AEB" w:rsidRPr="00C81BF3" w:rsidRDefault="00895AEB" w:rsidP="00305B09">
            <w:pPr>
              <w:shd w:val="clear" w:color="auto" w:fill="FFFFFF"/>
              <w:spacing w:before="120"/>
              <w:jc w:val="center"/>
              <w:rPr>
                <w:b/>
                <w:noProof w:val="0"/>
                <w:sz w:val="20"/>
                <w:szCs w:val="20"/>
                <w:lang w:eastAsia="ru-RU"/>
              </w:rPr>
            </w:pPr>
            <w:r w:rsidRPr="00C81BF3">
              <w:rPr>
                <w:b/>
                <w:noProof w:val="0"/>
                <w:sz w:val="20"/>
                <w:szCs w:val="2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F28882" w14:textId="77777777" w:rsidR="00895AEB" w:rsidRPr="00C81BF3" w:rsidRDefault="00895AEB" w:rsidP="00305B09">
            <w:pPr>
              <w:shd w:val="clear" w:color="auto" w:fill="FFFFFF"/>
              <w:spacing w:before="120"/>
              <w:ind w:left="-108" w:right="-108"/>
              <w:jc w:val="center"/>
              <w:rPr>
                <w:b/>
                <w:noProof w:val="0"/>
                <w:sz w:val="20"/>
                <w:szCs w:val="20"/>
                <w:lang w:eastAsia="ru-RU"/>
              </w:rPr>
            </w:pPr>
            <w:r w:rsidRPr="00C81BF3">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6B925C" w14:textId="77777777" w:rsidR="00895AEB" w:rsidRPr="00C81BF3" w:rsidRDefault="00895AEB" w:rsidP="00305B09">
            <w:pPr>
              <w:shd w:val="clear" w:color="auto" w:fill="FFFFFF"/>
              <w:spacing w:before="120"/>
              <w:jc w:val="center"/>
              <w:rPr>
                <w:b/>
                <w:noProof w:val="0"/>
                <w:sz w:val="20"/>
                <w:szCs w:val="20"/>
                <w:lang w:eastAsia="ru-RU"/>
              </w:rPr>
            </w:pPr>
            <w:r w:rsidRPr="00C81BF3">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35DA9090" w14:textId="77777777" w:rsidR="00895AEB" w:rsidRPr="00C81BF3" w:rsidRDefault="00895AEB" w:rsidP="00305B09">
            <w:pPr>
              <w:shd w:val="clear" w:color="auto" w:fill="FFFFFF"/>
              <w:spacing w:before="120"/>
              <w:jc w:val="center"/>
              <w:rPr>
                <w:b/>
                <w:noProof w:val="0"/>
                <w:sz w:val="20"/>
                <w:szCs w:val="20"/>
                <w:lang w:eastAsia="ru-RU"/>
              </w:rPr>
            </w:pPr>
            <w:r w:rsidRPr="00C81BF3">
              <w:rPr>
                <w:b/>
                <w:noProof w:val="0"/>
                <w:sz w:val="20"/>
                <w:szCs w:val="20"/>
                <w:lang w:eastAsia="ru-RU"/>
              </w:rPr>
              <w:t>Valoarea estimată</w:t>
            </w:r>
            <w:r w:rsidRPr="00C81BF3">
              <w:rPr>
                <w:b/>
                <w:noProof w:val="0"/>
                <w:sz w:val="20"/>
                <w:szCs w:val="20"/>
                <w:lang w:eastAsia="ru-RU"/>
              </w:rPr>
              <w:br/>
              <w:t>(se va indica pentru fiecare lot în parte), fără TVA</w:t>
            </w:r>
          </w:p>
        </w:tc>
      </w:tr>
      <w:tr w:rsidR="00895AEB" w:rsidRPr="00C81BF3" w14:paraId="13373EAC" w14:textId="77777777" w:rsidTr="00305B09">
        <w:trPr>
          <w:trHeight w:val="14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15A15B" w14:textId="77777777" w:rsidR="00895AEB" w:rsidRPr="009820B0" w:rsidRDefault="00895AEB" w:rsidP="00305B09">
            <w:pPr>
              <w:ind w:left="-57" w:right="-57"/>
              <w:jc w:val="center"/>
              <w:rPr>
                <w:lang w:val="ru-RU"/>
              </w:rPr>
            </w:pPr>
            <w:r w:rsidRPr="00C81BF3">
              <w:rPr>
                <w:sz w:val="22"/>
                <w:szCs w:val="22"/>
              </w:rPr>
              <w:t>1</w:t>
            </w:r>
            <w:r>
              <w:rPr>
                <w:sz w:val="22"/>
                <w:szCs w:val="22"/>
              </w:rPr>
              <w:t>.</w:t>
            </w:r>
            <w:r>
              <w:rPr>
                <w:sz w:val="22"/>
                <w:szCs w:val="22"/>
                <w:lang w:val="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DDBF840" w14:textId="77777777" w:rsidR="00895AEB" w:rsidRPr="00C81BF3" w:rsidRDefault="00895AEB" w:rsidP="00305B09">
            <w:pPr>
              <w:ind w:left="-57" w:right="-57"/>
              <w:jc w:val="center"/>
            </w:pPr>
            <w:r w:rsidRPr="00C81BF3">
              <w:rPr>
                <w:b/>
                <w:sz w:val="22"/>
                <w:szCs w:val="22"/>
              </w:rPr>
              <w:t>45000000-7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ACF8113" w14:textId="77777777" w:rsidR="00895AEB" w:rsidRPr="00CB25B1" w:rsidRDefault="00895AEB" w:rsidP="00305B09">
            <w:pPr>
              <w:shd w:val="clear" w:color="auto" w:fill="FFFFFF"/>
              <w:jc w:val="center"/>
            </w:pPr>
            <w:r w:rsidRPr="00CB25B1">
              <w:rPr>
                <w:bCs/>
              </w:rPr>
              <w:t>Lucrări de reparații curente la Aparatul Central al Casei Naționale de Asigurări Sociale din str. Gh. Tudor, 3,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9776DD" w14:textId="77777777" w:rsidR="00895AEB" w:rsidRPr="00C81BF3" w:rsidRDefault="00895AEB" w:rsidP="00305B09">
            <w:pPr>
              <w:ind w:left="-57" w:right="-57"/>
              <w:jc w:val="center"/>
            </w:pPr>
            <w:r w:rsidRPr="00C81BF3">
              <w:rPr>
                <w:sz w:val="22"/>
                <w:szCs w:val="22"/>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B7E8A1" w14:textId="77777777" w:rsidR="00895AEB" w:rsidRPr="00C81BF3" w:rsidRDefault="00895AEB" w:rsidP="00305B09">
            <w:pPr>
              <w:ind w:left="-57" w:right="-57"/>
              <w:jc w:val="center"/>
            </w:pPr>
            <w:r w:rsidRPr="00C81BF3">
              <w:rPr>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645B5A" w14:textId="77777777" w:rsidR="00895AEB" w:rsidRPr="00C81BF3" w:rsidRDefault="00895AEB" w:rsidP="00305B09">
            <w:pPr>
              <w:ind w:left="-57" w:right="-57"/>
              <w:jc w:val="center"/>
            </w:pPr>
            <w:r w:rsidRPr="00C81BF3">
              <w:rPr>
                <w:sz w:val="22"/>
                <w:szCs w:val="22"/>
              </w:rPr>
              <w:t xml:space="preserve">Conform </w:t>
            </w:r>
          </w:p>
          <w:p w14:paraId="351176FE" w14:textId="77777777" w:rsidR="00895AEB" w:rsidRPr="00C81BF3" w:rsidRDefault="00895AEB" w:rsidP="00305B09">
            <w:pPr>
              <w:ind w:left="-57" w:right="-57"/>
              <w:jc w:val="center"/>
              <w:rPr>
                <w:color w:val="0000FF"/>
              </w:rPr>
            </w:pPr>
            <w:r w:rsidRPr="00C81BF3">
              <w:rPr>
                <w:color w:val="0000FF"/>
                <w:sz w:val="22"/>
                <w:szCs w:val="22"/>
              </w:rPr>
              <w:t>Anexei nr 1</w:t>
            </w:r>
          </w:p>
          <w:p w14:paraId="7A0ECC4E" w14:textId="77777777" w:rsidR="00895AEB" w:rsidRPr="00E1144F" w:rsidRDefault="00895AEB" w:rsidP="00305B09">
            <w:pPr>
              <w:ind w:left="-57" w:right="-57"/>
              <w:jc w:val="center"/>
              <w:rPr>
                <w:sz w:val="20"/>
                <w:szCs w:val="20"/>
              </w:rPr>
            </w:pPr>
            <w:r w:rsidRPr="00BE2094">
              <w:rPr>
                <w:noProof w:val="0"/>
                <w:sz w:val="20"/>
                <w:szCs w:val="20"/>
                <w:lang w:eastAsia="ru-RU"/>
              </w:rPr>
              <w:t xml:space="preserve">Îndeplinirea pct. </w:t>
            </w:r>
            <w:r>
              <w:rPr>
                <w:noProof w:val="0"/>
                <w:sz w:val="20"/>
                <w:szCs w:val="20"/>
                <w:lang w:eastAsia="ru-RU"/>
              </w:rPr>
              <w:t xml:space="preserve">22 </w:t>
            </w:r>
            <w:r w:rsidRPr="00BE2094">
              <w:rPr>
                <w:noProof w:val="0"/>
                <w:sz w:val="20"/>
                <w:szCs w:val="20"/>
                <w:lang w:eastAsia="ru-RU"/>
              </w:rPr>
              <w:t>Condiții speciale de care depinde îndeplinirea contractului</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4C0CAF7" w14:textId="77777777" w:rsidR="00895AEB" w:rsidRPr="000F2235" w:rsidRDefault="00895AEB" w:rsidP="00305B09">
            <w:pPr>
              <w:jc w:val="center"/>
              <w:rPr>
                <w:b/>
              </w:rPr>
            </w:pPr>
            <w:r>
              <w:rPr>
                <w:b/>
              </w:rPr>
              <w:t>903 670,00</w:t>
            </w:r>
          </w:p>
        </w:tc>
      </w:tr>
      <w:tr w:rsidR="00895AEB" w:rsidRPr="00C81BF3" w14:paraId="3E520A8D" w14:textId="77777777" w:rsidTr="00305B09">
        <w:trPr>
          <w:trHeight w:val="14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6C1743" w14:textId="77777777" w:rsidR="00895AEB" w:rsidRPr="00C81BF3" w:rsidRDefault="00895AEB" w:rsidP="00305B09">
            <w:pPr>
              <w:ind w:left="-57" w:right="-57"/>
              <w:jc w:val="center"/>
            </w:pPr>
            <w:r w:rsidRPr="00C81BF3">
              <w:rPr>
                <w:sz w:val="22"/>
                <w:szCs w:val="22"/>
              </w:rPr>
              <w:t>1</w:t>
            </w:r>
            <w:r>
              <w:rPr>
                <w:sz w:val="22"/>
                <w:szCs w:val="22"/>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2C549D1" w14:textId="77777777" w:rsidR="00895AEB" w:rsidRPr="00C81BF3" w:rsidRDefault="00895AEB" w:rsidP="00305B09">
            <w:pPr>
              <w:ind w:left="-57" w:right="-57"/>
              <w:jc w:val="center"/>
            </w:pPr>
            <w:r w:rsidRPr="00C81BF3">
              <w:rPr>
                <w:b/>
                <w:sz w:val="22"/>
                <w:szCs w:val="22"/>
              </w:rPr>
              <w:t>45000000-7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5ADC704" w14:textId="77777777" w:rsidR="00895AEB" w:rsidRPr="00CB25B1" w:rsidRDefault="00895AEB" w:rsidP="00305B09">
            <w:pPr>
              <w:shd w:val="clear" w:color="auto" w:fill="FFFFFF"/>
              <w:jc w:val="center"/>
            </w:pPr>
            <w:r w:rsidRPr="00CB25B1">
              <w:rPr>
                <w:bCs/>
              </w:rPr>
              <w:t>Lucrări de reparații capitale la Aparatul Central al Casei Naționale de Asigurări Sociale din str. Gh. Tudor, 3,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B8DA78" w14:textId="77777777" w:rsidR="00895AEB" w:rsidRPr="00C81BF3" w:rsidRDefault="00895AEB" w:rsidP="00305B09">
            <w:pPr>
              <w:ind w:left="-57" w:right="-57"/>
              <w:jc w:val="center"/>
            </w:pPr>
            <w:r w:rsidRPr="00C81BF3">
              <w:rPr>
                <w:sz w:val="22"/>
                <w:szCs w:val="22"/>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A1E45E" w14:textId="77777777" w:rsidR="00895AEB" w:rsidRPr="00C81BF3" w:rsidRDefault="00895AEB" w:rsidP="00305B09">
            <w:pPr>
              <w:ind w:left="-57" w:right="-57"/>
              <w:jc w:val="center"/>
            </w:pPr>
            <w:r w:rsidRPr="00C81BF3">
              <w:rPr>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C2BB86" w14:textId="77777777" w:rsidR="00895AEB" w:rsidRPr="00C81BF3" w:rsidRDefault="00895AEB" w:rsidP="00305B09">
            <w:pPr>
              <w:ind w:left="-57" w:right="-57"/>
              <w:jc w:val="center"/>
            </w:pPr>
            <w:r w:rsidRPr="00C81BF3">
              <w:rPr>
                <w:sz w:val="22"/>
                <w:szCs w:val="22"/>
              </w:rPr>
              <w:t xml:space="preserve">Conform </w:t>
            </w:r>
          </w:p>
          <w:p w14:paraId="0EA0C133" w14:textId="77777777" w:rsidR="00895AEB" w:rsidRPr="00C81BF3" w:rsidRDefault="00895AEB" w:rsidP="00305B09">
            <w:pPr>
              <w:ind w:left="-57" w:right="-57"/>
              <w:jc w:val="center"/>
              <w:rPr>
                <w:color w:val="0000FF"/>
              </w:rPr>
            </w:pPr>
            <w:r>
              <w:rPr>
                <w:color w:val="0000FF"/>
                <w:sz w:val="22"/>
                <w:szCs w:val="22"/>
              </w:rPr>
              <w:t>Anexei nr 2</w:t>
            </w:r>
          </w:p>
          <w:p w14:paraId="482079E0" w14:textId="77777777" w:rsidR="00895AEB" w:rsidRPr="00E1144F" w:rsidRDefault="00895AEB" w:rsidP="00305B09">
            <w:pPr>
              <w:ind w:left="-57" w:right="-57"/>
              <w:jc w:val="center"/>
              <w:rPr>
                <w:sz w:val="20"/>
                <w:szCs w:val="20"/>
              </w:rPr>
            </w:pPr>
            <w:r w:rsidRPr="00BE2094">
              <w:rPr>
                <w:noProof w:val="0"/>
                <w:sz w:val="20"/>
                <w:szCs w:val="20"/>
                <w:lang w:eastAsia="ru-RU"/>
              </w:rPr>
              <w:t xml:space="preserve">Îndeplinirea pct. </w:t>
            </w:r>
            <w:r>
              <w:rPr>
                <w:noProof w:val="0"/>
                <w:sz w:val="20"/>
                <w:szCs w:val="20"/>
                <w:lang w:eastAsia="ru-RU"/>
              </w:rPr>
              <w:t xml:space="preserve">22 </w:t>
            </w:r>
            <w:r w:rsidRPr="00BE2094">
              <w:rPr>
                <w:noProof w:val="0"/>
                <w:sz w:val="20"/>
                <w:szCs w:val="20"/>
                <w:lang w:eastAsia="ru-RU"/>
              </w:rPr>
              <w:t>Condiții speciale de care depinde îndeplinirea contractului</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0F050A2" w14:textId="77777777" w:rsidR="00895AEB" w:rsidRPr="000F2235" w:rsidRDefault="00895AEB" w:rsidP="00305B09">
            <w:pPr>
              <w:jc w:val="center"/>
              <w:rPr>
                <w:b/>
              </w:rPr>
            </w:pPr>
            <w:r>
              <w:rPr>
                <w:b/>
              </w:rPr>
              <w:t>529 564,69</w:t>
            </w:r>
          </w:p>
        </w:tc>
      </w:tr>
      <w:tr w:rsidR="00895AEB" w:rsidRPr="00C81BF3" w14:paraId="22F9FFDA" w14:textId="77777777" w:rsidTr="00305B09">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6BA9CC" w14:textId="77777777" w:rsidR="00895AEB" w:rsidRPr="00C81BF3" w:rsidRDefault="00895AEB" w:rsidP="00305B09">
            <w:pPr>
              <w:shd w:val="clear" w:color="auto" w:fill="FFFFFF"/>
              <w:rPr>
                <w:noProof w:val="0"/>
                <w:lang w:eastAsia="ru-RU"/>
              </w:rPr>
            </w:pPr>
            <w:r w:rsidRPr="00C81BF3">
              <w:rPr>
                <w:b/>
                <w:noProof w:val="0"/>
                <w:sz w:val="22"/>
                <w:szCs w:val="22"/>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795DEA7F" w14:textId="77777777" w:rsidR="00895AEB" w:rsidRPr="000F2235" w:rsidRDefault="00895AEB" w:rsidP="00305B09">
            <w:pPr>
              <w:shd w:val="clear" w:color="auto" w:fill="FFFFFF"/>
              <w:jc w:val="center"/>
              <w:rPr>
                <w:b/>
                <w:noProof w:val="0"/>
                <w:lang w:eastAsia="ru-RU"/>
              </w:rPr>
            </w:pPr>
            <w:r w:rsidRPr="00840431">
              <w:rPr>
                <w:b/>
                <w:noProof w:val="0"/>
                <w:lang w:eastAsia="ru-RU"/>
              </w:rPr>
              <w:t>1 433</w:t>
            </w:r>
            <w:r>
              <w:rPr>
                <w:b/>
                <w:noProof w:val="0"/>
                <w:lang w:eastAsia="ru-RU"/>
              </w:rPr>
              <w:t> </w:t>
            </w:r>
            <w:r w:rsidRPr="00840431">
              <w:rPr>
                <w:b/>
                <w:noProof w:val="0"/>
                <w:lang w:eastAsia="ru-RU"/>
              </w:rPr>
              <w:t>234</w:t>
            </w:r>
            <w:r>
              <w:rPr>
                <w:b/>
                <w:noProof w:val="0"/>
                <w:lang w:eastAsia="ru-RU"/>
              </w:rPr>
              <w:t>,69</w:t>
            </w:r>
          </w:p>
        </w:tc>
      </w:tr>
    </w:tbl>
    <w:p w14:paraId="6BD90F75" w14:textId="77777777" w:rsidR="00895AEB" w:rsidRDefault="00895AEB" w:rsidP="00895AEB">
      <w:pPr>
        <w:autoSpaceDE w:val="0"/>
        <w:autoSpaceDN w:val="0"/>
        <w:rPr>
          <w:b/>
          <w:noProof w:val="0"/>
          <w:color w:val="0000FF"/>
          <w:lang w:eastAsia="ru-RU"/>
        </w:rPr>
      </w:pPr>
    </w:p>
    <w:p w14:paraId="0132DD5D" w14:textId="77777777" w:rsidR="00895AEB" w:rsidRDefault="00895AEB" w:rsidP="00895AEB">
      <w:pPr>
        <w:autoSpaceDE w:val="0"/>
        <w:autoSpaceDN w:val="0"/>
        <w:rPr>
          <w:b/>
          <w:noProof w:val="0"/>
          <w:color w:val="0000FF"/>
          <w:lang w:eastAsia="ru-RU"/>
        </w:rPr>
      </w:pPr>
    </w:p>
    <w:p w14:paraId="1762F4F5" w14:textId="77777777" w:rsidR="00895AEB" w:rsidRDefault="00895AEB" w:rsidP="00895AEB">
      <w:pPr>
        <w:autoSpaceDE w:val="0"/>
        <w:autoSpaceDN w:val="0"/>
        <w:rPr>
          <w:b/>
          <w:noProof w:val="0"/>
          <w:color w:val="0000FF"/>
          <w:lang w:eastAsia="ru-RU"/>
        </w:rPr>
      </w:pPr>
    </w:p>
    <w:p w14:paraId="4A5C0903" w14:textId="77777777" w:rsidR="00895AEB" w:rsidRDefault="00895AEB" w:rsidP="00895AEB">
      <w:pPr>
        <w:autoSpaceDE w:val="0"/>
        <w:autoSpaceDN w:val="0"/>
        <w:rPr>
          <w:b/>
          <w:noProof w:val="0"/>
          <w:color w:val="0000FF"/>
          <w:lang w:eastAsia="ru-RU"/>
        </w:rPr>
      </w:pPr>
    </w:p>
    <w:p w14:paraId="47D28B4C" w14:textId="77777777" w:rsidR="00895AEB" w:rsidRDefault="00895AEB" w:rsidP="00895AEB">
      <w:pPr>
        <w:autoSpaceDE w:val="0"/>
        <w:autoSpaceDN w:val="0"/>
        <w:rPr>
          <w:b/>
          <w:noProof w:val="0"/>
          <w:color w:val="0000FF"/>
          <w:lang w:eastAsia="ru-RU"/>
        </w:rPr>
      </w:pPr>
    </w:p>
    <w:p w14:paraId="7336C49D" w14:textId="77777777" w:rsidR="00895AEB" w:rsidRPr="00C81BF3" w:rsidRDefault="00895AEB" w:rsidP="00895AEB">
      <w:pPr>
        <w:autoSpaceDE w:val="0"/>
        <w:autoSpaceDN w:val="0"/>
        <w:jc w:val="right"/>
        <w:rPr>
          <w:b/>
          <w:noProof w:val="0"/>
          <w:color w:val="0000FF"/>
          <w:lang w:eastAsia="ru-RU"/>
        </w:rPr>
      </w:pPr>
      <w:bookmarkStart w:id="45" w:name="_Hlk226454473"/>
      <w:r w:rsidRPr="00C81BF3">
        <w:rPr>
          <w:b/>
          <w:noProof w:val="0"/>
          <w:color w:val="0000FF"/>
          <w:lang w:eastAsia="ru-RU"/>
        </w:rPr>
        <w:t>Anexa nr. 1</w:t>
      </w:r>
    </w:p>
    <w:p w14:paraId="1721AB5B" w14:textId="77777777" w:rsidR="00895AEB" w:rsidRDefault="00895AEB" w:rsidP="00895AEB">
      <w:pPr>
        <w:tabs>
          <w:tab w:val="left" w:pos="360"/>
          <w:tab w:val="left" w:pos="1134"/>
        </w:tabs>
        <w:spacing w:after="120"/>
        <w:jc w:val="center"/>
        <w:outlineLvl w:val="2"/>
        <w:rPr>
          <w:b/>
          <w:bCs/>
        </w:rPr>
      </w:pPr>
      <w:bookmarkStart w:id="46" w:name="_Hlk226454565"/>
      <w:bookmarkEnd w:id="45"/>
      <w:r w:rsidRPr="00C81BF3">
        <w:rPr>
          <w:b/>
          <w:bCs/>
        </w:rPr>
        <w:t>Formularul de deviz nr.1</w:t>
      </w:r>
      <w:r>
        <w:rPr>
          <w:b/>
          <w:bCs/>
        </w:rPr>
        <w:t>.1</w:t>
      </w:r>
      <w:r w:rsidRPr="00C81BF3">
        <w:rPr>
          <w:b/>
          <w:bCs/>
        </w:rPr>
        <w:t xml:space="preserve"> – Lista cu cantitățile de lucrări</w:t>
      </w:r>
      <w:r>
        <w:rPr>
          <w:b/>
          <w:bCs/>
        </w:rPr>
        <w:t xml:space="preserve"> curente</w:t>
      </w:r>
    </w:p>
    <w:tbl>
      <w:tblPr>
        <w:tblW w:w="10207" w:type="dxa"/>
        <w:tblInd w:w="-176" w:type="dxa"/>
        <w:tblLayout w:type="fixed"/>
        <w:tblLook w:val="0000" w:firstRow="0" w:lastRow="0" w:firstColumn="0" w:lastColumn="0" w:noHBand="0" w:noVBand="0"/>
      </w:tblPr>
      <w:tblGrid>
        <w:gridCol w:w="710"/>
        <w:gridCol w:w="1525"/>
        <w:gridCol w:w="176"/>
        <w:gridCol w:w="2834"/>
        <w:gridCol w:w="1216"/>
        <w:gridCol w:w="486"/>
        <w:gridCol w:w="1275"/>
        <w:gridCol w:w="1701"/>
        <w:gridCol w:w="284"/>
      </w:tblGrid>
      <w:tr w:rsidR="00895AEB" w:rsidRPr="00CB1882" w14:paraId="481BC6C0" w14:textId="77777777" w:rsidTr="00305B09">
        <w:trPr>
          <w:cantSplit/>
          <w:trHeight w:val="396"/>
        </w:trPr>
        <w:tc>
          <w:tcPr>
            <w:tcW w:w="710"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01B78054" w14:textId="77777777" w:rsidR="00895AEB" w:rsidRPr="00CB1882" w:rsidRDefault="00895AEB" w:rsidP="00305B09">
            <w:pPr>
              <w:tabs>
                <w:tab w:val="left" w:pos="360"/>
                <w:tab w:val="left" w:pos="1134"/>
              </w:tabs>
              <w:spacing w:after="120"/>
              <w:jc w:val="center"/>
              <w:outlineLvl w:val="2"/>
              <w:rPr>
                <w:lang w:val="en-US"/>
              </w:rPr>
            </w:pPr>
            <w:r w:rsidRPr="00CB1882">
              <w:rPr>
                <w:lang w:val="en-US"/>
              </w:rPr>
              <w:t>№</w:t>
            </w:r>
          </w:p>
          <w:p w14:paraId="77C2C7D1" w14:textId="77777777" w:rsidR="00895AEB" w:rsidRPr="00CB1882" w:rsidRDefault="00895AEB" w:rsidP="00305B09">
            <w:pPr>
              <w:tabs>
                <w:tab w:val="left" w:pos="360"/>
                <w:tab w:val="left" w:pos="1134"/>
              </w:tabs>
              <w:spacing w:after="120"/>
              <w:jc w:val="center"/>
              <w:outlineLvl w:val="2"/>
              <w:rPr>
                <w:lang w:val="en-US"/>
              </w:rPr>
            </w:pPr>
            <w:r w:rsidRPr="00CB1882">
              <w:rPr>
                <w:lang w:val="en-US"/>
              </w:rPr>
              <w:t>crt.</w:t>
            </w:r>
          </w:p>
        </w:tc>
        <w:tc>
          <w:tcPr>
            <w:tcW w:w="1701" w:type="dxa"/>
            <w:gridSpan w:val="2"/>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06788AB4" w14:textId="77777777" w:rsidR="00895AEB" w:rsidRPr="00CB1882" w:rsidRDefault="00895AEB" w:rsidP="00305B09">
            <w:pPr>
              <w:tabs>
                <w:tab w:val="left" w:pos="360"/>
                <w:tab w:val="left" w:pos="1134"/>
              </w:tabs>
              <w:spacing w:after="120"/>
              <w:jc w:val="center"/>
              <w:outlineLvl w:val="2"/>
              <w:rPr>
                <w:lang w:val="en-US"/>
              </w:rPr>
            </w:pPr>
            <w:r w:rsidRPr="00CB1882">
              <w:t>Simbol</w:t>
            </w:r>
            <w:r w:rsidRPr="00CB1882">
              <w:rPr>
                <w:lang w:val="en-US"/>
              </w:rPr>
              <w:t xml:space="preserve"> </w:t>
            </w:r>
            <w:r w:rsidRPr="00CB1882">
              <w:t>norme</w:t>
            </w:r>
            <w:r w:rsidRPr="00CB1882">
              <w:rPr>
                <w:lang w:val="en-US"/>
              </w:rPr>
              <w:t xml:space="preserve"> </w:t>
            </w:r>
            <w:r w:rsidRPr="00CB1882">
              <w:t xml:space="preserve">şi Cod </w:t>
            </w:r>
            <w:r w:rsidRPr="00CB1882">
              <w:rPr>
                <w:lang w:val="en-US"/>
              </w:rPr>
              <w:t xml:space="preserve"> </w:t>
            </w:r>
            <w:r w:rsidRPr="00CB1882">
              <w:t>resurse</w:t>
            </w:r>
          </w:p>
        </w:tc>
        <w:tc>
          <w:tcPr>
            <w:tcW w:w="4536" w:type="dxa"/>
            <w:gridSpan w:val="3"/>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596DC37A" w14:textId="77777777" w:rsidR="00895AEB" w:rsidRPr="00CB1882" w:rsidRDefault="00895AEB" w:rsidP="00305B09">
            <w:pPr>
              <w:tabs>
                <w:tab w:val="left" w:pos="360"/>
                <w:tab w:val="left" w:pos="1134"/>
              </w:tabs>
              <w:spacing w:after="120"/>
              <w:jc w:val="center"/>
              <w:outlineLvl w:val="2"/>
            </w:pPr>
          </w:p>
          <w:p w14:paraId="62F0FFFA" w14:textId="77777777" w:rsidR="00895AEB" w:rsidRPr="00CB1882" w:rsidRDefault="00895AEB" w:rsidP="00305B09">
            <w:pPr>
              <w:tabs>
                <w:tab w:val="left" w:pos="360"/>
                <w:tab w:val="left" w:pos="1134"/>
              </w:tabs>
              <w:spacing w:after="120"/>
              <w:jc w:val="center"/>
              <w:outlineLvl w:val="2"/>
              <w:rPr>
                <w:lang w:val="en-US"/>
              </w:rPr>
            </w:pPr>
            <w:r w:rsidRPr="00CB1882">
              <w:t>Lucrări şi cheltuieli</w:t>
            </w:r>
          </w:p>
        </w:tc>
        <w:tc>
          <w:tcPr>
            <w:tcW w:w="1275"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5298FFCC" w14:textId="77777777" w:rsidR="00895AEB" w:rsidRPr="00CB1882" w:rsidRDefault="00895AEB" w:rsidP="00305B09">
            <w:pPr>
              <w:tabs>
                <w:tab w:val="left" w:pos="360"/>
                <w:tab w:val="left" w:pos="1134"/>
              </w:tabs>
              <w:spacing w:after="120"/>
              <w:jc w:val="center"/>
              <w:outlineLvl w:val="2"/>
            </w:pPr>
          </w:p>
          <w:p w14:paraId="529A171D" w14:textId="77777777" w:rsidR="00895AEB" w:rsidRPr="00CB1882" w:rsidRDefault="00895AEB" w:rsidP="00305B09">
            <w:pPr>
              <w:tabs>
                <w:tab w:val="left" w:pos="360"/>
                <w:tab w:val="left" w:pos="1134"/>
              </w:tabs>
              <w:spacing w:after="120"/>
              <w:jc w:val="center"/>
              <w:outlineLvl w:val="2"/>
              <w:rPr>
                <w:lang w:val="en-US"/>
              </w:rPr>
            </w:pPr>
            <w:r w:rsidRPr="00CB1882">
              <w:t>U.M.</w:t>
            </w:r>
          </w:p>
        </w:tc>
        <w:tc>
          <w:tcPr>
            <w:tcW w:w="1985" w:type="dxa"/>
            <w:gridSpan w:val="2"/>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7C75A3D9" w14:textId="77777777" w:rsidR="00895AEB" w:rsidRPr="00CB1882" w:rsidRDefault="00895AEB" w:rsidP="00305B09">
            <w:pPr>
              <w:tabs>
                <w:tab w:val="left" w:pos="360"/>
                <w:tab w:val="left" w:pos="1134"/>
              </w:tabs>
              <w:spacing w:after="120"/>
              <w:jc w:val="center"/>
              <w:outlineLvl w:val="2"/>
              <w:rPr>
                <w:lang w:val="en-US"/>
              </w:rPr>
            </w:pPr>
            <w:r w:rsidRPr="00CB1882">
              <w:t>Cantitate conform datelor din proiect</w:t>
            </w:r>
          </w:p>
        </w:tc>
      </w:tr>
      <w:tr w:rsidR="00895AEB" w:rsidRPr="00CB1882" w14:paraId="623F9B52" w14:textId="77777777" w:rsidTr="00305B09">
        <w:trPr>
          <w:cantSplit/>
          <w:trHeight w:val="396"/>
        </w:trPr>
        <w:tc>
          <w:tcPr>
            <w:tcW w:w="710" w:type="dxa"/>
            <w:vMerge/>
            <w:tcBorders>
              <w:top w:val="single" w:sz="4" w:space="0" w:color="auto"/>
              <w:left w:val="single" w:sz="4" w:space="0" w:color="auto"/>
              <w:bottom w:val="single" w:sz="4" w:space="0" w:color="auto"/>
              <w:right w:val="single" w:sz="4" w:space="0" w:color="auto"/>
            </w:tcBorders>
            <w:vAlign w:val="center"/>
          </w:tcPr>
          <w:p w14:paraId="6CA4849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7E7FBB0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vMerge/>
            <w:tcBorders>
              <w:top w:val="single" w:sz="4" w:space="0" w:color="auto"/>
              <w:left w:val="single" w:sz="4" w:space="0" w:color="auto"/>
              <w:bottom w:val="single" w:sz="4" w:space="0" w:color="auto"/>
              <w:right w:val="single" w:sz="4" w:space="0" w:color="auto"/>
            </w:tcBorders>
            <w:vAlign w:val="center"/>
          </w:tcPr>
          <w:p w14:paraId="053790B5" w14:textId="77777777" w:rsidR="00895AEB" w:rsidRPr="00CB1882" w:rsidRDefault="00895AEB" w:rsidP="00305B09">
            <w:pPr>
              <w:tabs>
                <w:tab w:val="left" w:pos="360"/>
                <w:tab w:val="left" w:pos="1134"/>
              </w:tabs>
              <w:spacing w:after="120"/>
              <w:jc w:val="center"/>
              <w:outlineLvl w:val="2"/>
              <w:rPr>
                <w:lang w:val="en-US"/>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3FB71F09"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tcPr>
          <w:p w14:paraId="6F2E675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CCF1CA6" w14:textId="77777777" w:rsidTr="00305B09">
        <w:trPr>
          <w:cantSplit/>
          <w:tblHeader/>
        </w:trPr>
        <w:tc>
          <w:tcPr>
            <w:tcW w:w="710" w:type="dxa"/>
            <w:tcBorders>
              <w:top w:val="single" w:sz="4" w:space="0" w:color="auto"/>
              <w:left w:val="single" w:sz="4" w:space="0" w:color="auto"/>
              <w:bottom w:val="single" w:sz="4" w:space="0" w:color="auto"/>
              <w:right w:val="single" w:sz="4" w:space="0" w:color="auto"/>
            </w:tcBorders>
            <w:shd w:val="pct5" w:color="auto" w:fill="auto"/>
          </w:tcPr>
          <w:p w14:paraId="3D367879" w14:textId="77777777" w:rsidR="00895AEB" w:rsidRPr="00CB1882" w:rsidRDefault="00895AEB" w:rsidP="00305B09">
            <w:pPr>
              <w:tabs>
                <w:tab w:val="left" w:pos="360"/>
                <w:tab w:val="left" w:pos="1134"/>
              </w:tabs>
              <w:spacing w:after="120"/>
              <w:jc w:val="center"/>
              <w:outlineLvl w:val="2"/>
              <w:rPr>
                <w:lang w:val="en-US"/>
              </w:rPr>
            </w:pPr>
            <w:r w:rsidRPr="00CB1882">
              <w:rPr>
                <w:lang w:val="en-US"/>
              </w:rPr>
              <w:t>1</w:t>
            </w:r>
          </w:p>
        </w:tc>
        <w:tc>
          <w:tcPr>
            <w:tcW w:w="1701" w:type="dxa"/>
            <w:gridSpan w:val="2"/>
            <w:tcBorders>
              <w:top w:val="single" w:sz="4" w:space="0" w:color="auto"/>
              <w:left w:val="single" w:sz="4" w:space="0" w:color="auto"/>
              <w:bottom w:val="single" w:sz="4" w:space="0" w:color="auto"/>
              <w:right w:val="single" w:sz="4" w:space="0" w:color="auto"/>
            </w:tcBorders>
            <w:shd w:val="pct5" w:color="auto" w:fill="auto"/>
          </w:tcPr>
          <w:p w14:paraId="6DB89212" w14:textId="77777777" w:rsidR="00895AEB" w:rsidRPr="00CB1882" w:rsidRDefault="00895AEB" w:rsidP="00305B09">
            <w:pPr>
              <w:tabs>
                <w:tab w:val="left" w:pos="360"/>
                <w:tab w:val="left" w:pos="1134"/>
              </w:tabs>
              <w:spacing w:after="120"/>
              <w:jc w:val="center"/>
              <w:outlineLvl w:val="2"/>
              <w:rPr>
                <w:lang w:val="en-US"/>
              </w:rPr>
            </w:pPr>
            <w:r w:rsidRPr="00CB1882">
              <w:rPr>
                <w:lang w:val="en-US"/>
              </w:rPr>
              <w:t>2</w:t>
            </w:r>
          </w:p>
        </w:tc>
        <w:tc>
          <w:tcPr>
            <w:tcW w:w="4536" w:type="dxa"/>
            <w:gridSpan w:val="3"/>
            <w:tcBorders>
              <w:top w:val="single" w:sz="4" w:space="0" w:color="auto"/>
              <w:left w:val="single" w:sz="4" w:space="0" w:color="auto"/>
              <w:bottom w:val="single" w:sz="4" w:space="0" w:color="auto"/>
              <w:right w:val="single" w:sz="4" w:space="0" w:color="auto"/>
            </w:tcBorders>
            <w:shd w:val="pct5" w:color="auto" w:fill="auto"/>
          </w:tcPr>
          <w:p w14:paraId="5CC8ADC1" w14:textId="77777777" w:rsidR="00895AEB" w:rsidRPr="00CB1882" w:rsidRDefault="00895AEB" w:rsidP="00305B09">
            <w:pPr>
              <w:tabs>
                <w:tab w:val="left" w:pos="360"/>
                <w:tab w:val="left" w:pos="1134"/>
              </w:tabs>
              <w:spacing w:after="120"/>
              <w:jc w:val="center"/>
              <w:outlineLvl w:val="2"/>
              <w:rPr>
                <w:lang w:val="en-US"/>
              </w:rPr>
            </w:pPr>
            <w:r w:rsidRPr="00CB1882">
              <w:rPr>
                <w:lang w:val="en-US"/>
              </w:rPr>
              <w:t>3</w:t>
            </w:r>
          </w:p>
        </w:tc>
        <w:tc>
          <w:tcPr>
            <w:tcW w:w="1275" w:type="dxa"/>
            <w:tcBorders>
              <w:top w:val="single" w:sz="4" w:space="0" w:color="auto"/>
              <w:left w:val="single" w:sz="4" w:space="0" w:color="auto"/>
              <w:bottom w:val="single" w:sz="4" w:space="0" w:color="auto"/>
              <w:right w:val="single" w:sz="4" w:space="0" w:color="auto"/>
            </w:tcBorders>
            <w:shd w:val="pct5" w:color="auto" w:fill="auto"/>
          </w:tcPr>
          <w:p w14:paraId="19BEB0A3" w14:textId="77777777" w:rsidR="00895AEB" w:rsidRPr="00CB1882" w:rsidRDefault="00895AEB" w:rsidP="00305B09">
            <w:pPr>
              <w:tabs>
                <w:tab w:val="left" w:pos="360"/>
                <w:tab w:val="left" w:pos="1134"/>
              </w:tabs>
              <w:spacing w:after="120"/>
              <w:jc w:val="center"/>
              <w:outlineLvl w:val="2"/>
              <w:rPr>
                <w:lang w:val="en-US"/>
              </w:rPr>
            </w:pPr>
            <w:r w:rsidRPr="00CB1882">
              <w:rPr>
                <w:lang w:val="en-US"/>
              </w:rPr>
              <w:t>4</w:t>
            </w:r>
          </w:p>
        </w:tc>
        <w:tc>
          <w:tcPr>
            <w:tcW w:w="1985" w:type="dxa"/>
            <w:gridSpan w:val="2"/>
            <w:tcBorders>
              <w:top w:val="single" w:sz="4" w:space="0" w:color="auto"/>
              <w:left w:val="single" w:sz="4" w:space="0" w:color="auto"/>
              <w:bottom w:val="single" w:sz="4" w:space="0" w:color="auto"/>
              <w:right w:val="single" w:sz="4" w:space="0" w:color="auto"/>
            </w:tcBorders>
            <w:shd w:val="pct5" w:color="auto" w:fill="auto"/>
          </w:tcPr>
          <w:p w14:paraId="438B29CB" w14:textId="77777777" w:rsidR="00895AEB" w:rsidRPr="00CB1882" w:rsidRDefault="00895AEB" w:rsidP="00305B09">
            <w:pPr>
              <w:tabs>
                <w:tab w:val="left" w:pos="360"/>
                <w:tab w:val="left" w:pos="1134"/>
              </w:tabs>
              <w:spacing w:after="120"/>
              <w:jc w:val="center"/>
              <w:outlineLvl w:val="2"/>
              <w:rPr>
                <w:lang w:val="en-US"/>
              </w:rPr>
            </w:pPr>
            <w:r w:rsidRPr="00CB1882">
              <w:rPr>
                <w:lang w:val="en-US"/>
              </w:rPr>
              <w:t>5</w:t>
            </w:r>
          </w:p>
        </w:tc>
      </w:tr>
      <w:tr w:rsidR="00895AEB" w:rsidRPr="00CB1882" w14:paraId="39855409" w14:textId="77777777" w:rsidTr="00305B09">
        <w:tblPrEx>
          <w:tblBorders>
            <w:left w:val="single" w:sz="6" w:space="0" w:color="auto"/>
            <w:right w:val="single" w:sz="6" w:space="0" w:color="auto"/>
            <w:insideV w:val="single" w:sz="6" w:space="0" w:color="auto"/>
          </w:tblBorders>
          <w:tblCellMar>
            <w:left w:w="107" w:type="dxa"/>
            <w:right w:w="107" w:type="dxa"/>
          </w:tblCellMar>
        </w:tblPrEx>
        <w:trPr>
          <w:trHeight w:val="272"/>
        </w:trPr>
        <w:tc>
          <w:tcPr>
            <w:tcW w:w="710" w:type="dxa"/>
            <w:tcBorders>
              <w:top w:val="single" w:sz="4" w:space="0" w:color="auto"/>
              <w:bottom w:val="nil"/>
            </w:tcBorders>
          </w:tcPr>
          <w:p w14:paraId="408AE6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w:t>
            </w:r>
          </w:p>
        </w:tc>
        <w:tc>
          <w:tcPr>
            <w:tcW w:w="1701" w:type="dxa"/>
            <w:gridSpan w:val="2"/>
            <w:tcBorders>
              <w:top w:val="single" w:sz="4" w:space="0" w:color="auto"/>
              <w:bottom w:val="nil"/>
            </w:tcBorders>
          </w:tcPr>
          <w:p w14:paraId="2BAECAF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bottom w:val="nil"/>
            </w:tcBorders>
          </w:tcPr>
          <w:p w14:paraId="6BADFA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1. Birou 304</w:t>
            </w:r>
          </w:p>
        </w:tc>
        <w:tc>
          <w:tcPr>
            <w:tcW w:w="1275" w:type="dxa"/>
            <w:tcBorders>
              <w:top w:val="single" w:sz="4" w:space="0" w:color="auto"/>
              <w:bottom w:val="nil"/>
            </w:tcBorders>
          </w:tcPr>
          <w:p w14:paraId="0C7BF287"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bottom w:val="nil"/>
            </w:tcBorders>
          </w:tcPr>
          <w:p w14:paraId="0A13ED5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FE7C3F0"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AF5BBE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5036769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546F76D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1.1. Lucrari de reparatie</w:t>
            </w:r>
          </w:p>
        </w:tc>
        <w:tc>
          <w:tcPr>
            <w:tcW w:w="1275" w:type="dxa"/>
            <w:tcBorders>
              <w:top w:val="nil"/>
              <w:bottom w:val="nil"/>
            </w:tcBorders>
          </w:tcPr>
          <w:p w14:paraId="532FBC20"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6950E82C"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6FFF2B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54B3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w:t>
            </w:r>
          </w:p>
        </w:tc>
        <w:tc>
          <w:tcPr>
            <w:tcW w:w="1701" w:type="dxa"/>
            <w:gridSpan w:val="2"/>
            <w:tcBorders>
              <w:top w:val="single" w:sz="4" w:space="0" w:color="auto"/>
              <w:bottom w:val="single" w:sz="4" w:space="0" w:color="auto"/>
            </w:tcBorders>
            <w:vAlign w:val="center"/>
          </w:tcPr>
          <w:p w14:paraId="218511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0908001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12F87B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1B139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564CE1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0EB95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E8D8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56D32CE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7E6DBB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2B3C9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0,8460</w:t>
            </w:r>
          </w:p>
        </w:tc>
      </w:tr>
      <w:tr w:rsidR="00895AEB" w:rsidRPr="00CB1882" w14:paraId="74ED198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764AD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2232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9EA31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587011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E4E17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0,8460</w:t>
            </w:r>
          </w:p>
        </w:tc>
      </w:tr>
      <w:tr w:rsidR="00895AEB" w:rsidRPr="00CB1882" w14:paraId="0649A23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6F970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w:t>
            </w:r>
          </w:p>
        </w:tc>
        <w:tc>
          <w:tcPr>
            <w:tcW w:w="1701" w:type="dxa"/>
            <w:gridSpan w:val="2"/>
            <w:tcBorders>
              <w:top w:val="single" w:sz="4" w:space="0" w:color="auto"/>
              <w:bottom w:val="single" w:sz="4" w:space="0" w:color="auto"/>
            </w:tcBorders>
            <w:vAlign w:val="center"/>
          </w:tcPr>
          <w:p w14:paraId="6A597B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05D384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1E8C6B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C1114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49,0000</w:t>
            </w:r>
          </w:p>
        </w:tc>
      </w:tr>
      <w:tr w:rsidR="00895AEB" w:rsidRPr="00CB1882" w14:paraId="328EAE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E010A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EBFB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471F7B5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1DCA93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8529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15,6800</w:t>
            </w:r>
          </w:p>
        </w:tc>
      </w:tr>
      <w:tr w:rsidR="00895AEB" w:rsidRPr="00CB1882" w14:paraId="69B123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CBB5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05DF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2C5F04E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544C37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B08BF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2,4500</w:t>
            </w:r>
          </w:p>
        </w:tc>
      </w:tr>
      <w:tr w:rsidR="00895AEB" w:rsidRPr="00CB1882" w14:paraId="25DA9B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9CB46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C194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7E7D388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24EF4B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0B21AC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1,4700</w:t>
            </w:r>
          </w:p>
        </w:tc>
      </w:tr>
      <w:tr w:rsidR="00895AEB" w:rsidRPr="00CB1882" w14:paraId="1BCC07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9B8F4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D5B1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6114BE1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73CDD7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ACB14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0,4900</w:t>
            </w:r>
          </w:p>
        </w:tc>
      </w:tr>
      <w:tr w:rsidR="00895AEB" w:rsidRPr="00CB1882" w14:paraId="3C1FD4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587EC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03E8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7BEC825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3B5038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FA15A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0,4900</w:t>
            </w:r>
          </w:p>
        </w:tc>
      </w:tr>
      <w:tr w:rsidR="00895AEB" w:rsidRPr="00CB1882" w14:paraId="5C677FA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C3A04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w:t>
            </w:r>
          </w:p>
        </w:tc>
        <w:tc>
          <w:tcPr>
            <w:tcW w:w="1701" w:type="dxa"/>
            <w:gridSpan w:val="2"/>
            <w:tcBorders>
              <w:top w:val="single" w:sz="4" w:space="0" w:color="auto"/>
              <w:bottom w:val="single" w:sz="4" w:space="0" w:color="auto"/>
            </w:tcBorders>
            <w:vAlign w:val="center"/>
          </w:tcPr>
          <w:p w14:paraId="48BF73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73D08B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pardoselilor din laminat (inclusiv folie, plinte)</w:t>
            </w:r>
          </w:p>
        </w:tc>
        <w:tc>
          <w:tcPr>
            <w:tcW w:w="1275" w:type="dxa"/>
            <w:tcBorders>
              <w:top w:val="single" w:sz="4" w:space="0" w:color="auto"/>
              <w:bottom w:val="single" w:sz="4" w:space="0" w:color="auto"/>
            </w:tcBorders>
            <w:vAlign w:val="center"/>
          </w:tcPr>
          <w:p w14:paraId="229771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6DBE1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20,8000</w:t>
            </w:r>
          </w:p>
        </w:tc>
      </w:tr>
      <w:tr w:rsidR="00895AEB" w:rsidRPr="00CB1882" w14:paraId="314327C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9A4AA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2E6F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336F369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4C8DB2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0566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5,6160</w:t>
            </w:r>
          </w:p>
        </w:tc>
      </w:tr>
      <w:tr w:rsidR="00895AEB" w:rsidRPr="00CB1882" w14:paraId="158E5B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59729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8D72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F71774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7EFA8F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D529E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5,6160</w:t>
            </w:r>
          </w:p>
        </w:tc>
      </w:tr>
      <w:tr w:rsidR="00895AEB" w:rsidRPr="00CB1882" w14:paraId="059B8C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4A3B3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CF1C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0F77D63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0361D1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5ABC51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0,5200</w:t>
            </w:r>
          </w:p>
        </w:tc>
      </w:tr>
      <w:tr w:rsidR="00895AEB" w:rsidRPr="00CB1882" w14:paraId="53C1E5D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6BDDF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2EC6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0185466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0E9C1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2B3B8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0,6240</w:t>
            </w:r>
          </w:p>
        </w:tc>
      </w:tr>
      <w:tr w:rsidR="00895AEB" w:rsidRPr="00CB1882" w14:paraId="27E6A9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9AA2F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6B03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3F79AA5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3987B9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6E12F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0,8320</w:t>
            </w:r>
          </w:p>
        </w:tc>
      </w:tr>
      <w:tr w:rsidR="00895AEB" w:rsidRPr="00CB1882" w14:paraId="742169F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70CA8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w:t>
            </w:r>
          </w:p>
        </w:tc>
        <w:tc>
          <w:tcPr>
            <w:tcW w:w="1701" w:type="dxa"/>
            <w:gridSpan w:val="2"/>
            <w:tcBorders>
              <w:top w:val="single" w:sz="4" w:space="0" w:color="auto"/>
              <w:bottom w:val="single" w:sz="4" w:space="0" w:color="auto"/>
            </w:tcBorders>
            <w:vAlign w:val="center"/>
          </w:tcPr>
          <w:p w14:paraId="1B9A32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058D944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237D69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D5229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3,6000</w:t>
            </w:r>
          </w:p>
        </w:tc>
      </w:tr>
      <w:tr w:rsidR="00895AEB" w:rsidRPr="00CB1882" w14:paraId="220B81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EACBC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992B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11CFD6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03354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C332B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0,1080</w:t>
            </w:r>
          </w:p>
        </w:tc>
      </w:tr>
      <w:tr w:rsidR="00895AEB" w:rsidRPr="00CB1882" w14:paraId="6B4FF5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7637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3FAA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D80640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118A66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588C7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0,5400</w:t>
            </w:r>
          </w:p>
        </w:tc>
      </w:tr>
      <w:tr w:rsidR="00895AEB" w:rsidRPr="00CB1882" w14:paraId="284397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8B26B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5A13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78B1A6C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525896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B95AE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0,1800</w:t>
            </w:r>
          </w:p>
        </w:tc>
      </w:tr>
      <w:tr w:rsidR="00895AEB" w:rsidRPr="00CB1882" w14:paraId="06FFBA9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40A3F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w:t>
            </w:r>
          </w:p>
        </w:tc>
        <w:tc>
          <w:tcPr>
            <w:tcW w:w="1701" w:type="dxa"/>
            <w:gridSpan w:val="2"/>
            <w:tcBorders>
              <w:top w:val="single" w:sz="4" w:space="0" w:color="auto"/>
              <w:bottom w:val="single" w:sz="4" w:space="0" w:color="auto"/>
            </w:tcBorders>
            <w:vAlign w:val="center"/>
          </w:tcPr>
          <w:p w14:paraId="58341D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624E0A7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66F59A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74757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3,6000</w:t>
            </w:r>
          </w:p>
        </w:tc>
      </w:tr>
      <w:tr w:rsidR="00895AEB" w:rsidRPr="00CB1882" w14:paraId="351F489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A64DB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00EA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7C20F7B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17CC7B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A9A86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5,3496</w:t>
            </w:r>
          </w:p>
        </w:tc>
      </w:tr>
      <w:tr w:rsidR="00895AEB" w:rsidRPr="00CB1882" w14:paraId="0FAB363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306B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A077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7F0C18E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0E2384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953F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1,0800</w:t>
            </w:r>
          </w:p>
        </w:tc>
      </w:tr>
      <w:tr w:rsidR="00895AEB" w:rsidRPr="00CB1882" w14:paraId="330CDF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4B6E0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C946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72B0158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6835B6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FA549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52,5960</w:t>
            </w:r>
          </w:p>
        </w:tc>
      </w:tr>
      <w:tr w:rsidR="00895AEB" w:rsidRPr="00CB1882" w14:paraId="7557A2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F229B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3729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73DDD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B6EC2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33B4F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0,0403</w:t>
            </w:r>
          </w:p>
        </w:tc>
      </w:tr>
      <w:tr w:rsidR="00895AEB" w:rsidRPr="00CB1882" w14:paraId="7465A33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019F2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4289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69F360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4E76D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D5517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0,2844</w:t>
            </w:r>
          </w:p>
        </w:tc>
      </w:tr>
      <w:tr w:rsidR="00895AEB" w:rsidRPr="00CB1882" w14:paraId="42457DD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330E1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B00F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6459F82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6A9270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EEA01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0,1066</w:t>
            </w:r>
          </w:p>
        </w:tc>
      </w:tr>
      <w:tr w:rsidR="00895AEB" w:rsidRPr="00CB1882" w14:paraId="22B8C14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EF8EF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w:t>
            </w:r>
          </w:p>
        </w:tc>
        <w:tc>
          <w:tcPr>
            <w:tcW w:w="1701" w:type="dxa"/>
            <w:gridSpan w:val="2"/>
            <w:tcBorders>
              <w:top w:val="single" w:sz="4" w:space="0" w:color="auto"/>
              <w:bottom w:val="single" w:sz="4" w:space="0" w:color="auto"/>
            </w:tcBorders>
            <w:vAlign w:val="center"/>
          </w:tcPr>
          <w:p w14:paraId="2F0BD8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746F626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701EB8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5A915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D564F2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DBECF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1F1C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589125E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53681F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914D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2,4400</w:t>
            </w:r>
          </w:p>
        </w:tc>
      </w:tr>
      <w:tr w:rsidR="00895AEB" w:rsidRPr="00CB1882" w14:paraId="604BE6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27ABD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F735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5DC0381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3235EB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98F0F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14,2800</w:t>
            </w:r>
          </w:p>
        </w:tc>
      </w:tr>
      <w:tr w:rsidR="00895AEB" w:rsidRPr="00CB1882" w14:paraId="770C736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E505A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16AF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444B7DE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F2A13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C348C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0,0080</w:t>
            </w:r>
          </w:p>
        </w:tc>
      </w:tr>
      <w:tr w:rsidR="00895AEB" w:rsidRPr="00CB1882" w14:paraId="42098F5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B3A84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4AB9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3B0CA5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04EAD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55CBE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0,1580</w:t>
            </w:r>
          </w:p>
        </w:tc>
      </w:tr>
      <w:tr w:rsidR="00895AEB" w:rsidRPr="00CB1882" w14:paraId="547967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CCAB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D10F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38546B7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19ABB6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B91D3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72DEE2A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08580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w:t>
            </w:r>
          </w:p>
        </w:tc>
        <w:tc>
          <w:tcPr>
            <w:tcW w:w="1701" w:type="dxa"/>
            <w:gridSpan w:val="2"/>
            <w:tcBorders>
              <w:top w:val="single" w:sz="4" w:space="0" w:color="auto"/>
              <w:bottom w:val="single" w:sz="4" w:space="0" w:color="auto"/>
            </w:tcBorders>
            <w:vAlign w:val="center"/>
          </w:tcPr>
          <w:p w14:paraId="2C9912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07544AA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47C12C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8CAB0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5,6000</w:t>
            </w:r>
          </w:p>
        </w:tc>
      </w:tr>
      <w:tr w:rsidR="00895AEB" w:rsidRPr="00CB1882" w14:paraId="618884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AAA63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B876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1BA9244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42E20A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BF14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459A37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4F9B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030E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4A5ED5E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33401A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D461B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0,5600</w:t>
            </w:r>
          </w:p>
        </w:tc>
      </w:tr>
      <w:tr w:rsidR="00895AEB" w:rsidRPr="00CB1882" w14:paraId="7926D8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40910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077B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6A17CB6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2DE447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995F6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5,9074</w:t>
            </w:r>
          </w:p>
        </w:tc>
      </w:tr>
      <w:tr w:rsidR="00895AEB" w:rsidRPr="00CB1882" w14:paraId="1F9CA0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5C94A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C07A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37286F8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254C08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0F5C5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0,0056</w:t>
            </w:r>
          </w:p>
        </w:tc>
      </w:tr>
      <w:tr w:rsidR="00895AEB" w:rsidRPr="00CB1882" w14:paraId="00D466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CD263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4051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994605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C40E8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136DD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0,0056</w:t>
            </w:r>
          </w:p>
        </w:tc>
      </w:tr>
      <w:tr w:rsidR="00895AEB" w:rsidRPr="00CB1882" w14:paraId="1066E76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F73F2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w:t>
            </w:r>
          </w:p>
        </w:tc>
        <w:tc>
          <w:tcPr>
            <w:tcW w:w="1701" w:type="dxa"/>
            <w:gridSpan w:val="2"/>
            <w:tcBorders>
              <w:top w:val="single" w:sz="4" w:space="0" w:color="auto"/>
              <w:bottom w:val="single" w:sz="4" w:space="0" w:color="auto"/>
            </w:tcBorders>
            <w:vAlign w:val="center"/>
          </w:tcPr>
          <w:p w14:paraId="4E22A2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21C1E9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27272F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5462E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52,6000</w:t>
            </w:r>
          </w:p>
        </w:tc>
      </w:tr>
      <w:tr w:rsidR="00895AEB" w:rsidRPr="00CB1882" w14:paraId="675110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C8B0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2D42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F6EF13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E27E1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B04EE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1,5780</w:t>
            </w:r>
          </w:p>
        </w:tc>
      </w:tr>
      <w:tr w:rsidR="00895AEB" w:rsidRPr="00CB1882" w14:paraId="4A02575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FA134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C2F8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59C5AD3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0F93AE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F9033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7,8900</w:t>
            </w:r>
          </w:p>
        </w:tc>
      </w:tr>
      <w:tr w:rsidR="00895AEB" w:rsidRPr="00CB1882" w14:paraId="7104A96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DE004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BE2C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23CFD2E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76DAB3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F1A5A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2,6300</w:t>
            </w:r>
          </w:p>
        </w:tc>
      </w:tr>
      <w:tr w:rsidR="00895AEB" w:rsidRPr="00CB1882" w14:paraId="0EF4AD2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AE3CD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w:t>
            </w:r>
          </w:p>
        </w:tc>
        <w:tc>
          <w:tcPr>
            <w:tcW w:w="1701" w:type="dxa"/>
            <w:gridSpan w:val="2"/>
            <w:tcBorders>
              <w:top w:val="single" w:sz="4" w:space="0" w:color="auto"/>
              <w:bottom w:val="single" w:sz="4" w:space="0" w:color="auto"/>
            </w:tcBorders>
            <w:vAlign w:val="center"/>
          </w:tcPr>
          <w:p w14:paraId="703E56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228ED98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5D3ACA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36A45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3,6000</w:t>
            </w:r>
          </w:p>
        </w:tc>
      </w:tr>
      <w:tr w:rsidR="00895AEB" w:rsidRPr="00CB1882" w14:paraId="5A2A93E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A4526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F9A5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945DA8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57DC2E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4E542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1,9800</w:t>
            </w:r>
          </w:p>
        </w:tc>
      </w:tr>
      <w:tr w:rsidR="00895AEB" w:rsidRPr="00CB1882" w14:paraId="673A72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7896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30A6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5C8184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6FCCD1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9662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1,4400</w:t>
            </w:r>
          </w:p>
        </w:tc>
      </w:tr>
      <w:tr w:rsidR="00895AEB" w:rsidRPr="00CB1882" w14:paraId="376804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35D3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0E4E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3DEF1E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AF431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516D1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0,2160</w:t>
            </w:r>
          </w:p>
        </w:tc>
      </w:tr>
      <w:tr w:rsidR="00895AEB" w:rsidRPr="00CB1882" w14:paraId="2237CF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82D0E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947B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2852614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B698A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B0176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4AD8A3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195AC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BB49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78EE2E4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471EF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20D14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0,1800</w:t>
            </w:r>
          </w:p>
        </w:tc>
      </w:tr>
      <w:tr w:rsidR="00895AEB" w:rsidRPr="00CB1882" w14:paraId="3FF2B7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1000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EA85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413C64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5AB46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6C21D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0,0072</w:t>
            </w:r>
          </w:p>
        </w:tc>
      </w:tr>
      <w:tr w:rsidR="00895AEB" w:rsidRPr="00CB1882" w14:paraId="0F0EF85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D75A6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w:t>
            </w:r>
          </w:p>
        </w:tc>
        <w:tc>
          <w:tcPr>
            <w:tcW w:w="1701" w:type="dxa"/>
            <w:gridSpan w:val="2"/>
            <w:tcBorders>
              <w:top w:val="single" w:sz="4" w:space="0" w:color="auto"/>
              <w:bottom w:val="single" w:sz="4" w:space="0" w:color="auto"/>
            </w:tcBorders>
            <w:vAlign w:val="center"/>
          </w:tcPr>
          <w:p w14:paraId="057F6F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04E6818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1A032E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71D6D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49,0000</w:t>
            </w:r>
          </w:p>
        </w:tc>
      </w:tr>
      <w:tr w:rsidR="00895AEB" w:rsidRPr="00CB1882" w14:paraId="7A26689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5AC46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2D7B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8DD82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4D674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245C8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31,8500</w:t>
            </w:r>
          </w:p>
        </w:tc>
      </w:tr>
      <w:tr w:rsidR="00895AEB" w:rsidRPr="00CB1882" w14:paraId="4797C5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8854A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239F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54AE74C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43C268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14276D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53,9000</w:t>
            </w:r>
          </w:p>
        </w:tc>
      </w:tr>
      <w:tr w:rsidR="00895AEB" w:rsidRPr="00CB1882" w14:paraId="7E0A36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71A3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8FE3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4905602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6E46A5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74786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0,4900</w:t>
            </w:r>
          </w:p>
        </w:tc>
      </w:tr>
      <w:tr w:rsidR="00895AEB" w:rsidRPr="00CB1882" w14:paraId="1614DA2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CCDA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w:t>
            </w:r>
          </w:p>
        </w:tc>
        <w:tc>
          <w:tcPr>
            <w:tcW w:w="1701" w:type="dxa"/>
            <w:gridSpan w:val="2"/>
            <w:tcBorders>
              <w:top w:val="single" w:sz="4" w:space="0" w:color="auto"/>
              <w:bottom w:val="single" w:sz="4" w:space="0" w:color="auto"/>
            </w:tcBorders>
            <w:vAlign w:val="center"/>
          </w:tcPr>
          <w:p w14:paraId="15D7E0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15C0ECA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254495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3198B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49,0000</w:t>
            </w:r>
          </w:p>
        </w:tc>
      </w:tr>
      <w:tr w:rsidR="00895AEB" w:rsidRPr="00CB1882" w14:paraId="54DA47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025AE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66C5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3A67CE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51371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5F360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26,9500</w:t>
            </w:r>
          </w:p>
        </w:tc>
      </w:tr>
      <w:tr w:rsidR="00895AEB" w:rsidRPr="00CB1882" w14:paraId="495F88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F1219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A17C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6B336AD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2E9670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C587A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19,6000</w:t>
            </w:r>
          </w:p>
        </w:tc>
      </w:tr>
      <w:tr w:rsidR="00895AEB" w:rsidRPr="00CB1882" w14:paraId="58ECF9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F1D84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03A3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B948E4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D2353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F4EB1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2,9400</w:t>
            </w:r>
          </w:p>
        </w:tc>
      </w:tr>
      <w:tr w:rsidR="00895AEB" w:rsidRPr="00CB1882" w14:paraId="5F5FA4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25DEE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E570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E273DB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1277DC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B63D1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24,5000</w:t>
            </w:r>
          </w:p>
        </w:tc>
      </w:tr>
      <w:tr w:rsidR="00895AEB" w:rsidRPr="00CB1882" w14:paraId="3414D9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2ED0D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0EFB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7D2983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52568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738AB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2,4500</w:t>
            </w:r>
          </w:p>
        </w:tc>
      </w:tr>
      <w:tr w:rsidR="00895AEB" w:rsidRPr="00CB1882" w14:paraId="067480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ED99F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38F7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072D7A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0C8D7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40E5F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0,0980</w:t>
            </w:r>
          </w:p>
        </w:tc>
      </w:tr>
      <w:tr w:rsidR="00895AEB" w:rsidRPr="00CB1882" w14:paraId="19739C9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E6E19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w:t>
            </w:r>
          </w:p>
        </w:tc>
        <w:tc>
          <w:tcPr>
            <w:tcW w:w="1701" w:type="dxa"/>
            <w:gridSpan w:val="2"/>
            <w:tcBorders>
              <w:top w:val="single" w:sz="4" w:space="0" w:color="auto"/>
              <w:bottom w:val="single" w:sz="4" w:space="0" w:color="auto"/>
            </w:tcBorders>
            <w:vAlign w:val="center"/>
          </w:tcPr>
          <w:p w14:paraId="20D42A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065DE8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tavanelor (reparatii locale)</w:t>
            </w:r>
          </w:p>
        </w:tc>
        <w:tc>
          <w:tcPr>
            <w:tcW w:w="1275" w:type="dxa"/>
            <w:tcBorders>
              <w:top w:val="single" w:sz="4" w:space="0" w:color="auto"/>
              <w:bottom w:val="single" w:sz="4" w:space="0" w:color="auto"/>
            </w:tcBorders>
            <w:vAlign w:val="center"/>
          </w:tcPr>
          <w:p w14:paraId="5BA1BE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70A83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45B8FA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4B655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7B60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5E2725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1ECC0D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5324C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2985A24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5C1F0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1E42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4CD6F5A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6D9A16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B5C28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478486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AE2DA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19D5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712DED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0A0C8B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E4B3D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4,2196</w:t>
            </w:r>
          </w:p>
        </w:tc>
      </w:tr>
      <w:tr w:rsidR="00895AEB" w:rsidRPr="00CB1882" w14:paraId="1C7689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397A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2448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350676B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540502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F5009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0,0040</w:t>
            </w:r>
          </w:p>
        </w:tc>
      </w:tr>
      <w:tr w:rsidR="00895AEB" w:rsidRPr="00CB1882" w14:paraId="50F257F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9596F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CD94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4C47F8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15E2F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551DF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0,0040</w:t>
            </w:r>
          </w:p>
        </w:tc>
      </w:tr>
      <w:tr w:rsidR="00895AEB" w:rsidRPr="00CB1882" w14:paraId="13B6537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C2551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w:t>
            </w:r>
          </w:p>
        </w:tc>
        <w:tc>
          <w:tcPr>
            <w:tcW w:w="1701" w:type="dxa"/>
            <w:gridSpan w:val="2"/>
            <w:tcBorders>
              <w:top w:val="single" w:sz="4" w:space="0" w:color="auto"/>
              <w:bottom w:val="single" w:sz="4" w:space="0" w:color="auto"/>
            </w:tcBorders>
            <w:vAlign w:val="center"/>
          </w:tcPr>
          <w:p w14:paraId="3EA74E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33846F0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a tavanelor</w:t>
            </w:r>
          </w:p>
        </w:tc>
        <w:tc>
          <w:tcPr>
            <w:tcW w:w="1275" w:type="dxa"/>
            <w:tcBorders>
              <w:top w:val="single" w:sz="4" w:space="0" w:color="auto"/>
              <w:bottom w:val="single" w:sz="4" w:space="0" w:color="auto"/>
            </w:tcBorders>
            <w:vAlign w:val="center"/>
          </w:tcPr>
          <w:p w14:paraId="7AA3DB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B33F7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20,8000</w:t>
            </w:r>
          </w:p>
        </w:tc>
      </w:tr>
      <w:tr w:rsidR="00895AEB" w:rsidRPr="00CB1882" w14:paraId="4553CE8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AC7D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4C1B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ACB58A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615E9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1AD6D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0,6240</w:t>
            </w:r>
          </w:p>
        </w:tc>
      </w:tr>
      <w:tr w:rsidR="00895AEB" w:rsidRPr="00CB1882" w14:paraId="255DA5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26A90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2F03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7A43C6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42AEFF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E9781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3,1200</w:t>
            </w:r>
          </w:p>
        </w:tc>
      </w:tr>
      <w:tr w:rsidR="00895AEB" w:rsidRPr="00CB1882" w14:paraId="013976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A1D08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CA70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574C244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F181F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B6F8B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1,0400</w:t>
            </w:r>
          </w:p>
        </w:tc>
      </w:tr>
      <w:tr w:rsidR="00895AEB" w:rsidRPr="00CB1882" w14:paraId="0EDDCA4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475EE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w:t>
            </w:r>
          </w:p>
        </w:tc>
        <w:tc>
          <w:tcPr>
            <w:tcW w:w="1701" w:type="dxa"/>
            <w:gridSpan w:val="2"/>
            <w:tcBorders>
              <w:top w:val="single" w:sz="4" w:space="0" w:color="auto"/>
              <w:bottom w:val="single" w:sz="4" w:space="0" w:color="auto"/>
            </w:tcBorders>
            <w:vAlign w:val="center"/>
          </w:tcPr>
          <w:p w14:paraId="0B38C6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1C10DC5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pe glet existent, executate manual (tavane)</w:t>
            </w:r>
          </w:p>
        </w:tc>
        <w:tc>
          <w:tcPr>
            <w:tcW w:w="1275" w:type="dxa"/>
            <w:tcBorders>
              <w:top w:val="single" w:sz="4" w:space="0" w:color="auto"/>
              <w:bottom w:val="single" w:sz="4" w:space="0" w:color="auto"/>
            </w:tcBorders>
            <w:vAlign w:val="center"/>
          </w:tcPr>
          <w:p w14:paraId="4DE181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F2E50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20,8000</w:t>
            </w:r>
          </w:p>
        </w:tc>
      </w:tr>
      <w:tr w:rsidR="00895AEB" w:rsidRPr="00CB1882" w14:paraId="02F044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A67D9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2C8A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2D9AEB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41154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7F451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11,4400</w:t>
            </w:r>
          </w:p>
        </w:tc>
      </w:tr>
      <w:tr w:rsidR="00895AEB" w:rsidRPr="00CB1882" w14:paraId="341799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90472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0793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55BE9D2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0CA0C9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F4DBB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8,3200</w:t>
            </w:r>
          </w:p>
        </w:tc>
      </w:tr>
      <w:tr w:rsidR="00895AEB" w:rsidRPr="00CB1882" w14:paraId="61CE300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648D6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91C7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79378A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F8918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96E91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1,2480</w:t>
            </w:r>
          </w:p>
        </w:tc>
      </w:tr>
      <w:tr w:rsidR="00895AEB" w:rsidRPr="00CB1882" w14:paraId="50AE3BB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1676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BAEE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6467AC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84135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8BEF4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10,4000</w:t>
            </w:r>
          </w:p>
        </w:tc>
      </w:tr>
      <w:tr w:rsidR="00895AEB" w:rsidRPr="00CB1882" w14:paraId="31ED69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35689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FA60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E63E43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493706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F03DA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1,0400</w:t>
            </w:r>
          </w:p>
        </w:tc>
      </w:tr>
      <w:tr w:rsidR="00895AEB" w:rsidRPr="00CB1882" w14:paraId="341CB9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FDBF1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98A9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0BB9CC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1D4A6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61379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0,0416</w:t>
            </w:r>
          </w:p>
        </w:tc>
      </w:tr>
      <w:tr w:rsidR="00895AEB" w:rsidRPr="00CB1882" w14:paraId="3916AD1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012F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w:t>
            </w:r>
          </w:p>
        </w:tc>
        <w:tc>
          <w:tcPr>
            <w:tcW w:w="1701" w:type="dxa"/>
            <w:gridSpan w:val="2"/>
            <w:tcBorders>
              <w:top w:val="single" w:sz="4" w:space="0" w:color="auto"/>
              <w:bottom w:val="single" w:sz="4" w:space="0" w:color="auto"/>
            </w:tcBorders>
            <w:vAlign w:val="center"/>
          </w:tcPr>
          <w:p w14:paraId="4193E3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617A552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2D223E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5C81D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20,8000</w:t>
            </w:r>
          </w:p>
        </w:tc>
      </w:tr>
      <w:tr w:rsidR="00895AEB" w:rsidRPr="00CB1882" w14:paraId="6CE385B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FA1A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E9AC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5D8505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5334E5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F47B4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23,9200</w:t>
            </w:r>
          </w:p>
        </w:tc>
      </w:tr>
      <w:tr w:rsidR="00895AEB" w:rsidRPr="00CB1882" w14:paraId="2B2941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8D655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75AC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370014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1AED28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7441D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3,1200</w:t>
            </w:r>
          </w:p>
        </w:tc>
      </w:tr>
      <w:tr w:rsidR="00895AEB" w:rsidRPr="00CB1882" w14:paraId="594DD60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C39F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CE9C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1850240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5581D3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09D30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22,0584</w:t>
            </w:r>
          </w:p>
        </w:tc>
      </w:tr>
      <w:tr w:rsidR="00895AEB" w:rsidRPr="00CB1882" w14:paraId="25E19D4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19E1C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DF771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48C820A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409A1C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3447F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22,0584</w:t>
            </w:r>
          </w:p>
        </w:tc>
      </w:tr>
      <w:tr w:rsidR="00895AEB" w:rsidRPr="00CB1882" w14:paraId="6A1F70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5C945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B4F4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7E25F27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10D346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144D07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18,9072</w:t>
            </w:r>
          </w:p>
        </w:tc>
      </w:tr>
      <w:tr w:rsidR="00895AEB" w:rsidRPr="00CB1882" w14:paraId="5AB8B4E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1EFA1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6DF1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2E4A8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920B1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63CEF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0,6240</w:t>
            </w:r>
          </w:p>
        </w:tc>
      </w:tr>
      <w:tr w:rsidR="00895AEB" w:rsidRPr="00CB1882" w14:paraId="3AF7F61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B01F3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w:t>
            </w:r>
          </w:p>
        </w:tc>
        <w:tc>
          <w:tcPr>
            <w:tcW w:w="1701" w:type="dxa"/>
            <w:gridSpan w:val="2"/>
            <w:tcBorders>
              <w:top w:val="single" w:sz="4" w:space="0" w:color="auto"/>
              <w:bottom w:val="single" w:sz="4" w:space="0" w:color="auto"/>
            </w:tcBorders>
            <w:vAlign w:val="center"/>
          </w:tcPr>
          <w:p w14:paraId="14FA0F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5830516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50B08C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00A01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9,6000</w:t>
            </w:r>
          </w:p>
        </w:tc>
      </w:tr>
      <w:tr w:rsidR="00895AEB" w:rsidRPr="00CB1882" w14:paraId="5EC073E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A90E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A1E4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4AC95D9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A196E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CA8B1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2,6880</w:t>
            </w:r>
          </w:p>
        </w:tc>
      </w:tr>
      <w:tr w:rsidR="00895AEB" w:rsidRPr="00CB1882" w14:paraId="23A911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2C16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58B6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5C5CD6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70AF6C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4D753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0,3840</w:t>
            </w:r>
          </w:p>
        </w:tc>
      </w:tr>
      <w:tr w:rsidR="00895AEB" w:rsidRPr="00CB1882" w14:paraId="0C52FB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1B150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0331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3F8DA6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384126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6739C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9,6000</w:t>
            </w:r>
          </w:p>
        </w:tc>
      </w:tr>
      <w:tr w:rsidR="00895AEB" w:rsidRPr="00CB1882" w14:paraId="2C3AE7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8088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FBBF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3EBDDE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AAC42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D777E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1,9200</w:t>
            </w:r>
          </w:p>
        </w:tc>
      </w:tr>
      <w:tr w:rsidR="00895AEB" w:rsidRPr="00CB1882" w14:paraId="2DB0443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DF78D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2C78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3704570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C8B05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C4E94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0,0960</w:t>
            </w:r>
          </w:p>
        </w:tc>
      </w:tr>
      <w:tr w:rsidR="00895AEB" w:rsidRPr="00CB1882" w14:paraId="2DFEABF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3592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w:t>
            </w:r>
          </w:p>
        </w:tc>
        <w:tc>
          <w:tcPr>
            <w:tcW w:w="1701" w:type="dxa"/>
            <w:gridSpan w:val="2"/>
            <w:tcBorders>
              <w:top w:val="single" w:sz="4" w:space="0" w:color="auto"/>
              <w:bottom w:val="single" w:sz="4" w:space="0" w:color="auto"/>
            </w:tcBorders>
            <w:vAlign w:val="center"/>
          </w:tcPr>
          <w:p w14:paraId="4833AC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016F1EF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1F030A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2B969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78F7BEA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17D4E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50A3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178ED55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5D9B7F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16B35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0,5600</w:t>
            </w:r>
          </w:p>
        </w:tc>
      </w:tr>
      <w:tr w:rsidR="00895AEB" w:rsidRPr="00CB1882" w14:paraId="0492C19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5A40C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749F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3D06F13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4E5FD0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CD8C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4A7DAD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1AA5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3B28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428A16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46908B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23230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23085A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73E3E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FAE7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2E9266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417587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4E361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441FFD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845F9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53EA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552C8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23EA6F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3D16B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2A429DE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A591D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w:t>
            </w:r>
          </w:p>
        </w:tc>
        <w:tc>
          <w:tcPr>
            <w:tcW w:w="1701" w:type="dxa"/>
            <w:gridSpan w:val="2"/>
            <w:tcBorders>
              <w:top w:val="single" w:sz="4" w:space="0" w:color="auto"/>
              <w:bottom w:val="single" w:sz="4" w:space="0" w:color="auto"/>
            </w:tcBorders>
            <w:vAlign w:val="center"/>
          </w:tcPr>
          <w:p w14:paraId="67BAA6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7E980EB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2A7A39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E05A9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5F34EA6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B0B42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FC4B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22E6A0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049C3A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7C9A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0F1F1D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12252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27FC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C1137B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B9451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08C2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076BB6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A9C30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AAC3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2" w:space="0" w:color="auto"/>
            </w:tcBorders>
            <w:vAlign w:val="center"/>
          </w:tcPr>
          <w:p w14:paraId="602BF8C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2" w:space="0" w:color="auto"/>
            </w:tcBorders>
            <w:vAlign w:val="center"/>
          </w:tcPr>
          <w:p w14:paraId="11F49A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FE38B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6C1C167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A3E355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F91245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E2D1B38"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379EA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2725B1A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796897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C97078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907E14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E59BBC7"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3385A5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2929E72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228351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5250F3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9C6BC6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8359CA5"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4BC743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367F067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3F3F44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B8A554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4F56F8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6C4BB3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744E8A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0435EDE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FDD88D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0F0422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C27C37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C837804"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A9FF0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64DEBBF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D844FEB"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0D743A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D4A085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C2F132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Lucrari de reparatie</w:t>
            </w:r>
          </w:p>
          <w:p w14:paraId="34FE95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25C518F6"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55B602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5DCFF77"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07FADA7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3D9BD6E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1E8F52C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1.2. Electricitate</w:t>
            </w:r>
          </w:p>
          <w:p w14:paraId="7B684CE0"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6B5A1560"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79F2E23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61D0C0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A416D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w:t>
            </w:r>
          </w:p>
        </w:tc>
        <w:tc>
          <w:tcPr>
            <w:tcW w:w="1701" w:type="dxa"/>
            <w:gridSpan w:val="2"/>
            <w:tcBorders>
              <w:top w:val="single" w:sz="4" w:space="0" w:color="auto"/>
              <w:bottom w:val="single" w:sz="4" w:space="0" w:color="auto"/>
            </w:tcBorders>
            <w:vAlign w:val="center"/>
          </w:tcPr>
          <w:p w14:paraId="7B239E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2078063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3792DB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7F892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354A34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62C8C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BD2D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77AB14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8EF9E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B9D86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2,6400</w:t>
            </w:r>
          </w:p>
        </w:tc>
      </w:tr>
      <w:tr w:rsidR="00895AEB" w:rsidRPr="00CB1882" w14:paraId="6D5697C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ACFE9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w:t>
            </w:r>
          </w:p>
        </w:tc>
        <w:tc>
          <w:tcPr>
            <w:tcW w:w="1701" w:type="dxa"/>
            <w:gridSpan w:val="2"/>
            <w:tcBorders>
              <w:top w:val="single" w:sz="4" w:space="0" w:color="auto"/>
              <w:bottom w:val="single" w:sz="4" w:space="0" w:color="auto"/>
            </w:tcBorders>
            <w:vAlign w:val="center"/>
          </w:tcPr>
          <w:p w14:paraId="152F8F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5C97524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343B76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849AB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30,0000</w:t>
            </w:r>
          </w:p>
        </w:tc>
      </w:tr>
      <w:tr w:rsidR="00895AEB" w:rsidRPr="00CB1882" w14:paraId="74FD9A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0A0CA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944E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E99B9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A7222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7A1CB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5A99A5A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00EB0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w:t>
            </w:r>
          </w:p>
        </w:tc>
        <w:tc>
          <w:tcPr>
            <w:tcW w:w="1701" w:type="dxa"/>
            <w:gridSpan w:val="2"/>
            <w:tcBorders>
              <w:top w:val="single" w:sz="4" w:space="0" w:color="auto"/>
              <w:bottom w:val="single" w:sz="4" w:space="0" w:color="auto"/>
            </w:tcBorders>
            <w:vAlign w:val="center"/>
          </w:tcPr>
          <w:p w14:paraId="0E9E36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6696B97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3F55BD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74A5B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67C768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7476E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02F6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AADF02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DE21D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6A58A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1,3200</w:t>
            </w:r>
          </w:p>
        </w:tc>
      </w:tr>
      <w:tr w:rsidR="00895AEB" w:rsidRPr="00CB1882" w14:paraId="49FBD8D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0562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w:t>
            </w:r>
          </w:p>
        </w:tc>
        <w:tc>
          <w:tcPr>
            <w:tcW w:w="1701" w:type="dxa"/>
            <w:gridSpan w:val="2"/>
            <w:tcBorders>
              <w:top w:val="single" w:sz="4" w:space="0" w:color="auto"/>
              <w:bottom w:val="single" w:sz="4" w:space="0" w:color="auto"/>
            </w:tcBorders>
            <w:vAlign w:val="center"/>
          </w:tcPr>
          <w:p w14:paraId="31B1A6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0759960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120x60</w:t>
            </w:r>
          </w:p>
        </w:tc>
        <w:tc>
          <w:tcPr>
            <w:tcW w:w="1275" w:type="dxa"/>
            <w:tcBorders>
              <w:top w:val="single" w:sz="4" w:space="0" w:color="auto"/>
              <w:bottom w:val="single" w:sz="4" w:space="0" w:color="auto"/>
            </w:tcBorders>
            <w:vAlign w:val="center"/>
          </w:tcPr>
          <w:p w14:paraId="12DCD5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CE8CC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6637489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BBBDD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6E27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AE2269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0F04E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E0022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5,2200</w:t>
            </w:r>
          </w:p>
        </w:tc>
      </w:tr>
      <w:tr w:rsidR="00895AEB" w:rsidRPr="00CB1882" w14:paraId="70A6FC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E95B9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6C99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2521216704237*12</w:t>
            </w:r>
          </w:p>
        </w:tc>
        <w:tc>
          <w:tcPr>
            <w:tcW w:w="4536" w:type="dxa"/>
            <w:gridSpan w:val="3"/>
            <w:tcBorders>
              <w:top w:val="nil"/>
              <w:bottom w:val="single" w:sz="2" w:space="0" w:color="auto"/>
            </w:tcBorders>
            <w:vAlign w:val="center"/>
          </w:tcPr>
          <w:p w14:paraId="013C8EF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120x60</w:t>
            </w:r>
          </w:p>
        </w:tc>
        <w:tc>
          <w:tcPr>
            <w:tcW w:w="1275" w:type="dxa"/>
            <w:tcBorders>
              <w:top w:val="nil"/>
              <w:bottom w:val="single" w:sz="2" w:space="0" w:color="auto"/>
            </w:tcBorders>
            <w:vAlign w:val="center"/>
          </w:tcPr>
          <w:p w14:paraId="0B446D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B1FDE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6,4260</w:t>
            </w:r>
          </w:p>
        </w:tc>
      </w:tr>
      <w:tr w:rsidR="00895AEB" w:rsidRPr="00CB1882" w14:paraId="018ABE0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3CF3A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5D1E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5166CDA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6FEBE3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7862D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0,6300</w:t>
            </w:r>
          </w:p>
        </w:tc>
      </w:tr>
      <w:tr w:rsidR="00895AEB" w:rsidRPr="00CB1882" w14:paraId="351C325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2A96B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w:t>
            </w:r>
          </w:p>
        </w:tc>
        <w:tc>
          <w:tcPr>
            <w:tcW w:w="1701" w:type="dxa"/>
            <w:gridSpan w:val="2"/>
            <w:tcBorders>
              <w:top w:val="single" w:sz="4" w:space="0" w:color="auto"/>
              <w:bottom w:val="single" w:sz="4" w:space="0" w:color="auto"/>
            </w:tcBorders>
            <w:vAlign w:val="center"/>
          </w:tcPr>
          <w:p w14:paraId="78A081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4082F7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7B4DBF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0A997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08269E2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C30C9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C6DB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5DC543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09697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C4B19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5,2200</w:t>
            </w:r>
          </w:p>
        </w:tc>
      </w:tr>
      <w:tr w:rsidR="00895AEB" w:rsidRPr="00CB1882" w14:paraId="47AC1D0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8E371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E4C0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10C289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121147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BFBD8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6,4260</w:t>
            </w:r>
          </w:p>
        </w:tc>
      </w:tr>
      <w:tr w:rsidR="00895AEB" w:rsidRPr="00CB1882" w14:paraId="1F6BB8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E280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6A16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0CF413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0AA7B7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F2812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0,6300</w:t>
            </w:r>
          </w:p>
        </w:tc>
      </w:tr>
      <w:tr w:rsidR="00895AEB" w:rsidRPr="00CB1882" w14:paraId="3704D83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2820C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w:t>
            </w:r>
          </w:p>
        </w:tc>
        <w:tc>
          <w:tcPr>
            <w:tcW w:w="1701" w:type="dxa"/>
            <w:gridSpan w:val="2"/>
            <w:tcBorders>
              <w:top w:val="single" w:sz="4" w:space="0" w:color="auto"/>
              <w:bottom w:val="single" w:sz="4" w:space="0" w:color="auto"/>
            </w:tcBorders>
            <w:vAlign w:val="center"/>
          </w:tcPr>
          <w:p w14:paraId="5229EC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2D65969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2D4E67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3ED70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6C4069A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E6EEB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6113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C2331D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D3B86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FAD73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6,2000</w:t>
            </w:r>
          </w:p>
        </w:tc>
      </w:tr>
      <w:tr w:rsidR="00895AEB" w:rsidRPr="00CB1882" w14:paraId="3D8237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21C79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F3C8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536B103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4D5969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A30CF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tc>
      </w:tr>
      <w:tr w:rsidR="00895AEB" w:rsidRPr="00CB1882" w14:paraId="49C5935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889CE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F886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7F5B900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76B217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93DFA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54FCD6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B22C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699C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7A2F3C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616F5F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8A8F6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21398D6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C4F01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3A4C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4F8D686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7EEA5C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FEF7A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64F517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F1A8F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EBE6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10FE01C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7B96CA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2F17A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40,0000</w:t>
            </w:r>
          </w:p>
        </w:tc>
      </w:tr>
      <w:tr w:rsidR="00895AEB" w:rsidRPr="00CB1882" w14:paraId="481500F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9380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BABF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0959826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49EDA3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CA95B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40,0000</w:t>
            </w:r>
          </w:p>
        </w:tc>
      </w:tr>
      <w:tr w:rsidR="00895AEB" w:rsidRPr="00CB1882" w14:paraId="2B65FAC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D2E8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w:t>
            </w:r>
          </w:p>
        </w:tc>
        <w:tc>
          <w:tcPr>
            <w:tcW w:w="1701" w:type="dxa"/>
            <w:gridSpan w:val="2"/>
            <w:tcBorders>
              <w:top w:val="single" w:sz="4" w:space="0" w:color="auto"/>
              <w:bottom w:val="single" w:sz="4" w:space="0" w:color="auto"/>
            </w:tcBorders>
            <w:vAlign w:val="center"/>
          </w:tcPr>
          <w:p w14:paraId="7E2049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37AFA11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67C3CC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D7D4F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6F4561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51C1B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8055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754648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BA26B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0FB99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1,5500</w:t>
            </w:r>
          </w:p>
        </w:tc>
      </w:tr>
      <w:tr w:rsidR="00895AEB" w:rsidRPr="00CB1882" w14:paraId="541889D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B2433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C9DE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73797E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16F666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5C0E4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5,1000</w:t>
            </w:r>
          </w:p>
        </w:tc>
      </w:tr>
      <w:tr w:rsidR="00895AEB" w:rsidRPr="00CB1882" w14:paraId="15FCAE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6BCBC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7460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31B0F4C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CAB4B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27322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099787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C8DEF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1E3A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4B1E81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82085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2A7C7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0,0250</w:t>
            </w:r>
          </w:p>
        </w:tc>
      </w:tr>
      <w:tr w:rsidR="00895AEB" w:rsidRPr="00CB1882" w14:paraId="1BC428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31A39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5D2A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D38148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B77B2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A11E6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0,0250</w:t>
            </w:r>
          </w:p>
        </w:tc>
      </w:tr>
      <w:tr w:rsidR="00895AEB" w:rsidRPr="00CB1882" w14:paraId="160FAEA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5AF67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AEAC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1B0ECAA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21813F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67F8B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004DA6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AC715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842E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55EB869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4796B1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B2973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72F1568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DF444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w:t>
            </w:r>
          </w:p>
        </w:tc>
        <w:tc>
          <w:tcPr>
            <w:tcW w:w="1701" w:type="dxa"/>
            <w:gridSpan w:val="2"/>
            <w:tcBorders>
              <w:top w:val="single" w:sz="4" w:space="0" w:color="auto"/>
              <w:bottom w:val="single" w:sz="4" w:space="0" w:color="auto"/>
            </w:tcBorders>
            <w:vAlign w:val="center"/>
          </w:tcPr>
          <w:p w14:paraId="5F0358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1E6E1DD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017BD3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66886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0A6329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92468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A7B7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232C9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156BB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75B73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0C53CC5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294DF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A058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027A29D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23A451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1C778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377BD3B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D37AA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1435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2B544BA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5BE656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E84CB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2663B44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76984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BDCD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07B56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6BBDC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019BC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0,0050</w:t>
            </w:r>
          </w:p>
        </w:tc>
      </w:tr>
      <w:tr w:rsidR="00895AEB" w:rsidRPr="00CB1882" w14:paraId="05269C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09060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381C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2EB950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164FAA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95E63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021449C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55E8B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w:t>
            </w:r>
          </w:p>
        </w:tc>
        <w:tc>
          <w:tcPr>
            <w:tcW w:w="1701" w:type="dxa"/>
            <w:gridSpan w:val="2"/>
            <w:tcBorders>
              <w:top w:val="single" w:sz="4" w:space="0" w:color="auto"/>
              <w:bottom w:val="single" w:sz="4" w:space="0" w:color="auto"/>
            </w:tcBorders>
            <w:vAlign w:val="center"/>
          </w:tcPr>
          <w:p w14:paraId="072467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1AA8FA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5F9C57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BE242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6F3C36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5DFC9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AF8B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08AF7D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E5216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E38AC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6,6000</w:t>
            </w:r>
          </w:p>
        </w:tc>
      </w:tr>
      <w:tr w:rsidR="00895AEB" w:rsidRPr="00CB1882" w14:paraId="0B2E371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1228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AF9E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275CFE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358C40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099E6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0D5E41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0449F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9676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093BAB1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511F47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7F6AD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6C0504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1061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8670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479CF17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6AE835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95B3B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6DCE12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8E162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F5D0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1461C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69C9E3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131C7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0,4800</w:t>
            </w:r>
          </w:p>
        </w:tc>
      </w:tr>
      <w:tr w:rsidR="00895AEB" w:rsidRPr="00CB1882" w14:paraId="4861A3E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9E0ED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AC36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48AD27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35DAFF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D76FA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w:t>
            </w:r>
          </w:p>
        </w:tc>
      </w:tr>
      <w:tr w:rsidR="00895AEB" w:rsidRPr="00CB1882" w14:paraId="3D16EFD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4D976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w:t>
            </w:r>
          </w:p>
        </w:tc>
        <w:tc>
          <w:tcPr>
            <w:tcW w:w="1701" w:type="dxa"/>
            <w:gridSpan w:val="2"/>
            <w:tcBorders>
              <w:top w:val="single" w:sz="4" w:space="0" w:color="auto"/>
              <w:bottom w:val="single" w:sz="4" w:space="0" w:color="auto"/>
            </w:tcBorders>
            <w:vAlign w:val="center"/>
          </w:tcPr>
          <w:p w14:paraId="05A35B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66F1594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53FBED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2C43A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73C654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FD053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BD2F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0C3B28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EA5FC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0E031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w:t>
            </w:r>
          </w:p>
        </w:tc>
      </w:tr>
      <w:tr w:rsidR="00895AEB" w:rsidRPr="00CB1882" w14:paraId="1610F8E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AA3B23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4F90FB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1DDE077"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7F8F3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1490E79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9EEB65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4296B1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3FF366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0D661A9"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4B6D67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3F1E56A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3D54C4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5D6A6A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6C486E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C78EA4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5C121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D3F636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8B3A15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8DAE0F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FF4E93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1A32D67"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1C11CD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720804F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9CA040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E4275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6B4E81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5378B6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4EEB9C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3FEE088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A5CD5A4"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6084F7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7DE3FE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4477F4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Electricitate</w:t>
            </w:r>
          </w:p>
          <w:p w14:paraId="35EA9D4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049FDE59"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421A8F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1232561"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767CC55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2BABE03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7BC4913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1.3. Incalzire</w:t>
            </w:r>
          </w:p>
          <w:p w14:paraId="3F02D307"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6A667F4B"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792E529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1B2AED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5DA8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w:t>
            </w:r>
          </w:p>
        </w:tc>
        <w:tc>
          <w:tcPr>
            <w:tcW w:w="1701" w:type="dxa"/>
            <w:gridSpan w:val="2"/>
            <w:tcBorders>
              <w:top w:val="single" w:sz="4" w:space="0" w:color="auto"/>
              <w:bottom w:val="single" w:sz="4" w:space="0" w:color="auto"/>
            </w:tcBorders>
            <w:vAlign w:val="center"/>
          </w:tcPr>
          <w:p w14:paraId="7014E0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6BEA23A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106776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C2E27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0,8000</w:t>
            </w:r>
          </w:p>
        </w:tc>
      </w:tr>
      <w:tr w:rsidR="00895AEB" w:rsidRPr="00CB1882" w14:paraId="71885F7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EB45C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E1AA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4654199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366E2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CFA83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0,1280</w:t>
            </w:r>
          </w:p>
        </w:tc>
      </w:tr>
      <w:tr w:rsidR="00895AEB" w:rsidRPr="00CB1882" w14:paraId="5B1AAE8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7C368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w:t>
            </w:r>
          </w:p>
        </w:tc>
        <w:tc>
          <w:tcPr>
            <w:tcW w:w="1701" w:type="dxa"/>
            <w:gridSpan w:val="2"/>
            <w:tcBorders>
              <w:top w:val="single" w:sz="4" w:space="0" w:color="auto"/>
              <w:bottom w:val="single" w:sz="4" w:space="0" w:color="auto"/>
            </w:tcBorders>
            <w:vAlign w:val="center"/>
          </w:tcPr>
          <w:p w14:paraId="3E9CCF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20D5CED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456D04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2498F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tc>
      </w:tr>
      <w:tr w:rsidR="00895AEB" w:rsidRPr="00CB1882" w14:paraId="586C69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A73F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4E21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2071AA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43B905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C1C65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1,0640</w:t>
            </w:r>
          </w:p>
        </w:tc>
      </w:tr>
      <w:tr w:rsidR="00895AEB" w:rsidRPr="00CB1882" w14:paraId="2A27CD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176DD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DCFE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242920A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58D650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0C900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21C895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0A9AF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E737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02394CE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6B4791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392CC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0,1960</w:t>
            </w:r>
          </w:p>
        </w:tc>
      </w:tr>
      <w:tr w:rsidR="00895AEB" w:rsidRPr="00CB1882" w14:paraId="1C24EB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2EF4D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746F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40EAD61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0C250E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4BB2F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0,4452</w:t>
            </w:r>
          </w:p>
        </w:tc>
      </w:tr>
      <w:tr w:rsidR="00895AEB" w:rsidRPr="00CB1882" w14:paraId="41852E5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70C0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8A6B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604F9FB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9AEC0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0211D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0,0812</w:t>
            </w:r>
          </w:p>
        </w:tc>
      </w:tr>
      <w:tr w:rsidR="00895AEB" w:rsidRPr="00CB1882" w14:paraId="38E6730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D4E95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31</w:t>
            </w:r>
          </w:p>
        </w:tc>
        <w:tc>
          <w:tcPr>
            <w:tcW w:w="1701" w:type="dxa"/>
            <w:gridSpan w:val="2"/>
            <w:tcBorders>
              <w:top w:val="single" w:sz="4" w:space="0" w:color="auto"/>
              <w:bottom w:val="single" w:sz="4" w:space="0" w:color="auto"/>
            </w:tcBorders>
            <w:vAlign w:val="center"/>
          </w:tcPr>
          <w:p w14:paraId="3ACDBC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01C8B4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0BC3CB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167DF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1485E9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D6A91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215B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BC210A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7F05CE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CC389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0,3200</w:t>
            </w:r>
          </w:p>
        </w:tc>
      </w:tr>
      <w:tr w:rsidR="00895AEB" w:rsidRPr="00CB1882" w14:paraId="61E7BEB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670E2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97B0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2263F4C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6FB2B0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53233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4173AB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8C118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883C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F984F1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711EDA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79F32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4269B7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87A2C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7B51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40E9ED1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6939F6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6FA906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134D0B2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CAFCE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w:t>
            </w:r>
          </w:p>
        </w:tc>
        <w:tc>
          <w:tcPr>
            <w:tcW w:w="1701" w:type="dxa"/>
            <w:gridSpan w:val="2"/>
            <w:tcBorders>
              <w:top w:val="single" w:sz="4" w:space="0" w:color="auto"/>
              <w:bottom w:val="single" w:sz="4" w:space="0" w:color="auto"/>
            </w:tcBorders>
            <w:vAlign w:val="center"/>
          </w:tcPr>
          <w:p w14:paraId="2F86A4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5B6BC1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p w14:paraId="4FDA055C"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bottom w:val="single" w:sz="4" w:space="0" w:color="auto"/>
            </w:tcBorders>
            <w:vAlign w:val="center"/>
          </w:tcPr>
          <w:p w14:paraId="7A0C7B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BD7B4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p w14:paraId="2D2F86A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0E82E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B1E59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C250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59B60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4D92F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EF14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2,5000</w:t>
            </w:r>
          </w:p>
        </w:tc>
      </w:tr>
      <w:tr w:rsidR="00895AEB" w:rsidRPr="00CB1882" w14:paraId="2807A1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41EDD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4D2B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5D93D0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0AA4F7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5AA79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3EA4BD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D21B3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6B4E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9AD451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1740E0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F316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0,0400</w:t>
            </w:r>
          </w:p>
        </w:tc>
      </w:tr>
      <w:tr w:rsidR="00895AEB" w:rsidRPr="00CB1882" w14:paraId="24B0E43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05510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0248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69F1B4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0E690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8515E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2A90C1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2F874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6516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4C1DA57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286276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46C51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0,0500</w:t>
            </w:r>
          </w:p>
        </w:tc>
      </w:tr>
      <w:tr w:rsidR="00895AEB" w:rsidRPr="00CB1882" w14:paraId="7DAF970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6E607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77D4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7F2C9E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6DD544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9A6C3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263E2E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40D26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D5DA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083967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1D3A4F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10F62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0,2500</w:t>
            </w:r>
          </w:p>
        </w:tc>
      </w:tr>
      <w:tr w:rsidR="00895AEB" w:rsidRPr="00CB1882" w14:paraId="6EB765C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A9764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33</w:t>
            </w:r>
          </w:p>
        </w:tc>
        <w:tc>
          <w:tcPr>
            <w:tcW w:w="1701" w:type="dxa"/>
            <w:gridSpan w:val="2"/>
            <w:tcBorders>
              <w:top w:val="single" w:sz="4" w:space="0" w:color="auto"/>
              <w:bottom w:val="single" w:sz="4" w:space="0" w:color="auto"/>
            </w:tcBorders>
            <w:vAlign w:val="center"/>
          </w:tcPr>
          <w:p w14:paraId="5CE6AC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1886D3A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077195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B6F7A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tc>
      </w:tr>
      <w:tr w:rsidR="00895AEB" w:rsidRPr="00CB1882" w14:paraId="2350E3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C7A0F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77D7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D9D23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058F0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F008D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1,2600</w:t>
            </w:r>
          </w:p>
        </w:tc>
      </w:tr>
      <w:tr w:rsidR="00895AEB" w:rsidRPr="00CB1882" w14:paraId="0F7A0DB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30FCB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5C2D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0E42088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164E40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30C07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2,8840</w:t>
            </w:r>
          </w:p>
        </w:tc>
      </w:tr>
      <w:tr w:rsidR="00895AEB" w:rsidRPr="00CB1882" w14:paraId="62592C3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86C52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w:t>
            </w:r>
          </w:p>
        </w:tc>
        <w:tc>
          <w:tcPr>
            <w:tcW w:w="1701" w:type="dxa"/>
            <w:gridSpan w:val="2"/>
            <w:tcBorders>
              <w:top w:val="single" w:sz="4" w:space="0" w:color="auto"/>
              <w:bottom w:val="single" w:sz="4" w:space="0" w:color="auto"/>
            </w:tcBorders>
            <w:vAlign w:val="center"/>
          </w:tcPr>
          <w:p w14:paraId="4EB588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2530C7D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5B6F65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B9AF2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0,9000</w:t>
            </w:r>
          </w:p>
        </w:tc>
      </w:tr>
      <w:tr w:rsidR="00895AEB" w:rsidRPr="00CB1882" w14:paraId="0DBA89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0173D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C625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8890A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C58CD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DBD6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0,3150</w:t>
            </w:r>
          </w:p>
        </w:tc>
      </w:tr>
      <w:tr w:rsidR="00895AEB" w:rsidRPr="00CB1882" w14:paraId="60967D3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2D0E1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8154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139A5B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23A2B7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4634D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0,9270</w:t>
            </w:r>
          </w:p>
        </w:tc>
      </w:tr>
      <w:tr w:rsidR="00895AEB" w:rsidRPr="00CB1882" w14:paraId="3DCFD62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84F7E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35</w:t>
            </w:r>
          </w:p>
        </w:tc>
        <w:tc>
          <w:tcPr>
            <w:tcW w:w="1701" w:type="dxa"/>
            <w:gridSpan w:val="2"/>
            <w:tcBorders>
              <w:top w:val="single" w:sz="4" w:space="0" w:color="auto"/>
              <w:bottom w:val="single" w:sz="4" w:space="0" w:color="auto"/>
            </w:tcBorders>
            <w:vAlign w:val="center"/>
          </w:tcPr>
          <w:p w14:paraId="6CC153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4FAEF51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05FDDF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766CC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7B2D21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5718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5925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FF4ABE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874AF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F729E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0,4200</w:t>
            </w:r>
          </w:p>
        </w:tc>
      </w:tr>
      <w:tr w:rsidR="00895AEB" w:rsidRPr="00CB1882" w14:paraId="10665B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72382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DFFF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3961CC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77DCD3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988D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155667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C0972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74B1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5BBCFF2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7C9581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E8813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0,0400</w:t>
            </w:r>
          </w:p>
        </w:tc>
      </w:tr>
      <w:tr w:rsidR="00895AEB" w:rsidRPr="00CB1882" w14:paraId="1C3261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BEDBF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0871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3DF95F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22E2E7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5E2E3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58B6F10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DD27A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479C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645CB0E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52FA6D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C501E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0,0420</w:t>
            </w:r>
          </w:p>
        </w:tc>
      </w:tr>
      <w:tr w:rsidR="00895AEB" w:rsidRPr="00CB1882" w14:paraId="41CDE27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D4A5D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36</w:t>
            </w:r>
          </w:p>
        </w:tc>
        <w:tc>
          <w:tcPr>
            <w:tcW w:w="1701" w:type="dxa"/>
            <w:gridSpan w:val="2"/>
            <w:tcBorders>
              <w:top w:val="single" w:sz="4" w:space="0" w:color="auto"/>
              <w:bottom w:val="single" w:sz="4" w:space="0" w:color="auto"/>
            </w:tcBorders>
            <w:vAlign w:val="center"/>
          </w:tcPr>
          <w:p w14:paraId="28FBB3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5B2B58F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2900C6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DCC4D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895D7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767E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E74F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2EA5CF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3FDA4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49AFA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0,6000</w:t>
            </w:r>
          </w:p>
        </w:tc>
      </w:tr>
      <w:tr w:rsidR="00895AEB" w:rsidRPr="00CB1882" w14:paraId="585812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87C16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1397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30A74EA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1D8252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BB1A0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5CA04EF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B7CD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58CA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6450B94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07E185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1BC37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1587D0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01527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C63E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7E4D44F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755B2C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5C0EE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320A88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4EC16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5DBB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34E62AC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7D03A6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00BDC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600E05A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2A6F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37</w:t>
            </w:r>
          </w:p>
        </w:tc>
        <w:tc>
          <w:tcPr>
            <w:tcW w:w="1701" w:type="dxa"/>
            <w:gridSpan w:val="2"/>
            <w:tcBorders>
              <w:top w:val="single" w:sz="4" w:space="0" w:color="auto"/>
              <w:bottom w:val="single" w:sz="4" w:space="0" w:color="auto"/>
            </w:tcBorders>
            <w:vAlign w:val="center"/>
          </w:tcPr>
          <w:p w14:paraId="4BFE98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011A1CB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61CC04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AC343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15D35B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FC28F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BB8B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DED3BA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116A6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F88A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6EEED4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5F742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F792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24BBF0E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59165E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A45B2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0896C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69122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EA43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7E269DB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2A7DAD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27EAB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17938D2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0F019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BC63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34CC16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2A46C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8EDD8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0,0520</w:t>
            </w:r>
          </w:p>
        </w:tc>
      </w:tr>
      <w:tr w:rsidR="00895AEB" w:rsidRPr="00CB1882" w14:paraId="603ADC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9C0C8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9989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843D4F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4D4DF2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24EB3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0,1040</w:t>
            </w:r>
          </w:p>
        </w:tc>
      </w:tr>
      <w:tr w:rsidR="00895AEB" w:rsidRPr="00CB1882" w14:paraId="52939C7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23F0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38</w:t>
            </w:r>
          </w:p>
        </w:tc>
        <w:tc>
          <w:tcPr>
            <w:tcW w:w="1701" w:type="dxa"/>
            <w:gridSpan w:val="2"/>
            <w:tcBorders>
              <w:top w:val="single" w:sz="4" w:space="0" w:color="auto"/>
              <w:bottom w:val="single" w:sz="4" w:space="0" w:color="auto"/>
            </w:tcBorders>
            <w:vAlign w:val="center"/>
          </w:tcPr>
          <w:p w14:paraId="76C521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03A0C37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497891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17AE4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5CDAB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E5FE3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5713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C91D97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250E7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4D68C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0,3000</w:t>
            </w:r>
          </w:p>
        </w:tc>
      </w:tr>
      <w:tr w:rsidR="00895AEB" w:rsidRPr="00CB1882" w14:paraId="4D00E2D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3C8DA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1248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2C670B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0826DB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5BCF4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3028F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0BD1C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7AF6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4E4B17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31E178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1CD10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0,0140</w:t>
            </w:r>
          </w:p>
        </w:tc>
      </w:tr>
      <w:tr w:rsidR="00895AEB" w:rsidRPr="00CB1882" w14:paraId="62F3020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52A91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2DFB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9229C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5FC892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C9ECB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0,0240</w:t>
            </w:r>
          </w:p>
        </w:tc>
      </w:tr>
      <w:tr w:rsidR="00895AEB" w:rsidRPr="00CB1882" w14:paraId="7809B8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A2071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F78F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55AEBE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2C1973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77113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5D75657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7F665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39</w:t>
            </w:r>
          </w:p>
        </w:tc>
        <w:tc>
          <w:tcPr>
            <w:tcW w:w="1701" w:type="dxa"/>
            <w:gridSpan w:val="2"/>
            <w:tcBorders>
              <w:top w:val="single" w:sz="4" w:space="0" w:color="auto"/>
              <w:bottom w:val="single" w:sz="4" w:space="0" w:color="auto"/>
            </w:tcBorders>
            <w:vAlign w:val="center"/>
          </w:tcPr>
          <w:p w14:paraId="32A3A9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4B97FEE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2119E4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958C4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6853B57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C354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7BBF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960112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57EFF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42C08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0,3600</w:t>
            </w:r>
          </w:p>
        </w:tc>
      </w:tr>
      <w:tr w:rsidR="00895AEB" w:rsidRPr="00CB1882" w14:paraId="1297665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64AFA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B380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2C4E9DE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5F0DB2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B9873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76161E2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3DBC1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65D0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8EFC73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11BAF2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BF44C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0,0240</w:t>
            </w:r>
          </w:p>
        </w:tc>
      </w:tr>
      <w:tr w:rsidR="00895AEB" w:rsidRPr="00CB1882" w14:paraId="16EBBC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8FCE6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EE38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49FD8CF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1F14A0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5674C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195B89E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CA3B3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w:t>
            </w:r>
          </w:p>
        </w:tc>
        <w:tc>
          <w:tcPr>
            <w:tcW w:w="1701" w:type="dxa"/>
            <w:gridSpan w:val="2"/>
            <w:tcBorders>
              <w:top w:val="single" w:sz="4" w:space="0" w:color="auto"/>
              <w:bottom w:val="single" w:sz="4" w:space="0" w:color="auto"/>
            </w:tcBorders>
            <w:vAlign w:val="center"/>
          </w:tcPr>
          <w:p w14:paraId="5F2C49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4116D5B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2411D4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B1D97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60190E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C5BB4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AE8F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EC8B82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54C9D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73039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1,4000</w:t>
            </w:r>
          </w:p>
        </w:tc>
      </w:tr>
      <w:tr w:rsidR="00895AEB" w:rsidRPr="00CB1882" w14:paraId="0526FD2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458C4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23CC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1F5D87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622EF9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F3591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2C166E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CA83E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3415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281F551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551154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4D78B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0,2500</w:t>
            </w:r>
          </w:p>
        </w:tc>
      </w:tr>
      <w:tr w:rsidR="00895AEB" w:rsidRPr="00CB1882" w14:paraId="72ABD4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A09BD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8876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552D76F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4C3932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94B8E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1F926D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1001F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28F2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47FB069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0437DE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E6123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1D3D74D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84541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9ABC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2538221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758151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D1156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0CC605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B709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E25D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503B68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12372B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97A1D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3A28CB41"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3D8809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3C98D1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635ED8B"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7DE6A697"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491D86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FC52C0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A0A47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7676B8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595C1B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D3533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D0624F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8BC228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A365AE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24A852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FE3AB7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6C3512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4B1A3DA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ED299C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485A6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659256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4FD9EF0"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70C73C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2679EF0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BF0F20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06366A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064EC7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AD0004D"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38A83B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28FF79D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182A99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581219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5F1DF2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B0A40A4"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535EC8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7634C55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F746C5C"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CB1C92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B7F6E5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2B97D1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Incalzire</w:t>
            </w:r>
          </w:p>
          <w:p w14:paraId="0100A1B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048B277"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4FF32F8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88138F2"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06DDA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16B86E7"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5231439"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3DCBB369"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4AAEA1C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2B5566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07253B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D03398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FC1B40D"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05251F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C40F2F3"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30E60A6"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1C181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781517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71F892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Birou 304</w:t>
            </w:r>
          </w:p>
          <w:p w14:paraId="2FDDF3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70E321CF"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494FF2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1C91BB6"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099EB17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280A470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2D5448A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2. Birou 306</w:t>
            </w:r>
          </w:p>
          <w:p w14:paraId="1574692B"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2DF34E12"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6A06CBE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13CB01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B38D0D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0DB072A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452BC4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2.1. Lucrari de reparatie</w:t>
            </w:r>
          </w:p>
          <w:p w14:paraId="3B125CE0"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4A81C561"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6F7E096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471250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3BD7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w:t>
            </w:r>
          </w:p>
        </w:tc>
        <w:tc>
          <w:tcPr>
            <w:tcW w:w="1701" w:type="dxa"/>
            <w:gridSpan w:val="2"/>
            <w:tcBorders>
              <w:top w:val="single" w:sz="4" w:space="0" w:color="auto"/>
              <w:bottom w:val="single" w:sz="4" w:space="0" w:color="auto"/>
            </w:tcBorders>
            <w:vAlign w:val="center"/>
          </w:tcPr>
          <w:p w14:paraId="32C6C9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0F32CD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2AF268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08EE1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1F0E098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A6B98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28B2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1A653F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394054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E479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0,8460</w:t>
            </w:r>
          </w:p>
        </w:tc>
      </w:tr>
      <w:tr w:rsidR="00895AEB" w:rsidRPr="00CB1882" w14:paraId="5D16D40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90BE2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DB17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72A6B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6158BC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43D41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0,8460</w:t>
            </w:r>
          </w:p>
        </w:tc>
      </w:tr>
      <w:tr w:rsidR="00895AEB" w:rsidRPr="00CB1882" w14:paraId="0692F98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FD1BD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w:t>
            </w:r>
          </w:p>
        </w:tc>
        <w:tc>
          <w:tcPr>
            <w:tcW w:w="1701" w:type="dxa"/>
            <w:gridSpan w:val="2"/>
            <w:tcBorders>
              <w:top w:val="single" w:sz="4" w:space="0" w:color="auto"/>
              <w:bottom w:val="single" w:sz="4" w:space="0" w:color="auto"/>
            </w:tcBorders>
            <w:vAlign w:val="center"/>
          </w:tcPr>
          <w:p w14:paraId="3C7216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7FC5090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44F91C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3B8E0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44,0000</w:t>
            </w:r>
          </w:p>
        </w:tc>
      </w:tr>
      <w:tr w:rsidR="00895AEB" w:rsidRPr="00CB1882" w14:paraId="6BBAED1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7B400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5334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0109D12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70A895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E6C4C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14,0800</w:t>
            </w:r>
          </w:p>
        </w:tc>
      </w:tr>
      <w:tr w:rsidR="00895AEB" w:rsidRPr="00CB1882" w14:paraId="42D40B1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2692F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E151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1E1266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42E565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5651B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2,2000</w:t>
            </w:r>
          </w:p>
        </w:tc>
      </w:tr>
      <w:tr w:rsidR="00895AEB" w:rsidRPr="00CB1882" w14:paraId="5758A6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B985A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4A63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7BE1295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07FBED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66C60F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1,3200</w:t>
            </w:r>
          </w:p>
        </w:tc>
      </w:tr>
      <w:tr w:rsidR="00895AEB" w:rsidRPr="00CB1882" w14:paraId="55A3EA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FF23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F15C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7281263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5FA409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3155D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5DFAD0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59AD9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6607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5032CF5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484929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9CBE4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75B598F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A1D9F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43</w:t>
            </w:r>
          </w:p>
        </w:tc>
        <w:tc>
          <w:tcPr>
            <w:tcW w:w="1701" w:type="dxa"/>
            <w:gridSpan w:val="2"/>
            <w:tcBorders>
              <w:top w:val="single" w:sz="4" w:space="0" w:color="auto"/>
              <w:bottom w:val="single" w:sz="4" w:space="0" w:color="auto"/>
            </w:tcBorders>
            <w:vAlign w:val="center"/>
          </w:tcPr>
          <w:p w14:paraId="5D7E06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46DA19D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pardoselilor din parchet de stejar sau fag</w:t>
            </w:r>
          </w:p>
        </w:tc>
        <w:tc>
          <w:tcPr>
            <w:tcW w:w="1275" w:type="dxa"/>
            <w:tcBorders>
              <w:top w:val="single" w:sz="4" w:space="0" w:color="auto"/>
              <w:bottom w:val="single" w:sz="4" w:space="0" w:color="auto"/>
            </w:tcBorders>
            <w:vAlign w:val="center"/>
          </w:tcPr>
          <w:p w14:paraId="381E00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20645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16,8000</w:t>
            </w:r>
          </w:p>
        </w:tc>
      </w:tr>
      <w:tr w:rsidR="00895AEB" w:rsidRPr="00CB1882" w14:paraId="3677CBB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BA564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8DE4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4B7287E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03D4D0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650D7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4,5360</w:t>
            </w:r>
          </w:p>
        </w:tc>
      </w:tr>
      <w:tr w:rsidR="00895AEB" w:rsidRPr="00CB1882" w14:paraId="612272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CE8B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D85E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99EC3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ABE8D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B47EB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4,5360</w:t>
            </w:r>
          </w:p>
        </w:tc>
      </w:tr>
      <w:tr w:rsidR="00895AEB" w:rsidRPr="00CB1882" w14:paraId="2696B02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9272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4DF6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4C0136B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659CEA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4FDE84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0,4200</w:t>
            </w:r>
          </w:p>
        </w:tc>
      </w:tr>
      <w:tr w:rsidR="00895AEB" w:rsidRPr="00CB1882" w14:paraId="7194ADB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F1C20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AD87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222B3E4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00200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7E61A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0,5040</w:t>
            </w:r>
          </w:p>
        </w:tc>
      </w:tr>
      <w:tr w:rsidR="00895AEB" w:rsidRPr="00CB1882" w14:paraId="2B9EF4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D85AC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1F91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0824B72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039204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3B897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0,6720</w:t>
            </w:r>
          </w:p>
        </w:tc>
      </w:tr>
      <w:tr w:rsidR="00895AEB" w:rsidRPr="00CB1882" w14:paraId="49E62D7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17B9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w:t>
            </w:r>
          </w:p>
        </w:tc>
        <w:tc>
          <w:tcPr>
            <w:tcW w:w="1701" w:type="dxa"/>
            <w:gridSpan w:val="2"/>
            <w:tcBorders>
              <w:top w:val="single" w:sz="4" w:space="0" w:color="auto"/>
              <w:bottom w:val="single" w:sz="4" w:space="0" w:color="auto"/>
            </w:tcBorders>
            <w:vAlign w:val="center"/>
          </w:tcPr>
          <w:p w14:paraId="053386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24C4DF7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2FBCE9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D5BE8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w:t>
            </w:r>
          </w:p>
        </w:tc>
      </w:tr>
      <w:tr w:rsidR="00895AEB" w:rsidRPr="00CB1882" w14:paraId="16F0425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6BB7B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733D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0FABCB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E26CF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1E91C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0,1260</w:t>
            </w:r>
          </w:p>
        </w:tc>
      </w:tr>
      <w:tr w:rsidR="00895AEB" w:rsidRPr="00CB1882" w14:paraId="4C16497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2EDC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C278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4990F1A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5892D0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34B55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0,6300</w:t>
            </w:r>
          </w:p>
        </w:tc>
      </w:tr>
      <w:tr w:rsidR="00895AEB" w:rsidRPr="00CB1882" w14:paraId="15AFE9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0C558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3A28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742939B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6C98D5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E4C71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0,2100</w:t>
            </w:r>
          </w:p>
        </w:tc>
      </w:tr>
      <w:tr w:rsidR="00895AEB" w:rsidRPr="00CB1882" w14:paraId="3E2FC1A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89826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w:t>
            </w:r>
          </w:p>
        </w:tc>
        <w:tc>
          <w:tcPr>
            <w:tcW w:w="1701" w:type="dxa"/>
            <w:gridSpan w:val="2"/>
            <w:tcBorders>
              <w:top w:val="single" w:sz="4" w:space="0" w:color="auto"/>
              <w:bottom w:val="single" w:sz="4" w:space="0" w:color="auto"/>
            </w:tcBorders>
            <w:vAlign w:val="center"/>
          </w:tcPr>
          <w:p w14:paraId="2019DD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1B55AF2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412C92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603E3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w:t>
            </w:r>
          </w:p>
        </w:tc>
      </w:tr>
      <w:tr w:rsidR="00895AEB" w:rsidRPr="00CB1882" w14:paraId="59C673D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25820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FB31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45984A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7E6FF5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836CF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6,2412</w:t>
            </w:r>
          </w:p>
        </w:tc>
      </w:tr>
      <w:tr w:rsidR="00895AEB" w:rsidRPr="00CB1882" w14:paraId="484127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573B2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8604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5E55D38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1DA142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E73B7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1,2600</w:t>
            </w:r>
          </w:p>
        </w:tc>
      </w:tr>
      <w:tr w:rsidR="00895AEB" w:rsidRPr="00CB1882" w14:paraId="450F07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90E26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4935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3694359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6ED816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2DA8A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61,3620</w:t>
            </w:r>
          </w:p>
        </w:tc>
      </w:tr>
      <w:tr w:rsidR="00895AEB" w:rsidRPr="00CB1882" w14:paraId="758921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93F62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584D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DB269D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09266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B6A3B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0,0470</w:t>
            </w:r>
          </w:p>
        </w:tc>
      </w:tr>
      <w:tr w:rsidR="00895AEB" w:rsidRPr="00CB1882" w14:paraId="6CF738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CB8D4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F798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C916B4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21CDC8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E988A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0,3318</w:t>
            </w:r>
          </w:p>
        </w:tc>
      </w:tr>
      <w:tr w:rsidR="00895AEB" w:rsidRPr="00CB1882" w14:paraId="55A3A31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36C90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CB8F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6746454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0DDDBF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F0BE0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0,1243</w:t>
            </w:r>
          </w:p>
        </w:tc>
      </w:tr>
      <w:tr w:rsidR="00895AEB" w:rsidRPr="00CB1882" w14:paraId="05C991E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1B3AE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46</w:t>
            </w:r>
          </w:p>
        </w:tc>
        <w:tc>
          <w:tcPr>
            <w:tcW w:w="1701" w:type="dxa"/>
            <w:gridSpan w:val="2"/>
            <w:tcBorders>
              <w:top w:val="single" w:sz="4" w:space="0" w:color="auto"/>
              <w:bottom w:val="single" w:sz="4" w:space="0" w:color="auto"/>
            </w:tcBorders>
            <w:vAlign w:val="center"/>
          </w:tcPr>
          <w:p w14:paraId="6527F6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4932AE3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3851A1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EB58C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DEEFFF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EF2EF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E8E6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0BE1E45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74011E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A0DC9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2,4400</w:t>
            </w:r>
          </w:p>
        </w:tc>
      </w:tr>
      <w:tr w:rsidR="00895AEB" w:rsidRPr="00CB1882" w14:paraId="3B275CB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DE34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8056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258CF7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2BF1EF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B7B10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14,2800</w:t>
            </w:r>
          </w:p>
        </w:tc>
      </w:tr>
      <w:tr w:rsidR="00895AEB" w:rsidRPr="00CB1882" w14:paraId="77A93A5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1BD8E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5BFC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1EFCBA8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08D9A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37A58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0,0080</w:t>
            </w:r>
          </w:p>
        </w:tc>
      </w:tr>
      <w:tr w:rsidR="00895AEB" w:rsidRPr="00CB1882" w14:paraId="136B26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2F223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40B4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E5F63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C7CEB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F58F9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0,1580</w:t>
            </w:r>
          </w:p>
        </w:tc>
      </w:tr>
      <w:tr w:rsidR="00895AEB" w:rsidRPr="00CB1882" w14:paraId="121CB45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A8AD0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032F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3F3E42E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529A8D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E2DE7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187A983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23FD3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47</w:t>
            </w:r>
          </w:p>
        </w:tc>
        <w:tc>
          <w:tcPr>
            <w:tcW w:w="1701" w:type="dxa"/>
            <w:gridSpan w:val="2"/>
            <w:tcBorders>
              <w:top w:val="single" w:sz="4" w:space="0" w:color="auto"/>
              <w:bottom w:val="single" w:sz="4" w:space="0" w:color="auto"/>
            </w:tcBorders>
            <w:vAlign w:val="center"/>
          </w:tcPr>
          <w:p w14:paraId="15AF7F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08C3F6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60D3CC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86512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6,2000</w:t>
            </w:r>
          </w:p>
        </w:tc>
      </w:tr>
      <w:tr w:rsidR="00895AEB" w:rsidRPr="00CB1882" w14:paraId="27AC416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2E43D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ED11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28CB144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11D4BA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8FA5C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2,7900</w:t>
            </w:r>
          </w:p>
        </w:tc>
      </w:tr>
      <w:tr w:rsidR="00895AEB" w:rsidRPr="00CB1882" w14:paraId="6CA4FF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555B0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9273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47687D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524632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9FEBC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0,6200</w:t>
            </w:r>
          </w:p>
        </w:tc>
      </w:tr>
      <w:tr w:rsidR="00895AEB" w:rsidRPr="00CB1882" w14:paraId="280408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FB85B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4563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2D114F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0C2151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53FB4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6,5404</w:t>
            </w:r>
          </w:p>
        </w:tc>
      </w:tr>
      <w:tr w:rsidR="00895AEB" w:rsidRPr="00CB1882" w14:paraId="68E8402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D1745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69E4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247D93E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00A0DA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5E338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0,0062</w:t>
            </w:r>
          </w:p>
        </w:tc>
      </w:tr>
      <w:tr w:rsidR="00895AEB" w:rsidRPr="00CB1882" w14:paraId="654AF0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F1E9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9937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FE04CC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AEF1E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27A9F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0,0062</w:t>
            </w:r>
          </w:p>
        </w:tc>
      </w:tr>
      <w:tr w:rsidR="00895AEB" w:rsidRPr="00CB1882" w14:paraId="3A6F720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6FC38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w:t>
            </w:r>
          </w:p>
        </w:tc>
        <w:tc>
          <w:tcPr>
            <w:tcW w:w="1701" w:type="dxa"/>
            <w:gridSpan w:val="2"/>
            <w:tcBorders>
              <w:top w:val="single" w:sz="4" w:space="0" w:color="auto"/>
              <w:bottom w:val="single" w:sz="4" w:space="0" w:color="auto"/>
            </w:tcBorders>
            <w:vAlign w:val="center"/>
          </w:tcPr>
          <w:p w14:paraId="151C04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6EF542D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52116C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18A87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48,2000</w:t>
            </w:r>
          </w:p>
        </w:tc>
      </w:tr>
      <w:tr w:rsidR="00895AEB" w:rsidRPr="00CB1882" w14:paraId="26557A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7568D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446C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2FDADE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90494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FB7B9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1,4460</w:t>
            </w:r>
          </w:p>
        </w:tc>
      </w:tr>
      <w:tr w:rsidR="00895AEB" w:rsidRPr="00CB1882" w14:paraId="46F5C31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4121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A49E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768A00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53CF06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83C28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7,2300</w:t>
            </w:r>
          </w:p>
        </w:tc>
      </w:tr>
      <w:tr w:rsidR="00895AEB" w:rsidRPr="00CB1882" w14:paraId="5875C6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4A574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02CC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E7D93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6282B8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BECDA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2,4100</w:t>
            </w:r>
          </w:p>
        </w:tc>
      </w:tr>
      <w:tr w:rsidR="00895AEB" w:rsidRPr="00CB1882" w14:paraId="26F4B01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93F2D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49</w:t>
            </w:r>
          </w:p>
        </w:tc>
        <w:tc>
          <w:tcPr>
            <w:tcW w:w="1701" w:type="dxa"/>
            <w:gridSpan w:val="2"/>
            <w:tcBorders>
              <w:top w:val="single" w:sz="4" w:space="0" w:color="auto"/>
              <w:bottom w:val="single" w:sz="4" w:space="0" w:color="auto"/>
            </w:tcBorders>
            <w:vAlign w:val="center"/>
          </w:tcPr>
          <w:p w14:paraId="47BC44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1C93CBB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6CFB95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A9F93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w:t>
            </w:r>
          </w:p>
        </w:tc>
      </w:tr>
      <w:tr w:rsidR="00895AEB" w:rsidRPr="00CB1882" w14:paraId="08CF3A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13BBF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1FD9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4D8FF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3C36D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B5221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2,3100</w:t>
            </w:r>
          </w:p>
        </w:tc>
      </w:tr>
      <w:tr w:rsidR="00895AEB" w:rsidRPr="00CB1882" w14:paraId="3D01DE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FF40D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67CC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480CEF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3357C7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9938F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w:t>
            </w:r>
          </w:p>
        </w:tc>
      </w:tr>
      <w:tr w:rsidR="00895AEB" w:rsidRPr="00CB1882" w14:paraId="57FD08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CA8B8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5824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4829C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1CAA8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6A4B6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0,2520</w:t>
            </w:r>
          </w:p>
        </w:tc>
      </w:tr>
      <w:tr w:rsidR="00895AEB" w:rsidRPr="00CB1882" w14:paraId="656BA8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45CEC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1A42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207C71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11D7A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2E4FA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2,1000</w:t>
            </w:r>
          </w:p>
        </w:tc>
      </w:tr>
      <w:tr w:rsidR="00895AEB" w:rsidRPr="00CB1882" w14:paraId="34EE15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3C08B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279A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A68367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AFEBC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99D5C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0,2100</w:t>
            </w:r>
          </w:p>
        </w:tc>
      </w:tr>
      <w:tr w:rsidR="00895AEB" w:rsidRPr="00CB1882" w14:paraId="226591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AACB2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403D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4E8284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001D2C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A4775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0,0084</w:t>
            </w:r>
          </w:p>
        </w:tc>
      </w:tr>
      <w:tr w:rsidR="00895AEB" w:rsidRPr="00CB1882" w14:paraId="2B9FC76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D8A4A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w:t>
            </w:r>
          </w:p>
        </w:tc>
        <w:tc>
          <w:tcPr>
            <w:tcW w:w="1701" w:type="dxa"/>
            <w:gridSpan w:val="2"/>
            <w:tcBorders>
              <w:top w:val="single" w:sz="4" w:space="0" w:color="auto"/>
              <w:bottom w:val="single" w:sz="4" w:space="0" w:color="auto"/>
            </w:tcBorders>
            <w:vAlign w:val="center"/>
          </w:tcPr>
          <w:p w14:paraId="2D600E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590E2A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0F7C68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2D189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44,0000</w:t>
            </w:r>
          </w:p>
        </w:tc>
      </w:tr>
      <w:tr w:rsidR="00895AEB" w:rsidRPr="00CB1882" w14:paraId="3B4C66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B0822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7E92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BCF9AA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66CAB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1EF7A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28,6000</w:t>
            </w:r>
          </w:p>
        </w:tc>
      </w:tr>
      <w:tr w:rsidR="00895AEB" w:rsidRPr="00CB1882" w14:paraId="66E6EE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F5417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DD6C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3498C83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6445AB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5FD76F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48,4000</w:t>
            </w:r>
          </w:p>
        </w:tc>
      </w:tr>
      <w:tr w:rsidR="00895AEB" w:rsidRPr="00CB1882" w14:paraId="5C261FE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4BC42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B118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0A14749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4DC97A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56203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58E69AD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DA1D2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51</w:t>
            </w:r>
          </w:p>
        </w:tc>
        <w:tc>
          <w:tcPr>
            <w:tcW w:w="1701" w:type="dxa"/>
            <w:gridSpan w:val="2"/>
            <w:tcBorders>
              <w:top w:val="single" w:sz="4" w:space="0" w:color="auto"/>
              <w:bottom w:val="single" w:sz="4" w:space="0" w:color="auto"/>
            </w:tcBorders>
            <w:vAlign w:val="center"/>
          </w:tcPr>
          <w:p w14:paraId="040EC7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4601505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3B749C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3A12A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44,0000</w:t>
            </w:r>
          </w:p>
        </w:tc>
      </w:tr>
      <w:tr w:rsidR="00895AEB" w:rsidRPr="00CB1882" w14:paraId="324D41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CE86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FA05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4BF679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DF50A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CA789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24,2000</w:t>
            </w:r>
          </w:p>
        </w:tc>
      </w:tr>
      <w:tr w:rsidR="00895AEB" w:rsidRPr="00CB1882" w14:paraId="0BAC965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CC076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445F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280E63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4B0313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0284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17,6000</w:t>
            </w:r>
          </w:p>
        </w:tc>
      </w:tr>
      <w:tr w:rsidR="00895AEB" w:rsidRPr="00CB1882" w14:paraId="666E97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0F7AF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ED31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19FE1D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DA842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B19C3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2,6400</w:t>
            </w:r>
          </w:p>
        </w:tc>
      </w:tr>
      <w:tr w:rsidR="00895AEB" w:rsidRPr="00CB1882" w14:paraId="7FC784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C2DFE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1381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D6EE38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21AE4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CB110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22,0000</w:t>
            </w:r>
          </w:p>
        </w:tc>
      </w:tr>
      <w:tr w:rsidR="00895AEB" w:rsidRPr="00CB1882" w14:paraId="00172C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20613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3EA4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433B445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3BA4B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CEC4B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2,2000</w:t>
            </w:r>
          </w:p>
        </w:tc>
      </w:tr>
      <w:tr w:rsidR="00895AEB" w:rsidRPr="00CB1882" w14:paraId="1753D7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1CC7E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2C95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C60B47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04F845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39A73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0,0880</w:t>
            </w:r>
          </w:p>
        </w:tc>
      </w:tr>
      <w:tr w:rsidR="00895AEB" w:rsidRPr="00CB1882" w14:paraId="1B13A7F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691C4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52</w:t>
            </w:r>
          </w:p>
        </w:tc>
        <w:tc>
          <w:tcPr>
            <w:tcW w:w="1701" w:type="dxa"/>
            <w:gridSpan w:val="2"/>
            <w:tcBorders>
              <w:top w:val="single" w:sz="4" w:space="0" w:color="auto"/>
              <w:bottom w:val="single" w:sz="4" w:space="0" w:color="auto"/>
            </w:tcBorders>
            <w:vAlign w:val="center"/>
          </w:tcPr>
          <w:p w14:paraId="2121AB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23B1C45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tavanelor (reparatii locale)</w:t>
            </w:r>
          </w:p>
        </w:tc>
        <w:tc>
          <w:tcPr>
            <w:tcW w:w="1275" w:type="dxa"/>
            <w:tcBorders>
              <w:top w:val="single" w:sz="4" w:space="0" w:color="auto"/>
              <w:bottom w:val="single" w:sz="4" w:space="0" w:color="auto"/>
            </w:tcBorders>
            <w:vAlign w:val="center"/>
          </w:tcPr>
          <w:p w14:paraId="75C5AD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BA098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1A5E12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1EF23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3DFE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275066F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528A2F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A4D16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431902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09888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C6BE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18F440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1030A5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55619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3DAC7F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8939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76D2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016ECB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1272C3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7CF10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4,2196</w:t>
            </w:r>
          </w:p>
        </w:tc>
      </w:tr>
      <w:tr w:rsidR="00895AEB" w:rsidRPr="00CB1882" w14:paraId="22E025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99B36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836B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48CE4FD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2DD987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D4172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0,0040</w:t>
            </w:r>
          </w:p>
        </w:tc>
      </w:tr>
      <w:tr w:rsidR="00895AEB" w:rsidRPr="00CB1882" w14:paraId="50EB213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1A1F4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2EA7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5EC433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3DAE6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FBC2B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0,0040</w:t>
            </w:r>
          </w:p>
        </w:tc>
      </w:tr>
      <w:tr w:rsidR="00895AEB" w:rsidRPr="00CB1882" w14:paraId="3FA9574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76503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53</w:t>
            </w:r>
          </w:p>
        </w:tc>
        <w:tc>
          <w:tcPr>
            <w:tcW w:w="1701" w:type="dxa"/>
            <w:gridSpan w:val="2"/>
            <w:tcBorders>
              <w:top w:val="single" w:sz="4" w:space="0" w:color="auto"/>
              <w:bottom w:val="single" w:sz="4" w:space="0" w:color="auto"/>
            </w:tcBorders>
            <w:vAlign w:val="center"/>
          </w:tcPr>
          <w:p w14:paraId="2951C5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4103101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a tavanelor</w:t>
            </w:r>
          </w:p>
        </w:tc>
        <w:tc>
          <w:tcPr>
            <w:tcW w:w="1275" w:type="dxa"/>
            <w:tcBorders>
              <w:top w:val="single" w:sz="4" w:space="0" w:color="auto"/>
              <w:bottom w:val="single" w:sz="4" w:space="0" w:color="auto"/>
            </w:tcBorders>
            <w:vAlign w:val="center"/>
          </w:tcPr>
          <w:p w14:paraId="2D8C61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D72FE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16,8000</w:t>
            </w:r>
          </w:p>
        </w:tc>
      </w:tr>
      <w:tr w:rsidR="00895AEB" w:rsidRPr="00CB1882" w14:paraId="0CE19F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853E2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ADC9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E1D54E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64EB7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4E268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0,5040</w:t>
            </w:r>
          </w:p>
        </w:tc>
      </w:tr>
      <w:tr w:rsidR="00895AEB" w:rsidRPr="00CB1882" w14:paraId="1BFF079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BC4DA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FC7C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315167D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1B0971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45355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1F0B31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D3CD4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77F6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76445C5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79804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DE7C2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1F7FF14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B78D2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54</w:t>
            </w:r>
          </w:p>
        </w:tc>
        <w:tc>
          <w:tcPr>
            <w:tcW w:w="1701" w:type="dxa"/>
            <w:gridSpan w:val="2"/>
            <w:tcBorders>
              <w:top w:val="single" w:sz="4" w:space="0" w:color="auto"/>
              <w:bottom w:val="single" w:sz="4" w:space="0" w:color="auto"/>
            </w:tcBorders>
            <w:vAlign w:val="center"/>
          </w:tcPr>
          <w:p w14:paraId="35210E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5028DE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pe glet existent, executate manual (tavane)</w:t>
            </w:r>
          </w:p>
        </w:tc>
        <w:tc>
          <w:tcPr>
            <w:tcW w:w="1275" w:type="dxa"/>
            <w:tcBorders>
              <w:top w:val="single" w:sz="4" w:space="0" w:color="auto"/>
              <w:bottom w:val="single" w:sz="4" w:space="0" w:color="auto"/>
            </w:tcBorders>
            <w:vAlign w:val="center"/>
          </w:tcPr>
          <w:p w14:paraId="4AF79F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89ECF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16,8000</w:t>
            </w:r>
          </w:p>
        </w:tc>
      </w:tr>
      <w:tr w:rsidR="00895AEB" w:rsidRPr="00CB1882" w14:paraId="17A8681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58268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CA0A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BFE5F6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89E8C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7800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9,2400</w:t>
            </w:r>
          </w:p>
        </w:tc>
      </w:tr>
      <w:tr w:rsidR="00895AEB" w:rsidRPr="00CB1882" w14:paraId="49B295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AD3BC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DC09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265EBD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1BA7E6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35547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6,7200</w:t>
            </w:r>
          </w:p>
        </w:tc>
      </w:tr>
      <w:tr w:rsidR="00895AEB" w:rsidRPr="00CB1882" w14:paraId="3014F84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1DE30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9C79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9F13FB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672724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3A0EF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1,0080</w:t>
            </w:r>
          </w:p>
        </w:tc>
      </w:tr>
      <w:tr w:rsidR="00895AEB" w:rsidRPr="00CB1882" w14:paraId="51FA5E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86B0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3BD0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AC12DC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4005F6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FC3B4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8,4000</w:t>
            </w:r>
          </w:p>
        </w:tc>
      </w:tr>
      <w:tr w:rsidR="00895AEB" w:rsidRPr="00CB1882" w14:paraId="3CC40D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018CE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87C3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651AB1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61DC9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D4AB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7DB1198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3513A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407B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3FD1012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502523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BC488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0,0336</w:t>
            </w:r>
          </w:p>
        </w:tc>
      </w:tr>
      <w:tr w:rsidR="00895AEB" w:rsidRPr="00CB1882" w14:paraId="70F9D64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E2D28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w:t>
            </w:r>
          </w:p>
        </w:tc>
        <w:tc>
          <w:tcPr>
            <w:tcW w:w="1701" w:type="dxa"/>
            <w:gridSpan w:val="2"/>
            <w:tcBorders>
              <w:top w:val="single" w:sz="4" w:space="0" w:color="auto"/>
              <w:bottom w:val="single" w:sz="4" w:space="0" w:color="auto"/>
            </w:tcBorders>
            <w:vAlign w:val="center"/>
          </w:tcPr>
          <w:p w14:paraId="7578D7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37E3B72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a pardoselelor</w:t>
            </w:r>
          </w:p>
        </w:tc>
        <w:tc>
          <w:tcPr>
            <w:tcW w:w="1275" w:type="dxa"/>
            <w:tcBorders>
              <w:top w:val="single" w:sz="4" w:space="0" w:color="auto"/>
              <w:bottom w:val="single" w:sz="4" w:space="0" w:color="auto"/>
            </w:tcBorders>
            <w:vAlign w:val="center"/>
          </w:tcPr>
          <w:p w14:paraId="35F663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84A99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16,8000</w:t>
            </w:r>
          </w:p>
        </w:tc>
      </w:tr>
      <w:tr w:rsidR="00895AEB" w:rsidRPr="00CB1882" w14:paraId="5E45882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9E7F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8BF2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5E2501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6287D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A5A88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0,5040</w:t>
            </w:r>
          </w:p>
        </w:tc>
      </w:tr>
      <w:tr w:rsidR="00895AEB" w:rsidRPr="00CB1882" w14:paraId="1106BC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8630B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08AF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6F3A2BB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25ABBF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8EEEC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53113FE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86710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AAB7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0A4F0F9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61680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8403A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10B4582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7CC6C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w:t>
            </w:r>
          </w:p>
        </w:tc>
        <w:tc>
          <w:tcPr>
            <w:tcW w:w="1701" w:type="dxa"/>
            <w:gridSpan w:val="2"/>
            <w:tcBorders>
              <w:top w:val="single" w:sz="4" w:space="0" w:color="auto"/>
              <w:bottom w:val="single" w:sz="4" w:space="0" w:color="auto"/>
            </w:tcBorders>
            <w:vAlign w:val="center"/>
          </w:tcPr>
          <w:p w14:paraId="586AB1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CG56B</w:t>
            </w:r>
          </w:p>
        </w:tc>
        <w:tc>
          <w:tcPr>
            <w:tcW w:w="4536" w:type="dxa"/>
            <w:gridSpan w:val="3"/>
            <w:tcBorders>
              <w:top w:val="single" w:sz="4" w:space="0" w:color="auto"/>
              <w:bottom w:val="single" w:sz="4" w:space="0" w:color="auto"/>
            </w:tcBorders>
            <w:vAlign w:val="center"/>
          </w:tcPr>
          <w:p w14:paraId="1024ACE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Sapa din amestec de autonivelare "Nivelir": grosime 20 mm</w:t>
            </w:r>
          </w:p>
        </w:tc>
        <w:tc>
          <w:tcPr>
            <w:tcW w:w="1275" w:type="dxa"/>
            <w:tcBorders>
              <w:top w:val="single" w:sz="4" w:space="0" w:color="auto"/>
              <w:bottom w:val="single" w:sz="4" w:space="0" w:color="auto"/>
            </w:tcBorders>
            <w:vAlign w:val="center"/>
          </w:tcPr>
          <w:p w14:paraId="6A094C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1CC2B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16,8000</w:t>
            </w:r>
          </w:p>
        </w:tc>
      </w:tr>
      <w:tr w:rsidR="00895AEB" w:rsidRPr="00CB1882" w14:paraId="53491B0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A59A0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128C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7132030012600</w:t>
            </w:r>
          </w:p>
        </w:tc>
        <w:tc>
          <w:tcPr>
            <w:tcW w:w="4536" w:type="dxa"/>
            <w:gridSpan w:val="3"/>
            <w:tcBorders>
              <w:top w:val="nil"/>
              <w:bottom w:val="single" w:sz="2" w:space="0" w:color="auto"/>
            </w:tcBorders>
            <w:vAlign w:val="center"/>
          </w:tcPr>
          <w:p w14:paraId="57B27BB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Mozaicar</w:t>
            </w:r>
          </w:p>
        </w:tc>
        <w:tc>
          <w:tcPr>
            <w:tcW w:w="1275" w:type="dxa"/>
            <w:tcBorders>
              <w:top w:val="nil"/>
              <w:bottom w:val="single" w:sz="2" w:space="0" w:color="auto"/>
            </w:tcBorders>
            <w:vAlign w:val="center"/>
          </w:tcPr>
          <w:p w14:paraId="7540B9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F2B82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7,8624</w:t>
            </w:r>
          </w:p>
        </w:tc>
      </w:tr>
      <w:tr w:rsidR="00895AEB" w:rsidRPr="00CB1882" w14:paraId="4926CD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9DB5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431C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2653102100827</w:t>
            </w:r>
          </w:p>
        </w:tc>
        <w:tc>
          <w:tcPr>
            <w:tcW w:w="4536" w:type="dxa"/>
            <w:gridSpan w:val="3"/>
            <w:tcBorders>
              <w:top w:val="nil"/>
              <w:bottom w:val="single" w:sz="2" w:space="0" w:color="auto"/>
            </w:tcBorders>
            <w:vAlign w:val="center"/>
          </w:tcPr>
          <w:p w14:paraId="389CEC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"Nivelir-Gross"</w:t>
            </w:r>
          </w:p>
        </w:tc>
        <w:tc>
          <w:tcPr>
            <w:tcW w:w="1275" w:type="dxa"/>
            <w:tcBorders>
              <w:top w:val="nil"/>
              <w:bottom w:val="single" w:sz="2" w:space="0" w:color="auto"/>
            </w:tcBorders>
            <w:vAlign w:val="center"/>
          </w:tcPr>
          <w:p w14:paraId="7726D1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74625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517,1645</w:t>
            </w:r>
          </w:p>
        </w:tc>
      </w:tr>
      <w:tr w:rsidR="00895AEB" w:rsidRPr="00CB1882" w14:paraId="5ABC5B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A94EC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4001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2430226101017</w:t>
            </w:r>
          </w:p>
        </w:tc>
        <w:tc>
          <w:tcPr>
            <w:tcW w:w="4536" w:type="dxa"/>
            <w:gridSpan w:val="3"/>
            <w:tcBorders>
              <w:top w:val="nil"/>
              <w:bottom w:val="single" w:sz="2" w:space="0" w:color="auto"/>
            </w:tcBorders>
            <w:vAlign w:val="center"/>
          </w:tcPr>
          <w:p w14:paraId="7498E45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"Tifengrund"</w:t>
            </w:r>
          </w:p>
        </w:tc>
        <w:tc>
          <w:tcPr>
            <w:tcW w:w="1275" w:type="dxa"/>
            <w:tcBorders>
              <w:top w:val="nil"/>
              <w:bottom w:val="single" w:sz="2" w:space="0" w:color="auto"/>
            </w:tcBorders>
            <w:vAlign w:val="center"/>
          </w:tcPr>
          <w:p w14:paraId="287D5F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CCB9F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1,5211</w:t>
            </w:r>
          </w:p>
        </w:tc>
      </w:tr>
      <w:tr w:rsidR="00895AEB" w:rsidRPr="00CB1882" w14:paraId="6B5C11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1F383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BB5F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65B124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ED94D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1808A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0,1183</w:t>
            </w:r>
          </w:p>
        </w:tc>
      </w:tr>
      <w:tr w:rsidR="00895AEB" w:rsidRPr="00CB1882" w14:paraId="2CF89D1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0A1EE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4FED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4E466FA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7F3648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08D6F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1,4112</w:t>
            </w:r>
          </w:p>
        </w:tc>
      </w:tr>
      <w:tr w:rsidR="00895AEB" w:rsidRPr="00CB1882" w14:paraId="271DFC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B0265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BAE7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355ECFF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15D5B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58C01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0,3360</w:t>
            </w:r>
          </w:p>
        </w:tc>
      </w:tr>
      <w:tr w:rsidR="00895AEB" w:rsidRPr="00CB1882" w14:paraId="7B33E5F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45FE9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57</w:t>
            </w:r>
          </w:p>
        </w:tc>
        <w:tc>
          <w:tcPr>
            <w:tcW w:w="1701" w:type="dxa"/>
            <w:gridSpan w:val="2"/>
            <w:tcBorders>
              <w:top w:val="single" w:sz="4" w:space="0" w:color="auto"/>
              <w:bottom w:val="single" w:sz="4" w:space="0" w:color="auto"/>
            </w:tcBorders>
            <w:vAlign w:val="center"/>
          </w:tcPr>
          <w:p w14:paraId="2E82DC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6D60DE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3848E0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EEB12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16,8000</w:t>
            </w:r>
          </w:p>
        </w:tc>
      </w:tr>
      <w:tr w:rsidR="00895AEB" w:rsidRPr="00CB1882" w14:paraId="1FB765E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09414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19AB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12C74AF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029392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27223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19,3200</w:t>
            </w:r>
          </w:p>
        </w:tc>
      </w:tr>
      <w:tr w:rsidR="00895AEB" w:rsidRPr="00CB1882" w14:paraId="67FCE06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CCC73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02D4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7A0398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8CCAF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F7148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3C378A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3A5A1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9EE9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436E59C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7B7838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4E0F4E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17,8164</w:t>
            </w:r>
          </w:p>
        </w:tc>
      </w:tr>
      <w:tr w:rsidR="00895AEB" w:rsidRPr="00CB1882" w14:paraId="0512ED9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D42AD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7B80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6BEC2A5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5E205D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1A9FF1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17,8164</w:t>
            </w:r>
          </w:p>
        </w:tc>
      </w:tr>
      <w:tr w:rsidR="00895AEB" w:rsidRPr="00CB1882" w14:paraId="3BD4DEA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32B28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F776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0981531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415D76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98EF1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15,2712</w:t>
            </w:r>
          </w:p>
        </w:tc>
      </w:tr>
      <w:tr w:rsidR="00895AEB" w:rsidRPr="00CB1882" w14:paraId="644534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6E63E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FAF6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7D509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2D8AE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DA9C0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0,5040</w:t>
            </w:r>
          </w:p>
        </w:tc>
      </w:tr>
      <w:tr w:rsidR="00895AEB" w:rsidRPr="00CB1882" w14:paraId="458F899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FF03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58</w:t>
            </w:r>
          </w:p>
        </w:tc>
        <w:tc>
          <w:tcPr>
            <w:tcW w:w="1701" w:type="dxa"/>
            <w:gridSpan w:val="2"/>
            <w:tcBorders>
              <w:top w:val="single" w:sz="4" w:space="0" w:color="auto"/>
              <w:bottom w:val="single" w:sz="4" w:space="0" w:color="auto"/>
            </w:tcBorders>
            <w:vAlign w:val="center"/>
          </w:tcPr>
          <w:p w14:paraId="4B3941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6E96559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185E2E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02B3B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19,8000</w:t>
            </w:r>
          </w:p>
        </w:tc>
      </w:tr>
      <w:tr w:rsidR="00895AEB" w:rsidRPr="00CB1882" w14:paraId="7B9DDD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9D2BF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AC3D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10B6CBF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4FBC9F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24EFF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5,5440</w:t>
            </w:r>
          </w:p>
        </w:tc>
      </w:tr>
      <w:tr w:rsidR="00895AEB" w:rsidRPr="00CB1882" w14:paraId="65C1561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37A83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3D90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40CC8B4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020912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124A4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0,7920</w:t>
            </w:r>
          </w:p>
        </w:tc>
      </w:tr>
      <w:tr w:rsidR="00895AEB" w:rsidRPr="00CB1882" w14:paraId="128E89E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1112A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04E6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4605330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50837F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FCB3A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19,8000</w:t>
            </w:r>
          </w:p>
        </w:tc>
      </w:tr>
      <w:tr w:rsidR="00895AEB" w:rsidRPr="00CB1882" w14:paraId="628DFF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4E006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71FE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83C7BB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036308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942CB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3,9600</w:t>
            </w:r>
          </w:p>
        </w:tc>
      </w:tr>
      <w:tr w:rsidR="00895AEB" w:rsidRPr="00CB1882" w14:paraId="4E9DB12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8EB68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FE00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070F67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8ABE5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59921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0,1980</w:t>
            </w:r>
          </w:p>
        </w:tc>
      </w:tr>
      <w:tr w:rsidR="00895AEB" w:rsidRPr="00CB1882" w14:paraId="162442B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2A1E6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59</w:t>
            </w:r>
          </w:p>
        </w:tc>
        <w:tc>
          <w:tcPr>
            <w:tcW w:w="1701" w:type="dxa"/>
            <w:gridSpan w:val="2"/>
            <w:tcBorders>
              <w:top w:val="single" w:sz="4" w:space="0" w:color="auto"/>
              <w:bottom w:val="single" w:sz="4" w:space="0" w:color="auto"/>
            </w:tcBorders>
            <w:vAlign w:val="center"/>
          </w:tcPr>
          <w:p w14:paraId="680C2C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3603BF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48D763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A19AD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6AEECB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20DC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B6CD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53079B6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65E173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525EC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0,5600</w:t>
            </w:r>
          </w:p>
        </w:tc>
      </w:tr>
      <w:tr w:rsidR="00895AEB" w:rsidRPr="00CB1882" w14:paraId="133AA2E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0E825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AB4D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27C51D5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50028F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D4460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66D4188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8933A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8FEB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5140148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2260F7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D0C95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5E8A0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BDB5F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FA33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A90B1C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5C00ED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AB612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299C62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6FFB0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FF07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4CEA0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5ED25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5C675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1CACDAC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F8C27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w:t>
            </w:r>
          </w:p>
        </w:tc>
        <w:tc>
          <w:tcPr>
            <w:tcW w:w="1701" w:type="dxa"/>
            <w:gridSpan w:val="2"/>
            <w:tcBorders>
              <w:top w:val="single" w:sz="4" w:space="0" w:color="auto"/>
              <w:bottom w:val="single" w:sz="4" w:space="0" w:color="auto"/>
            </w:tcBorders>
            <w:vAlign w:val="center"/>
          </w:tcPr>
          <w:p w14:paraId="6ED1F1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0738A6F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236B33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2B389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5C9441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5170D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61AC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0F2B911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156A0A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01EE7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63CB225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B438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DD5D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1547CC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143A1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A9D68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7063F2E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02F2677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2876ED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4" w:space="0" w:color="auto"/>
            </w:tcBorders>
            <w:vAlign w:val="center"/>
          </w:tcPr>
          <w:p w14:paraId="758BFC8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4" w:space="0" w:color="auto"/>
            </w:tcBorders>
            <w:vAlign w:val="center"/>
          </w:tcPr>
          <w:p w14:paraId="16648C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2A6499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5173FCE8"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569FCE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E180F4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C0FA73B"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0F8F6D5C"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C631D9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E21865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9BA273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57E9DF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57F607B"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02A50E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11225B9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CF416F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72C264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3C4535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DBD441B"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0EABF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18BE05E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82CD69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B223BE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B61DB6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42AABE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4117A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D8D135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CF095F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B321A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C25111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50C858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7C6B69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3FB77AD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92F549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4B7363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3A6FEF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8914684"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284B13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633F29B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7B14316"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7CC6D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8829F9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6323F2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Lucrari de reparatie</w:t>
            </w:r>
          </w:p>
          <w:p w14:paraId="10AD6B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67F087D2"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19762A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789DE1F"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667A4B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3126045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1A80BED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2.2. Electricitate</w:t>
            </w:r>
          </w:p>
          <w:p w14:paraId="58252986"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24B6CC1A"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13C0D3C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FCE251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1B41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61</w:t>
            </w:r>
          </w:p>
        </w:tc>
        <w:tc>
          <w:tcPr>
            <w:tcW w:w="1701" w:type="dxa"/>
            <w:gridSpan w:val="2"/>
            <w:tcBorders>
              <w:top w:val="single" w:sz="4" w:space="0" w:color="auto"/>
              <w:bottom w:val="single" w:sz="4" w:space="0" w:color="auto"/>
            </w:tcBorders>
            <w:vAlign w:val="center"/>
          </w:tcPr>
          <w:p w14:paraId="439E37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27CD936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149C70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0A5B2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56CA75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71818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83DF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92FA20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36806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8C348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1,7600</w:t>
            </w:r>
          </w:p>
        </w:tc>
      </w:tr>
      <w:tr w:rsidR="00895AEB" w:rsidRPr="00CB1882" w14:paraId="5EE6ED8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01A8A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w:t>
            </w:r>
          </w:p>
        </w:tc>
        <w:tc>
          <w:tcPr>
            <w:tcW w:w="1701" w:type="dxa"/>
            <w:gridSpan w:val="2"/>
            <w:tcBorders>
              <w:top w:val="single" w:sz="4" w:space="0" w:color="auto"/>
              <w:bottom w:val="single" w:sz="4" w:space="0" w:color="auto"/>
            </w:tcBorders>
            <w:vAlign w:val="center"/>
          </w:tcPr>
          <w:p w14:paraId="053FE0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7E989C8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3FBA01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DE2BF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29,0000</w:t>
            </w:r>
          </w:p>
        </w:tc>
      </w:tr>
      <w:tr w:rsidR="00895AEB" w:rsidRPr="00CB1882" w14:paraId="5E7ECC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32498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3A92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224AA9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3B0C6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FCE75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1,7400</w:t>
            </w:r>
          </w:p>
        </w:tc>
      </w:tr>
      <w:tr w:rsidR="00895AEB" w:rsidRPr="00CB1882" w14:paraId="425071C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1744C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63</w:t>
            </w:r>
          </w:p>
        </w:tc>
        <w:tc>
          <w:tcPr>
            <w:tcW w:w="1701" w:type="dxa"/>
            <w:gridSpan w:val="2"/>
            <w:tcBorders>
              <w:top w:val="single" w:sz="4" w:space="0" w:color="auto"/>
              <w:bottom w:val="single" w:sz="4" w:space="0" w:color="auto"/>
            </w:tcBorders>
            <w:vAlign w:val="center"/>
          </w:tcPr>
          <w:p w14:paraId="25AE91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35001B8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602E03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04496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A7F0B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2A59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A64B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899B5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BCAF9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4E46E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0,8800</w:t>
            </w:r>
          </w:p>
        </w:tc>
      </w:tr>
      <w:tr w:rsidR="00895AEB" w:rsidRPr="00CB1882" w14:paraId="764B565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6F586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64</w:t>
            </w:r>
          </w:p>
        </w:tc>
        <w:tc>
          <w:tcPr>
            <w:tcW w:w="1701" w:type="dxa"/>
            <w:gridSpan w:val="2"/>
            <w:tcBorders>
              <w:top w:val="single" w:sz="4" w:space="0" w:color="auto"/>
              <w:bottom w:val="single" w:sz="4" w:space="0" w:color="auto"/>
            </w:tcBorders>
            <w:vAlign w:val="center"/>
          </w:tcPr>
          <w:p w14:paraId="542955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50B277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120x60</w:t>
            </w:r>
          </w:p>
        </w:tc>
        <w:tc>
          <w:tcPr>
            <w:tcW w:w="1275" w:type="dxa"/>
            <w:tcBorders>
              <w:top w:val="single" w:sz="4" w:space="0" w:color="auto"/>
              <w:bottom w:val="single" w:sz="4" w:space="0" w:color="auto"/>
            </w:tcBorders>
            <w:vAlign w:val="center"/>
          </w:tcPr>
          <w:p w14:paraId="699A68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3B372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0B3BAC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3B31D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F341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F2E0A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46574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32A5C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4,3500</w:t>
            </w:r>
          </w:p>
        </w:tc>
      </w:tr>
      <w:tr w:rsidR="00895AEB" w:rsidRPr="00CB1882" w14:paraId="4800FBF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46C15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73C0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2521216704237*12</w:t>
            </w:r>
          </w:p>
        </w:tc>
        <w:tc>
          <w:tcPr>
            <w:tcW w:w="4536" w:type="dxa"/>
            <w:gridSpan w:val="3"/>
            <w:tcBorders>
              <w:top w:val="nil"/>
              <w:bottom w:val="single" w:sz="2" w:space="0" w:color="auto"/>
            </w:tcBorders>
            <w:vAlign w:val="center"/>
          </w:tcPr>
          <w:p w14:paraId="57B918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120x60</w:t>
            </w:r>
          </w:p>
        </w:tc>
        <w:tc>
          <w:tcPr>
            <w:tcW w:w="1275" w:type="dxa"/>
            <w:tcBorders>
              <w:top w:val="nil"/>
              <w:bottom w:val="single" w:sz="2" w:space="0" w:color="auto"/>
            </w:tcBorders>
            <w:vAlign w:val="center"/>
          </w:tcPr>
          <w:p w14:paraId="72FD15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24123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5,3550</w:t>
            </w:r>
          </w:p>
        </w:tc>
      </w:tr>
      <w:tr w:rsidR="00895AEB" w:rsidRPr="00CB1882" w14:paraId="79BE76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CEB4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EDA6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2424C61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31D01C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7CEF5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0,5250</w:t>
            </w:r>
          </w:p>
        </w:tc>
      </w:tr>
      <w:tr w:rsidR="00895AEB" w:rsidRPr="00CB1882" w14:paraId="68DEA4D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AC92C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65</w:t>
            </w:r>
          </w:p>
        </w:tc>
        <w:tc>
          <w:tcPr>
            <w:tcW w:w="1701" w:type="dxa"/>
            <w:gridSpan w:val="2"/>
            <w:tcBorders>
              <w:top w:val="single" w:sz="4" w:space="0" w:color="auto"/>
              <w:bottom w:val="single" w:sz="4" w:space="0" w:color="auto"/>
            </w:tcBorders>
            <w:vAlign w:val="center"/>
          </w:tcPr>
          <w:p w14:paraId="32CAE5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2CE219D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790742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69979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w:t>
            </w:r>
          </w:p>
        </w:tc>
      </w:tr>
      <w:tr w:rsidR="00895AEB" w:rsidRPr="00CB1882" w14:paraId="08A93D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678E2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C515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6E25D0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5186D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5354B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2,6100</w:t>
            </w:r>
          </w:p>
        </w:tc>
      </w:tr>
      <w:tr w:rsidR="00895AEB" w:rsidRPr="00CB1882" w14:paraId="7EB7A7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99FB8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53C8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7651211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216F51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68887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3,2130</w:t>
            </w:r>
          </w:p>
        </w:tc>
      </w:tr>
      <w:tr w:rsidR="00895AEB" w:rsidRPr="00CB1882" w14:paraId="435687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9E58F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C7AB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7E1ADB9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67680B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D8646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0,3150</w:t>
            </w:r>
          </w:p>
        </w:tc>
      </w:tr>
      <w:tr w:rsidR="00895AEB" w:rsidRPr="00CB1882" w14:paraId="4D8DD73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99CFF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66</w:t>
            </w:r>
          </w:p>
        </w:tc>
        <w:tc>
          <w:tcPr>
            <w:tcW w:w="1701" w:type="dxa"/>
            <w:gridSpan w:val="2"/>
            <w:tcBorders>
              <w:top w:val="single" w:sz="4" w:space="0" w:color="auto"/>
              <w:bottom w:val="single" w:sz="4" w:space="0" w:color="auto"/>
            </w:tcBorders>
            <w:vAlign w:val="center"/>
          </w:tcPr>
          <w:p w14:paraId="46F27D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5FD2068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175070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3FAF4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248AD20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86B0D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3B5A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F0939D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FFD3E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15D54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6,2000</w:t>
            </w:r>
          </w:p>
        </w:tc>
      </w:tr>
      <w:tr w:rsidR="00895AEB" w:rsidRPr="00CB1882" w14:paraId="0D2073A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A9228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9F4F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1DB1C29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47830C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989F8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tc>
      </w:tr>
      <w:tr w:rsidR="00895AEB" w:rsidRPr="00CB1882" w14:paraId="79DE17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0153F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FEE8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401AD7D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0D7BF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FC955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724C681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3F17B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7DDF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305AC5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BB18C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5755B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72F09A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431FF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2F05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0FA874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4625AF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B864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6D0315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63637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EA71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4B1D264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385188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AFAA7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40,0000</w:t>
            </w:r>
          </w:p>
        </w:tc>
      </w:tr>
      <w:tr w:rsidR="00895AEB" w:rsidRPr="00CB1882" w14:paraId="437122F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56B69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A6E4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2C9B6D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61BA79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9D31F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40,0000</w:t>
            </w:r>
          </w:p>
        </w:tc>
      </w:tr>
      <w:tr w:rsidR="00895AEB" w:rsidRPr="00CB1882" w14:paraId="53D20F1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656BE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67</w:t>
            </w:r>
          </w:p>
        </w:tc>
        <w:tc>
          <w:tcPr>
            <w:tcW w:w="1701" w:type="dxa"/>
            <w:gridSpan w:val="2"/>
            <w:tcBorders>
              <w:top w:val="single" w:sz="4" w:space="0" w:color="auto"/>
              <w:bottom w:val="single" w:sz="4" w:space="0" w:color="auto"/>
            </w:tcBorders>
            <w:vAlign w:val="center"/>
          </w:tcPr>
          <w:p w14:paraId="28DF1E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129AC6D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56CC0A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CB76C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479A379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995C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7C1D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E7C69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5DE1C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4F1B4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1,2400</w:t>
            </w:r>
          </w:p>
        </w:tc>
      </w:tr>
      <w:tr w:rsidR="00895AEB" w:rsidRPr="00CB1882" w14:paraId="0D6BDFD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5408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D901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5C29195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2FBDBC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CF566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4,0800</w:t>
            </w:r>
          </w:p>
        </w:tc>
      </w:tr>
      <w:tr w:rsidR="00895AEB" w:rsidRPr="00CB1882" w14:paraId="4CC466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77839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00FA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2299997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79A14F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C7AC4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6E087A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8F0F4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48EF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51804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56C7D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E1606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397625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4A5C7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CAC4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6E92E6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AA690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06DD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0EA1B3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8C914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AD70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5BBF3B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5269BD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DA218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464B91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5CEE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3592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563818C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411B9C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B577C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448D272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0749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68</w:t>
            </w:r>
          </w:p>
        </w:tc>
        <w:tc>
          <w:tcPr>
            <w:tcW w:w="1701" w:type="dxa"/>
            <w:gridSpan w:val="2"/>
            <w:tcBorders>
              <w:top w:val="single" w:sz="4" w:space="0" w:color="auto"/>
              <w:bottom w:val="single" w:sz="4" w:space="0" w:color="auto"/>
            </w:tcBorders>
            <w:vAlign w:val="center"/>
          </w:tcPr>
          <w:p w14:paraId="1E95E8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77F3F2D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64B824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750DF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709ADAF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24743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8B22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7B444C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9C055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2AC21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1BE182E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CE455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46E2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657629A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0129E6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F6B8B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3A197F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672F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9472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23E8085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179473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52A7D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01A2F7D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35B79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D0F7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DA23D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640E31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F8F25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0,0050</w:t>
            </w:r>
          </w:p>
        </w:tc>
      </w:tr>
      <w:tr w:rsidR="00895AEB" w:rsidRPr="00CB1882" w14:paraId="6354047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0BAE7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316C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1615373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46F51A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4148C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31C5EDD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3BB4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69</w:t>
            </w:r>
          </w:p>
        </w:tc>
        <w:tc>
          <w:tcPr>
            <w:tcW w:w="1701" w:type="dxa"/>
            <w:gridSpan w:val="2"/>
            <w:tcBorders>
              <w:top w:val="single" w:sz="4" w:space="0" w:color="auto"/>
              <w:bottom w:val="single" w:sz="4" w:space="0" w:color="auto"/>
            </w:tcBorders>
            <w:vAlign w:val="center"/>
          </w:tcPr>
          <w:p w14:paraId="727EDA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07909BB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51B29F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C92AB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64C05A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4190F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6341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9CEE99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1E351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8BFE4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w:t>
            </w:r>
          </w:p>
        </w:tc>
      </w:tr>
      <w:tr w:rsidR="00895AEB" w:rsidRPr="00CB1882" w14:paraId="16365B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555C7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C944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474D4C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7B6C97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00B22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29FF14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60BAF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F0F5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7A1017F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56755E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FAF0F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1FFA82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CCEB5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6D22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46C9B8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43BA6F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24C30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0D2999F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6C11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EF23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52306B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BC6A6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FBCE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0,3200</w:t>
            </w:r>
          </w:p>
        </w:tc>
      </w:tr>
      <w:tr w:rsidR="00895AEB" w:rsidRPr="00CB1882" w14:paraId="326C62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043EB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E6F6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70800F2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7BD2BC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E886A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0,8000</w:t>
            </w:r>
          </w:p>
        </w:tc>
      </w:tr>
      <w:tr w:rsidR="00895AEB" w:rsidRPr="00CB1882" w14:paraId="6599C53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31E4D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70</w:t>
            </w:r>
          </w:p>
        </w:tc>
        <w:tc>
          <w:tcPr>
            <w:tcW w:w="1701" w:type="dxa"/>
            <w:gridSpan w:val="2"/>
            <w:tcBorders>
              <w:top w:val="single" w:sz="4" w:space="0" w:color="auto"/>
              <w:bottom w:val="single" w:sz="4" w:space="0" w:color="auto"/>
            </w:tcBorders>
            <w:vAlign w:val="center"/>
          </w:tcPr>
          <w:p w14:paraId="3C8F9C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6C73265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18932B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0F301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174C9E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5730508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738D70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1422DB1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183ABD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20874B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w:t>
            </w:r>
          </w:p>
        </w:tc>
      </w:tr>
      <w:tr w:rsidR="00895AEB" w:rsidRPr="00CB1882" w14:paraId="1530F2DE"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8734EA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A9C65E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CFE5E8E"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257E4F5F"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79B7A48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57C117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1E1FE4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5E586A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16C3EE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60B572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2BF51D9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11528A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3B6577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545953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9795E68"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0277A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55A4747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DD2492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3C4D78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18CEF2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6BF328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0019D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914CB9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39CDAD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74E12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9277E9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B30C13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387080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4F00251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3B86EE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3838BD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898CA57"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8974287"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2DDFDD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00331BA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7299B65"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5840F6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64ED49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93E11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Electricitate</w:t>
            </w:r>
          </w:p>
          <w:p w14:paraId="7D3320C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2D7CC5F0"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26C24DA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BBE09B0"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23B2D1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133E669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5BF2530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2.3. Incalzire</w:t>
            </w:r>
          </w:p>
          <w:p w14:paraId="7A68C2EE"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200B20EB"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65FAA5F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A010E5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8682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w:t>
            </w:r>
          </w:p>
        </w:tc>
        <w:tc>
          <w:tcPr>
            <w:tcW w:w="1701" w:type="dxa"/>
            <w:gridSpan w:val="2"/>
            <w:tcBorders>
              <w:top w:val="single" w:sz="4" w:space="0" w:color="auto"/>
              <w:bottom w:val="single" w:sz="4" w:space="0" w:color="auto"/>
            </w:tcBorders>
            <w:vAlign w:val="center"/>
          </w:tcPr>
          <w:p w14:paraId="574FE3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2ECD84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1D5E78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C2F9F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0,8000</w:t>
            </w:r>
          </w:p>
        </w:tc>
      </w:tr>
      <w:tr w:rsidR="00895AEB" w:rsidRPr="00CB1882" w14:paraId="27C70B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9121B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C71C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00A6151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7E82EC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BA43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0,1280</w:t>
            </w:r>
          </w:p>
        </w:tc>
      </w:tr>
      <w:tr w:rsidR="00895AEB" w:rsidRPr="00CB1882" w14:paraId="2E9F4A2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A0673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72</w:t>
            </w:r>
          </w:p>
        </w:tc>
        <w:tc>
          <w:tcPr>
            <w:tcW w:w="1701" w:type="dxa"/>
            <w:gridSpan w:val="2"/>
            <w:tcBorders>
              <w:top w:val="single" w:sz="4" w:space="0" w:color="auto"/>
              <w:bottom w:val="single" w:sz="4" w:space="0" w:color="auto"/>
            </w:tcBorders>
            <w:vAlign w:val="center"/>
          </w:tcPr>
          <w:p w14:paraId="047BA8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17011B0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2077B7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BC7E4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tc>
      </w:tr>
      <w:tr w:rsidR="00895AEB" w:rsidRPr="00CB1882" w14:paraId="48EFECA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ECA10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EB0B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0B34356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6CF232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9854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1,0640</w:t>
            </w:r>
          </w:p>
        </w:tc>
      </w:tr>
      <w:tr w:rsidR="00895AEB" w:rsidRPr="00CB1882" w14:paraId="017CA2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56973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F2E2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73D80A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421F9B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1A6A7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1C3AA39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810FD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4A7C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3BA009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0595B9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BF9E1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0,1960</w:t>
            </w:r>
          </w:p>
        </w:tc>
      </w:tr>
      <w:tr w:rsidR="00895AEB" w:rsidRPr="00CB1882" w14:paraId="7D7A9D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A357E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6F6C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7EA1ED1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2512A5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76FF7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0,4452</w:t>
            </w:r>
          </w:p>
        </w:tc>
      </w:tr>
      <w:tr w:rsidR="00895AEB" w:rsidRPr="00CB1882" w14:paraId="7D44D2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E6ACF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8786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1503F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1EA34E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A111A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0,0812</w:t>
            </w:r>
          </w:p>
        </w:tc>
      </w:tr>
      <w:tr w:rsidR="00895AEB" w:rsidRPr="00CB1882" w14:paraId="323316B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45F42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73</w:t>
            </w:r>
          </w:p>
        </w:tc>
        <w:tc>
          <w:tcPr>
            <w:tcW w:w="1701" w:type="dxa"/>
            <w:gridSpan w:val="2"/>
            <w:tcBorders>
              <w:top w:val="single" w:sz="4" w:space="0" w:color="auto"/>
              <w:bottom w:val="single" w:sz="4" w:space="0" w:color="auto"/>
            </w:tcBorders>
            <w:vAlign w:val="center"/>
          </w:tcPr>
          <w:p w14:paraId="659834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1B29A6D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27F35A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DD868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16E1C0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FA909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88E5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5E16BA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03EAEA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6383F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0,3200</w:t>
            </w:r>
          </w:p>
        </w:tc>
      </w:tr>
      <w:tr w:rsidR="00895AEB" w:rsidRPr="00CB1882" w14:paraId="4AE435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A5791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22DE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54BF374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46B9A4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AF6D8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3DFBE37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D6EE4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7F27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0195FF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088249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937D5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0F6F8C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5149E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8E0E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44C278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738BAD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508167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05E53FA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8048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w:t>
            </w:r>
          </w:p>
        </w:tc>
        <w:tc>
          <w:tcPr>
            <w:tcW w:w="1701" w:type="dxa"/>
            <w:gridSpan w:val="2"/>
            <w:tcBorders>
              <w:top w:val="single" w:sz="4" w:space="0" w:color="auto"/>
              <w:bottom w:val="single" w:sz="4" w:space="0" w:color="auto"/>
            </w:tcBorders>
            <w:vAlign w:val="center"/>
          </w:tcPr>
          <w:p w14:paraId="656891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7792D80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57755E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CA8E1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4F32886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C697F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BFE8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C5851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32B12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670C4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2,5000</w:t>
            </w:r>
          </w:p>
        </w:tc>
      </w:tr>
      <w:tr w:rsidR="00895AEB" w:rsidRPr="00CB1882" w14:paraId="546A44D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A7ED6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4C3A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787899E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45B4D4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55120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10BDB6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E01D9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DCCF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50895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56DB6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D0194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0,0400</w:t>
            </w:r>
          </w:p>
        </w:tc>
      </w:tr>
      <w:tr w:rsidR="00895AEB" w:rsidRPr="00CB1882" w14:paraId="4C1F2A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15117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4BD2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FCB014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19FD07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B133D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27DE9F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B56A0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B111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77FD9F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57CADE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CC40A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0,0500</w:t>
            </w:r>
          </w:p>
        </w:tc>
      </w:tr>
      <w:tr w:rsidR="00895AEB" w:rsidRPr="00CB1882" w14:paraId="107730D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9153F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4EF7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3C6C9DD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2DF0E3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D444E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3471EE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999FE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98BE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5DDEB2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436526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A8326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0,2500</w:t>
            </w:r>
          </w:p>
        </w:tc>
      </w:tr>
      <w:tr w:rsidR="00895AEB" w:rsidRPr="00CB1882" w14:paraId="1E04660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D7E6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75</w:t>
            </w:r>
          </w:p>
        </w:tc>
        <w:tc>
          <w:tcPr>
            <w:tcW w:w="1701" w:type="dxa"/>
            <w:gridSpan w:val="2"/>
            <w:tcBorders>
              <w:top w:val="single" w:sz="4" w:space="0" w:color="auto"/>
              <w:bottom w:val="single" w:sz="4" w:space="0" w:color="auto"/>
            </w:tcBorders>
            <w:vAlign w:val="center"/>
          </w:tcPr>
          <w:p w14:paraId="22C08C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4FE8FFA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38A4B6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1ED0C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tc>
      </w:tr>
      <w:tr w:rsidR="00895AEB" w:rsidRPr="00CB1882" w14:paraId="0484CC4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CB263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85AF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0A1D9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C12E8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C6E74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1,2600</w:t>
            </w:r>
          </w:p>
        </w:tc>
      </w:tr>
      <w:tr w:rsidR="00895AEB" w:rsidRPr="00CB1882" w14:paraId="5265E3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9E4CE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FA58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23109B8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4F2A60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7D285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2,8840</w:t>
            </w:r>
          </w:p>
        </w:tc>
      </w:tr>
      <w:tr w:rsidR="00895AEB" w:rsidRPr="00CB1882" w14:paraId="6DB21A7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CDB2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76</w:t>
            </w:r>
          </w:p>
        </w:tc>
        <w:tc>
          <w:tcPr>
            <w:tcW w:w="1701" w:type="dxa"/>
            <w:gridSpan w:val="2"/>
            <w:tcBorders>
              <w:top w:val="single" w:sz="4" w:space="0" w:color="auto"/>
              <w:bottom w:val="single" w:sz="4" w:space="0" w:color="auto"/>
            </w:tcBorders>
            <w:vAlign w:val="center"/>
          </w:tcPr>
          <w:p w14:paraId="533475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1E8FE5A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116A93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0A3F9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0,9000</w:t>
            </w:r>
          </w:p>
        </w:tc>
      </w:tr>
      <w:tr w:rsidR="00895AEB" w:rsidRPr="00CB1882" w14:paraId="2837EE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AE128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09DA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60B6F1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FB193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A74A7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0,3150</w:t>
            </w:r>
          </w:p>
        </w:tc>
      </w:tr>
      <w:tr w:rsidR="00895AEB" w:rsidRPr="00CB1882" w14:paraId="08D80A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B987F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A126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2D6048E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61D91C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1154A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0,9270</w:t>
            </w:r>
          </w:p>
        </w:tc>
      </w:tr>
      <w:tr w:rsidR="00895AEB" w:rsidRPr="00CB1882" w14:paraId="5136BCC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31425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77</w:t>
            </w:r>
          </w:p>
        </w:tc>
        <w:tc>
          <w:tcPr>
            <w:tcW w:w="1701" w:type="dxa"/>
            <w:gridSpan w:val="2"/>
            <w:tcBorders>
              <w:top w:val="single" w:sz="4" w:space="0" w:color="auto"/>
              <w:bottom w:val="single" w:sz="4" w:space="0" w:color="auto"/>
            </w:tcBorders>
            <w:vAlign w:val="center"/>
          </w:tcPr>
          <w:p w14:paraId="16FFCF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6EC3DE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6B2BB2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671A7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CD57E6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F5A46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B078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2136C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E2AE6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D6AD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0,4200</w:t>
            </w:r>
          </w:p>
        </w:tc>
      </w:tr>
      <w:tr w:rsidR="00895AEB" w:rsidRPr="00CB1882" w14:paraId="4CE6A7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5E86B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63D4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6ED39CE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473746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E995F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1DC620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AE465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CE39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1980A3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770FB0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FFD26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0,0400</w:t>
            </w:r>
          </w:p>
        </w:tc>
      </w:tr>
      <w:tr w:rsidR="00895AEB" w:rsidRPr="00CB1882" w14:paraId="3DAA40B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DE5CA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95A4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14D950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6FFE08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F9978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08D980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80FB8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3F38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26797F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1E26B3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DC7E6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0,0420</w:t>
            </w:r>
          </w:p>
        </w:tc>
      </w:tr>
      <w:tr w:rsidR="00895AEB" w:rsidRPr="00CB1882" w14:paraId="0629558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B17A8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78</w:t>
            </w:r>
          </w:p>
        </w:tc>
        <w:tc>
          <w:tcPr>
            <w:tcW w:w="1701" w:type="dxa"/>
            <w:gridSpan w:val="2"/>
            <w:tcBorders>
              <w:top w:val="single" w:sz="4" w:space="0" w:color="auto"/>
              <w:bottom w:val="single" w:sz="4" w:space="0" w:color="auto"/>
            </w:tcBorders>
            <w:vAlign w:val="center"/>
          </w:tcPr>
          <w:p w14:paraId="759C82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1048FC6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Piesa de racordare (fiting), cu 3 imbinari, din polipropilena imbinate prin polifusiune cu teava </w:t>
            </w:r>
            <w:r w:rsidRPr="00CB1882">
              <w:rPr>
                <w:sz w:val="22"/>
                <w:szCs w:val="22"/>
                <w:lang w:val="en-US"/>
              </w:rPr>
              <w:lastRenderedPageBreak/>
              <w:t>din polipropilena armata, avind diametrul exterior de 32,0 mm</w:t>
            </w:r>
          </w:p>
        </w:tc>
        <w:tc>
          <w:tcPr>
            <w:tcW w:w="1275" w:type="dxa"/>
            <w:tcBorders>
              <w:top w:val="single" w:sz="4" w:space="0" w:color="auto"/>
              <w:bottom w:val="single" w:sz="4" w:space="0" w:color="auto"/>
            </w:tcBorders>
            <w:vAlign w:val="center"/>
          </w:tcPr>
          <w:p w14:paraId="5B085A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6A7E30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73A01C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C25E0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9D16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E85050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01E6D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A6A1B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0,6000</w:t>
            </w:r>
          </w:p>
        </w:tc>
      </w:tr>
      <w:tr w:rsidR="00895AEB" w:rsidRPr="00CB1882" w14:paraId="65CD08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6209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1726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0F382F6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797EA3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A4721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D9C49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D5C40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CF35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4C374B3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004CAD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89CAC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43A21B7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B4C10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5D31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165261B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717C72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E3E35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4210B0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03731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6377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2AD90A9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63777F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A62F9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6A09493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53D91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79</w:t>
            </w:r>
          </w:p>
        </w:tc>
        <w:tc>
          <w:tcPr>
            <w:tcW w:w="1701" w:type="dxa"/>
            <w:gridSpan w:val="2"/>
            <w:tcBorders>
              <w:top w:val="single" w:sz="4" w:space="0" w:color="auto"/>
              <w:bottom w:val="single" w:sz="4" w:space="0" w:color="auto"/>
            </w:tcBorders>
            <w:vAlign w:val="center"/>
          </w:tcPr>
          <w:p w14:paraId="760D35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73D355F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0D9601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ED204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1A078F2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49C46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016B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F8423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B539D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D240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1B31792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0C8DE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ABFD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542729A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7D74BA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2308A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566BF7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01855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663A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41DDE6D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78ED60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589E6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0DAA6E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F80E3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470D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1DA210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832DA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1FACD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0,0520</w:t>
            </w:r>
          </w:p>
        </w:tc>
      </w:tr>
      <w:tr w:rsidR="00895AEB" w:rsidRPr="00CB1882" w14:paraId="7C2E70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4B19A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23B4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ECC5E4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7149D6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8C86D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0,1040</w:t>
            </w:r>
          </w:p>
        </w:tc>
      </w:tr>
      <w:tr w:rsidR="00895AEB" w:rsidRPr="00CB1882" w14:paraId="0887CF4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CA354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w:t>
            </w:r>
          </w:p>
        </w:tc>
        <w:tc>
          <w:tcPr>
            <w:tcW w:w="1701" w:type="dxa"/>
            <w:gridSpan w:val="2"/>
            <w:tcBorders>
              <w:top w:val="single" w:sz="4" w:space="0" w:color="auto"/>
              <w:bottom w:val="single" w:sz="4" w:space="0" w:color="auto"/>
            </w:tcBorders>
            <w:vAlign w:val="center"/>
          </w:tcPr>
          <w:p w14:paraId="40FA5D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5FF1175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3F188B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BB2E1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5B6A507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2700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38D9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BF6E5C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9D9D0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42DC8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0,3000</w:t>
            </w:r>
          </w:p>
        </w:tc>
      </w:tr>
      <w:tr w:rsidR="00895AEB" w:rsidRPr="00CB1882" w14:paraId="0C16BD0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9D05C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F347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41F8F06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062B41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47D0A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55A7DD5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5F13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69F1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44513CB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7B930C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35DEF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0,0140</w:t>
            </w:r>
          </w:p>
        </w:tc>
      </w:tr>
      <w:tr w:rsidR="00895AEB" w:rsidRPr="00CB1882" w14:paraId="7EA60CF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E3783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8700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E24CBD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04ACE6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81FFF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0,0240</w:t>
            </w:r>
          </w:p>
        </w:tc>
      </w:tr>
      <w:tr w:rsidR="00895AEB" w:rsidRPr="00CB1882" w14:paraId="3A2593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4BDB9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34C9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1434B7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456FF7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36664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5BF3A38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A648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w:t>
            </w:r>
          </w:p>
        </w:tc>
        <w:tc>
          <w:tcPr>
            <w:tcW w:w="1701" w:type="dxa"/>
            <w:gridSpan w:val="2"/>
            <w:tcBorders>
              <w:top w:val="single" w:sz="4" w:space="0" w:color="auto"/>
              <w:bottom w:val="single" w:sz="4" w:space="0" w:color="auto"/>
            </w:tcBorders>
            <w:vAlign w:val="center"/>
          </w:tcPr>
          <w:p w14:paraId="5C4386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2598999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6A48BA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33323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0DDB10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D4A45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B1A6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E5E901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CCABE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8EA41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0,3600</w:t>
            </w:r>
          </w:p>
        </w:tc>
      </w:tr>
      <w:tr w:rsidR="00895AEB" w:rsidRPr="00CB1882" w14:paraId="22D26C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22B3F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5F08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16C6096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4663DD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03C42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023644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A4A9D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13D2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6070102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6297B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06BCA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0,0240</w:t>
            </w:r>
          </w:p>
        </w:tc>
      </w:tr>
      <w:tr w:rsidR="00895AEB" w:rsidRPr="00CB1882" w14:paraId="43072F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F5A83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4434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58B165A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2895F4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BD12F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3270C23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5B67E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82</w:t>
            </w:r>
          </w:p>
        </w:tc>
        <w:tc>
          <w:tcPr>
            <w:tcW w:w="1701" w:type="dxa"/>
            <w:gridSpan w:val="2"/>
            <w:tcBorders>
              <w:top w:val="single" w:sz="4" w:space="0" w:color="auto"/>
              <w:bottom w:val="single" w:sz="4" w:space="0" w:color="auto"/>
            </w:tcBorders>
            <w:vAlign w:val="center"/>
          </w:tcPr>
          <w:p w14:paraId="4532BE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46BA61C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774569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CFF8A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13CE840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D6910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8712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CD08D7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7CF7D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1AC3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1,4000</w:t>
            </w:r>
          </w:p>
        </w:tc>
      </w:tr>
      <w:tr w:rsidR="00895AEB" w:rsidRPr="00CB1882" w14:paraId="6C4AED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AC948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C9F2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2D56D66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776B06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FF59B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1CB9CA9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920A1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9A2A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774F5E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3AE464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6F694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0,2500</w:t>
            </w:r>
          </w:p>
        </w:tc>
      </w:tr>
      <w:tr w:rsidR="00895AEB" w:rsidRPr="00CB1882" w14:paraId="6A15452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9DB05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82B6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0BAF5F5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61EA23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E4F0F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761249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0BDA5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C413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2F242BD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19B28E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213A0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17B794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89F36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4BBB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256D3AA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6A6F73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0A652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4B6213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78CC8F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5AB718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3D2B284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3BB5B0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4442A2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4CF7F20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C99864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8C10EA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15B499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62255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2E35472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C392E9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F0D7D6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39046A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0F3995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4C4F41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179863C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869761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8BC905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4FA831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984049D"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78B1CD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5818545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112F04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0E3FEF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5B8FC7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4B9ED39"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0BCE59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064F739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3C572D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E98AE0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25850E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1238C87"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1BD2C0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7F3A89C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8B46E0F"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8D25A6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8E3B84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3223E5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Incalzire</w:t>
            </w:r>
          </w:p>
          <w:p w14:paraId="33BF27D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7682378"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1258D9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7DD609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CEEF76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695704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E02790A"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FEA55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5BDF7D7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E6A49B0"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2CFBF0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6E0232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FB2084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Birou 306</w:t>
            </w:r>
          </w:p>
          <w:p w14:paraId="6BF5707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1E7DCFF"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7715E7C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B92EC00"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E99B0F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1927C1C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2541266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3. Birou 308</w:t>
            </w:r>
          </w:p>
          <w:p w14:paraId="4F6A87EB"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44ED280C"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592640D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51F5E29"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E7478B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1546FD17"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5F68063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3.1. Lucrari de reparatie</w:t>
            </w:r>
          </w:p>
          <w:p w14:paraId="34C341ED"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41C4E1B0"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3912E67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9CC937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6C0D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83</w:t>
            </w:r>
          </w:p>
        </w:tc>
        <w:tc>
          <w:tcPr>
            <w:tcW w:w="1701" w:type="dxa"/>
            <w:gridSpan w:val="2"/>
            <w:tcBorders>
              <w:top w:val="single" w:sz="4" w:space="0" w:color="auto"/>
              <w:bottom w:val="single" w:sz="4" w:space="0" w:color="auto"/>
            </w:tcBorders>
            <w:vAlign w:val="center"/>
          </w:tcPr>
          <w:p w14:paraId="2F6039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198271B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3C5195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0E630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2,6000</w:t>
            </w:r>
          </w:p>
        </w:tc>
      </w:tr>
      <w:tr w:rsidR="00895AEB" w:rsidRPr="00CB1882" w14:paraId="1A25C6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432FA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87DC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2B179C1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43CD13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D831E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1,2220</w:t>
            </w:r>
          </w:p>
        </w:tc>
      </w:tr>
      <w:tr w:rsidR="00895AEB" w:rsidRPr="00CB1882" w14:paraId="6859703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2C94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47FF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503131F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0A576E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72603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1,2220</w:t>
            </w:r>
          </w:p>
        </w:tc>
      </w:tr>
      <w:tr w:rsidR="00895AEB" w:rsidRPr="00CB1882" w14:paraId="5400F09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A3401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84</w:t>
            </w:r>
          </w:p>
        </w:tc>
        <w:tc>
          <w:tcPr>
            <w:tcW w:w="1701" w:type="dxa"/>
            <w:gridSpan w:val="2"/>
            <w:tcBorders>
              <w:top w:val="single" w:sz="4" w:space="0" w:color="auto"/>
              <w:bottom w:val="single" w:sz="4" w:space="0" w:color="auto"/>
            </w:tcBorders>
            <w:vAlign w:val="center"/>
          </w:tcPr>
          <w:p w14:paraId="482937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7046F51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6D34A3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7708D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55,2000</w:t>
            </w:r>
          </w:p>
        </w:tc>
      </w:tr>
      <w:tr w:rsidR="00895AEB" w:rsidRPr="00CB1882" w14:paraId="7D5B6EC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1AE5F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F4FA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46292C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348F71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E00BC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17,6640</w:t>
            </w:r>
          </w:p>
        </w:tc>
      </w:tr>
      <w:tr w:rsidR="00895AEB" w:rsidRPr="00CB1882" w14:paraId="5DBCB15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B60DE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3F4A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3D0BA23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025AE3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3DF6F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2,7600</w:t>
            </w:r>
          </w:p>
        </w:tc>
      </w:tr>
      <w:tr w:rsidR="00895AEB" w:rsidRPr="00CB1882" w14:paraId="13B183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EB359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7388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1737E67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569056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7A651A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1,6560</w:t>
            </w:r>
          </w:p>
        </w:tc>
      </w:tr>
      <w:tr w:rsidR="00895AEB" w:rsidRPr="00CB1882" w14:paraId="228F35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195E6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4791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18B6ECC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3CA625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CE905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0,5520</w:t>
            </w:r>
          </w:p>
        </w:tc>
      </w:tr>
      <w:tr w:rsidR="00895AEB" w:rsidRPr="00CB1882" w14:paraId="1F998C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016EC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040D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037B6B3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30CD09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4EBA8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0,5520</w:t>
            </w:r>
          </w:p>
        </w:tc>
      </w:tr>
      <w:tr w:rsidR="00895AEB" w:rsidRPr="00CB1882" w14:paraId="4DD6E68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0B97F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85</w:t>
            </w:r>
          </w:p>
        </w:tc>
        <w:tc>
          <w:tcPr>
            <w:tcW w:w="1701" w:type="dxa"/>
            <w:gridSpan w:val="2"/>
            <w:tcBorders>
              <w:top w:val="single" w:sz="4" w:space="0" w:color="auto"/>
              <w:bottom w:val="single" w:sz="4" w:space="0" w:color="auto"/>
            </w:tcBorders>
            <w:vAlign w:val="center"/>
          </w:tcPr>
          <w:p w14:paraId="47681A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7FC53B4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pardoselilor din parchet de stejar sau fag</w:t>
            </w:r>
          </w:p>
        </w:tc>
        <w:tc>
          <w:tcPr>
            <w:tcW w:w="1275" w:type="dxa"/>
            <w:tcBorders>
              <w:top w:val="single" w:sz="4" w:space="0" w:color="auto"/>
              <w:bottom w:val="single" w:sz="4" w:space="0" w:color="auto"/>
            </w:tcBorders>
            <w:vAlign w:val="center"/>
          </w:tcPr>
          <w:p w14:paraId="4C8128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20B12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30,2500</w:t>
            </w:r>
          </w:p>
        </w:tc>
      </w:tr>
      <w:tr w:rsidR="00895AEB" w:rsidRPr="00CB1882" w14:paraId="7E78A8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57D2A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38BD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57CA2B1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01E310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EEDA8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8,1675</w:t>
            </w:r>
          </w:p>
        </w:tc>
      </w:tr>
      <w:tr w:rsidR="00895AEB" w:rsidRPr="00CB1882" w14:paraId="56B489D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F1E9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9EFD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5A8114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4F254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A0CB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8,1675</w:t>
            </w:r>
          </w:p>
        </w:tc>
      </w:tr>
      <w:tr w:rsidR="00895AEB" w:rsidRPr="00CB1882" w14:paraId="05B7FE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19E7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D9FC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30C59C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2820E0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104D6F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0,7562</w:t>
            </w:r>
          </w:p>
        </w:tc>
      </w:tr>
      <w:tr w:rsidR="00895AEB" w:rsidRPr="00CB1882" w14:paraId="6D8B5F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AAD81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313D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2B0B92B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6085B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9A798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0,9075</w:t>
            </w:r>
          </w:p>
        </w:tc>
      </w:tr>
      <w:tr w:rsidR="00895AEB" w:rsidRPr="00CB1882" w14:paraId="20AC81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D0FAF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3836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0983973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184D19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0DD30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1,2100</w:t>
            </w:r>
          </w:p>
        </w:tc>
      </w:tr>
      <w:tr w:rsidR="00895AEB" w:rsidRPr="00CB1882" w14:paraId="484BA5C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4E252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86</w:t>
            </w:r>
          </w:p>
        </w:tc>
        <w:tc>
          <w:tcPr>
            <w:tcW w:w="1701" w:type="dxa"/>
            <w:gridSpan w:val="2"/>
            <w:tcBorders>
              <w:top w:val="single" w:sz="4" w:space="0" w:color="auto"/>
              <w:bottom w:val="single" w:sz="4" w:space="0" w:color="auto"/>
            </w:tcBorders>
            <w:vAlign w:val="center"/>
          </w:tcPr>
          <w:p w14:paraId="498CD3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3A925A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1BB82E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3E6CC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15B7503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23537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4652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3CA6C0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79FE6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4B09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0,1440</w:t>
            </w:r>
          </w:p>
        </w:tc>
      </w:tr>
      <w:tr w:rsidR="00895AEB" w:rsidRPr="00CB1882" w14:paraId="3C78BEA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8DC9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6D1E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7B33D3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0E3BE7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B2B70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0,7200</w:t>
            </w:r>
          </w:p>
        </w:tc>
      </w:tr>
      <w:tr w:rsidR="00895AEB" w:rsidRPr="00CB1882" w14:paraId="11C519F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362C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4BDC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55336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446874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6395D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49E07F6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812A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87</w:t>
            </w:r>
          </w:p>
        </w:tc>
        <w:tc>
          <w:tcPr>
            <w:tcW w:w="1701" w:type="dxa"/>
            <w:gridSpan w:val="2"/>
            <w:tcBorders>
              <w:top w:val="single" w:sz="4" w:space="0" w:color="auto"/>
              <w:bottom w:val="single" w:sz="4" w:space="0" w:color="auto"/>
            </w:tcBorders>
            <w:vAlign w:val="center"/>
          </w:tcPr>
          <w:p w14:paraId="6359F5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0D21DE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Driscuire continua a suprafetei (tencuiala de un strat) cu amestec uscat de ipsos: glafuri de </w:t>
            </w:r>
            <w:r w:rsidRPr="00CB1882">
              <w:rPr>
                <w:sz w:val="22"/>
                <w:szCs w:val="22"/>
                <w:lang w:val="en-US"/>
              </w:rPr>
              <w:lastRenderedPageBreak/>
              <w:t>ferestre si usi plane (glafuri)</w:t>
            </w:r>
          </w:p>
        </w:tc>
        <w:tc>
          <w:tcPr>
            <w:tcW w:w="1275" w:type="dxa"/>
            <w:tcBorders>
              <w:top w:val="single" w:sz="4" w:space="0" w:color="auto"/>
              <w:bottom w:val="single" w:sz="4" w:space="0" w:color="auto"/>
            </w:tcBorders>
            <w:vAlign w:val="center"/>
          </w:tcPr>
          <w:p w14:paraId="676C6C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m2</w:t>
            </w:r>
          </w:p>
        </w:tc>
        <w:tc>
          <w:tcPr>
            <w:tcW w:w="1985" w:type="dxa"/>
            <w:gridSpan w:val="2"/>
            <w:tcBorders>
              <w:top w:val="single" w:sz="4" w:space="0" w:color="auto"/>
              <w:bottom w:val="single" w:sz="4" w:space="0" w:color="auto"/>
            </w:tcBorders>
            <w:vAlign w:val="center"/>
          </w:tcPr>
          <w:p w14:paraId="4582E6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40EE634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84BD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54A6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517A2CD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5716A3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A8A26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7,1328</w:t>
            </w:r>
          </w:p>
        </w:tc>
      </w:tr>
      <w:tr w:rsidR="00895AEB" w:rsidRPr="00CB1882" w14:paraId="12C92A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62613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3797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78CC33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4CF369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11F24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1,4400</w:t>
            </w:r>
          </w:p>
        </w:tc>
      </w:tr>
      <w:tr w:rsidR="00895AEB" w:rsidRPr="00CB1882" w14:paraId="434FAA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7FD44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FFAB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7F5E0D7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563854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A01D4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70,1280</w:t>
            </w:r>
          </w:p>
        </w:tc>
      </w:tr>
      <w:tr w:rsidR="00895AEB" w:rsidRPr="00CB1882" w14:paraId="38843E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4256A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0307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D43BA9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0A5A7E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CB435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0,0538</w:t>
            </w:r>
          </w:p>
        </w:tc>
      </w:tr>
      <w:tr w:rsidR="00895AEB" w:rsidRPr="00CB1882" w14:paraId="727C774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606F1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9233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DCF6CA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98910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A4134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0,3792</w:t>
            </w:r>
          </w:p>
        </w:tc>
      </w:tr>
      <w:tr w:rsidR="00895AEB" w:rsidRPr="00CB1882" w14:paraId="16F945E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F87DB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FC96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531CDFE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15C591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76349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0,1421</w:t>
            </w:r>
          </w:p>
        </w:tc>
      </w:tr>
      <w:tr w:rsidR="00895AEB" w:rsidRPr="00CB1882" w14:paraId="29B9507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FAF9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88</w:t>
            </w:r>
          </w:p>
        </w:tc>
        <w:tc>
          <w:tcPr>
            <w:tcW w:w="1701" w:type="dxa"/>
            <w:gridSpan w:val="2"/>
            <w:tcBorders>
              <w:top w:val="single" w:sz="4" w:space="0" w:color="auto"/>
              <w:bottom w:val="single" w:sz="4" w:space="0" w:color="auto"/>
            </w:tcBorders>
            <w:vAlign w:val="center"/>
          </w:tcPr>
          <w:p w14:paraId="7E4523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3D67B23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4E2CA3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1969A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77219E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51C39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C985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0A1511D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655A58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5F370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2,4400</w:t>
            </w:r>
          </w:p>
        </w:tc>
      </w:tr>
      <w:tr w:rsidR="00895AEB" w:rsidRPr="00CB1882" w14:paraId="7AF826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BCCA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AFBC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38D5C39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7BBE01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356FB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14,2800</w:t>
            </w:r>
          </w:p>
        </w:tc>
      </w:tr>
      <w:tr w:rsidR="00895AEB" w:rsidRPr="00CB1882" w14:paraId="23F27D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F1209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7BA4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475B3CA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23361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82BD0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0,0080</w:t>
            </w:r>
          </w:p>
        </w:tc>
      </w:tr>
      <w:tr w:rsidR="00895AEB" w:rsidRPr="00CB1882" w14:paraId="14A7DE4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B2739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0A4F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39C098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42575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C250E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0,1580</w:t>
            </w:r>
          </w:p>
        </w:tc>
      </w:tr>
      <w:tr w:rsidR="00895AEB" w:rsidRPr="00CB1882" w14:paraId="391F0B4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07A38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1992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2F20346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018847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43AA6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6A17D50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70076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89</w:t>
            </w:r>
          </w:p>
        </w:tc>
        <w:tc>
          <w:tcPr>
            <w:tcW w:w="1701" w:type="dxa"/>
            <w:gridSpan w:val="2"/>
            <w:tcBorders>
              <w:top w:val="single" w:sz="4" w:space="0" w:color="auto"/>
              <w:bottom w:val="single" w:sz="4" w:space="0" w:color="auto"/>
            </w:tcBorders>
            <w:vAlign w:val="center"/>
          </w:tcPr>
          <w:p w14:paraId="67C2EF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3C706F7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407149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516E3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637EB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5446C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2C4D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719EA3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6DFAAE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51448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0,9000</w:t>
            </w:r>
          </w:p>
        </w:tc>
      </w:tr>
      <w:tr w:rsidR="00895AEB" w:rsidRPr="00CB1882" w14:paraId="15CB80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547F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AA48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DBD7AE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91FD3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4F212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2A491C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FF60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3491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65B8D59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7EE75F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D55A9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2,1098</w:t>
            </w:r>
          </w:p>
        </w:tc>
      </w:tr>
      <w:tr w:rsidR="00895AEB" w:rsidRPr="00CB1882" w14:paraId="4BC4130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E6FB7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4B23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4EA5B82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4696DB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47C33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0,0020</w:t>
            </w:r>
          </w:p>
        </w:tc>
      </w:tr>
      <w:tr w:rsidR="00895AEB" w:rsidRPr="00CB1882" w14:paraId="7C1F7A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1B9B1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1877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7A496B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035CB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ABDBD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0,0020</w:t>
            </w:r>
          </w:p>
        </w:tc>
      </w:tr>
      <w:tr w:rsidR="00895AEB" w:rsidRPr="00CB1882" w14:paraId="2AF3872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BB1E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w:t>
            </w:r>
          </w:p>
        </w:tc>
        <w:tc>
          <w:tcPr>
            <w:tcW w:w="1701" w:type="dxa"/>
            <w:gridSpan w:val="2"/>
            <w:tcBorders>
              <w:top w:val="single" w:sz="4" w:space="0" w:color="auto"/>
              <w:bottom w:val="single" w:sz="4" w:space="0" w:color="auto"/>
            </w:tcBorders>
            <w:vAlign w:val="center"/>
          </w:tcPr>
          <w:p w14:paraId="4B9976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596469D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7C3D26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0F390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60,0000</w:t>
            </w:r>
          </w:p>
        </w:tc>
      </w:tr>
      <w:tr w:rsidR="00895AEB" w:rsidRPr="00CB1882" w14:paraId="7E793B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94D15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2EC4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82F85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22D63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25268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0021FF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EC874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0F5A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441895E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7E3B43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298EF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6022276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5840A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B4B1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3DFD7B7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40764A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5184B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w:t>
            </w:r>
          </w:p>
        </w:tc>
      </w:tr>
      <w:tr w:rsidR="00895AEB" w:rsidRPr="00CB1882" w14:paraId="7BC69A2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94FAD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91</w:t>
            </w:r>
          </w:p>
        </w:tc>
        <w:tc>
          <w:tcPr>
            <w:tcW w:w="1701" w:type="dxa"/>
            <w:gridSpan w:val="2"/>
            <w:tcBorders>
              <w:top w:val="single" w:sz="4" w:space="0" w:color="auto"/>
              <w:bottom w:val="single" w:sz="4" w:space="0" w:color="auto"/>
            </w:tcBorders>
            <w:vAlign w:val="center"/>
          </w:tcPr>
          <w:p w14:paraId="20B59D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72664FF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5A17AF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9C1D2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41F5D9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15B1C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50E0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DD0C2B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CCA43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68BF2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2,6400</w:t>
            </w:r>
          </w:p>
        </w:tc>
      </w:tr>
      <w:tr w:rsidR="00895AEB" w:rsidRPr="00CB1882" w14:paraId="54D519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9D854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0F0B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4129A62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75D831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1FCA8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1,9200</w:t>
            </w:r>
          </w:p>
        </w:tc>
      </w:tr>
      <w:tr w:rsidR="00895AEB" w:rsidRPr="00CB1882" w14:paraId="40DE6B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4C025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0313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21404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4EFA2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84B6E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0,2880</w:t>
            </w:r>
          </w:p>
        </w:tc>
      </w:tr>
      <w:tr w:rsidR="00895AEB" w:rsidRPr="00CB1882" w14:paraId="6B285F5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D5970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0EBB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404D81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86D90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E457F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w:t>
            </w:r>
          </w:p>
        </w:tc>
      </w:tr>
      <w:tr w:rsidR="00895AEB" w:rsidRPr="00CB1882" w14:paraId="2D60027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DEF80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DE19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D9697A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545D9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3B90E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642799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4C9B4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EEB8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12EDD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0DE6C5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939A9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0,0096</w:t>
            </w:r>
          </w:p>
        </w:tc>
      </w:tr>
      <w:tr w:rsidR="00895AEB" w:rsidRPr="00CB1882" w14:paraId="4F6B30A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30A2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92</w:t>
            </w:r>
          </w:p>
        </w:tc>
        <w:tc>
          <w:tcPr>
            <w:tcW w:w="1701" w:type="dxa"/>
            <w:gridSpan w:val="2"/>
            <w:tcBorders>
              <w:top w:val="single" w:sz="4" w:space="0" w:color="auto"/>
              <w:bottom w:val="single" w:sz="4" w:space="0" w:color="auto"/>
            </w:tcBorders>
            <w:vAlign w:val="center"/>
          </w:tcPr>
          <w:p w14:paraId="0ACE0A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1D79B87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Tapete pe baza de poliesteri,(*corectie norma </w:t>
            </w:r>
            <w:r w:rsidRPr="00CB1882">
              <w:rPr>
                <w:sz w:val="22"/>
                <w:szCs w:val="22"/>
                <w:lang w:val="en-US"/>
              </w:rPr>
              <w:lastRenderedPageBreak/>
              <w:t>Materiale doar "tapet" si "clei")</w:t>
            </w:r>
          </w:p>
        </w:tc>
        <w:tc>
          <w:tcPr>
            <w:tcW w:w="1275" w:type="dxa"/>
            <w:tcBorders>
              <w:top w:val="single" w:sz="4" w:space="0" w:color="auto"/>
              <w:bottom w:val="single" w:sz="4" w:space="0" w:color="auto"/>
            </w:tcBorders>
            <w:vAlign w:val="center"/>
          </w:tcPr>
          <w:p w14:paraId="61A6BD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m2</w:t>
            </w:r>
          </w:p>
        </w:tc>
        <w:tc>
          <w:tcPr>
            <w:tcW w:w="1985" w:type="dxa"/>
            <w:gridSpan w:val="2"/>
            <w:tcBorders>
              <w:top w:val="single" w:sz="4" w:space="0" w:color="auto"/>
              <w:bottom w:val="single" w:sz="4" w:space="0" w:color="auto"/>
            </w:tcBorders>
            <w:vAlign w:val="center"/>
          </w:tcPr>
          <w:p w14:paraId="54BF71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55,2000</w:t>
            </w:r>
          </w:p>
        </w:tc>
      </w:tr>
      <w:tr w:rsidR="00895AEB" w:rsidRPr="00CB1882" w14:paraId="147297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35622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0398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1F5F6B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407C9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9BC36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35,8800</w:t>
            </w:r>
          </w:p>
        </w:tc>
      </w:tr>
      <w:tr w:rsidR="00895AEB" w:rsidRPr="00CB1882" w14:paraId="198364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3CD99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7531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02FFAB4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255B0F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317CBD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60,7200</w:t>
            </w:r>
          </w:p>
        </w:tc>
      </w:tr>
      <w:tr w:rsidR="00895AEB" w:rsidRPr="00CB1882" w14:paraId="6A8109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C32AE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523E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0044135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4EA6A7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A8424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0,5520</w:t>
            </w:r>
          </w:p>
        </w:tc>
      </w:tr>
      <w:tr w:rsidR="00895AEB" w:rsidRPr="00CB1882" w14:paraId="34879D4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49B9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w:t>
            </w:r>
          </w:p>
        </w:tc>
        <w:tc>
          <w:tcPr>
            <w:tcW w:w="1701" w:type="dxa"/>
            <w:gridSpan w:val="2"/>
            <w:tcBorders>
              <w:top w:val="single" w:sz="4" w:space="0" w:color="auto"/>
              <w:bottom w:val="single" w:sz="4" w:space="0" w:color="auto"/>
            </w:tcBorders>
            <w:vAlign w:val="center"/>
          </w:tcPr>
          <w:p w14:paraId="6E5F09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4F02C3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381CAC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F1F72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55,2000</w:t>
            </w:r>
          </w:p>
        </w:tc>
      </w:tr>
      <w:tr w:rsidR="00895AEB" w:rsidRPr="00CB1882" w14:paraId="2639A7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A957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88F8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9A3DB0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E17BC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B38D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30,3600</w:t>
            </w:r>
          </w:p>
        </w:tc>
      </w:tr>
      <w:tr w:rsidR="00895AEB" w:rsidRPr="00CB1882" w14:paraId="547842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C92CA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C3DC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20DF1FC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2AD291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B37BD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22,0800</w:t>
            </w:r>
          </w:p>
        </w:tc>
      </w:tr>
      <w:tr w:rsidR="00895AEB" w:rsidRPr="00CB1882" w14:paraId="4B4D01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9B0B6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103F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962468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A39A3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03138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3,3120</w:t>
            </w:r>
          </w:p>
        </w:tc>
      </w:tr>
      <w:tr w:rsidR="00895AEB" w:rsidRPr="00CB1882" w14:paraId="5C3A1F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4B45D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C3AC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BB842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6D842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1768E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27,6000</w:t>
            </w:r>
          </w:p>
        </w:tc>
      </w:tr>
      <w:tr w:rsidR="00895AEB" w:rsidRPr="00CB1882" w14:paraId="2063FB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C459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A8AD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9078E3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01E837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4B2F4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2,7600</w:t>
            </w:r>
          </w:p>
        </w:tc>
      </w:tr>
      <w:tr w:rsidR="00895AEB" w:rsidRPr="00CB1882" w14:paraId="04C0634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AEDD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D68D3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9787E8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4E9A6C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544A0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0,1104</w:t>
            </w:r>
          </w:p>
        </w:tc>
      </w:tr>
      <w:tr w:rsidR="00895AEB" w:rsidRPr="00CB1882" w14:paraId="431299E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3ACE7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94</w:t>
            </w:r>
          </w:p>
        </w:tc>
        <w:tc>
          <w:tcPr>
            <w:tcW w:w="1701" w:type="dxa"/>
            <w:gridSpan w:val="2"/>
            <w:tcBorders>
              <w:top w:val="single" w:sz="4" w:space="0" w:color="auto"/>
              <w:bottom w:val="single" w:sz="4" w:space="0" w:color="auto"/>
            </w:tcBorders>
            <w:vAlign w:val="center"/>
          </w:tcPr>
          <w:p w14:paraId="7B3B90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CK29F *aplicativ</w:t>
            </w:r>
          </w:p>
        </w:tc>
        <w:tc>
          <w:tcPr>
            <w:tcW w:w="4536" w:type="dxa"/>
            <w:gridSpan w:val="3"/>
            <w:tcBorders>
              <w:top w:val="single" w:sz="4" w:space="0" w:color="auto"/>
              <w:bottom w:val="single" w:sz="4" w:space="0" w:color="auto"/>
            </w:tcBorders>
            <w:vAlign w:val="center"/>
          </w:tcPr>
          <w:p w14:paraId="3711D9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Tavane suspendate din panouri prefabricate "Armstrong", inclusiv sistemul-grila (inlocuire placi) Kman,ut=0,5</w:t>
            </w:r>
          </w:p>
        </w:tc>
        <w:tc>
          <w:tcPr>
            <w:tcW w:w="1275" w:type="dxa"/>
            <w:tcBorders>
              <w:top w:val="single" w:sz="4" w:space="0" w:color="auto"/>
              <w:bottom w:val="single" w:sz="4" w:space="0" w:color="auto"/>
            </w:tcBorders>
            <w:vAlign w:val="center"/>
          </w:tcPr>
          <w:p w14:paraId="42E325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F1350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1,4400</w:t>
            </w:r>
          </w:p>
        </w:tc>
      </w:tr>
      <w:tr w:rsidR="00895AEB" w:rsidRPr="00CB1882" w14:paraId="338C8E5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A849A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1D7D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05A0E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19F6F4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21D92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0,1080</w:t>
            </w:r>
          </w:p>
        </w:tc>
      </w:tr>
      <w:tr w:rsidR="00895AEB" w:rsidRPr="00CB1882" w14:paraId="59C002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3C639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C63B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3CEA4E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3DDFA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F1D6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1,4760</w:t>
            </w:r>
          </w:p>
        </w:tc>
      </w:tr>
      <w:tr w:rsidR="00895AEB" w:rsidRPr="00CB1882" w14:paraId="4F95683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2B47C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6E62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2732103646151*</w:t>
            </w:r>
          </w:p>
        </w:tc>
        <w:tc>
          <w:tcPr>
            <w:tcW w:w="4536" w:type="dxa"/>
            <w:gridSpan w:val="3"/>
            <w:tcBorders>
              <w:top w:val="nil"/>
              <w:bottom w:val="single" w:sz="2" w:space="0" w:color="auto"/>
            </w:tcBorders>
            <w:vAlign w:val="center"/>
          </w:tcPr>
          <w:p w14:paraId="66CAAE8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Panouri "Armstrong" - doar placi</w:t>
            </w:r>
          </w:p>
        </w:tc>
        <w:tc>
          <w:tcPr>
            <w:tcW w:w="1275" w:type="dxa"/>
            <w:tcBorders>
              <w:top w:val="nil"/>
              <w:bottom w:val="single" w:sz="2" w:space="0" w:color="auto"/>
            </w:tcBorders>
            <w:vAlign w:val="center"/>
          </w:tcPr>
          <w:p w14:paraId="08973E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2D55CC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1,5120</w:t>
            </w:r>
          </w:p>
        </w:tc>
      </w:tr>
      <w:tr w:rsidR="00895AEB" w:rsidRPr="00CB1882" w14:paraId="6E7E99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CBA66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BC70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4227A8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9C2AF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CD1FA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0,0108</w:t>
            </w:r>
          </w:p>
        </w:tc>
      </w:tr>
      <w:tr w:rsidR="00895AEB" w:rsidRPr="00CB1882" w14:paraId="1AF9B77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9E5DD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95</w:t>
            </w:r>
          </w:p>
        </w:tc>
        <w:tc>
          <w:tcPr>
            <w:tcW w:w="1701" w:type="dxa"/>
            <w:gridSpan w:val="2"/>
            <w:tcBorders>
              <w:top w:val="single" w:sz="4" w:space="0" w:color="auto"/>
              <w:bottom w:val="single" w:sz="4" w:space="0" w:color="auto"/>
            </w:tcBorders>
            <w:vAlign w:val="center"/>
          </w:tcPr>
          <w:p w14:paraId="5274C3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648C614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a pardoselelor</w:t>
            </w:r>
          </w:p>
        </w:tc>
        <w:tc>
          <w:tcPr>
            <w:tcW w:w="1275" w:type="dxa"/>
            <w:tcBorders>
              <w:top w:val="single" w:sz="4" w:space="0" w:color="auto"/>
              <w:bottom w:val="single" w:sz="4" w:space="0" w:color="auto"/>
            </w:tcBorders>
            <w:vAlign w:val="center"/>
          </w:tcPr>
          <w:p w14:paraId="787C3A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0D1C8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30,2500</w:t>
            </w:r>
          </w:p>
        </w:tc>
      </w:tr>
      <w:tr w:rsidR="00895AEB" w:rsidRPr="00CB1882" w14:paraId="579893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00753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9DE4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153BF6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4E339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161E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0,9075</w:t>
            </w:r>
          </w:p>
        </w:tc>
      </w:tr>
      <w:tr w:rsidR="00895AEB" w:rsidRPr="00CB1882" w14:paraId="657743A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4D764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BFF3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67F3811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03AD5D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CDE41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4,5375</w:t>
            </w:r>
          </w:p>
        </w:tc>
      </w:tr>
      <w:tr w:rsidR="00895AEB" w:rsidRPr="00CB1882" w14:paraId="1C4317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6B0B2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9794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06273CA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2A4F69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37FE3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1,5125</w:t>
            </w:r>
          </w:p>
        </w:tc>
      </w:tr>
      <w:tr w:rsidR="00895AEB" w:rsidRPr="00CB1882" w14:paraId="19EABD3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4F2B8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96</w:t>
            </w:r>
          </w:p>
        </w:tc>
        <w:tc>
          <w:tcPr>
            <w:tcW w:w="1701" w:type="dxa"/>
            <w:gridSpan w:val="2"/>
            <w:tcBorders>
              <w:top w:val="single" w:sz="4" w:space="0" w:color="auto"/>
              <w:bottom w:val="single" w:sz="4" w:space="0" w:color="auto"/>
            </w:tcBorders>
            <w:vAlign w:val="center"/>
          </w:tcPr>
          <w:p w14:paraId="7E9CF6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CG56B</w:t>
            </w:r>
          </w:p>
        </w:tc>
        <w:tc>
          <w:tcPr>
            <w:tcW w:w="4536" w:type="dxa"/>
            <w:gridSpan w:val="3"/>
            <w:tcBorders>
              <w:top w:val="single" w:sz="4" w:space="0" w:color="auto"/>
              <w:bottom w:val="single" w:sz="4" w:space="0" w:color="auto"/>
            </w:tcBorders>
            <w:vAlign w:val="center"/>
          </w:tcPr>
          <w:p w14:paraId="66ACF4D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Sapa din amestec de autonivelare "Nivelir": grosime 20 mm</w:t>
            </w:r>
          </w:p>
        </w:tc>
        <w:tc>
          <w:tcPr>
            <w:tcW w:w="1275" w:type="dxa"/>
            <w:tcBorders>
              <w:top w:val="single" w:sz="4" w:space="0" w:color="auto"/>
              <w:bottom w:val="single" w:sz="4" w:space="0" w:color="auto"/>
            </w:tcBorders>
            <w:vAlign w:val="center"/>
          </w:tcPr>
          <w:p w14:paraId="143AC5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DC281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30,2500</w:t>
            </w:r>
          </w:p>
        </w:tc>
      </w:tr>
      <w:tr w:rsidR="00895AEB" w:rsidRPr="00CB1882" w14:paraId="2B850C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6978F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5265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7132030012600</w:t>
            </w:r>
          </w:p>
        </w:tc>
        <w:tc>
          <w:tcPr>
            <w:tcW w:w="4536" w:type="dxa"/>
            <w:gridSpan w:val="3"/>
            <w:tcBorders>
              <w:top w:val="nil"/>
              <w:bottom w:val="single" w:sz="2" w:space="0" w:color="auto"/>
            </w:tcBorders>
            <w:vAlign w:val="center"/>
          </w:tcPr>
          <w:p w14:paraId="1E1F4E9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Mozaicar</w:t>
            </w:r>
          </w:p>
        </w:tc>
        <w:tc>
          <w:tcPr>
            <w:tcW w:w="1275" w:type="dxa"/>
            <w:tcBorders>
              <w:top w:val="nil"/>
              <w:bottom w:val="single" w:sz="2" w:space="0" w:color="auto"/>
            </w:tcBorders>
            <w:vAlign w:val="center"/>
          </w:tcPr>
          <w:p w14:paraId="32179D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EF86D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14,1570</w:t>
            </w:r>
          </w:p>
        </w:tc>
      </w:tr>
      <w:tr w:rsidR="00895AEB" w:rsidRPr="00CB1882" w14:paraId="1AC004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2FA8A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6503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2653102100827</w:t>
            </w:r>
          </w:p>
        </w:tc>
        <w:tc>
          <w:tcPr>
            <w:tcW w:w="4536" w:type="dxa"/>
            <w:gridSpan w:val="3"/>
            <w:tcBorders>
              <w:top w:val="nil"/>
              <w:bottom w:val="single" w:sz="2" w:space="0" w:color="auto"/>
            </w:tcBorders>
            <w:vAlign w:val="center"/>
          </w:tcPr>
          <w:p w14:paraId="1B3F606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"Nivelir-Gross"</w:t>
            </w:r>
          </w:p>
        </w:tc>
        <w:tc>
          <w:tcPr>
            <w:tcW w:w="1275" w:type="dxa"/>
            <w:tcBorders>
              <w:top w:val="nil"/>
              <w:bottom w:val="single" w:sz="2" w:space="0" w:color="auto"/>
            </w:tcBorders>
            <w:vAlign w:val="center"/>
          </w:tcPr>
          <w:p w14:paraId="69612F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6055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931,2039</w:t>
            </w:r>
          </w:p>
        </w:tc>
      </w:tr>
      <w:tr w:rsidR="00895AEB" w:rsidRPr="00CB1882" w14:paraId="6751A8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7B83B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79E6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2430226101017</w:t>
            </w:r>
          </w:p>
        </w:tc>
        <w:tc>
          <w:tcPr>
            <w:tcW w:w="4536" w:type="dxa"/>
            <w:gridSpan w:val="3"/>
            <w:tcBorders>
              <w:top w:val="nil"/>
              <w:bottom w:val="single" w:sz="2" w:space="0" w:color="auto"/>
            </w:tcBorders>
            <w:vAlign w:val="center"/>
          </w:tcPr>
          <w:p w14:paraId="1397BA4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"Tifengrund"</w:t>
            </w:r>
          </w:p>
        </w:tc>
        <w:tc>
          <w:tcPr>
            <w:tcW w:w="1275" w:type="dxa"/>
            <w:tcBorders>
              <w:top w:val="nil"/>
              <w:bottom w:val="single" w:sz="2" w:space="0" w:color="auto"/>
            </w:tcBorders>
            <w:vAlign w:val="center"/>
          </w:tcPr>
          <w:p w14:paraId="3ED15E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1319C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2,7388</w:t>
            </w:r>
          </w:p>
        </w:tc>
      </w:tr>
      <w:tr w:rsidR="00895AEB" w:rsidRPr="00CB1882" w14:paraId="30C073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CD0B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3CB3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6D0A9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E12CB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227ED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0,2130</w:t>
            </w:r>
          </w:p>
        </w:tc>
      </w:tr>
      <w:tr w:rsidR="00895AEB" w:rsidRPr="00CB1882" w14:paraId="747DB8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28ADB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9CF8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19EAE1F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62EBC3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9B15E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2,5410</w:t>
            </w:r>
          </w:p>
        </w:tc>
      </w:tr>
      <w:tr w:rsidR="00895AEB" w:rsidRPr="00CB1882" w14:paraId="1ECF5C3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09BEC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E7E6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18773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45E14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8465F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0,6050</w:t>
            </w:r>
          </w:p>
        </w:tc>
      </w:tr>
      <w:tr w:rsidR="00895AEB" w:rsidRPr="00CB1882" w14:paraId="2B4794F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4114A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97</w:t>
            </w:r>
          </w:p>
        </w:tc>
        <w:tc>
          <w:tcPr>
            <w:tcW w:w="1701" w:type="dxa"/>
            <w:gridSpan w:val="2"/>
            <w:tcBorders>
              <w:top w:val="single" w:sz="4" w:space="0" w:color="auto"/>
              <w:bottom w:val="single" w:sz="4" w:space="0" w:color="auto"/>
            </w:tcBorders>
            <w:vAlign w:val="center"/>
          </w:tcPr>
          <w:p w14:paraId="765E24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149DD49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05F293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60AE6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30,2500</w:t>
            </w:r>
          </w:p>
        </w:tc>
      </w:tr>
      <w:tr w:rsidR="00895AEB" w:rsidRPr="00CB1882" w14:paraId="66C2102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2A71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5862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28C1E27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311921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C30C9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34,7875</w:t>
            </w:r>
          </w:p>
        </w:tc>
      </w:tr>
      <w:tr w:rsidR="00895AEB" w:rsidRPr="00CB1882" w14:paraId="23DAF6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F2A42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911D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7A22B89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11032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55EE0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4,5375</w:t>
            </w:r>
          </w:p>
        </w:tc>
      </w:tr>
      <w:tr w:rsidR="00895AEB" w:rsidRPr="00CB1882" w14:paraId="671C7C5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23A0E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DF7A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576B8B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53D338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69290E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32,0801</w:t>
            </w:r>
          </w:p>
        </w:tc>
      </w:tr>
      <w:tr w:rsidR="00895AEB" w:rsidRPr="00CB1882" w14:paraId="006611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D9F2C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43EE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1714F01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194A8D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5C13D8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32,0801</w:t>
            </w:r>
          </w:p>
        </w:tc>
      </w:tr>
      <w:tr w:rsidR="00895AEB" w:rsidRPr="00CB1882" w14:paraId="0DF7D1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A8018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5047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60C2BB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299583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7DFC0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27,4972</w:t>
            </w:r>
          </w:p>
        </w:tc>
      </w:tr>
      <w:tr w:rsidR="00895AEB" w:rsidRPr="00CB1882" w14:paraId="6998A8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3D6EE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D46C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25E1EF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FD753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2A5B1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0,9075</w:t>
            </w:r>
          </w:p>
        </w:tc>
      </w:tr>
      <w:tr w:rsidR="00895AEB" w:rsidRPr="00CB1882" w14:paraId="153F895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8C52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98</w:t>
            </w:r>
          </w:p>
        </w:tc>
        <w:tc>
          <w:tcPr>
            <w:tcW w:w="1701" w:type="dxa"/>
            <w:gridSpan w:val="2"/>
            <w:tcBorders>
              <w:top w:val="single" w:sz="4" w:space="0" w:color="auto"/>
              <w:bottom w:val="single" w:sz="4" w:space="0" w:color="auto"/>
            </w:tcBorders>
            <w:vAlign w:val="center"/>
          </w:tcPr>
          <w:p w14:paraId="424823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6499C4A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7A1929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26985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24,0000</w:t>
            </w:r>
          </w:p>
        </w:tc>
      </w:tr>
      <w:tr w:rsidR="00895AEB" w:rsidRPr="00CB1882" w14:paraId="1BD7915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85272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3BB4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09846D7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38695C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D164E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6,7200</w:t>
            </w:r>
          </w:p>
        </w:tc>
      </w:tr>
      <w:tr w:rsidR="00895AEB" w:rsidRPr="00CB1882" w14:paraId="590039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EF609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5869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5BDCD03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412DEC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9D344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0,9600</w:t>
            </w:r>
          </w:p>
        </w:tc>
      </w:tr>
      <w:tr w:rsidR="00895AEB" w:rsidRPr="00CB1882" w14:paraId="26086BE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9BC11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4B41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0421B93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1CCA88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0EC58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24,0000</w:t>
            </w:r>
          </w:p>
        </w:tc>
      </w:tr>
      <w:tr w:rsidR="00895AEB" w:rsidRPr="00CB1882" w14:paraId="28101F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1FE91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3CDF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D56554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411D4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B138C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4CF89A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983F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B841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BC4DC6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A4889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BCC05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78B90C3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5BA9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99</w:t>
            </w:r>
          </w:p>
        </w:tc>
        <w:tc>
          <w:tcPr>
            <w:tcW w:w="1701" w:type="dxa"/>
            <w:gridSpan w:val="2"/>
            <w:tcBorders>
              <w:top w:val="single" w:sz="4" w:space="0" w:color="auto"/>
              <w:bottom w:val="single" w:sz="4" w:space="0" w:color="auto"/>
            </w:tcBorders>
            <w:vAlign w:val="center"/>
          </w:tcPr>
          <w:p w14:paraId="6F861A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06C53B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577C88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F9F2E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09AD3A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157EB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AB97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56F2867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311DA7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9A8ED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0,5600</w:t>
            </w:r>
          </w:p>
        </w:tc>
      </w:tr>
      <w:tr w:rsidR="00895AEB" w:rsidRPr="00CB1882" w14:paraId="70E90E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B695E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A13F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7DFD56F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7AFD98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DBFC4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381FC6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DCE1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C564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429FA05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00D69B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42770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06B8F3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0E70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EE21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6475F6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1C6F97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024D7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58ADC1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61B1F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F4D3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326B6A9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DE55C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31005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6ED2609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CDAAD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w:t>
            </w:r>
          </w:p>
        </w:tc>
        <w:tc>
          <w:tcPr>
            <w:tcW w:w="1701" w:type="dxa"/>
            <w:gridSpan w:val="2"/>
            <w:tcBorders>
              <w:top w:val="single" w:sz="4" w:space="0" w:color="auto"/>
              <w:bottom w:val="single" w:sz="4" w:space="0" w:color="auto"/>
            </w:tcBorders>
            <w:vAlign w:val="center"/>
          </w:tcPr>
          <w:p w14:paraId="0C42DD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7C37D78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05535A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9C612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6976CE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D0C9B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D830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63D30E7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32DEC7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79711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7BD7720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DD2B7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D85C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1F55FBA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0A4EC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20243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50D2E1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3F6E1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6F04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2" w:space="0" w:color="auto"/>
            </w:tcBorders>
            <w:vAlign w:val="center"/>
          </w:tcPr>
          <w:p w14:paraId="54FF34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2" w:space="0" w:color="auto"/>
            </w:tcBorders>
            <w:vAlign w:val="center"/>
          </w:tcPr>
          <w:p w14:paraId="5D9DF2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F732E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22B7064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348E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101</w:t>
            </w:r>
          </w:p>
        </w:tc>
        <w:tc>
          <w:tcPr>
            <w:tcW w:w="1701" w:type="dxa"/>
            <w:gridSpan w:val="2"/>
            <w:tcBorders>
              <w:top w:val="single" w:sz="4" w:space="0" w:color="auto"/>
              <w:bottom w:val="single" w:sz="4" w:space="0" w:color="auto"/>
            </w:tcBorders>
            <w:vAlign w:val="center"/>
          </w:tcPr>
          <w:p w14:paraId="0C559F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RpCO08A*Aplicativ</w:t>
            </w:r>
          </w:p>
        </w:tc>
        <w:tc>
          <w:tcPr>
            <w:tcW w:w="4536" w:type="dxa"/>
            <w:gridSpan w:val="3"/>
            <w:tcBorders>
              <w:top w:val="single" w:sz="4" w:space="0" w:color="auto"/>
              <w:bottom w:val="single" w:sz="4" w:space="0" w:color="auto"/>
            </w:tcBorders>
            <w:vAlign w:val="center"/>
          </w:tcPr>
          <w:p w14:paraId="4BCABD2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Revizuirea si inlocuirea feroneriei la ferestre din PVC (schimbarea sistemului de inchidere defectat)</w:t>
            </w:r>
          </w:p>
        </w:tc>
        <w:tc>
          <w:tcPr>
            <w:tcW w:w="1275" w:type="dxa"/>
            <w:tcBorders>
              <w:top w:val="single" w:sz="4" w:space="0" w:color="auto"/>
              <w:bottom w:val="single" w:sz="4" w:space="0" w:color="auto"/>
            </w:tcBorders>
            <w:vAlign w:val="center"/>
          </w:tcPr>
          <w:p w14:paraId="3BC855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F7BFD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78ECD5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77F7E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6D4D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0F4D99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F018F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9E45D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547F6E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30C4B88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05E7C5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2863146311270</w:t>
            </w:r>
          </w:p>
        </w:tc>
        <w:tc>
          <w:tcPr>
            <w:tcW w:w="4536" w:type="dxa"/>
            <w:gridSpan w:val="3"/>
            <w:tcBorders>
              <w:top w:val="nil"/>
              <w:bottom w:val="single" w:sz="4" w:space="0" w:color="auto"/>
            </w:tcBorders>
            <w:vAlign w:val="center"/>
          </w:tcPr>
          <w:p w14:paraId="2789B00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*Sistem de inchidere fereastra pvc</w:t>
            </w:r>
          </w:p>
        </w:tc>
        <w:tc>
          <w:tcPr>
            <w:tcW w:w="1275" w:type="dxa"/>
            <w:tcBorders>
              <w:top w:val="nil"/>
              <w:bottom w:val="single" w:sz="4" w:space="0" w:color="auto"/>
            </w:tcBorders>
            <w:vAlign w:val="center"/>
          </w:tcPr>
          <w:p w14:paraId="6833FE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2DA600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48E6664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7BA3BA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E8E78C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ABBB28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DBD79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8E3740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AE5865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9EEFE9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0A9112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1034D59"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6BB1C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234FE3D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D45924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26008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927A71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142861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101EB4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04F45AA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B13E6B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108913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0B6ECE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4AA32AE"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306706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7B7F3B53"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ADC9A2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5862B2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731837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18DCE24"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282A07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6F690473"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349301C"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C13877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441A9C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61A98A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Lucrari de reparatie</w:t>
            </w:r>
          </w:p>
          <w:p w14:paraId="655EE6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04CFFA63"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9C55B3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882ED18"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09C787E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46B65C3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5CFBE6D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3.2. Electricitate</w:t>
            </w:r>
          </w:p>
          <w:p w14:paraId="46D3CFE6"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46DB85D1"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6EA985E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F2A619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CEAD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102</w:t>
            </w:r>
          </w:p>
        </w:tc>
        <w:tc>
          <w:tcPr>
            <w:tcW w:w="1701" w:type="dxa"/>
            <w:gridSpan w:val="2"/>
            <w:tcBorders>
              <w:top w:val="single" w:sz="4" w:space="0" w:color="auto"/>
              <w:bottom w:val="single" w:sz="4" w:space="0" w:color="auto"/>
            </w:tcBorders>
            <w:vAlign w:val="center"/>
          </w:tcPr>
          <w:p w14:paraId="00E004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2D0F899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481EB2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CC365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65E28D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EE70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53B4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34895F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2AD00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1FE5A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0,2200</w:t>
            </w:r>
          </w:p>
        </w:tc>
      </w:tr>
      <w:tr w:rsidR="00895AEB" w:rsidRPr="00CB1882" w14:paraId="49EA41F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4F8B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103</w:t>
            </w:r>
          </w:p>
        </w:tc>
        <w:tc>
          <w:tcPr>
            <w:tcW w:w="1701" w:type="dxa"/>
            <w:gridSpan w:val="2"/>
            <w:tcBorders>
              <w:top w:val="single" w:sz="4" w:space="0" w:color="auto"/>
              <w:bottom w:val="single" w:sz="4" w:space="0" w:color="auto"/>
            </w:tcBorders>
            <w:vAlign w:val="center"/>
          </w:tcPr>
          <w:p w14:paraId="699BDF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1BC7A53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55195B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8E9BC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37,0000</w:t>
            </w:r>
          </w:p>
        </w:tc>
      </w:tr>
      <w:tr w:rsidR="00895AEB" w:rsidRPr="00CB1882" w14:paraId="5CB2A0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F2B3E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ED27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41F664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3A2E0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A885F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2,2200</w:t>
            </w:r>
          </w:p>
        </w:tc>
      </w:tr>
      <w:tr w:rsidR="00895AEB" w:rsidRPr="00CB1882" w14:paraId="49D9254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BD3A6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104</w:t>
            </w:r>
          </w:p>
        </w:tc>
        <w:tc>
          <w:tcPr>
            <w:tcW w:w="1701" w:type="dxa"/>
            <w:gridSpan w:val="2"/>
            <w:tcBorders>
              <w:top w:val="single" w:sz="4" w:space="0" w:color="auto"/>
              <w:bottom w:val="single" w:sz="4" w:space="0" w:color="auto"/>
            </w:tcBorders>
            <w:vAlign w:val="center"/>
          </w:tcPr>
          <w:p w14:paraId="11A525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07A800C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53322A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68726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5A5E4A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77987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20E3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DBAD5C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3A92B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BF9D4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1,9800</w:t>
            </w:r>
          </w:p>
        </w:tc>
      </w:tr>
      <w:tr w:rsidR="00895AEB" w:rsidRPr="00CB1882" w14:paraId="4CCF561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E5FC4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105</w:t>
            </w:r>
          </w:p>
        </w:tc>
        <w:tc>
          <w:tcPr>
            <w:tcW w:w="1701" w:type="dxa"/>
            <w:gridSpan w:val="2"/>
            <w:tcBorders>
              <w:top w:val="single" w:sz="4" w:space="0" w:color="auto"/>
              <w:bottom w:val="single" w:sz="4" w:space="0" w:color="auto"/>
            </w:tcBorders>
            <w:vAlign w:val="center"/>
          </w:tcPr>
          <w:p w14:paraId="6AFFF1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77D23CF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57793E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16DCF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00B506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25E49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BFCF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28DD5C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64E9E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12202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0,8700</w:t>
            </w:r>
          </w:p>
        </w:tc>
      </w:tr>
      <w:tr w:rsidR="00895AEB" w:rsidRPr="00CB1882" w14:paraId="504AD27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B651C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6C21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3B4C1C2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71E018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D1E59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1,0710</w:t>
            </w:r>
          </w:p>
        </w:tc>
      </w:tr>
      <w:tr w:rsidR="00895AEB" w:rsidRPr="00CB1882" w14:paraId="08A5AC3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77EB8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946A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68C28D4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0AB33F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99BCA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0,1050</w:t>
            </w:r>
          </w:p>
        </w:tc>
      </w:tr>
      <w:tr w:rsidR="00895AEB" w:rsidRPr="00CB1882" w14:paraId="62C00A8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6CC0F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106</w:t>
            </w:r>
          </w:p>
        </w:tc>
        <w:tc>
          <w:tcPr>
            <w:tcW w:w="1701" w:type="dxa"/>
            <w:gridSpan w:val="2"/>
            <w:tcBorders>
              <w:top w:val="single" w:sz="4" w:space="0" w:color="auto"/>
              <w:bottom w:val="single" w:sz="4" w:space="0" w:color="auto"/>
            </w:tcBorders>
            <w:vAlign w:val="center"/>
          </w:tcPr>
          <w:p w14:paraId="6D7875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413FC1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460098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FE9AD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25,0000</w:t>
            </w:r>
          </w:p>
        </w:tc>
      </w:tr>
      <w:tr w:rsidR="00895AEB" w:rsidRPr="00CB1882" w14:paraId="1B7BBAF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6067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6537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B054C9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55936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A86AB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7,7500</w:t>
            </w:r>
          </w:p>
        </w:tc>
      </w:tr>
      <w:tr w:rsidR="00895AEB" w:rsidRPr="00CB1882" w14:paraId="1C140F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C057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E76F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76A7BFB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1C7298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3443E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25,5000</w:t>
            </w:r>
          </w:p>
        </w:tc>
      </w:tr>
      <w:tr w:rsidR="00895AEB" w:rsidRPr="00CB1882" w14:paraId="3858C0F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91AF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0E41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75EB96D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A0774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AFDDE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25,0000</w:t>
            </w:r>
          </w:p>
        </w:tc>
      </w:tr>
      <w:tr w:rsidR="00895AEB" w:rsidRPr="00CB1882" w14:paraId="47BAD21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EF14C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FBE7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7FAC22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9F74D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5981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0,1250</w:t>
            </w:r>
          </w:p>
        </w:tc>
      </w:tr>
      <w:tr w:rsidR="00895AEB" w:rsidRPr="00CB1882" w14:paraId="5E27A14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1A515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AF24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31F429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14B50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151E7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0,1250</w:t>
            </w:r>
          </w:p>
        </w:tc>
      </w:tr>
      <w:tr w:rsidR="00895AEB" w:rsidRPr="00CB1882" w14:paraId="0156E3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62FD7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A325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36E6A7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49C498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61A12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50,0000</w:t>
            </w:r>
          </w:p>
        </w:tc>
      </w:tr>
      <w:tr w:rsidR="00895AEB" w:rsidRPr="00CB1882" w14:paraId="6128C40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5FA7E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BA65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5EDF3C2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3513EB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84EC6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50,0000</w:t>
            </w:r>
          </w:p>
        </w:tc>
      </w:tr>
      <w:tr w:rsidR="00895AEB" w:rsidRPr="00CB1882" w14:paraId="71422D8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F5DB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107</w:t>
            </w:r>
          </w:p>
        </w:tc>
        <w:tc>
          <w:tcPr>
            <w:tcW w:w="1701" w:type="dxa"/>
            <w:gridSpan w:val="2"/>
            <w:tcBorders>
              <w:top w:val="single" w:sz="4" w:space="0" w:color="auto"/>
              <w:bottom w:val="single" w:sz="4" w:space="0" w:color="auto"/>
            </w:tcBorders>
            <w:vAlign w:val="center"/>
          </w:tcPr>
          <w:p w14:paraId="39E326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5A4E7C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1014D8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ACCE3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55C615B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D877D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7971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F062C4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ADC81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84E7A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1,5500</w:t>
            </w:r>
          </w:p>
        </w:tc>
      </w:tr>
      <w:tr w:rsidR="00895AEB" w:rsidRPr="00CB1882" w14:paraId="604C3B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3C14E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F9B7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190E33C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50E54B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78DA6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5,1000</w:t>
            </w:r>
          </w:p>
        </w:tc>
      </w:tr>
      <w:tr w:rsidR="00895AEB" w:rsidRPr="00CB1882" w14:paraId="725CC2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819D2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7726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600834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35C298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56E45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041F54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B162F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2F60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27885C5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54C04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06880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0,0250</w:t>
            </w:r>
          </w:p>
        </w:tc>
      </w:tr>
      <w:tr w:rsidR="00895AEB" w:rsidRPr="00CB1882" w14:paraId="0154EB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F7F42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5D77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3CB7BD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05B20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2FF90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0,0250</w:t>
            </w:r>
          </w:p>
        </w:tc>
      </w:tr>
      <w:tr w:rsidR="00895AEB" w:rsidRPr="00CB1882" w14:paraId="34D7E48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D2234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9F84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33AA181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1F6A41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A5834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7769CF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66812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76AA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7F81C7A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30D4BF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CBF06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22CFBFF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15290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108</w:t>
            </w:r>
          </w:p>
        </w:tc>
        <w:tc>
          <w:tcPr>
            <w:tcW w:w="1701" w:type="dxa"/>
            <w:gridSpan w:val="2"/>
            <w:tcBorders>
              <w:top w:val="single" w:sz="4" w:space="0" w:color="auto"/>
              <w:bottom w:val="single" w:sz="4" w:space="0" w:color="auto"/>
            </w:tcBorders>
            <w:vAlign w:val="center"/>
          </w:tcPr>
          <w:p w14:paraId="4785E8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7729460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056FD3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E0C24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3F2273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045E3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A03F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7B0D63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6169E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D4EA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28E72D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A733D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7BC4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2B34DBF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25E778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C0BB9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475FC1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D8DB1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5A22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4DE2C41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0F8A1B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048E4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6E979B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96A08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9862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10F9E8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F41AD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5970B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0,0050</w:t>
            </w:r>
          </w:p>
        </w:tc>
      </w:tr>
      <w:tr w:rsidR="00895AEB" w:rsidRPr="00CB1882" w14:paraId="0DDF1A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28C9A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CD61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2E14688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5FFA39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1D7E35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26AE5F2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0F21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109</w:t>
            </w:r>
          </w:p>
        </w:tc>
        <w:tc>
          <w:tcPr>
            <w:tcW w:w="1701" w:type="dxa"/>
            <w:gridSpan w:val="2"/>
            <w:tcBorders>
              <w:top w:val="single" w:sz="4" w:space="0" w:color="auto"/>
              <w:bottom w:val="single" w:sz="4" w:space="0" w:color="auto"/>
            </w:tcBorders>
            <w:vAlign w:val="center"/>
          </w:tcPr>
          <w:p w14:paraId="369790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6F9AAA3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1B7FE9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5317D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4988C2A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858C8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6CC8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84EC5B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104C1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E7F02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9,9000</w:t>
            </w:r>
          </w:p>
        </w:tc>
      </w:tr>
      <w:tr w:rsidR="00895AEB" w:rsidRPr="00CB1882" w14:paraId="69BA45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A069B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0484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47618E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04AE29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87348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085A7D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03DE4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73D7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041D99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7E88DA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33F24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18,0000</w:t>
            </w:r>
          </w:p>
        </w:tc>
      </w:tr>
      <w:tr w:rsidR="00895AEB" w:rsidRPr="00CB1882" w14:paraId="4E2568E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8C899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8718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3DBB655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592C67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77DBF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18,0000</w:t>
            </w:r>
          </w:p>
        </w:tc>
      </w:tr>
      <w:tr w:rsidR="00895AEB" w:rsidRPr="00CB1882" w14:paraId="4DC17F9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372C0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A00F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67B077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8D9D9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881FC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0,7200</w:t>
            </w:r>
          </w:p>
        </w:tc>
      </w:tr>
      <w:tr w:rsidR="00895AEB" w:rsidRPr="00CB1882" w14:paraId="4BE019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49893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2110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1A90D5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416E0D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603D3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5C26207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F4834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110</w:t>
            </w:r>
          </w:p>
        </w:tc>
        <w:tc>
          <w:tcPr>
            <w:tcW w:w="1701" w:type="dxa"/>
            <w:gridSpan w:val="2"/>
            <w:tcBorders>
              <w:top w:val="single" w:sz="4" w:space="0" w:color="auto"/>
              <w:bottom w:val="single" w:sz="4" w:space="0" w:color="auto"/>
            </w:tcBorders>
            <w:vAlign w:val="center"/>
          </w:tcPr>
          <w:p w14:paraId="400314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512F700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23E94E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87C1B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2D9FFB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3DB7E97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538466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196008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142A04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2AE852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6,6000</w:t>
            </w:r>
          </w:p>
        </w:tc>
      </w:tr>
      <w:tr w:rsidR="00895AEB" w:rsidRPr="00CB1882" w14:paraId="54F1BCB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D818F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E6D442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0DC78E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05168B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CFE5AE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A68829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8E2655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055B94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3B1C55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05ED62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7EDCDF1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E3D7B0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668105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1488A57"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6EFFB2E"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7F83E9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02AD525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A3A463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7A65D3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453005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F41D38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4B5C3F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2D05953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649907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8A52AD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3683E3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1267BFF"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C6FC7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67398FA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93D0C82"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F386DB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2D6C83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4CB0C9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Electricitate</w:t>
            </w:r>
          </w:p>
          <w:p w14:paraId="5CAEE24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3C2CC84A"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D0CA5B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9EB33CC"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06159A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05C9F24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2F60F79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3.3. Incalzire</w:t>
            </w:r>
          </w:p>
          <w:p w14:paraId="36066B17"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2F471D09"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5631A74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C0B829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F2EED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w:t>
            </w:r>
          </w:p>
        </w:tc>
        <w:tc>
          <w:tcPr>
            <w:tcW w:w="1701" w:type="dxa"/>
            <w:gridSpan w:val="2"/>
            <w:tcBorders>
              <w:top w:val="single" w:sz="4" w:space="0" w:color="auto"/>
              <w:bottom w:val="single" w:sz="4" w:space="0" w:color="auto"/>
            </w:tcBorders>
            <w:vAlign w:val="center"/>
          </w:tcPr>
          <w:p w14:paraId="2650AF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007444F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078702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1887C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1,6000</w:t>
            </w:r>
          </w:p>
        </w:tc>
      </w:tr>
      <w:tr w:rsidR="00895AEB" w:rsidRPr="00CB1882" w14:paraId="27560B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9D625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D2D0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29440D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5C8964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DD249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0,2560</w:t>
            </w:r>
          </w:p>
        </w:tc>
      </w:tr>
      <w:tr w:rsidR="00895AEB" w:rsidRPr="00CB1882" w14:paraId="27D4FBE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B103B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112</w:t>
            </w:r>
          </w:p>
        </w:tc>
        <w:tc>
          <w:tcPr>
            <w:tcW w:w="1701" w:type="dxa"/>
            <w:gridSpan w:val="2"/>
            <w:tcBorders>
              <w:top w:val="single" w:sz="4" w:space="0" w:color="auto"/>
              <w:bottom w:val="single" w:sz="4" w:space="0" w:color="auto"/>
            </w:tcBorders>
            <w:vAlign w:val="center"/>
          </w:tcPr>
          <w:p w14:paraId="28BDD6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15D7D4B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14081E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67529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5,6000</w:t>
            </w:r>
          </w:p>
        </w:tc>
      </w:tr>
      <w:tr w:rsidR="00895AEB" w:rsidRPr="00CB1882" w14:paraId="0C022F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CF975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EEC6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3144853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CB74E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F5D5E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2,1280</w:t>
            </w:r>
          </w:p>
        </w:tc>
      </w:tr>
      <w:tr w:rsidR="00895AEB" w:rsidRPr="00CB1882" w14:paraId="57A5305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E441B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BB21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730E0CB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7D09EF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1348A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w:t>
            </w:r>
          </w:p>
        </w:tc>
      </w:tr>
      <w:tr w:rsidR="00895AEB" w:rsidRPr="00CB1882" w14:paraId="34CD72A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3B83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2021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08A6B5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7E99B1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94C72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0,3920</w:t>
            </w:r>
          </w:p>
        </w:tc>
      </w:tr>
      <w:tr w:rsidR="00895AEB" w:rsidRPr="00CB1882" w14:paraId="3EFA24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B4EC2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D377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4EAD3D1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670E05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F617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0,8904</w:t>
            </w:r>
          </w:p>
        </w:tc>
      </w:tr>
      <w:tr w:rsidR="00895AEB" w:rsidRPr="00CB1882" w14:paraId="2FAE87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58FC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CC6B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32398A1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473C3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82432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0,1624</w:t>
            </w:r>
          </w:p>
        </w:tc>
      </w:tr>
      <w:tr w:rsidR="00895AEB" w:rsidRPr="00CB1882" w14:paraId="5AAE936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59099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113</w:t>
            </w:r>
          </w:p>
        </w:tc>
        <w:tc>
          <w:tcPr>
            <w:tcW w:w="1701" w:type="dxa"/>
            <w:gridSpan w:val="2"/>
            <w:tcBorders>
              <w:top w:val="single" w:sz="4" w:space="0" w:color="auto"/>
              <w:bottom w:val="single" w:sz="4" w:space="0" w:color="auto"/>
            </w:tcBorders>
            <w:vAlign w:val="center"/>
          </w:tcPr>
          <w:p w14:paraId="276674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2083A2A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75031B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337B1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6FC2AA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59610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ED4E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73E3745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77F2F6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EE4EF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0,6400</w:t>
            </w:r>
          </w:p>
        </w:tc>
      </w:tr>
      <w:tr w:rsidR="00895AEB" w:rsidRPr="00CB1882" w14:paraId="3EC34D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0B32A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A3B2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34F24DB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4E9CAA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B4485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72D616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908A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13E8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17BEF2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35784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7F54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6A01E4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312FE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07CC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0244945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1BFBB9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22F9F3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5F05F4B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5AAF8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114</w:t>
            </w:r>
          </w:p>
        </w:tc>
        <w:tc>
          <w:tcPr>
            <w:tcW w:w="1701" w:type="dxa"/>
            <w:gridSpan w:val="2"/>
            <w:tcBorders>
              <w:top w:val="single" w:sz="4" w:space="0" w:color="auto"/>
              <w:bottom w:val="single" w:sz="4" w:space="0" w:color="auto"/>
            </w:tcBorders>
            <w:vAlign w:val="center"/>
          </w:tcPr>
          <w:p w14:paraId="6B1E68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08938DB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1FB06D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E599D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8B4D7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89F72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DAA7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C52CC9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F7E88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455C0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4C014D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C61A0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E21F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7BE9812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480BFA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EA431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D06D7F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01098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D845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6EE4CE8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5AD533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0349A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59A0D8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97E02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7EB4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AEDA92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0A7F04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5D6B9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0,1600</w:t>
            </w:r>
          </w:p>
        </w:tc>
      </w:tr>
      <w:tr w:rsidR="00895AEB" w:rsidRPr="00CB1882" w14:paraId="531E2C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9B0FE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BF0A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311054E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5A9586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563DC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012374D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A7FA1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317E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0FCCC99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3E5D4D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C68F2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1285D14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456CC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6A51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4BD200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5279F5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BBD26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2106893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2BA45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115</w:t>
            </w:r>
          </w:p>
        </w:tc>
        <w:tc>
          <w:tcPr>
            <w:tcW w:w="1701" w:type="dxa"/>
            <w:gridSpan w:val="2"/>
            <w:tcBorders>
              <w:top w:val="single" w:sz="4" w:space="0" w:color="auto"/>
              <w:bottom w:val="single" w:sz="4" w:space="0" w:color="auto"/>
            </w:tcBorders>
            <w:vAlign w:val="center"/>
          </w:tcPr>
          <w:p w14:paraId="2F0D9A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37E98A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15631C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64CF2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5,6000</w:t>
            </w:r>
          </w:p>
        </w:tc>
      </w:tr>
      <w:tr w:rsidR="00895AEB" w:rsidRPr="00CB1882" w14:paraId="6F0821E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CA45C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E33A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C4F142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0C603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76DEC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7EBA3C6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0A519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E82B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09CD2EB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1F862C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97453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5,7680</w:t>
            </w:r>
          </w:p>
        </w:tc>
      </w:tr>
      <w:tr w:rsidR="00895AEB" w:rsidRPr="00CB1882" w14:paraId="6EE54B2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9AC3C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116</w:t>
            </w:r>
          </w:p>
        </w:tc>
        <w:tc>
          <w:tcPr>
            <w:tcW w:w="1701" w:type="dxa"/>
            <w:gridSpan w:val="2"/>
            <w:tcBorders>
              <w:top w:val="single" w:sz="4" w:space="0" w:color="auto"/>
              <w:bottom w:val="single" w:sz="4" w:space="0" w:color="auto"/>
            </w:tcBorders>
            <w:vAlign w:val="center"/>
          </w:tcPr>
          <w:p w14:paraId="6FA052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74916A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099E6A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D660B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7734D82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8039B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33A7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7B960D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DC47A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59CB0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0,6300</w:t>
            </w:r>
          </w:p>
        </w:tc>
      </w:tr>
      <w:tr w:rsidR="00895AEB" w:rsidRPr="00CB1882" w14:paraId="58FFF2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55A21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3931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6622D0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60B5A6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3BF9D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1,8540</w:t>
            </w:r>
          </w:p>
        </w:tc>
      </w:tr>
      <w:tr w:rsidR="00895AEB" w:rsidRPr="00CB1882" w14:paraId="42C3DD7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E0B7F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117</w:t>
            </w:r>
          </w:p>
        </w:tc>
        <w:tc>
          <w:tcPr>
            <w:tcW w:w="1701" w:type="dxa"/>
            <w:gridSpan w:val="2"/>
            <w:tcBorders>
              <w:top w:val="single" w:sz="4" w:space="0" w:color="auto"/>
              <w:bottom w:val="single" w:sz="4" w:space="0" w:color="auto"/>
            </w:tcBorders>
            <w:vAlign w:val="center"/>
          </w:tcPr>
          <w:p w14:paraId="4A3489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5C9027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214911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B25C3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7481658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12DC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A945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5D53E8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0CC45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78355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0719E56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2019D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8C69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22C2F03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2B86C1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BB483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25175E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82DBA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31DF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0E58FE8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072A76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1058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72B45B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90617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F8C9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7864C16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4C5C8D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5A840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747DDA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26BEA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6BCF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54033C8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1B3522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06A99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0,0840</w:t>
            </w:r>
          </w:p>
        </w:tc>
      </w:tr>
      <w:tr w:rsidR="00895AEB" w:rsidRPr="00CB1882" w14:paraId="4E9A280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B3B8B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118</w:t>
            </w:r>
          </w:p>
        </w:tc>
        <w:tc>
          <w:tcPr>
            <w:tcW w:w="1701" w:type="dxa"/>
            <w:gridSpan w:val="2"/>
            <w:tcBorders>
              <w:top w:val="single" w:sz="4" w:space="0" w:color="auto"/>
              <w:bottom w:val="single" w:sz="4" w:space="0" w:color="auto"/>
            </w:tcBorders>
            <w:vAlign w:val="center"/>
          </w:tcPr>
          <w:p w14:paraId="566DEB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51FF76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506568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D7438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FADB0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FE467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E15C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B9B1A1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844F7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8D573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w:t>
            </w:r>
          </w:p>
        </w:tc>
      </w:tr>
      <w:tr w:rsidR="00895AEB" w:rsidRPr="00CB1882" w14:paraId="4F700C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57C76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88C1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1079453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175FF4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72206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C296BA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9604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2830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76D9EDF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218B68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C2AAC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0ACDB14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13603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5E54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03D8BF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2D2507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095B8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32DD74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15E7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65AD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5EC7956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29BB48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0E4C1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284FA1D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4C931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119</w:t>
            </w:r>
          </w:p>
        </w:tc>
        <w:tc>
          <w:tcPr>
            <w:tcW w:w="1701" w:type="dxa"/>
            <w:gridSpan w:val="2"/>
            <w:tcBorders>
              <w:top w:val="single" w:sz="4" w:space="0" w:color="auto"/>
              <w:bottom w:val="single" w:sz="4" w:space="0" w:color="auto"/>
            </w:tcBorders>
            <w:vAlign w:val="center"/>
          </w:tcPr>
          <w:p w14:paraId="657522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59B6862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4A44E5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013F2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1FE2CB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018EE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D3F1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DF06D6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BA14A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5C634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180B66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A3AD8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4406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50BD380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061A48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9694F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72B818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595B0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06C6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09FA395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5F7605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DC3FC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6DA12DB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93889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EC8D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F0FB0B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7FA86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10DE8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0,1040</w:t>
            </w:r>
          </w:p>
        </w:tc>
      </w:tr>
      <w:tr w:rsidR="00895AEB" w:rsidRPr="00CB1882" w14:paraId="76BF0A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62BFA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5F80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48D73A5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03E70E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23282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0,2080</w:t>
            </w:r>
          </w:p>
        </w:tc>
      </w:tr>
      <w:tr w:rsidR="00895AEB" w:rsidRPr="00CB1882" w14:paraId="7E5FE1C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A0AD0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w:t>
            </w:r>
          </w:p>
        </w:tc>
        <w:tc>
          <w:tcPr>
            <w:tcW w:w="1701" w:type="dxa"/>
            <w:gridSpan w:val="2"/>
            <w:tcBorders>
              <w:top w:val="single" w:sz="4" w:space="0" w:color="auto"/>
              <w:bottom w:val="single" w:sz="4" w:space="0" w:color="auto"/>
            </w:tcBorders>
            <w:vAlign w:val="center"/>
          </w:tcPr>
          <w:p w14:paraId="2BEA6C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5B598C2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1561E4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78898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6DF4F7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64E6F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FE0F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9B176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8117C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EF21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0,6000</w:t>
            </w:r>
          </w:p>
        </w:tc>
      </w:tr>
      <w:tr w:rsidR="00895AEB" w:rsidRPr="00CB1882" w14:paraId="3F4BCBE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D0A61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807C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502A75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07ED13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D1FFD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5334EC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DAE2B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3879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3A94104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5D40DE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CADD0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0,0280</w:t>
            </w:r>
          </w:p>
        </w:tc>
      </w:tr>
      <w:tr w:rsidR="00895AEB" w:rsidRPr="00CB1882" w14:paraId="4C6E76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70A3A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43C3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EBCFE7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37A58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7A693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02D8678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B8579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0615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5782052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320D37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025BD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0,0960</w:t>
            </w:r>
          </w:p>
        </w:tc>
      </w:tr>
      <w:tr w:rsidR="00895AEB" w:rsidRPr="00CB1882" w14:paraId="70A7F2E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07A4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121</w:t>
            </w:r>
          </w:p>
        </w:tc>
        <w:tc>
          <w:tcPr>
            <w:tcW w:w="1701" w:type="dxa"/>
            <w:gridSpan w:val="2"/>
            <w:tcBorders>
              <w:top w:val="single" w:sz="4" w:space="0" w:color="auto"/>
              <w:bottom w:val="single" w:sz="4" w:space="0" w:color="auto"/>
            </w:tcBorders>
            <w:vAlign w:val="center"/>
          </w:tcPr>
          <w:p w14:paraId="172FEE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24CDB50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02A5E0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0A623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1BE3E8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1DFD9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95EE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DE040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F0B89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89449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0,7200</w:t>
            </w:r>
          </w:p>
        </w:tc>
      </w:tr>
      <w:tr w:rsidR="00895AEB" w:rsidRPr="00CB1882" w14:paraId="3B5E8D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5C53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EB8C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708224A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4BC491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F0CDB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7DBD36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61CFF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745D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F291E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7807F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7AE1D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3D7A31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DBE1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6524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7397B9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634715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90986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0,0960</w:t>
            </w:r>
          </w:p>
        </w:tc>
      </w:tr>
      <w:tr w:rsidR="00895AEB" w:rsidRPr="00CB1882" w14:paraId="1328045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3C4E4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122</w:t>
            </w:r>
          </w:p>
        </w:tc>
        <w:tc>
          <w:tcPr>
            <w:tcW w:w="1701" w:type="dxa"/>
            <w:gridSpan w:val="2"/>
            <w:tcBorders>
              <w:top w:val="single" w:sz="4" w:space="0" w:color="auto"/>
              <w:bottom w:val="single" w:sz="4" w:space="0" w:color="auto"/>
            </w:tcBorders>
            <w:vAlign w:val="center"/>
          </w:tcPr>
          <w:p w14:paraId="038F22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253130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6B1490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EFCCB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0EB93C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3C1F4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88C9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C9A89C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FA499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893F2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tc>
      </w:tr>
      <w:tr w:rsidR="00895AEB" w:rsidRPr="00CB1882" w14:paraId="01F4B0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44974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6D52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6206612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29CA81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8CB15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0DE542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15B23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6396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1187AF5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1D5DE5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62A3F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760802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34D27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7AC7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39544E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72430D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172A3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7BDD23E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4E500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6195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61BDCC1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494A91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CAF4B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5CDEFA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B82EA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E200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723FCD9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14C04D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06990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277436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7147B99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67A909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5AD81C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2FD403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738DF1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7C232A2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04FF43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658592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6608349"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3F994C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7225BA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3917DC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C15DAC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D773427"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1187BA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234BC9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2D8E34E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615A99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F92AE9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940CC0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5E09F2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5545AC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D02F8F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C8DC9D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817F6E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A68993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9CBD3B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7B86C8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7CD7596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6BB10D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68610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032250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EC282AA"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571B6B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51F5333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C741799"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182AB2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CEBD75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EB13A5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Incalzire</w:t>
            </w:r>
          </w:p>
          <w:p w14:paraId="5016E5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978FD06"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18F95D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FBA693F"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CBA0EC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8D63CC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DE6F050"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1F9E3296"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307725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743716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D6450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C61FAD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5E00A0D"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EEE84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0F6455F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9623CD4"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bottom w:val="single" w:sz="4" w:space="0" w:color="auto"/>
            </w:tcBorders>
          </w:tcPr>
          <w:p w14:paraId="1163240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bottom w:val="single" w:sz="4" w:space="0" w:color="auto"/>
            </w:tcBorders>
          </w:tcPr>
          <w:p w14:paraId="2369508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bottom w:val="single" w:sz="4" w:space="0" w:color="auto"/>
            </w:tcBorders>
          </w:tcPr>
          <w:p w14:paraId="1A42D87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Birou 308</w:t>
            </w:r>
          </w:p>
          <w:p w14:paraId="1176C7B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bottom w:val="single" w:sz="4" w:space="0" w:color="auto"/>
              <w:right w:val="nil"/>
            </w:tcBorders>
          </w:tcPr>
          <w:p w14:paraId="14D773D8"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left w:val="nil"/>
              <w:bottom w:val="single" w:sz="4" w:space="0" w:color="auto"/>
              <w:right w:val="nil"/>
            </w:tcBorders>
          </w:tcPr>
          <w:p w14:paraId="2883F53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993A5EB"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78C47DA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2515A4C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4A5EF47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4. Birou 310</w:t>
            </w:r>
          </w:p>
          <w:p w14:paraId="37D4ECA5"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7E873BFF"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25159F7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CB0CEF2"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05114B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0194A35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3E4B524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4.1. Lucrari de reparatie</w:t>
            </w:r>
          </w:p>
          <w:p w14:paraId="6A9FD8BD"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114AAE65"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7911031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34CC58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FFCC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123</w:t>
            </w:r>
          </w:p>
        </w:tc>
        <w:tc>
          <w:tcPr>
            <w:tcW w:w="1701" w:type="dxa"/>
            <w:gridSpan w:val="2"/>
            <w:tcBorders>
              <w:top w:val="single" w:sz="4" w:space="0" w:color="auto"/>
              <w:bottom w:val="single" w:sz="4" w:space="0" w:color="auto"/>
            </w:tcBorders>
            <w:vAlign w:val="center"/>
          </w:tcPr>
          <w:p w14:paraId="016607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4245290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72447D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88938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5,4000</w:t>
            </w:r>
          </w:p>
        </w:tc>
      </w:tr>
      <w:tr w:rsidR="00895AEB" w:rsidRPr="00CB1882" w14:paraId="69BA207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41DF1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1897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3787456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5B7DDF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6E3BC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2,5380</w:t>
            </w:r>
          </w:p>
        </w:tc>
      </w:tr>
      <w:tr w:rsidR="00895AEB" w:rsidRPr="00CB1882" w14:paraId="7F077C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7B81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2579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05C451E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57877A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37D75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2,5380</w:t>
            </w:r>
          </w:p>
        </w:tc>
      </w:tr>
      <w:tr w:rsidR="00895AEB" w:rsidRPr="00CB1882" w14:paraId="6415186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D3879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124</w:t>
            </w:r>
          </w:p>
        </w:tc>
        <w:tc>
          <w:tcPr>
            <w:tcW w:w="1701" w:type="dxa"/>
            <w:gridSpan w:val="2"/>
            <w:tcBorders>
              <w:top w:val="single" w:sz="4" w:space="0" w:color="auto"/>
              <w:bottom w:val="single" w:sz="4" w:space="0" w:color="auto"/>
            </w:tcBorders>
            <w:vAlign w:val="center"/>
          </w:tcPr>
          <w:p w14:paraId="5A935F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RpCO56A</w:t>
            </w:r>
          </w:p>
        </w:tc>
        <w:tc>
          <w:tcPr>
            <w:tcW w:w="4536" w:type="dxa"/>
            <w:gridSpan w:val="3"/>
            <w:tcBorders>
              <w:top w:val="single" w:sz="4" w:space="0" w:color="auto"/>
              <w:bottom w:val="single" w:sz="4" w:space="0" w:color="auto"/>
            </w:tcBorders>
            <w:vAlign w:val="center"/>
          </w:tcPr>
          <w:p w14:paraId="62D52F0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timplarie din lemn (pervaz fereastra)</w:t>
            </w:r>
          </w:p>
        </w:tc>
        <w:tc>
          <w:tcPr>
            <w:tcW w:w="1275" w:type="dxa"/>
            <w:tcBorders>
              <w:top w:val="single" w:sz="4" w:space="0" w:color="auto"/>
              <w:bottom w:val="single" w:sz="4" w:space="0" w:color="auto"/>
            </w:tcBorders>
            <w:vAlign w:val="center"/>
          </w:tcPr>
          <w:p w14:paraId="277A88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2C7BF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0,9500</w:t>
            </w:r>
          </w:p>
        </w:tc>
      </w:tr>
      <w:tr w:rsidR="00895AEB" w:rsidRPr="00CB1882" w14:paraId="20E435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56CCF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02D3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6865F0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9C4A9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9C57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0,1995</w:t>
            </w:r>
          </w:p>
        </w:tc>
      </w:tr>
      <w:tr w:rsidR="00895AEB" w:rsidRPr="00CB1882" w14:paraId="4F8738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EDABB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E227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C165D1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30FF32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94AA4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0,1995</w:t>
            </w:r>
          </w:p>
        </w:tc>
      </w:tr>
      <w:tr w:rsidR="00895AEB" w:rsidRPr="00CB1882" w14:paraId="3F70FC2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837E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125</w:t>
            </w:r>
          </w:p>
        </w:tc>
        <w:tc>
          <w:tcPr>
            <w:tcW w:w="1701" w:type="dxa"/>
            <w:gridSpan w:val="2"/>
            <w:tcBorders>
              <w:top w:val="single" w:sz="4" w:space="0" w:color="auto"/>
              <w:bottom w:val="single" w:sz="4" w:space="0" w:color="auto"/>
            </w:tcBorders>
            <w:vAlign w:val="center"/>
          </w:tcPr>
          <w:p w14:paraId="7C897E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41B9FF7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178ACC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2D9FA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69,0000</w:t>
            </w:r>
          </w:p>
        </w:tc>
      </w:tr>
      <w:tr w:rsidR="00895AEB" w:rsidRPr="00CB1882" w14:paraId="5C826F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8571A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66E5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446EBAA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66FC88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10FF6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22,0800</w:t>
            </w:r>
          </w:p>
        </w:tc>
      </w:tr>
      <w:tr w:rsidR="00895AEB" w:rsidRPr="00CB1882" w14:paraId="08C55B6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F0A89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8126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36B41D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36D79D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8BE54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3,4500</w:t>
            </w:r>
          </w:p>
        </w:tc>
      </w:tr>
      <w:tr w:rsidR="00895AEB" w:rsidRPr="00CB1882" w14:paraId="2CF4954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4F831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64BD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4AC9C7C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3A0134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5B3575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2,0700</w:t>
            </w:r>
          </w:p>
        </w:tc>
      </w:tr>
      <w:tr w:rsidR="00895AEB" w:rsidRPr="00CB1882" w14:paraId="26393B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0FCF4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8F0A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2D96271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746738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6EFBD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0,6900</w:t>
            </w:r>
          </w:p>
        </w:tc>
      </w:tr>
      <w:tr w:rsidR="00895AEB" w:rsidRPr="00CB1882" w14:paraId="1721A9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A0AA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B814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42EFF16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0A0C69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92E0F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0,6900</w:t>
            </w:r>
          </w:p>
        </w:tc>
      </w:tr>
      <w:tr w:rsidR="00895AEB" w:rsidRPr="00CB1882" w14:paraId="5C7E1D1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17B23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w:t>
            </w:r>
          </w:p>
        </w:tc>
        <w:tc>
          <w:tcPr>
            <w:tcW w:w="1701" w:type="dxa"/>
            <w:gridSpan w:val="2"/>
            <w:tcBorders>
              <w:top w:val="single" w:sz="4" w:space="0" w:color="auto"/>
              <w:bottom w:val="single" w:sz="4" w:space="0" w:color="auto"/>
            </w:tcBorders>
            <w:vAlign w:val="center"/>
          </w:tcPr>
          <w:p w14:paraId="6C1BB6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7E3C833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pardoselilor din laminat (inclusiv folie, plinte)</w:t>
            </w:r>
          </w:p>
        </w:tc>
        <w:tc>
          <w:tcPr>
            <w:tcW w:w="1275" w:type="dxa"/>
            <w:tcBorders>
              <w:top w:val="single" w:sz="4" w:space="0" w:color="auto"/>
              <w:bottom w:val="single" w:sz="4" w:space="0" w:color="auto"/>
            </w:tcBorders>
            <w:vAlign w:val="center"/>
          </w:tcPr>
          <w:p w14:paraId="72837F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9C1D7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45,0000</w:t>
            </w:r>
          </w:p>
        </w:tc>
      </w:tr>
      <w:tr w:rsidR="00895AEB" w:rsidRPr="00CB1882" w14:paraId="57313C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2ED45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9612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70474E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7A97E3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FF4A3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12,1500</w:t>
            </w:r>
          </w:p>
        </w:tc>
      </w:tr>
      <w:tr w:rsidR="00895AEB" w:rsidRPr="00CB1882" w14:paraId="340DE1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E4C3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2AF7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4867E83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55435E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49F08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12,1500</w:t>
            </w:r>
          </w:p>
        </w:tc>
      </w:tr>
      <w:tr w:rsidR="00895AEB" w:rsidRPr="00CB1882" w14:paraId="40F3F4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93339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301A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7D6AF72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0B97F2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5F364B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1,1250</w:t>
            </w:r>
          </w:p>
        </w:tc>
      </w:tr>
      <w:tr w:rsidR="00895AEB" w:rsidRPr="00CB1882" w14:paraId="613C56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F42A6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0B65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B33167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21F213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EDD0C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1,3500</w:t>
            </w:r>
          </w:p>
        </w:tc>
      </w:tr>
      <w:tr w:rsidR="00895AEB" w:rsidRPr="00CB1882" w14:paraId="71A72D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D951B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2133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02B125F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610A21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CC0F5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7D13971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59443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127</w:t>
            </w:r>
          </w:p>
        </w:tc>
        <w:tc>
          <w:tcPr>
            <w:tcW w:w="1701" w:type="dxa"/>
            <w:gridSpan w:val="2"/>
            <w:tcBorders>
              <w:top w:val="single" w:sz="4" w:space="0" w:color="auto"/>
              <w:bottom w:val="single" w:sz="4" w:space="0" w:color="auto"/>
            </w:tcBorders>
            <w:vAlign w:val="center"/>
          </w:tcPr>
          <w:p w14:paraId="13F5EF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5CE5D10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779052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6B446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1EFE0F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986F6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F77E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6B2DBA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6A25C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DCF26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0,2700</w:t>
            </w:r>
          </w:p>
        </w:tc>
      </w:tr>
      <w:tr w:rsidR="00895AEB" w:rsidRPr="00CB1882" w14:paraId="222D2F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AF0B2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4C69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3771AD4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1F108C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8E9F3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1,3500</w:t>
            </w:r>
          </w:p>
        </w:tc>
      </w:tr>
      <w:tr w:rsidR="00895AEB" w:rsidRPr="00CB1882" w14:paraId="124F15C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7339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796D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5A66FF6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C60FD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FE3D4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0,4500</w:t>
            </w:r>
          </w:p>
        </w:tc>
      </w:tr>
      <w:tr w:rsidR="00895AEB" w:rsidRPr="00CB1882" w14:paraId="4A6BF6B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F02D7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128</w:t>
            </w:r>
          </w:p>
        </w:tc>
        <w:tc>
          <w:tcPr>
            <w:tcW w:w="1701" w:type="dxa"/>
            <w:gridSpan w:val="2"/>
            <w:tcBorders>
              <w:top w:val="single" w:sz="4" w:space="0" w:color="auto"/>
              <w:bottom w:val="single" w:sz="4" w:space="0" w:color="auto"/>
            </w:tcBorders>
            <w:vAlign w:val="center"/>
          </w:tcPr>
          <w:p w14:paraId="2B066E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30CD26A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49512E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A62C6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1834E5F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E5BD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A1CA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3BD811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6B11F9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BAFF4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13,3740</w:t>
            </w:r>
          </w:p>
        </w:tc>
      </w:tr>
      <w:tr w:rsidR="00895AEB" w:rsidRPr="00CB1882" w14:paraId="57E8F7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66D7A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6BC7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75D195A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0466EF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C0B48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2,7000</w:t>
            </w:r>
          </w:p>
        </w:tc>
      </w:tr>
      <w:tr w:rsidR="00895AEB" w:rsidRPr="00CB1882" w14:paraId="4682C1A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704D5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535C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4317CF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03838C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8BD70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131,4900</w:t>
            </w:r>
          </w:p>
        </w:tc>
      </w:tr>
      <w:tr w:rsidR="00895AEB" w:rsidRPr="00CB1882" w14:paraId="6802DF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4B271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2668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B71BED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05B41A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975D1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0,1008</w:t>
            </w:r>
          </w:p>
        </w:tc>
      </w:tr>
      <w:tr w:rsidR="00895AEB" w:rsidRPr="00CB1882" w14:paraId="132A26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5303A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C07D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B9D808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458DA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FBFFB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0,7110</w:t>
            </w:r>
          </w:p>
        </w:tc>
      </w:tr>
      <w:tr w:rsidR="00895AEB" w:rsidRPr="00CB1882" w14:paraId="08B21A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21702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D97F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67024B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5E13C1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6F8FA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0,2664</w:t>
            </w:r>
          </w:p>
        </w:tc>
      </w:tr>
      <w:tr w:rsidR="00895AEB" w:rsidRPr="00CB1882" w14:paraId="5634BF1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3C070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129</w:t>
            </w:r>
          </w:p>
        </w:tc>
        <w:tc>
          <w:tcPr>
            <w:tcW w:w="1701" w:type="dxa"/>
            <w:gridSpan w:val="2"/>
            <w:tcBorders>
              <w:top w:val="single" w:sz="4" w:space="0" w:color="auto"/>
              <w:bottom w:val="single" w:sz="4" w:space="0" w:color="auto"/>
            </w:tcBorders>
            <w:vAlign w:val="center"/>
          </w:tcPr>
          <w:p w14:paraId="789D87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4E59C4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64D1ED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47E23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w:t>
            </w:r>
          </w:p>
        </w:tc>
      </w:tr>
      <w:tr w:rsidR="00895AEB" w:rsidRPr="00CB1882" w14:paraId="5DD0E2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92E1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D126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3BC31B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4712D9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93914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3,6600</w:t>
            </w:r>
          </w:p>
        </w:tc>
      </w:tr>
      <w:tr w:rsidR="00895AEB" w:rsidRPr="00CB1882" w14:paraId="5BA823C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94DB3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AABB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4ED6B50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1DEC40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B6924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21,4200</w:t>
            </w:r>
          </w:p>
        </w:tc>
      </w:tr>
      <w:tr w:rsidR="00895AEB" w:rsidRPr="00CB1882" w14:paraId="245FC0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712E2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049C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34F30BD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B1B3C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EDBE1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0,0120</w:t>
            </w:r>
          </w:p>
        </w:tc>
      </w:tr>
      <w:tr w:rsidR="00895AEB" w:rsidRPr="00CB1882" w14:paraId="58A685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6B098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58BF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0A74FF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DB367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68B4A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0,2370</w:t>
            </w:r>
          </w:p>
        </w:tc>
      </w:tr>
      <w:tr w:rsidR="00895AEB" w:rsidRPr="00CB1882" w14:paraId="7ECCA2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6A2E9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8A90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51C629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3A3AC1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B1C11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0530AA0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B8C75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130</w:t>
            </w:r>
          </w:p>
        </w:tc>
        <w:tc>
          <w:tcPr>
            <w:tcW w:w="1701" w:type="dxa"/>
            <w:gridSpan w:val="2"/>
            <w:tcBorders>
              <w:top w:val="single" w:sz="4" w:space="0" w:color="auto"/>
              <w:bottom w:val="single" w:sz="4" w:space="0" w:color="auto"/>
            </w:tcBorders>
            <w:vAlign w:val="center"/>
          </w:tcPr>
          <w:p w14:paraId="268BEE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6142DC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5D24B2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3EFE4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4F64FF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F7D2D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615F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1EAAA3D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135BB8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0C136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5,4000</w:t>
            </w:r>
          </w:p>
        </w:tc>
      </w:tr>
      <w:tr w:rsidR="00895AEB" w:rsidRPr="00CB1882" w14:paraId="18B2E4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B1B16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EF3A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53B1518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54907E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63FCD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w:t>
            </w:r>
          </w:p>
        </w:tc>
      </w:tr>
      <w:tr w:rsidR="00895AEB" w:rsidRPr="00CB1882" w14:paraId="5E3D18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F4D5D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BBB2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63BCCB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5CDF3F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B9A01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12,6588</w:t>
            </w:r>
          </w:p>
        </w:tc>
      </w:tr>
      <w:tr w:rsidR="00895AEB" w:rsidRPr="00CB1882" w14:paraId="5E0B91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E8EF6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3435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2CE6109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111866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00DD7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0,0120</w:t>
            </w:r>
          </w:p>
        </w:tc>
      </w:tr>
      <w:tr w:rsidR="00895AEB" w:rsidRPr="00CB1882" w14:paraId="4611D5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CF4F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388D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CA9D4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A5C5B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439BC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0,0120</w:t>
            </w:r>
          </w:p>
        </w:tc>
      </w:tr>
      <w:tr w:rsidR="00895AEB" w:rsidRPr="00CB1882" w14:paraId="67FC0FA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54881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131</w:t>
            </w:r>
          </w:p>
        </w:tc>
        <w:tc>
          <w:tcPr>
            <w:tcW w:w="1701" w:type="dxa"/>
            <w:gridSpan w:val="2"/>
            <w:tcBorders>
              <w:top w:val="single" w:sz="4" w:space="0" w:color="auto"/>
              <w:bottom w:val="single" w:sz="4" w:space="0" w:color="auto"/>
            </w:tcBorders>
            <w:vAlign w:val="center"/>
          </w:tcPr>
          <w:p w14:paraId="39ADF8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6214F44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pereti</w:t>
            </w:r>
          </w:p>
          <w:p w14:paraId="58ED713C"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bottom w:val="single" w:sz="4" w:space="0" w:color="auto"/>
            </w:tcBorders>
            <w:vAlign w:val="center"/>
          </w:tcPr>
          <w:p w14:paraId="281DF2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FE43B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78,0000</w:t>
            </w:r>
          </w:p>
          <w:p w14:paraId="11C5AFF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AFC1E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F2A9E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6DE4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DF2684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7972B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D7776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2,3400</w:t>
            </w:r>
          </w:p>
        </w:tc>
      </w:tr>
      <w:tr w:rsidR="00895AEB" w:rsidRPr="00CB1882" w14:paraId="750E8F0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3611C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5617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7FD6394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585F7F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2B5D7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11,7000</w:t>
            </w:r>
          </w:p>
        </w:tc>
      </w:tr>
      <w:tr w:rsidR="00895AEB" w:rsidRPr="00CB1882" w14:paraId="4575EC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92F4C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C4AD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4E36D32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285053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C975A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3,9000</w:t>
            </w:r>
          </w:p>
        </w:tc>
      </w:tr>
      <w:tr w:rsidR="00895AEB" w:rsidRPr="00CB1882" w14:paraId="4A8FF2D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800EA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132</w:t>
            </w:r>
          </w:p>
        </w:tc>
        <w:tc>
          <w:tcPr>
            <w:tcW w:w="1701" w:type="dxa"/>
            <w:gridSpan w:val="2"/>
            <w:tcBorders>
              <w:top w:val="single" w:sz="4" w:space="0" w:color="auto"/>
              <w:bottom w:val="single" w:sz="4" w:space="0" w:color="auto"/>
            </w:tcBorders>
            <w:vAlign w:val="center"/>
          </w:tcPr>
          <w:p w14:paraId="3629DA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7E9E05A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0F4B99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250A3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712127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63527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5F29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DB963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C1F8C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16740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4,9500</w:t>
            </w:r>
          </w:p>
        </w:tc>
      </w:tr>
      <w:tr w:rsidR="00895AEB" w:rsidRPr="00CB1882" w14:paraId="0682844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F7B5B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0279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62ECDB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33BDC1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1BFCF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3,6000</w:t>
            </w:r>
          </w:p>
        </w:tc>
      </w:tr>
      <w:tr w:rsidR="00895AEB" w:rsidRPr="00CB1882" w14:paraId="335F0F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19E77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D2BA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33A05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3E1D2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96359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0,5400</w:t>
            </w:r>
          </w:p>
        </w:tc>
      </w:tr>
      <w:tr w:rsidR="00895AEB" w:rsidRPr="00CB1882" w14:paraId="5A7259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EBD42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3788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773118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547397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18D72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4,5000</w:t>
            </w:r>
          </w:p>
        </w:tc>
      </w:tr>
      <w:tr w:rsidR="00895AEB" w:rsidRPr="00CB1882" w14:paraId="784571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E9486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8B7F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79AF89A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E4208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5079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0,4500</w:t>
            </w:r>
          </w:p>
        </w:tc>
      </w:tr>
      <w:tr w:rsidR="00895AEB" w:rsidRPr="00CB1882" w14:paraId="24FCB0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218BD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FE35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369C2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B5ADD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7F4CA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0,0180</w:t>
            </w:r>
          </w:p>
        </w:tc>
      </w:tr>
      <w:tr w:rsidR="00895AEB" w:rsidRPr="00CB1882" w14:paraId="76FEBEE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D0A54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133</w:t>
            </w:r>
          </w:p>
        </w:tc>
        <w:tc>
          <w:tcPr>
            <w:tcW w:w="1701" w:type="dxa"/>
            <w:gridSpan w:val="2"/>
            <w:tcBorders>
              <w:top w:val="single" w:sz="4" w:space="0" w:color="auto"/>
              <w:bottom w:val="single" w:sz="4" w:space="0" w:color="auto"/>
            </w:tcBorders>
            <w:vAlign w:val="center"/>
          </w:tcPr>
          <w:p w14:paraId="605368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7ACF570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7F4A0C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6D9A7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69,0000</w:t>
            </w:r>
          </w:p>
        </w:tc>
      </w:tr>
      <w:tr w:rsidR="00895AEB" w:rsidRPr="00CB1882" w14:paraId="70E431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EE20C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6C0D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B59F1A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49748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AC69F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44,8500</w:t>
            </w:r>
          </w:p>
        </w:tc>
      </w:tr>
      <w:tr w:rsidR="00895AEB" w:rsidRPr="00CB1882" w14:paraId="342F84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49F65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7B97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3564A9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71DA31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5AB030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75,9000</w:t>
            </w:r>
          </w:p>
        </w:tc>
      </w:tr>
      <w:tr w:rsidR="00895AEB" w:rsidRPr="00CB1882" w14:paraId="53A3F74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022F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DF5A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179618D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74432C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1869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0,6900</w:t>
            </w:r>
          </w:p>
        </w:tc>
      </w:tr>
      <w:tr w:rsidR="00895AEB" w:rsidRPr="00CB1882" w14:paraId="18DFB1C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451F3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134</w:t>
            </w:r>
          </w:p>
        </w:tc>
        <w:tc>
          <w:tcPr>
            <w:tcW w:w="1701" w:type="dxa"/>
            <w:gridSpan w:val="2"/>
            <w:tcBorders>
              <w:top w:val="single" w:sz="4" w:space="0" w:color="auto"/>
              <w:bottom w:val="single" w:sz="4" w:space="0" w:color="auto"/>
            </w:tcBorders>
            <w:vAlign w:val="center"/>
          </w:tcPr>
          <w:p w14:paraId="670787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26D7505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2D319C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35A43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69,0000</w:t>
            </w:r>
          </w:p>
        </w:tc>
      </w:tr>
      <w:tr w:rsidR="00895AEB" w:rsidRPr="00CB1882" w14:paraId="6D0160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B3E26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0266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F17EDB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406BB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16078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37,9500</w:t>
            </w:r>
          </w:p>
        </w:tc>
      </w:tr>
      <w:tr w:rsidR="00895AEB" w:rsidRPr="00CB1882" w14:paraId="4592AA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EC8DC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077B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7807D2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5F15D9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441A6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27,6000</w:t>
            </w:r>
          </w:p>
        </w:tc>
      </w:tr>
      <w:tr w:rsidR="00895AEB" w:rsidRPr="00CB1882" w14:paraId="759AE81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B063D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F37E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337D37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FB7BF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74D25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4,1400</w:t>
            </w:r>
          </w:p>
        </w:tc>
      </w:tr>
      <w:tr w:rsidR="00895AEB" w:rsidRPr="00CB1882" w14:paraId="4D56879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C653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8523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17A96E0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59EE45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4F7B1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34,5000</w:t>
            </w:r>
          </w:p>
        </w:tc>
      </w:tr>
      <w:tr w:rsidR="00895AEB" w:rsidRPr="00CB1882" w14:paraId="39E3C86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9C61F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66AD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4308A1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D3377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A76C8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3,4500</w:t>
            </w:r>
          </w:p>
        </w:tc>
      </w:tr>
      <w:tr w:rsidR="00895AEB" w:rsidRPr="00CB1882" w14:paraId="23FDBAA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8CAD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D6BE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E5945B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21D39E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E6216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0,1380</w:t>
            </w:r>
          </w:p>
        </w:tc>
      </w:tr>
      <w:tr w:rsidR="00895AEB" w:rsidRPr="00CB1882" w14:paraId="4E5CFCF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7EE3A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135</w:t>
            </w:r>
          </w:p>
        </w:tc>
        <w:tc>
          <w:tcPr>
            <w:tcW w:w="1701" w:type="dxa"/>
            <w:gridSpan w:val="2"/>
            <w:tcBorders>
              <w:top w:val="single" w:sz="4" w:space="0" w:color="auto"/>
              <w:bottom w:val="single" w:sz="4" w:space="0" w:color="auto"/>
            </w:tcBorders>
            <w:vAlign w:val="center"/>
          </w:tcPr>
          <w:p w14:paraId="695117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66F0B04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tavanelor (reparatii locale)</w:t>
            </w:r>
          </w:p>
        </w:tc>
        <w:tc>
          <w:tcPr>
            <w:tcW w:w="1275" w:type="dxa"/>
            <w:tcBorders>
              <w:top w:val="single" w:sz="4" w:space="0" w:color="auto"/>
              <w:bottom w:val="single" w:sz="4" w:space="0" w:color="auto"/>
            </w:tcBorders>
            <w:vAlign w:val="center"/>
          </w:tcPr>
          <w:p w14:paraId="3AA7F1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7E02E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06BE92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6164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4721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2AD49E9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39D52C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216FB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2,7000</w:t>
            </w:r>
          </w:p>
        </w:tc>
      </w:tr>
      <w:tr w:rsidR="00895AEB" w:rsidRPr="00CB1882" w14:paraId="4D43CA0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F76C1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F9E8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1348EC3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6F9A75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3A573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0,6000</w:t>
            </w:r>
          </w:p>
        </w:tc>
      </w:tr>
      <w:tr w:rsidR="00895AEB" w:rsidRPr="00CB1882" w14:paraId="5ECF5F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AB201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FB54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43F6970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660D2D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28EE4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6,3294</w:t>
            </w:r>
          </w:p>
        </w:tc>
      </w:tr>
      <w:tr w:rsidR="00895AEB" w:rsidRPr="00CB1882" w14:paraId="02D9AF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8AB67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8811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47034E0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4D469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3D5F9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0,0060</w:t>
            </w:r>
          </w:p>
        </w:tc>
      </w:tr>
      <w:tr w:rsidR="00895AEB" w:rsidRPr="00CB1882" w14:paraId="65150A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3F1E1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734A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60C6C6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5A6D2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BF3DA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0,0060</w:t>
            </w:r>
          </w:p>
        </w:tc>
      </w:tr>
      <w:tr w:rsidR="00895AEB" w:rsidRPr="00CB1882" w14:paraId="7560567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2E73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136</w:t>
            </w:r>
          </w:p>
        </w:tc>
        <w:tc>
          <w:tcPr>
            <w:tcW w:w="1701" w:type="dxa"/>
            <w:gridSpan w:val="2"/>
            <w:tcBorders>
              <w:top w:val="single" w:sz="4" w:space="0" w:color="auto"/>
              <w:bottom w:val="single" w:sz="4" w:space="0" w:color="auto"/>
            </w:tcBorders>
            <w:vAlign w:val="center"/>
          </w:tcPr>
          <w:p w14:paraId="58028E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750E830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a tavanelor</w:t>
            </w:r>
          </w:p>
        </w:tc>
        <w:tc>
          <w:tcPr>
            <w:tcW w:w="1275" w:type="dxa"/>
            <w:tcBorders>
              <w:top w:val="single" w:sz="4" w:space="0" w:color="auto"/>
              <w:bottom w:val="single" w:sz="4" w:space="0" w:color="auto"/>
            </w:tcBorders>
            <w:vAlign w:val="center"/>
          </w:tcPr>
          <w:p w14:paraId="48C53B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18EFB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45,0000</w:t>
            </w:r>
          </w:p>
        </w:tc>
      </w:tr>
      <w:tr w:rsidR="00895AEB" w:rsidRPr="00CB1882" w14:paraId="6F9C43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E150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D8EB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5D25A6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51E28F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B971F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1,3500</w:t>
            </w:r>
          </w:p>
        </w:tc>
      </w:tr>
      <w:tr w:rsidR="00895AEB" w:rsidRPr="00CB1882" w14:paraId="2CC63F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D94F2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BF0C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7356EDF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68F40C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599EA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6,7500</w:t>
            </w:r>
          </w:p>
        </w:tc>
      </w:tr>
      <w:tr w:rsidR="00895AEB" w:rsidRPr="00CB1882" w14:paraId="23D536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6C428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406F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72F1799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4D3CD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C83B5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2,2500</w:t>
            </w:r>
          </w:p>
        </w:tc>
      </w:tr>
      <w:tr w:rsidR="00895AEB" w:rsidRPr="00CB1882" w14:paraId="513AE42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A7F6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137</w:t>
            </w:r>
          </w:p>
        </w:tc>
        <w:tc>
          <w:tcPr>
            <w:tcW w:w="1701" w:type="dxa"/>
            <w:gridSpan w:val="2"/>
            <w:tcBorders>
              <w:top w:val="single" w:sz="4" w:space="0" w:color="auto"/>
              <w:bottom w:val="single" w:sz="4" w:space="0" w:color="auto"/>
            </w:tcBorders>
            <w:vAlign w:val="center"/>
          </w:tcPr>
          <w:p w14:paraId="57B73A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2B4971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pe glet existent, executate manual (tavane)</w:t>
            </w:r>
          </w:p>
        </w:tc>
        <w:tc>
          <w:tcPr>
            <w:tcW w:w="1275" w:type="dxa"/>
            <w:tcBorders>
              <w:top w:val="single" w:sz="4" w:space="0" w:color="auto"/>
              <w:bottom w:val="single" w:sz="4" w:space="0" w:color="auto"/>
            </w:tcBorders>
            <w:vAlign w:val="center"/>
          </w:tcPr>
          <w:p w14:paraId="3B8A24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DB484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45,0000</w:t>
            </w:r>
          </w:p>
        </w:tc>
      </w:tr>
      <w:tr w:rsidR="00895AEB" w:rsidRPr="00CB1882" w14:paraId="01555FA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4F888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3688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80C4EB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B3510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DC81E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24,7500</w:t>
            </w:r>
          </w:p>
        </w:tc>
      </w:tr>
      <w:tr w:rsidR="00895AEB" w:rsidRPr="00CB1882" w14:paraId="67F873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4443B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E5C0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05284C4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7602E8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88C43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18,0000</w:t>
            </w:r>
          </w:p>
        </w:tc>
      </w:tr>
      <w:tr w:rsidR="00895AEB" w:rsidRPr="00CB1882" w14:paraId="4AB655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71E58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7F7B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AB8A3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87542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5911A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2,7000</w:t>
            </w:r>
          </w:p>
        </w:tc>
      </w:tr>
      <w:tr w:rsidR="00895AEB" w:rsidRPr="00CB1882" w14:paraId="4F601CF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ED460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A56A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0E8A5B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082AEA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16F21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22,5000</w:t>
            </w:r>
          </w:p>
        </w:tc>
      </w:tr>
      <w:tr w:rsidR="00895AEB" w:rsidRPr="00CB1882" w14:paraId="02BCCC9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4324E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EB02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1C870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718550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27522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2,2500</w:t>
            </w:r>
          </w:p>
        </w:tc>
      </w:tr>
      <w:tr w:rsidR="00895AEB" w:rsidRPr="00CB1882" w14:paraId="3D518B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02104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384A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2C8CB42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2CE92E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8A858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0,0900</w:t>
            </w:r>
          </w:p>
        </w:tc>
      </w:tr>
      <w:tr w:rsidR="00895AEB" w:rsidRPr="00CB1882" w14:paraId="2020D15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C55E0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138</w:t>
            </w:r>
          </w:p>
        </w:tc>
        <w:tc>
          <w:tcPr>
            <w:tcW w:w="1701" w:type="dxa"/>
            <w:gridSpan w:val="2"/>
            <w:tcBorders>
              <w:top w:val="single" w:sz="4" w:space="0" w:color="auto"/>
              <w:bottom w:val="single" w:sz="4" w:space="0" w:color="auto"/>
            </w:tcBorders>
            <w:vAlign w:val="center"/>
          </w:tcPr>
          <w:p w14:paraId="059602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66EA0B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3BD410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182C0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45,0000</w:t>
            </w:r>
          </w:p>
        </w:tc>
      </w:tr>
      <w:tr w:rsidR="00895AEB" w:rsidRPr="00CB1882" w14:paraId="149A2B0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0C99D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771B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10653A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16817E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0ECB9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51,7500</w:t>
            </w:r>
          </w:p>
        </w:tc>
      </w:tr>
      <w:tr w:rsidR="00895AEB" w:rsidRPr="00CB1882" w14:paraId="4F7269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72A2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D331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6A2128D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1529B8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C93DC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6,7500</w:t>
            </w:r>
          </w:p>
        </w:tc>
      </w:tr>
      <w:tr w:rsidR="00895AEB" w:rsidRPr="00CB1882" w14:paraId="2B7E1B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55048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9A96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089D59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177FFF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246AAD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47,7225</w:t>
            </w:r>
          </w:p>
        </w:tc>
      </w:tr>
      <w:tr w:rsidR="00895AEB" w:rsidRPr="00CB1882" w14:paraId="0DE14F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E36C1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B5D9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4561858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494D63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38E6EB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47,7225</w:t>
            </w:r>
          </w:p>
        </w:tc>
      </w:tr>
      <w:tr w:rsidR="00895AEB" w:rsidRPr="00CB1882" w14:paraId="21E63F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B556C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CEA4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6C7C24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719D25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4BBC0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40,9050</w:t>
            </w:r>
          </w:p>
        </w:tc>
      </w:tr>
      <w:tr w:rsidR="00895AEB" w:rsidRPr="00CB1882" w14:paraId="1EBD4A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28DDA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CB2F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0E6219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7A366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2AFD6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1,3500</w:t>
            </w:r>
          </w:p>
        </w:tc>
      </w:tr>
      <w:tr w:rsidR="00895AEB" w:rsidRPr="00CB1882" w14:paraId="527028A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D174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139</w:t>
            </w:r>
          </w:p>
        </w:tc>
        <w:tc>
          <w:tcPr>
            <w:tcW w:w="1701" w:type="dxa"/>
            <w:gridSpan w:val="2"/>
            <w:tcBorders>
              <w:top w:val="single" w:sz="4" w:space="0" w:color="auto"/>
              <w:bottom w:val="single" w:sz="4" w:space="0" w:color="auto"/>
            </w:tcBorders>
            <w:vAlign w:val="center"/>
          </w:tcPr>
          <w:p w14:paraId="247532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3F19F1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615C36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9919E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30,0000</w:t>
            </w:r>
          </w:p>
        </w:tc>
      </w:tr>
      <w:tr w:rsidR="00895AEB" w:rsidRPr="00CB1882" w14:paraId="35DD31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D48C1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0F77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78670F0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4B7A6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4798B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8,4000</w:t>
            </w:r>
          </w:p>
        </w:tc>
      </w:tr>
      <w:tr w:rsidR="00895AEB" w:rsidRPr="00CB1882" w14:paraId="428486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CBD0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FF08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0CFF67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3D334B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F2BE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w:t>
            </w:r>
          </w:p>
        </w:tc>
      </w:tr>
      <w:tr w:rsidR="00895AEB" w:rsidRPr="00CB1882" w14:paraId="7A0E86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2AC7E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44E7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1B66858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471DDC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F9534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30,0000</w:t>
            </w:r>
          </w:p>
        </w:tc>
      </w:tr>
      <w:tr w:rsidR="00895AEB" w:rsidRPr="00CB1882" w14:paraId="0AB1A1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51792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A2CD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7AC2CC5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1E2739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1C62C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3A2FD5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90237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AEA7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E60074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503E3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148A0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0,3000</w:t>
            </w:r>
          </w:p>
        </w:tc>
      </w:tr>
      <w:tr w:rsidR="00895AEB" w:rsidRPr="00CB1882" w14:paraId="4107E35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82823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140</w:t>
            </w:r>
          </w:p>
        </w:tc>
        <w:tc>
          <w:tcPr>
            <w:tcW w:w="1701" w:type="dxa"/>
            <w:gridSpan w:val="2"/>
            <w:tcBorders>
              <w:top w:val="single" w:sz="4" w:space="0" w:color="auto"/>
              <w:bottom w:val="single" w:sz="4" w:space="0" w:color="auto"/>
            </w:tcBorders>
            <w:vAlign w:val="center"/>
          </w:tcPr>
          <w:p w14:paraId="16DB76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7C6897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5398F4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DDE37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w:t>
            </w:r>
          </w:p>
        </w:tc>
      </w:tr>
      <w:tr w:rsidR="00895AEB" w:rsidRPr="00CB1882" w14:paraId="763E489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A8622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C985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2219F0B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5834CF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D16FE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7BA5E5C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73FD8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D13B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3FEAE7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31D298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739B3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5C13DC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6C89D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EFC2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0515300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18E025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A1253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w:t>
            </w:r>
          </w:p>
        </w:tc>
      </w:tr>
      <w:tr w:rsidR="00895AEB" w:rsidRPr="00CB1882" w14:paraId="05703D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0DD7B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196C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6972048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56253E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EBAD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0,6000</w:t>
            </w:r>
          </w:p>
        </w:tc>
      </w:tr>
      <w:tr w:rsidR="00895AEB" w:rsidRPr="00CB1882" w14:paraId="46A279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F8D1A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8FEC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563710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2F30F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19BF2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00EA2EA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2593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141</w:t>
            </w:r>
          </w:p>
        </w:tc>
        <w:tc>
          <w:tcPr>
            <w:tcW w:w="1701" w:type="dxa"/>
            <w:gridSpan w:val="2"/>
            <w:tcBorders>
              <w:top w:val="single" w:sz="4" w:space="0" w:color="auto"/>
              <w:bottom w:val="single" w:sz="4" w:space="0" w:color="auto"/>
            </w:tcBorders>
            <w:vAlign w:val="center"/>
          </w:tcPr>
          <w:p w14:paraId="5688B9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56326C9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677DD6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19A8B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13965F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0D37E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2674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6749B6E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11FBCD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3F61B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0,9400</w:t>
            </w:r>
          </w:p>
        </w:tc>
      </w:tr>
      <w:tr w:rsidR="00895AEB" w:rsidRPr="00CB1882" w14:paraId="33801F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C815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FA96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06B70B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34D088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F0EBD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31EEA0E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4742C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D9D5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2" w:space="0" w:color="auto"/>
            </w:tcBorders>
            <w:vAlign w:val="center"/>
          </w:tcPr>
          <w:p w14:paraId="24DA268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2" w:space="0" w:color="auto"/>
            </w:tcBorders>
            <w:vAlign w:val="center"/>
          </w:tcPr>
          <w:p w14:paraId="6005AE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50B6A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0A27BEA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AA061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142</w:t>
            </w:r>
          </w:p>
        </w:tc>
        <w:tc>
          <w:tcPr>
            <w:tcW w:w="1701" w:type="dxa"/>
            <w:gridSpan w:val="2"/>
            <w:tcBorders>
              <w:top w:val="single" w:sz="4" w:space="0" w:color="auto"/>
              <w:bottom w:val="single" w:sz="4" w:space="0" w:color="auto"/>
            </w:tcBorders>
            <w:vAlign w:val="center"/>
          </w:tcPr>
          <w:p w14:paraId="65CAC2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CK26C</w:t>
            </w:r>
          </w:p>
        </w:tc>
        <w:tc>
          <w:tcPr>
            <w:tcW w:w="4536" w:type="dxa"/>
            <w:gridSpan w:val="3"/>
            <w:tcBorders>
              <w:top w:val="single" w:sz="4" w:space="0" w:color="auto"/>
              <w:bottom w:val="single" w:sz="4" w:space="0" w:color="auto"/>
            </w:tcBorders>
            <w:vAlign w:val="center"/>
          </w:tcPr>
          <w:p w14:paraId="2EA2D9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Pervazuri montate la ferestre sau usi din mase plastice 500mm</w:t>
            </w:r>
          </w:p>
        </w:tc>
        <w:tc>
          <w:tcPr>
            <w:tcW w:w="1275" w:type="dxa"/>
            <w:tcBorders>
              <w:top w:val="single" w:sz="4" w:space="0" w:color="auto"/>
              <w:bottom w:val="single" w:sz="4" w:space="0" w:color="auto"/>
            </w:tcBorders>
            <w:vAlign w:val="center"/>
          </w:tcPr>
          <w:p w14:paraId="388874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5E7D6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1,9000</w:t>
            </w:r>
          </w:p>
        </w:tc>
      </w:tr>
      <w:tr w:rsidR="00895AEB" w:rsidRPr="00CB1882" w14:paraId="3F0393A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C9DA2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C290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6E2442F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02A9A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D7CFD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0,1520</w:t>
            </w:r>
          </w:p>
        </w:tc>
      </w:tr>
      <w:tr w:rsidR="00895AEB" w:rsidRPr="00CB1882" w14:paraId="4CFA51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44C9B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FBF7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14491E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3E9EB1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91105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0,0190</w:t>
            </w:r>
          </w:p>
        </w:tc>
      </w:tr>
      <w:tr w:rsidR="00895AEB" w:rsidRPr="00CB1882" w14:paraId="7D93FD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064CC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BD46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2521106718393</w:t>
            </w:r>
          </w:p>
        </w:tc>
        <w:tc>
          <w:tcPr>
            <w:tcW w:w="4536" w:type="dxa"/>
            <w:gridSpan w:val="3"/>
            <w:tcBorders>
              <w:top w:val="nil"/>
              <w:bottom w:val="single" w:sz="2" w:space="0" w:color="auto"/>
            </w:tcBorders>
            <w:vAlign w:val="center"/>
          </w:tcPr>
          <w:p w14:paraId="5E35BBB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Pervazuri ( baghete)  din mase plastice pentru ferestre si usi</w:t>
            </w:r>
          </w:p>
        </w:tc>
        <w:tc>
          <w:tcPr>
            <w:tcW w:w="1275" w:type="dxa"/>
            <w:tcBorders>
              <w:top w:val="nil"/>
              <w:bottom w:val="single" w:sz="2" w:space="0" w:color="auto"/>
            </w:tcBorders>
            <w:vAlign w:val="center"/>
          </w:tcPr>
          <w:p w14:paraId="4E7019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D7CF3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1,9000</w:t>
            </w:r>
          </w:p>
        </w:tc>
      </w:tr>
      <w:tr w:rsidR="00895AEB" w:rsidRPr="00CB1882" w14:paraId="4BE747F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836E6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2F7F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2874115829126</w:t>
            </w:r>
          </w:p>
        </w:tc>
        <w:tc>
          <w:tcPr>
            <w:tcW w:w="4536" w:type="dxa"/>
            <w:gridSpan w:val="3"/>
            <w:tcBorders>
              <w:top w:val="nil"/>
              <w:bottom w:val="single" w:sz="2" w:space="0" w:color="auto"/>
            </w:tcBorders>
            <w:vAlign w:val="center"/>
          </w:tcPr>
          <w:p w14:paraId="2B2BAA7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Suruburi cu cap inecat crestat 6 x 30 mm</w:t>
            </w:r>
          </w:p>
        </w:tc>
        <w:tc>
          <w:tcPr>
            <w:tcW w:w="1275" w:type="dxa"/>
            <w:tcBorders>
              <w:top w:val="nil"/>
              <w:bottom w:val="single" w:sz="2" w:space="0" w:color="auto"/>
            </w:tcBorders>
            <w:vAlign w:val="center"/>
          </w:tcPr>
          <w:p w14:paraId="45375C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7E5F4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11,4000</w:t>
            </w:r>
          </w:p>
        </w:tc>
      </w:tr>
      <w:tr w:rsidR="00895AEB" w:rsidRPr="00CB1882" w14:paraId="2DFB5B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02C0A9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343239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4" w:space="0" w:color="auto"/>
            </w:tcBorders>
            <w:vAlign w:val="center"/>
          </w:tcPr>
          <w:p w14:paraId="05C7A83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4" w:space="0" w:color="auto"/>
            </w:tcBorders>
            <w:vAlign w:val="center"/>
          </w:tcPr>
          <w:p w14:paraId="578C6F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41AD3C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0,0190</w:t>
            </w:r>
          </w:p>
        </w:tc>
      </w:tr>
      <w:tr w:rsidR="00895AEB" w:rsidRPr="00CB1882" w14:paraId="1A9E2A1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EF14E9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A6170B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72EFA18"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603D59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2C8F9043"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BA02BF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0C08BD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5C1A3C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0B3E520"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7069D7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277AC33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DBA78C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AC3566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2D7A08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5369B28"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AEB43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E7F891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9B86FE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5B8C3E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C3FA18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024652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6F494A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69ADC05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E1D341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3A9771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749769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857F15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20D1CE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2BFB2DE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331453F"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16508A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C0A2A37"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D024C4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Lucrari de reparatie</w:t>
            </w:r>
          </w:p>
          <w:p w14:paraId="0C3456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EE23E9F"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88937D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31752C0"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43A56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3D17692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462A597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4.2. Electricitate</w:t>
            </w:r>
          </w:p>
          <w:p w14:paraId="61B6B83E"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39C6FB17"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219B6FA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B45320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CE7D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143</w:t>
            </w:r>
          </w:p>
        </w:tc>
        <w:tc>
          <w:tcPr>
            <w:tcW w:w="1701" w:type="dxa"/>
            <w:gridSpan w:val="2"/>
            <w:tcBorders>
              <w:top w:val="single" w:sz="4" w:space="0" w:color="auto"/>
              <w:bottom w:val="single" w:sz="4" w:space="0" w:color="auto"/>
            </w:tcBorders>
            <w:vAlign w:val="center"/>
          </w:tcPr>
          <w:p w14:paraId="5CC374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515371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093D7A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69918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16,0000</w:t>
            </w:r>
          </w:p>
          <w:p w14:paraId="0A47B05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3DD91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9C2AE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25BD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4DFCCB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8BD80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8F541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3,5200</w:t>
            </w:r>
          </w:p>
        </w:tc>
      </w:tr>
      <w:tr w:rsidR="00895AEB" w:rsidRPr="00CB1882" w14:paraId="1D251DD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61C28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144</w:t>
            </w:r>
          </w:p>
        </w:tc>
        <w:tc>
          <w:tcPr>
            <w:tcW w:w="1701" w:type="dxa"/>
            <w:gridSpan w:val="2"/>
            <w:tcBorders>
              <w:top w:val="single" w:sz="4" w:space="0" w:color="auto"/>
              <w:bottom w:val="single" w:sz="4" w:space="0" w:color="auto"/>
            </w:tcBorders>
            <w:vAlign w:val="center"/>
          </w:tcPr>
          <w:p w14:paraId="7152C3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0F35435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096400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C6E17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42,0000</w:t>
            </w:r>
          </w:p>
          <w:p w14:paraId="067DA4B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A71456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F638F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F330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7A1D5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69789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73C5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26941E8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68100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w:t>
            </w:r>
          </w:p>
        </w:tc>
        <w:tc>
          <w:tcPr>
            <w:tcW w:w="1701" w:type="dxa"/>
            <w:gridSpan w:val="2"/>
            <w:tcBorders>
              <w:top w:val="single" w:sz="4" w:space="0" w:color="auto"/>
              <w:bottom w:val="single" w:sz="4" w:space="0" w:color="auto"/>
            </w:tcBorders>
            <w:vAlign w:val="center"/>
          </w:tcPr>
          <w:p w14:paraId="6DE9C9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3CE71AD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08FD8F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27658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p w14:paraId="1134830C"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000AF5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650B1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678B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5701F1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965E2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4B572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2,6400</w:t>
            </w:r>
          </w:p>
        </w:tc>
      </w:tr>
      <w:tr w:rsidR="00895AEB" w:rsidRPr="00CB1882" w14:paraId="6137A2F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55319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146</w:t>
            </w:r>
          </w:p>
        </w:tc>
        <w:tc>
          <w:tcPr>
            <w:tcW w:w="1701" w:type="dxa"/>
            <w:gridSpan w:val="2"/>
            <w:tcBorders>
              <w:top w:val="single" w:sz="4" w:space="0" w:color="auto"/>
              <w:bottom w:val="single" w:sz="4" w:space="0" w:color="auto"/>
            </w:tcBorders>
            <w:vAlign w:val="center"/>
          </w:tcPr>
          <w:p w14:paraId="500485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588571D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120x60</w:t>
            </w:r>
          </w:p>
        </w:tc>
        <w:tc>
          <w:tcPr>
            <w:tcW w:w="1275" w:type="dxa"/>
            <w:tcBorders>
              <w:top w:val="single" w:sz="4" w:space="0" w:color="auto"/>
              <w:bottom w:val="single" w:sz="4" w:space="0" w:color="auto"/>
            </w:tcBorders>
            <w:vAlign w:val="center"/>
          </w:tcPr>
          <w:p w14:paraId="126DB8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647F2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0E17CC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73859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D8E3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BAE936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35AEA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1D7C7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10,4400</w:t>
            </w:r>
          </w:p>
        </w:tc>
      </w:tr>
      <w:tr w:rsidR="00895AEB" w:rsidRPr="00CB1882" w14:paraId="6B9572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0FEE7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3CBE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2521216704237*12</w:t>
            </w:r>
          </w:p>
        </w:tc>
        <w:tc>
          <w:tcPr>
            <w:tcW w:w="4536" w:type="dxa"/>
            <w:gridSpan w:val="3"/>
            <w:tcBorders>
              <w:top w:val="nil"/>
              <w:bottom w:val="single" w:sz="2" w:space="0" w:color="auto"/>
            </w:tcBorders>
            <w:vAlign w:val="center"/>
          </w:tcPr>
          <w:p w14:paraId="4D6BAC1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120x60</w:t>
            </w:r>
          </w:p>
        </w:tc>
        <w:tc>
          <w:tcPr>
            <w:tcW w:w="1275" w:type="dxa"/>
            <w:tcBorders>
              <w:top w:val="nil"/>
              <w:bottom w:val="single" w:sz="2" w:space="0" w:color="auto"/>
            </w:tcBorders>
            <w:vAlign w:val="center"/>
          </w:tcPr>
          <w:p w14:paraId="36B5E5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B4044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12,8520</w:t>
            </w:r>
          </w:p>
        </w:tc>
      </w:tr>
      <w:tr w:rsidR="00895AEB" w:rsidRPr="00CB1882" w14:paraId="5D646E1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6344F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58E3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331FCC0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65E22C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0CDAC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1,2600</w:t>
            </w:r>
          </w:p>
        </w:tc>
      </w:tr>
      <w:tr w:rsidR="00895AEB" w:rsidRPr="00CB1882" w14:paraId="74CC95A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0E014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147</w:t>
            </w:r>
          </w:p>
        </w:tc>
        <w:tc>
          <w:tcPr>
            <w:tcW w:w="1701" w:type="dxa"/>
            <w:gridSpan w:val="2"/>
            <w:tcBorders>
              <w:top w:val="single" w:sz="4" w:space="0" w:color="auto"/>
              <w:bottom w:val="single" w:sz="4" w:space="0" w:color="auto"/>
            </w:tcBorders>
            <w:vAlign w:val="center"/>
          </w:tcPr>
          <w:p w14:paraId="5F7BF8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3206B50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465B0A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DB0DA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6919C9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96581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BF94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9AFBF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64F67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F3FAE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6,9600</w:t>
            </w:r>
          </w:p>
        </w:tc>
      </w:tr>
      <w:tr w:rsidR="00895AEB" w:rsidRPr="00CB1882" w14:paraId="12491D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56C36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9306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3766C26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7C3C7C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78206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8,5680</w:t>
            </w:r>
          </w:p>
        </w:tc>
      </w:tr>
      <w:tr w:rsidR="00895AEB" w:rsidRPr="00CB1882" w14:paraId="548D60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EC9C3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31ED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075F19D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666ED6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52C6E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75EE2B5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AC34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148</w:t>
            </w:r>
          </w:p>
        </w:tc>
        <w:tc>
          <w:tcPr>
            <w:tcW w:w="1701" w:type="dxa"/>
            <w:gridSpan w:val="2"/>
            <w:tcBorders>
              <w:top w:val="single" w:sz="4" w:space="0" w:color="auto"/>
              <w:bottom w:val="single" w:sz="4" w:space="0" w:color="auto"/>
            </w:tcBorders>
            <w:vAlign w:val="center"/>
          </w:tcPr>
          <w:p w14:paraId="3F789C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RpEB01A</w:t>
            </w:r>
          </w:p>
        </w:tc>
        <w:tc>
          <w:tcPr>
            <w:tcW w:w="4536" w:type="dxa"/>
            <w:gridSpan w:val="3"/>
            <w:tcBorders>
              <w:top w:val="single" w:sz="4" w:space="0" w:color="auto"/>
              <w:bottom w:val="single" w:sz="4" w:space="0" w:color="auto"/>
            </w:tcBorders>
            <w:vAlign w:val="center"/>
          </w:tcPr>
          <w:p w14:paraId="11208F5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conductorilor mascati, din aluminiu sau cupru, in tuburi, elemente de protectie, montati ingropat, avind sectiunea pina la 16 mmp (VVgng 3x2.5 mm2)</w:t>
            </w:r>
          </w:p>
        </w:tc>
        <w:tc>
          <w:tcPr>
            <w:tcW w:w="1275" w:type="dxa"/>
            <w:tcBorders>
              <w:top w:val="single" w:sz="4" w:space="0" w:color="auto"/>
              <w:bottom w:val="single" w:sz="4" w:space="0" w:color="auto"/>
            </w:tcBorders>
            <w:vAlign w:val="center"/>
          </w:tcPr>
          <w:p w14:paraId="2927D0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76EEF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49F050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01CB4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E023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9BD0FF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51AC6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49B6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0,5600</w:t>
            </w:r>
          </w:p>
        </w:tc>
      </w:tr>
      <w:tr w:rsidR="00895AEB" w:rsidRPr="00CB1882" w14:paraId="4D5B60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5F3E7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ED40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2722103107001315</w:t>
            </w:r>
          </w:p>
        </w:tc>
        <w:tc>
          <w:tcPr>
            <w:tcW w:w="4536" w:type="dxa"/>
            <w:gridSpan w:val="3"/>
            <w:tcBorders>
              <w:top w:val="nil"/>
              <w:bottom w:val="single" w:sz="2" w:space="0" w:color="auto"/>
            </w:tcBorders>
            <w:vAlign w:val="center"/>
          </w:tcPr>
          <w:p w14:paraId="03BE98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Conductor de aluminiu sau cupru 3x2.5 mm2 BBнг</w:t>
            </w:r>
          </w:p>
        </w:tc>
        <w:tc>
          <w:tcPr>
            <w:tcW w:w="1275" w:type="dxa"/>
            <w:tcBorders>
              <w:top w:val="nil"/>
              <w:bottom w:val="single" w:sz="2" w:space="0" w:color="auto"/>
            </w:tcBorders>
            <w:vAlign w:val="center"/>
          </w:tcPr>
          <w:p w14:paraId="41EA4A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43697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9,0640</w:t>
            </w:r>
          </w:p>
        </w:tc>
      </w:tr>
      <w:tr w:rsidR="00895AEB" w:rsidRPr="00CB1882" w14:paraId="5B3CEE2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83825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2B3D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2413217300101</w:t>
            </w:r>
          </w:p>
        </w:tc>
        <w:tc>
          <w:tcPr>
            <w:tcW w:w="4536" w:type="dxa"/>
            <w:gridSpan w:val="3"/>
            <w:tcBorders>
              <w:top w:val="nil"/>
              <w:bottom w:val="single" w:sz="2" w:space="0" w:color="auto"/>
            </w:tcBorders>
            <w:vAlign w:val="center"/>
          </w:tcPr>
          <w:p w14:paraId="52DCD2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Clema de legatura  </w:t>
            </w:r>
          </w:p>
        </w:tc>
        <w:tc>
          <w:tcPr>
            <w:tcW w:w="1275" w:type="dxa"/>
            <w:tcBorders>
              <w:top w:val="nil"/>
              <w:bottom w:val="single" w:sz="2" w:space="0" w:color="auto"/>
            </w:tcBorders>
            <w:vAlign w:val="center"/>
          </w:tcPr>
          <w:p w14:paraId="7C93A6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763D0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0B894B4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B8A1A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149</w:t>
            </w:r>
          </w:p>
        </w:tc>
        <w:tc>
          <w:tcPr>
            <w:tcW w:w="1701" w:type="dxa"/>
            <w:gridSpan w:val="2"/>
            <w:tcBorders>
              <w:top w:val="single" w:sz="4" w:space="0" w:color="auto"/>
              <w:bottom w:val="single" w:sz="4" w:space="0" w:color="auto"/>
            </w:tcBorders>
            <w:vAlign w:val="center"/>
          </w:tcPr>
          <w:p w14:paraId="0C1DE4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71CBB8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2F8373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0E6A6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34,0000</w:t>
            </w:r>
          </w:p>
        </w:tc>
      </w:tr>
      <w:tr w:rsidR="00895AEB" w:rsidRPr="00CB1882" w14:paraId="3861814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18ADB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CC38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3938D6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EA59D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29A66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10,5400</w:t>
            </w:r>
          </w:p>
        </w:tc>
      </w:tr>
      <w:tr w:rsidR="00895AEB" w:rsidRPr="00CB1882" w14:paraId="4C68618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A9E58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D81A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1487315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217D68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32639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34,6800</w:t>
            </w:r>
          </w:p>
        </w:tc>
      </w:tr>
      <w:tr w:rsidR="00895AEB" w:rsidRPr="00CB1882" w14:paraId="5C4B3CF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72206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52F2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3D1FB17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03E89F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E2FD6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34,0000</w:t>
            </w:r>
          </w:p>
        </w:tc>
      </w:tr>
      <w:tr w:rsidR="00895AEB" w:rsidRPr="00CB1882" w14:paraId="1DE569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6F416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2BD1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C1880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31956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E0EEE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0,1700</w:t>
            </w:r>
          </w:p>
        </w:tc>
      </w:tr>
      <w:tr w:rsidR="00895AEB" w:rsidRPr="00CB1882" w14:paraId="32A1F1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07DB4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74A3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AA450B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7CB910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2B772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0,1700</w:t>
            </w:r>
          </w:p>
        </w:tc>
      </w:tr>
      <w:tr w:rsidR="00895AEB" w:rsidRPr="00CB1882" w14:paraId="3D0150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B48DE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B444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14AB8F6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14A99D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A1259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68,0000</w:t>
            </w:r>
          </w:p>
        </w:tc>
      </w:tr>
      <w:tr w:rsidR="00895AEB" w:rsidRPr="00CB1882" w14:paraId="634E9B4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7C407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C2BA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2470F88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1CFC33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24B06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68,0000</w:t>
            </w:r>
          </w:p>
        </w:tc>
      </w:tr>
      <w:tr w:rsidR="00895AEB" w:rsidRPr="00CB1882" w14:paraId="6D9F245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A922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w:t>
            </w:r>
          </w:p>
        </w:tc>
        <w:tc>
          <w:tcPr>
            <w:tcW w:w="1701" w:type="dxa"/>
            <w:gridSpan w:val="2"/>
            <w:tcBorders>
              <w:top w:val="single" w:sz="4" w:space="0" w:color="auto"/>
              <w:bottom w:val="single" w:sz="4" w:space="0" w:color="auto"/>
            </w:tcBorders>
            <w:vAlign w:val="center"/>
          </w:tcPr>
          <w:p w14:paraId="4895E6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39C3FF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Montarea prizelor bipolare constructie normala </w:t>
            </w:r>
            <w:r w:rsidRPr="00CB1882">
              <w:rPr>
                <w:sz w:val="22"/>
                <w:szCs w:val="22"/>
                <w:lang w:val="en-US"/>
              </w:rPr>
              <w:lastRenderedPageBreak/>
              <w:t>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2F2D67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7BE3CF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02E200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4264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17E5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ADA200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D0CB1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B136A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1,5500</w:t>
            </w:r>
          </w:p>
        </w:tc>
      </w:tr>
      <w:tr w:rsidR="00895AEB" w:rsidRPr="00CB1882" w14:paraId="3C1F9EF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3C60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3E38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23FD280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41F66C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5AEC0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5,1000</w:t>
            </w:r>
          </w:p>
        </w:tc>
      </w:tr>
      <w:tr w:rsidR="00895AEB" w:rsidRPr="00CB1882" w14:paraId="0B7EB2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21A34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827E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5E35A0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4A567B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2D5B4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1FD65E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8AB73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A2CB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A6ECB9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784D6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1CBE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0,0250</w:t>
            </w:r>
          </w:p>
        </w:tc>
      </w:tr>
      <w:tr w:rsidR="00895AEB" w:rsidRPr="00CB1882" w14:paraId="04D90F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FCAF0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D2A4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8F845F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7A03D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96A7A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0,0250</w:t>
            </w:r>
          </w:p>
        </w:tc>
      </w:tr>
      <w:tr w:rsidR="00895AEB" w:rsidRPr="00CB1882" w14:paraId="018AA5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3A45B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918B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6EA8FC0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63DAC7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B30FD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7AA2E7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FEB38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39DB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629BD9D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10011F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63141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2D6468F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6A2E8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151</w:t>
            </w:r>
          </w:p>
        </w:tc>
        <w:tc>
          <w:tcPr>
            <w:tcW w:w="1701" w:type="dxa"/>
            <w:gridSpan w:val="2"/>
            <w:tcBorders>
              <w:top w:val="single" w:sz="4" w:space="0" w:color="auto"/>
              <w:bottom w:val="single" w:sz="4" w:space="0" w:color="auto"/>
            </w:tcBorders>
            <w:vAlign w:val="center"/>
          </w:tcPr>
          <w:p w14:paraId="42BB98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31DE1BF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30E2AB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2D12A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D26A7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1BD22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5A0D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7CEEB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836FA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044DE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0,8800</w:t>
            </w:r>
          </w:p>
        </w:tc>
      </w:tr>
      <w:tr w:rsidR="00895AEB" w:rsidRPr="00CB1882" w14:paraId="412758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FFD29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3FAF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014BBC6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5186CD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B838F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BCA23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84F55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C44B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559A82A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239317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CEE44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0DB374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CA87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B23C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8CB777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60B338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6837F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0,0100</w:t>
            </w:r>
          </w:p>
        </w:tc>
      </w:tr>
      <w:tr w:rsidR="00895AEB" w:rsidRPr="00CB1882" w14:paraId="1D2A4EA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96F1A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C0F2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3228B9F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5F7425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5C622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1575B94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B192F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152</w:t>
            </w:r>
          </w:p>
        </w:tc>
        <w:tc>
          <w:tcPr>
            <w:tcW w:w="1701" w:type="dxa"/>
            <w:gridSpan w:val="2"/>
            <w:tcBorders>
              <w:top w:val="single" w:sz="4" w:space="0" w:color="auto"/>
              <w:bottom w:val="single" w:sz="4" w:space="0" w:color="auto"/>
            </w:tcBorders>
            <w:vAlign w:val="center"/>
          </w:tcPr>
          <w:p w14:paraId="104B5C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362D7D4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0A2B0E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0DC7B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4C6195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52143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DD5A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1D7F5B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4FA30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D2DAD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13,2000</w:t>
            </w:r>
          </w:p>
        </w:tc>
      </w:tr>
      <w:tr w:rsidR="00895AEB" w:rsidRPr="00CB1882" w14:paraId="5E2D07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A4632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7D4C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10EF89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506AB0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80EE3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53F618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8EBCD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EE91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21637E9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00FD1B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90305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24,0000</w:t>
            </w:r>
          </w:p>
        </w:tc>
      </w:tr>
      <w:tr w:rsidR="00895AEB" w:rsidRPr="00CB1882" w14:paraId="28A8FD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0489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197B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6C9F357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32D21D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1D1CC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24,0000</w:t>
            </w:r>
          </w:p>
        </w:tc>
      </w:tr>
      <w:tr w:rsidR="00895AEB" w:rsidRPr="00CB1882" w14:paraId="79C65CF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214F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E362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C4D212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5FD7F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90B83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0,9600</w:t>
            </w:r>
          </w:p>
        </w:tc>
      </w:tr>
      <w:tr w:rsidR="00895AEB" w:rsidRPr="00CB1882" w14:paraId="4D269D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E9F5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82EE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4D0A395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1C475D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8CF8B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w:t>
            </w:r>
          </w:p>
        </w:tc>
      </w:tr>
      <w:tr w:rsidR="00895AEB" w:rsidRPr="00CB1882" w14:paraId="7B3CAD1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D6BFA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153</w:t>
            </w:r>
          </w:p>
        </w:tc>
        <w:tc>
          <w:tcPr>
            <w:tcW w:w="1701" w:type="dxa"/>
            <w:gridSpan w:val="2"/>
            <w:tcBorders>
              <w:top w:val="single" w:sz="4" w:space="0" w:color="auto"/>
              <w:bottom w:val="single" w:sz="4" w:space="0" w:color="auto"/>
            </w:tcBorders>
            <w:vAlign w:val="center"/>
          </w:tcPr>
          <w:p w14:paraId="1270B8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096788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63F5F1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D3284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p w14:paraId="4606502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7320E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61C8766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62728E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5FD967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3275F0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7190B3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6,6000</w:t>
            </w:r>
          </w:p>
        </w:tc>
      </w:tr>
      <w:tr w:rsidR="00895AEB" w:rsidRPr="00CB1882" w14:paraId="7B9ED73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65BA7A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53C231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F1AE64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6600D8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98B2F3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70ED91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7B29C4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A2297E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C2B3F28"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0222B6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08B1C63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EF6F47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FAC454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EE9B8C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7616FC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00ABA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26B3E8C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86FB9D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30D339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C81618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A8755EE"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74F855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7602E74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C25CA6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139D46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2968F6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508DC75"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5FFE2D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3516F0E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63C160B"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0D2B97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F22FC1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C2D54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Electricitate</w:t>
            </w:r>
          </w:p>
          <w:p w14:paraId="021FAA6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3D985B1"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AEAA15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52B940F"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A26678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6E5DB2F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1BA7147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4.3. Incalzire</w:t>
            </w:r>
          </w:p>
          <w:p w14:paraId="73C9846D"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14EA5052"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7C18240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1CB594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3DBEA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154</w:t>
            </w:r>
          </w:p>
        </w:tc>
        <w:tc>
          <w:tcPr>
            <w:tcW w:w="1701" w:type="dxa"/>
            <w:gridSpan w:val="2"/>
            <w:tcBorders>
              <w:top w:val="single" w:sz="4" w:space="0" w:color="auto"/>
              <w:bottom w:val="single" w:sz="4" w:space="0" w:color="auto"/>
            </w:tcBorders>
            <w:vAlign w:val="center"/>
          </w:tcPr>
          <w:p w14:paraId="16B39B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035A13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radiatoare</w:t>
            </w:r>
          </w:p>
          <w:p w14:paraId="319E40EC"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bottom w:val="single" w:sz="4" w:space="0" w:color="auto"/>
            </w:tcBorders>
            <w:vAlign w:val="center"/>
          </w:tcPr>
          <w:p w14:paraId="1F2D71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D6B1E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w:t>
            </w:r>
          </w:p>
          <w:p w14:paraId="017ADF0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455B0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2BC53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38BF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7705E57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384098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361F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0,3840</w:t>
            </w:r>
          </w:p>
        </w:tc>
      </w:tr>
      <w:tr w:rsidR="00895AEB" w:rsidRPr="00CB1882" w14:paraId="61D0879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66A75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155</w:t>
            </w:r>
          </w:p>
        </w:tc>
        <w:tc>
          <w:tcPr>
            <w:tcW w:w="1701" w:type="dxa"/>
            <w:gridSpan w:val="2"/>
            <w:tcBorders>
              <w:top w:val="single" w:sz="4" w:space="0" w:color="auto"/>
              <w:bottom w:val="single" w:sz="4" w:space="0" w:color="auto"/>
            </w:tcBorders>
            <w:vAlign w:val="center"/>
          </w:tcPr>
          <w:p w14:paraId="4D1F93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4F592B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2AF6BA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65128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8,4000</w:t>
            </w:r>
          </w:p>
          <w:p w14:paraId="027BC8BC"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617F0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EFC8D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F998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565E6A5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7F231F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16AB7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3,1920</w:t>
            </w:r>
          </w:p>
        </w:tc>
      </w:tr>
      <w:tr w:rsidR="00895AEB" w:rsidRPr="00CB1882" w14:paraId="2D9889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772CF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0451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42ABF31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599959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B0B5A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172FA4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D8EF8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69AE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014F1E3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534761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47067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0,5880</w:t>
            </w:r>
          </w:p>
        </w:tc>
      </w:tr>
      <w:tr w:rsidR="00895AEB" w:rsidRPr="00CB1882" w14:paraId="31EDA95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D66A7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BF3F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30FAD7F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223D06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A3658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1,3356</w:t>
            </w:r>
          </w:p>
        </w:tc>
      </w:tr>
      <w:tr w:rsidR="00895AEB" w:rsidRPr="00CB1882" w14:paraId="3C6F4D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86916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85D1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6B479E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4B4DB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94EBB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0,2436</w:t>
            </w:r>
          </w:p>
        </w:tc>
      </w:tr>
      <w:tr w:rsidR="00895AEB" w:rsidRPr="00CB1882" w14:paraId="781444F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4FCB1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156</w:t>
            </w:r>
          </w:p>
        </w:tc>
        <w:tc>
          <w:tcPr>
            <w:tcW w:w="1701" w:type="dxa"/>
            <w:gridSpan w:val="2"/>
            <w:tcBorders>
              <w:top w:val="single" w:sz="4" w:space="0" w:color="auto"/>
              <w:bottom w:val="single" w:sz="4" w:space="0" w:color="auto"/>
            </w:tcBorders>
            <w:vAlign w:val="center"/>
          </w:tcPr>
          <w:p w14:paraId="3D39A1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66FF23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64FE32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6EE1E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08CC30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A7F58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8419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70D090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0C4F6A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DB877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0,9600</w:t>
            </w:r>
          </w:p>
        </w:tc>
      </w:tr>
      <w:tr w:rsidR="00895AEB" w:rsidRPr="00CB1882" w14:paraId="2838D4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64ED0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E632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282E6BF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17EFEE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A8FC3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0,0900</w:t>
            </w:r>
          </w:p>
        </w:tc>
      </w:tr>
      <w:tr w:rsidR="00895AEB" w:rsidRPr="00CB1882" w14:paraId="289187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45DBD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0F42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A6FB8E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B1628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C2EC0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54C685B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FD963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785C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2C8CED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358131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385CA2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0,3000</w:t>
            </w:r>
          </w:p>
        </w:tc>
      </w:tr>
      <w:tr w:rsidR="00895AEB" w:rsidRPr="00CB1882" w14:paraId="2D59812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F05AB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157</w:t>
            </w:r>
          </w:p>
        </w:tc>
        <w:tc>
          <w:tcPr>
            <w:tcW w:w="1701" w:type="dxa"/>
            <w:gridSpan w:val="2"/>
            <w:tcBorders>
              <w:top w:val="single" w:sz="4" w:space="0" w:color="auto"/>
              <w:bottom w:val="single" w:sz="4" w:space="0" w:color="auto"/>
            </w:tcBorders>
            <w:vAlign w:val="center"/>
          </w:tcPr>
          <w:p w14:paraId="778B9A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41A0BB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4E446B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1D401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w:t>
            </w:r>
          </w:p>
        </w:tc>
      </w:tr>
      <w:tr w:rsidR="00895AEB" w:rsidRPr="00CB1882" w14:paraId="28CDA2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BBF8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3835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A5E511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F5A2F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1D4B9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7,5000</w:t>
            </w:r>
          </w:p>
        </w:tc>
      </w:tr>
      <w:tr w:rsidR="00895AEB" w:rsidRPr="00CB1882" w14:paraId="048543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E713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D1CC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4595DC3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212DF4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B0832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w:t>
            </w:r>
          </w:p>
        </w:tc>
      </w:tr>
      <w:tr w:rsidR="00895AEB" w:rsidRPr="00CB1882" w14:paraId="194B63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7A21A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6982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31C4D2C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6D6B4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5DCF9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6F246E9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26C90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FBA5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F1A5E5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21A18A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D4BC7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3D886EA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B3C35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59BF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48216FC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45C9E2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0395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0,1500</w:t>
            </w:r>
          </w:p>
        </w:tc>
      </w:tr>
      <w:tr w:rsidR="00895AEB" w:rsidRPr="00CB1882" w14:paraId="4C24E75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09166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ACD6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22AD634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70C6B4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1FDAE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3EBFA8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CAEEC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375F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09491A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549426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2987B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0,7500</w:t>
            </w:r>
          </w:p>
        </w:tc>
      </w:tr>
      <w:tr w:rsidR="00895AEB" w:rsidRPr="00CB1882" w14:paraId="2F01388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BC44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158</w:t>
            </w:r>
          </w:p>
        </w:tc>
        <w:tc>
          <w:tcPr>
            <w:tcW w:w="1701" w:type="dxa"/>
            <w:gridSpan w:val="2"/>
            <w:tcBorders>
              <w:top w:val="single" w:sz="4" w:space="0" w:color="auto"/>
              <w:bottom w:val="single" w:sz="4" w:space="0" w:color="auto"/>
            </w:tcBorders>
            <w:vAlign w:val="center"/>
          </w:tcPr>
          <w:p w14:paraId="2695FB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62D64F9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52B89B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F285A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8,4000</w:t>
            </w:r>
          </w:p>
          <w:p w14:paraId="1A1B93C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2DC7D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E2307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6B14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2EB807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FAB68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DDAED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3,7800</w:t>
            </w:r>
          </w:p>
        </w:tc>
      </w:tr>
      <w:tr w:rsidR="00895AEB" w:rsidRPr="00CB1882" w14:paraId="3E7887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CE5D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F2F4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25ABD1B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4B991F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C5045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8,6520</w:t>
            </w:r>
          </w:p>
        </w:tc>
      </w:tr>
      <w:tr w:rsidR="00895AEB" w:rsidRPr="00CB1882" w14:paraId="7851044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0F555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159</w:t>
            </w:r>
          </w:p>
        </w:tc>
        <w:tc>
          <w:tcPr>
            <w:tcW w:w="1701" w:type="dxa"/>
            <w:gridSpan w:val="2"/>
            <w:tcBorders>
              <w:top w:val="single" w:sz="4" w:space="0" w:color="auto"/>
              <w:bottom w:val="single" w:sz="4" w:space="0" w:color="auto"/>
            </w:tcBorders>
            <w:vAlign w:val="center"/>
          </w:tcPr>
          <w:p w14:paraId="4EEBBB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448EA4F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2F5C81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AEEA9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2,7000</w:t>
            </w:r>
          </w:p>
          <w:p w14:paraId="00F2A92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37876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1EFFD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491E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F2EFCC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8A35B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E0CFD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0,9450</w:t>
            </w:r>
          </w:p>
        </w:tc>
      </w:tr>
      <w:tr w:rsidR="00895AEB" w:rsidRPr="00CB1882" w14:paraId="545B77C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72708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541E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3A1D095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06FCDD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DD4B6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2,7810</w:t>
            </w:r>
          </w:p>
        </w:tc>
      </w:tr>
      <w:tr w:rsidR="00895AEB" w:rsidRPr="00CB1882" w14:paraId="3D70B2D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40F40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160</w:t>
            </w:r>
          </w:p>
        </w:tc>
        <w:tc>
          <w:tcPr>
            <w:tcW w:w="1701" w:type="dxa"/>
            <w:gridSpan w:val="2"/>
            <w:tcBorders>
              <w:top w:val="single" w:sz="4" w:space="0" w:color="auto"/>
              <w:bottom w:val="single" w:sz="4" w:space="0" w:color="auto"/>
            </w:tcBorders>
            <w:vAlign w:val="center"/>
          </w:tcPr>
          <w:p w14:paraId="682B1A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58AD982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16B211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84956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p w14:paraId="408EB2D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1403F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897A7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2BB5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7E3437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49F26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885D4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1,2600</w:t>
            </w:r>
          </w:p>
        </w:tc>
      </w:tr>
      <w:tr w:rsidR="00895AEB" w:rsidRPr="00CB1882" w14:paraId="6168B4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DCFB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B7E7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7A379C5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4274B2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1EA37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40C735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CF927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32A6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183838A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3FE1A2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E26C7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5E5636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65006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CD55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2654C59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1D2C37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46B2A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769E8EB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7A290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8600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60C3EB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572298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53328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0,1260</w:t>
            </w:r>
          </w:p>
        </w:tc>
      </w:tr>
      <w:tr w:rsidR="00895AEB" w:rsidRPr="00CB1882" w14:paraId="77C8344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D583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161</w:t>
            </w:r>
          </w:p>
        </w:tc>
        <w:tc>
          <w:tcPr>
            <w:tcW w:w="1701" w:type="dxa"/>
            <w:gridSpan w:val="2"/>
            <w:tcBorders>
              <w:top w:val="single" w:sz="4" w:space="0" w:color="auto"/>
              <w:bottom w:val="single" w:sz="4" w:space="0" w:color="auto"/>
            </w:tcBorders>
            <w:vAlign w:val="center"/>
          </w:tcPr>
          <w:p w14:paraId="091281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25FE6F7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2D0777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28833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p w14:paraId="0E1FDF5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AA7E1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8B0EB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C06A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3D02E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48FD2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C79E0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762AB4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7858D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F52A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3C5C831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441E78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013E4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4AF214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5E00E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55A3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5463542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019FB6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733D7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0,1800</w:t>
            </w:r>
          </w:p>
        </w:tc>
      </w:tr>
      <w:tr w:rsidR="00895AEB" w:rsidRPr="00CB1882" w14:paraId="530233A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F9ECC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FE7F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6F80EE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405D57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7E6F9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3A09469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847C0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9754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0F9021F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2774A8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17B80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0,1800</w:t>
            </w:r>
          </w:p>
        </w:tc>
      </w:tr>
      <w:tr w:rsidR="00895AEB" w:rsidRPr="00CB1882" w14:paraId="1D8F065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E6BE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162</w:t>
            </w:r>
          </w:p>
        </w:tc>
        <w:tc>
          <w:tcPr>
            <w:tcW w:w="1701" w:type="dxa"/>
            <w:gridSpan w:val="2"/>
            <w:tcBorders>
              <w:top w:val="single" w:sz="4" w:space="0" w:color="auto"/>
              <w:bottom w:val="single" w:sz="4" w:space="0" w:color="auto"/>
            </w:tcBorders>
            <w:vAlign w:val="center"/>
          </w:tcPr>
          <w:p w14:paraId="7F25B5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64ABC4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Racord olandez U2, negru, avind diametrul de 1 1/4"</w:t>
            </w:r>
          </w:p>
          <w:p w14:paraId="2CA5A9B8"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bottom w:val="single" w:sz="4" w:space="0" w:color="auto"/>
            </w:tcBorders>
            <w:vAlign w:val="center"/>
          </w:tcPr>
          <w:p w14:paraId="6A6CD5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C4791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p w14:paraId="10AB7AB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34F5B8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F3CF6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67EC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3DEFA3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C31D4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EBF13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1,5000</w:t>
            </w:r>
          </w:p>
        </w:tc>
      </w:tr>
      <w:tr w:rsidR="00895AEB" w:rsidRPr="00CB1882" w14:paraId="2F482A6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76E3A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08F5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14C317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1B5701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3D78C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1836BCC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8FE50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51D9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6C1A26B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424BD6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27F49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0,0900</w:t>
            </w:r>
          </w:p>
        </w:tc>
      </w:tr>
      <w:tr w:rsidR="00895AEB" w:rsidRPr="00CB1882" w14:paraId="21D6DC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F534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FE19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3A1258C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CE508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993B0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0,1560</w:t>
            </w:r>
          </w:p>
        </w:tc>
      </w:tr>
      <w:tr w:rsidR="00895AEB" w:rsidRPr="00CB1882" w14:paraId="7D4CC4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D940D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99ED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B3EB5D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1FD316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019EA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0,3120</w:t>
            </w:r>
          </w:p>
        </w:tc>
      </w:tr>
      <w:tr w:rsidR="00895AEB" w:rsidRPr="00CB1882" w14:paraId="4365E3C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509A1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163</w:t>
            </w:r>
          </w:p>
        </w:tc>
        <w:tc>
          <w:tcPr>
            <w:tcW w:w="1701" w:type="dxa"/>
            <w:gridSpan w:val="2"/>
            <w:tcBorders>
              <w:top w:val="single" w:sz="4" w:space="0" w:color="auto"/>
              <w:bottom w:val="single" w:sz="4" w:space="0" w:color="auto"/>
            </w:tcBorders>
            <w:vAlign w:val="center"/>
          </w:tcPr>
          <w:p w14:paraId="5D8A77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241C22A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666AE9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E8871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2C605C5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DF296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43F0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B5D96F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07647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9FAA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0,9000</w:t>
            </w:r>
          </w:p>
        </w:tc>
      </w:tr>
      <w:tr w:rsidR="00895AEB" w:rsidRPr="00CB1882" w14:paraId="3F9E99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C253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170C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20421A8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2300CF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135FF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6F8F7D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7BE3B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DB9B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74FB9E0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73E9AA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64E93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0,0420</w:t>
            </w:r>
          </w:p>
        </w:tc>
      </w:tr>
      <w:tr w:rsidR="00895AEB" w:rsidRPr="00CB1882" w14:paraId="6689CE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CF046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E98A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8757C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E311B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D0B53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0,0720</w:t>
            </w:r>
          </w:p>
        </w:tc>
      </w:tr>
      <w:tr w:rsidR="00895AEB" w:rsidRPr="00CB1882" w14:paraId="22206F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D376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6557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10DD5D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1753DD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76754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0,1440</w:t>
            </w:r>
          </w:p>
        </w:tc>
      </w:tr>
      <w:tr w:rsidR="00895AEB" w:rsidRPr="00CB1882" w14:paraId="21D580C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5563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164</w:t>
            </w:r>
          </w:p>
        </w:tc>
        <w:tc>
          <w:tcPr>
            <w:tcW w:w="1701" w:type="dxa"/>
            <w:gridSpan w:val="2"/>
            <w:tcBorders>
              <w:top w:val="single" w:sz="4" w:space="0" w:color="auto"/>
              <w:bottom w:val="single" w:sz="4" w:space="0" w:color="auto"/>
            </w:tcBorders>
            <w:vAlign w:val="center"/>
          </w:tcPr>
          <w:p w14:paraId="53D6AC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6D9D8D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504CF4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3460F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41AC0CA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B912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F84C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4A761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4456D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6756B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1,0800</w:t>
            </w:r>
          </w:p>
        </w:tc>
      </w:tr>
      <w:tr w:rsidR="00895AEB" w:rsidRPr="00CB1882" w14:paraId="68077A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6DB23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59C7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0E4C76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2675AF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BD43B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70426A8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EB0AF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0F75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3910017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6151E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33480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0,0720</w:t>
            </w:r>
          </w:p>
        </w:tc>
      </w:tr>
      <w:tr w:rsidR="00895AEB" w:rsidRPr="00CB1882" w14:paraId="28CB75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FE59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A9FE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1AA258C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61344F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CDD0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0,1440</w:t>
            </w:r>
          </w:p>
        </w:tc>
      </w:tr>
      <w:tr w:rsidR="00895AEB" w:rsidRPr="00CB1882" w14:paraId="35DF500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69BA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165</w:t>
            </w:r>
          </w:p>
        </w:tc>
        <w:tc>
          <w:tcPr>
            <w:tcW w:w="1701" w:type="dxa"/>
            <w:gridSpan w:val="2"/>
            <w:tcBorders>
              <w:top w:val="single" w:sz="4" w:space="0" w:color="auto"/>
              <w:bottom w:val="single" w:sz="4" w:space="0" w:color="auto"/>
            </w:tcBorders>
            <w:vAlign w:val="center"/>
          </w:tcPr>
          <w:p w14:paraId="131DF8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7FC0809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171180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57823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15,0000</w:t>
            </w:r>
          </w:p>
          <w:p w14:paraId="3CF59EF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7979F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0EEE0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CE13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2DC6A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CED09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9E14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w:t>
            </w:r>
          </w:p>
        </w:tc>
      </w:tr>
      <w:tr w:rsidR="00895AEB" w:rsidRPr="00CB1882" w14:paraId="7C4646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C716B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BEC7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0FE6A7B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1EBC22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2798D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15,0000</w:t>
            </w:r>
          </w:p>
        </w:tc>
      </w:tr>
      <w:tr w:rsidR="00895AEB" w:rsidRPr="00CB1882" w14:paraId="76FC9F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0A11C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5800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3B21348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03E88E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BA93F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0,7500</w:t>
            </w:r>
          </w:p>
        </w:tc>
      </w:tr>
      <w:tr w:rsidR="00895AEB" w:rsidRPr="00CB1882" w14:paraId="6FECE88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8B27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7E1E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766A710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6C7E6E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9662D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15,0000</w:t>
            </w:r>
          </w:p>
        </w:tc>
      </w:tr>
      <w:tr w:rsidR="00895AEB" w:rsidRPr="00CB1882" w14:paraId="75FA4F5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A0AEF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6568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3E5707E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2BD729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84E7C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15,0000</w:t>
            </w:r>
          </w:p>
        </w:tc>
      </w:tr>
      <w:tr w:rsidR="00895AEB" w:rsidRPr="00CB1882" w14:paraId="061B9A5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C1F10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4782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7F6E67A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498BE6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703C1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15,0000</w:t>
            </w:r>
          </w:p>
        </w:tc>
      </w:tr>
      <w:tr w:rsidR="00895AEB" w:rsidRPr="00CB1882" w14:paraId="30BE9B8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FDB12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814C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417014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03E0C9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191C8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1,5000</w:t>
            </w:r>
          </w:p>
        </w:tc>
      </w:tr>
      <w:tr w:rsidR="00895AEB" w:rsidRPr="00CB1882" w14:paraId="3D128B89"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6" w:space="0" w:color="auto"/>
              <w:bottom w:val="nil"/>
            </w:tcBorders>
          </w:tcPr>
          <w:p w14:paraId="1B61443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6" w:space="0" w:color="auto"/>
              <w:bottom w:val="nil"/>
            </w:tcBorders>
          </w:tcPr>
          <w:p w14:paraId="7D81BD7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6" w:space="0" w:color="auto"/>
              <w:bottom w:val="nil"/>
            </w:tcBorders>
          </w:tcPr>
          <w:p w14:paraId="754EDB91"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6" w:space="0" w:color="auto"/>
              <w:bottom w:val="nil"/>
              <w:right w:val="nil"/>
            </w:tcBorders>
          </w:tcPr>
          <w:p w14:paraId="6D4A3964"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6" w:space="0" w:color="auto"/>
              <w:left w:val="nil"/>
              <w:bottom w:val="nil"/>
              <w:right w:val="nil"/>
            </w:tcBorders>
          </w:tcPr>
          <w:p w14:paraId="5388AAF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CA104A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tcPr>
          <w:p w14:paraId="0B7FD22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tcPr>
          <w:p w14:paraId="41ADCB4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single" w:sz="4" w:space="0" w:color="auto"/>
            </w:tcBorders>
          </w:tcPr>
          <w:p w14:paraId="435D3E7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nil"/>
              <w:bottom w:val="single" w:sz="4" w:space="0" w:color="auto"/>
              <w:right w:val="nil"/>
            </w:tcBorders>
          </w:tcPr>
          <w:p w14:paraId="6B3207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nil"/>
              <w:left w:val="nil"/>
              <w:bottom w:val="single" w:sz="4" w:space="0" w:color="auto"/>
              <w:right w:val="nil"/>
            </w:tcBorders>
          </w:tcPr>
          <w:p w14:paraId="795713D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89552E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83B997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17C13B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00C71DA"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87878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60A1C1D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35177F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399676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F213A0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8BB12C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BCD25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8258AF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C7ED5B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774A5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10CB6C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FCDBF4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5330A4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0C31C5D3"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005823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8D9B1C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287346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7F33ED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19BDD6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22D9FE8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E71A226"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E6057C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114868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B79879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Incalzire</w:t>
            </w:r>
          </w:p>
          <w:p w14:paraId="7054701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725C3ACD"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748C9C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B4CD5D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86650E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83A006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42F98B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10257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01E9A43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E7C6682"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DB3DA5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7CB3E1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B1A3BC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Birou 310</w:t>
            </w:r>
          </w:p>
          <w:p w14:paraId="5873C39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6C245013"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4820D44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B9E35E7"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7575645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339732A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4A7EEA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5. Birou 317</w:t>
            </w:r>
          </w:p>
          <w:p w14:paraId="01F4A641"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219ABDBE"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486DE95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CB849BE"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F86C3B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300E694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33E93B3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5.1. Lucrari de reparatie</w:t>
            </w:r>
          </w:p>
          <w:p w14:paraId="159224FF"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22A206F5"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3CF1A0F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A3AF8C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4F1D2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166</w:t>
            </w:r>
          </w:p>
        </w:tc>
        <w:tc>
          <w:tcPr>
            <w:tcW w:w="1701" w:type="dxa"/>
            <w:gridSpan w:val="2"/>
            <w:tcBorders>
              <w:top w:val="single" w:sz="4" w:space="0" w:color="auto"/>
              <w:bottom w:val="single" w:sz="4" w:space="0" w:color="auto"/>
            </w:tcBorders>
            <w:vAlign w:val="center"/>
          </w:tcPr>
          <w:p w14:paraId="2C15B4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57CA58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08BDFB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B5EAD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75757A6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67E10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2FF2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617329B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1A152D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96F14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0,8460</w:t>
            </w:r>
          </w:p>
        </w:tc>
      </w:tr>
      <w:tr w:rsidR="00895AEB" w:rsidRPr="00CB1882" w14:paraId="418652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E6DA2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4BDE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69C7C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1C569C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1C870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0,8460</w:t>
            </w:r>
          </w:p>
        </w:tc>
      </w:tr>
      <w:tr w:rsidR="00895AEB" w:rsidRPr="00CB1882" w14:paraId="6A26290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0FA5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167</w:t>
            </w:r>
          </w:p>
        </w:tc>
        <w:tc>
          <w:tcPr>
            <w:tcW w:w="1701" w:type="dxa"/>
            <w:gridSpan w:val="2"/>
            <w:tcBorders>
              <w:top w:val="single" w:sz="4" w:space="0" w:color="auto"/>
              <w:bottom w:val="single" w:sz="4" w:space="0" w:color="auto"/>
            </w:tcBorders>
            <w:vAlign w:val="center"/>
          </w:tcPr>
          <w:p w14:paraId="485EE0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7ADF296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5E44A1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9E325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47,0000</w:t>
            </w:r>
          </w:p>
        </w:tc>
      </w:tr>
      <w:tr w:rsidR="00895AEB" w:rsidRPr="00CB1882" w14:paraId="67E46B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02136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AFCA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31E87C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3EEF5C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B1ED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15,0400</w:t>
            </w:r>
          </w:p>
        </w:tc>
      </w:tr>
      <w:tr w:rsidR="00895AEB" w:rsidRPr="00CB1882" w14:paraId="664585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EEA90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D75B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46E943F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DE0AC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F54E0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2,3500</w:t>
            </w:r>
          </w:p>
        </w:tc>
      </w:tr>
      <w:tr w:rsidR="00895AEB" w:rsidRPr="00CB1882" w14:paraId="33B400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22D31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09D0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6E91D8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6C374A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202482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1,4100</w:t>
            </w:r>
          </w:p>
        </w:tc>
      </w:tr>
      <w:tr w:rsidR="00895AEB" w:rsidRPr="00CB1882" w14:paraId="0E7CF9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8325A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496A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488714E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013AA7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2493B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6E9561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7F00F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552D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18BA51F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3EE7D4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EBF5E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756B679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BDA0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w:t>
            </w:r>
          </w:p>
        </w:tc>
        <w:tc>
          <w:tcPr>
            <w:tcW w:w="1701" w:type="dxa"/>
            <w:gridSpan w:val="2"/>
            <w:tcBorders>
              <w:top w:val="single" w:sz="4" w:space="0" w:color="auto"/>
              <w:bottom w:val="single" w:sz="4" w:space="0" w:color="auto"/>
            </w:tcBorders>
            <w:vAlign w:val="center"/>
          </w:tcPr>
          <w:p w14:paraId="4CD4DE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1D64D1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Desfacerea pardoselilor din parchet de stejar sau </w:t>
            </w:r>
            <w:r w:rsidRPr="00CB1882">
              <w:rPr>
                <w:sz w:val="22"/>
                <w:szCs w:val="22"/>
                <w:lang w:val="en-US"/>
              </w:rPr>
              <w:lastRenderedPageBreak/>
              <w:t>fag</w:t>
            </w:r>
          </w:p>
        </w:tc>
        <w:tc>
          <w:tcPr>
            <w:tcW w:w="1275" w:type="dxa"/>
            <w:tcBorders>
              <w:top w:val="single" w:sz="4" w:space="0" w:color="auto"/>
              <w:bottom w:val="single" w:sz="4" w:space="0" w:color="auto"/>
            </w:tcBorders>
            <w:vAlign w:val="center"/>
          </w:tcPr>
          <w:p w14:paraId="3FC93B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m2</w:t>
            </w:r>
          </w:p>
        </w:tc>
        <w:tc>
          <w:tcPr>
            <w:tcW w:w="1985" w:type="dxa"/>
            <w:gridSpan w:val="2"/>
            <w:tcBorders>
              <w:top w:val="single" w:sz="4" w:space="0" w:color="auto"/>
              <w:bottom w:val="single" w:sz="4" w:space="0" w:color="auto"/>
            </w:tcBorders>
            <w:vAlign w:val="center"/>
          </w:tcPr>
          <w:p w14:paraId="260A54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tc>
      </w:tr>
      <w:tr w:rsidR="00895AEB" w:rsidRPr="00CB1882" w14:paraId="706CE3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720B7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2E6E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0E47A86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6E1418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3EFC5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5,5080</w:t>
            </w:r>
          </w:p>
        </w:tc>
      </w:tr>
      <w:tr w:rsidR="00895AEB" w:rsidRPr="00CB1882" w14:paraId="14113B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4DA76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1B24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E5640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3DE775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9E1E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5,5080</w:t>
            </w:r>
          </w:p>
        </w:tc>
      </w:tr>
      <w:tr w:rsidR="00895AEB" w:rsidRPr="00CB1882" w14:paraId="78DD7A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2D158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9FB6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0A2590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5E12DA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144D69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0,5100</w:t>
            </w:r>
          </w:p>
        </w:tc>
      </w:tr>
      <w:tr w:rsidR="00895AEB" w:rsidRPr="00CB1882" w14:paraId="00B7AD7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ACC07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607E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1DC3CD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49166D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C8120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0,6120</w:t>
            </w:r>
          </w:p>
        </w:tc>
      </w:tr>
      <w:tr w:rsidR="00895AEB" w:rsidRPr="00CB1882" w14:paraId="4B9D720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85F2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A42F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77B09F6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4DDFFA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48CE0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0,8160</w:t>
            </w:r>
          </w:p>
        </w:tc>
      </w:tr>
      <w:tr w:rsidR="00895AEB" w:rsidRPr="00CB1882" w14:paraId="1D21383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22C94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169</w:t>
            </w:r>
          </w:p>
        </w:tc>
        <w:tc>
          <w:tcPr>
            <w:tcW w:w="1701" w:type="dxa"/>
            <w:gridSpan w:val="2"/>
            <w:tcBorders>
              <w:top w:val="single" w:sz="4" w:space="0" w:color="auto"/>
              <w:bottom w:val="single" w:sz="4" w:space="0" w:color="auto"/>
            </w:tcBorders>
            <w:vAlign w:val="center"/>
          </w:tcPr>
          <w:p w14:paraId="3357DB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4C7C13E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4F13B6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25A4B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6,6000</w:t>
            </w:r>
          </w:p>
        </w:tc>
      </w:tr>
      <w:tr w:rsidR="00895AEB" w:rsidRPr="00CB1882" w14:paraId="04086B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768EF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5867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B7A75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53F1CF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EA110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0,1980</w:t>
            </w:r>
          </w:p>
        </w:tc>
      </w:tr>
      <w:tr w:rsidR="00895AEB" w:rsidRPr="00CB1882" w14:paraId="2EC51C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10D42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A7E7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466487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19A284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ABDCF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0,9900</w:t>
            </w:r>
          </w:p>
        </w:tc>
      </w:tr>
      <w:tr w:rsidR="00895AEB" w:rsidRPr="00CB1882" w14:paraId="358EF6B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E3283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8A14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736DDE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EEB78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A78C0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0,3300</w:t>
            </w:r>
          </w:p>
        </w:tc>
      </w:tr>
      <w:tr w:rsidR="00895AEB" w:rsidRPr="00CB1882" w14:paraId="1636738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89B3B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170</w:t>
            </w:r>
          </w:p>
        </w:tc>
        <w:tc>
          <w:tcPr>
            <w:tcW w:w="1701" w:type="dxa"/>
            <w:gridSpan w:val="2"/>
            <w:tcBorders>
              <w:top w:val="single" w:sz="4" w:space="0" w:color="auto"/>
              <w:bottom w:val="single" w:sz="4" w:space="0" w:color="auto"/>
            </w:tcBorders>
            <w:vAlign w:val="center"/>
          </w:tcPr>
          <w:p w14:paraId="064EE4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1B8DABE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250826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4AC04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6,6000</w:t>
            </w:r>
          </w:p>
        </w:tc>
      </w:tr>
      <w:tr w:rsidR="00895AEB" w:rsidRPr="00CB1882" w14:paraId="55AE1A4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FADCA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EEFD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1E7F2E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101D39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2229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9,8076</w:t>
            </w:r>
          </w:p>
        </w:tc>
      </w:tr>
      <w:tr w:rsidR="00895AEB" w:rsidRPr="00CB1882" w14:paraId="091BEE4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33A2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FBB6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5988B78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6CF5DE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F707A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1,9800</w:t>
            </w:r>
          </w:p>
        </w:tc>
      </w:tr>
      <w:tr w:rsidR="00895AEB" w:rsidRPr="00CB1882" w14:paraId="3AA4EA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90606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CEFD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0FE5A5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781AEF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C5C43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96,4260</w:t>
            </w:r>
          </w:p>
        </w:tc>
      </w:tr>
      <w:tr w:rsidR="00895AEB" w:rsidRPr="00CB1882" w14:paraId="0A6203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D7434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3DA9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C9F6C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B24A7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83453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0,0739</w:t>
            </w:r>
          </w:p>
        </w:tc>
      </w:tr>
      <w:tr w:rsidR="00895AEB" w:rsidRPr="00CB1882" w14:paraId="2ACEC6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384AE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9E56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C705E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DEA0A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69E87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0,5214</w:t>
            </w:r>
          </w:p>
        </w:tc>
      </w:tr>
      <w:tr w:rsidR="00895AEB" w:rsidRPr="00CB1882" w14:paraId="417799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9C7D2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7B2B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074736C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520D73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91764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0,1954</w:t>
            </w:r>
          </w:p>
        </w:tc>
      </w:tr>
      <w:tr w:rsidR="00895AEB" w:rsidRPr="00CB1882" w14:paraId="4371887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397E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w:t>
            </w:r>
          </w:p>
        </w:tc>
        <w:tc>
          <w:tcPr>
            <w:tcW w:w="1701" w:type="dxa"/>
            <w:gridSpan w:val="2"/>
            <w:tcBorders>
              <w:top w:val="single" w:sz="4" w:space="0" w:color="auto"/>
              <w:bottom w:val="single" w:sz="4" w:space="0" w:color="auto"/>
            </w:tcBorders>
            <w:vAlign w:val="center"/>
          </w:tcPr>
          <w:p w14:paraId="4CB2BD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001D15B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76D7FA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6C44A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4DD0F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8D31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A612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32104FE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36D6F5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F9868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2,4400</w:t>
            </w:r>
          </w:p>
        </w:tc>
      </w:tr>
      <w:tr w:rsidR="00895AEB" w:rsidRPr="00CB1882" w14:paraId="1F2BE7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9DB64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66A0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4C397E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54B677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701E7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14,2800</w:t>
            </w:r>
          </w:p>
        </w:tc>
      </w:tr>
      <w:tr w:rsidR="00895AEB" w:rsidRPr="00CB1882" w14:paraId="6031CF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5F3F1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03AB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6E465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31E2A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752D7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0,0080</w:t>
            </w:r>
          </w:p>
        </w:tc>
      </w:tr>
      <w:tr w:rsidR="00895AEB" w:rsidRPr="00CB1882" w14:paraId="40FD52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E1E60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42FB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EAADCC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BE428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B0099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0,1580</w:t>
            </w:r>
          </w:p>
        </w:tc>
      </w:tr>
      <w:tr w:rsidR="00895AEB" w:rsidRPr="00CB1882" w14:paraId="4BE87F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48839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ED0F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5281EEB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5DAF1A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1977E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772478A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16D43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172</w:t>
            </w:r>
          </w:p>
        </w:tc>
        <w:tc>
          <w:tcPr>
            <w:tcW w:w="1701" w:type="dxa"/>
            <w:gridSpan w:val="2"/>
            <w:tcBorders>
              <w:top w:val="single" w:sz="4" w:space="0" w:color="auto"/>
              <w:bottom w:val="single" w:sz="4" w:space="0" w:color="auto"/>
            </w:tcBorders>
            <w:vAlign w:val="center"/>
          </w:tcPr>
          <w:p w14:paraId="47B8DE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1A40FF0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4A83BE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B34E4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8,6000</w:t>
            </w:r>
          </w:p>
        </w:tc>
      </w:tr>
      <w:tr w:rsidR="00895AEB" w:rsidRPr="00CB1882" w14:paraId="47AE80D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36B5D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EA61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28A5A3A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7583C4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B1B76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3,8700</w:t>
            </w:r>
          </w:p>
        </w:tc>
      </w:tr>
      <w:tr w:rsidR="00895AEB" w:rsidRPr="00CB1882" w14:paraId="72CC70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92C0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FE57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5C7821D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7B6C9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A4E24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0,8600</w:t>
            </w:r>
          </w:p>
        </w:tc>
      </w:tr>
      <w:tr w:rsidR="00895AEB" w:rsidRPr="00CB1882" w14:paraId="674472B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0F99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7ACC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76FEEE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2D068E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F8548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9,0721</w:t>
            </w:r>
          </w:p>
        </w:tc>
      </w:tr>
      <w:tr w:rsidR="00895AEB" w:rsidRPr="00CB1882" w14:paraId="00D8F8E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F0F0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3BD7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FB5F79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32E875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AE93D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0,0086</w:t>
            </w:r>
          </w:p>
        </w:tc>
      </w:tr>
      <w:tr w:rsidR="00895AEB" w:rsidRPr="00CB1882" w14:paraId="7D2E25F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D1076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1542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EA5E0B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CA9A5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34084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0,0086</w:t>
            </w:r>
          </w:p>
        </w:tc>
      </w:tr>
      <w:tr w:rsidR="00895AEB" w:rsidRPr="00CB1882" w14:paraId="4889786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E72E4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173</w:t>
            </w:r>
          </w:p>
        </w:tc>
        <w:tc>
          <w:tcPr>
            <w:tcW w:w="1701" w:type="dxa"/>
            <w:gridSpan w:val="2"/>
            <w:tcBorders>
              <w:top w:val="single" w:sz="4" w:space="0" w:color="auto"/>
              <w:bottom w:val="single" w:sz="4" w:space="0" w:color="auto"/>
            </w:tcBorders>
            <w:vAlign w:val="center"/>
          </w:tcPr>
          <w:p w14:paraId="48AE00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56495E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57BADE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6FDFA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53,6000</w:t>
            </w:r>
          </w:p>
        </w:tc>
      </w:tr>
      <w:tr w:rsidR="00895AEB" w:rsidRPr="00CB1882" w14:paraId="055D29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DD13C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4BDB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12FEE0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6CA5A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C00CA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1,6080</w:t>
            </w:r>
          </w:p>
        </w:tc>
      </w:tr>
      <w:tr w:rsidR="00895AEB" w:rsidRPr="00CB1882" w14:paraId="1605D5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0FCBE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0E5A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28AA04D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1D88D5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56E5D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8,0400</w:t>
            </w:r>
          </w:p>
        </w:tc>
      </w:tr>
      <w:tr w:rsidR="00895AEB" w:rsidRPr="00CB1882" w14:paraId="7501038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EF004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E9CA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3B06B6F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0BA540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DA744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2,6800</w:t>
            </w:r>
          </w:p>
        </w:tc>
      </w:tr>
      <w:tr w:rsidR="00895AEB" w:rsidRPr="00CB1882" w14:paraId="55F9754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2F0EB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174</w:t>
            </w:r>
          </w:p>
        </w:tc>
        <w:tc>
          <w:tcPr>
            <w:tcW w:w="1701" w:type="dxa"/>
            <w:gridSpan w:val="2"/>
            <w:tcBorders>
              <w:top w:val="single" w:sz="4" w:space="0" w:color="auto"/>
              <w:bottom w:val="single" w:sz="4" w:space="0" w:color="auto"/>
            </w:tcBorders>
            <w:vAlign w:val="center"/>
          </w:tcPr>
          <w:p w14:paraId="2F79BE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6C9159A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1F2961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19681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6,6000</w:t>
            </w:r>
          </w:p>
        </w:tc>
      </w:tr>
      <w:tr w:rsidR="00895AEB" w:rsidRPr="00CB1882" w14:paraId="157664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1618A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BCF7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C7900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915FF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C09F7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3,6300</w:t>
            </w:r>
          </w:p>
        </w:tc>
      </w:tr>
      <w:tr w:rsidR="00895AEB" w:rsidRPr="00CB1882" w14:paraId="48268ED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06CB7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B791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2A4C575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4DBF47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E1F0C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2,6400</w:t>
            </w:r>
          </w:p>
        </w:tc>
      </w:tr>
      <w:tr w:rsidR="00895AEB" w:rsidRPr="00CB1882" w14:paraId="1EB6CEE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432E9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5F38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5FB616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7D48F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09993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0,3960</w:t>
            </w:r>
          </w:p>
        </w:tc>
      </w:tr>
      <w:tr w:rsidR="00895AEB" w:rsidRPr="00CB1882" w14:paraId="0FBD49B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2CE47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4484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69EE28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286446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9E9F7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3,3000</w:t>
            </w:r>
          </w:p>
        </w:tc>
      </w:tr>
      <w:tr w:rsidR="00895AEB" w:rsidRPr="00CB1882" w14:paraId="6B013E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C140A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D929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792716B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B9F3C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6ED5C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0,3300</w:t>
            </w:r>
          </w:p>
        </w:tc>
      </w:tr>
      <w:tr w:rsidR="00895AEB" w:rsidRPr="00CB1882" w14:paraId="7C7B23E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B996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D6AC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79B731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03F632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70A2D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0,0132</w:t>
            </w:r>
          </w:p>
        </w:tc>
      </w:tr>
      <w:tr w:rsidR="00895AEB" w:rsidRPr="00CB1882" w14:paraId="101D03D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B1D03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175</w:t>
            </w:r>
          </w:p>
        </w:tc>
        <w:tc>
          <w:tcPr>
            <w:tcW w:w="1701" w:type="dxa"/>
            <w:gridSpan w:val="2"/>
            <w:tcBorders>
              <w:top w:val="single" w:sz="4" w:space="0" w:color="auto"/>
              <w:bottom w:val="single" w:sz="4" w:space="0" w:color="auto"/>
            </w:tcBorders>
            <w:vAlign w:val="center"/>
          </w:tcPr>
          <w:p w14:paraId="431FE4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39961C0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4EBEAA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39F44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47,0000</w:t>
            </w:r>
          </w:p>
        </w:tc>
      </w:tr>
      <w:tr w:rsidR="00895AEB" w:rsidRPr="00CB1882" w14:paraId="45CF3D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2A232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928D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4557D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EC82D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08127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30,5500</w:t>
            </w:r>
          </w:p>
        </w:tc>
      </w:tr>
      <w:tr w:rsidR="00895AEB" w:rsidRPr="00CB1882" w14:paraId="6D3C72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82AB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F479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5ADD93F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0182A8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0C9939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51,7000</w:t>
            </w:r>
          </w:p>
        </w:tc>
      </w:tr>
      <w:tr w:rsidR="00895AEB" w:rsidRPr="00CB1882" w14:paraId="4279772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147DA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2596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310CCC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531F75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8ED4B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3A7C846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8DD26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176</w:t>
            </w:r>
          </w:p>
        </w:tc>
        <w:tc>
          <w:tcPr>
            <w:tcW w:w="1701" w:type="dxa"/>
            <w:gridSpan w:val="2"/>
            <w:tcBorders>
              <w:top w:val="single" w:sz="4" w:space="0" w:color="auto"/>
              <w:bottom w:val="single" w:sz="4" w:space="0" w:color="auto"/>
            </w:tcBorders>
            <w:vAlign w:val="center"/>
          </w:tcPr>
          <w:p w14:paraId="671154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1EE721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240CC7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95059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47,0000</w:t>
            </w:r>
          </w:p>
        </w:tc>
      </w:tr>
      <w:tr w:rsidR="00895AEB" w:rsidRPr="00CB1882" w14:paraId="5AD1E00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EF437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FB4D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1E550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554379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8A707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25,8500</w:t>
            </w:r>
          </w:p>
        </w:tc>
      </w:tr>
      <w:tr w:rsidR="00895AEB" w:rsidRPr="00CB1882" w14:paraId="4C1F5B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8C990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D780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226E673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007ABB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F6B22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18,8000</w:t>
            </w:r>
          </w:p>
        </w:tc>
      </w:tr>
      <w:tr w:rsidR="00895AEB" w:rsidRPr="00CB1882" w14:paraId="6947C4F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077DC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71CB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49BF0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D5772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ECA13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2,8200</w:t>
            </w:r>
          </w:p>
        </w:tc>
      </w:tr>
      <w:tr w:rsidR="00895AEB" w:rsidRPr="00CB1882" w14:paraId="1DC11F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5BE2A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1370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2DD632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0D6D8F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F398C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23,5000</w:t>
            </w:r>
          </w:p>
        </w:tc>
      </w:tr>
      <w:tr w:rsidR="00895AEB" w:rsidRPr="00CB1882" w14:paraId="7FC9C5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CF6D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B589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737B10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3346F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D9888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2,3500</w:t>
            </w:r>
          </w:p>
        </w:tc>
      </w:tr>
      <w:tr w:rsidR="00895AEB" w:rsidRPr="00CB1882" w14:paraId="4F8FC3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ACFA8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1314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4C16E83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25D78C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937DF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0,0940</w:t>
            </w:r>
          </w:p>
        </w:tc>
      </w:tr>
      <w:tr w:rsidR="00895AEB" w:rsidRPr="00CB1882" w14:paraId="01FD1CC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4B33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177</w:t>
            </w:r>
          </w:p>
        </w:tc>
        <w:tc>
          <w:tcPr>
            <w:tcW w:w="1701" w:type="dxa"/>
            <w:gridSpan w:val="2"/>
            <w:tcBorders>
              <w:top w:val="single" w:sz="4" w:space="0" w:color="auto"/>
              <w:bottom w:val="single" w:sz="4" w:space="0" w:color="auto"/>
            </w:tcBorders>
            <w:vAlign w:val="center"/>
          </w:tcPr>
          <w:p w14:paraId="350D46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5953E99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tavanelor (reparatii locale)</w:t>
            </w:r>
          </w:p>
        </w:tc>
        <w:tc>
          <w:tcPr>
            <w:tcW w:w="1275" w:type="dxa"/>
            <w:tcBorders>
              <w:top w:val="single" w:sz="4" w:space="0" w:color="auto"/>
              <w:bottom w:val="single" w:sz="4" w:space="0" w:color="auto"/>
            </w:tcBorders>
            <w:vAlign w:val="center"/>
          </w:tcPr>
          <w:p w14:paraId="03341F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1BB1A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22BEDA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46BD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CEC8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11FFB1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195891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C1B1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485714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D677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B562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4D8AA9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5B8444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C50F1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371EA7D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C737A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AFAA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763996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1A3E67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711F6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4,2196</w:t>
            </w:r>
          </w:p>
        </w:tc>
      </w:tr>
      <w:tr w:rsidR="00895AEB" w:rsidRPr="00CB1882" w14:paraId="7DE6C1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19CE7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1303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07735B4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F824B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4A1CA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0,0040</w:t>
            </w:r>
          </w:p>
        </w:tc>
      </w:tr>
      <w:tr w:rsidR="00895AEB" w:rsidRPr="00CB1882" w14:paraId="6F50A7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8F9FF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F8B5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8486F4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DE1BF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87E46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0,0040</w:t>
            </w:r>
          </w:p>
        </w:tc>
      </w:tr>
      <w:tr w:rsidR="00895AEB" w:rsidRPr="00CB1882" w14:paraId="08182F7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42930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178</w:t>
            </w:r>
          </w:p>
        </w:tc>
        <w:tc>
          <w:tcPr>
            <w:tcW w:w="1701" w:type="dxa"/>
            <w:gridSpan w:val="2"/>
            <w:tcBorders>
              <w:top w:val="single" w:sz="4" w:space="0" w:color="auto"/>
              <w:bottom w:val="single" w:sz="4" w:space="0" w:color="auto"/>
            </w:tcBorders>
            <w:vAlign w:val="center"/>
          </w:tcPr>
          <w:p w14:paraId="3B2DD4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6847DC7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a tavanelor</w:t>
            </w:r>
          </w:p>
        </w:tc>
        <w:tc>
          <w:tcPr>
            <w:tcW w:w="1275" w:type="dxa"/>
            <w:tcBorders>
              <w:top w:val="single" w:sz="4" w:space="0" w:color="auto"/>
              <w:bottom w:val="single" w:sz="4" w:space="0" w:color="auto"/>
            </w:tcBorders>
            <w:vAlign w:val="center"/>
          </w:tcPr>
          <w:p w14:paraId="27E167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D476C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tc>
      </w:tr>
      <w:tr w:rsidR="00895AEB" w:rsidRPr="00CB1882" w14:paraId="4AA31A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E1270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A3A9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BB5673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945E2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90C5E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0,6120</w:t>
            </w:r>
          </w:p>
        </w:tc>
      </w:tr>
      <w:tr w:rsidR="00895AEB" w:rsidRPr="00CB1882" w14:paraId="447AF0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329C6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A814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1939C6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587213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B6B0A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3,0600</w:t>
            </w:r>
          </w:p>
        </w:tc>
      </w:tr>
      <w:tr w:rsidR="00895AEB" w:rsidRPr="00CB1882" w14:paraId="252E6C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71EB3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592F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248842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A7357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5F14D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1,0200</w:t>
            </w:r>
          </w:p>
        </w:tc>
      </w:tr>
      <w:tr w:rsidR="00895AEB" w:rsidRPr="00CB1882" w14:paraId="0717873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11727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179</w:t>
            </w:r>
          </w:p>
        </w:tc>
        <w:tc>
          <w:tcPr>
            <w:tcW w:w="1701" w:type="dxa"/>
            <w:gridSpan w:val="2"/>
            <w:tcBorders>
              <w:top w:val="single" w:sz="4" w:space="0" w:color="auto"/>
              <w:bottom w:val="single" w:sz="4" w:space="0" w:color="auto"/>
            </w:tcBorders>
            <w:vAlign w:val="center"/>
          </w:tcPr>
          <w:p w14:paraId="7047F0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12D5B29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pe glet existent, executate manual (tavane)</w:t>
            </w:r>
          </w:p>
        </w:tc>
        <w:tc>
          <w:tcPr>
            <w:tcW w:w="1275" w:type="dxa"/>
            <w:tcBorders>
              <w:top w:val="single" w:sz="4" w:space="0" w:color="auto"/>
              <w:bottom w:val="single" w:sz="4" w:space="0" w:color="auto"/>
            </w:tcBorders>
            <w:vAlign w:val="center"/>
          </w:tcPr>
          <w:p w14:paraId="2B31DB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2D096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tc>
      </w:tr>
      <w:tr w:rsidR="00895AEB" w:rsidRPr="00CB1882" w14:paraId="2666AD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AA530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40AA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4DCEAF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A2E37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A1157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11,2200</w:t>
            </w:r>
          </w:p>
        </w:tc>
      </w:tr>
      <w:tr w:rsidR="00895AEB" w:rsidRPr="00CB1882" w14:paraId="6B9C3C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28A27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ECBA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0DC9AD1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0D0322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C5ECA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8,1600</w:t>
            </w:r>
          </w:p>
        </w:tc>
      </w:tr>
      <w:tr w:rsidR="00895AEB" w:rsidRPr="00CB1882" w14:paraId="3221770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D9D42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AC62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E3BCD3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73DA8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8576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1,2240</w:t>
            </w:r>
          </w:p>
        </w:tc>
      </w:tr>
      <w:tr w:rsidR="00895AEB" w:rsidRPr="00CB1882" w14:paraId="3C3AE92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E135A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D3C1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10B12FB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87F8E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07BE6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10,2000</w:t>
            </w:r>
          </w:p>
        </w:tc>
      </w:tr>
      <w:tr w:rsidR="00895AEB" w:rsidRPr="00CB1882" w14:paraId="6460D4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0F409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2E40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05CAA2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DF7D2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7409A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1,0200</w:t>
            </w:r>
          </w:p>
        </w:tc>
      </w:tr>
      <w:tr w:rsidR="00895AEB" w:rsidRPr="00CB1882" w14:paraId="0E9F02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D1B94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BCF6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0D4BC73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2F260E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20255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0,0408</w:t>
            </w:r>
          </w:p>
        </w:tc>
      </w:tr>
      <w:tr w:rsidR="00895AEB" w:rsidRPr="00CB1882" w14:paraId="00A0341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54225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w:t>
            </w:r>
          </w:p>
        </w:tc>
        <w:tc>
          <w:tcPr>
            <w:tcW w:w="1701" w:type="dxa"/>
            <w:gridSpan w:val="2"/>
            <w:tcBorders>
              <w:top w:val="single" w:sz="4" w:space="0" w:color="auto"/>
              <w:bottom w:val="single" w:sz="4" w:space="0" w:color="auto"/>
            </w:tcBorders>
            <w:vAlign w:val="center"/>
          </w:tcPr>
          <w:p w14:paraId="559959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77031DD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a pardoselelor</w:t>
            </w:r>
          </w:p>
        </w:tc>
        <w:tc>
          <w:tcPr>
            <w:tcW w:w="1275" w:type="dxa"/>
            <w:tcBorders>
              <w:top w:val="single" w:sz="4" w:space="0" w:color="auto"/>
              <w:bottom w:val="single" w:sz="4" w:space="0" w:color="auto"/>
            </w:tcBorders>
            <w:vAlign w:val="center"/>
          </w:tcPr>
          <w:p w14:paraId="4D9D60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992D2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tc>
      </w:tr>
      <w:tr w:rsidR="00895AEB" w:rsidRPr="00CB1882" w14:paraId="398FF1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FAED3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6AF3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F0A8F6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32B63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9497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0,6120</w:t>
            </w:r>
          </w:p>
        </w:tc>
      </w:tr>
      <w:tr w:rsidR="00895AEB" w:rsidRPr="00CB1882" w14:paraId="0ED574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1D9E4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4E38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44CA1DC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18E50B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0452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3,0600</w:t>
            </w:r>
          </w:p>
        </w:tc>
      </w:tr>
      <w:tr w:rsidR="00895AEB" w:rsidRPr="00CB1882" w14:paraId="21E5443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EF35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E5D1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27951C0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E6143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465D6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1,0200</w:t>
            </w:r>
          </w:p>
        </w:tc>
      </w:tr>
      <w:tr w:rsidR="00895AEB" w:rsidRPr="00CB1882" w14:paraId="0EF49A0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765C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181</w:t>
            </w:r>
          </w:p>
        </w:tc>
        <w:tc>
          <w:tcPr>
            <w:tcW w:w="1701" w:type="dxa"/>
            <w:gridSpan w:val="2"/>
            <w:tcBorders>
              <w:top w:val="single" w:sz="4" w:space="0" w:color="auto"/>
              <w:bottom w:val="single" w:sz="4" w:space="0" w:color="auto"/>
            </w:tcBorders>
            <w:vAlign w:val="center"/>
          </w:tcPr>
          <w:p w14:paraId="1EC0C9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CG56B</w:t>
            </w:r>
          </w:p>
        </w:tc>
        <w:tc>
          <w:tcPr>
            <w:tcW w:w="4536" w:type="dxa"/>
            <w:gridSpan w:val="3"/>
            <w:tcBorders>
              <w:top w:val="single" w:sz="4" w:space="0" w:color="auto"/>
              <w:bottom w:val="single" w:sz="4" w:space="0" w:color="auto"/>
            </w:tcBorders>
            <w:vAlign w:val="center"/>
          </w:tcPr>
          <w:p w14:paraId="64FB219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Sapa din amestec de autonivelare "Nivelir": grosime 20 mm</w:t>
            </w:r>
          </w:p>
        </w:tc>
        <w:tc>
          <w:tcPr>
            <w:tcW w:w="1275" w:type="dxa"/>
            <w:tcBorders>
              <w:top w:val="single" w:sz="4" w:space="0" w:color="auto"/>
              <w:bottom w:val="single" w:sz="4" w:space="0" w:color="auto"/>
            </w:tcBorders>
            <w:vAlign w:val="center"/>
          </w:tcPr>
          <w:p w14:paraId="1144D8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93B31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tc>
      </w:tr>
      <w:tr w:rsidR="00895AEB" w:rsidRPr="00CB1882" w14:paraId="77E8AF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C658A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441B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7132030012600</w:t>
            </w:r>
          </w:p>
        </w:tc>
        <w:tc>
          <w:tcPr>
            <w:tcW w:w="4536" w:type="dxa"/>
            <w:gridSpan w:val="3"/>
            <w:tcBorders>
              <w:top w:val="nil"/>
              <w:bottom w:val="single" w:sz="2" w:space="0" w:color="auto"/>
            </w:tcBorders>
            <w:vAlign w:val="center"/>
          </w:tcPr>
          <w:p w14:paraId="6BEDF0A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Mozaicar</w:t>
            </w:r>
          </w:p>
        </w:tc>
        <w:tc>
          <w:tcPr>
            <w:tcW w:w="1275" w:type="dxa"/>
            <w:tcBorders>
              <w:top w:val="nil"/>
              <w:bottom w:val="single" w:sz="2" w:space="0" w:color="auto"/>
            </w:tcBorders>
            <w:vAlign w:val="center"/>
          </w:tcPr>
          <w:p w14:paraId="223560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C9AC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9,5472</w:t>
            </w:r>
          </w:p>
        </w:tc>
      </w:tr>
      <w:tr w:rsidR="00895AEB" w:rsidRPr="00CB1882" w14:paraId="46E96B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A3D26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CB57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2653102100827</w:t>
            </w:r>
          </w:p>
        </w:tc>
        <w:tc>
          <w:tcPr>
            <w:tcW w:w="4536" w:type="dxa"/>
            <w:gridSpan w:val="3"/>
            <w:tcBorders>
              <w:top w:val="nil"/>
              <w:bottom w:val="single" w:sz="2" w:space="0" w:color="auto"/>
            </w:tcBorders>
            <w:vAlign w:val="center"/>
          </w:tcPr>
          <w:p w14:paraId="12ED039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"Nivelir-Gross"</w:t>
            </w:r>
          </w:p>
        </w:tc>
        <w:tc>
          <w:tcPr>
            <w:tcW w:w="1275" w:type="dxa"/>
            <w:tcBorders>
              <w:top w:val="nil"/>
              <w:bottom w:val="single" w:sz="2" w:space="0" w:color="auto"/>
            </w:tcBorders>
            <w:vAlign w:val="center"/>
          </w:tcPr>
          <w:p w14:paraId="29AFA4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24F4A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627,9854</w:t>
            </w:r>
          </w:p>
        </w:tc>
      </w:tr>
      <w:tr w:rsidR="00895AEB" w:rsidRPr="00CB1882" w14:paraId="297475E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DBB79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1E8E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2430226101017</w:t>
            </w:r>
          </w:p>
        </w:tc>
        <w:tc>
          <w:tcPr>
            <w:tcW w:w="4536" w:type="dxa"/>
            <w:gridSpan w:val="3"/>
            <w:tcBorders>
              <w:top w:val="nil"/>
              <w:bottom w:val="single" w:sz="2" w:space="0" w:color="auto"/>
            </w:tcBorders>
            <w:vAlign w:val="center"/>
          </w:tcPr>
          <w:p w14:paraId="7256F10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"Tifengrund"</w:t>
            </w:r>
          </w:p>
        </w:tc>
        <w:tc>
          <w:tcPr>
            <w:tcW w:w="1275" w:type="dxa"/>
            <w:tcBorders>
              <w:top w:val="nil"/>
              <w:bottom w:val="single" w:sz="2" w:space="0" w:color="auto"/>
            </w:tcBorders>
            <w:vAlign w:val="center"/>
          </w:tcPr>
          <w:p w14:paraId="0C6989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7DAA1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1,8470</w:t>
            </w:r>
          </w:p>
        </w:tc>
      </w:tr>
      <w:tr w:rsidR="00895AEB" w:rsidRPr="00CB1882" w14:paraId="08BBBD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DB73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E0A2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78CAFE0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1E805E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DA547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0,1437</w:t>
            </w:r>
          </w:p>
        </w:tc>
      </w:tr>
      <w:tr w:rsidR="00895AEB" w:rsidRPr="00CB1882" w14:paraId="3CE1DB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5133B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3A5E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5551F9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44DB2A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6E867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1,7136</w:t>
            </w:r>
          </w:p>
        </w:tc>
      </w:tr>
      <w:tr w:rsidR="00895AEB" w:rsidRPr="00CB1882" w14:paraId="203F307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BC8B5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39A1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0E46EE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67E6A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ACB9C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0,4080</w:t>
            </w:r>
          </w:p>
        </w:tc>
      </w:tr>
      <w:tr w:rsidR="00895AEB" w:rsidRPr="00CB1882" w14:paraId="31A0B93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33322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182</w:t>
            </w:r>
          </w:p>
        </w:tc>
        <w:tc>
          <w:tcPr>
            <w:tcW w:w="1701" w:type="dxa"/>
            <w:gridSpan w:val="2"/>
            <w:tcBorders>
              <w:top w:val="single" w:sz="4" w:space="0" w:color="auto"/>
              <w:bottom w:val="single" w:sz="4" w:space="0" w:color="auto"/>
            </w:tcBorders>
            <w:vAlign w:val="center"/>
          </w:tcPr>
          <w:p w14:paraId="4BD140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35A3BE5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65C931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27CA9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p w14:paraId="338287C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C56EEB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ED279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1600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7D0B59A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377BC2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D3FB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23,4600</w:t>
            </w:r>
          </w:p>
        </w:tc>
      </w:tr>
      <w:tr w:rsidR="00895AEB" w:rsidRPr="00CB1882" w14:paraId="4105BD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10E3B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FD63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6BDC85B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603C3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97D8F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3,0600</w:t>
            </w:r>
          </w:p>
        </w:tc>
      </w:tr>
      <w:tr w:rsidR="00895AEB" w:rsidRPr="00CB1882" w14:paraId="3C7EEF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41B14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3ADC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681A3C6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518BA0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49CC0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21,6342</w:t>
            </w:r>
          </w:p>
        </w:tc>
      </w:tr>
      <w:tr w:rsidR="00895AEB" w:rsidRPr="00CB1882" w14:paraId="249CD0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C76A2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4156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1A8F2DE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01E1CA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4E3364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21,6342</w:t>
            </w:r>
          </w:p>
        </w:tc>
      </w:tr>
      <w:tr w:rsidR="00895AEB" w:rsidRPr="00CB1882" w14:paraId="744F39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E90B6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6850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65E355A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5D597D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D23DF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18,5436</w:t>
            </w:r>
          </w:p>
        </w:tc>
      </w:tr>
      <w:tr w:rsidR="00895AEB" w:rsidRPr="00CB1882" w14:paraId="748F53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63DA3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B757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F9D37A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D6E01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031E0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0,6120</w:t>
            </w:r>
          </w:p>
        </w:tc>
      </w:tr>
      <w:tr w:rsidR="00895AEB" w:rsidRPr="00CB1882" w14:paraId="256748A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97D2F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183</w:t>
            </w:r>
          </w:p>
        </w:tc>
        <w:tc>
          <w:tcPr>
            <w:tcW w:w="1701" w:type="dxa"/>
            <w:gridSpan w:val="2"/>
            <w:tcBorders>
              <w:top w:val="single" w:sz="4" w:space="0" w:color="auto"/>
              <w:bottom w:val="single" w:sz="4" w:space="0" w:color="auto"/>
            </w:tcBorders>
            <w:vAlign w:val="center"/>
          </w:tcPr>
          <w:p w14:paraId="12A6A8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1E9325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0E1675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EA32F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24,0000</w:t>
            </w:r>
          </w:p>
        </w:tc>
      </w:tr>
      <w:tr w:rsidR="00895AEB" w:rsidRPr="00CB1882" w14:paraId="328E0F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5BBAC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18A1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33EE3ED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55ED48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B03F9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6,7200</w:t>
            </w:r>
          </w:p>
        </w:tc>
      </w:tr>
      <w:tr w:rsidR="00895AEB" w:rsidRPr="00CB1882" w14:paraId="312601E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002C6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B3F6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56F64F3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4249DB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6694F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0,9600</w:t>
            </w:r>
          </w:p>
        </w:tc>
      </w:tr>
      <w:tr w:rsidR="00895AEB" w:rsidRPr="00CB1882" w14:paraId="11B232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248DE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64C8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406FEB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209818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5EDDF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24,0000</w:t>
            </w:r>
          </w:p>
        </w:tc>
      </w:tr>
      <w:tr w:rsidR="00895AEB" w:rsidRPr="00CB1882" w14:paraId="4EFCD0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452CD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D69C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83758F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E5BF2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8603C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509687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D9FFA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D316D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C392A5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818EE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F8230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46C1442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9CADD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184</w:t>
            </w:r>
          </w:p>
        </w:tc>
        <w:tc>
          <w:tcPr>
            <w:tcW w:w="1701" w:type="dxa"/>
            <w:gridSpan w:val="2"/>
            <w:tcBorders>
              <w:top w:val="single" w:sz="4" w:space="0" w:color="auto"/>
              <w:bottom w:val="single" w:sz="4" w:space="0" w:color="auto"/>
            </w:tcBorders>
            <w:vAlign w:val="center"/>
          </w:tcPr>
          <w:p w14:paraId="369A69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5CCBB9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0EA44F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0862E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4510E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5F906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32FD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0F24D8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138877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5A4D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0,5600</w:t>
            </w:r>
          </w:p>
        </w:tc>
      </w:tr>
      <w:tr w:rsidR="00895AEB" w:rsidRPr="00CB1882" w14:paraId="2F52089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B17D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26A0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3CF02A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6490D1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B5B0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3AB0657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201FB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6D4B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5C07AA6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2D2023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50A64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3C62B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30418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4F52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82687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91A24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AF9FF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75667D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88B7C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FFC1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DA30B2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22EECF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EA5B0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2E0506A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7FBE9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185</w:t>
            </w:r>
          </w:p>
        </w:tc>
        <w:tc>
          <w:tcPr>
            <w:tcW w:w="1701" w:type="dxa"/>
            <w:gridSpan w:val="2"/>
            <w:tcBorders>
              <w:top w:val="single" w:sz="4" w:space="0" w:color="auto"/>
              <w:bottom w:val="single" w:sz="4" w:space="0" w:color="auto"/>
            </w:tcBorders>
            <w:vAlign w:val="center"/>
          </w:tcPr>
          <w:p w14:paraId="162708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727A62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5C1E2D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CD04C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5BB8E3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DCC96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281A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437F8B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0F2139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89BCA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180013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01048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17B0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8ECF2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75232B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15514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45CCB7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5600590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666502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4" w:space="0" w:color="auto"/>
            </w:tcBorders>
            <w:vAlign w:val="center"/>
          </w:tcPr>
          <w:p w14:paraId="4C2AD80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4" w:space="0" w:color="auto"/>
            </w:tcBorders>
            <w:vAlign w:val="center"/>
          </w:tcPr>
          <w:p w14:paraId="22AD9F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79D6F0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38A3754A"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9BA9FC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78F6FD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4C2D5A4"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418AA714"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7F38946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B12841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1D7613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EBA345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8766C54"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226CF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55F0344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7A726D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0629A0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1BC14E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77B90C8"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7A6E03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6988295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354FDF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28A6C2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363469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298F550"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107D6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4C48CA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637D20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EA0E7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DEC0D6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3CA4B6E"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62BCAB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7B03A75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7B9DFA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681488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8C787A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9AB149D"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3429E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5DD3218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39A0FB2"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0C6F36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B754E9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E543D2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Lucrari de reparatie</w:t>
            </w:r>
          </w:p>
          <w:p w14:paraId="50BB388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39740C00"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3FD32F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8ABEC52"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1858D5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2310591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4536CC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5.2. Electricitate</w:t>
            </w:r>
          </w:p>
          <w:p w14:paraId="6244C29A"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02EA7460"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777F45F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7B5F91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69603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186</w:t>
            </w:r>
          </w:p>
        </w:tc>
        <w:tc>
          <w:tcPr>
            <w:tcW w:w="1701" w:type="dxa"/>
            <w:gridSpan w:val="2"/>
            <w:tcBorders>
              <w:top w:val="single" w:sz="4" w:space="0" w:color="auto"/>
              <w:bottom w:val="single" w:sz="4" w:space="0" w:color="auto"/>
            </w:tcBorders>
            <w:vAlign w:val="center"/>
          </w:tcPr>
          <w:p w14:paraId="6414B7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09C08A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3A99C3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7DD79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p w14:paraId="4681AC2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1D219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226FB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241F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BDE827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240B9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82580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1B5FB99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2017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187</w:t>
            </w:r>
          </w:p>
        </w:tc>
        <w:tc>
          <w:tcPr>
            <w:tcW w:w="1701" w:type="dxa"/>
            <w:gridSpan w:val="2"/>
            <w:tcBorders>
              <w:top w:val="single" w:sz="4" w:space="0" w:color="auto"/>
              <w:bottom w:val="single" w:sz="4" w:space="0" w:color="auto"/>
            </w:tcBorders>
            <w:vAlign w:val="center"/>
          </w:tcPr>
          <w:p w14:paraId="7E3BF6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5D73CB4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3E4946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C198D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29,0000</w:t>
            </w:r>
          </w:p>
        </w:tc>
      </w:tr>
      <w:tr w:rsidR="00895AEB" w:rsidRPr="00CB1882" w14:paraId="070E360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5EE0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C6D7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34DBA9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7FC98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06829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1,7400</w:t>
            </w:r>
          </w:p>
        </w:tc>
      </w:tr>
      <w:tr w:rsidR="00895AEB" w:rsidRPr="00CB1882" w14:paraId="21FF353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3C5C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188</w:t>
            </w:r>
          </w:p>
        </w:tc>
        <w:tc>
          <w:tcPr>
            <w:tcW w:w="1701" w:type="dxa"/>
            <w:gridSpan w:val="2"/>
            <w:tcBorders>
              <w:top w:val="single" w:sz="4" w:space="0" w:color="auto"/>
              <w:bottom w:val="single" w:sz="4" w:space="0" w:color="auto"/>
            </w:tcBorders>
            <w:vAlign w:val="center"/>
          </w:tcPr>
          <w:p w14:paraId="71C5BF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4A513FD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2A0ACB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B3100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53D3C3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AA24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4622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5A4969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6318E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640ED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1,3200</w:t>
            </w:r>
          </w:p>
        </w:tc>
      </w:tr>
      <w:tr w:rsidR="00895AEB" w:rsidRPr="00CB1882" w14:paraId="6F089C8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DF178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189</w:t>
            </w:r>
          </w:p>
        </w:tc>
        <w:tc>
          <w:tcPr>
            <w:tcW w:w="1701" w:type="dxa"/>
            <w:gridSpan w:val="2"/>
            <w:tcBorders>
              <w:top w:val="single" w:sz="4" w:space="0" w:color="auto"/>
              <w:bottom w:val="single" w:sz="4" w:space="0" w:color="auto"/>
            </w:tcBorders>
            <w:vAlign w:val="center"/>
          </w:tcPr>
          <w:p w14:paraId="33AB39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4ACE9F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73BC17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1CFE1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62600A2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69667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8BEB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8E4964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4666B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82E46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1,7400</w:t>
            </w:r>
          </w:p>
        </w:tc>
      </w:tr>
      <w:tr w:rsidR="00895AEB" w:rsidRPr="00CB1882" w14:paraId="348234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7283E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3A6F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31DE4C9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382CA1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33147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2,1420</w:t>
            </w:r>
          </w:p>
        </w:tc>
      </w:tr>
      <w:tr w:rsidR="00895AEB" w:rsidRPr="00CB1882" w14:paraId="44DFB3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147F2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5E51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2866E28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0E0C04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E1348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0,2100</w:t>
            </w:r>
          </w:p>
        </w:tc>
      </w:tr>
      <w:tr w:rsidR="00895AEB" w:rsidRPr="00CB1882" w14:paraId="11E7219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501DE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190</w:t>
            </w:r>
          </w:p>
        </w:tc>
        <w:tc>
          <w:tcPr>
            <w:tcW w:w="1701" w:type="dxa"/>
            <w:gridSpan w:val="2"/>
            <w:tcBorders>
              <w:top w:val="single" w:sz="4" w:space="0" w:color="auto"/>
              <w:bottom w:val="single" w:sz="4" w:space="0" w:color="auto"/>
            </w:tcBorders>
            <w:vAlign w:val="center"/>
          </w:tcPr>
          <w:p w14:paraId="43C36C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3B1C2FA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435D35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9DB01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76DA6D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018FC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F595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9851CE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2B3B8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A75E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6,2000</w:t>
            </w:r>
          </w:p>
        </w:tc>
      </w:tr>
      <w:tr w:rsidR="00895AEB" w:rsidRPr="00CB1882" w14:paraId="6311CC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99F9F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1629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773F3D9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502BB1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73764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20,4000</w:t>
            </w:r>
          </w:p>
        </w:tc>
      </w:tr>
      <w:tr w:rsidR="00895AEB" w:rsidRPr="00CB1882" w14:paraId="4DD7854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D8811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DE24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5D1CE3B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385912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C3950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322851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2115F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5473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2DC2B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39015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9A3F6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3AA98F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D223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9D55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DD5121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224D1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9833C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523AFF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F3F29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AEDF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31C11E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58B6F9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E8BBF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40,0000</w:t>
            </w:r>
          </w:p>
        </w:tc>
      </w:tr>
      <w:tr w:rsidR="00895AEB" w:rsidRPr="00CB1882" w14:paraId="19FAEC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74419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057A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143A4EC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1BEC27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DB0FD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40,0000</w:t>
            </w:r>
          </w:p>
        </w:tc>
      </w:tr>
      <w:tr w:rsidR="00895AEB" w:rsidRPr="00CB1882" w14:paraId="08778FF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A5856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191</w:t>
            </w:r>
          </w:p>
        </w:tc>
        <w:tc>
          <w:tcPr>
            <w:tcW w:w="1701" w:type="dxa"/>
            <w:gridSpan w:val="2"/>
            <w:tcBorders>
              <w:top w:val="single" w:sz="4" w:space="0" w:color="auto"/>
              <w:bottom w:val="single" w:sz="4" w:space="0" w:color="auto"/>
            </w:tcBorders>
            <w:vAlign w:val="center"/>
          </w:tcPr>
          <w:p w14:paraId="39F704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546F029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41C2DA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B4D1D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18F3656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DA0F8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938F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502934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EDA13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F3901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1,2400</w:t>
            </w:r>
          </w:p>
        </w:tc>
      </w:tr>
      <w:tr w:rsidR="00895AEB" w:rsidRPr="00CB1882" w14:paraId="057620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85DB0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2FDD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3554484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7D660A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EA75B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4,0800</w:t>
            </w:r>
          </w:p>
        </w:tc>
      </w:tr>
      <w:tr w:rsidR="00895AEB" w:rsidRPr="00CB1882" w14:paraId="1FED6FC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C0D80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2C39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6FAD26A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0B053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77C20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39AAC0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E5A77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5664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05404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23D3A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1EAD9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6A14E55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B4AE0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8620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09AEC4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26654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AB919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292AF2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AE6B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4FCF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44D2F37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6BD3A7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1D08F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69A44D2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952A2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7FDC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6C38714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4C5F95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9E9CE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7BD5FD1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F30E2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192</w:t>
            </w:r>
          </w:p>
        </w:tc>
        <w:tc>
          <w:tcPr>
            <w:tcW w:w="1701" w:type="dxa"/>
            <w:gridSpan w:val="2"/>
            <w:tcBorders>
              <w:top w:val="single" w:sz="4" w:space="0" w:color="auto"/>
              <w:bottom w:val="single" w:sz="4" w:space="0" w:color="auto"/>
            </w:tcBorders>
            <w:vAlign w:val="center"/>
          </w:tcPr>
          <w:p w14:paraId="715B1E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4FACE7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372E17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E4A1A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319337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5A9D1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4957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EAC6C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7DCC3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B525B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739C30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C8637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9D7E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7E14DC4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015356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530FE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6EF50D0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FC77C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8C2E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1DD3DA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36F41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E200F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4479C3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024B3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0B7B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496821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D0A49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EB0EC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0,0050</w:t>
            </w:r>
          </w:p>
        </w:tc>
      </w:tr>
      <w:tr w:rsidR="00895AEB" w:rsidRPr="00CB1882" w14:paraId="614F9F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425AF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A95F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56B2FF7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2BFFD5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10B3EB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5A56D6B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6940A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193</w:t>
            </w:r>
          </w:p>
        </w:tc>
        <w:tc>
          <w:tcPr>
            <w:tcW w:w="1701" w:type="dxa"/>
            <w:gridSpan w:val="2"/>
            <w:tcBorders>
              <w:top w:val="single" w:sz="4" w:space="0" w:color="auto"/>
              <w:bottom w:val="single" w:sz="4" w:space="0" w:color="auto"/>
            </w:tcBorders>
            <w:vAlign w:val="center"/>
          </w:tcPr>
          <w:p w14:paraId="3850D9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10AF176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2820BB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ABB9B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2E2D12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78AA4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2991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5ACAF1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CC552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8F445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6,6000</w:t>
            </w:r>
          </w:p>
        </w:tc>
      </w:tr>
      <w:tr w:rsidR="00895AEB" w:rsidRPr="00CB1882" w14:paraId="36F8BEF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32AA6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BF06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0774F63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2D1551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5EE03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w:t>
            </w:r>
          </w:p>
        </w:tc>
      </w:tr>
      <w:tr w:rsidR="00895AEB" w:rsidRPr="00CB1882" w14:paraId="2D5F55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C2625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42A8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1B527F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46E62F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7BB09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09B409A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69EE6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ECF4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547D62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692AFF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1A45D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12,0000</w:t>
            </w:r>
          </w:p>
        </w:tc>
      </w:tr>
      <w:tr w:rsidR="00895AEB" w:rsidRPr="00CB1882" w14:paraId="7C0C594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E2A96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8A94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35EFF0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E69B7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8AC10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0,4800</w:t>
            </w:r>
          </w:p>
        </w:tc>
      </w:tr>
      <w:tr w:rsidR="00895AEB" w:rsidRPr="00CB1882" w14:paraId="60A8D01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CA525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C486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4A5E3DA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1C6F37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1B8FC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w:t>
            </w:r>
          </w:p>
        </w:tc>
      </w:tr>
      <w:tr w:rsidR="00895AEB" w:rsidRPr="00CB1882" w14:paraId="350D568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43C3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194</w:t>
            </w:r>
          </w:p>
        </w:tc>
        <w:tc>
          <w:tcPr>
            <w:tcW w:w="1701" w:type="dxa"/>
            <w:gridSpan w:val="2"/>
            <w:tcBorders>
              <w:top w:val="single" w:sz="4" w:space="0" w:color="auto"/>
              <w:bottom w:val="single" w:sz="4" w:space="0" w:color="auto"/>
            </w:tcBorders>
            <w:vAlign w:val="center"/>
          </w:tcPr>
          <w:p w14:paraId="0DAEA6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0036DA3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535E35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03D91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389507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5BBE5D5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310F2D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2E605D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41F07B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41AD83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w:t>
            </w:r>
          </w:p>
        </w:tc>
      </w:tr>
      <w:tr w:rsidR="00895AEB" w:rsidRPr="00CB1882" w14:paraId="1CB0BFF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84EE59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5C9BA8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7049DA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072047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C67298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9B15DB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3C128E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4A9B9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D3F540F"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21888E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0ECAEB4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E2F7E4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465C5B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F5E13A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725E82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744725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87F7EC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548B6D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F0BFF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A4545D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E95C731"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730754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7B32573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F17EA0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19C2D0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F7933B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7C21E8B"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5D1A88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5DEAADBC"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86E8A68"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378E0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F4E907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40A5CB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Electricitate</w:t>
            </w:r>
          </w:p>
          <w:p w14:paraId="0C928BD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6D0C01B6"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0AA82F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0343F63"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3C0815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7B2F99F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6C33BF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5.3. Incalzire</w:t>
            </w:r>
          </w:p>
          <w:p w14:paraId="1849CDF6"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626F2291"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5C8E0A7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552BEC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F708F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195</w:t>
            </w:r>
          </w:p>
        </w:tc>
        <w:tc>
          <w:tcPr>
            <w:tcW w:w="1701" w:type="dxa"/>
            <w:gridSpan w:val="2"/>
            <w:tcBorders>
              <w:top w:val="single" w:sz="4" w:space="0" w:color="auto"/>
              <w:bottom w:val="single" w:sz="4" w:space="0" w:color="auto"/>
            </w:tcBorders>
            <w:vAlign w:val="center"/>
          </w:tcPr>
          <w:p w14:paraId="1C46DF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6604F1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66A511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590F6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1,6000</w:t>
            </w:r>
          </w:p>
        </w:tc>
      </w:tr>
      <w:tr w:rsidR="00895AEB" w:rsidRPr="00CB1882" w14:paraId="2813FB9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6CCF6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5D5B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F86DA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137640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A9CAF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0,2560</w:t>
            </w:r>
          </w:p>
        </w:tc>
      </w:tr>
      <w:tr w:rsidR="00895AEB" w:rsidRPr="00CB1882" w14:paraId="6710463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1A7BA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196</w:t>
            </w:r>
          </w:p>
        </w:tc>
        <w:tc>
          <w:tcPr>
            <w:tcW w:w="1701" w:type="dxa"/>
            <w:gridSpan w:val="2"/>
            <w:tcBorders>
              <w:top w:val="single" w:sz="4" w:space="0" w:color="auto"/>
              <w:bottom w:val="single" w:sz="4" w:space="0" w:color="auto"/>
            </w:tcBorders>
            <w:vAlign w:val="center"/>
          </w:tcPr>
          <w:p w14:paraId="3A9E46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6512339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065188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0F58C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5,6000</w:t>
            </w:r>
          </w:p>
        </w:tc>
      </w:tr>
      <w:tr w:rsidR="00895AEB" w:rsidRPr="00CB1882" w14:paraId="054D598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625C9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87AD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0E19F52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14DFC2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72EB1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2,1280</w:t>
            </w:r>
          </w:p>
        </w:tc>
      </w:tr>
      <w:tr w:rsidR="00895AEB" w:rsidRPr="00CB1882" w14:paraId="08D92A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70B8D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708C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76C982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2B9012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12B65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w:t>
            </w:r>
          </w:p>
        </w:tc>
      </w:tr>
      <w:tr w:rsidR="00895AEB" w:rsidRPr="00CB1882" w14:paraId="697D2D0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3AF5E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F830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7A61D9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16D69A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20233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0,3920</w:t>
            </w:r>
          </w:p>
        </w:tc>
      </w:tr>
      <w:tr w:rsidR="00895AEB" w:rsidRPr="00CB1882" w14:paraId="35F819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3451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353E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11A1716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7988FC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75514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0,8904</w:t>
            </w:r>
          </w:p>
        </w:tc>
      </w:tr>
      <w:tr w:rsidR="00895AEB" w:rsidRPr="00CB1882" w14:paraId="56D546B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009D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A49E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A61023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069EEB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9CC89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0,1624</w:t>
            </w:r>
          </w:p>
        </w:tc>
      </w:tr>
      <w:tr w:rsidR="00895AEB" w:rsidRPr="00CB1882" w14:paraId="17432B0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F066B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197</w:t>
            </w:r>
          </w:p>
        </w:tc>
        <w:tc>
          <w:tcPr>
            <w:tcW w:w="1701" w:type="dxa"/>
            <w:gridSpan w:val="2"/>
            <w:tcBorders>
              <w:top w:val="single" w:sz="4" w:space="0" w:color="auto"/>
              <w:bottom w:val="single" w:sz="4" w:space="0" w:color="auto"/>
            </w:tcBorders>
            <w:vAlign w:val="center"/>
          </w:tcPr>
          <w:p w14:paraId="444DDD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7A395FD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061F5B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C0642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27C711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D5D78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BAFE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24BAFE7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34C190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0C1D9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0,6400</w:t>
            </w:r>
          </w:p>
        </w:tc>
      </w:tr>
      <w:tr w:rsidR="00895AEB" w:rsidRPr="00CB1882" w14:paraId="62CFA8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02487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A34A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3068083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221114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458EE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0D88721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81885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57E2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5923B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6029E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D9238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66BEA6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8CD7C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3FED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438DD8A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33BD00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74D33C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5DDC7EB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18A8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198</w:t>
            </w:r>
          </w:p>
        </w:tc>
        <w:tc>
          <w:tcPr>
            <w:tcW w:w="1701" w:type="dxa"/>
            <w:gridSpan w:val="2"/>
            <w:tcBorders>
              <w:top w:val="single" w:sz="4" w:space="0" w:color="auto"/>
              <w:bottom w:val="single" w:sz="4" w:space="0" w:color="auto"/>
            </w:tcBorders>
            <w:vAlign w:val="center"/>
          </w:tcPr>
          <w:p w14:paraId="3C1279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2BCB25B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2B71F8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E563F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5122AFA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F6EBC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BF35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F80393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51FC5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EF612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7B3DA3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B9FCA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1D67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5F0E2BD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3DB560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23877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384AD1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A88A9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D9E6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6469AB1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4D503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AE2A2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54AFA3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F1E9B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A08D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4465A25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0A11C9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7697B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0,1600</w:t>
            </w:r>
          </w:p>
        </w:tc>
      </w:tr>
      <w:tr w:rsidR="00895AEB" w:rsidRPr="00CB1882" w14:paraId="230908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2F1F4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CF71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2C4DE0A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42B020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9ED63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2FBD1D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AA28C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EB18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54171DB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15DCF3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88635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46C4A7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19C00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E7C6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21B9B19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6BDE02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F0F3D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3F5C481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15E2C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199</w:t>
            </w:r>
          </w:p>
        </w:tc>
        <w:tc>
          <w:tcPr>
            <w:tcW w:w="1701" w:type="dxa"/>
            <w:gridSpan w:val="2"/>
            <w:tcBorders>
              <w:top w:val="single" w:sz="4" w:space="0" w:color="auto"/>
              <w:bottom w:val="single" w:sz="4" w:space="0" w:color="auto"/>
            </w:tcBorders>
            <w:vAlign w:val="center"/>
          </w:tcPr>
          <w:p w14:paraId="14CD44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21C3B85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6C83B4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3BC71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5,6000</w:t>
            </w:r>
          </w:p>
        </w:tc>
      </w:tr>
      <w:tr w:rsidR="00895AEB" w:rsidRPr="00CB1882" w14:paraId="79A79A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46AAD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13F5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4C03C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DDAF4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3E455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14E1FF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CC91E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0513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09BB507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720A0A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6415E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5,7680</w:t>
            </w:r>
          </w:p>
        </w:tc>
      </w:tr>
      <w:tr w:rsidR="00895AEB" w:rsidRPr="00CB1882" w14:paraId="78BACA2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D13FE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200</w:t>
            </w:r>
          </w:p>
        </w:tc>
        <w:tc>
          <w:tcPr>
            <w:tcW w:w="1701" w:type="dxa"/>
            <w:gridSpan w:val="2"/>
            <w:tcBorders>
              <w:top w:val="single" w:sz="4" w:space="0" w:color="auto"/>
              <w:bottom w:val="single" w:sz="4" w:space="0" w:color="auto"/>
            </w:tcBorders>
            <w:vAlign w:val="center"/>
          </w:tcPr>
          <w:p w14:paraId="430F0B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332A342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751F5C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F367F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4CE600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E91E7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42AA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A8E007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4B55B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C74EE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0,6300</w:t>
            </w:r>
          </w:p>
        </w:tc>
      </w:tr>
      <w:tr w:rsidR="00895AEB" w:rsidRPr="00CB1882" w14:paraId="43D30E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C0088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1311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2E9751D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7E2C23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E5FFF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1,8540</w:t>
            </w:r>
          </w:p>
        </w:tc>
      </w:tr>
      <w:tr w:rsidR="00895AEB" w:rsidRPr="00CB1882" w14:paraId="60A7152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2E264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201</w:t>
            </w:r>
          </w:p>
        </w:tc>
        <w:tc>
          <w:tcPr>
            <w:tcW w:w="1701" w:type="dxa"/>
            <w:gridSpan w:val="2"/>
            <w:tcBorders>
              <w:top w:val="single" w:sz="4" w:space="0" w:color="auto"/>
              <w:bottom w:val="single" w:sz="4" w:space="0" w:color="auto"/>
            </w:tcBorders>
            <w:vAlign w:val="center"/>
          </w:tcPr>
          <w:p w14:paraId="122655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639F114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686731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9E5D1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C736E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E35DF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97F2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D3F977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BA328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D4BB5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09D125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5A39F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6D83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3F4B714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4C44D1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72DF9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37D1F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A84C5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8560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6DCB3FE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295EB4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14D74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114571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205A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372A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055FA7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41A0B1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CD48D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15D53C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1B056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AA39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785D4C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2E43EB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EA4DD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0,0840</w:t>
            </w:r>
          </w:p>
        </w:tc>
      </w:tr>
      <w:tr w:rsidR="00895AEB" w:rsidRPr="00CB1882" w14:paraId="1A44DE2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0885E6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202</w:t>
            </w:r>
          </w:p>
        </w:tc>
        <w:tc>
          <w:tcPr>
            <w:tcW w:w="1701" w:type="dxa"/>
            <w:gridSpan w:val="2"/>
            <w:tcBorders>
              <w:top w:val="single" w:sz="4" w:space="0" w:color="auto"/>
              <w:bottom w:val="single" w:sz="4" w:space="0" w:color="auto"/>
            </w:tcBorders>
            <w:vAlign w:val="center"/>
          </w:tcPr>
          <w:p w14:paraId="7A9A68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109FB4A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59E329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ACCB4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1DE2660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0B6F1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B16E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5EB86C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79E02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C313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w:t>
            </w:r>
          </w:p>
        </w:tc>
      </w:tr>
      <w:tr w:rsidR="00895AEB" w:rsidRPr="00CB1882" w14:paraId="26E9ED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71702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E8CF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49721B3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398A20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30D0E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BCBA2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3C84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C673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4346887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03ED36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E4583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647E9F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178E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C0B0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632E36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7EEB59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5D481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324DCC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BB29A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38DD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739D2E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6FFBD0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A7053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07DAB77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D9BEF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w:t>
            </w:r>
          </w:p>
        </w:tc>
        <w:tc>
          <w:tcPr>
            <w:tcW w:w="1701" w:type="dxa"/>
            <w:gridSpan w:val="2"/>
            <w:tcBorders>
              <w:top w:val="single" w:sz="4" w:space="0" w:color="auto"/>
              <w:bottom w:val="single" w:sz="4" w:space="0" w:color="auto"/>
            </w:tcBorders>
            <w:vAlign w:val="center"/>
          </w:tcPr>
          <w:p w14:paraId="12434E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3B19B6A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648052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9F71B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2BBE01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BC03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E302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6E248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20BE1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CC6A5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396B45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46E4F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CB8B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38A3A84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797B8B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39440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E5EC6B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49266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5469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296B085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0A2C57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22DB3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77304CA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F9C06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5727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694466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515DA7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0F08B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0,1040</w:t>
            </w:r>
          </w:p>
        </w:tc>
      </w:tr>
      <w:tr w:rsidR="00895AEB" w:rsidRPr="00CB1882" w14:paraId="719CC21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F9955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E1CE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0B1F27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75B0C1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8EA5A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0,2080</w:t>
            </w:r>
          </w:p>
        </w:tc>
      </w:tr>
      <w:tr w:rsidR="00895AEB" w:rsidRPr="00CB1882" w14:paraId="0BF62F0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5CE13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w:t>
            </w:r>
          </w:p>
        </w:tc>
        <w:tc>
          <w:tcPr>
            <w:tcW w:w="1701" w:type="dxa"/>
            <w:gridSpan w:val="2"/>
            <w:tcBorders>
              <w:top w:val="single" w:sz="4" w:space="0" w:color="auto"/>
              <w:bottom w:val="single" w:sz="4" w:space="0" w:color="auto"/>
            </w:tcBorders>
            <w:vAlign w:val="center"/>
          </w:tcPr>
          <w:p w14:paraId="6DD452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055B62A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1DE597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BF332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5EFE77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76F37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66E0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9BF078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090CA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DB049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0,6000</w:t>
            </w:r>
          </w:p>
        </w:tc>
      </w:tr>
      <w:tr w:rsidR="00895AEB" w:rsidRPr="00CB1882" w14:paraId="077F62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348DF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37C6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60C4212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5F39DC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9DEE8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407609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FEC7C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435E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5488B2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1B40AD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B5C56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0,0280</w:t>
            </w:r>
          </w:p>
        </w:tc>
      </w:tr>
      <w:tr w:rsidR="00895AEB" w:rsidRPr="00CB1882" w14:paraId="3245083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67DC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851F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012C13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A8BD6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1A5D7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3CD294E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5A287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CF0C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03107E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24089D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98D4D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0,0960</w:t>
            </w:r>
          </w:p>
        </w:tc>
      </w:tr>
      <w:tr w:rsidR="00895AEB" w:rsidRPr="00CB1882" w14:paraId="5D52705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5A6B1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205</w:t>
            </w:r>
          </w:p>
        </w:tc>
        <w:tc>
          <w:tcPr>
            <w:tcW w:w="1701" w:type="dxa"/>
            <w:gridSpan w:val="2"/>
            <w:tcBorders>
              <w:top w:val="single" w:sz="4" w:space="0" w:color="auto"/>
              <w:bottom w:val="single" w:sz="4" w:space="0" w:color="auto"/>
            </w:tcBorders>
            <w:vAlign w:val="center"/>
          </w:tcPr>
          <w:p w14:paraId="16EC42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00B24C6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5329BF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3A147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46EB2AA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ADDBB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D277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B3F9E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2ABB5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05138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0,7200</w:t>
            </w:r>
          </w:p>
        </w:tc>
      </w:tr>
      <w:tr w:rsidR="00895AEB" w:rsidRPr="00CB1882" w14:paraId="39CEBA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D0730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DACA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758E2E9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6A9DAD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E0751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CA0461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D584E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58B2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1BBA97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7609D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08295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6F8B6C6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ACD8A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00A7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01179D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01F7EC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2F2A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0,0960</w:t>
            </w:r>
          </w:p>
        </w:tc>
      </w:tr>
      <w:tr w:rsidR="00895AEB" w:rsidRPr="00CB1882" w14:paraId="64021CB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2CAAB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206</w:t>
            </w:r>
          </w:p>
        </w:tc>
        <w:tc>
          <w:tcPr>
            <w:tcW w:w="1701" w:type="dxa"/>
            <w:gridSpan w:val="2"/>
            <w:tcBorders>
              <w:top w:val="single" w:sz="4" w:space="0" w:color="auto"/>
              <w:bottom w:val="single" w:sz="4" w:space="0" w:color="auto"/>
            </w:tcBorders>
            <w:vAlign w:val="center"/>
          </w:tcPr>
          <w:p w14:paraId="441CB4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1C55AD0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1DDBE9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8AA9A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707861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147B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D9D5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BD88D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DBCB0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AD38A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tc>
      </w:tr>
      <w:tr w:rsidR="00895AEB" w:rsidRPr="00CB1882" w14:paraId="036493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4FAFD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D1A4A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24AA4BC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3429DB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4CCE4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4AB2E78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84F84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3599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6F44335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26717D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AF4C1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39F945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69696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FC9C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3013B5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7F21E8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2E1C2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796093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FD3AF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CBFE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5FF72B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284FFE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FE042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36E45EF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04C24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9DAC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39F754D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607EF2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12657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47D24C0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721BD38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308F48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03CCCC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62DF94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365076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27B4FBF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9BA89E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449E81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25AA86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3AFA77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5B97B1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687EB5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53363A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F82386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1BBDA75"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5EB896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6A64C28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097DAE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75C663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EC9036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094303B"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00B08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253B6C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CB3882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CB62F0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438031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3DAEBAF"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409075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00E9998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5A4680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E7B8EF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528B20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5425DE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2E19D8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308D3E8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77D61FE"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F36D99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646268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C42187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Incalzire</w:t>
            </w:r>
          </w:p>
          <w:p w14:paraId="0EB2337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656D8E7C"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700099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3CE3AB0"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6" w:space="0" w:color="auto"/>
              <w:bottom w:val="nil"/>
            </w:tcBorders>
          </w:tcPr>
          <w:p w14:paraId="402509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6" w:space="0" w:color="auto"/>
              <w:bottom w:val="nil"/>
            </w:tcBorders>
          </w:tcPr>
          <w:p w14:paraId="67DF68C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6" w:space="0" w:color="auto"/>
              <w:bottom w:val="nil"/>
            </w:tcBorders>
          </w:tcPr>
          <w:p w14:paraId="00C4A146"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6" w:space="0" w:color="auto"/>
              <w:bottom w:val="nil"/>
              <w:right w:val="nil"/>
            </w:tcBorders>
          </w:tcPr>
          <w:p w14:paraId="126BA644"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6" w:space="0" w:color="auto"/>
              <w:left w:val="nil"/>
              <w:bottom w:val="nil"/>
              <w:right w:val="nil"/>
            </w:tcBorders>
          </w:tcPr>
          <w:p w14:paraId="46D63C2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847AD1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tcPr>
          <w:p w14:paraId="39AE28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tcPr>
          <w:p w14:paraId="6959BF9E"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single" w:sz="4" w:space="0" w:color="auto"/>
            </w:tcBorders>
          </w:tcPr>
          <w:p w14:paraId="3318F86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nil"/>
              <w:bottom w:val="single" w:sz="4" w:space="0" w:color="auto"/>
              <w:right w:val="nil"/>
            </w:tcBorders>
          </w:tcPr>
          <w:p w14:paraId="5FFE3F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nil"/>
              <w:left w:val="nil"/>
              <w:bottom w:val="single" w:sz="4" w:space="0" w:color="auto"/>
              <w:right w:val="nil"/>
            </w:tcBorders>
          </w:tcPr>
          <w:p w14:paraId="37D2AD1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853FB05"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bottom w:val="single" w:sz="4" w:space="0" w:color="auto"/>
            </w:tcBorders>
          </w:tcPr>
          <w:p w14:paraId="60C9163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bottom w:val="single" w:sz="4" w:space="0" w:color="auto"/>
            </w:tcBorders>
          </w:tcPr>
          <w:p w14:paraId="1D6700C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bottom w:val="single" w:sz="4" w:space="0" w:color="auto"/>
            </w:tcBorders>
          </w:tcPr>
          <w:p w14:paraId="1396556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Birou 317</w:t>
            </w:r>
          </w:p>
          <w:p w14:paraId="0956E1E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bottom w:val="single" w:sz="4" w:space="0" w:color="auto"/>
              <w:right w:val="nil"/>
            </w:tcBorders>
          </w:tcPr>
          <w:p w14:paraId="65243493"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left w:val="nil"/>
              <w:bottom w:val="single" w:sz="4" w:space="0" w:color="auto"/>
              <w:right w:val="nil"/>
            </w:tcBorders>
          </w:tcPr>
          <w:p w14:paraId="3901E25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3B593BB"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8D1AE2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4F12147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03A8B3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6. Birou 406</w:t>
            </w:r>
          </w:p>
        </w:tc>
        <w:tc>
          <w:tcPr>
            <w:tcW w:w="1275" w:type="dxa"/>
            <w:tcBorders>
              <w:top w:val="nil"/>
              <w:bottom w:val="nil"/>
            </w:tcBorders>
          </w:tcPr>
          <w:p w14:paraId="79FA7F19"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19EAE73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0A8997A"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7F149D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0EAAC64D"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488641D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6.1. Lucrari de reparatie</w:t>
            </w:r>
          </w:p>
        </w:tc>
        <w:tc>
          <w:tcPr>
            <w:tcW w:w="1275" w:type="dxa"/>
            <w:tcBorders>
              <w:top w:val="nil"/>
              <w:bottom w:val="nil"/>
            </w:tcBorders>
          </w:tcPr>
          <w:p w14:paraId="619925C7"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4B4B3E7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5A2F62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F1497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207</w:t>
            </w:r>
          </w:p>
        </w:tc>
        <w:tc>
          <w:tcPr>
            <w:tcW w:w="1701" w:type="dxa"/>
            <w:gridSpan w:val="2"/>
            <w:tcBorders>
              <w:top w:val="single" w:sz="4" w:space="0" w:color="auto"/>
              <w:bottom w:val="single" w:sz="4" w:space="0" w:color="auto"/>
            </w:tcBorders>
            <w:vAlign w:val="center"/>
          </w:tcPr>
          <w:p w14:paraId="5414C7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3C3624B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042C12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9D6EF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2,6000</w:t>
            </w:r>
          </w:p>
        </w:tc>
      </w:tr>
      <w:tr w:rsidR="00895AEB" w:rsidRPr="00CB1882" w14:paraId="2B12DE7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CB123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8670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449FFBA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4886B6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0F3F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1,2220</w:t>
            </w:r>
          </w:p>
        </w:tc>
      </w:tr>
      <w:tr w:rsidR="00895AEB" w:rsidRPr="00CB1882" w14:paraId="39C544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ECCCB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75D0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52CFD10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0991C3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815DC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1,2220</w:t>
            </w:r>
          </w:p>
        </w:tc>
      </w:tr>
      <w:tr w:rsidR="00895AEB" w:rsidRPr="00CB1882" w14:paraId="698B8FC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FF2DD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208</w:t>
            </w:r>
          </w:p>
        </w:tc>
        <w:tc>
          <w:tcPr>
            <w:tcW w:w="1701" w:type="dxa"/>
            <w:gridSpan w:val="2"/>
            <w:tcBorders>
              <w:top w:val="single" w:sz="4" w:space="0" w:color="auto"/>
              <w:bottom w:val="single" w:sz="4" w:space="0" w:color="auto"/>
            </w:tcBorders>
            <w:vAlign w:val="center"/>
          </w:tcPr>
          <w:p w14:paraId="033755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7CE4BCB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6E27DD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A5E95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55,2000</w:t>
            </w:r>
          </w:p>
        </w:tc>
      </w:tr>
      <w:tr w:rsidR="00895AEB" w:rsidRPr="00CB1882" w14:paraId="026129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17335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1847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596D5FE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540513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1C94B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17,6640</w:t>
            </w:r>
          </w:p>
        </w:tc>
      </w:tr>
      <w:tr w:rsidR="00895AEB" w:rsidRPr="00CB1882" w14:paraId="0076900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73144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DEB4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3CCE8B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70950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B6082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2,7600</w:t>
            </w:r>
          </w:p>
        </w:tc>
      </w:tr>
      <w:tr w:rsidR="00895AEB" w:rsidRPr="00CB1882" w14:paraId="72EDF3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80B07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FDAC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2CD3752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474302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70B1E0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1,6560</w:t>
            </w:r>
          </w:p>
        </w:tc>
      </w:tr>
      <w:tr w:rsidR="00895AEB" w:rsidRPr="00CB1882" w14:paraId="0CAD93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9D6A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1A39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082DA4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5A01F8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897A5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0,5520</w:t>
            </w:r>
          </w:p>
        </w:tc>
      </w:tr>
      <w:tr w:rsidR="00895AEB" w:rsidRPr="00CB1882" w14:paraId="00C921E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FE951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AB80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6C784D3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5E386C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5B521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0,5520</w:t>
            </w:r>
          </w:p>
        </w:tc>
      </w:tr>
      <w:tr w:rsidR="00895AEB" w:rsidRPr="00CB1882" w14:paraId="7213EA6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25DD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209</w:t>
            </w:r>
          </w:p>
        </w:tc>
        <w:tc>
          <w:tcPr>
            <w:tcW w:w="1701" w:type="dxa"/>
            <w:gridSpan w:val="2"/>
            <w:tcBorders>
              <w:top w:val="single" w:sz="4" w:space="0" w:color="auto"/>
              <w:bottom w:val="single" w:sz="4" w:space="0" w:color="auto"/>
            </w:tcBorders>
            <w:vAlign w:val="center"/>
          </w:tcPr>
          <w:p w14:paraId="2AB14D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6EE8C74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pardoselilor din laminat (inclusiv folie, plinte)</w:t>
            </w:r>
          </w:p>
        </w:tc>
        <w:tc>
          <w:tcPr>
            <w:tcW w:w="1275" w:type="dxa"/>
            <w:tcBorders>
              <w:top w:val="single" w:sz="4" w:space="0" w:color="auto"/>
              <w:bottom w:val="single" w:sz="4" w:space="0" w:color="auto"/>
            </w:tcBorders>
            <w:vAlign w:val="center"/>
          </w:tcPr>
          <w:p w14:paraId="7332A6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92741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30,2500</w:t>
            </w:r>
          </w:p>
        </w:tc>
      </w:tr>
      <w:tr w:rsidR="00895AEB" w:rsidRPr="00CB1882" w14:paraId="6F567C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1358C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4217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2881B76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1364E9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4F03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8,1675</w:t>
            </w:r>
          </w:p>
        </w:tc>
      </w:tr>
      <w:tr w:rsidR="00895AEB" w:rsidRPr="00CB1882" w14:paraId="60CAFA9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F33FC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E354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7D2788A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70B1B8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D0B2D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8,1675</w:t>
            </w:r>
          </w:p>
        </w:tc>
      </w:tr>
      <w:tr w:rsidR="00895AEB" w:rsidRPr="00CB1882" w14:paraId="3518CD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FC9B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D5D3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740ED84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788B7F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1A9A86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0,7562</w:t>
            </w:r>
          </w:p>
        </w:tc>
      </w:tr>
      <w:tr w:rsidR="00895AEB" w:rsidRPr="00CB1882" w14:paraId="741FDA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99FAD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38FD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46701FD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56824E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FF925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0,9075</w:t>
            </w:r>
          </w:p>
        </w:tc>
      </w:tr>
      <w:tr w:rsidR="00895AEB" w:rsidRPr="00CB1882" w14:paraId="626DCB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1F21A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5BA0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542245A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41D6E5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C35AE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1,2100</w:t>
            </w:r>
          </w:p>
        </w:tc>
      </w:tr>
      <w:tr w:rsidR="00895AEB" w:rsidRPr="00CB1882" w14:paraId="2540C60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1A03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210</w:t>
            </w:r>
          </w:p>
        </w:tc>
        <w:tc>
          <w:tcPr>
            <w:tcW w:w="1701" w:type="dxa"/>
            <w:gridSpan w:val="2"/>
            <w:tcBorders>
              <w:top w:val="single" w:sz="4" w:space="0" w:color="auto"/>
              <w:bottom w:val="single" w:sz="4" w:space="0" w:color="auto"/>
            </w:tcBorders>
            <w:vAlign w:val="center"/>
          </w:tcPr>
          <w:p w14:paraId="65F8BB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123A21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5B11F5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B0D38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081F61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F9FE3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997D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86176D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E17C2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09390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0,1440</w:t>
            </w:r>
          </w:p>
        </w:tc>
      </w:tr>
      <w:tr w:rsidR="00895AEB" w:rsidRPr="00CB1882" w14:paraId="742A6A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ED3C0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23C2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64EAE9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2302E9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1D06E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0,7200</w:t>
            </w:r>
          </w:p>
        </w:tc>
      </w:tr>
      <w:tr w:rsidR="00895AEB" w:rsidRPr="00CB1882" w14:paraId="4CC865B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467A3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CB65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4200B6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064AF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19E30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5291DD9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EF3FB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w:t>
            </w:r>
          </w:p>
        </w:tc>
        <w:tc>
          <w:tcPr>
            <w:tcW w:w="1701" w:type="dxa"/>
            <w:gridSpan w:val="2"/>
            <w:tcBorders>
              <w:top w:val="single" w:sz="4" w:space="0" w:color="auto"/>
              <w:bottom w:val="single" w:sz="4" w:space="0" w:color="auto"/>
            </w:tcBorders>
            <w:vAlign w:val="center"/>
          </w:tcPr>
          <w:p w14:paraId="311174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05BA7C1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5E3771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FFF5C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61D93C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EFA84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186A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54C49E0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15EFF8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22573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7,1328</w:t>
            </w:r>
          </w:p>
        </w:tc>
      </w:tr>
      <w:tr w:rsidR="00895AEB" w:rsidRPr="00CB1882" w14:paraId="70AF150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ECDBE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BC0D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2B5AC08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539981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2F94A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1,4400</w:t>
            </w:r>
          </w:p>
        </w:tc>
      </w:tr>
      <w:tr w:rsidR="00895AEB" w:rsidRPr="00CB1882" w14:paraId="1484B0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C7E5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CE4F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77C558F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68F329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37A43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70,1280</w:t>
            </w:r>
          </w:p>
        </w:tc>
      </w:tr>
      <w:tr w:rsidR="00895AEB" w:rsidRPr="00CB1882" w14:paraId="1007ECF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76E33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F7EA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29DEE25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69CF2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E0EFC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0,0538</w:t>
            </w:r>
          </w:p>
        </w:tc>
      </w:tr>
      <w:tr w:rsidR="00895AEB" w:rsidRPr="00CB1882" w14:paraId="1AF4C7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19FC5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F397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1F61BE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99902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DF068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0,3792</w:t>
            </w:r>
          </w:p>
        </w:tc>
      </w:tr>
      <w:tr w:rsidR="00895AEB" w:rsidRPr="00CB1882" w14:paraId="33F229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8AB73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A44C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6108F42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2F8AC9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A5BEF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0,1421</w:t>
            </w:r>
          </w:p>
        </w:tc>
      </w:tr>
      <w:tr w:rsidR="00895AEB" w:rsidRPr="00CB1882" w14:paraId="6F67499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C356D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w:t>
            </w:r>
          </w:p>
        </w:tc>
        <w:tc>
          <w:tcPr>
            <w:tcW w:w="1701" w:type="dxa"/>
            <w:gridSpan w:val="2"/>
            <w:tcBorders>
              <w:top w:val="single" w:sz="4" w:space="0" w:color="auto"/>
              <w:bottom w:val="single" w:sz="4" w:space="0" w:color="auto"/>
            </w:tcBorders>
            <w:vAlign w:val="center"/>
          </w:tcPr>
          <w:p w14:paraId="58A53C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56177D9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5E3AEC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586CC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F6996D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7DFA0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EE65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2BA62F4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2171AF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7638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2,4400</w:t>
            </w:r>
          </w:p>
        </w:tc>
      </w:tr>
      <w:tr w:rsidR="00895AEB" w:rsidRPr="00CB1882" w14:paraId="3579FF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CDC82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850D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386ADA4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764498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091D3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14,2800</w:t>
            </w:r>
          </w:p>
        </w:tc>
      </w:tr>
      <w:tr w:rsidR="00895AEB" w:rsidRPr="00CB1882" w14:paraId="35B158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453A3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D838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18009B9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A5D4D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87759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0,0080</w:t>
            </w:r>
          </w:p>
        </w:tc>
      </w:tr>
      <w:tr w:rsidR="00895AEB" w:rsidRPr="00CB1882" w14:paraId="0C749C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A46C4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DB6B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9C999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61E3A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0BF78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0,1580</w:t>
            </w:r>
          </w:p>
        </w:tc>
      </w:tr>
      <w:tr w:rsidR="00895AEB" w:rsidRPr="00CB1882" w14:paraId="6F921B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9FA4A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7D7B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63FACAF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274A06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DF3DD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289572D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34094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213</w:t>
            </w:r>
          </w:p>
        </w:tc>
        <w:tc>
          <w:tcPr>
            <w:tcW w:w="1701" w:type="dxa"/>
            <w:gridSpan w:val="2"/>
            <w:tcBorders>
              <w:top w:val="single" w:sz="4" w:space="0" w:color="auto"/>
              <w:bottom w:val="single" w:sz="4" w:space="0" w:color="auto"/>
            </w:tcBorders>
            <w:vAlign w:val="center"/>
          </w:tcPr>
          <w:p w14:paraId="6F91ED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4C42D74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3B4922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FB39C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697A6C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62C6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64BD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43D2B4B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056AEC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1F545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0,9000</w:t>
            </w:r>
          </w:p>
        </w:tc>
      </w:tr>
      <w:tr w:rsidR="00895AEB" w:rsidRPr="00CB1882" w14:paraId="6256BC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A6CCC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0B02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B6BCD4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1AF02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1FBC2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3B44047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99CCC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50AB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30D51D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7AC936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44522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2,1098</w:t>
            </w:r>
          </w:p>
        </w:tc>
      </w:tr>
      <w:tr w:rsidR="00895AEB" w:rsidRPr="00CB1882" w14:paraId="52D442C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6BB8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9592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3B3499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BECCA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62DB7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0,0020</w:t>
            </w:r>
          </w:p>
        </w:tc>
      </w:tr>
      <w:tr w:rsidR="00895AEB" w:rsidRPr="00CB1882" w14:paraId="2DB93E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12395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2E73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31D7E5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D8423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16012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0,0020</w:t>
            </w:r>
          </w:p>
        </w:tc>
      </w:tr>
      <w:tr w:rsidR="00895AEB" w:rsidRPr="00CB1882" w14:paraId="150F039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69901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214</w:t>
            </w:r>
          </w:p>
        </w:tc>
        <w:tc>
          <w:tcPr>
            <w:tcW w:w="1701" w:type="dxa"/>
            <w:gridSpan w:val="2"/>
            <w:tcBorders>
              <w:top w:val="single" w:sz="4" w:space="0" w:color="auto"/>
              <w:bottom w:val="single" w:sz="4" w:space="0" w:color="auto"/>
            </w:tcBorders>
            <w:vAlign w:val="center"/>
          </w:tcPr>
          <w:p w14:paraId="26D37F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1ADC8D5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1A27E0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6EEDF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60,0000</w:t>
            </w:r>
          </w:p>
        </w:tc>
      </w:tr>
      <w:tr w:rsidR="00895AEB" w:rsidRPr="00CB1882" w14:paraId="38B500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099D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F316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3B88A4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99E04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E164D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158863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D6AA1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47A8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6818B55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16F14E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25D6F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102BC6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69294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6079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52324D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049C6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94611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w:t>
            </w:r>
          </w:p>
        </w:tc>
      </w:tr>
      <w:tr w:rsidR="00895AEB" w:rsidRPr="00CB1882" w14:paraId="79FE839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A582B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215</w:t>
            </w:r>
          </w:p>
        </w:tc>
        <w:tc>
          <w:tcPr>
            <w:tcW w:w="1701" w:type="dxa"/>
            <w:gridSpan w:val="2"/>
            <w:tcBorders>
              <w:top w:val="single" w:sz="4" w:space="0" w:color="auto"/>
              <w:bottom w:val="single" w:sz="4" w:space="0" w:color="auto"/>
            </w:tcBorders>
            <w:vAlign w:val="center"/>
          </w:tcPr>
          <w:p w14:paraId="237829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53DED71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26EDA7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62CA6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6B443A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0AB77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2DC7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93CB7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594AD9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793C6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2,6400</w:t>
            </w:r>
          </w:p>
        </w:tc>
      </w:tr>
      <w:tr w:rsidR="00895AEB" w:rsidRPr="00CB1882" w14:paraId="5275EDB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90EB9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AA07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6AFDBD7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2359B5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39F54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1,9200</w:t>
            </w:r>
          </w:p>
        </w:tc>
      </w:tr>
      <w:tr w:rsidR="00895AEB" w:rsidRPr="00CB1882" w14:paraId="5BA49D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2CD6A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338A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44F75B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762B6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0FAAB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0,2880</w:t>
            </w:r>
          </w:p>
        </w:tc>
      </w:tr>
      <w:tr w:rsidR="00895AEB" w:rsidRPr="00CB1882" w14:paraId="280E64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4448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A520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4CBF26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2F1E7B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F61DA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w:t>
            </w:r>
          </w:p>
        </w:tc>
      </w:tr>
      <w:tr w:rsidR="00895AEB" w:rsidRPr="00CB1882" w14:paraId="2F8860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34694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B7FD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117A36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87CED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BBEBD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4B041DB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DA76D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0F04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18382AB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3DCBFD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5D798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0,0096</w:t>
            </w:r>
          </w:p>
        </w:tc>
      </w:tr>
      <w:tr w:rsidR="00895AEB" w:rsidRPr="00CB1882" w14:paraId="183582A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7F483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216</w:t>
            </w:r>
          </w:p>
        </w:tc>
        <w:tc>
          <w:tcPr>
            <w:tcW w:w="1701" w:type="dxa"/>
            <w:gridSpan w:val="2"/>
            <w:tcBorders>
              <w:top w:val="single" w:sz="4" w:space="0" w:color="auto"/>
              <w:bottom w:val="single" w:sz="4" w:space="0" w:color="auto"/>
            </w:tcBorders>
            <w:vAlign w:val="center"/>
          </w:tcPr>
          <w:p w14:paraId="7A5F91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3F61712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183DAA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0C95E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55,2000</w:t>
            </w:r>
          </w:p>
        </w:tc>
      </w:tr>
      <w:tr w:rsidR="00895AEB" w:rsidRPr="00CB1882" w14:paraId="4A0E0E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E31AD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8964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7E062E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63F15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D344A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35,8800</w:t>
            </w:r>
          </w:p>
        </w:tc>
      </w:tr>
      <w:tr w:rsidR="00895AEB" w:rsidRPr="00CB1882" w14:paraId="10BB26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470F5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244A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0037FA8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7E93EC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0BE5FA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60,7200</w:t>
            </w:r>
          </w:p>
        </w:tc>
      </w:tr>
      <w:tr w:rsidR="00895AEB" w:rsidRPr="00CB1882" w14:paraId="43D9AC6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D0393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30EA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48AA78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4EDEB6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1083B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0,5520</w:t>
            </w:r>
          </w:p>
        </w:tc>
      </w:tr>
      <w:tr w:rsidR="00895AEB" w:rsidRPr="00CB1882" w14:paraId="789C2EE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B8F5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217</w:t>
            </w:r>
          </w:p>
        </w:tc>
        <w:tc>
          <w:tcPr>
            <w:tcW w:w="1701" w:type="dxa"/>
            <w:gridSpan w:val="2"/>
            <w:tcBorders>
              <w:top w:val="single" w:sz="4" w:space="0" w:color="auto"/>
              <w:bottom w:val="single" w:sz="4" w:space="0" w:color="auto"/>
            </w:tcBorders>
            <w:vAlign w:val="center"/>
          </w:tcPr>
          <w:p w14:paraId="22B939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36CF2B5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44BEDD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954E3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55,2000</w:t>
            </w:r>
          </w:p>
        </w:tc>
      </w:tr>
      <w:tr w:rsidR="00895AEB" w:rsidRPr="00CB1882" w14:paraId="4941DCA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BF5F6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BBE1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4C26D2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1E34B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7E222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30,3600</w:t>
            </w:r>
          </w:p>
        </w:tc>
      </w:tr>
      <w:tr w:rsidR="00895AEB" w:rsidRPr="00CB1882" w14:paraId="5D991F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BA39B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4546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01A4C93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29C7EC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5D3E8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22,0800</w:t>
            </w:r>
          </w:p>
        </w:tc>
      </w:tr>
      <w:tr w:rsidR="00895AEB" w:rsidRPr="00CB1882" w14:paraId="5F07732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5445E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0AFE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2DCA07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504A1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DA3C6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3,3120</w:t>
            </w:r>
          </w:p>
        </w:tc>
      </w:tr>
      <w:tr w:rsidR="00895AEB" w:rsidRPr="00CB1882" w14:paraId="113B07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D8FA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0D0D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25D8681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A1F02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2A2F9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27,6000</w:t>
            </w:r>
          </w:p>
        </w:tc>
      </w:tr>
      <w:tr w:rsidR="00895AEB" w:rsidRPr="00CB1882" w14:paraId="660E161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89744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3FA9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94C0E8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5D73A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CE91D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2,7600</w:t>
            </w:r>
          </w:p>
        </w:tc>
      </w:tr>
      <w:tr w:rsidR="00895AEB" w:rsidRPr="00CB1882" w14:paraId="57917F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7200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9710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B5EC5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5DBF08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4A561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0,1104</w:t>
            </w:r>
          </w:p>
        </w:tc>
      </w:tr>
      <w:tr w:rsidR="00895AEB" w:rsidRPr="00CB1882" w14:paraId="3F4F68F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3E40F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218</w:t>
            </w:r>
          </w:p>
        </w:tc>
        <w:tc>
          <w:tcPr>
            <w:tcW w:w="1701" w:type="dxa"/>
            <w:gridSpan w:val="2"/>
            <w:tcBorders>
              <w:top w:val="single" w:sz="4" w:space="0" w:color="auto"/>
              <w:bottom w:val="single" w:sz="4" w:space="0" w:color="auto"/>
            </w:tcBorders>
            <w:vAlign w:val="center"/>
          </w:tcPr>
          <w:p w14:paraId="5F4365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CK29F *aplicativ</w:t>
            </w:r>
          </w:p>
        </w:tc>
        <w:tc>
          <w:tcPr>
            <w:tcW w:w="4536" w:type="dxa"/>
            <w:gridSpan w:val="3"/>
            <w:tcBorders>
              <w:top w:val="single" w:sz="4" w:space="0" w:color="auto"/>
              <w:bottom w:val="single" w:sz="4" w:space="0" w:color="auto"/>
            </w:tcBorders>
            <w:vAlign w:val="center"/>
          </w:tcPr>
          <w:p w14:paraId="37A4D1C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Tavane suspendate din panouri prefabricate "Armstrong", inclusiv sistemul-grila (inlocuire placi) Kman,ut=0,5</w:t>
            </w:r>
          </w:p>
        </w:tc>
        <w:tc>
          <w:tcPr>
            <w:tcW w:w="1275" w:type="dxa"/>
            <w:tcBorders>
              <w:top w:val="single" w:sz="4" w:space="0" w:color="auto"/>
              <w:bottom w:val="single" w:sz="4" w:space="0" w:color="auto"/>
            </w:tcBorders>
            <w:vAlign w:val="center"/>
          </w:tcPr>
          <w:p w14:paraId="491149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743CE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30,2500</w:t>
            </w:r>
          </w:p>
        </w:tc>
      </w:tr>
      <w:tr w:rsidR="00895AEB" w:rsidRPr="00CB1882" w14:paraId="74749E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7AE6F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FC12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66A710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C8008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6D1AA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2,2688</w:t>
            </w:r>
          </w:p>
        </w:tc>
      </w:tr>
      <w:tr w:rsidR="00895AEB" w:rsidRPr="00CB1882" w14:paraId="7D82940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F11A5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8C82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6D737A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22EFB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F7DF0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31,0062</w:t>
            </w:r>
          </w:p>
        </w:tc>
      </w:tr>
      <w:tr w:rsidR="00895AEB" w:rsidRPr="00CB1882" w14:paraId="20D6942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76184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8F25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2732103646151*</w:t>
            </w:r>
          </w:p>
        </w:tc>
        <w:tc>
          <w:tcPr>
            <w:tcW w:w="4536" w:type="dxa"/>
            <w:gridSpan w:val="3"/>
            <w:tcBorders>
              <w:top w:val="nil"/>
              <w:bottom w:val="single" w:sz="2" w:space="0" w:color="auto"/>
            </w:tcBorders>
            <w:vAlign w:val="center"/>
          </w:tcPr>
          <w:p w14:paraId="04A63B2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Panouri "Armstrong" - doar placi</w:t>
            </w:r>
          </w:p>
        </w:tc>
        <w:tc>
          <w:tcPr>
            <w:tcW w:w="1275" w:type="dxa"/>
            <w:tcBorders>
              <w:top w:val="nil"/>
              <w:bottom w:val="single" w:sz="2" w:space="0" w:color="auto"/>
            </w:tcBorders>
            <w:vAlign w:val="center"/>
          </w:tcPr>
          <w:p w14:paraId="78388C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2C8261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31,7625</w:t>
            </w:r>
          </w:p>
        </w:tc>
      </w:tr>
      <w:tr w:rsidR="00895AEB" w:rsidRPr="00CB1882" w14:paraId="1D9953D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FE545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F756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8BCF58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24246E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4B3B7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0,2269</w:t>
            </w:r>
          </w:p>
        </w:tc>
      </w:tr>
      <w:tr w:rsidR="00895AEB" w:rsidRPr="00CB1882" w14:paraId="426EE80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E3329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219</w:t>
            </w:r>
          </w:p>
        </w:tc>
        <w:tc>
          <w:tcPr>
            <w:tcW w:w="1701" w:type="dxa"/>
            <w:gridSpan w:val="2"/>
            <w:tcBorders>
              <w:top w:val="single" w:sz="4" w:space="0" w:color="auto"/>
              <w:bottom w:val="single" w:sz="4" w:space="0" w:color="auto"/>
            </w:tcBorders>
            <w:vAlign w:val="center"/>
          </w:tcPr>
          <w:p w14:paraId="2BBC2F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6D67A07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3B8382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F267B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30,2500</w:t>
            </w:r>
          </w:p>
        </w:tc>
      </w:tr>
      <w:tr w:rsidR="00895AEB" w:rsidRPr="00CB1882" w14:paraId="64A7DF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C950C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2DC2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6F78920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7F8705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9E86C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34,7875</w:t>
            </w:r>
          </w:p>
        </w:tc>
      </w:tr>
      <w:tr w:rsidR="00895AEB" w:rsidRPr="00CB1882" w14:paraId="6E3FE2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2966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4BAD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43EA28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61EE34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A6C0D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4,5375</w:t>
            </w:r>
          </w:p>
        </w:tc>
      </w:tr>
      <w:tr w:rsidR="00895AEB" w:rsidRPr="00CB1882" w14:paraId="020109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D9C33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222E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5E60CBC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4277B6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059A0D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32,0801</w:t>
            </w:r>
          </w:p>
        </w:tc>
      </w:tr>
      <w:tr w:rsidR="00895AEB" w:rsidRPr="00CB1882" w14:paraId="1A2E9D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CEA37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62EE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546160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36D141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14CD11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32,0801</w:t>
            </w:r>
          </w:p>
        </w:tc>
      </w:tr>
      <w:tr w:rsidR="00895AEB" w:rsidRPr="00CB1882" w14:paraId="7516A8D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5B7FE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457D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02E1230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1208EB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B4DDC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27,4972</w:t>
            </w:r>
          </w:p>
        </w:tc>
      </w:tr>
      <w:tr w:rsidR="00895AEB" w:rsidRPr="00CB1882" w14:paraId="0C6C5FD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58268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CB14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2EEF36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3FBE4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184BD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0,9075</w:t>
            </w:r>
          </w:p>
        </w:tc>
      </w:tr>
      <w:tr w:rsidR="00895AEB" w:rsidRPr="00CB1882" w14:paraId="120502F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4A5D9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w:t>
            </w:r>
          </w:p>
        </w:tc>
        <w:tc>
          <w:tcPr>
            <w:tcW w:w="1701" w:type="dxa"/>
            <w:gridSpan w:val="2"/>
            <w:tcBorders>
              <w:top w:val="single" w:sz="4" w:space="0" w:color="auto"/>
              <w:bottom w:val="single" w:sz="4" w:space="0" w:color="auto"/>
            </w:tcBorders>
            <w:vAlign w:val="center"/>
          </w:tcPr>
          <w:p w14:paraId="59A462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1267B44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2F7C6E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3B641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24,0000</w:t>
            </w:r>
          </w:p>
        </w:tc>
      </w:tr>
      <w:tr w:rsidR="00895AEB" w:rsidRPr="00CB1882" w14:paraId="44AE6C3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4FC1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D184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63D5769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F3494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F26F5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6,7200</w:t>
            </w:r>
          </w:p>
        </w:tc>
      </w:tr>
      <w:tr w:rsidR="00895AEB" w:rsidRPr="00CB1882" w14:paraId="7ABE5B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7A4CE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E5FC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0A2258F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62BBDB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BEBA8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0,9600</w:t>
            </w:r>
          </w:p>
        </w:tc>
      </w:tr>
      <w:tr w:rsidR="00895AEB" w:rsidRPr="00CB1882" w14:paraId="602CEE0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C6784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013C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6A7E765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108F1A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CE88B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24,0000</w:t>
            </w:r>
          </w:p>
        </w:tc>
      </w:tr>
      <w:tr w:rsidR="00895AEB" w:rsidRPr="00CB1882" w14:paraId="6EF687F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B4B2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3858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59FF1D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40E83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BC851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4,8000</w:t>
            </w:r>
          </w:p>
        </w:tc>
      </w:tr>
      <w:tr w:rsidR="00895AEB" w:rsidRPr="00CB1882" w14:paraId="76E514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CA5FC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C826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18A85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A1E45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64D84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0,2400</w:t>
            </w:r>
          </w:p>
        </w:tc>
      </w:tr>
      <w:tr w:rsidR="00895AEB" w:rsidRPr="00CB1882" w14:paraId="29E1656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5C35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221</w:t>
            </w:r>
          </w:p>
        </w:tc>
        <w:tc>
          <w:tcPr>
            <w:tcW w:w="1701" w:type="dxa"/>
            <w:gridSpan w:val="2"/>
            <w:tcBorders>
              <w:top w:val="single" w:sz="4" w:space="0" w:color="auto"/>
              <w:bottom w:val="single" w:sz="4" w:space="0" w:color="auto"/>
            </w:tcBorders>
            <w:vAlign w:val="center"/>
          </w:tcPr>
          <w:p w14:paraId="6581E8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43B9E67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4DCBD6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002E3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90121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FCFD6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9368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1C15888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1225C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E3A2D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0,5600</w:t>
            </w:r>
          </w:p>
        </w:tc>
      </w:tr>
      <w:tr w:rsidR="00895AEB" w:rsidRPr="00CB1882" w14:paraId="361A53E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6E7A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5CCB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7B08DD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1E1529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CDD05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1E64AC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12608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0DBB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58E7167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345511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E9969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B54BF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3C88D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59B3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7454E0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7364E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98055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2FADDA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46D74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BC92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A4B75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BD5AE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F9C71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0,0200</w:t>
            </w:r>
          </w:p>
        </w:tc>
      </w:tr>
      <w:tr w:rsidR="00895AEB" w:rsidRPr="00CB1882" w14:paraId="7593CBC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B2D1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222</w:t>
            </w:r>
          </w:p>
        </w:tc>
        <w:tc>
          <w:tcPr>
            <w:tcW w:w="1701" w:type="dxa"/>
            <w:gridSpan w:val="2"/>
            <w:tcBorders>
              <w:top w:val="single" w:sz="4" w:space="0" w:color="auto"/>
              <w:bottom w:val="single" w:sz="4" w:space="0" w:color="auto"/>
            </w:tcBorders>
            <w:vAlign w:val="center"/>
          </w:tcPr>
          <w:p w14:paraId="5616BE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419C7BF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2B4C52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A1152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73651D7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FE7E1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392E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3BB8AF2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372515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4AF47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029550A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29185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9739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C77DFC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DD012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26F4A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397A40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3543B04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00CF22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4" w:space="0" w:color="auto"/>
            </w:tcBorders>
            <w:vAlign w:val="center"/>
          </w:tcPr>
          <w:p w14:paraId="25742AF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4" w:space="0" w:color="auto"/>
            </w:tcBorders>
            <w:vAlign w:val="center"/>
          </w:tcPr>
          <w:p w14:paraId="74A00C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3B013C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1EB3442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20C5E4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F8ACFC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B52897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86FA7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E690A0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E833FC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E4A654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71B6DB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24BFB8A"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57FDA7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3913FAA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670545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C331CE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FE8685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1F7A1B4"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540356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F2C6D7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9FDCB5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E61170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DBC431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A661536"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09485B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37FAC253"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DC11B3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86E6C4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F3C7E9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ED1336F"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5AAEF5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05028BF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E0F3FC2"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bottom w:val="single" w:sz="4" w:space="0" w:color="auto"/>
            </w:tcBorders>
          </w:tcPr>
          <w:p w14:paraId="043CD5B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bottom w:val="single" w:sz="4" w:space="0" w:color="auto"/>
            </w:tcBorders>
          </w:tcPr>
          <w:p w14:paraId="2CDF4F5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bottom w:val="single" w:sz="4" w:space="0" w:color="auto"/>
            </w:tcBorders>
          </w:tcPr>
          <w:p w14:paraId="0DF41E4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Lucrari de reparatie</w:t>
            </w:r>
          </w:p>
          <w:p w14:paraId="693ADA9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bottom w:val="single" w:sz="4" w:space="0" w:color="auto"/>
              <w:right w:val="nil"/>
            </w:tcBorders>
          </w:tcPr>
          <w:p w14:paraId="11E1C228"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left w:val="nil"/>
              <w:bottom w:val="single" w:sz="4" w:space="0" w:color="auto"/>
              <w:right w:val="nil"/>
            </w:tcBorders>
          </w:tcPr>
          <w:p w14:paraId="1CE23B7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DAF8DBB"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1A0DC9E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1E08316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3B5C585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6.2. Electricitate</w:t>
            </w:r>
          </w:p>
        </w:tc>
        <w:tc>
          <w:tcPr>
            <w:tcW w:w="1275" w:type="dxa"/>
            <w:tcBorders>
              <w:top w:val="nil"/>
              <w:bottom w:val="nil"/>
            </w:tcBorders>
          </w:tcPr>
          <w:p w14:paraId="60B60195"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4167944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F316CF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2DD0C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223</w:t>
            </w:r>
          </w:p>
        </w:tc>
        <w:tc>
          <w:tcPr>
            <w:tcW w:w="1701" w:type="dxa"/>
            <w:gridSpan w:val="2"/>
            <w:tcBorders>
              <w:top w:val="single" w:sz="4" w:space="0" w:color="auto"/>
              <w:bottom w:val="single" w:sz="4" w:space="0" w:color="auto"/>
            </w:tcBorders>
            <w:vAlign w:val="center"/>
          </w:tcPr>
          <w:p w14:paraId="45238B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7FAEDC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725E24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0BE2D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22,0000</w:t>
            </w:r>
          </w:p>
          <w:p w14:paraId="3AEE9E0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78078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2E850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B1CE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D45719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C2378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7C3A4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4,8400</w:t>
            </w:r>
          </w:p>
        </w:tc>
      </w:tr>
      <w:tr w:rsidR="00895AEB" w:rsidRPr="00CB1882" w14:paraId="4A48956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696C7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224</w:t>
            </w:r>
          </w:p>
        </w:tc>
        <w:tc>
          <w:tcPr>
            <w:tcW w:w="1701" w:type="dxa"/>
            <w:gridSpan w:val="2"/>
            <w:tcBorders>
              <w:top w:val="single" w:sz="4" w:space="0" w:color="auto"/>
              <w:bottom w:val="single" w:sz="4" w:space="0" w:color="auto"/>
            </w:tcBorders>
            <w:vAlign w:val="center"/>
          </w:tcPr>
          <w:p w14:paraId="417FB8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5BCCF04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Demontarea aparatelor electrice pentru curent </w:t>
            </w:r>
            <w:r w:rsidRPr="00CB1882">
              <w:rPr>
                <w:sz w:val="22"/>
                <w:szCs w:val="22"/>
                <w:lang w:val="en-US"/>
              </w:rPr>
              <w:lastRenderedPageBreak/>
              <w:t>tari : unipolare (prize,intrerupatoare,sensor)</w:t>
            </w:r>
          </w:p>
        </w:tc>
        <w:tc>
          <w:tcPr>
            <w:tcW w:w="1275" w:type="dxa"/>
            <w:tcBorders>
              <w:top w:val="single" w:sz="4" w:space="0" w:color="auto"/>
              <w:bottom w:val="single" w:sz="4" w:space="0" w:color="auto"/>
            </w:tcBorders>
            <w:vAlign w:val="center"/>
          </w:tcPr>
          <w:p w14:paraId="6029C8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3DFDBD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42,0000</w:t>
            </w:r>
          </w:p>
        </w:tc>
      </w:tr>
      <w:tr w:rsidR="00895AEB" w:rsidRPr="00CB1882" w14:paraId="6103A5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9923B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FB97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CF2741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C5C44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AC5CA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2C4DB4E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3F2C6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225</w:t>
            </w:r>
          </w:p>
        </w:tc>
        <w:tc>
          <w:tcPr>
            <w:tcW w:w="1701" w:type="dxa"/>
            <w:gridSpan w:val="2"/>
            <w:tcBorders>
              <w:top w:val="single" w:sz="4" w:space="0" w:color="auto"/>
              <w:bottom w:val="single" w:sz="4" w:space="0" w:color="auto"/>
            </w:tcBorders>
            <w:vAlign w:val="center"/>
          </w:tcPr>
          <w:p w14:paraId="73C813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5DA0F58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02F943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FA6C7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406B2D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2240C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1B44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62BE6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D4267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791D37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1,9800</w:t>
            </w:r>
          </w:p>
        </w:tc>
      </w:tr>
      <w:tr w:rsidR="00895AEB" w:rsidRPr="00CB1882" w14:paraId="1BD155E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ABCEE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226</w:t>
            </w:r>
          </w:p>
        </w:tc>
        <w:tc>
          <w:tcPr>
            <w:tcW w:w="1701" w:type="dxa"/>
            <w:gridSpan w:val="2"/>
            <w:tcBorders>
              <w:top w:val="single" w:sz="4" w:space="0" w:color="auto"/>
              <w:bottom w:val="single" w:sz="4" w:space="0" w:color="auto"/>
            </w:tcBorders>
            <w:vAlign w:val="center"/>
          </w:tcPr>
          <w:p w14:paraId="6D129E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7E5DB0E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120x60</w:t>
            </w:r>
          </w:p>
        </w:tc>
        <w:tc>
          <w:tcPr>
            <w:tcW w:w="1275" w:type="dxa"/>
            <w:tcBorders>
              <w:top w:val="single" w:sz="4" w:space="0" w:color="auto"/>
              <w:bottom w:val="single" w:sz="4" w:space="0" w:color="auto"/>
            </w:tcBorders>
            <w:vAlign w:val="center"/>
          </w:tcPr>
          <w:p w14:paraId="6B5883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DB31F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645078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D966C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4863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F2FD0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8681D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D3925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17,4000</w:t>
            </w:r>
          </w:p>
        </w:tc>
      </w:tr>
      <w:tr w:rsidR="00895AEB" w:rsidRPr="00CB1882" w14:paraId="6EF863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1CB0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9BA3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2521216704237*12</w:t>
            </w:r>
          </w:p>
        </w:tc>
        <w:tc>
          <w:tcPr>
            <w:tcW w:w="4536" w:type="dxa"/>
            <w:gridSpan w:val="3"/>
            <w:tcBorders>
              <w:top w:val="nil"/>
              <w:bottom w:val="single" w:sz="2" w:space="0" w:color="auto"/>
            </w:tcBorders>
            <w:vAlign w:val="center"/>
          </w:tcPr>
          <w:p w14:paraId="46ED22B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120x60</w:t>
            </w:r>
          </w:p>
        </w:tc>
        <w:tc>
          <w:tcPr>
            <w:tcW w:w="1275" w:type="dxa"/>
            <w:tcBorders>
              <w:top w:val="nil"/>
              <w:bottom w:val="single" w:sz="2" w:space="0" w:color="auto"/>
            </w:tcBorders>
            <w:vAlign w:val="center"/>
          </w:tcPr>
          <w:p w14:paraId="125918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F0146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21,4200</w:t>
            </w:r>
          </w:p>
        </w:tc>
      </w:tr>
      <w:tr w:rsidR="00895AEB" w:rsidRPr="00CB1882" w14:paraId="60E811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1E2CC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A892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17FF97C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436EE1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FCDB0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2,1000</w:t>
            </w:r>
          </w:p>
        </w:tc>
      </w:tr>
      <w:tr w:rsidR="00895AEB" w:rsidRPr="00CB1882" w14:paraId="691CAA2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1E140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227</w:t>
            </w:r>
          </w:p>
        </w:tc>
        <w:tc>
          <w:tcPr>
            <w:tcW w:w="1701" w:type="dxa"/>
            <w:gridSpan w:val="2"/>
            <w:tcBorders>
              <w:top w:val="single" w:sz="4" w:space="0" w:color="auto"/>
              <w:bottom w:val="single" w:sz="4" w:space="0" w:color="auto"/>
            </w:tcBorders>
            <w:vAlign w:val="center"/>
          </w:tcPr>
          <w:p w14:paraId="796A14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75A97EE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027751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672B1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289AF57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B82AA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4921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78429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43859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0C034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1,7400</w:t>
            </w:r>
          </w:p>
        </w:tc>
      </w:tr>
      <w:tr w:rsidR="00895AEB" w:rsidRPr="00CB1882" w14:paraId="30035C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C7253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EC03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565C9D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3A1734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73B7B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2,1420</w:t>
            </w:r>
          </w:p>
        </w:tc>
      </w:tr>
      <w:tr w:rsidR="00895AEB" w:rsidRPr="00CB1882" w14:paraId="06F302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F9F8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B4B0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21E89EA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741B2C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192C7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0,2100</w:t>
            </w:r>
          </w:p>
        </w:tc>
      </w:tr>
      <w:tr w:rsidR="00895AEB" w:rsidRPr="00CB1882" w14:paraId="2BF3BF0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3B496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228</w:t>
            </w:r>
          </w:p>
        </w:tc>
        <w:tc>
          <w:tcPr>
            <w:tcW w:w="1701" w:type="dxa"/>
            <w:gridSpan w:val="2"/>
            <w:tcBorders>
              <w:top w:val="single" w:sz="4" w:space="0" w:color="auto"/>
              <w:bottom w:val="single" w:sz="4" w:space="0" w:color="auto"/>
            </w:tcBorders>
            <w:vAlign w:val="center"/>
          </w:tcPr>
          <w:p w14:paraId="31FD07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53085EA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0323ED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454A6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30,0000</w:t>
            </w:r>
          </w:p>
          <w:p w14:paraId="0E7EA7B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F0EC1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F3B92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129F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273454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B3624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7172C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9,3000</w:t>
            </w:r>
          </w:p>
        </w:tc>
      </w:tr>
      <w:tr w:rsidR="00895AEB" w:rsidRPr="00CB1882" w14:paraId="03B3DC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2EE97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C023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141DA2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4FE5CA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D9121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30,6000</w:t>
            </w:r>
          </w:p>
        </w:tc>
      </w:tr>
      <w:tr w:rsidR="00895AEB" w:rsidRPr="00CB1882" w14:paraId="61CF1D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296E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8889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77115C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700484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84DF5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30,0000</w:t>
            </w:r>
          </w:p>
        </w:tc>
      </w:tr>
      <w:tr w:rsidR="00895AEB" w:rsidRPr="00CB1882" w14:paraId="47D5FD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9EB7F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0535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FE94D1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43E84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D7B8C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0,1500</w:t>
            </w:r>
          </w:p>
        </w:tc>
      </w:tr>
      <w:tr w:rsidR="00895AEB" w:rsidRPr="00CB1882" w14:paraId="5D1535D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766D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4356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352D7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C209D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A4C52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0,1500</w:t>
            </w:r>
          </w:p>
        </w:tc>
      </w:tr>
      <w:tr w:rsidR="00895AEB" w:rsidRPr="00CB1882" w14:paraId="468130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BF75B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13A3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0177442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577E48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2AF9F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60,0000</w:t>
            </w:r>
          </w:p>
        </w:tc>
      </w:tr>
      <w:tr w:rsidR="00895AEB" w:rsidRPr="00CB1882" w14:paraId="5FB9C6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4125F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5A36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12DED2B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094799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AC702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60,0000</w:t>
            </w:r>
          </w:p>
        </w:tc>
      </w:tr>
      <w:tr w:rsidR="00895AEB" w:rsidRPr="00CB1882" w14:paraId="31FAB88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512F9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229</w:t>
            </w:r>
          </w:p>
        </w:tc>
        <w:tc>
          <w:tcPr>
            <w:tcW w:w="1701" w:type="dxa"/>
            <w:gridSpan w:val="2"/>
            <w:tcBorders>
              <w:top w:val="single" w:sz="4" w:space="0" w:color="auto"/>
              <w:bottom w:val="single" w:sz="4" w:space="0" w:color="auto"/>
            </w:tcBorders>
            <w:vAlign w:val="center"/>
          </w:tcPr>
          <w:p w14:paraId="73FD62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5AB125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58F3A2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59BAB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7,0000</w:t>
            </w:r>
          </w:p>
          <w:p w14:paraId="1008859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80995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86848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9766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C31972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58146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B6D37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2,1700</w:t>
            </w:r>
          </w:p>
        </w:tc>
      </w:tr>
      <w:tr w:rsidR="00895AEB" w:rsidRPr="00CB1882" w14:paraId="23FD6A5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A685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5AAC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569C544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465A1A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9C34A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7,1400</w:t>
            </w:r>
          </w:p>
        </w:tc>
      </w:tr>
      <w:tr w:rsidR="00895AEB" w:rsidRPr="00CB1882" w14:paraId="474617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E517E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D27D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5C36408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285704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D6643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7,0000</w:t>
            </w:r>
          </w:p>
        </w:tc>
      </w:tr>
      <w:tr w:rsidR="00895AEB" w:rsidRPr="00CB1882" w14:paraId="294C4F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FBB08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AF8E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9F4B05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B1EDD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A1C43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0,0350</w:t>
            </w:r>
          </w:p>
        </w:tc>
      </w:tr>
      <w:tr w:rsidR="00895AEB" w:rsidRPr="00CB1882" w14:paraId="16BE0C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90FC5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2C8D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04A1F7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46A6C2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68426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0,0350</w:t>
            </w:r>
          </w:p>
        </w:tc>
      </w:tr>
      <w:tr w:rsidR="00895AEB" w:rsidRPr="00CB1882" w14:paraId="10CF59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FAEA4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F979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4CAFA04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08A539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5A973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14,0000</w:t>
            </w:r>
          </w:p>
        </w:tc>
      </w:tr>
      <w:tr w:rsidR="00895AEB" w:rsidRPr="00CB1882" w14:paraId="1A802F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9A168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5F42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307FC7E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31250F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5C17A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14,0000</w:t>
            </w:r>
          </w:p>
        </w:tc>
      </w:tr>
      <w:tr w:rsidR="00895AEB" w:rsidRPr="00CB1882" w14:paraId="07B5A46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2B5D8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230</w:t>
            </w:r>
          </w:p>
        </w:tc>
        <w:tc>
          <w:tcPr>
            <w:tcW w:w="1701" w:type="dxa"/>
            <w:gridSpan w:val="2"/>
            <w:tcBorders>
              <w:top w:val="single" w:sz="4" w:space="0" w:color="auto"/>
              <w:bottom w:val="single" w:sz="4" w:space="0" w:color="auto"/>
            </w:tcBorders>
            <w:vAlign w:val="center"/>
          </w:tcPr>
          <w:p w14:paraId="552CA2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2C530C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090A8A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47355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36C5D4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7185F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2E5B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175817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3F4A6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BA512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0873DA1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729FA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64A0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2569EF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6C12ED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D1B39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213512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822DC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23C0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16A0B77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2EAA99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1BCC0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1F7464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1A956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E22B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99924C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32599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47033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0,0050</w:t>
            </w:r>
          </w:p>
        </w:tc>
      </w:tr>
      <w:tr w:rsidR="00895AEB" w:rsidRPr="00CB1882" w14:paraId="7B8D93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50D77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6735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716BAD8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4AED2B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7985F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205A8D0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17280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231</w:t>
            </w:r>
          </w:p>
        </w:tc>
        <w:tc>
          <w:tcPr>
            <w:tcW w:w="1701" w:type="dxa"/>
            <w:gridSpan w:val="2"/>
            <w:tcBorders>
              <w:top w:val="single" w:sz="4" w:space="0" w:color="auto"/>
              <w:bottom w:val="single" w:sz="4" w:space="0" w:color="auto"/>
            </w:tcBorders>
            <w:vAlign w:val="center"/>
          </w:tcPr>
          <w:p w14:paraId="20B33F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179B222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357919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1D9EC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583A76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E23FD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B8A9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D4682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4FC91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86A7C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9,9000</w:t>
            </w:r>
          </w:p>
        </w:tc>
      </w:tr>
      <w:tr w:rsidR="00895AEB" w:rsidRPr="00CB1882" w14:paraId="3C45AE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ECC7C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B807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6A10821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165B89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0C1F7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9,0000</w:t>
            </w:r>
          </w:p>
        </w:tc>
      </w:tr>
      <w:tr w:rsidR="00895AEB" w:rsidRPr="00CB1882" w14:paraId="7F593C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52F44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735D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41CC74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5BA9CA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BCC15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18,0000</w:t>
            </w:r>
          </w:p>
        </w:tc>
      </w:tr>
      <w:tr w:rsidR="00895AEB" w:rsidRPr="00CB1882" w14:paraId="6C637A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6E2B2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7B6A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67BAA52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7E5DE6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35A5B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18,0000</w:t>
            </w:r>
          </w:p>
        </w:tc>
      </w:tr>
      <w:tr w:rsidR="00895AEB" w:rsidRPr="00CB1882" w14:paraId="5818AB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691C2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69B6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87D893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30548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CBF75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0,7200</w:t>
            </w:r>
          </w:p>
        </w:tc>
      </w:tr>
      <w:tr w:rsidR="00895AEB" w:rsidRPr="00CB1882" w14:paraId="10A4DE6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876B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37AC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2DE6E4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0DCC48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10CBC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1E3E7F3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FF4588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w:t>
            </w:r>
          </w:p>
        </w:tc>
        <w:tc>
          <w:tcPr>
            <w:tcW w:w="1701" w:type="dxa"/>
            <w:gridSpan w:val="2"/>
            <w:tcBorders>
              <w:top w:val="single" w:sz="4" w:space="0" w:color="auto"/>
              <w:bottom w:val="single" w:sz="4" w:space="0" w:color="auto"/>
            </w:tcBorders>
            <w:vAlign w:val="center"/>
          </w:tcPr>
          <w:p w14:paraId="7BF40C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5C9DE5A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308120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4B567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5F8DF9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5EA41F2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594AF1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2B2F1E9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49B60B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67E537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w:t>
            </w:r>
          </w:p>
        </w:tc>
      </w:tr>
      <w:tr w:rsidR="00895AEB" w:rsidRPr="00CB1882" w14:paraId="56803B3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4A37D6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F0DFF5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709147B"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026379F2"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D49E26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A70D31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06C0EF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C85C6E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32BA0B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BC0A9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92ACFC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5F68A1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55FDBA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97945A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C7281F8"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2FF0E0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46E3A32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331063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E1BC74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AB7E5F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BFE67E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79E42E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1DAD52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EDD355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AC8A19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DEC9C8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93E33D1"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32568D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3D7A7B6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276A49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753844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A054F9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8CAFA25"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2DEB30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32A942D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A09CA9F"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C946D2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52C2B2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A80B45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Electricitate</w:t>
            </w:r>
          </w:p>
          <w:p w14:paraId="26941F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B991C77"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BE5CD8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8044156"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04AEF9C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47B1DE4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0DA8209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6.3. Incalzire</w:t>
            </w:r>
          </w:p>
          <w:p w14:paraId="05F7AE9B"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09F2310D"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2B5070C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BE729F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64B6A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233</w:t>
            </w:r>
          </w:p>
        </w:tc>
        <w:tc>
          <w:tcPr>
            <w:tcW w:w="1701" w:type="dxa"/>
            <w:gridSpan w:val="2"/>
            <w:tcBorders>
              <w:top w:val="single" w:sz="4" w:space="0" w:color="auto"/>
              <w:bottom w:val="single" w:sz="4" w:space="0" w:color="auto"/>
            </w:tcBorders>
            <w:vAlign w:val="center"/>
          </w:tcPr>
          <w:p w14:paraId="763E4D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4F20F4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3E51B2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F31932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1,6000</w:t>
            </w:r>
          </w:p>
        </w:tc>
      </w:tr>
      <w:tr w:rsidR="00895AEB" w:rsidRPr="00CB1882" w14:paraId="5811BC5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40D62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6524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3B3F167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7E4DA8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44EA4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0,2560</w:t>
            </w:r>
          </w:p>
        </w:tc>
      </w:tr>
      <w:tr w:rsidR="00895AEB" w:rsidRPr="00CB1882" w14:paraId="3B21BC9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7381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234</w:t>
            </w:r>
          </w:p>
        </w:tc>
        <w:tc>
          <w:tcPr>
            <w:tcW w:w="1701" w:type="dxa"/>
            <w:gridSpan w:val="2"/>
            <w:tcBorders>
              <w:top w:val="single" w:sz="4" w:space="0" w:color="auto"/>
              <w:bottom w:val="single" w:sz="4" w:space="0" w:color="auto"/>
            </w:tcBorders>
            <w:vAlign w:val="center"/>
          </w:tcPr>
          <w:p w14:paraId="59300C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236F3E1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7DAE06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82AC0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5,6000</w:t>
            </w:r>
          </w:p>
        </w:tc>
      </w:tr>
      <w:tr w:rsidR="00895AEB" w:rsidRPr="00CB1882" w14:paraId="16180E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4DF2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6206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28A5C0F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79E848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F3BD9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2,1280</w:t>
            </w:r>
          </w:p>
        </w:tc>
      </w:tr>
      <w:tr w:rsidR="00895AEB" w:rsidRPr="00CB1882" w14:paraId="18B379E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EFA81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0FA7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4F907E5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754AE6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578DC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w:t>
            </w:r>
          </w:p>
        </w:tc>
      </w:tr>
      <w:tr w:rsidR="00895AEB" w:rsidRPr="00CB1882" w14:paraId="2002D75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576B3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B97C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42EF80F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793422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01BA7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0,3920</w:t>
            </w:r>
          </w:p>
        </w:tc>
      </w:tr>
      <w:tr w:rsidR="00895AEB" w:rsidRPr="00CB1882" w14:paraId="43DE523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0B34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D92A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363C43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40FE10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DBE98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0,8904</w:t>
            </w:r>
          </w:p>
        </w:tc>
      </w:tr>
      <w:tr w:rsidR="00895AEB" w:rsidRPr="00CB1882" w14:paraId="3F25FC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06204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10A1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6209D8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2EB332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BA39F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0,1624</w:t>
            </w:r>
          </w:p>
        </w:tc>
      </w:tr>
      <w:tr w:rsidR="00895AEB" w:rsidRPr="00CB1882" w14:paraId="24376B2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5FC6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235</w:t>
            </w:r>
          </w:p>
        </w:tc>
        <w:tc>
          <w:tcPr>
            <w:tcW w:w="1701" w:type="dxa"/>
            <w:gridSpan w:val="2"/>
            <w:tcBorders>
              <w:top w:val="single" w:sz="4" w:space="0" w:color="auto"/>
              <w:bottom w:val="single" w:sz="4" w:space="0" w:color="auto"/>
            </w:tcBorders>
            <w:vAlign w:val="center"/>
          </w:tcPr>
          <w:p w14:paraId="08434C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18E6FA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701BE4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921E4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AE0A5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17285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7446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3B46CB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0BBC3A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F0B98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0,6400</w:t>
            </w:r>
          </w:p>
        </w:tc>
      </w:tr>
      <w:tr w:rsidR="00895AEB" w:rsidRPr="00CB1882" w14:paraId="1B37F2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2D086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A786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46DCA98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1A5FDC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AAD73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61406E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56246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C017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7537D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48F4CB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23E75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09DEC91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EB7C9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17A3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0DE9DA8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5F71F8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32588B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3134B87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2D4FE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236</w:t>
            </w:r>
          </w:p>
        </w:tc>
        <w:tc>
          <w:tcPr>
            <w:tcW w:w="1701" w:type="dxa"/>
            <w:gridSpan w:val="2"/>
            <w:tcBorders>
              <w:top w:val="single" w:sz="4" w:space="0" w:color="auto"/>
              <w:bottom w:val="single" w:sz="4" w:space="0" w:color="auto"/>
            </w:tcBorders>
            <w:vAlign w:val="center"/>
          </w:tcPr>
          <w:p w14:paraId="003ECB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040237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641442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8495A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74E8D45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94656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02C3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B06C6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E01BF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0B69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4ECCE1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2803E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2967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3C6A783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5B927C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DBBF5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0EB6BE3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FDCF9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1238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DFBA89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2A7FE9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83906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2FB7502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AAF01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C93B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06064B0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3A7A40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EFC4A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0,1600</w:t>
            </w:r>
          </w:p>
        </w:tc>
      </w:tr>
      <w:tr w:rsidR="00895AEB" w:rsidRPr="00CB1882" w14:paraId="3AC1F2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8BE3D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B024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03684B8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532665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32197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79D4D11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92EFE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098F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0EC509F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381CBA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13DC5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4A5181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6734E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6472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468C85A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17F176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55509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2728E4C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3F3E2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237</w:t>
            </w:r>
          </w:p>
        </w:tc>
        <w:tc>
          <w:tcPr>
            <w:tcW w:w="1701" w:type="dxa"/>
            <w:gridSpan w:val="2"/>
            <w:tcBorders>
              <w:top w:val="single" w:sz="4" w:space="0" w:color="auto"/>
              <w:bottom w:val="single" w:sz="4" w:space="0" w:color="auto"/>
            </w:tcBorders>
            <w:vAlign w:val="center"/>
          </w:tcPr>
          <w:p w14:paraId="2E37006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0F1839C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2F6D5B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15C90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5,6000</w:t>
            </w:r>
          </w:p>
        </w:tc>
      </w:tr>
      <w:tr w:rsidR="00895AEB" w:rsidRPr="00CB1882" w14:paraId="4B6437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DD320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D630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A1A3F8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C02D8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44AF9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2,5200</w:t>
            </w:r>
          </w:p>
        </w:tc>
      </w:tr>
      <w:tr w:rsidR="00895AEB" w:rsidRPr="00CB1882" w14:paraId="1BC958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C40A9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D854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0327B07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24A9CD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14CD6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5,7680</w:t>
            </w:r>
          </w:p>
        </w:tc>
      </w:tr>
      <w:tr w:rsidR="00895AEB" w:rsidRPr="00CB1882" w14:paraId="2AE075C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65BAD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238</w:t>
            </w:r>
          </w:p>
        </w:tc>
        <w:tc>
          <w:tcPr>
            <w:tcW w:w="1701" w:type="dxa"/>
            <w:gridSpan w:val="2"/>
            <w:tcBorders>
              <w:top w:val="single" w:sz="4" w:space="0" w:color="auto"/>
              <w:bottom w:val="single" w:sz="4" w:space="0" w:color="auto"/>
            </w:tcBorders>
            <w:vAlign w:val="center"/>
          </w:tcPr>
          <w:p w14:paraId="562E34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459EF77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7E8797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2D831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1,8000</w:t>
            </w:r>
          </w:p>
        </w:tc>
      </w:tr>
      <w:tr w:rsidR="00895AEB" w:rsidRPr="00CB1882" w14:paraId="056725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1444F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A77F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8E6043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B3BE0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31631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0,6300</w:t>
            </w:r>
          </w:p>
        </w:tc>
      </w:tr>
      <w:tr w:rsidR="00895AEB" w:rsidRPr="00CB1882" w14:paraId="00EBD3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08965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7D7F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66833A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5379894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894D6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1,8540</w:t>
            </w:r>
          </w:p>
        </w:tc>
      </w:tr>
      <w:tr w:rsidR="00895AEB" w:rsidRPr="00CB1882" w14:paraId="5C32948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22754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239</w:t>
            </w:r>
          </w:p>
        </w:tc>
        <w:tc>
          <w:tcPr>
            <w:tcW w:w="1701" w:type="dxa"/>
            <w:gridSpan w:val="2"/>
            <w:tcBorders>
              <w:top w:val="single" w:sz="4" w:space="0" w:color="auto"/>
              <w:bottom w:val="single" w:sz="4" w:space="0" w:color="auto"/>
            </w:tcBorders>
            <w:vAlign w:val="center"/>
          </w:tcPr>
          <w:p w14:paraId="69E848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0F27436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705226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AA58D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508B18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7828B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BF37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1CD3B5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96B7B7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B6C30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540211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49CB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1456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444601A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4CBB30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44632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44D0012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58A11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29CC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338C75C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2E8E5F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E546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2A4F1E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C86FD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7824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7A0D3FD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695667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2D82D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01ED827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5B403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BAFB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6346E4A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31BFB3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26118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0,0840</w:t>
            </w:r>
          </w:p>
        </w:tc>
      </w:tr>
      <w:tr w:rsidR="00895AEB" w:rsidRPr="00CB1882" w14:paraId="4F5471A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B1B4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240</w:t>
            </w:r>
          </w:p>
        </w:tc>
        <w:tc>
          <w:tcPr>
            <w:tcW w:w="1701" w:type="dxa"/>
            <w:gridSpan w:val="2"/>
            <w:tcBorders>
              <w:top w:val="single" w:sz="4" w:space="0" w:color="auto"/>
              <w:bottom w:val="single" w:sz="4" w:space="0" w:color="auto"/>
            </w:tcBorders>
            <w:vAlign w:val="center"/>
          </w:tcPr>
          <w:p w14:paraId="2F783D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32C90E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66420F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F5873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62D0808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98362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6282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D2FD79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F6DAE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DDC2D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1,2000</w:t>
            </w:r>
          </w:p>
        </w:tc>
      </w:tr>
      <w:tr w:rsidR="00895AEB" w:rsidRPr="00CB1882" w14:paraId="33D692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E0074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84CE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25EAEB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4056F9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3B1B7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18847B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BD85B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C0B1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2971CEE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0E1B4E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88E5C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3EB7F2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8C91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AB35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3732753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25C840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E6B20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061997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E3AE4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A2B9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2BB09BA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31506F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5C0F2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0,1200</w:t>
            </w:r>
          </w:p>
        </w:tc>
      </w:tr>
      <w:tr w:rsidR="00895AEB" w:rsidRPr="00CB1882" w14:paraId="4629166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ECB65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w:t>
            </w:r>
          </w:p>
        </w:tc>
        <w:tc>
          <w:tcPr>
            <w:tcW w:w="1701" w:type="dxa"/>
            <w:gridSpan w:val="2"/>
            <w:tcBorders>
              <w:top w:val="single" w:sz="4" w:space="0" w:color="auto"/>
              <w:bottom w:val="single" w:sz="4" w:space="0" w:color="auto"/>
            </w:tcBorders>
            <w:vAlign w:val="center"/>
          </w:tcPr>
          <w:p w14:paraId="7BF4AE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74DB72E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21D41F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1BDB7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49D92E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4D848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E2D6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A59944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99975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F4735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1B5A3B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DC9C0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5AEE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408C8B8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6AD2AC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F3B91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7F03CD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A9170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E65C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5475F5C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4C61D3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0001A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4A2F4F1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01B0A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E215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B595F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0EC2FA1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90043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0,1040</w:t>
            </w:r>
          </w:p>
        </w:tc>
      </w:tr>
      <w:tr w:rsidR="00895AEB" w:rsidRPr="00CB1882" w14:paraId="20BBB4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F9991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7203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55EE0C2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285543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A0018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0,2080</w:t>
            </w:r>
          </w:p>
        </w:tc>
      </w:tr>
      <w:tr w:rsidR="00895AEB" w:rsidRPr="00CB1882" w14:paraId="3DB4781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14819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242</w:t>
            </w:r>
          </w:p>
        </w:tc>
        <w:tc>
          <w:tcPr>
            <w:tcW w:w="1701" w:type="dxa"/>
            <w:gridSpan w:val="2"/>
            <w:tcBorders>
              <w:top w:val="single" w:sz="4" w:space="0" w:color="auto"/>
              <w:bottom w:val="single" w:sz="4" w:space="0" w:color="auto"/>
            </w:tcBorders>
            <w:vAlign w:val="center"/>
          </w:tcPr>
          <w:p w14:paraId="19BCDC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7D5CF46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7219F4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8B689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50FDEAA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6FBEF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FD84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4C20E7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3B20B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07B9B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0,6000</w:t>
            </w:r>
          </w:p>
        </w:tc>
      </w:tr>
      <w:tr w:rsidR="00895AEB" w:rsidRPr="00CB1882" w14:paraId="72CC78A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204E6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6CAC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4629018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2E2B5C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079FC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2B1456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3CA55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A091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28F764E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35E7B4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50991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0,0280</w:t>
            </w:r>
          </w:p>
        </w:tc>
      </w:tr>
      <w:tr w:rsidR="00895AEB" w:rsidRPr="00CB1882" w14:paraId="08F430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427C9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B26C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B0958D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0A16E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C14E7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393169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FE824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D899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008327A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4294A3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B4320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0,0960</w:t>
            </w:r>
          </w:p>
        </w:tc>
      </w:tr>
      <w:tr w:rsidR="00895AEB" w:rsidRPr="00CB1882" w14:paraId="4B971C7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7B166E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w:t>
            </w:r>
          </w:p>
        </w:tc>
        <w:tc>
          <w:tcPr>
            <w:tcW w:w="1701" w:type="dxa"/>
            <w:gridSpan w:val="2"/>
            <w:tcBorders>
              <w:top w:val="single" w:sz="4" w:space="0" w:color="auto"/>
              <w:bottom w:val="single" w:sz="4" w:space="0" w:color="auto"/>
            </w:tcBorders>
            <w:vAlign w:val="center"/>
          </w:tcPr>
          <w:p w14:paraId="2BC562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4E50F2B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127BE8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68947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7A11EB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2ADA2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FF6E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7457CF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FD92B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9680BF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0,7200</w:t>
            </w:r>
          </w:p>
        </w:tc>
      </w:tr>
      <w:tr w:rsidR="00895AEB" w:rsidRPr="00CB1882" w14:paraId="22F70A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2312B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92BD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677B72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05D6CF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CD7EE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F4B9B5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5B37C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78A9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67FC77E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5B90C5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C038D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02D9C6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922D1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D8D4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45508F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3EA784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B95F4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0,0960</w:t>
            </w:r>
          </w:p>
        </w:tc>
      </w:tr>
      <w:tr w:rsidR="00895AEB" w:rsidRPr="00CB1882" w14:paraId="2490FFA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7AF7A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244</w:t>
            </w:r>
          </w:p>
        </w:tc>
        <w:tc>
          <w:tcPr>
            <w:tcW w:w="1701" w:type="dxa"/>
            <w:gridSpan w:val="2"/>
            <w:tcBorders>
              <w:top w:val="single" w:sz="4" w:space="0" w:color="auto"/>
              <w:bottom w:val="single" w:sz="4" w:space="0" w:color="auto"/>
            </w:tcBorders>
            <w:vAlign w:val="center"/>
          </w:tcPr>
          <w:p w14:paraId="22006A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0514C6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090B04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6AFE2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3A918B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AC512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B23AC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A86D16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11CD4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1FA1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tc>
      </w:tr>
      <w:tr w:rsidR="00895AEB" w:rsidRPr="00CB1882" w14:paraId="0A2532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97239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3DF4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5CEB3A6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472BCA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6071E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21F503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1B9C7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4F97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5E7F108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4BAAC7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1C15C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0FD24F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863A5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7919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1FD949A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6DEA36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D3F48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0A2900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4F73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1102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609402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2931A1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01253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74B6A5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FF9B9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01E0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310302A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5B88CF3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A82BD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654905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1DFADA0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3B8B58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6BDB4A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56B4C5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7014B3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5493FF3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D74AD2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023DED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B292CAF"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35A407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0B1158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998C85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CB3925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000E80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DD1E34D"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5809F8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119CDB6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8B0D62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54AA2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B5AFD7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CBB150E"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002364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8D32EA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70EB91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315054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877CCC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6F7EEA7"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708B26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2552DDA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3088C9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ADEBA1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D96A49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7359F6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1F303A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18453B8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659A6B5"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A07718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A9BF42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BF181E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Incalzire</w:t>
            </w:r>
          </w:p>
          <w:p w14:paraId="4B10AA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596A8DFA"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67D58B9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9072F4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85D28B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8F0192C"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E029043"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3654E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006F4DC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452ABD7"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3AD46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974B40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D2B02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Birou 406</w:t>
            </w:r>
          </w:p>
          <w:p w14:paraId="660CBF4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213A0AD"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607CD1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E08AA7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29726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6BAB17B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1DB8BC3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7. Birou 409</w:t>
            </w:r>
          </w:p>
          <w:p w14:paraId="53186403"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69C1BA7A"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481BD00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02499A6"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D80256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182753E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37CAB84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7.1. Lucrari de reparatie</w:t>
            </w:r>
          </w:p>
          <w:p w14:paraId="770D7E0C" w14:textId="77777777" w:rsidR="00895AEB" w:rsidRPr="00CB1882" w:rsidRDefault="00895AEB" w:rsidP="00305B09">
            <w:pPr>
              <w:tabs>
                <w:tab w:val="left" w:pos="360"/>
                <w:tab w:val="left" w:pos="1134"/>
              </w:tabs>
              <w:spacing w:after="120"/>
              <w:outlineLvl w:val="2"/>
              <w:rPr>
                <w:lang w:val="en-US"/>
              </w:rPr>
            </w:pPr>
          </w:p>
        </w:tc>
        <w:tc>
          <w:tcPr>
            <w:tcW w:w="1275" w:type="dxa"/>
            <w:tcBorders>
              <w:top w:val="nil"/>
              <w:bottom w:val="nil"/>
            </w:tcBorders>
          </w:tcPr>
          <w:p w14:paraId="5BA979E9"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0FB6BAB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8C92E9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2759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245</w:t>
            </w:r>
          </w:p>
        </w:tc>
        <w:tc>
          <w:tcPr>
            <w:tcW w:w="1701" w:type="dxa"/>
            <w:gridSpan w:val="2"/>
            <w:tcBorders>
              <w:top w:val="single" w:sz="4" w:space="0" w:color="auto"/>
              <w:bottom w:val="single" w:sz="4" w:space="0" w:color="auto"/>
            </w:tcBorders>
            <w:vAlign w:val="center"/>
          </w:tcPr>
          <w:p w14:paraId="4BA0BE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70B2F6B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1CAF55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D6438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1,6000</w:t>
            </w:r>
          </w:p>
        </w:tc>
      </w:tr>
      <w:tr w:rsidR="00895AEB" w:rsidRPr="00CB1882" w14:paraId="05840E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0D14F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EA5E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4B2C271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77E454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D7967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0,7520</w:t>
            </w:r>
          </w:p>
        </w:tc>
      </w:tr>
      <w:tr w:rsidR="00895AEB" w:rsidRPr="00CB1882" w14:paraId="7091ABD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2C905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AA96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3956C3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50921B0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024D8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0,7520</w:t>
            </w:r>
          </w:p>
        </w:tc>
      </w:tr>
      <w:tr w:rsidR="00895AEB" w:rsidRPr="00CB1882" w14:paraId="3EFC397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F7A4A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246</w:t>
            </w:r>
          </w:p>
        </w:tc>
        <w:tc>
          <w:tcPr>
            <w:tcW w:w="1701" w:type="dxa"/>
            <w:gridSpan w:val="2"/>
            <w:tcBorders>
              <w:top w:val="single" w:sz="4" w:space="0" w:color="auto"/>
              <w:bottom w:val="single" w:sz="4" w:space="0" w:color="auto"/>
            </w:tcBorders>
            <w:vAlign w:val="center"/>
          </w:tcPr>
          <w:p w14:paraId="31777A6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4F9FF5F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46AD08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71A17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34,0000</w:t>
            </w:r>
          </w:p>
        </w:tc>
      </w:tr>
      <w:tr w:rsidR="00895AEB" w:rsidRPr="00CB1882" w14:paraId="12517B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34698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C088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0B4836C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6C6A59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6FDD1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10,8800</w:t>
            </w:r>
          </w:p>
        </w:tc>
      </w:tr>
      <w:tr w:rsidR="00895AEB" w:rsidRPr="00CB1882" w14:paraId="5D74A4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E8F8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8311B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D4BF85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46821C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89BD6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1,7000</w:t>
            </w:r>
          </w:p>
        </w:tc>
      </w:tr>
      <w:tr w:rsidR="00895AEB" w:rsidRPr="00CB1882" w14:paraId="5D7313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C8BA9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ABD6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3C5E3D6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0666EB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356ACE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1,0200</w:t>
            </w:r>
          </w:p>
        </w:tc>
      </w:tr>
      <w:tr w:rsidR="00895AEB" w:rsidRPr="00CB1882" w14:paraId="47B0806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C28F5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0306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1817988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5C43CA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FCC32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0,3400</w:t>
            </w:r>
          </w:p>
        </w:tc>
      </w:tr>
      <w:tr w:rsidR="00895AEB" w:rsidRPr="00CB1882" w14:paraId="682CA6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3B41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3C0B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079FB2D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149DAE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02D62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0,3400</w:t>
            </w:r>
          </w:p>
        </w:tc>
      </w:tr>
      <w:tr w:rsidR="00895AEB" w:rsidRPr="00CB1882" w14:paraId="55C9E10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3FC86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247</w:t>
            </w:r>
          </w:p>
        </w:tc>
        <w:tc>
          <w:tcPr>
            <w:tcW w:w="1701" w:type="dxa"/>
            <w:gridSpan w:val="2"/>
            <w:tcBorders>
              <w:top w:val="single" w:sz="4" w:space="0" w:color="auto"/>
              <w:bottom w:val="single" w:sz="4" w:space="0" w:color="auto"/>
            </w:tcBorders>
            <w:vAlign w:val="center"/>
          </w:tcPr>
          <w:p w14:paraId="59C7343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4A2C44D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Desfacerea pardoselilor din parchet de stejar sau fag</w:t>
            </w:r>
          </w:p>
        </w:tc>
        <w:tc>
          <w:tcPr>
            <w:tcW w:w="1275" w:type="dxa"/>
            <w:tcBorders>
              <w:top w:val="single" w:sz="4" w:space="0" w:color="auto"/>
              <w:bottom w:val="single" w:sz="4" w:space="0" w:color="auto"/>
            </w:tcBorders>
            <w:vAlign w:val="center"/>
          </w:tcPr>
          <w:p w14:paraId="1F5961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2EE94A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11,0000</w:t>
            </w:r>
          </w:p>
        </w:tc>
      </w:tr>
      <w:tr w:rsidR="00895AEB" w:rsidRPr="00CB1882" w14:paraId="6B3635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CB786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D6E8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23A625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380BAC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2F7E5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2,9700</w:t>
            </w:r>
          </w:p>
        </w:tc>
      </w:tr>
      <w:tr w:rsidR="00895AEB" w:rsidRPr="00CB1882" w14:paraId="1F6F67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B893F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1036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5E14384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8C017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C43C8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2,9700</w:t>
            </w:r>
          </w:p>
        </w:tc>
      </w:tr>
      <w:tr w:rsidR="00895AEB" w:rsidRPr="00CB1882" w14:paraId="1B6B5A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E2C8F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452E7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1B14203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6E248C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0B1E10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0,2750</w:t>
            </w:r>
          </w:p>
        </w:tc>
      </w:tr>
      <w:tr w:rsidR="00895AEB" w:rsidRPr="00CB1882" w14:paraId="05B7A3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85AC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2563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C6459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0C8FB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97056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0,3300</w:t>
            </w:r>
          </w:p>
        </w:tc>
      </w:tr>
      <w:tr w:rsidR="00895AEB" w:rsidRPr="00CB1882" w14:paraId="2CA5D67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17606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D9616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367B539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344181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00A0D1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032039F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2197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248</w:t>
            </w:r>
          </w:p>
        </w:tc>
        <w:tc>
          <w:tcPr>
            <w:tcW w:w="1701" w:type="dxa"/>
            <w:gridSpan w:val="2"/>
            <w:tcBorders>
              <w:top w:val="single" w:sz="4" w:space="0" w:color="auto"/>
              <w:bottom w:val="single" w:sz="4" w:space="0" w:color="auto"/>
            </w:tcBorders>
            <w:vAlign w:val="center"/>
          </w:tcPr>
          <w:p w14:paraId="30C2D3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3D426C0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38381F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C2B45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w:t>
            </w:r>
          </w:p>
        </w:tc>
      </w:tr>
      <w:tr w:rsidR="00895AEB" w:rsidRPr="00CB1882" w14:paraId="6AB9E26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5B557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EAE0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5A1013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CB86A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9E53F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0,1260</w:t>
            </w:r>
          </w:p>
        </w:tc>
      </w:tr>
      <w:tr w:rsidR="00895AEB" w:rsidRPr="00CB1882" w14:paraId="09FE06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2F989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FE50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3B65B7F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48508C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517B8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0,6300</w:t>
            </w:r>
          </w:p>
        </w:tc>
      </w:tr>
      <w:tr w:rsidR="00895AEB" w:rsidRPr="00CB1882" w14:paraId="52EE552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5B766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DA26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3812817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8FCC7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490D2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0,2100</w:t>
            </w:r>
          </w:p>
        </w:tc>
      </w:tr>
      <w:tr w:rsidR="00895AEB" w:rsidRPr="00CB1882" w14:paraId="0647E6D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C4525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249</w:t>
            </w:r>
          </w:p>
        </w:tc>
        <w:tc>
          <w:tcPr>
            <w:tcW w:w="1701" w:type="dxa"/>
            <w:gridSpan w:val="2"/>
            <w:tcBorders>
              <w:top w:val="single" w:sz="4" w:space="0" w:color="auto"/>
              <w:bottom w:val="single" w:sz="4" w:space="0" w:color="auto"/>
            </w:tcBorders>
            <w:vAlign w:val="center"/>
          </w:tcPr>
          <w:p w14:paraId="23B542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7BCDE38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249E01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CB77D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w:t>
            </w:r>
          </w:p>
        </w:tc>
      </w:tr>
      <w:tr w:rsidR="00895AEB" w:rsidRPr="00CB1882" w14:paraId="5694CF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6F215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5DF3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7045C0A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3EFCF4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9427B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6,2412</w:t>
            </w:r>
          </w:p>
        </w:tc>
      </w:tr>
      <w:tr w:rsidR="00895AEB" w:rsidRPr="00CB1882" w14:paraId="33348E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F895A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910A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7351340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0D45C83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91E872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1,2600</w:t>
            </w:r>
          </w:p>
        </w:tc>
      </w:tr>
      <w:tr w:rsidR="00895AEB" w:rsidRPr="00CB1882" w14:paraId="75CE0A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547D6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5C31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31E0643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087044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5F3674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61,3620</w:t>
            </w:r>
          </w:p>
        </w:tc>
      </w:tr>
      <w:tr w:rsidR="00895AEB" w:rsidRPr="00CB1882" w14:paraId="62FAA43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6A269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571D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C09716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315101E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BC36B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0,0470</w:t>
            </w:r>
          </w:p>
        </w:tc>
      </w:tr>
      <w:tr w:rsidR="00895AEB" w:rsidRPr="00CB1882" w14:paraId="3CA736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7A3B6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46AA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2190AC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25BEB6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06E25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0,3318</w:t>
            </w:r>
          </w:p>
        </w:tc>
      </w:tr>
      <w:tr w:rsidR="00895AEB" w:rsidRPr="00CB1882" w14:paraId="56FDA6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EC88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2CDA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69D98A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59ACD11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5DE94C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0,1243</w:t>
            </w:r>
          </w:p>
        </w:tc>
      </w:tr>
      <w:tr w:rsidR="00895AEB" w:rsidRPr="00CB1882" w14:paraId="60A4BC8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BF4D5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250</w:t>
            </w:r>
          </w:p>
        </w:tc>
        <w:tc>
          <w:tcPr>
            <w:tcW w:w="1701" w:type="dxa"/>
            <w:gridSpan w:val="2"/>
            <w:tcBorders>
              <w:top w:val="single" w:sz="4" w:space="0" w:color="auto"/>
              <w:bottom w:val="single" w:sz="4" w:space="0" w:color="auto"/>
            </w:tcBorders>
            <w:vAlign w:val="center"/>
          </w:tcPr>
          <w:p w14:paraId="5AB041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36C82B6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3836FF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1067AE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37E714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E1D9D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6DFF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57DE13D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7DAC57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79D2A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2,4400</w:t>
            </w:r>
          </w:p>
        </w:tc>
      </w:tr>
      <w:tr w:rsidR="00895AEB" w:rsidRPr="00CB1882" w14:paraId="375368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CD777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6D81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3916807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2F4AD1B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45BF8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14,2800</w:t>
            </w:r>
          </w:p>
        </w:tc>
      </w:tr>
      <w:tr w:rsidR="00895AEB" w:rsidRPr="00CB1882" w14:paraId="132616A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D2DA4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0DBC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0B0A1B3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DC400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355F1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0,0080</w:t>
            </w:r>
          </w:p>
        </w:tc>
      </w:tr>
      <w:tr w:rsidR="00895AEB" w:rsidRPr="00CB1882" w14:paraId="19D046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3FC8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EC79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F008DA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34677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163B9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0,1580</w:t>
            </w:r>
          </w:p>
        </w:tc>
      </w:tr>
      <w:tr w:rsidR="00895AEB" w:rsidRPr="00CB1882" w14:paraId="7D99751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26F4D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8B73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23EB688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1915A8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EE5B6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0,0320</w:t>
            </w:r>
          </w:p>
        </w:tc>
      </w:tr>
      <w:tr w:rsidR="00895AEB" w:rsidRPr="00CB1882" w14:paraId="7CBBB91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32D2D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w:t>
            </w:r>
          </w:p>
        </w:tc>
        <w:tc>
          <w:tcPr>
            <w:tcW w:w="1701" w:type="dxa"/>
            <w:gridSpan w:val="2"/>
            <w:tcBorders>
              <w:top w:val="single" w:sz="4" w:space="0" w:color="auto"/>
              <w:bottom w:val="single" w:sz="4" w:space="0" w:color="auto"/>
            </w:tcBorders>
            <w:vAlign w:val="center"/>
          </w:tcPr>
          <w:p w14:paraId="7740DC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0E493BA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2A831F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34B59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6,2000</w:t>
            </w:r>
          </w:p>
        </w:tc>
      </w:tr>
      <w:tr w:rsidR="00895AEB" w:rsidRPr="00CB1882" w14:paraId="15F80E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B82AC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4EF9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5CB4535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0CEEFE1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79764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2,7900</w:t>
            </w:r>
          </w:p>
        </w:tc>
      </w:tr>
      <w:tr w:rsidR="00895AEB" w:rsidRPr="00CB1882" w14:paraId="5448AC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5D533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4E8F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63ED444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061A3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D0E0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0,6200</w:t>
            </w:r>
          </w:p>
        </w:tc>
      </w:tr>
      <w:tr w:rsidR="00895AEB" w:rsidRPr="00CB1882" w14:paraId="431CE0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14986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2671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05DFA79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702D032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9DECA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6,5404</w:t>
            </w:r>
          </w:p>
        </w:tc>
      </w:tr>
      <w:tr w:rsidR="00895AEB" w:rsidRPr="00CB1882" w14:paraId="56EA98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CE7A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3D47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2F8672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1E9926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47210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0,0062</w:t>
            </w:r>
          </w:p>
        </w:tc>
      </w:tr>
      <w:tr w:rsidR="00895AEB" w:rsidRPr="00CB1882" w14:paraId="013093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F1E26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8834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3659E32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16D5D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BAB2E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0,0062</w:t>
            </w:r>
          </w:p>
        </w:tc>
      </w:tr>
      <w:tr w:rsidR="00895AEB" w:rsidRPr="00CB1882" w14:paraId="12971B0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8BBBA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w:t>
            </w:r>
          </w:p>
        </w:tc>
        <w:tc>
          <w:tcPr>
            <w:tcW w:w="1701" w:type="dxa"/>
            <w:gridSpan w:val="2"/>
            <w:tcBorders>
              <w:top w:val="single" w:sz="4" w:space="0" w:color="auto"/>
              <w:bottom w:val="single" w:sz="4" w:space="0" w:color="auto"/>
            </w:tcBorders>
            <w:vAlign w:val="center"/>
          </w:tcPr>
          <w:p w14:paraId="6EAA00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0AEFB00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284171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1B6F3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38,2000</w:t>
            </w:r>
          </w:p>
        </w:tc>
      </w:tr>
      <w:tr w:rsidR="00895AEB" w:rsidRPr="00CB1882" w14:paraId="7110AD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F5C02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D875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22EDB9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AAAA8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00CAB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1,1460</w:t>
            </w:r>
          </w:p>
        </w:tc>
      </w:tr>
      <w:tr w:rsidR="00895AEB" w:rsidRPr="00CB1882" w14:paraId="46EB76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DED4E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99DA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6B5529F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3D3825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13C14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5,7300</w:t>
            </w:r>
          </w:p>
        </w:tc>
      </w:tr>
      <w:tr w:rsidR="00895AEB" w:rsidRPr="00CB1882" w14:paraId="494747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29EF3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CAC1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5669B37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01738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5D4A1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1,9100</w:t>
            </w:r>
          </w:p>
        </w:tc>
      </w:tr>
      <w:tr w:rsidR="00895AEB" w:rsidRPr="00CB1882" w14:paraId="5940A17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7F0A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253</w:t>
            </w:r>
          </w:p>
        </w:tc>
        <w:tc>
          <w:tcPr>
            <w:tcW w:w="1701" w:type="dxa"/>
            <w:gridSpan w:val="2"/>
            <w:tcBorders>
              <w:top w:val="single" w:sz="4" w:space="0" w:color="auto"/>
              <w:bottom w:val="single" w:sz="4" w:space="0" w:color="auto"/>
            </w:tcBorders>
            <w:vAlign w:val="center"/>
          </w:tcPr>
          <w:p w14:paraId="7AB581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202FB42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611F3C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65BDA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4,2000</w:t>
            </w:r>
          </w:p>
          <w:p w14:paraId="0CCE167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C8C37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7ED14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2E9C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A481D8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5BA172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BA6E4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2,3100</w:t>
            </w:r>
          </w:p>
        </w:tc>
      </w:tr>
      <w:tr w:rsidR="00895AEB" w:rsidRPr="00CB1882" w14:paraId="31E86B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293AC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C1AA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32A6B8C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410B79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03810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1,6800</w:t>
            </w:r>
          </w:p>
        </w:tc>
      </w:tr>
      <w:tr w:rsidR="00895AEB" w:rsidRPr="00CB1882" w14:paraId="4EF965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6DF2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0ADF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93E5B0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6837B9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CC790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0,2520</w:t>
            </w:r>
          </w:p>
        </w:tc>
      </w:tr>
      <w:tr w:rsidR="00895AEB" w:rsidRPr="00CB1882" w14:paraId="30ED54C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A9385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E358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AD6034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5F47F2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62B94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2,1000</w:t>
            </w:r>
          </w:p>
        </w:tc>
      </w:tr>
      <w:tr w:rsidR="00895AEB" w:rsidRPr="00CB1882" w14:paraId="58C786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DA6BC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6573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FFCB28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C5A1D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830F2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0,2100</w:t>
            </w:r>
          </w:p>
        </w:tc>
      </w:tr>
      <w:tr w:rsidR="00895AEB" w:rsidRPr="00CB1882" w14:paraId="592806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6CD68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6E4CF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258C40E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0A1CF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AAA0F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0,0084</w:t>
            </w:r>
          </w:p>
        </w:tc>
      </w:tr>
      <w:tr w:rsidR="00895AEB" w:rsidRPr="00CB1882" w14:paraId="5A9EA1F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F9A1E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254</w:t>
            </w:r>
          </w:p>
        </w:tc>
        <w:tc>
          <w:tcPr>
            <w:tcW w:w="1701" w:type="dxa"/>
            <w:gridSpan w:val="2"/>
            <w:tcBorders>
              <w:top w:val="single" w:sz="4" w:space="0" w:color="auto"/>
              <w:bottom w:val="single" w:sz="4" w:space="0" w:color="auto"/>
            </w:tcBorders>
            <w:vAlign w:val="center"/>
          </w:tcPr>
          <w:p w14:paraId="068DEC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0DAF228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12CBBB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CE7FB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34,0000</w:t>
            </w:r>
          </w:p>
        </w:tc>
      </w:tr>
      <w:tr w:rsidR="00895AEB" w:rsidRPr="00CB1882" w14:paraId="6C5D1E5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B840C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9A91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1C1291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A534A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6596F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22,1000</w:t>
            </w:r>
          </w:p>
        </w:tc>
      </w:tr>
      <w:tr w:rsidR="00895AEB" w:rsidRPr="00CB1882" w14:paraId="5065B8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624B8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F80B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0AE3D37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613384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10776B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37,4000</w:t>
            </w:r>
          </w:p>
        </w:tc>
      </w:tr>
      <w:tr w:rsidR="00895AEB" w:rsidRPr="00CB1882" w14:paraId="6CF20E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63A36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8144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302AA3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6EBEE0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BB57F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0,3400</w:t>
            </w:r>
          </w:p>
        </w:tc>
      </w:tr>
      <w:tr w:rsidR="00895AEB" w:rsidRPr="00CB1882" w14:paraId="24CDF50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D2D22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255</w:t>
            </w:r>
          </w:p>
        </w:tc>
        <w:tc>
          <w:tcPr>
            <w:tcW w:w="1701" w:type="dxa"/>
            <w:gridSpan w:val="2"/>
            <w:tcBorders>
              <w:top w:val="single" w:sz="4" w:space="0" w:color="auto"/>
              <w:bottom w:val="single" w:sz="4" w:space="0" w:color="auto"/>
            </w:tcBorders>
            <w:vAlign w:val="center"/>
          </w:tcPr>
          <w:p w14:paraId="67A116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29FBD9A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3DD9AB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2885F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34,0000</w:t>
            </w:r>
          </w:p>
        </w:tc>
      </w:tr>
      <w:tr w:rsidR="00895AEB" w:rsidRPr="00CB1882" w14:paraId="3B39BB1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3E1B2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A4B2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A70654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4E9CC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85BF7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18,7000</w:t>
            </w:r>
          </w:p>
        </w:tc>
      </w:tr>
      <w:tr w:rsidR="00895AEB" w:rsidRPr="00CB1882" w14:paraId="72E65C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CAEB8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BB28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6E063F5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00B96C3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47837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13,6000</w:t>
            </w:r>
          </w:p>
        </w:tc>
      </w:tr>
      <w:tr w:rsidR="00895AEB" w:rsidRPr="00CB1882" w14:paraId="3572B34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73A1B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0F38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FF961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6D3064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495E4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w:t>
            </w:r>
          </w:p>
        </w:tc>
      </w:tr>
      <w:tr w:rsidR="00895AEB" w:rsidRPr="00CB1882" w14:paraId="1A1F99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53F94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8E7D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160ED6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0E81A9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F54FAA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17,0000</w:t>
            </w:r>
          </w:p>
        </w:tc>
      </w:tr>
      <w:tr w:rsidR="00895AEB" w:rsidRPr="00CB1882" w14:paraId="501012A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3D7CC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E8A7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6773E5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79FA38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250C7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1,7000</w:t>
            </w:r>
          </w:p>
        </w:tc>
      </w:tr>
      <w:tr w:rsidR="00895AEB" w:rsidRPr="00CB1882" w14:paraId="0221F27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A827F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1241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1870D80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3C1CAC1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30281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0,0680</w:t>
            </w:r>
          </w:p>
        </w:tc>
      </w:tr>
      <w:tr w:rsidR="00895AEB" w:rsidRPr="00CB1882" w14:paraId="01B62AD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B5E85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256</w:t>
            </w:r>
          </w:p>
        </w:tc>
        <w:tc>
          <w:tcPr>
            <w:tcW w:w="1701" w:type="dxa"/>
            <w:gridSpan w:val="2"/>
            <w:tcBorders>
              <w:top w:val="single" w:sz="4" w:space="0" w:color="auto"/>
              <w:bottom w:val="single" w:sz="4" w:space="0" w:color="auto"/>
            </w:tcBorders>
            <w:vAlign w:val="center"/>
          </w:tcPr>
          <w:p w14:paraId="243F34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27C86AC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Grunduirea suprafetelor interioare a pardoselelor</w:t>
            </w:r>
          </w:p>
        </w:tc>
        <w:tc>
          <w:tcPr>
            <w:tcW w:w="1275" w:type="dxa"/>
            <w:tcBorders>
              <w:top w:val="single" w:sz="4" w:space="0" w:color="auto"/>
              <w:bottom w:val="single" w:sz="4" w:space="0" w:color="auto"/>
            </w:tcBorders>
            <w:vAlign w:val="center"/>
          </w:tcPr>
          <w:p w14:paraId="4EB598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79B090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11,0000</w:t>
            </w:r>
          </w:p>
        </w:tc>
      </w:tr>
      <w:tr w:rsidR="00895AEB" w:rsidRPr="00CB1882" w14:paraId="12BCB1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97012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1511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3508A1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3CEBC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D1F3E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0,3300</w:t>
            </w:r>
          </w:p>
        </w:tc>
      </w:tr>
      <w:tr w:rsidR="00895AEB" w:rsidRPr="00CB1882" w14:paraId="7184241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02D0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F36A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F56B3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0C28068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68F46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1,6500</w:t>
            </w:r>
          </w:p>
        </w:tc>
      </w:tr>
      <w:tr w:rsidR="00895AEB" w:rsidRPr="00CB1882" w14:paraId="6DBFCD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691DA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A3A2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0CA78F2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32C42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3F79F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0,5500</w:t>
            </w:r>
          </w:p>
        </w:tc>
      </w:tr>
      <w:tr w:rsidR="00895AEB" w:rsidRPr="00CB1882" w14:paraId="392E732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24C9E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257</w:t>
            </w:r>
          </w:p>
        </w:tc>
        <w:tc>
          <w:tcPr>
            <w:tcW w:w="1701" w:type="dxa"/>
            <w:gridSpan w:val="2"/>
            <w:tcBorders>
              <w:top w:val="single" w:sz="4" w:space="0" w:color="auto"/>
              <w:bottom w:val="single" w:sz="4" w:space="0" w:color="auto"/>
            </w:tcBorders>
            <w:vAlign w:val="center"/>
          </w:tcPr>
          <w:p w14:paraId="005FAE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CG56B</w:t>
            </w:r>
          </w:p>
        </w:tc>
        <w:tc>
          <w:tcPr>
            <w:tcW w:w="4536" w:type="dxa"/>
            <w:gridSpan w:val="3"/>
            <w:tcBorders>
              <w:top w:val="single" w:sz="4" w:space="0" w:color="auto"/>
              <w:bottom w:val="single" w:sz="4" w:space="0" w:color="auto"/>
            </w:tcBorders>
            <w:vAlign w:val="center"/>
          </w:tcPr>
          <w:p w14:paraId="71C6A46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Sapa din amestec de autonivelare "Nivelir": grosime 20 mm</w:t>
            </w:r>
          </w:p>
        </w:tc>
        <w:tc>
          <w:tcPr>
            <w:tcW w:w="1275" w:type="dxa"/>
            <w:tcBorders>
              <w:top w:val="single" w:sz="4" w:space="0" w:color="auto"/>
              <w:bottom w:val="single" w:sz="4" w:space="0" w:color="auto"/>
            </w:tcBorders>
            <w:vAlign w:val="center"/>
          </w:tcPr>
          <w:p w14:paraId="6C9E93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A89F2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11,0000</w:t>
            </w:r>
          </w:p>
        </w:tc>
      </w:tr>
      <w:tr w:rsidR="00895AEB" w:rsidRPr="00CB1882" w14:paraId="7AF81A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0405B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5B3A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7132030012600</w:t>
            </w:r>
          </w:p>
        </w:tc>
        <w:tc>
          <w:tcPr>
            <w:tcW w:w="4536" w:type="dxa"/>
            <w:gridSpan w:val="3"/>
            <w:tcBorders>
              <w:top w:val="nil"/>
              <w:bottom w:val="single" w:sz="2" w:space="0" w:color="auto"/>
            </w:tcBorders>
            <w:vAlign w:val="center"/>
          </w:tcPr>
          <w:p w14:paraId="7DDD73B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Mozaicar</w:t>
            </w:r>
          </w:p>
        </w:tc>
        <w:tc>
          <w:tcPr>
            <w:tcW w:w="1275" w:type="dxa"/>
            <w:tcBorders>
              <w:top w:val="nil"/>
              <w:bottom w:val="single" w:sz="2" w:space="0" w:color="auto"/>
            </w:tcBorders>
            <w:vAlign w:val="center"/>
          </w:tcPr>
          <w:p w14:paraId="33AD00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EFC2A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5,1480</w:t>
            </w:r>
          </w:p>
        </w:tc>
      </w:tr>
      <w:tr w:rsidR="00895AEB" w:rsidRPr="00CB1882" w14:paraId="249F3F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25B5A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B578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2653102100827</w:t>
            </w:r>
          </w:p>
        </w:tc>
        <w:tc>
          <w:tcPr>
            <w:tcW w:w="4536" w:type="dxa"/>
            <w:gridSpan w:val="3"/>
            <w:tcBorders>
              <w:top w:val="nil"/>
              <w:bottom w:val="single" w:sz="2" w:space="0" w:color="auto"/>
            </w:tcBorders>
            <w:vAlign w:val="center"/>
          </w:tcPr>
          <w:p w14:paraId="1CD0CB1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Amestec "Nivelir-Gross"</w:t>
            </w:r>
          </w:p>
        </w:tc>
        <w:tc>
          <w:tcPr>
            <w:tcW w:w="1275" w:type="dxa"/>
            <w:tcBorders>
              <w:top w:val="nil"/>
              <w:bottom w:val="single" w:sz="2" w:space="0" w:color="auto"/>
            </w:tcBorders>
            <w:vAlign w:val="center"/>
          </w:tcPr>
          <w:p w14:paraId="110B07C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F36CE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338,6196</w:t>
            </w:r>
          </w:p>
        </w:tc>
      </w:tr>
      <w:tr w:rsidR="00895AEB" w:rsidRPr="00CB1882" w14:paraId="00D303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59E5A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CCE8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2430226101017</w:t>
            </w:r>
          </w:p>
        </w:tc>
        <w:tc>
          <w:tcPr>
            <w:tcW w:w="4536" w:type="dxa"/>
            <w:gridSpan w:val="3"/>
            <w:tcBorders>
              <w:top w:val="nil"/>
              <w:bottom w:val="single" w:sz="2" w:space="0" w:color="auto"/>
            </w:tcBorders>
            <w:vAlign w:val="center"/>
          </w:tcPr>
          <w:p w14:paraId="2310A61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Grund "Tifengrund"</w:t>
            </w:r>
          </w:p>
        </w:tc>
        <w:tc>
          <w:tcPr>
            <w:tcW w:w="1275" w:type="dxa"/>
            <w:tcBorders>
              <w:top w:val="nil"/>
              <w:bottom w:val="single" w:sz="2" w:space="0" w:color="auto"/>
            </w:tcBorders>
            <w:vAlign w:val="center"/>
          </w:tcPr>
          <w:p w14:paraId="50C079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08B9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0,9959</w:t>
            </w:r>
          </w:p>
        </w:tc>
      </w:tr>
      <w:tr w:rsidR="00895AEB" w:rsidRPr="00CB1882" w14:paraId="266854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3D569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2F485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6F83EB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0C8B33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34C04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0,0775</w:t>
            </w:r>
          </w:p>
        </w:tc>
      </w:tr>
      <w:tr w:rsidR="00895AEB" w:rsidRPr="00CB1882" w14:paraId="3903350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79A1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2314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60E3FFC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25D971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1E068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0,9240</w:t>
            </w:r>
          </w:p>
        </w:tc>
      </w:tr>
      <w:tr w:rsidR="00895AEB" w:rsidRPr="00CB1882" w14:paraId="0E3081D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1508C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FEBA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756AB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2EC38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B5104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0,2200</w:t>
            </w:r>
          </w:p>
        </w:tc>
      </w:tr>
      <w:tr w:rsidR="00895AEB" w:rsidRPr="00CB1882" w14:paraId="238003A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5F0BB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258</w:t>
            </w:r>
          </w:p>
        </w:tc>
        <w:tc>
          <w:tcPr>
            <w:tcW w:w="1701" w:type="dxa"/>
            <w:gridSpan w:val="2"/>
            <w:tcBorders>
              <w:top w:val="single" w:sz="4" w:space="0" w:color="auto"/>
              <w:bottom w:val="single" w:sz="4" w:space="0" w:color="auto"/>
            </w:tcBorders>
            <w:vAlign w:val="center"/>
          </w:tcPr>
          <w:p w14:paraId="2F4DDE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CG36B</w:t>
            </w:r>
          </w:p>
        </w:tc>
        <w:tc>
          <w:tcPr>
            <w:tcW w:w="4536" w:type="dxa"/>
            <w:gridSpan w:val="3"/>
            <w:tcBorders>
              <w:top w:val="single" w:sz="4" w:space="0" w:color="auto"/>
              <w:bottom w:val="single" w:sz="4" w:space="0" w:color="auto"/>
            </w:tcBorders>
            <w:vAlign w:val="center"/>
          </w:tcPr>
          <w:p w14:paraId="59616FD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mica sau egala cu 16 mp</w:t>
            </w:r>
          </w:p>
        </w:tc>
        <w:tc>
          <w:tcPr>
            <w:tcW w:w="1275" w:type="dxa"/>
            <w:tcBorders>
              <w:top w:val="single" w:sz="4" w:space="0" w:color="auto"/>
              <w:bottom w:val="single" w:sz="4" w:space="0" w:color="auto"/>
            </w:tcBorders>
            <w:vAlign w:val="center"/>
          </w:tcPr>
          <w:p w14:paraId="0A0B95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97D6F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11,0000</w:t>
            </w:r>
          </w:p>
          <w:p w14:paraId="5C1EC53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B1719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19EF0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F27C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23A818C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02CC7A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97E3D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15,1800</w:t>
            </w:r>
          </w:p>
        </w:tc>
      </w:tr>
      <w:tr w:rsidR="00895AEB" w:rsidRPr="00CB1882" w14:paraId="374DBBB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3E18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33C5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42374E4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5EC355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6B05F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1,8700</w:t>
            </w:r>
          </w:p>
        </w:tc>
      </w:tr>
      <w:tr w:rsidR="00895AEB" w:rsidRPr="00CB1882" w14:paraId="6EFA27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268CF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FA5F0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791D83E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7C5B5E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584876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11,6655</w:t>
            </w:r>
          </w:p>
        </w:tc>
      </w:tr>
      <w:tr w:rsidR="00895AEB" w:rsidRPr="00CB1882" w14:paraId="0F2782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BA8BF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97C7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01BAA0D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6FB967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36CDC5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11,6655</w:t>
            </w:r>
          </w:p>
        </w:tc>
      </w:tr>
      <w:tr w:rsidR="00895AEB" w:rsidRPr="00CB1882" w14:paraId="0B99603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C48F1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B1E4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37990F6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05F0754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4D0DC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w:t>
            </w:r>
          </w:p>
        </w:tc>
      </w:tr>
      <w:tr w:rsidR="00895AEB" w:rsidRPr="00CB1882" w14:paraId="2B614D4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0DC9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E59B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89A097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86AD8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60CFD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0,3300</w:t>
            </w:r>
          </w:p>
        </w:tc>
      </w:tr>
      <w:tr w:rsidR="00895AEB" w:rsidRPr="00CB1882" w14:paraId="1DD3B8A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DE6A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259</w:t>
            </w:r>
          </w:p>
        </w:tc>
        <w:tc>
          <w:tcPr>
            <w:tcW w:w="1701" w:type="dxa"/>
            <w:gridSpan w:val="2"/>
            <w:tcBorders>
              <w:top w:val="single" w:sz="4" w:space="0" w:color="auto"/>
              <w:bottom w:val="single" w:sz="4" w:space="0" w:color="auto"/>
            </w:tcBorders>
            <w:vAlign w:val="center"/>
          </w:tcPr>
          <w:p w14:paraId="45B6AA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0BC45B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06ECEC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A4A42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11,0000</w:t>
            </w:r>
          </w:p>
        </w:tc>
      </w:tr>
      <w:tr w:rsidR="00895AEB" w:rsidRPr="00CB1882" w14:paraId="15C7BFF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6065D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2ED9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2765220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6DD80B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43023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3,0800</w:t>
            </w:r>
          </w:p>
        </w:tc>
      </w:tr>
      <w:tr w:rsidR="00895AEB" w:rsidRPr="00CB1882" w14:paraId="66C3FAF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1BD23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5BD1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0E75C09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566913C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8288D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49F4BA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8052F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FC8B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5386540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635303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2C13A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11,0000</w:t>
            </w:r>
          </w:p>
        </w:tc>
      </w:tr>
      <w:tr w:rsidR="00895AEB" w:rsidRPr="00CB1882" w14:paraId="720B38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94DE6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23F2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2C219C9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2081C4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D535C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2,2000</w:t>
            </w:r>
          </w:p>
        </w:tc>
      </w:tr>
      <w:tr w:rsidR="00895AEB" w:rsidRPr="00CB1882" w14:paraId="601DB65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8AE77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DFBD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C65FF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0175E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B90E1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0,1100</w:t>
            </w:r>
          </w:p>
        </w:tc>
      </w:tr>
      <w:tr w:rsidR="00895AEB" w:rsidRPr="00CB1882" w14:paraId="11F011E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EE988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260</w:t>
            </w:r>
          </w:p>
        </w:tc>
        <w:tc>
          <w:tcPr>
            <w:tcW w:w="1701" w:type="dxa"/>
            <w:gridSpan w:val="2"/>
            <w:tcBorders>
              <w:top w:val="single" w:sz="4" w:space="0" w:color="auto"/>
              <w:bottom w:val="single" w:sz="4" w:space="0" w:color="auto"/>
            </w:tcBorders>
            <w:vAlign w:val="center"/>
          </w:tcPr>
          <w:p w14:paraId="102DBA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455E761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53E5B0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DB849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1985C4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EA7A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6BFA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5883DE5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55F61C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DAB8E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0,2800</w:t>
            </w:r>
          </w:p>
        </w:tc>
      </w:tr>
      <w:tr w:rsidR="00895AEB" w:rsidRPr="00CB1882" w14:paraId="4DF318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E258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68255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376E6F1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22A803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951F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0,0400</w:t>
            </w:r>
          </w:p>
        </w:tc>
      </w:tr>
      <w:tr w:rsidR="00895AEB" w:rsidRPr="00CB1882" w14:paraId="3270F3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01C1D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75850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6F7C70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140409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9FB22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6EA7D1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4691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4DE59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F6DC7B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193AC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95F78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783603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2F9CE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A2C9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826365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CFF7D6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07A8B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0,0100</w:t>
            </w:r>
          </w:p>
        </w:tc>
      </w:tr>
      <w:tr w:rsidR="00895AEB" w:rsidRPr="00CB1882" w14:paraId="744E268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B28E7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261</w:t>
            </w:r>
          </w:p>
        </w:tc>
        <w:tc>
          <w:tcPr>
            <w:tcW w:w="1701" w:type="dxa"/>
            <w:gridSpan w:val="2"/>
            <w:tcBorders>
              <w:top w:val="single" w:sz="4" w:space="0" w:color="auto"/>
              <w:bottom w:val="single" w:sz="4" w:space="0" w:color="auto"/>
            </w:tcBorders>
            <w:vAlign w:val="center"/>
          </w:tcPr>
          <w:p w14:paraId="7B5478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729B12A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422877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5777E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5AE6074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28618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3369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34527AF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5B44C5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6522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0,4700</w:t>
            </w:r>
          </w:p>
        </w:tc>
      </w:tr>
      <w:tr w:rsidR="00895AEB" w:rsidRPr="00CB1882" w14:paraId="74322DB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B2602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1F69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B1E0E5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B19E39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B3D27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7F4858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4410349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3CBF96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4" w:space="0" w:color="auto"/>
            </w:tcBorders>
            <w:vAlign w:val="center"/>
          </w:tcPr>
          <w:p w14:paraId="1D0509D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4" w:space="0" w:color="auto"/>
            </w:tcBorders>
            <w:vAlign w:val="center"/>
          </w:tcPr>
          <w:p w14:paraId="6556B1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49DEB16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1EC0842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5789E3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F5A6AF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AC5538D"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5F23244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6234CD9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A567E4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A9ACBF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F90CAD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0C21502"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60ACE0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632B2C7C"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931379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337D6A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03231C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0ACCE8D"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07CCB9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E9B5C4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4C3E97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02E5D1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DB729C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6C9B37F"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52F7D59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08C911F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5BB260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AE0F3F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2FC343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06C8BAE"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6F3780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3F525CB3"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6BC9C15"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7AFB79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B21C5E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9B34B9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Lucrari de reparatie</w:t>
            </w:r>
          </w:p>
          <w:p w14:paraId="4E68FEE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2D070210"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0E6F11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BAE7DC1"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CBCB47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E63E83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9D0354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7.2. Electricitate</w:t>
            </w:r>
          </w:p>
          <w:p w14:paraId="1398167F"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4CA3C0BB"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4125A16C"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3550FA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01B46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262</w:t>
            </w:r>
          </w:p>
        </w:tc>
        <w:tc>
          <w:tcPr>
            <w:tcW w:w="1701" w:type="dxa"/>
            <w:gridSpan w:val="2"/>
            <w:tcBorders>
              <w:top w:val="single" w:sz="4" w:space="0" w:color="auto"/>
              <w:bottom w:val="single" w:sz="4" w:space="0" w:color="auto"/>
            </w:tcBorders>
            <w:vAlign w:val="center"/>
          </w:tcPr>
          <w:p w14:paraId="417CEE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70E6EB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65E407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7F705F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p w14:paraId="5AAD3EF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821B4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463A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413E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8195A5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FAC19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85FA3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1D17727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016DC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263</w:t>
            </w:r>
          </w:p>
        </w:tc>
        <w:tc>
          <w:tcPr>
            <w:tcW w:w="1701" w:type="dxa"/>
            <w:gridSpan w:val="2"/>
            <w:tcBorders>
              <w:top w:val="single" w:sz="4" w:space="0" w:color="auto"/>
              <w:bottom w:val="single" w:sz="4" w:space="0" w:color="auto"/>
            </w:tcBorders>
            <w:vAlign w:val="center"/>
          </w:tcPr>
          <w:p w14:paraId="081635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57160E8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04375E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B310A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17,0000</w:t>
            </w:r>
          </w:p>
          <w:p w14:paraId="036D8F1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EDC3DC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8E5A6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2E02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F1CD24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FBB74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80F2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1,0200</w:t>
            </w:r>
          </w:p>
        </w:tc>
      </w:tr>
      <w:tr w:rsidR="00895AEB" w:rsidRPr="00CB1882" w14:paraId="2A6634F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23AD1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264</w:t>
            </w:r>
          </w:p>
        </w:tc>
        <w:tc>
          <w:tcPr>
            <w:tcW w:w="1701" w:type="dxa"/>
            <w:gridSpan w:val="2"/>
            <w:tcBorders>
              <w:top w:val="single" w:sz="4" w:space="0" w:color="auto"/>
              <w:bottom w:val="single" w:sz="4" w:space="0" w:color="auto"/>
            </w:tcBorders>
            <w:vAlign w:val="center"/>
          </w:tcPr>
          <w:p w14:paraId="759690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2C337F0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4E9D36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045F8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p w14:paraId="174E1AC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7EB5BD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0B96F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AAA7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6E6789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2ADDB5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2C4EE0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3E579CF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B2EA8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w:t>
            </w:r>
          </w:p>
        </w:tc>
        <w:tc>
          <w:tcPr>
            <w:tcW w:w="1701" w:type="dxa"/>
            <w:gridSpan w:val="2"/>
            <w:tcBorders>
              <w:top w:val="single" w:sz="4" w:space="0" w:color="auto"/>
              <w:bottom w:val="single" w:sz="4" w:space="0" w:color="auto"/>
            </w:tcBorders>
            <w:vAlign w:val="center"/>
          </w:tcPr>
          <w:p w14:paraId="57F3263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260CE3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577699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BE294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674B12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2D26D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36E2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98F2E9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4FC103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5068C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1,7400</w:t>
            </w:r>
          </w:p>
        </w:tc>
      </w:tr>
      <w:tr w:rsidR="00895AEB" w:rsidRPr="00CB1882" w14:paraId="2717D7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13ABC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B2A5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0F88AFE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09D14DE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DA612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2,1420</w:t>
            </w:r>
          </w:p>
        </w:tc>
      </w:tr>
      <w:tr w:rsidR="00895AEB" w:rsidRPr="00CB1882" w14:paraId="7C2F63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A8B7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83EFB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6F8F8EC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71653F9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44528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0,2100</w:t>
            </w:r>
          </w:p>
        </w:tc>
      </w:tr>
      <w:tr w:rsidR="00895AEB" w:rsidRPr="00CB1882" w14:paraId="4F0539D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0FEB92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266</w:t>
            </w:r>
          </w:p>
        </w:tc>
        <w:tc>
          <w:tcPr>
            <w:tcW w:w="1701" w:type="dxa"/>
            <w:gridSpan w:val="2"/>
            <w:tcBorders>
              <w:top w:val="single" w:sz="4" w:space="0" w:color="auto"/>
              <w:bottom w:val="single" w:sz="4" w:space="0" w:color="auto"/>
            </w:tcBorders>
            <w:vAlign w:val="center"/>
          </w:tcPr>
          <w:p w14:paraId="07111A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361F6B3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Montarea prizelor bipolare constructie normala </w:t>
            </w:r>
            <w:r w:rsidRPr="00CB1882">
              <w:rPr>
                <w:sz w:val="22"/>
                <w:szCs w:val="22"/>
                <w:lang w:val="en-US"/>
              </w:rPr>
              <w:lastRenderedPageBreak/>
              <w:t>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6E61B2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350D23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p w14:paraId="5425F3C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629289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8890D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29A0F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810C5D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681FBE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3AAAF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3,1000</w:t>
            </w:r>
          </w:p>
        </w:tc>
      </w:tr>
      <w:tr w:rsidR="00895AEB" w:rsidRPr="00CB1882" w14:paraId="213AFD2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07265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577A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440DF89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670679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E76738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10,2000</w:t>
            </w:r>
          </w:p>
        </w:tc>
      </w:tr>
      <w:tr w:rsidR="00895AEB" w:rsidRPr="00CB1882" w14:paraId="58A608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0E856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2192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72039B1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0F6157F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47932F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10,0000</w:t>
            </w:r>
          </w:p>
        </w:tc>
      </w:tr>
      <w:tr w:rsidR="00895AEB" w:rsidRPr="00CB1882" w14:paraId="1EA621F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B221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BB1E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59E99F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0850B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B15CE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0,0500</w:t>
            </w:r>
          </w:p>
        </w:tc>
      </w:tr>
      <w:tr w:rsidR="00895AEB" w:rsidRPr="00CB1882" w14:paraId="2A11D86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7171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19FA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49E9EE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44303F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9FC2B3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0,0500</w:t>
            </w:r>
          </w:p>
        </w:tc>
      </w:tr>
      <w:tr w:rsidR="00895AEB" w:rsidRPr="00CB1882" w14:paraId="56B7B8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A8E7C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D1764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11B303E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1BA91EF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215BB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0627F2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2726D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0AB6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5409A63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1139B2B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8AF0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78AD640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7E842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267</w:t>
            </w:r>
          </w:p>
        </w:tc>
        <w:tc>
          <w:tcPr>
            <w:tcW w:w="1701" w:type="dxa"/>
            <w:gridSpan w:val="2"/>
            <w:tcBorders>
              <w:top w:val="single" w:sz="4" w:space="0" w:color="auto"/>
              <w:bottom w:val="single" w:sz="4" w:space="0" w:color="auto"/>
            </w:tcBorders>
            <w:vAlign w:val="center"/>
          </w:tcPr>
          <w:p w14:paraId="21A121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3D8037E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7AEDF8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66EC6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p w14:paraId="32CCDFA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ABFE02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E286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3F8A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7B168C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C0C918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93895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0,6200</w:t>
            </w:r>
          </w:p>
        </w:tc>
      </w:tr>
      <w:tr w:rsidR="00895AEB" w:rsidRPr="00CB1882" w14:paraId="37196E6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06F4D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EC7AB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2A2C42F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7F1246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B318D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2,0400</w:t>
            </w:r>
          </w:p>
        </w:tc>
      </w:tr>
      <w:tr w:rsidR="00895AEB" w:rsidRPr="00CB1882" w14:paraId="7EFC668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AD2E2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D136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5816A29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776999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938B1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0B494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F5925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FC23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9E6A2F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006F6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37409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0,0100</w:t>
            </w:r>
          </w:p>
        </w:tc>
      </w:tr>
      <w:tr w:rsidR="00895AEB" w:rsidRPr="00CB1882" w14:paraId="67E295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A75A3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3D1E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40D2FC4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79261CC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62A82A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0,0100</w:t>
            </w:r>
          </w:p>
        </w:tc>
      </w:tr>
      <w:tr w:rsidR="00895AEB" w:rsidRPr="00CB1882" w14:paraId="43BE7D7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97241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4F60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673D28E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30575E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2DE43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57C7B4A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DF5BB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CDC15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7C7EDBE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29C626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1B715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253A071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369B7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268</w:t>
            </w:r>
          </w:p>
        </w:tc>
        <w:tc>
          <w:tcPr>
            <w:tcW w:w="1701" w:type="dxa"/>
            <w:gridSpan w:val="2"/>
            <w:tcBorders>
              <w:top w:val="single" w:sz="4" w:space="0" w:color="auto"/>
              <w:bottom w:val="single" w:sz="4" w:space="0" w:color="auto"/>
            </w:tcBorders>
            <w:vAlign w:val="center"/>
          </w:tcPr>
          <w:p w14:paraId="29BCB3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4749824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 intrerupator</w:t>
            </w:r>
          </w:p>
        </w:tc>
        <w:tc>
          <w:tcPr>
            <w:tcW w:w="1275" w:type="dxa"/>
            <w:tcBorders>
              <w:top w:val="single" w:sz="4" w:space="0" w:color="auto"/>
              <w:bottom w:val="single" w:sz="4" w:space="0" w:color="auto"/>
            </w:tcBorders>
            <w:vAlign w:val="center"/>
          </w:tcPr>
          <w:p w14:paraId="6A17C5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CFA9B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77E6A0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2DB6D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CD5C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361C1D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856F3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C4B8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0,4400</w:t>
            </w:r>
          </w:p>
        </w:tc>
      </w:tr>
      <w:tr w:rsidR="00895AEB" w:rsidRPr="00CB1882" w14:paraId="58B7D6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9CA9F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31D9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1111000100020</w:t>
            </w:r>
          </w:p>
        </w:tc>
        <w:tc>
          <w:tcPr>
            <w:tcW w:w="4536" w:type="dxa"/>
            <w:gridSpan w:val="3"/>
            <w:tcBorders>
              <w:top w:val="nil"/>
              <w:bottom w:val="single" w:sz="2" w:space="0" w:color="auto"/>
            </w:tcBorders>
            <w:vAlign w:val="center"/>
          </w:tcPr>
          <w:p w14:paraId="0182277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Intrerupator</w:t>
            </w:r>
          </w:p>
        </w:tc>
        <w:tc>
          <w:tcPr>
            <w:tcW w:w="1275" w:type="dxa"/>
            <w:tcBorders>
              <w:top w:val="nil"/>
              <w:bottom w:val="single" w:sz="2" w:space="0" w:color="auto"/>
            </w:tcBorders>
            <w:vAlign w:val="center"/>
          </w:tcPr>
          <w:p w14:paraId="793126A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A472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737D95F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B8695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ADF3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2C64D32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3305F0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5F718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47273D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EF11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8D278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3320A2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1BC8F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9DFBB7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0,0050</w:t>
            </w:r>
          </w:p>
        </w:tc>
      </w:tr>
      <w:tr w:rsidR="00895AEB" w:rsidRPr="00CB1882" w14:paraId="0613511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7190C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CC2F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3653DCC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4A4A06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14D9E4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0,2000</w:t>
            </w:r>
          </w:p>
        </w:tc>
      </w:tr>
      <w:tr w:rsidR="00895AEB" w:rsidRPr="00CB1882" w14:paraId="7537E10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E19ADE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269</w:t>
            </w:r>
          </w:p>
        </w:tc>
        <w:tc>
          <w:tcPr>
            <w:tcW w:w="1701" w:type="dxa"/>
            <w:gridSpan w:val="2"/>
            <w:tcBorders>
              <w:top w:val="single" w:sz="4" w:space="0" w:color="auto"/>
              <w:bottom w:val="single" w:sz="4" w:space="0" w:color="auto"/>
            </w:tcBorders>
            <w:vAlign w:val="center"/>
          </w:tcPr>
          <w:p w14:paraId="2A3232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62BA6F2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254666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8CFC15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79F21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C0572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DD5B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31D43D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4C011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77D93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2,2000</w:t>
            </w:r>
          </w:p>
        </w:tc>
      </w:tr>
      <w:tr w:rsidR="00895AEB" w:rsidRPr="00CB1882" w14:paraId="668C234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D770B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0B3F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4C87156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754CFA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52DBB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55AA5A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319A5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FB66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3DA3CD3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5003C1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B1FFF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75A8581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5AEE7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7A5AC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3AF8D26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76AC21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483217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11B887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48D74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77A61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02CB9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ECB726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DF02B4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0,1600</w:t>
            </w:r>
          </w:p>
        </w:tc>
      </w:tr>
      <w:tr w:rsidR="00895AEB" w:rsidRPr="00CB1882" w14:paraId="1029909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2E462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45ABD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54DF46E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14B0E5C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16C3B3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0,4000</w:t>
            </w:r>
          </w:p>
        </w:tc>
      </w:tr>
      <w:tr w:rsidR="00895AEB" w:rsidRPr="00CB1882" w14:paraId="68F4F65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59CCD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270</w:t>
            </w:r>
          </w:p>
        </w:tc>
        <w:tc>
          <w:tcPr>
            <w:tcW w:w="1701" w:type="dxa"/>
            <w:gridSpan w:val="2"/>
            <w:tcBorders>
              <w:top w:val="single" w:sz="4" w:space="0" w:color="auto"/>
              <w:bottom w:val="single" w:sz="4" w:space="0" w:color="auto"/>
            </w:tcBorders>
            <w:vAlign w:val="center"/>
          </w:tcPr>
          <w:p w14:paraId="0B7A9B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79BD2CE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6970E7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B8002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0CD4DB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189BCCA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2C0753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3026A23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552AAB9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6104B65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4,4000</w:t>
            </w:r>
          </w:p>
        </w:tc>
      </w:tr>
      <w:tr w:rsidR="00895AEB" w:rsidRPr="00CB1882" w14:paraId="4D0C4E5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CFDAB5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AA3C4E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7C4F17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697104A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2FCC560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400BC8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C2526C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84CB63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1F66E35"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45EEE3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7899EC0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A9F1A2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B4D8E2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952C1A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6DC4E6F"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1CB9AA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9C44BD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56AEE9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4BA2A5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4F7615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15D10C1"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5A589C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146658D7"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17FA88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25029C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8600BCA"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7B12351"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41A4B9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67707D3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842F226"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9701F5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D6E916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5CD56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Electricitate</w:t>
            </w:r>
          </w:p>
          <w:p w14:paraId="617AED9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3F9BC75"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EBF9EF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5581D8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B509C6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E8C29C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22A95E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7.3. Incalzire</w:t>
            </w:r>
          </w:p>
          <w:p w14:paraId="36C568A7" w14:textId="77777777" w:rsidR="00895AEB" w:rsidRPr="00CB1882" w:rsidRDefault="00895AEB" w:rsidP="00305B09">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4E4CAF2D"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6EE9406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21EF47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70F4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271</w:t>
            </w:r>
          </w:p>
        </w:tc>
        <w:tc>
          <w:tcPr>
            <w:tcW w:w="1701" w:type="dxa"/>
            <w:gridSpan w:val="2"/>
            <w:tcBorders>
              <w:top w:val="single" w:sz="4" w:space="0" w:color="auto"/>
              <w:bottom w:val="single" w:sz="4" w:space="0" w:color="auto"/>
            </w:tcBorders>
            <w:vAlign w:val="center"/>
          </w:tcPr>
          <w:p w14:paraId="28681C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3D2560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5DE877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A3083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0,8000</w:t>
            </w:r>
          </w:p>
        </w:tc>
      </w:tr>
      <w:tr w:rsidR="00895AEB" w:rsidRPr="00CB1882" w14:paraId="443963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96368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B7A2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0E7BBE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5217C7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0AFD2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0,1280</w:t>
            </w:r>
          </w:p>
        </w:tc>
      </w:tr>
      <w:tr w:rsidR="00895AEB" w:rsidRPr="00CB1882" w14:paraId="0667C33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BDDC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272</w:t>
            </w:r>
          </w:p>
        </w:tc>
        <w:tc>
          <w:tcPr>
            <w:tcW w:w="1701" w:type="dxa"/>
            <w:gridSpan w:val="2"/>
            <w:tcBorders>
              <w:top w:val="single" w:sz="4" w:space="0" w:color="auto"/>
              <w:bottom w:val="single" w:sz="4" w:space="0" w:color="auto"/>
            </w:tcBorders>
            <w:vAlign w:val="center"/>
          </w:tcPr>
          <w:p w14:paraId="56CE0E9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3A1221E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64AA6D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93BCE5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tc>
      </w:tr>
      <w:tr w:rsidR="00895AEB" w:rsidRPr="00CB1882" w14:paraId="0BCA9B5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B7CB5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00F70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4B120F1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0ED940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F9D2CC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1,0640</w:t>
            </w:r>
          </w:p>
        </w:tc>
      </w:tr>
      <w:tr w:rsidR="00895AEB" w:rsidRPr="00CB1882" w14:paraId="2FD449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B721E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9CF3C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22404D1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17DA4F9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D2CEE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0,8400</w:t>
            </w:r>
          </w:p>
        </w:tc>
      </w:tr>
      <w:tr w:rsidR="00895AEB" w:rsidRPr="00CB1882" w14:paraId="6464493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2531C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F2DA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46C1107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77A07F6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344E0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0,1960</w:t>
            </w:r>
          </w:p>
        </w:tc>
      </w:tr>
      <w:tr w:rsidR="00895AEB" w:rsidRPr="00CB1882" w14:paraId="0C63E91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5992D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63A7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3B10B46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0AE490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D8C59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0,4452</w:t>
            </w:r>
          </w:p>
        </w:tc>
      </w:tr>
      <w:tr w:rsidR="00895AEB" w:rsidRPr="00CB1882" w14:paraId="596D67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F0FBB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F6048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B17C57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9FF69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66E1D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0,0812</w:t>
            </w:r>
          </w:p>
        </w:tc>
      </w:tr>
      <w:tr w:rsidR="00895AEB" w:rsidRPr="00CB1882" w14:paraId="0377035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51FCAB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273</w:t>
            </w:r>
          </w:p>
        </w:tc>
        <w:tc>
          <w:tcPr>
            <w:tcW w:w="1701" w:type="dxa"/>
            <w:gridSpan w:val="2"/>
            <w:tcBorders>
              <w:top w:val="single" w:sz="4" w:space="0" w:color="auto"/>
              <w:bottom w:val="single" w:sz="4" w:space="0" w:color="auto"/>
            </w:tcBorders>
            <w:vAlign w:val="center"/>
          </w:tcPr>
          <w:p w14:paraId="3FB174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15C0C3B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1F2055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68ABC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C1FDB2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C6E27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E9BC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68EC98F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57B56A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5B3C1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0,3200</w:t>
            </w:r>
          </w:p>
        </w:tc>
      </w:tr>
      <w:tr w:rsidR="00895AEB" w:rsidRPr="00CB1882" w14:paraId="44C3E4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281C2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CDA11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49AAF3A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3E5171E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58AB1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3B9D673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3425A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9497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8807B2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4010D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7712B7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40347B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8EAEC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D31E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6A3D161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4484F5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3BC644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0,1000</w:t>
            </w:r>
          </w:p>
        </w:tc>
      </w:tr>
      <w:tr w:rsidR="00895AEB" w:rsidRPr="00CB1882" w14:paraId="779F4E8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882190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274</w:t>
            </w:r>
          </w:p>
        </w:tc>
        <w:tc>
          <w:tcPr>
            <w:tcW w:w="1701" w:type="dxa"/>
            <w:gridSpan w:val="2"/>
            <w:tcBorders>
              <w:top w:val="single" w:sz="4" w:space="0" w:color="auto"/>
              <w:bottom w:val="single" w:sz="4" w:space="0" w:color="auto"/>
            </w:tcBorders>
            <w:vAlign w:val="center"/>
          </w:tcPr>
          <w:p w14:paraId="7207A9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2B0A833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4D58386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C79CC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1A8671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93B55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A04B2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66F153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E8EC6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66FCF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2,5000</w:t>
            </w:r>
          </w:p>
        </w:tc>
      </w:tr>
      <w:tr w:rsidR="00895AEB" w:rsidRPr="00CB1882" w14:paraId="13F24FD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C502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FCAE0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5AAC323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1B0FE1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B4793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1,0000</w:t>
            </w:r>
          </w:p>
        </w:tc>
      </w:tr>
      <w:tr w:rsidR="00895AEB" w:rsidRPr="00CB1882" w14:paraId="571E56D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EEE49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C479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066CB2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528BDE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AED27D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0,0400</w:t>
            </w:r>
          </w:p>
        </w:tc>
      </w:tr>
      <w:tr w:rsidR="00895AEB" w:rsidRPr="00CB1882" w14:paraId="1B1151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F774D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4A2F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31FBE27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272C83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1CE86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0,0800</w:t>
            </w:r>
          </w:p>
        </w:tc>
      </w:tr>
      <w:tr w:rsidR="00895AEB" w:rsidRPr="00CB1882" w14:paraId="775B64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6992B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2EBE8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47508D3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7846B36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B5E2FC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0,0500</w:t>
            </w:r>
          </w:p>
        </w:tc>
      </w:tr>
      <w:tr w:rsidR="00895AEB" w:rsidRPr="00CB1882" w14:paraId="2E6F45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18EA4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E0BD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4ED9507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01EFDA8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99FB1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w:t>
            </w:r>
          </w:p>
        </w:tc>
      </w:tr>
      <w:tr w:rsidR="00895AEB" w:rsidRPr="00CB1882" w14:paraId="72C487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C9938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2D17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11E1EC7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2339282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2C676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0,2500</w:t>
            </w:r>
          </w:p>
        </w:tc>
      </w:tr>
      <w:tr w:rsidR="00895AEB" w:rsidRPr="00CB1882" w14:paraId="0CE1DC7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949D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275</w:t>
            </w:r>
          </w:p>
        </w:tc>
        <w:tc>
          <w:tcPr>
            <w:tcW w:w="1701" w:type="dxa"/>
            <w:gridSpan w:val="2"/>
            <w:tcBorders>
              <w:top w:val="single" w:sz="4" w:space="0" w:color="auto"/>
              <w:bottom w:val="single" w:sz="4" w:space="0" w:color="auto"/>
            </w:tcBorders>
            <w:vAlign w:val="center"/>
          </w:tcPr>
          <w:p w14:paraId="7879B1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6FACC92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Teava din polipropilena armata, montata, la legatura corpurilor sau aparatelor de incalzire, in </w:t>
            </w:r>
            <w:r w:rsidRPr="00CB1882">
              <w:rPr>
                <w:sz w:val="22"/>
                <w:szCs w:val="22"/>
                <w:lang w:val="en-US"/>
              </w:rPr>
              <w:lastRenderedPageBreak/>
              <w:t>instalatii de incalzire centrala, avind diametrul exterior de 32,0 mm</w:t>
            </w:r>
          </w:p>
        </w:tc>
        <w:tc>
          <w:tcPr>
            <w:tcW w:w="1275" w:type="dxa"/>
            <w:tcBorders>
              <w:top w:val="single" w:sz="4" w:space="0" w:color="auto"/>
              <w:bottom w:val="single" w:sz="4" w:space="0" w:color="auto"/>
            </w:tcBorders>
            <w:vAlign w:val="center"/>
          </w:tcPr>
          <w:p w14:paraId="52AE1CE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m</w:t>
            </w:r>
          </w:p>
        </w:tc>
        <w:tc>
          <w:tcPr>
            <w:tcW w:w="1985" w:type="dxa"/>
            <w:gridSpan w:val="2"/>
            <w:tcBorders>
              <w:top w:val="single" w:sz="4" w:space="0" w:color="auto"/>
              <w:bottom w:val="single" w:sz="4" w:space="0" w:color="auto"/>
            </w:tcBorders>
            <w:vAlign w:val="center"/>
          </w:tcPr>
          <w:p w14:paraId="7C97E99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2,8000</w:t>
            </w:r>
          </w:p>
          <w:p w14:paraId="6AE9229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8CAD0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D2BB2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63D5A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B07A6B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F93351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D6863D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1,2600</w:t>
            </w:r>
          </w:p>
        </w:tc>
      </w:tr>
      <w:tr w:rsidR="00895AEB" w:rsidRPr="00CB1882" w14:paraId="1BBBCB4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A2FF7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301DA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67EE4ED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3C531F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BFD33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2,8840</w:t>
            </w:r>
          </w:p>
        </w:tc>
      </w:tr>
      <w:tr w:rsidR="00895AEB" w:rsidRPr="00CB1882" w14:paraId="12C884A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E713CE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276</w:t>
            </w:r>
          </w:p>
        </w:tc>
        <w:tc>
          <w:tcPr>
            <w:tcW w:w="1701" w:type="dxa"/>
            <w:gridSpan w:val="2"/>
            <w:tcBorders>
              <w:top w:val="single" w:sz="4" w:space="0" w:color="auto"/>
              <w:bottom w:val="single" w:sz="4" w:space="0" w:color="auto"/>
            </w:tcBorders>
            <w:vAlign w:val="center"/>
          </w:tcPr>
          <w:p w14:paraId="293A3D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3A66053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76E3B6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8E5AE9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0,9000</w:t>
            </w:r>
          </w:p>
          <w:p w14:paraId="3E670F73"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732F7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958DE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728AB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240BBF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876D32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18E9D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0,3150</w:t>
            </w:r>
          </w:p>
        </w:tc>
      </w:tr>
      <w:tr w:rsidR="00895AEB" w:rsidRPr="00CB1882" w14:paraId="223338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50375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66E1D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06F3A10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4B7601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912682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0,9270</w:t>
            </w:r>
          </w:p>
        </w:tc>
      </w:tr>
      <w:tr w:rsidR="00895AEB" w:rsidRPr="00CB1882" w14:paraId="10A093C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215E72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277</w:t>
            </w:r>
          </w:p>
        </w:tc>
        <w:tc>
          <w:tcPr>
            <w:tcW w:w="1701" w:type="dxa"/>
            <w:gridSpan w:val="2"/>
            <w:tcBorders>
              <w:top w:val="single" w:sz="4" w:space="0" w:color="auto"/>
              <w:bottom w:val="single" w:sz="4" w:space="0" w:color="auto"/>
            </w:tcBorders>
            <w:vAlign w:val="center"/>
          </w:tcPr>
          <w:p w14:paraId="3D50F0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6516D1E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377EA1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011C8A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p w14:paraId="154B9BB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AEF6A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5298F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C2AA0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9026D4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D27B56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76724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0,4200</w:t>
            </w:r>
          </w:p>
        </w:tc>
      </w:tr>
      <w:tr w:rsidR="00895AEB" w:rsidRPr="00CB1882" w14:paraId="724617A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D11A6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EFA5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79BAAFB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09F465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FE43EB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338CBF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06CF4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4A3CF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1110D03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4D102EE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0E385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0,0400</w:t>
            </w:r>
          </w:p>
        </w:tc>
      </w:tr>
      <w:tr w:rsidR="00895AEB" w:rsidRPr="00CB1882" w14:paraId="5A85FD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90EB7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A505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60C0F39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654E809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FA8D1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20E0FA3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4958B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DDA7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3364EC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41CE1C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B1C1F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0,0420</w:t>
            </w:r>
          </w:p>
        </w:tc>
      </w:tr>
      <w:tr w:rsidR="00895AEB" w:rsidRPr="00CB1882" w14:paraId="638A369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ECC3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278</w:t>
            </w:r>
          </w:p>
        </w:tc>
        <w:tc>
          <w:tcPr>
            <w:tcW w:w="1701" w:type="dxa"/>
            <w:gridSpan w:val="2"/>
            <w:tcBorders>
              <w:top w:val="single" w:sz="4" w:space="0" w:color="auto"/>
              <w:bottom w:val="single" w:sz="4" w:space="0" w:color="auto"/>
            </w:tcBorders>
            <w:vAlign w:val="center"/>
          </w:tcPr>
          <w:p w14:paraId="2325967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740B448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6F51BA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D7916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p w14:paraId="1954C15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337E630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5E299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6E1F5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EB4D06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9ACC98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4BD0BE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0,6000</w:t>
            </w:r>
          </w:p>
        </w:tc>
      </w:tr>
      <w:tr w:rsidR="00895AEB" w:rsidRPr="00CB1882" w14:paraId="4C22D8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AAC42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343B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3AECB81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265E0F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173A2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6CED59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DB228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C91B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72203CA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59C3DEE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A4C51D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45B2E7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8A029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92A2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4166E54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237612C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BB5B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0,0160</w:t>
            </w:r>
          </w:p>
        </w:tc>
      </w:tr>
      <w:tr w:rsidR="00895AEB" w:rsidRPr="00CB1882" w14:paraId="43E03CC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678F0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E62F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6FB6FBA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59E154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479E8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0,0600</w:t>
            </w:r>
          </w:p>
        </w:tc>
      </w:tr>
      <w:tr w:rsidR="00895AEB" w:rsidRPr="00CB1882" w14:paraId="68F2D62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88181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279</w:t>
            </w:r>
          </w:p>
        </w:tc>
        <w:tc>
          <w:tcPr>
            <w:tcW w:w="1701" w:type="dxa"/>
            <w:gridSpan w:val="2"/>
            <w:tcBorders>
              <w:top w:val="single" w:sz="4" w:space="0" w:color="auto"/>
              <w:bottom w:val="single" w:sz="4" w:space="0" w:color="auto"/>
            </w:tcBorders>
            <w:vAlign w:val="center"/>
          </w:tcPr>
          <w:p w14:paraId="5C1067D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7C6BB1B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4A8E805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7DD89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04CE37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0EF15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4D2F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317E7B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721B99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3DA9D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41B76B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2F23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5FDCD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3DA83CE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7A3491F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DD00E0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6D1EB35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AC8D1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ADB95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55AC46D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4D25EF0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34FF2B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0,0300</w:t>
            </w:r>
          </w:p>
        </w:tc>
      </w:tr>
      <w:tr w:rsidR="00895AEB" w:rsidRPr="00CB1882" w14:paraId="37C90D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D2E32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6215C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03EA6AB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530D4FF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0C0996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0,0520</w:t>
            </w:r>
          </w:p>
        </w:tc>
      </w:tr>
      <w:tr w:rsidR="00895AEB" w:rsidRPr="00CB1882" w14:paraId="456CBBB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12443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CF918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000EAD9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4E25CFD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BA288F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0,1040</w:t>
            </w:r>
          </w:p>
        </w:tc>
      </w:tr>
      <w:tr w:rsidR="00895AEB" w:rsidRPr="00CB1882" w14:paraId="1706A78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769B1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280</w:t>
            </w:r>
          </w:p>
        </w:tc>
        <w:tc>
          <w:tcPr>
            <w:tcW w:w="1701" w:type="dxa"/>
            <w:gridSpan w:val="2"/>
            <w:tcBorders>
              <w:top w:val="single" w:sz="4" w:space="0" w:color="auto"/>
              <w:bottom w:val="single" w:sz="4" w:space="0" w:color="auto"/>
            </w:tcBorders>
            <w:vAlign w:val="center"/>
          </w:tcPr>
          <w:p w14:paraId="2CD1DFB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0A7F327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4CBEC1D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D1E1B3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06A5F0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54E53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EB4C2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1D5125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62E5B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B73057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0,3000</w:t>
            </w:r>
          </w:p>
        </w:tc>
      </w:tr>
      <w:tr w:rsidR="00895AEB" w:rsidRPr="00CB1882" w14:paraId="56061A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FE229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829B5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2875274119000</w:t>
            </w:r>
            <w:r w:rsidRPr="00CB1882">
              <w:rPr>
                <w:sz w:val="22"/>
                <w:szCs w:val="22"/>
                <w:lang w:val="en-US"/>
              </w:rPr>
              <w:lastRenderedPageBreak/>
              <w:t>20</w:t>
            </w:r>
          </w:p>
        </w:tc>
        <w:tc>
          <w:tcPr>
            <w:tcW w:w="4536" w:type="dxa"/>
            <w:gridSpan w:val="3"/>
            <w:tcBorders>
              <w:top w:val="nil"/>
              <w:bottom w:val="single" w:sz="2" w:space="0" w:color="auto"/>
            </w:tcBorders>
            <w:vAlign w:val="center"/>
          </w:tcPr>
          <w:p w14:paraId="738DCB7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lastRenderedPageBreak/>
              <w:t>Cot racord olandez d20</w:t>
            </w:r>
          </w:p>
        </w:tc>
        <w:tc>
          <w:tcPr>
            <w:tcW w:w="1275" w:type="dxa"/>
            <w:tcBorders>
              <w:top w:val="nil"/>
              <w:bottom w:val="single" w:sz="2" w:space="0" w:color="auto"/>
            </w:tcBorders>
            <w:vAlign w:val="center"/>
          </w:tcPr>
          <w:p w14:paraId="21C482D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ADCDC8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46E62D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4628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9A6EA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40945B6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1684658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0389C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0,0140</w:t>
            </w:r>
          </w:p>
        </w:tc>
      </w:tr>
      <w:tr w:rsidR="00895AEB" w:rsidRPr="00CB1882" w14:paraId="66A75E4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757DB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645E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28ED9BF"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D4442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EA54DD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0,0240</w:t>
            </w:r>
          </w:p>
        </w:tc>
      </w:tr>
      <w:tr w:rsidR="00895AEB" w:rsidRPr="00CB1882" w14:paraId="081956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D9E18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AECAC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4EA6AF27"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6B9A4A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919A69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6ED5451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F0B32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w:t>
            </w:r>
          </w:p>
        </w:tc>
        <w:tc>
          <w:tcPr>
            <w:tcW w:w="1701" w:type="dxa"/>
            <w:gridSpan w:val="2"/>
            <w:tcBorders>
              <w:top w:val="single" w:sz="4" w:space="0" w:color="auto"/>
              <w:bottom w:val="single" w:sz="4" w:space="0" w:color="auto"/>
            </w:tcBorders>
            <w:vAlign w:val="center"/>
          </w:tcPr>
          <w:p w14:paraId="7B907C3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70F9B5E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36C41E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CD9E9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5C3049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C94AB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443EF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C2FBC6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E5BAA3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D9EB2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0,3600</w:t>
            </w:r>
          </w:p>
        </w:tc>
      </w:tr>
      <w:tr w:rsidR="00895AEB" w:rsidRPr="00CB1882" w14:paraId="194A2AA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762E6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DF1AA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350F6951"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2B4815A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77472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w:t>
            </w:r>
          </w:p>
        </w:tc>
      </w:tr>
      <w:tr w:rsidR="00895AEB" w:rsidRPr="00CB1882" w14:paraId="088E96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5264D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F44E3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369B5A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96B871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D2A3DB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0,0240</w:t>
            </w:r>
          </w:p>
        </w:tc>
      </w:tr>
      <w:tr w:rsidR="00895AEB" w:rsidRPr="00CB1882" w14:paraId="5A4C9E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3C4A74"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013A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072966D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A5B2A8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67AA65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0,0480</w:t>
            </w:r>
          </w:p>
        </w:tc>
      </w:tr>
      <w:tr w:rsidR="00895AEB" w:rsidRPr="00CB1882" w14:paraId="096722E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868181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282</w:t>
            </w:r>
          </w:p>
        </w:tc>
        <w:tc>
          <w:tcPr>
            <w:tcW w:w="1701" w:type="dxa"/>
            <w:gridSpan w:val="2"/>
            <w:tcBorders>
              <w:top w:val="single" w:sz="4" w:space="0" w:color="auto"/>
              <w:bottom w:val="single" w:sz="4" w:space="0" w:color="auto"/>
            </w:tcBorders>
            <w:vAlign w:val="center"/>
          </w:tcPr>
          <w:p w14:paraId="5C70200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5489EDA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4A6E3D1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229672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24B956E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B3BD2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6D91C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C7F38F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7B85C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6CA29F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1,4000</w:t>
            </w:r>
          </w:p>
        </w:tc>
      </w:tr>
      <w:tr w:rsidR="00895AEB" w:rsidRPr="00CB1882" w14:paraId="47A452F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48ACA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141B0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1E5D6A0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00B8846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1BB407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04CD7BF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10D01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0ABDF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0D26A9D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1F4F43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EE8D20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0,2500</w:t>
            </w:r>
          </w:p>
        </w:tc>
      </w:tr>
      <w:tr w:rsidR="00895AEB" w:rsidRPr="00CB1882" w14:paraId="2B02CD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1928B0"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3ADB1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76F45540"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16776C2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E7D611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77C2CB2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9C3EA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1C68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3AEE76E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6953D5A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037624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739D17E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F8BDA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90C7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4038A75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587853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B35A23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5,0000</w:t>
            </w:r>
          </w:p>
        </w:tc>
      </w:tr>
      <w:tr w:rsidR="00895AEB" w:rsidRPr="00CB1882" w14:paraId="4276933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6CAA154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53FE955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68B4EB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7FBC4C3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75C5DB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0,5000</w:t>
            </w:r>
          </w:p>
        </w:tc>
      </w:tr>
      <w:tr w:rsidR="00895AEB" w:rsidRPr="00CB1882" w14:paraId="58723D4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9FB33B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4FB17C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FCBADD0"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3D80F2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52CB330C"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19F437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1A6D365"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8089F6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DD85131"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5EAF9AA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11CD721B"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020564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5EADA0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DBC380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8BE68CA"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BC6FE1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5C0DFFEF"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9B90F9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39AD58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5FF9AC7"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9E1973E"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4E73DBE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4DC8C1A1"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96BA96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B98B082"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BB8471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78C0B5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29C7F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78CE324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00CE200"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24FC07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8989251"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0320085"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Incalzire</w:t>
            </w:r>
          </w:p>
          <w:p w14:paraId="494AD90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57743B1B"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210C4DA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5EED5AF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947196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7A56FFB"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0C5F6E8"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659DEC8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6881DD5"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6087515"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2C7361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F73802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D072F0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Birou 409</w:t>
            </w:r>
          </w:p>
          <w:p w14:paraId="27A5075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0117C451"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7D308E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C76D0E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D8087B3"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nil"/>
            </w:tcBorders>
          </w:tcPr>
          <w:p w14:paraId="56E2B0BF"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nil"/>
              <w:bottom w:val="nil"/>
            </w:tcBorders>
          </w:tcPr>
          <w:p w14:paraId="51A37D9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8. Diverse</w:t>
            </w:r>
          </w:p>
        </w:tc>
        <w:tc>
          <w:tcPr>
            <w:tcW w:w="1275" w:type="dxa"/>
            <w:tcBorders>
              <w:top w:val="nil"/>
              <w:bottom w:val="nil"/>
            </w:tcBorders>
          </w:tcPr>
          <w:p w14:paraId="08168492"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nil"/>
              <w:bottom w:val="nil"/>
            </w:tcBorders>
          </w:tcPr>
          <w:p w14:paraId="62E87FAC"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C8A134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3861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283</w:t>
            </w:r>
          </w:p>
        </w:tc>
        <w:tc>
          <w:tcPr>
            <w:tcW w:w="1701" w:type="dxa"/>
            <w:gridSpan w:val="2"/>
            <w:tcBorders>
              <w:top w:val="single" w:sz="4" w:space="0" w:color="auto"/>
              <w:bottom w:val="single" w:sz="4" w:space="0" w:color="auto"/>
            </w:tcBorders>
            <w:vAlign w:val="center"/>
          </w:tcPr>
          <w:p w14:paraId="1EFE0E4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RpCU09C</w:t>
            </w:r>
          </w:p>
        </w:tc>
        <w:tc>
          <w:tcPr>
            <w:tcW w:w="4536" w:type="dxa"/>
            <w:gridSpan w:val="3"/>
            <w:tcBorders>
              <w:top w:val="single" w:sz="4" w:space="0" w:color="auto"/>
              <w:bottom w:val="single" w:sz="4" w:space="0" w:color="auto"/>
            </w:tcBorders>
            <w:vAlign w:val="center"/>
          </w:tcPr>
          <w:p w14:paraId="137598E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Transporturi cu mijloace manuale prin purtat direct la 60 m distanta cu o incarcatura pina la 50 kg (pentru 1 m transportat pe verticala se considera 10 pe orizontala) K=2</w:t>
            </w:r>
          </w:p>
        </w:tc>
        <w:tc>
          <w:tcPr>
            <w:tcW w:w="1275" w:type="dxa"/>
            <w:tcBorders>
              <w:top w:val="single" w:sz="4" w:space="0" w:color="auto"/>
              <w:bottom w:val="single" w:sz="4" w:space="0" w:color="auto"/>
            </w:tcBorders>
            <w:vAlign w:val="center"/>
          </w:tcPr>
          <w:p w14:paraId="217870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t</w:t>
            </w:r>
          </w:p>
        </w:tc>
        <w:tc>
          <w:tcPr>
            <w:tcW w:w="1985" w:type="dxa"/>
            <w:gridSpan w:val="2"/>
            <w:tcBorders>
              <w:top w:val="single" w:sz="4" w:space="0" w:color="auto"/>
              <w:bottom w:val="single" w:sz="4" w:space="0" w:color="auto"/>
            </w:tcBorders>
            <w:vAlign w:val="center"/>
          </w:tcPr>
          <w:p w14:paraId="24770A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7,0000</w:t>
            </w:r>
          </w:p>
          <w:p w14:paraId="05EA6750"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19F2E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131D0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4D8E4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71240100107001</w:t>
            </w:r>
          </w:p>
        </w:tc>
        <w:tc>
          <w:tcPr>
            <w:tcW w:w="4536" w:type="dxa"/>
            <w:gridSpan w:val="3"/>
            <w:tcBorders>
              <w:top w:val="nil"/>
              <w:bottom w:val="single" w:sz="2" w:space="0" w:color="auto"/>
            </w:tcBorders>
            <w:vAlign w:val="center"/>
          </w:tcPr>
          <w:p w14:paraId="3A571EFE"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Dulgher</w:t>
            </w:r>
          </w:p>
        </w:tc>
        <w:tc>
          <w:tcPr>
            <w:tcW w:w="1275" w:type="dxa"/>
            <w:tcBorders>
              <w:top w:val="nil"/>
              <w:bottom w:val="single" w:sz="2" w:space="0" w:color="auto"/>
            </w:tcBorders>
            <w:vAlign w:val="center"/>
          </w:tcPr>
          <w:p w14:paraId="3B4CC5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B4C1A7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3,5000</w:t>
            </w:r>
          </w:p>
        </w:tc>
      </w:tr>
      <w:tr w:rsidR="00895AEB" w:rsidRPr="00CB1882" w14:paraId="0850DED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D7233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6DEF63"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E856D1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0FB6500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028625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14,0000</w:t>
            </w:r>
          </w:p>
        </w:tc>
      </w:tr>
      <w:tr w:rsidR="00895AEB" w:rsidRPr="00CB1882" w14:paraId="519C4B6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18101D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lastRenderedPageBreak/>
              <w:t>284</w:t>
            </w:r>
          </w:p>
        </w:tc>
        <w:tc>
          <w:tcPr>
            <w:tcW w:w="1701" w:type="dxa"/>
            <w:gridSpan w:val="2"/>
            <w:tcBorders>
              <w:top w:val="single" w:sz="4" w:space="0" w:color="auto"/>
              <w:bottom w:val="single" w:sz="4" w:space="0" w:color="auto"/>
            </w:tcBorders>
            <w:vAlign w:val="center"/>
          </w:tcPr>
          <w:p w14:paraId="6D318AD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TsH92A</w:t>
            </w:r>
          </w:p>
        </w:tc>
        <w:tc>
          <w:tcPr>
            <w:tcW w:w="4536" w:type="dxa"/>
            <w:gridSpan w:val="3"/>
            <w:tcBorders>
              <w:top w:val="single" w:sz="4" w:space="0" w:color="auto"/>
              <w:bottom w:val="single" w:sz="4" w:space="0" w:color="auto"/>
            </w:tcBorders>
            <w:vAlign w:val="center"/>
          </w:tcPr>
          <w:p w14:paraId="20A8819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Incarcarea in auto gunoi</w:t>
            </w:r>
          </w:p>
        </w:tc>
        <w:tc>
          <w:tcPr>
            <w:tcW w:w="1275" w:type="dxa"/>
            <w:tcBorders>
              <w:top w:val="single" w:sz="4" w:space="0" w:color="auto"/>
              <w:bottom w:val="single" w:sz="4" w:space="0" w:color="auto"/>
            </w:tcBorders>
            <w:vAlign w:val="center"/>
          </w:tcPr>
          <w:p w14:paraId="7B7F96A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t</w:t>
            </w:r>
          </w:p>
        </w:tc>
        <w:tc>
          <w:tcPr>
            <w:tcW w:w="1985" w:type="dxa"/>
            <w:gridSpan w:val="2"/>
            <w:tcBorders>
              <w:top w:val="single" w:sz="4" w:space="0" w:color="auto"/>
              <w:bottom w:val="single" w:sz="4" w:space="0" w:color="auto"/>
            </w:tcBorders>
            <w:vAlign w:val="center"/>
          </w:tcPr>
          <w:p w14:paraId="68C4667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7,0000</w:t>
            </w:r>
          </w:p>
        </w:tc>
      </w:tr>
      <w:tr w:rsidR="00895AEB" w:rsidRPr="00CB1882" w14:paraId="414F94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06B77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BA324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42273E4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768D395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DE32C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9,5200</w:t>
            </w:r>
          </w:p>
        </w:tc>
      </w:tr>
      <w:tr w:rsidR="00895AEB" w:rsidRPr="00CB1882" w14:paraId="10611A8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50A5F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285</w:t>
            </w:r>
          </w:p>
        </w:tc>
        <w:tc>
          <w:tcPr>
            <w:tcW w:w="1701" w:type="dxa"/>
            <w:gridSpan w:val="2"/>
            <w:tcBorders>
              <w:top w:val="single" w:sz="4" w:space="0" w:color="auto"/>
              <w:bottom w:val="single" w:sz="4" w:space="0" w:color="auto"/>
            </w:tcBorders>
            <w:vAlign w:val="center"/>
          </w:tcPr>
          <w:p w14:paraId="19EC116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TsI50B5</w:t>
            </w:r>
          </w:p>
        </w:tc>
        <w:tc>
          <w:tcPr>
            <w:tcW w:w="4536" w:type="dxa"/>
            <w:gridSpan w:val="3"/>
            <w:tcBorders>
              <w:top w:val="single" w:sz="4" w:space="0" w:color="auto"/>
              <w:bottom w:val="single" w:sz="4" w:space="0" w:color="auto"/>
            </w:tcBorders>
            <w:vAlign w:val="center"/>
          </w:tcPr>
          <w:p w14:paraId="1064FE1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Transportarea pamintului cu autobasculanta de 5 t la distanta  de 15 km</w:t>
            </w:r>
          </w:p>
        </w:tc>
        <w:tc>
          <w:tcPr>
            <w:tcW w:w="1275" w:type="dxa"/>
            <w:tcBorders>
              <w:top w:val="single" w:sz="4" w:space="0" w:color="auto"/>
              <w:bottom w:val="single" w:sz="4" w:space="0" w:color="auto"/>
            </w:tcBorders>
            <w:vAlign w:val="center"/>
          </w:tcPr>
          <w:p w14:paraId="0D75092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t</w:t>
            </w:r>
          </w:p>
        </w:tc>
        <w:tc>
          <w:tcPr>
            <w:tcW w:w="1985" w:type="dxa"/>
            <w:gridSpan w:val="2"/>
            <w:tcBorders>
              <w:top w:val="single" w:sz="4" w:space="0" w:color="auto"/>
              <w:bottom w:val="single" w:sz="4" w:space="0" w:color="auto"/>
            </w:tcBorders>
            <w:vAlign w:val="center"/>
          </w:tcPr>
          <w:p w14:paraId="5DEE0C7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7,0000</w:t>
            </w:r>
          </w:p>
        </w:tc>
      </w:tr>
      <w:tr w:rsidR="00895AEB" w:rsidRPr="00CB1882" w14:paraId="44A4AD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42A89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49BD7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3410540000006</w:t>
            </w:r>
          </w:p>
        </w:tc>
        <w:tc>
          <w:tcPr>
            <w:tcW w:w="4536" w:type="dxa"/>
            <w:gridSpan w:val="3"/>
            <w:tcBorders>
              <w:top w:val="nil"/>
              <w:bottom w:val="single" w:sz="2" w:space="0" w:color="auto"/>
            </w:tcBorders>
            <w:vAlign w:val="center"/>
          </w:tcPr>
          <w:p w14:paraId="17F70CCD"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Autobasculanta-5t</w:t>
            </w:r>
          </w:p>
        </w:tc>
        <w:tc>
          <w:tcPr>
            <w:tcW w:w="1275" w:type="dxa"/>
            <w:tcBorders>
              <w:top w:val="nil"/>
              <w:bottom w:val="single" w:sz="2" w:space="0" w:color="auto"/>
            </w:tcBorders>
            <w:vAlign w:val="center"/>
          </w:tcPr>
          <w:p w14:paraId="7BB2C44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420AD4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1,8060</w:t>
            </w:r>
          </w:p>
        </w:tc>
      </w:tr>
      <w:tr w:rsidR="00895AEB" w:rsidRPr="00CB1882" w14:paraId="458CEA5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C91814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286</w:t>
            </w:r>
          </w:p>
        </w:tc>
        <w:tc>
          <w:tcPr>
            <w:tcW w:w="1701" w:type="dxa"/>
            <w:gridSpan w:val="2"/>
            <w:tcBorders>
              <w:top w:val="single" w:sz="4" w:space="0" w:color="auto"/>
              <w:bottom w:val="single" w:sz="4" w:space="0" w:color="auto"/>
            </w:tcBorders>
            <w:vAlign w:val="center"/>
          </w:tcPr>
          <w:p w14:paraId="751981E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RpIF01A</w:t>
            </w:r>
          </w:p>
        </w:tc>
        <w:tc>
          <w:tcPr>
            <w:tcW w:w="4536" w:type="dxa"/>
            <w:gridSpan w:val="3"/>
            <w:tcBorders>
              <w:top w:val="single" w:sz="4" w:space="0" w:color="auto"/>
              <w:bottom w:val="single" w:sz="4" w:space="0" w:color="auto"/>
            </w:tcBorders>
            <w:vAlign w:val="center"/>
          </w:tcPr>
          <w:p w14:paraId="6E9906D4"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Golirea instalatiei de incalzire centrala, in vederea executarii reparatiilor</w:t>
            </w:r>
          </w:p>
        </w:tc>
        <w:tc>
          <w:tcPr>
            <w:tcW w:w="1275" w:type="dxa"/>
            <w:tcBorders>
              <w:top w:val="single" w:sz="4" w:space="0" w:color="auto"/>
              <w:bottom w:val="single" w:sz="4" w:space="0" w:color="auto"/>
            </w:tcBorders>
            <w:vAlign w:val="center"/>
          </w:tcPr>
          <w:p w14:paraId="7FA7EEB8"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87E04D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400,0000</w:t>
            </w:r>
          </w:p>
        </w:tc>
      </w:tr>
      <w:tr w:rsidR="00895AEB" w:rsidRPr="00CB1882" w14:paraId="52BB6B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07394A"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2DA76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7C7AB908"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0B1959B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693E4B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8,0000</w:t>
            </w:r>
          </w:p>
        </w:tc>
      </w:tr>
      <w:tr w:rsidR="00895AEB" w:rsidRPr="00CB1882" w14:paraId="73FC31C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B20671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287</w:t>
            </w:r>
          </w:p>
        </w:tc>
        <w:tc>
          <w:tcPr>
            <w:tcW w:w="1701" w:type="dxa"/>
            <w:gridSpan w:val="2"/>
            <w:tcBorders>
              <w:top w:val="single" w:sz="4" w:space="0" w:color="auto"/>
              <w:bottom w:val="single" w:sz="4" w:space="0" w:color="auto"/>
            </w:tcBorders>
            <w:vAlign w:val="center"/>
          </w:tcPr>
          <w:p w14:paraId="25205AEA"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RpIE02C</w:t>
            </w:r>
          </w:p>
        </w:tc>
        <w:tc>
          <w:tcPr>
            <w:tcW w:w="4536" w:type="dxa"/>
            <w:gridSpan w:val="3"/>
            <w:tcBorders>
              <w:top w:val="single" w:sz="4" w:space="0" w:color="auto"/>
              <w:bottom w:val="single" w:sz="4" w:space="0" w:color="auto"/>
            </w:tcBorders>
            <w:vAlign w:val="center"/>
          </w:tcPr>
          <w:p w14:paraId="654C904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Efectuarea probei de etanseitate la presiune a instalatiei de incalzire centrala, executate cu conducte din otel, corpuri de incalzire, armaturi, distribuitoare, colectoare si vase de aerisire, avind suprafata de incalzire de 201-500 mp</w:t>
            </w:r>
          </w:p>
        </w:tc>
        <w:tc>
          <w:tcPr>
            <w:tcW w:w="1275" w:type="dxa"/>
            <w:tcBorders>
              <w:top w:val="single" w:sz="4" w:space="0" w:color="auto"/>
              <w:bottom w:val="single" w:sz="4" w:space="0" w:color="auto"/>
            </w:tcBorders>
            <w:vAlign w:val="center"/>
          </w:tcPr>
          <w:p w14:paraId="4547183B"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3796A9F"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400,0000</w:t>
            </w:r>
          </w:p>
        </w:tc>
      </w:tr>
      <w:tr w:rsidR="00895AEB" w:rsidRPr="00CB1882" w14:paraId="51204A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0E54D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DA9DB2"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72E06F5B"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71CF10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C57032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132,0000</w:t>
            </w:r>
          </w:p>
        </w:tc>
      </w:tr>
      <w:tr w:rsidR="00895AEB" w:rsidRPr="00CB1882" w14:paraId="52FE03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C3DE9B"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3FBCC6"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7739B0F2"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B463CE1"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09A857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20,0000</w:t>
            </w:r>
          </w:p>
        </w:tc>
      </w:tr>
      <w:tr w:rsidR="00895AEB" w:rsidRPr="00CB1882" w14:paraId="126EF20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75E137C7"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5C25C54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2952270003302</w:t>
            </w:r>
          </w:p>
        </w:tc>
        <w:tc>
          <w:tcPr>
            <w:tcW w:w="4536" w:type="dxa"/>
            <w:gridSpan w:val="3"/>
            <w:tcBorders>
              <w:top w:val="nil"/>
              <w:bottom w:val="single" w:sz="4" w:space="0" w:color="auto"/>
            </w:tcBorders>
            <w:vAlign w:val="center"/>
          </w:tcPr>
          <w:p w14:paraId="300D211C"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 xml:space="preserve">Electropompa de apa </w:t>
            </w:r>
          </w:p>
        </w:tc>
        <w:tc>
          <w:tcPr>
            <w:tcW w:w="1275" w:type="dxa"/>
            <w:tcBorders>
              <w:top w:val="nil"/>
              <w:bottom w:val="single" w:sz="4" w:space="0" w:color="auto"/>
            </w:tcBorders>
            <w:vAlign w:val="center"/>
          </w:tcPr>
          <w:p w14:paraId="02BC087E"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029E6AAC"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60,0000</w:t>
            </w:r>
          </w:p>
        </w:tc>
      </w:tr>
      <w:tr w:rsidR="00895AEB" w:rsidRPr="00CB1882" w14:paraId="301A804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546A63D"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26445E0"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BD9703A"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FB3305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1852808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5EF6B6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3B91D6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FAAF0C8"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BE4111C"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47711ABD"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591BAE02"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D5754C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CF81EBE"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5C02E12"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8B45A94"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6A03CB49"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2E9AA276"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0086FF2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A5BE37C"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232BE5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FBC4B6B"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75A63CD5"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0578A60D"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7AA140B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5F6C751"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74953F4"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326A1AA" w14:textId="77777777" w:rsidR="00895AEB" w:rsidRPr="00CB1882" w:rsidRDefault="00895AEB" w:rsidP="00305B09">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0C14D180"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15B5CDB4"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8C39D17"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73B9906"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6A4309"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B9A9186"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 Diverse</w:t>
            </w:r>
          </w:p>
          <w:p w14:paraId="53CDB90A"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6409C09"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47AED239"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D99EFEE" w14:textId="77777777" w:rsidTr="00305B09">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10" w:type="dxa"/>
            <w:tcBorders>
              <w:top w:val="single" w:sz="6" w:space="0" w:color="auto"/>
              <w:bottom w:val="single" w:sz="4" w:space="0" w:color="auto"/>
            </w:tcBorders>
          </w:tcPr>
          <w:p w14:paraId="236E40AB" w14:textId="77777777" w:rsidR="00895AEB" w:rsidRPr="00CB1882" w:rsidRDefault="00895AEB" w:rsidP="00305B09">
            <w:pPr>
              <w:tabs>
                <w:tab w:val="left" w:pos="360"/>
                <w:tab w:val="left" w:pos="1134"/>
              </w:tabs>
              <w:spacing w:after="120"/>
              <w:jc w:val="center"/>
              <w:outlineLvl w:val="2"/>
              <w:rPr>
                <w:lang w:val="en-US"/>
              </w:rPr>
            </w:pPr>
          </w:p>
        </w:tc>
        <w:tc>
          <w:tcPr>
            <w:tcW w:w="1525" w:type="dxa"/>
            <w:tcBorders>
              <w:top w:val="single" w:sz="6" w:space="0" w:color="auto"/>
              <w:bottom w:val="single" w:sz="4" w:space="0" w:color="auto"/>
            </w:tcBorders>
          </w:tcPr>
          <w:p w14:paraId="57B39445" w14:textId="77777777" w:rsidR="00895AEB" w:rsidRPr="00CB1882" w:rsidRDefault="00895AEB" w:rsidP="00305B09">
            <w:pPr>
              <w:tabs>
                <w:tab w:val="left" w:pos="360"/>
                <w:tab w:val="left" w:pos="1134"/>
              </w:tabs>
              <w:spacing w:after="120"/>
              <w:jc w:val="center"/>
              <w:outlineLvl w:val="2"/>
              <w:rPr>
                <w:lang w:val="en-US"/>
              </w:rPr>
            </w:pPr>
          </w:p>
        </w:tc>
        <w:tc>
          <w:tcPr>
            <w:tcW w:w="3010" w:type="dxa"/>
            <w:gridSpan w:val="2"/>
            <w:tcBorders>
              <w:top w:val="single" w:sz="6" w:space="0" w:color="auto"/>
              <w:bottom w:val="single" w:sz="4" w:space="0" w:color="auto"/>
            </w:tcBorders>
          </w:tcPr>
          <w:p w14:paraId="1F4C0518" w14:textId="77777777" w:rsidR="00895AEB" w:rsidRPr="00CB1882" w:rsidRDefault="00895AEB" w:rsidP="00305B09">
            <w:pPr>
              <w:tabs>
                <w:tab w:val="left" w:pos="360"/>
                <w:tab w:val="left" w:pos="1134"/>
              </w:tabs>
              <w:spacing w:after="120"/>
              <w:outlineLvl w:val="2"/>
              <w:rPr>
                <w:lang w:val="en-US"/>
              </w:rPr>
            </w:pPr>
          </w:p>
        </w:tc>
        <w:tc>
          <w:tcPr>
            <w:tcW w:w="2977" w:type="dxa"/>
            <w:gridSpan w:val="3"/>
            <w:tcBorders>
              <w:top w:val="single" w:sz="6" w:space="0" w:color="auto"/>
              <w:bottom w:val="single" w:sz="4" w:space="0" w:color="auto"/>
            </w:tcBorders>
          </w:tcPr>
          <w:p w14:paraId="426C1E05" w14:textId="77777777" w:rsidR="00895AEB" w:rsidRPr="00CB1882" w:rsidRDefault="00895AEB" w:rsidP="00305B09">
            <w:pPr>
              <w:tabs>
                <w:tab w:val="left" w:pos="360"/>
                <w:tab w:val="left" w:pos="1134"/>
              </w:tabs>
              <w:spacing w:after="120"/>
              <w:outlineLvl w:val="2"/>
              <w:rPr>
                <w:lang w:val="en-US"/>
              </w:rPr>
            </w:pPr>
          </w:p>
        </w:tc>
        <w:tc>
          <w:tcPr>
            <w:tcW w:w="1985" w:type="dxa"/>
            <w:gridSpan w:val="2"/>
            <w:tcBorders>
              <w:top w:val="single" w:sz="6" w:space="0" w:color="auto"/>
              <w:bottom w:val="single" w:sz="4" w:space="0" w:color="auto"/>
            </w:tcBorders>
          </w:tcPr>
          <w:p w14:paraId="48C8776A"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2D0B30A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5964FCF"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2808395"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7449443"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CF8C3D4"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E7D6EA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4B4E645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1560F79"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D9C4D26"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048B3D9" w14:textId="77777777" w:rsidR="00895AEB" w:rsidRPr="00CB1882" w:rsidRDefault="00895AEB" w:rsidP="00305B09">
            <w:pPr>
              <w:tabs>
                <w:tab w:val="left" w:pos="360"/>
                <w:tab w:val="left" w:pos="1134"/>
              </w:tabs>
              <w:spacing w:after="120"/>
              <w:outlineLvl w:val="2"/>
              <w:rPr>
                <w:lang w:val="en-US"/>
              </w:rPr>
            </w:pPr>
            <w:r w:rsidRPr="00CB1882">
              <w:rPr>
                <w:sz w:val="22"/>
                <w:szCs w:val="22"/>
                <w:lang w:val="en-US"/>
              </w:rPr>
              <w:t>TVA</w:t>
            </w:r>
          </w:p>
        </w:tc>
        <w:tc>
          <w:tcPr>
            <w:tcW w:w="1275" w:type="dxa"/>
            <w:tcBorders>
              <w:top w:val="single" w:sz="4" w:space="0" w:color="auto"/>
              <w:left w:val="single" w:sz="4" w:space="0" w:color="auto"/>
              <w:bottom w:val="single" w:sz="4" w:space="0" w:color="auto"/>
              <w:right w:val="single" w:sz="4" w:space="0" w:color="auto"/>
            </w:tcBorders>
          </w:tcPr>
          <w:p w14:paraId="30286E37" w14:textId="77777777" w:rsidR="00895AEB" w:rsidRPr="00CB1882" w:rsidRDefault="00895AEB" w:rsidP="00305B09">
            <w:pPr>
              <w:tabs>
                <w:tab w:val="left" w:pos="360"/>
                <w:tab w:val="left" w:pos="1134"/>
              </w:tabs>
              <w:spacing w:after="120"/>
              <w:jc w:val="center"/>
              <w:outlineLvl w:val="2"/>
              <w:rPr>
                <w:lang w:val="en-US"/>
              </w:rPr>
            </w:pPr>
            <w:r w:rsidRPr="00CB1882">
              <w:rPr>
                <w:sz w:val="22"/>
                <w:szCs w:val="22"/>
                <w:lang w:val="en-US"/>
              </w:rPr>
              <w:t>20 %</w:t>
            </w:r>
          </w:p>
        </w:tc>
        <w:tc>
          <w:tcPr>
            <w:tcW w:w="1985" w:type="dxa"/>
            <w:gridSpan w:val="2"/>
            <w:tcBorders>
              <w:top w:val="single" w:sz="4" w:space="0" w:color="auto"/>
              <w:left w:val="single" w:sz="4" w:space="0" w:color="auto"/>
              <w:bottom w:val="single" w:sz="4" w:space="0" w:color="auto"/>
              <w:right w:val="single" w:sz="4" w:space="0" w:color="auto"/>
            </w:tcBorders>
          </w:tcPr>
          <w:p w14:paraId="1A18FA7E"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6090B18F" w14:textId="77777777" w:rsidTr="00305B09">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10" w:type="dxa"/>
            <w:tcBorders>
              <w:top w:val="single" w:sz="4" w:space="0" w:color="auto"/>
              <w:left w:val="single" w:sz="4" w:space="0" w:color="auto"/>
              <w:bottom w:val="single" w:sz="4" w:space="0" w:color="auto"/>
              <w:right w:val="single" w:sz="4" w:space="0" w:color="auto"/>
            </w:tcBorders>
            <w:vAlign w:val="bottom"/>
          </w:tcPr>
          <w:p w14:paraId="196BB8F8" w14:textId="77777777" w:rsidR="00895AEB" w:rsidRPr="00CB1882" w:rsidRDefault="00895AEB" w:rsidP="00305B09">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vAlign w:val="bottom"/>
          </w:tcPr>
          <w:p w14:paraId="54A3BC63" w14:textId="77777777" w:rsidR="00895AEB" w:rsidRPr="00CB1882" w:rsidRDefault="00895AEB" w:rsidP="00305B09">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vAlign w:val="bottom"/>
          </w:tcPr>
          <w:p w14:paraId="287F07F2" w14:textId="77777777" w:rsidR="00895AEB" w:rsidRPr="00CB1882" w:rsidRDefault="00895AEB" w:rsidP="00305B09">
            <w:pPr>
              <w:tabs>
                <w:tab w:val="left" w:pos="360"/>
                <w:tab w:val="left" w:pos="1134"/>
              </w:tabs>
              <w:spacing w:after="120"/>
              <w:outlineLvl w:val="2"/>
              <w:rPr>
                <w:lang w:val="en-US"/>
              </w:rPr>
            </w:pPr>
          </w:p>
          <w:p w14:paraId="2C608A8F" w14:textId="77777777" w:rsidR="00895AEB" w:rsidRPr="00CB1882" w:rsidRDefault="00895AEB" w:rsidP="00305B09">
            <w:pPr>
              <w:tabs>
                <w:tab w:val="left" w:pos="360"/>
                <w:tab w:val="left" w:pos="1134"/>
              </w:tabs>
              <w:spacing w:after="120"/>
              <w:outlineLvl w:val="2"/>
              <w:rPr>
                <w:lang w:val="en-US"/>
              </w:rPr>
            </w:pPr>
            <w:r w:rsidRPr="00CB1882">
              <w:rPr>
                <w:lang w:val="en-US"/>
              </w:rPr>
              <w:t>Total deviz:</w:t>
            </w:r>
          </w:p>
          <w:p w14:paraId="0EB059E8" w14:textId="77777777" w:rsidR="00895AEB" w:rsidRPr="00CB1882" w:rsidRDefault="00895AEB" w:rsidP="00305B09">
            <w:pPr>
              <w:tabs>
                <w:tab w:val="left" w:pos="360"/>
                <w:tab w:val="left" w:pos="1134"/>
              </w:tabs>
              <w:spacing w:after="120"/>
              <w:outlineLvl w:val="2"/>
              <w:rPr>
                <w:lang w:val="en-US"/>
              </w:rPr>
            </w:pPr>
            <w:r w:rsidRPr="00CB1882">
              <w:rPr>
                <w:lang w:val="en-US"/>
              </w:rPr>
              <w:t>Inclusiv salariu</w:t>
            </w:r>
          </w:p>
        </w:tc>
        <w:tc>
          <w:tcPr>
            <w:tcW w:w="1275" w:type="dxa"/>
            <w:tcBorders>
              <w:top w:val="single" w:sz="4" w:space="0" w:color="auto"/>
              <w:left w:val="single" w:sz="4" w:space="0" w:color="auto"/>
              <w:bottom w:val="single" w:sz="4" w:space="0" w:color="auto"/>
              <w:right w:val="single" w:sz="4" w:space="0" w:color="auto"/>
            </w:tcBorders>
            <w:vAlign w:val="bottom"/>
          </w:tcPr>
          <w:p w14:paraId="1E75D779" w14:textId="77777777" w:rsidR="00895AEB" w:rsidRPr="00CB1882" w:rsidRDefault="00895AEB" w:rsidP="00305B09">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vAlign w:val="bottom"/>
          </w:tcPr>
          <w:p w14:paraId="29D80DA8" w14:textId="77777777" w:rsidR="00895AEB" w:rsidRPr="00CB1882" w:rsidRDefault="00895AEB" w:rsidP="00305B09">
            <w:pPr>
              <w:tabs>
                <w:tab w:val="left" w:pos="360"/>
                <w:tab w:val="left" w:pos="1134"/>
              </w:tabs>
              <w:spacing w:after="120"/>
              <w:jc w:val="center"/>
              <w:outlineLvl w:val="2"/>
              <w:rPr>
                <w:lang w:val="en-US"/>
              </w:rPr>
            </w:pPr>
          </w:p>
        </w:tc>
      </w:tr>
      <w:tr w:rsidR="00895AEB" w:rsidRPr="00CB1882" w14:paraId="16D3B76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bottom w:val="nil"/>
            </w:tcBorders>
          </w:tcPr>
          <w:p w14:paraId="29F89863" w14:textId="77777777" w:rsidR="00895AEB" w:rsidRPr="00CB1882" w:rsidRDefault="00895AEB" w:rsidP="00305B09">
            <w:pPr>
              <w:autoSpaceDE w:val="0"/>
              <w:autoSpaceDN w:val="0"/>
              <w:jc w:val="right"/>
              <w:rPr>
                <w:noProof w:val="0"/>
                <w:lang w:val="en-US" w:eastAsia="ru-RU"/>
              </w:rPr>
            </w:pPr>
          </w:p>
        </w:tc>
        <w:tc>
          <w:tcPr>
            <w:tcW w:w="1701" w:type="dxa"/>
            <w:gridSpan w:val="2"/>
            <w:tcBorders>
              <w:top w:val="single" w:sz="4" w:space="0" w:color="auto"/>
              <w:bottom w:val="nil"/>
            </w:tcBorders>
          </w:tcPr>
          <w:p w14:paraId="40FAD4D9"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bottom w:val="nil"/>
            </w:tcBorders>
          </w:tcPr>
          <w:p w14:paraId="71C45C39"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1. </w:t>
            </w:r>
            <w:proofErr w:type="spellStart"/>
            <w:r w:rsidRPr="00CB1882">
              <w:rPr>
                <w:noProof w:val="0"/>
                <w:sz w:val="22"/>
                <w:szCs w:val="22"/>
                <w:lang w:val="en-US" w:eastAsia="ru-RU"/>
              </w:rPr>
              <w:t>Coridor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etaj</w:t>
            </w:r>
            <w:proofErr w:type="spellEnd"/>
            <w:r w:rsidRPr="00CB1882">
              <w:rPr>
                <w:noProof w:val="0"/>
                <w:sz w:val="22"/>
                <w:szCs w:val="22"/>
                <w:lang w:val="en-US" w:eastAsia="ru-RU"/>
              </w:rPr>
              <w:t xml:space="preserve"> 3</w:t>
            </w:r>
          </w:p>
          <w:p w14:paraId="1512FD48" w14:textId="77777777" w:rsidR="00895AEB" w:rsidRPr="00CB1882" w:rsidRDefault="00895AEB" w:rsidP="00305B09">
            <w:pPr>
              <w:autoSpaceDE w:val="0"/>
              <w:autoSpaceDN w:val="0"/>
              <w:rPr>
                <w:noProof w:val="0"/>
                <w:lang w:val="en-US" w:eastAsia="ru-RU"/>
              </w:rPr>
            </w:pPr>
          </w:p>
        </w:tc>
        <w:tc>
          <w:tcPr>
            <w:tcW w:w="1275" w:type="dxa"/>
            <w:tcBorders>
              <w:top w:val="single" w:sz="4" w:space="0" w:color="auto"/>
              <w:bottom w:val="nil"/>
            </w:tcBorders>
          </w:tcPr>
          <w:p w14:paraId="148B6F54"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bottom w:val="nil"/>
            </w:tcBorders>
          </w:tcPr>
          <w:p w14:paraId="443A9786" w14:textId="77777777" w:rsidR="00895AEB" w:rsidRPr="00CB1882" w:rsidRDefault="00895AEB" w:rsidP="00305B09">
            <w:pPr>
              <w:autoSpaceDE w:val="0"/>
              <w:autoSpaceDN w:val="0"/>
              <w:rPr>
                <w:noProof w:val="0"/>
                <w:lang w:val="en-US" w:eastAsia="ru-RU"/>
              </w:rPr>
            </w:pPr>
          </w:p>
        </w:tc>
      </w:tr>
      <w:tr w:rsidR="00895AEB" w:rsidRPr="00CB1882" w14:paraId="1D74B2D1"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32F2449" w14:textId="77777777" w:rsidR="00895AEB" w:rsidRPr="00CB1882" w:rsidRDefault="00895AEB" w:rsidP="00305B09">
            <w:pPr>
              <w:autoSpaceDE w:val="0"/>
              <w:autoSpaceDN w:val="0"/>
              <w:jc w:val="right"/>
              <w:rPr>
                <w:noProof w:val="0"/>
                <w:lang w:val="en-US" w:eastAsia="ru-RU"/>
              </w:rPr>
            </w:pPr>
          </w:p>
        </w:tc>
        <w:tc>
          <w:tcPr>
            <w:tcW w:w="1701" w:type="dxa"/>
            <w:gridSpan w:val="2"/>
            <w:tcBorders>
              <w:top w:val="nil"/>
              <w:bottom w:val="nil"/>
            </w:tcBorders>
          </w:tcPr>
          <w:p w14:paraId="528FDDC2" w14:textId="77777777" w:rsidR="00895AEB" w:rsidRPr="00CB1882" w:rsidRDefault="00895AEB" w:rsidP="00305B09">
            <w:pPr>
              <w:autoSpaceDE w:val="0"/>
              <w:autoSpaceDN w:val="0"/>
              <w:rPr>
                <w:noProof w:val="0"/>
                <w:lang w:val="en-US" w:eastAsia="ru-RU"/>
              </w:rPr>
            </w:pPr>
          </w:p>
        </w:tc>
        <w:tc>
          <w:tcPr>
            <w:tcW w:w="4536" w:type="dxa"/>
            <w:gridSpan w:val="3"/>
            <w:tcBorders>
              <w:top w:val="nil"/>
              <w:bottom w:val="nil"/>
            </w:tcBorders>
          </w:tcPr>
          <w:p w14:paraId="743B4220"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1.1.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reparatie</w:t>
            </w:r>
            <w:proofErr w:type="spellEnd"/>
          </w:p>
          <w:p w14:paraId="2064BFFC" w14:textId="77777777" w:rsidR="00895AEB" w:rsidRPr="00CB1882" w:rsidRDefault="00895AEB" w:rsidP="00305B09">
            <w:pPr>
              <w:autoSpaceDE w:val="0"/>
              <w:autoSpaceDN w:val="0"/>
              <w:rPr>
                <w:noProof w:val="0"/>
                <w:lang w:val="en-US" w:eastAsia="ru-RU"/>
              </w:rPr>
            </w:pPr>
          </w:p>
        </w:tc>
        <w:tc>
          <w:tcPr>
            <w:tcW w:w="1275" w:type="dxa"/>
            <w:tcBorders>
              <w:top w:val="nil"/>
              <w:bottom w:val="nil"/>
            </w:tcBorders>
          </w:tcPr>
          <w:p w14:paraId="5425F1D9" w14:textId="77777777" w:rsidR="00895AEB" w:rsidRPr="00CB1882" w:rsidRDefault="00895AEB" w:rsidP="00305B09">
            <w:pPr>
              <w:autoSpaceDE w:val="0"/>
              <w:autoSpaceDN w:val="0"/>
              <w:rPr>
                <w:noProof w:val="0"/>
                <w:lang w:val="en-US" w:eastAsia="ru-RU"/>
              </w:rPr>
            </w:pPr>
          </w:p>
        </w:tc>
        <w:tc>
          <w:tcPr>
            <w:tcW w:w="1985" w:type="dxa"/>
            <w:gridSpan w:val="2"/>
            <w:tcBorders>
              <w:top w:val="nil"/>
              <w:bottom w:val="nil"/>
            </w:tcBorders>
          </w:tcPr>
          <w:p w14:paraId="4EBC00BA" w14:textId="77777777" w:rsidR="00895AEB" w:rsidRPr="00CB1882" w:rsidRDefault="00895AEB" w:rsidP="00305B09">
            <w:pPr>
              <w:autoSpaceDE w:val="0"/>
              <w:autoSpaceDN w:val="0"/>
              <w:rPr>
                <w:noProof w:val="0"/>
                <w:lang w:val="en-US" w:eastAsia="ru-RU"/>
              </w:rPr>
            </w:pPr>
          </w:p>
        </w:tc>
      </w:tr>
      <w:tr w:rsidR="00895AEB" w:rsidRPr="00CB1882" w14:paraId="134965E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FCCE3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288</w:t>
            </w:r>
          </w:p>
        </w:tc>
        <w:tc>
          <w:tcPr>
            <w:tcW w:w="1701" w:type="dxa"/>
            <w:gridSpan w:val="2"/>
            <w:tcBorders>
              <w:top w:val="single" w:sz="4" w:space="0" w:color="auto"/>
              <w:bottom w:val="single" w:sz="4" w:space="0" w:color="auto"/>
            </w:tcBorders>
            <w:vAlign w:val="center"/>
          </w:tcPr>
          <w:p w14:paraId="1D7F3EF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RpCO56A</w:t>
            </w:r>
          </w:p>
        </w:tc>
        <w:tc>
          <w:tcPr>
            <w:tcW w:w="4536" w:type="dxa"/>
            <w:gridSpan w:val="3"/>
            <w:tcBorders>
              <w:top w:val="single" w:sz="4" w:space="0" w:color="auto"/>
              <w:bottom w:val="single" w:sz="4" w:space="0" w:color="auto"/>
            </w:tcBorders>
            <w:vAlign w:val="center"/>
          </w:tcPr>
          <w:p w14:paraId="359E50CF"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w:t>
            </w:r>
            <w:proofErr w:type="spellStart"/>
            <w:r w:rsidRPr="00CB1882">
              <w:rPr>
                <w:noProof w:val="0"/>
                <w:lang w:val="en-US" w:eastAsia="ru-RU"/>
              </w:rPr>
              <w:t>timplarie</w:t>
            </w:r>
            <w:proofErr w:type="spellEnd"/>
            <w:r w:rsidRPr="00CB1882">
              <w:rPr>
                <w:noProof w:val="0"/>
                <w:lang w:val="en-US" w:eastAsia="ru-RU"/>
              </w:rPr>
              <w:t xml:space="preserve"> (</w:t>
            </w:r>
            <w:proofErr w:type="spellStart"/>
            <w:r w:rsidRPr="00CB1882">
              <w:rPr>
                <w:noProof w:val="0"/>
                <w:lang w:val="en-US" w:eastAsia="ru-RU"/>
              </w:rPr>
              <w:t>usa</w:t>
            </w:r>
            <w:proofErr w:type="spellEnd"/>
            <w:r w:rsidRPr="00CB1882">
              <w:rPr>
                <w:noProof w:val="0"/>
                <w:lang w:val="en-US" w:eastAsia="ru-RU"/>
              </w:rPr>
              <w:t xml:space="preserve"> / </w:t>
            </w:r>
            <w:proofErr w:type="spellStart"/>
            <w:r w:rsidRPr="00CB1882">
              <w:rPr>
                <w:noProof w:val="0"/>
                <w:lang w:val="en-US" w:eastAsia="ru-RU"/>
              </w:rPr>
              <w:t>vitraliu</w:t>
            </w:r>
            <w:proofErr w:type="spellEnd"/>
            <w:r w:rsidRPr="00CB1882">
              <w:rPr>
                <w:noProof w:val="0"/>
                <w:lang w:val="en-US" w:eastAsia="ru-RU"/>
              </w:rPr>
              <w:t xml:space="preserve"> </w:t>
            </w:r>
            <w:proofErr w:type="spellStart"/>
            <w:r w:rsidRPr="00CB1882">
              <w:rPr>
                <w:noProof w:val="0"/>
                <w:lang w:val="en-US" w:eastAsia="ru-RU"/>
              </w:rPr>
              <w:t>intrare</w:t>
            </w:r>
            <w:proofErr w:type="spellEnd"/>
            <w:r w:rsidRPr="00CB1882">
              <w:rPr>
                <w:noProof w:val="0"/>
                <w:lang w:val="en-US" w:eastAsia="ru-RU"/>
              </w:rPr>
              <w:t xml:space="preserve"> </w:t>
            </w:r>
            <w:proofErr w:type="spellStart"/>
            <w:r w:rsidRPr="00CB1882">
              <w:rPr>
                <w:noProof w:val="0"/>
                <w:lang w:val="en-US" w:eastAsia="ru-RU"/>
              </w:rPr>
              <w:t>hol</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158EE3F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25CBB772"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4,4700</w:t>
            </w:r>
          </w:p>
        </w:tc>
      </w:tr>
      <w:tr w:rsidR="00895AEB" w:rsidRPr="00CB1882" w14:paraId="0FD5AC1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D758C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D75F94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71E7EB1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6933805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7D05EE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0,9387</w:t>
            </w:r>
          </w:p>
        </w:tc>
      </w:tr>
      <w:tr w:rsidR="00895AEB" w:rsidRPr="00CB1882" w14:paraId="3AEEF3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36F49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E52650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9310060019922</w:t>
            </w:r>
          </w:p>
        </w:tc>
        <w:tc>
          <w:tcPr>
            <w:tcW w:w="4536" w:type="dxa"/>
            <w:gridSpan w:val="3"/>
            <w:tcBorders>
              <w:top w:val="nil"/>
              <w:bottom w:val="single" w:sz="2" w:space="0" w:color="auto"/>
            </w:tcBorders>
            <w:vAlign w:val="center"/>
          </w:tcPr>
          <w:p w14:paraId="79FB8AE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420C77F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363137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0,9387</w:t>
            </w:r>
          </w:p>
        </w:tc>
      </w:tr>
      <w:tr w:rsidR="00895AEB" w:rsidRPr="00CB1882" w14:paraId="37E176D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C00811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289</w:t>
            </w:r>
          </w:p>
        </w:tc>
        <w:tc>
          <w:tcPr>
            <w:tcW w:w="1701" w:type="dxa"/>
            <w:gridSpan w:val="2"/>
            <w:tcBorders>
              <w:top w:val="single" w:sz="4" w:space="0" w:color="auto"/>
              <w:bottom w:val="single" w:sz="4" w:space="0" w:color="auto"/>
            </w:tcBorders>
            <w:vAlign w:val="center"/>
          </w:tcPr>
          <w:p w14:paraId="3A65386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RpCO56A</w:t>
            </w:r>
          </w:p>
        </w:tc>
        <w:tc>
          <w:tcPr>
            <w:tcW w:w="4536" w:type="dxa"/>
            <w:gridSpan w:val="3"/>
            <w:tcBorders>
              <w:top w:val="single" w:sz="4" w:space="0" w:color="auto"/>
              <w:bottom w:val="single" w:sz="4" w:space="0" w:color="auto"/>
            </w:tcBorders>
            <w:vAlign w:val="center"/>
          </w:tcPr>
          <w:p w14:paraId="5831BABB"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Placute</w:t>
            </w:r>
            <w:proofErr w:type="spellEnd"/>
            <w:r w:rsidRPr="00CB1882">
              <w:rPr>
                <w:noProof w:val="0"/>
                <w:lang w:val="en-US" w:eastAsia="ru-RU"/>
              </w:rPr>
              <w:t xml:space="preserve"> </w:t>
            </w:r>
            <w:proofErr w:type="spellStart"/>
            <w:r w:rsidRPr="00CB1882">
              <w:rPr>
                <w:noProof w:val="0"/>
                <w:lang w:val="en-US" w:eastAsia="ru-RU"/>
              </w:rPr>
              <w:t>birou</w:t>
            </w:r>
            <w:proofErr w:type="spellEnd"/>
          </w:p>
        </w:tc>
        <w:tc>
          <w:tcPr>
            <w:tcW w:w="1275" w:type="dxa"/>
            <w:tcBorders>
              <w:top w:val="single" w:sz="4" w:space="0" w:color="auto"/>
              <w:bottom w:val="single" w:sz="4" w:space="0" w:color="auto"/>
            </w:tcBorders>
            <w:vAlign w:val="center"/>
          </w:tcPr>
          <w:p w14:paraId="06D586A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489C8685"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2,4000</w:t>
            </w:r>
          </w:p>
        </w:tc>
      </w:tr>
      <w:tr w:rsidR="00895AEB" w:rsidRPr="00CB1882" w14:paraId="55A41D4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988D0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A67934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728A9C3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4A976FC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EA6F22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0,5040</w:t>
            </w:r>
          </w:p>
        </w:tc>
      </w:tr>
      <w:tr w:rsidR="00895AEB" w:rsidRPr="00CB1882" w14:paraId="6AA0AA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05051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FA10F5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9310060019922</w:t>
            </w:r>
          </w:p>
        </w:tc>
        <w:tc>
          <w:tcPr>
            <w:tcW w:w="4536" w:type="dxa"/>
            <w:gridSpan w:val="3"/>
            <w:tcBorders>
              <w:top w:val="nil"/>
              <w:bottom w:val="single" w:sz="2" w:space="0" w:color="auto"/>
            </w:tcBorders>
            <w:vAlign w:val="center"/>
          </w:tcPr>
          <w:p w14:paraId="00D610C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2F4DDD5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931E81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0,5040</w:t>
            </w:r>
          </w:p>
        </w:tc>
      </w:tr>
      <w:tr w:rsidR="00895AEB" w:rsidRPr="00CB1882" w14:paraId="2CC17E7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0C396B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290</w:t>
            </w:r>
          </w:p>
        </w:tc>
        <w:tc>
          <w:tcPr>
            <w:tcW w:w="1701" w:type="dxa"/>
            <w:gridSpan w:val="2"/>
            <w:tcBorders>
              <w:top w:val="single" w:sz="4" w:space="0" w:color="auto"/>
              <w:bottom w:val="single" w:sz="4" w:space="0" w:color="auto"/>
            </w:tcBorders>
            <w:vAlign w:val="center"/>
          </w:tcPr>
          <w:p w14:paraId="5A79B3D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RpCO56C</w:t>
            </w:r>
          </w:p>
        </w:tc>
        <w:tc>
          <w:tcPr>
            <w:tcW w:w="4536" w:type="dxa"/>
            <w:gridSpan w:val="3"/>
            <w:tcBorders>
              <w:top w:val="single" w:sz="4" w:space="0" w:color="auto"/>
              <w:bottom w:val="single" w:sz="4" w:space="0" w:color="auto"/>
            </w:tcBorders>
            <w:vAlign w:val="center"/>
          </w:tcPr>
          <w:p w14:paraId="09F4EBEB"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w:t>
            </w:r>
            <w:proofErr w:type="spellStart"/>
            <w:r w:rsidRPr="00CB1882">
              <w:rPr>
                <w:noProof w:val="0"/>
                <w:lang w:val="en-US" w:eastAsia="ru-RU"/>
              </w:rPr>
              <w:t>tavane</w:t>
            </w:r>
            <w:proofErr w:type="spellEnd"/>
            <w:r w:rsidRPr="00CB1882">
              <w:rPr>
                <w:noProof w:val="0"/>
                <w:lang w:val="en-US" w:eastAsia="ru-RU"/>
              </w:rPr>
              <w:t xml:space="preserve"> Armstrong</w:t>
            </w:r>
          </w:p>
        </w:tc>
        <w:tc>
          <w:tcPr>
            <w:tcW w:w="1275" w:type="dxa"/>
            <w:tcBorders>
              <w:top w:val="single" w:sz="4" w:space="0" w:color="auto"/>
              <w:bottom w:val="single" w:sz="4" w:space="0" w:color="auto"/>
            </w:tcBorders>
            <w:vAlign w:val="center"/>
          </w:tcPr>
          <w:p w14:paraId="140B3B5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DEF3499"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142,0000</w:t>
            </w:r>
          </w:p>
        </w:tc>
      </w:tr>
      <w:tr w:rsidR="00895AEB" w:rsidRPr="00CB1882" w14:paraId="0FF0A16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1D6D8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1FEB24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2309FB0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50F0F07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6463F2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18,4600</w:t>
            </w:r>
          </w:p>
        </w:tc>
      </w:tr>
      <w:tr w:rsidR="00895AEB" w:rsidRPr="00CB1882" w14:paraId="7D01FF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6D43D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3D04AE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9310060019922</w:t>
            </w:r>
          </w:p>
        </w:tc>
        <w:tc>
          <w:tcPr>
            <w:tcW w:w="4536" w:type="dxa"/>
            <w:gridSpan w:val="3"/>
            <w:tcBorders>
              <w:top w:val="nil"/>
              <w:bottom w:val="single" w:sz="2" w:space="0" w:color="auto"/>
            </w:tcBorders>
            <w:vAlign w:val="center"/>
          </w:tcPr>
          <w:p w14:paraId="68D6317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7C33BEB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828B70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17,0400</w:t>
            </w:r>
          </w:p>
        </w:tc>
      </w:tr>
      <w:tr w:rsidR="00895AEB" w:rsidRPr="00CB1882" w14:paraId="2F540F8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0AEE76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291</w:t>
            </w:r>
          </w:p>
        </w:tc>
        <w:tc>
          <w:tcPr>
            <w:tcW w:w="1701" w:type="dxa"/>
            <w:gridSpan w:val="2"/>
            <w:tcBorders>
              <w:top w:val="single" w:sz="4" w:space="0" w:color="auto"/>
              <w:bottom w:val="single" w:sz="4" w:space="0" w:color="auto"/>
            </w:tcBorders>
            <w:vAlign w:val="center"/>
          </w:tcPr>
          <w:p w14:paraId="60F153F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RpCJ35A</w:t>
            </w:r>
          </w:p>
        </w:tc>
        <w:tc>
          <w:tcPr>
            <w:tcW w:w="4536" w:type="dxa"/>
            <w:gridSpan w:val="3"/>
            <w:tcBorders>
              <w:top w:val="single" w:sz="4" w:space="0" w:color="auto"/>
              <w:bottom w:val="single" w:sz="4" w:space="0" w:color="auto"/>
            </w:tcBorders>
            <w:vAlign w:val="center"/>
          </w:tcPr>
          <w:p w14:paraId="252FA90A"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Desfaceri</w:t>
            </w:r>
            <w:proofErr w:type="spellEnd"/>
            <w:r w:rsidRPr="00CB1882">
              <w:rPr>
                <w:noProof w:val="0"/>
                <w:lang w:val="en-US" w:eastAsia="ru-RU"/>
              </w:rPr>
              <w:t xml:space="preserve"> de </w:t>
            </w:r>
            <w:proofErr w:type="spellStart"/>
            <w:r w:rsidRPr="00CB1882">
              <w:rPr>
                <w:noProof w:val="0"/>
                <w:lang w:val="en-US" w:eastAsia="ru-RU"/>
              </w:rPr>
              <w:t>tencuieli</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w:t>
            </w:r>
            <w:proofErr w:type="spellStart"/>
            <w:r w:rsidRPr="00CB1882">
              <w:rPr>
                <w:noProof w:val="0"/>
                <w:lang w:val="en-US" w:eastAsia="ru-RU"/>
              </w:rPr>
              <w:t>driscuite</w:t>
            </w:r>
            <w:proofErr w:type="spellEnd"/>
            <w:r w:rsidRPr="00CB1882">
              <w:rPr>
                <w:noProof w:val="0"/>
                <w:lang w:val="en-US" w:eastAsia="ru-RU"/>
              </w:rPr>
              <w:t xml:space="preserve"> la </w:t>
            </w:r>
            <w:proofErr w:type="spellStart"/>
            <w:r w:rsidRPr="00CB1882">
              <w:rPr>
                <w:noProof w:val="0"/>
                <w:lang w:val="en-US" w:eastAsia="ru-RU"/>
              </w:rPr>
              <w:t>pereti</w:t>
            </w:r>
            <w:proofErr w:type="spellEnd"/>
          </w:p>
        </w:tc>
        <w:tc>
          <w:tcPr>
            <w:tcW w:w="1275" w:type="dxa"/>
            <w:tcBorders>
              <w:top w:val="single" w:sz="4" w:space="0" w:color="auto"/>
              <w:bottom w:val="single" w:sz="4" w:space="0" w:color="auto"/>
            </w:tcBorders>
            <w:vAlign w:val="center"/>
          </w:tcPr>
          <w:p w14:paraId="3074AAD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6CADB84"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24,0000</w:t>
            </w:r>
          </w:p>
        </w:tc>
      </w:tr>
      <w:tr w:rsidR="00895AEB" w:rsidRPr="00CB1882" w14:paraId="582A77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E466D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34A13C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7122050013400</w:t>
            </w:r>
          </w:p>
        </w:tc>
        <w:tc>
          <w:tcPr>
            <w:tcW w:w="4536" w:type="dxa"/>
            <w:gridSpan w:val="3"/>
            <w:tcBorders>
              <w:top w:val="nil"/>
              <w:bottom w:val="single" w:sz="2" w:space="0" w:color="auto"/>
            </w:tcBorders>
            <w:vAlign w:val="center"/>
          </w:tcPr>
          <w:p w14:paraId="0BE6AD8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Zidar</w:t>
            </w:r>
            <w:proofErr w:type="spellEnd"/>
          </w:p>
        </w:tc>
        <w:tc>
          <w:tcPr>
            <w:tcW w:w="1275" w:type="dxa"/>
            <w:tcBorders>
              <w:top w:val="nil"/>
              <w:bottom w:val="single" w:sz="2" w:space="0" w:color="auto"/>
            </w:tcBorders>
            <w:vAlign w:val="center"/>
          </w:tcPr>
          <w:p w14:paraId="2B9C499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5C02A7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2,8800</w:t>
            </w:r>
          </w:p>
        </w:tc>
      </w:tr>
      <w:tr w:rsidR="00895AEB" w:rsidRPr="00CB1882" w14:paraId="7CE0D8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36E93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59D2DD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79F50CC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48F8803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05CA2D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3,6000</w:t>
            </w:r>
          </w:p>
        </w:tc>
      </w:tr>
      <w:tr w:rsidR="00895AEB" w:rsidRPr="00CB1882" w14:paraId="2DCB37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CCFD1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B15E3D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21D1DD4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0B2305E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59A5195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1,2000</w:t>
            </w:r>
          </w:p>
        </w:tc>
      </w:tr>
      <w:tr w:rsidR="00895AEB" w:rsidRPr="00CB1882" w14:paraId="4519FD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2817E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529B26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0BAD660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162F906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9C491C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0,2400</w:t>
            </w:r>
          </w:p>
        </w:tc>
      </w:tr>
      <w:tr w:rsidR="00895AEB" w:rsidRPr="00CB1882" w14:paraId="3862AFE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25A30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292</w:t>
            </w:r>
          </w:p>
        </w:tc>
        <w:tc>
          <w:tcPr>
            <w:tcW w:w="1701" w:type="dxa"/>
            <w:gridSpan w:val="2"/>
            <w:tcBorders>
              <w:top w:val="single" w:sz="4" w:space="0" w:color="auto"/>
              <w:bottom w:val="single" w:sz="4" w:space="0" w:color="auto"/>
            </w:tcBorders>
            <w:vAlign w:val="center"/>
          </w:tcPr>
          <w:p w14:paraId="6BEBFA7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RpCK42C</w:t>
            </w:r>
          </w:p>
        </w:tc>
        <w:tc>
          <w:tcPr>
            <w:tcW w:w="4536" w:type="dxa"/>
            <w:gridSpan w:val="3"/>
            <w:tcBorders>
              <w:top w:val="single" w:sz="4" w:space="0" w:color="auto"/>
              <w:bottom w:val="single" w:sz="4" w:space="0" w:color="auto"/>
            </w:tcBorders>
            <w:vAlign w:val="center"/>
          </w:tcPr>
          <w:p w14:paraId="56F4868A"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Desfacerea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w:t>
            </w:r>
            <w:proofErr w:type="spellStart"/>
            <w:r w:rsidRPr="00CB1882">
              <w:rPr>
                <w:noProof w:val="0"/>
                <w:lang w:val="en-US" w:eastAsia="ru-RU"/>
              </w:rPr>
              <w:t>reci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placi</w:t>
            </w:r>
            <w:proofErr w:type="spellEnd"/>
            <w:r w:rsidRPr="00CB1882">
              <w:rPr>
                <w:noProof w:val="0"/>
                <w:lang w:val="en-US" w:eastAsia="ru-RU"/>
              </w:rPr>
              <w:t xml:space="preserve"> </w:t>
            </w:r>
            <w:proofErr w:type="spellStart"/>
            <w:r w:rsidRPr="00CB1882">
              <w:rPr>
                <w:noProof w:val="0"/>
                <w:lang w:val="en-US" w:eastAsia="ru-RU"/>
              </w:rPr>
              <w:t>ceramice</w:t>
            </w:r>
            <w:proofErr w:type="spellEnd"/>
            <w:r w:rsidRPr="00CB1882">
              <w:rPr>
                <w:noProof w:val="0"/>
                <w:lang w:val="en-US" w:eastAsia="ru-RU"/>
              </w:rPr>
              <w:t xml:space="preserve">, </w:t>
            </w:r>
            <w:proofErr w:type="spellStart"/>
            <w:r w:rsidRPr="00CB1882">
              <w:rPr>
                <w:noProof w:val="0"/>
                <w:lang w:val="en-US" w:eastAsia="ru-RU"/>
              </w:rPr>
              <w:t>etc</w:t>
            </w:r>
            <w:proofErr w:type="spellEnd"/>
          </w:p>
        </w:tc>
        <w:tc>
          <w:tcPr>
            <w:tcW w:w="1275" w:type="dxa"/>
            <w:tcBorders>
              <w:top w:val="single" w:sz="4" w:space="0" w:color="auto"/>
              <w:bottom w:val="single" w:sz="4" w:space="0" w:color="auto"/>
            </w:tcBorders>
            <w:vAlign w:val="center"/>
          </w:tcPr>
          <w:p w14:paraId="7DDA37C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379A6007"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147,0000</w:t>
            </w:r>
          </w:p>
        </w:tc>
      </w:tr>
      <w:tr w:rsidR="00895AEB" w:rsidRPr="00CB1882" w14:paraId="5B40D9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03161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A72929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7132040012700</w:t>
            </w:r>
          </w:p>
        </w:tc>
        <w:tc>
          <w:tcPr>
            <w:tcW w:w="4536" w:type="dxa"/>
            <w:gridSpan w:val="3"/>
            <w:tcBorders>
              <w:top w:val="nil"/>
              <w:bottom w:val="single" w:sz="2" w:space="0" w:color="auto"/>
            </w:tcBorders>
            <w:vAlign w:val="center"/>
          </w:tcPr>
          <w:p w14:paraId="586FAEA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Parchetar</w:t>
            </w:r>
            <w:proofErr w:type="spellEnd"/>
          </w:p>
        </w:tc>
        <w:tc>
          <w:tcPr>
            <w:tcW w:w="1275" w:type="dxa"/>
            <w:tcBorders>
              <w:top w:val="nil"/>
              <w:bottom w:val="single" w:sz="2" w:space="0" w:color="auto"/>
            </w:tcBorders>
            <w:vAlign w:val="center"/>
          </w:tcPr>
          <w:p w14:paraId="4F8D500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B432DC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57,3300</w:t>
            </w:r>
          </w:p>
        </w:tc>
      </w:tr>
      <w:tr w:rsidR="00895AEB" w:rsidRPr="00CB1882" w14:paraId="3006A13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E40C9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4C3CC9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668C2DC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AC5B16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D3331B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57,3300</w:t>
            </w:r>
          </w:p>
        </w:tc>
      </w:tr>
      <w:tr w:rsidR="00895AEB" w:rsidRPr="00CB1882" w14:paraId="415D60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63276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BEC4AC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72FD876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033FCBA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4175056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7,3500</w:t>
            </w:r>
          </w:p>
        </w:tc>
      </w:tr>
      <w:tr w:rsidR="00895AEB" w:rsidRPr="00CB1882" w14:paraId="5EA344C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39664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314753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52E0F81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1B9AB75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979544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7,3500</w:t>
            </w:r>
          </w:p>
        </w:tc>
      </w:tr>
      <w:tr w:rsidR="00895AEB" w:rsidRPr="00CB1882" w14:paraId="64AD88C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89201A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293</w:t>
            </w:r>
          </w:p>
        </w:tc>
        <w:tc>
          <w:tcPr>
            <w:tcW w:w="1701" w:type="dxa"/>
            <w:gridSpan w:val="2"/>
            <w:tcBorders>
              <w:top w:val="single" w:sz="4" w:space="0" w:color="auto"/>
              <w:bottom w:val="single" w:sz="4" w:space="0" w:color="auto"/>
            </w:tcBorders>
            <w:vAlign w:val="center"/>
          </w:tcPr>
          <w:p w14:paraId="54560D1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RpCM33A</w:t>
            </w:r>
          </w:p>
        </w:tc>
        <w:tc>
          <w:tcPr>
            <w:tcW w:w="4536" w:type="dxa"/>
            <w:gridSpan w:val="3"/>
            <w:tcBorders>
              <w:top w:val="single" w:sz="4" w:space="0" w:color="auto"/>
              <w:bottom w:val="single" w:sz="4" w:space="0" w:color="auto"/>
            </w:tcBorders>
            <w:vAlign w:val="center"/>
          </w:tcPr>
          <w:p w14:paraId="04418972"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placajelor</w:t>
            </w:r>
            <w:proofErr w:type="spellEnd"/>
            <w:r w:rsidRPr="00CB1882">
              <w:rPr>
                <w:noProof w:val="0"/>
                <w:lang w:val="en-US" w:eastAsia="ru-RU"/>
              </w:rPr>
              <w:t xml:space="preserve"> din </w:t>
            </w:r>
            <w:proofErr w:type="spellStart"/>
            <w:r w:rsidRPr="00CB1882">
              <w:rPr>
                <w:noProof w:val="0"/>
                <w:lang w:val="en-US" w:eastAsia="ru-RU"/>
              </w:rPr>
              <w:t>faianta</w:t>
            </w:r>
            <w:proofErr w:type="spellEnd"/>
            <w:r w:rsidRPr="00CB1882">
              <w:rPr>
                <w:noProof w:val="0"/>
                <w:lang w:val="en-US" w:eastAsia="ru-RU"/>
              </w:rPr>
              <w:t xml:space="preserve">,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61429C9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37D9C27"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12,0000</w:t>
            </w:r>
          </w:p>
          <w:p w14:paraId="14DC5B76" w14:textId="77777777" w:rsidR="00895AEB" w:rsidRPr="00CB1882" w:rsidRDefault="00895AEB" w:rsidP="00305B09">
            <w:pPr>
              <w:autoSpaceDE w:val="0"/>
              <w:autoSpaceDN w:val="0"/>
              <w:jc w:val="center"/>
              <w:rPr>
                <w:noProof w:val="0"/>
                <w:lang w:val="en-US" w:eastAsia="ru-RU"/>
              </w:rPr>
            </w:pPr>
          </w:p>
        </w:tc>
      </w:tr>
      <w:tr w:rsidR="00895AEB" w:rsidRPr="00CB1882" w14:paraId="728A2A9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65C62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B6FFAC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61F341E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4C3551C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48F24F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9,6000</w:t>
            </w:r>
          </w:p>
        </w:tc>
      </w:tr>
      <w:tr w:rsidR="00895AEB" w:rsidRPr="00CB1882" w14:paraId="317588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90BD4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0BAC96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18CC4DA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70CAE69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2FD10A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9,6000</w:t>
            </w:r>
          </w:p>
        </w:tc>
      </w:tr>
      <w:tr w:rsidR="00895AEB" w:rsidRPr="00CB1882" w14:paraId="30F0A2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0647E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D02099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3237C6E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20D6FB0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268938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0,0360</w:t>
            </w:r>
          </w:p>
        </w:tc>
      </w:tr>
      <w:tr w:rsidR="00895AEB" w:rsidRPr="00CB1882" w14:paraId="3476935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92DC6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F1D26F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6C6DA92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45FE1C1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087CAA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0,1800</w:t>
            </w:r>
          </w:p>
        </w:tc>
      </w:tr>
      <w:tr w:rsidR="00895AEB" w:rsidRPr="00CB1882" w14:paraId="183B981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FFDB5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294</w:t>
            </w:r>
          </w:p>
        </w:tc>
        <w:tc>
          <w:tcPr>
            <w:tcW w:w="1701" w:type="dxa"/>
            <w:gridSpan w:val="2"/>
            <w:tcBorders>
              <w:top w:val="single" w:sz="4" w:space="0" w:color="auto"/>
              <w:bottom w:val="single" w:sz="4" w:space="0" w:color="auto"/>
            </w:tcBorders>
            <w:vAlign w:val="center"/>
          </w:tcPr>
          <w:p w14:paraId="498F0EF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CK21A</w:t>
            </w:r>
          </w:p>
        </w:tc>
        <w:tc>
          <w:tcPr>
            <w:tcW w:w="4536" w:type="dxa"/>
            <w:gridSpan w:val="3"/>
            <w:tcBorders>
              <w:top w:val="single" w:sz="4" w:space="0" w:color="auto"/>
              <w:bottom w:val="single" w:sz="4" w:space="0" w:color="auto"/>
            </w:tcBorders>
            <w:vAlign w:val="center"/>
          </w:tcPr>
          <w:p w14:paraId="103E22ED"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Usi</w:t>
            </w:r>
            <w:proofErr w:type="spellEnd"/>
            <w:r w:rsidRPr="00CB1882">
              <w:rPr>
                <w:noProof w:val="0"/>
                <w:lang w:val="en-US" w:eastAsia="ru-RU"/>
              </w:rPr>
              <w:t xml:space="preserve"> </w:t>
            </w:r>
            <w:proofErr w:type="spellStart"/>
            <w:r w:rsidRPr="00CB1882">
              <w:rPr>
                <w:noProof w:val="0"/>
                <w:lang w:val="en-US" w:eastAsia="ru-RU"/>
              </w:rPr>
              <w:t>confectionate</w:t>
            </w:r>
            <w:proofErr w:type="spellEnd"/>
            <w:r w:rsidRPr="00CB1882">
              <w:rPr>
                <w:noProof w:val="0"/>
                <w:lang w:val="en-US" w:eastAsia="ru-RU"/>
              </w:rPr>
              <w:t xml:space="preserve"> din </w:t>
            </w:r>
            <w:proofErr w:type="spellStart"/>
            <w:r w:rsidRPr="00CB1882">
              <w:rPr>
                <w:noProof w:val="0"/>
                <w:lang w:val="en-US" w:eastAsia="ru-RU"/>
              </w:rPr>
              <w:t>profiluri</w:t>
            </w:r>
            <w:proofErr w:type="spellEnd"/>
            <w:r w:rsidRPr="00CB1882">
              <w:rPr>
                <w:noProof w:val="0"/>
                <w:lang w:val="en-US" w:eastAsia="ru-RU"/>
              </w:rPr>
              <w:t xml:space="preserve"> din </w:t>
            </w:r>
            <w:proofErr w:type="spellStart"/>
            <w:r w:rsidRPr="00CB1882">
              <w:rPr>
                <w:noProof w:val="0"/>
                <w:lang w:val="en-US" w:eastAsia="ru-RU"/>
              </w:rPr>
              <w:t>aluminiu</w:t>
            </w:r>
            <w:proofErr w:type="spellEnd"/>
            <w:r w:rsidRPr="00CB1882">
              <w:rPr>
                <w:noProof w:val="0"/>
                <w:lang w:val="en-US" w:eastAsia="ru-RU"/>
              </w:rPr>
              <w:t xml:space="preserve">,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armaturile</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w:t>
            </w:r>
            <w:proofErr w:type="spellStart"/>
            <w:r w:rsidRPr="00CB1882">
              <w:rPr>
                <w:noProof w:val="0"/>
                <w:lang w:val="en-US" w:eastAsia="ru-RU"/>
              </w:rPr>
              <w:t>accesoriile</w:t>
            </w:r>
            <w:proofErr w:type="spellEnd"/>
            <w:r w:rsidRPr="00CB1882">
              <w:rPr>
                <w:noProof w:val="0"/>
                <w:lang w:val="en-US" w:eastAsia="ru-RU"/>
              </w:rPr>
              <w:t xml:space="preserve"> </w:t>
            </w:r>
            <w:proofErr w:type="spellStart"/>
            <w:r w:rsidRPr="00CB1882">
              <w:rPr>
                <w:noProof w:val="0"/>
                <w:lang w:val="en-US" w:eastAsia="ru-RU"/>
              </w:rPr>
              <w:t>necesare</w:t>
            </w:r>
            <w:proofErr w:type="spellEnd"/>
            <w:r w:rsidRPr="00CB1882">
              <w:rPr>
                <w:noProof w:val="0"/>
                <w:lang w:val="en-US" w:eastAsia="ru-RU"/>
              </w:rPr>
              <w:t xml:space="preserve"> </w:t>
            </w:r>
            <w:proofErr w:type="spellStart"/>
            <w:r w:rsidRPr="00CB1882">
              <w:rPr>
                <w:noProof w:val="0"/>
                <w:lang w:val="en-US" w:eastAsia="ru-RU"/>
              </w:rPr>
              <w:t>usilor</w:t>
            </w:r>
            <w:proofErr w:type="spellEnd"/>
            <w:r w:rsidRPr="00CB1882">
              <w:rPr>
                <w:noProof w:val="0"/>
                <w:lang w:val="en-US" w:eastAsia="ru-RU"/>
              </w:rPr>
              <w:t xml:space="preserve"> </w:t>
            </w:r>
            <w:proofErr w:type="spellStart"/>
            <w:r w:rsidRPr="00CB1882">
              <w:rPr>
                <w:noProof w:val="0"/>
                <w:lang w:val="en-US" w:eastAsia="ru-RU"/>
              </w:rPr>
              <w:t>montate</w:t>
            </w:r>
            <w:proofErr w:type="spellEnd"/>
            <w:r w:rsidRPr="00CB1882">
              <w:rPr>
                <w:noProof w:val="0"/>
                <w:lang w:val="en-US" w:eastAsia="ru-RU"/>
              </w:rPr>
              <w:t xml:space="preserve"> in </w:t>
            </w:r>
            <w:proofErr w:type="spellStart"/>
            <w:r w:rsidRPr="00CB1882">
              <w:rPr>
                <w:noProof w:val="0"/>
                <w:lang w:val="en-US" w:eastAsia="ru-RU"/>
              </w:rPr>
              <w:t>zidarie</w:t>
            </w:r>
            <w:proofErr w:type="spellEnd"/>
            <w:r w:rsidRPr="00CB1882">
              <w:rPr>
                <w:noProof w:val="0"/>
                <w:lang w:val="en-US" w:eastAsia="ru-RU"/>
              </w:rPr>
              <w:t xml:space="preserve"> de </w:t>
            </w:r>
            <w:proofErr w:type="spellStart"/>
            <w:r w:rsidRPr="00CB1882">
              <w:rPr>
                <w:noProof w:val="0"/>
                <w:lang w:val="en-US" w:eastAsia="ru-RU"/>
              </w:rPr>
              <w:t>orice</w:t>
            </w:r>
            <w:proofErr w:type="spellEnd"/>
            <w:r w:rsidRPr="00CB1882">
              <w:rPr>
                <w:noProof w:val="0"/>
                <w:lang w:val="en-US" w:eastAsia="ru-RU"/>
              </w:rPr>
              <w:t xml:space="preserve"> natura, la </w:t>
            </w:r>
            <w:proofErr w:type="spellStart"/>
            <w:r w:rsidRPr="00CB1882">
              <w:rPr>
                <w:noProof w:val="0"/>
                <w:lang w:val="en-US" w:eastAsia="ru-RU"/>
              </w:rPr>
              <w:t>constructii</w:t>
            </w:r>
            <w:proofErr w:type="spellEnd"/>
            <w:r w:rsidRPr="00CB1882">
              <w:rPr>
                <w:noProof w:val="0"/>
                <w:lang w:val="en-US" w:eastAsia="ru-RU"/>
              </w:rPr>
              <w:t xml:space="preserve"> cu </w:t>
            </w:r>
            <w:proofErr w:type="spellStart"/>
            <w:r w:rsidRPr="00CB1882">
              <w:rPr>
                <w:noProof w:val="0"/>
                <w:lang w:val="en-US" w:eastAsia="ru-RU"/>
              </w:rPr>
              <w:t>inaltimea</w:t>
            </w:r>
            <w:proofErr w:type="spellEnd"/>
            <w:r w:rsidRPr="00CB1882">
              <w:rPr>
                <w:noProof w:val="0"/>
                <w:lang w:val="en-US" w:eastAsia="ru-RU"/>
              </w:rPr>
              <w:t xml:space="preserve"> </w:t>
            </w:r>
            <w:proofErr w:type="gramStart"/>
            <w:r w:rsidRPr="00CB1882">
              <w:rPr>
                <w:noProof w:val="0"/>
                <w:lang w:val="en-US" w:eastAsia="ru-RU"/>
              </w:rPr>
              <w:t>pina  la</w:t>
            </w:r>
            <w:proofErr w:type="gramEnd"/>
            <w:r w:rsidRPr="00CB1882">
              <w:rPr>
                <w:noProof w:val="0"/>
                <w:lang w:val="en-US" w:eastAsia="ru-RU"/>
              </w:rPr>
              <w:t xml:space="preserve"> 35 m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intr</w:t>
            </w:r>
            <w:proofErr w:type="spellEnd"/>
            <w:r w:rsidRPr="00CB1882">
              <w:rPr>
                <w:noProof w:val="0"/>
                <w:lang w:val="en-US" w:eastAsia="ru-RU"/>
              </w:rPr>
              <w:t xml:space="preserve">-un </w:t>
            </w:r>
            <w:proofErr w:type="spellStart"/>
            <w:r w:rsidRPr="00CB1882">
              <w:rPr>
                <w:noProof w:val="0"/>
                <w:lang w:val="en-US" w:eastAsia="ru-RU"/>
              </w:rPr>
              <w:t>canat</w:t>
            </w:r>
            <w:proofErr w:type="spellEnd"/>
            <w:r w:rsidRPr="00CB1882">
              <w:rPr>
                <w:noProof w:val="0"/>
                <w:lang w:val="en-US" w:eastAsia="ru-RU"/>
              </w:rPr>
              <w:t xml:space="preserve">, cu </w:t>
            </w:r>
            <w:proofErr w:type="spellStart"/>
            <w:r w:rsidRPr="00CB1882">
              <w:rPr>
                <w:noProof w:val="0"/>
                <w:lang w:val="en-US" w:eastAsia="ru-RU"/>
              </w:rPr>
              <w:t>suprafata</w:t>
            </w:r>
            <w:proofErr w:type="spellEnd"/>
            <w:r w:rsidRPr="00CB1882">
              <w:rPr>
                <w:noProof w:val="0"/>
                <w:lang w:val="en-US" w:eastAsia="ru-RU"/>
              </w:rPr>
              <w:t xml:space="preserve"> </w:t>
            </w:r>
            <w:proofErr w:type="spellStart"/>
            <w:r w:rsidRPr="00CB1882">
              <w:rPr>
                <w:noProof w:val="0"/>
                <w:lang w:val="en-US" w:eastAsia="ru-RU"/>
              </w:rPr>
              <w:t>tocului</w:t>
            </w:r>
            <w:proofErr w:type="spellEnd"/>
            <w:r w:rsidRPr="00CB1882">
              <w:rPr>
                <w:noProof w:val="0"/>
                <w:lang w:val="en-US" w:eastAsia="ru-RU"/>
              </w:rPr>
              <w:t xml:space="preserve"> pina la 7 </w:t>
            </w:r>
            <w:proofErr w:type="spellStart"/>
            <w:r w:rsidRPr="00CB1882">
              <w:rPr>
                <w:noProof w:val="0"/>
                <w:lang w:val="en-US" w:eastAsia="ru-RU"/>
              </w:rPr>
              <w:t>mp</w:t>
            </w:r>
            <w:proofErr w:type="spellEnd"/>
            <w:r w:rsidRPr="00CB1882">
              <w:rPr>
                <w:noProof w:val="0"/>
                <w:lang w:val="en-US" w:eastAsia="ru-RU"/>
              </w:rPr>
              <w:t xml:space="preserve"> </w:t>
            </w:r>
            <w:proofErr w:type="spellStart"/>
            <w:r w:rsidRPr="00CB1882">
              <w:rPr>
                <w:noProof w:val="0"/>
                <w:lang w:val="en-US" w:eastAsia="ru-RU"/>
              </w:rPr>
              <w:t>inclusiv</w:t>
            </w:r>
            <w:proofErr w:type="spellEnd"/>
            <w:r w:rsidRPr="00CB1882">
              <w:rPr>
                <w:noProof w:val="0"/>
                <w:lang w:val="en-US" w:eastAsia="ru-RU"/>
              </w:rPr>
              <w:t xml:space="preserve"> (1.75 x 2.1m h)</w:t>
            </w:r>
          </w:p>
        </w:tc>
        <w:tc>
          <w:tcPr>
            <w:tcW w:w="1275" w:type="dxa"/>
            <w:tcBorders>
              <w:top w:val="single" w:sz="4" w:space="0" w:color="auto"/>
              <w:bottom w:val="single" w:sz="4" w:space="0" w:color="auto"/>
            </w:tcBorders>
            <w:vAlign w:val="center"/>
          </w:tcPr>
          <w:p w14:paraId="3ACEA7F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250EFF68"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3,6700</w:t>
            </w:r>
          </w:p>
          <w:p w14:paraId="4B690D9A" w14:textId="77777777" w:rsidR="00895AEB" w:rsidRPr="00CB1882" w:rsidRDefault="00895AEB" w:rsidP="00305B09">
            <w:pPr>
              <w:autoSpaceDE w:val="0"/>
              <w:autoSpaceDN w:val="0"/>
              <w:jc w:val="center"/>
              <w:rPr>
                <w:noProof w:val="0"/>
                <w:lang w:val="en-US" w:eastAsia="ru-RU"/>
              </w:rPr>
            </w:pPr>
          </w:p>
        </w:tc>
      </w:tr>
      <w:tr w:rsidR="00895AEB" w:rsidRPr="00CB1882" w14:paraId="17B383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46D80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5DAD31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7214210026800</w:t>
            </w:r>
          </w:p>
        </w:tc>
        <w:tc>
          <w:tcPr>
            <w:tcW w:w="4536" w:type="dxa"/>
            <w:gridSpan w:val="3"/>
            <w:tcBorders>
              <w:top w:val="nil"/>
              <w:bottom w:val="single" w:sz="2" w:space="0" w:color="auto"/>
            </w:tcBorders>
            <w:vAlign w:val="center"/>
          </w:tcPr>
          <w:p w14:paraId="46E21DC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Montator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metalice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B9D737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263BF6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3,1195</w:t>
            </w:r>
          </w:p>
        </w:tc>
      </w:tr>
      <w:tr w:rsidR="00895AEB" w:rsidRPr="00CB1882" w14:paraId="7BA44D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D23DB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896243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02F9300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CB507D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7F98D0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0,3670</w:t>
            </w:r>
          </w:p>
        </w:tc>
      </w:tr>
      <w:tr w:rsidR="00895AEB" w:rsidRPr="00CB1882" w14:paraId="163D8F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4DD3F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9C968F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2812106306050</w:t>
            </w:r>
          </w:p>
        </w:tc>
        <w:tc>
          <w:tcPr>
            <w:tcW w:w="4536" w:type="dxa"/>
            <w:gridSpan w:val="3"/>
            <w:tcBorders>
              <w:top w:val="nil"/>
              <w:bottom w:val="single" w:sz="2" w:space="0" w:color="auto"/>
            </w:tcBorders>
            <w:vAlign w:val="center"/>
          </w:tcPr>
          <w:p w14:paraId="6ECDD64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Usi</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profiluri</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aluminiu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gata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confectionate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armaturile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accesoriile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necesare</w:t>
            </w:r>
            <w:proofErr w:type="spellEnd"/>
          </w:p>
        </w:tc>
        <w:tc>
          <w:tcPr>
            <w:tcW w:w="1275" w:type="dxa"/>
            <w:tcBorders>
              <w:top w:val="nil"/>
              <w:bottom w:val="single" w:sz="2" w:space="0" w:color="auto"/>
            </w:tcBorders>
            <w:vAlign w:val="center"/>
          </w:tcPr>
          <w:p w14:paraId="69A335B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355197E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3,6700</w:t>
            </w:r>
          </w:p>
        </w:tc>
      </w:tr>
      <w:tr w:rsidR="00895AEB" w:rsidRPr="00CB1882" w14:paraId="0F1112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C9247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989B1D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2874115829126</w:t>
            </w:r>
          </w:p>
        </w:tc>
        <w:tc>
          <w:tcPr>
            <w:tcW w:w="4536" w:type="dxa"/>
            <w:gridSpan w:val="3"/>
            <w:tcBorders>
              <w:top w:val="nil"/>
              <w:bottom w:val="single" w:sz="2" w:space="0" w:color="auto"/>
            </w:tcBorders>
            <w:vAlign w:val="center"/>
          </w:tcPr>
          <w:p w14:paraId="02795F0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Suruburi</w:t>
            </w:r>
            <w:proofErr w:type="spellEnd"/>
            <w:r w:rsidRPr="00CB1882">
              <w:rPr>
                <w:noProof w:val="0"/>
                <w:sz w:val="22"/>
                <w:szCs w:val="22"/>
                <w:lang w:val="en-US" w:eastAsia="ru-RU"/>
              </w:rPr>
              <w:t xml:space="preserve"> cu cap </w:t>
            </w:r>
            <w:proofErr w:type="spellStart"/>
            <w:r w:rsidRPr="00CB1882">
              <w:rPr>
                <w:noProof w:val="0"/>
                <w:sz w:val="22"/>
                <w:szCs w:val="22"/>
                <w:lang w:val="en-US" w:eastAsia="ru-RU"/>
              </w:rPr>
              <w:t>inecat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crestat</w:t>
            </w:r>
            <w:proofErr w:type="spellEnd"/>
            <w:r w:rsidRPr="00CB1882">
              <w:rPr>
                <w:noProof w:val="0"/>
                <w:sz w:val="22"/>
                <w:szCs w:val="22"/>
                <w:lang w:val="en-US" w:eastAsia="ru-RU"/>
              </w:rPr>
              <w:t xml:space="preserve"> 6 x 30 mm</w:t>
            </w:r>
          </w:p>
        </w:tc>
        <w:tc>
          <w:tcPr>
            <w:tcW w:w="1275" w:type="dxa"/>
            <w:tcBorders>
              <w:top w:val="nil"/>
              <w:bottom w:val="single" w:sz="2" w:space="0" w:color="auto"/>
            </w:tcBorders>
            <w:vAlign w:val="center"/>
          </w:tcPr>
          <w:p w14:paraId="0540418E"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0D1F912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14,6800</w:t>
            </w:r>
          </w:p>
        </w:tc>
      </w:tr>
      <w:tr w:rsidR="00895AEB" w:rsidRPr="00CB1882" w14:paraId="772664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FACFD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D03107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2416566101572</w:t>
            </w:r>
          </w:p>
        </w:tc>
        <w:tc>
          <w:tcPr>
            <w:tcW w:w="4536" w:type="dxa"/>
            <w:gridSpan w:val="3"/>
            <w:tcBorders>
              <w:top w:val="nil"/>
              <w:bottom w:val="single" w:sz="2" w:space="0" w:color="auto"/>
            </w:tcBorders>
            <w:vAlign w:val="center"/>
          </w:tcPr>
          <w:p w14:paraId="599B7E0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Spuma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poliuretan</w:t>
            </w:r>
            <w:proofErr w:type="spellEnd"/>
          </w:p>
        </w:tc>
        <w:tc>
          <w:tcPr>
            <w:tcW w:w="1275" w:type="dxa"/>
            <w:tcBorders>
              <w:top w:val="nil"/>
              <w:bottom w:val="single" w:sz="2" w:space="0" w:color="auto"/>
            </w:tcBorders>
            <w:vAlign w:val="center"/>
          </w:tcPr>
          <w:p w14:paraId="3D3E690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E4FD18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1,8350</w:t>
            </w:r>
          </w:p>
        </w:tc>
      </w:tr>
      <w:tr w:rsidR="00895AEB" w:rsidRPr="00CB1882" w14:paraId="185FB9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DB833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E46280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2430226101600</w:t>
            </w:r>
          </w:p>
        </w:tc>
        <w:tc>
          <w:tcPr>
            <w:tcW w:w="4536" w:type="dxa"/>
            <w:gridSpan w:val="3"/>
            <w:tcBorders>
              <w:top w:val="nil"/>
              <w:bottom w:val="single" w:sz="2" w:space="0" w:color="auto"/>
            </w:tcBorders>
            <w:vAlign w:val="center"/>
          </w:tcPr>
          <w:p w14:paraId="647B6EB6"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Chit </w:t>
            </w:r>
            <w:proofErr w:type="spellStart"/>
            <w:r w:rsidRPr="00CB1882">
              <w:rPr>
                <w:noProof w:val="0"/>
                <w:sz w:val="22"/>
                <w:szCs w:val="22"/>
                <w:lang w:val="en-US" w:eastAsia="ru-RU"/>
              </w:rPr>
              <w:t>siliconic</w:t>
            </w:r>
            <w:proofErr w:type="spellEnd"/>
          </w:p>
        </w:tc>
        <w:tc>
          <w:tcPr>
            <w:tcW w:w="1275" w:type="dxa"/>
            <w:tcBorders>
              <w:top w:val="nil"/>
              <w:bottom w:val="single" w:sz="2" w:space="0" w:color="auto"/>
            </w:tcBorders>
            <w:vAlign w:val="center"/>
          </w:tcPr>
          <w:p w14:paraId="6E531CD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5869DC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0,6422</w:t>
            </w:r>
          </w:p>
        </w:tc>
      </w:tr>
      <w:tr w:rsidR="00895AEB" w:rsidRPr="00CB1882" w14:paraId="6F8B613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55A3C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F79087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3145E09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60C6FA1E"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C76403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2,2020</w:t>
            </w:r>
          </w:p>
        </w:tc>
      </w:tr>
      <w:tr w:rsidR="00895AEB" w:rsidRPr="00CB1882" w14:paraId="3D7492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1D5AE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E34A37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4011106202741</w:t>
            </w:r>
          </w:p>
        </w:tc>
        <w:tc>
          <w:tcPr>
            <w:tcW w:w="4536" w:type="dxa"/>
            <w:gridSpan w:val="3"/>
            <w:tcBorders>
              <w:top w:val="nil"/>
              <w:bottom w:val="single" w:sz="2" w:space="0" w:color="auto"/>
            </w:tcBorders>
            <w:vAlign w:val="center"/>
          </w:tcPr>
          <w:p w14:paraId="7470B0E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Energie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p>
        </w:tc>
        <w:tc>
          <w:tcPr>
            <w:tcW w:w="1275" w:type="dxa"/>
            <w:tcBorders>
              <w:top w:val="nil"/>
              <w:bottom w:val="single" w:sz="2" w:space="0" w:color="auto"/>
            </w:tcBorders>
            <w:vAlign w:val="center"/>
          </w:tcPr>
          <w:p w14:paraId="223F544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kw</w:t>
            </w:r>
          </w:p>
        </w:tc>
        <w:tc>
          <w:tcPr>
            <w:tcW w:w="1985" w:type="dxa"/>
            <w:gridSpan w:val="2"/>
            <w:tcBorders>
              <w:top w:val="nil"/>
              <w:bottom w:val="single" w:sz="2" w:space="0" w:color="auto"/>
            </w:tcBorders>
            <w:vAlign w:val="center"/>
          </w:tcPr>
          <w:p w14:paraId="7290F0D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3,6700</w:t>
            </w:r>
          </w:p>
        </w:tc>
      </w:tr>
      <w:tr w:rsidR="00895AEB" w:rsidRPr="00CB1882" w14:paraId="256B84B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24C7B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A0E661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456F331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5607855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9935D3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0,0734</w:t>
            </w:r>
          </w:p>
        </w:tc>
      </w:tr>
      <w:tr w:rsidR="00895AEB" w:rsidRPr="00CB1882" w14:paraId="5D15A25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8CFE90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295</w:t>
            </w:r>
          </w:p>
        </w:tc>
        <w:tc>
          <w:tcPr>
            <w:tcW w:w="1701" w:type="dxa"/>
            <w:gridSpan w:val="2"/>
            <w:tcBorders>
              <w:top w:val="single" w:sz="4" w:space="0" w:color="auto"/>
              <w:bottom w:val="single" w:sz="4" w:space="0" w:color="auto"/>
            </w:tcBorders>
            <w:vAlign w:val="center"/>
          </w:tcPr>
          <w:p w14:paraId="4B2C7FD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CK22B</w:t>
            </w:r>
          </w:p>
        </w:tc>
        <w:tc>
          <w:tcPr>
            <w:tcW w:w="4536" w:type="dxa"/>
            <w:gridSpan w:val="3"/>
            <w:tcBorders>
              <w:top w:val="single" w:sz="4" w:space="0" w:color="auto"/>
              <w:bottom w:val="single" w:sz="4" w:space="0" w:color="auto"/>
            </w:tcBorders>
            <w:vAlign w:val="center"/>
          </w:tcPr>
          <w:p w14:paraId="05327A49"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Glasvanduri</w:t>
            </w:r>
            <w:proofErr w:type="spellEnd"/>
            <w:r w:rsidRPr="00CB1882">
              <w:rPr>
                <w:noProof w:val="0"/>
                <w:lang w:val="en-US" w:eastAsia="ru-RU"/>
              </w:rPr>
              <w:t xml:space="preserve"> din profile din </w:t>
            </w:r>
            <w:proofErr w:type="spellStart"/>
            <w:r w:rsidRPr="00CB1882">
              <w:rPr>
                <w:noProof w:val="0"/>
                <w:lang w:val="en-US" w:eastAsia="ru-RU"/>
              </w:rPr>
              <w:t>aluminiu</w:t>
            </w:r>
            <w:proofErr w:type="spellEnd"/>
            <w:r w:rsidRPr="00CB1882">
              <w:rPr>
                <w:noProof w:val="0"/>
                <w:lang w:val="en-US" w:eastAsia="ru-RU"/>
              </w:rPr>
              <w:t xml:space="preserve"> la </w:t>
            </w:r>
            <w:proofErr w:type="spellStart"/>
            <w:r w:rsidRPr="00CB1882">
              <w:rPr>
                <w:noProof w:val="0"/>
                <w:lang w:val="en-US" w:eastAsia="ru-RU"/>
              </w:rPr>
              <w:t>constructii</w:t>
            </w:r>
            <w:proofErr w:type="spellEnd"/>
            <w:r w:rsidRPr="00CB1882">
              <w:rPr>
                <w:noProof w:val="0"/>
                <w:lang w:val="en-US" w:eastAsia="ru-RU"/>
              </w:rPr>
              <w:t xml:space="preserve"> cu </w:t>
            </w:r>
            <w:proofErr w:type="spellStart"/>
            <w:r w:rsidRPr="00CB1882">
              <w:rPr>
                <w:noProof w:val="0"/>
                <w:lang w:val="en-US" w:eastAsia="ru-RU"/>
              </w:rPr>
              <w:t>inaltimi</w:t>
            </w:r>
            <w:proofErr w:type="spellEnd"/>
            <w:r w:rsidRPr="00CB1882">
              <w:rPr>
                <w:noProof w:val="0"/>
                <w:lang w:val="en-US" w:eastAsia="ru-RU"/>
              </w:rPr>
              <w:t xml:space="preserve"> pina la 35 m din </w:t>
            </w:r>
            <w:proofErr w:type="spellStart"/>
            <w:r w:rsidRPr="00CB1882">
              <w:rPr>
                <w:noProof w:val="0"/>
                <w:lang w:val="en-US" w:eastAsia="ru-RU"/>
              </w:rPr>
              <w:t>panouri</w:t>
            </w:r>
            <w:proofErr w:type="spellEnd"/>
            <w:r w:rsidRPr="00CB1882">
              <w:rPr>
                <w:noProof w:val="0"/>
                <w:lang w:val="en-US" w:eastAsia="ru-RU"/>
              </w:rPr>
              <w:t xml:space="preserve"> fixe </w:t>
            </w:r>
            <w:proofErr w:type="spellStart"/>
            <w:r w:rsidRPr="00CB1882">
              <w:rPr>
                <w:noProof w:val="0"/>
                <w:lang w:val="en-US" w:eastAsia="ru-RU"/>
              </w:rPr>
              <w:t>montate</w:t>
            </w:r>
            <w:proofErr w:type="spellEnd"/>
            <w:r w:rsidRPr="00CB1882">
              <w:rPr>
                <w:noProof w:val="0"/>
                <w:lang w:val="en-US" w:eastAsia="ru-RU"/>
              </w:rPr>
              <w:t xml:space="preserve"> la </w:t>
            </w:r>
            <w:proofErr w:type="spellStart"/>
            <w:r w:rsidRPr="00CB1882">
              <w:rPr>
                <w:noProof w:val="0"/>
                <w:lang w:val="en-US" w:eastAsia="ru-RU"/>
              </w:rPr>
              <w:t>nivelul</w:t>
            </w:r>
            <w:proofErr w:type="spellEnd"/>
            <w:r w:rsidRPr="00CB1882">
              <w:rPr>
                <w:noProof w:val="0"/>
                <w:lang w:val="en-US" w:eastAsia="ru-RU"/>
              </w:rPr>
              <w:t xml:space="preserve"> </w:t>
            </w:r>
            <w:proofErr w:type="spellStart"/>
            <w:r w:rsidRPr="00CB1882">
              <w:rPr>
                <w:noProof w:val="0"/>
                <w:lang w:val="en-US" w:eastAsia="ru-RU"/>
              </w:rPr>
              <w:t>pardoselii</w:t>
            </w:r>
            <w:proofErr w:type="spellEnd"/>
          </w:p>
        </w:tc>
        <w:tc>
          <w:tcPr>
            <w:tcW w:w="1275" w:type="dxa"/>
            <w:tcBorders>
              <w:top w:val="single" w:sz="4" w:space="0" w:color="auto"/>
              <w:bottom w:val="single" w:sz="4" w:space="0" w:color="auto"/>
            </w:tcBorders>
            <w:vAlign w:val="center"/>
          </w:tcPr>
          <w:p w14:paraId="7C8A080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663CA24"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0,8000</w:t>
            </w:r>
          </w:p>
          <w:p w14:paraId="4D4EA4D0" w14:textId="77777777" w:rsidR="00895AEB" w:rsidRPr="00CB1882" w:rsidRDefault="00895AEB" w:rsidP="00305B09">
            <w:pPr>
              <w:autoSpaceDE w:val="0"/>
              <w:autoSpaceDN w:val="0"/>
              <w:jc w:val="center"/>
              <w:rPr>
                <w:noProof w:val="0"/>
                <w:lang w:val="en-US" w:eastAsia="ru-RU"/>
              </w:rPr>
            </w:pPr>
          </w:p>
        </w:tc>
      </w:tr>
      <w:tr w:rsidR="00895AEB" w:rsidRPr="00CB1882" w14:paraId="4CBB05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00E6B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79F42B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7214210026800</w:t>
            </w:r>
          </w:p>
        </w:tc>
        <w:tc>
          <w:tcPr>
            <w:tcW w:w="4536" w:type="dxa"/>
            <w:gridSpan w:val="3"/>
            <w:tcBorders>
              <w:top w:val="nil"/>
              <w:bottom w:val="single" w:sz="2" w:space="0" w:color="auto"/>
            </w:tcBorders>
            <w:vAlign w:val="center"/>
          </w:tcPr>
          <w:p w14:paraId="53CFFAB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Montator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metalice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CD319B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98DB73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0,7280</w:t>
            </w:r>
          </w:p>
        </w:tc>
      </w:tr>
      <w:tr w:rsidR="00895AEB" w:rsidRPr="00CB1882" w14:paraId="2F2DAE9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D8CDA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15641E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252B2AA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040F826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209DB4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0,0400</w:t>
            </w:r>
          </w:p>
        </w:tc>
      </w:tr>
      <w:tr w:rsidR="00895AEB" w:rsidRPr="00CB1882" w14:paraId="7705E2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8FF6D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BFCF54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2030112951000</w:t>
            </w:r>
          </w:p>
        </w:tc>
        <w:tc>
          <w:tcPr>
            <w:tcW w:w="4536" w:type="dxa"/>
            <w:gridSpan w:val="3"/>
            <w:tcBorders>
              <w:top w:val="nil"/>
              <w:bottom w:val="single" w:sz="2" w:space="0" w:color="auto"/>
            </w:tcBorders>
            <w:vAlign w:val="center"/>
          </w:tcPr>
          <w:p w14:paraId="125ADC4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Glasvanduri</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profiluri</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aluminiu</w:t>
            </w:r>
            <w:proofErr w:type="spellEnd"/>
          </w:p>
        </w:tc>
        <w:tc>
          <w:tcPr>
            <w:tcW w:w="1275" w:type="dxa"/>
            <w:tcBorders>
              <w:top w:val="nil"/>
              <w:bottom w:val="single" w:sz="2" w:space="0" w:color="auto"/>
            </w:tcBorders>
            <w:vAlign w:val="center"/>
          </w:tcPr>
          <w:p w14:paraId="42C1FCD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270E9F6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0,8000</w:t>
            </w:r>
          </w:p>
        </w:tc>
      </w:tr>
      <w:tr w:rsidR="00895AEB" w:rsidRPr="00CB1882" w14:paraId="79D19B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C47A3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790DA1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2874115829126</w:t>
            </w:r>
          </w:p>
        </w:tc>
        <w:tc>
          <w:tcPr>
            <w:tcW w:w="4536" w:type="dxa"/>
            <w:gridSpan w:val="3"/>
            <w:tcBorders>
              <w:top w:val="nil"/>
              <w:bottom w:val="single" w:sz="2" w:space="0" w:color="auto"/>
            </w:tcBorders>
            <w:vAlign w:val="center"/>
          </w:tcPr>
          <w:p w14:paraId="5B0C270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Suruburi</w:t>
            </w:r>
            <w:proofErr w:type="spellEnd"/>
            <w:r w:rsidRPr="00CB1882">
              <w:rPr>
                <w:noProof w:val="0"/>
                <w:sz w:val="22"/>
                <w:szCs w:val="22"/>
                <w:lang w:val="en-US" w:eastAsia="ru-RU"/>
              </w:rPr>
              <w:t xml:space="preserve"> cu cap </w:t>
            </w:r>
            <w:proofErr w:type="spellStart"/>
            <w:r w:rsidRPr="00CB1882">
              <w:rPr>
                <w:noProof w:val="0"/>
                <w:sz w:val="22"/>
                <w:szCs w:val="22"/>
                <w:lang w:val="en-US" w:eastAsia="ru-RU"/>
              </w:rPr>
              <w:t>inecat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crestat</w:t>
            </w:r>
            <w:proofErr w:type="spellEnd"/>
            <w:r w:rsidRPr="00CB1882">
              <w:rPr>
                <w:noProof w:val="0"/>
                <w:sz w:val="22"/>
                <w:szCs w:val="22"/>
                <w:lang w:val="en-US" w:eastAsia="ru-RU"/>
              </w:rPr>
              <w:t xml:space="preserve"> 6 x 30 mm</w:t>
            </w:r>
          </w:p>
        </w:tc>
        <w:tc>
          <w:tcPr>
            <w:tcW w:w="1275" w:type="dxa"/>
            <w:tcBorders>
              <w:top w:val="nil"/>
              <w:bottom w:val="single" w:sz="2" w:space="0" w:color="auto"/>
            </w:tcBorders>
            <w:vAlign w:val="center"/>
          </w:tcPr>
          <w:p w14:paraId="7C41527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10577C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3,2000</w:t>
            </w:r>
          </w:p>
        </w:tc>
      </w:tr>
      <w:tr w:rsidR="00895AEB" w:rsidRPr="00CB1882" w14:paraId="0737D8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499DA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833093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2416566101572</w:t>
            </w:r>
          </w:p>
        </w:tc>
        <w:tc>
          <w:tcPr>
            <w:tcW w:w="4536" w:type="dxa"/>
            <w:gridSpan w:val="3"/>
            <w:tcBorders>
              <w:top w:val="nil"/>
              <w:bottom w:val="single" w:sz="2" w:space="0" w:color="auto"/>
            </w:tcBorders>
            <w:vAlign w:val="center"/>
          </w:tcPr>
          <w:p w14:paraId="78F6015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Spuma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poliuretan</w:t>
            </w:r>
            <w:proofErr w:type="spellEnd"/>
          </w:p>
        </w:tc>
        <w:tc>
          <w:tcPr>
            <w:tcW w:w="1275" w:type="dxa"/>
            <w:tcBorders>
              <w:top w:val="nil"/>
              <w:bottom w:val="single" w:sz="2" w:space="0" w:color="auto"/>
            </w:tcBorders>
            <w:vAlign w:val="center"/>
          </w:tcPr>
          <w:p w14:paraId="109F19F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2B3CFC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0,1280</w:t>
            </w:r>
          </w:p>
        </w:tc>
      </w:tr>
      <w:tr w:rsidR="00895AEB" w:rsidRPr="00CB1882" w14:paraId="7924B5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81DE3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537AA5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2430226101600</w:t>
            </w:r>
          </w:p>
        </w:tc>
        <w:tc>
          <w:tcPr>
            <w:tcW w:w="4536" w:type="dxa"/>
            <w:gridSpan w:val="3"/>
            <w:tcBorders>
              <w:top w:val="nil"/>
              <w:bottom w:val="single" w:sz="2" w:space="0" w:color="auto"/>
            </w:tcBorders>
            <w:vAlign w:val="center"/>
          </w:tcPr>
          <w:p w14:paraId="438FBAAE"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Chit </w:t>
            </w:r>
            <w:proofErr w:type="spellStart"/>
            <w:r w:rsidRPr="00CB1882">
              <w:rPr>
                <w:noProof w:val="0"/>
                <w:sz w:val="22"/>
                <w:szCs w:val="22"/>
                <w:lang w:val="en-US" w:eastAsia="ru-RU"/>
              </w:rPr>
              <w:t>siliconic</w:t>
            </w:r>
            <w:proofErr w:type="spellEnd"/>
          </w:p>
        </w:tc>
        <w:tc>
          <w:tcPr>
            <w:tcW w:w="1275" w:type="dxa"/>
            <w:tcBorders>
              <w:top w:val="nil"/>
              <w:bottom w:val="single" w:sz="2" w:space="0" w:color="auto"/>
            </w:tcBorders>
            <w:vAlign w:val="center"/>
          </w:tcPr>
          <w:p w14:paraId="7BF9799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CBA10D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0,0448</w:t>
            </w:r>
          </w:p>
        </w:tc>
      </w:tr>
      <w:tr w:rsidR="00895AEB" w:rsidRPr="00CB1882" w14:paraId="3042DC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45DFE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3AC434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629D5C1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49E20C9C"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000A8FF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0,3200</w:t>
            </w:r>
          </w:p>
        </w:tc>
      </w:tr>
      <w:tr w:rsidR="00895AEB" w:rsidRPr="00CB1882" w14:paraId="0FC64C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12743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F02502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4011106202741</w:t>
            </w:r>
          </w:p>
        </w:tc>
        <w:tc>
          <w:tcPr>
            <w:tcW w:w="4536" w:type="dxa"/>
            <w:gridSpan w:val="3"/>
            <w:tcBorders>
              <w:top w:val="nil"/>
              <w:bottom w:val="single" w:sz="2" w:space="0" w:color="auto"/>
            </w:tcBorders>
            <w:vAlign w:val="center"/>
          </w:tcPr>
          <w:p w14:paraId="06C9DC0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Energie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p>
        </w:tc>
        <w:tc>
          <w:tcPr>
            <w:tcW w:w="1275" w:type="dxa"/>
            <w:tcBorders>
              <w:top w:val="nil"/>
              <w:bottom w:val="single" w:sz="2" w:space="0" w:color="auto"/>
            </w:tcBorders>
            <w:vAlign w:val="center"/>
          </w:tcPr>
          <w:p w14:paraId="090A0B8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kw</w:t>
            </w:r>
          </w:p>
        </w:tc>
        <w:tc>
          <w:tcPr>
            <w:tcW w:w="1985" w:type="dxa"/>
            <w:gridSpan w:val="2"/>
            <w:tcBorders>
              <w:top w:val="nil"/>
              <w:bottom w:val="single" w:sz="2" w:space="0" w:color="auto"/>
            </w:tcBorders>
            <w:vAlign w:val="center"/>
          </w:tcPr>
          <w:p w14:paraId="6168E28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0,4800</w:t>
            </w:r>
          </w:p>
        </w:tc>
      </w:tr>
      <w:tr w:rsidR="00895AEB" w:rsidRPr="00CB1882" w14:paraId="2E5A48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5E6D5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296B96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7B53100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3C9B19E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253CF39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0,0160</w:t>
            </w:r>
          </w:p>
        </w:tc>
      </w:tr>
      <w:tr w:rsidR="00895AEB" w:rsidRPr="00CB1882" w14:paraId="33877FE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89BD2A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296</w:t>
            </w:r>
          </w:p>
        </w:tc>
        <w:tc>
          <w:tcPr>
            <w:tcW w:w="1701" w:type="dxa"/>
            <w:gridSpan w:val="2"/>
            <w:tcBorders>
              <w:top w:val="single" w:sz="4" w:space="0" w:color="auto"/>
              <w:bottom w:val="single" w:sz="4" w:space="0" w:color="auto"/>
            </w:tcBorders>
            <w:vAlign w:val="center"/>
          </w:tcPr>
          <w:p w14:paraId="6CEE2CE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CF50B</w:t>
            </w:r>
          </w:p>
        </w:tc>
        <w:tc>
          <w:tcPr>
            <w:tcW w:w="4536" w:type="dxa"/>
            <w:gridSpan w:val="3"/>
            <w:tcBorders>
              <w:top w:val="single" w:sz="4" w:space="0" w:color="auto"/>
              <w:bottom w:val="single" w:sz="4" w:space="0" w:color="auto"/>
            </w:tcBorders>
            <w:vAlign w:val="center"/>
          </w:tcPr>
          <w:p w14:paraId="083EB0DB"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Tencuieli</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de 5 mm </w:t>
            </w:r>
            <w:proofErr w:type="spellStart"/>
            <w:r w:rsidRPr="00CB1882">
              <w:rPr>
                <w:noProof w:val="0"/>
                <w:lang w:val="en-US" w:eastAsia="ru-RU"/>
              </w:rPr>
              <w:t>grosime</w:t>
            </w:r>
            <w:proofErr w:type="spellEnd"/>
            <w:r w:rsidRPr="00CB1882">
              <w:rPr>
                <w:noProof w:val="0"/>
                <w:lang w:val="en-US" w:eastAsia="ru-RU"/>
              </w:rPr>
              <w:t xml:space="preserve">, </w:t>
            </w:r>
            <w:proofErr w:type="spellStart"/>
            <w:r w:rsidRPr="00CB1882">
              <w:rPr>
                <w:noProof w:val="0"/>
                <w:lang w:val="en-US" w:eastAsia="ru-RU"/>
              </w:rPr>
              <w:t>executate</w:t>
            </w:r>
            <w:proofErr w:type="spellEnd"/>
            <w:r w:rsidRPr="00CB1882">
              <w:rPr>
                <w:noProof w:val="0"/>
                <w:lang w:val="en-US" w:eastAsia="ru-RU"/>
              </w:rPr>
              <w:t xml:space="preserve"> manual, cu </w:t>
            </w:r>
            <w:proofErr w:type="spellStart"/>
            <w:r w:rsidRPr="00CB1882">
              <w:rPr>
                <w:noProof w:val="0"/>
                <w:lang w:val="en-US" w:eastAsia="ru-RU"/>
              </w:rPr>
              <w:t>amestec</w:t>
            </w:r>
            <w:proofErr w:type="spellEnd"/>
            <w:r w:rsidRPr="00CB1882">
              <w:rPr>
                <w:noProof w:val="0"/>
                <w:lang w:val="en-US" w:eastAsia="ru-RU"/>
              </w:rPr>
              <w:t xml:space="preserve"> </w:t>
            </w:r>
            <w:proofErr w:type="spellStart"/>
            <w:r w:rsidRPr="00CB1882">
              <w:rPr>
                <w:noProof w:val="0"/>
                <w:lang w:val="en-US" w:eastAsia="ru-RU"/>
              </w:rPr>
              <w:t>uscat</w:t>
            </w:r>
            <w:proofErr w:type="spellEnd"/>
            <w:r w:rsidRPr="00CB1882">
              <w:rPr>
                <w:noProof w:val="0"/>
                <w:lang w:val="en-US" w:eastAsia="ru-RU"/>
              </w:rPr>
              <w:t xml:space="preserve"> pe </w:t>
            </w:r>
            <w:proofErr w:type="spellStart"/>
            <w:r w:rsidRPr="00CB1882">
              <w:rPr>
                <w:noProof w:val="0"/>
                <w:lang w:val="en-US" w:eastAsia="ru-RU"/>
              </w:rPr>
              <w:t>baza</w:t>
            </w:r>
            <w:proofErr w:type="spellEnd"/>
            <w:r w:rsidRPr="00CB1882">
              <w:rPr>
                <w:noProof w:val="0"/>
                <w:lang w:val="en-US" w:eastAsia="ru-RU"/>
              </w:rPr>
              <w:t xml:space="preserve"> de </w:t>
            </w:r>
            <w:proofErr w:type="spellStart"/>
            <w:r w:rsidRPr="00CB1882">
              <w:rPr>
                <w:noProof w:val="0"/>
                <w:lang w:val="en-US" w:eastAsia="ru-RU"/>
              </w:rPr>
              <w:t>ipsos</w:t>
            </w:r>
            <w:proofErr w:type="spellEnd"/>
            <w:r w:rsidRPr="00CB1882">
              <w:rPr>
                <w:noProof w:val="0"/>
                <w:lang w:val="en-US" w:eastAsia="ru-RU"/>
              </w:rPr>
              <w:t xml:space="preserve">, la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despartitori</w:t>
            </w:r>
            <w:proofErr w:type="spellEnd"/>
            <w:r w:rsidRPr="00CB1882">
              <w:rPr>
                <w:noProof w:val="0"/>
                <w:lang w:val="en-US" w:eastAsia="ru-RU"/>
              </w:rPr>
              <w:t xml:space="preserve">, </w:t>
            </w:r>
            <w:proofErr w:type="spellStart"/>
            <w:r w:rsidRPr="00CB1882">
              <w:rPr>
                <w:noProof w:val="0"/>
                <w:lang w:val="en-US" w:eastAsia="ru-RU"/>
              </w:rPr>
              <w:t>preparare</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mortarului</w:t>
            </w:r>
            <w:proofErr w:type="spellEnd"/>
            <w:r w:rsidRPr="00CB1882">
              <w:rPr>
                <w:noProof w:val="0"/>
                <w:lang w:val="en-US" w:eastAsia="ru-RU"/>
              </w:rPr>
              <w:t xml:space="preserve"> (</w:t>
            </w:r>
            <w:proofErr w:type="spellStart"/>
            <w:r w:rsidRPr="00CB1882">
              <w:rPr>
                <w:noProof w:val="0"/>
                <w:lang w:val="en-US" w:eastAsia="ru-RU"/>
              </w:rPr>
              <w:t>reparatii</w:t>
            </w:r>
            <w:proofErr w:type="spellEnd"/>
            <w:r w:rsidRPr="00CB1882">
              <w:rPr>
                <w:noProof w:val="0"/>
                <w:lang w:val="en-US" w:eastAsia="ru-RU"/>
              </w:rPr>
              <w:t xml:space="preserve"> </w:t>
            </w:r>
            <w:proofErr w:type="spellStart"/>
            <w:r w:rsidRPr="00CB1882">
              <w:rPr>
                <w:noProof w:val="0"/>
                <w:lang w:val="en-US" w:eastAsia="ru-RU"/>
              </w:rPr>
              <w:t>partiale</w:t>
            </w:r>
            <w:proofErr w:type="spellEnd"/>
            <w:r w:rsidRPr="00CB1882">
              <w:rPr>
                <w:noProof w:val="0"/>
                <w:lang w:val="en-US" w:eastAsia="ru-RU"/>
              </w:rPr>
              <w:t xml:space="preserve"> </w:t>
            </w:r>
            <w:proofErr w:type="spellStart"/>
            <w:r w:rsidRPr="00CB1882">
              <w:rPr>
                <w:noProof w:val="0"/>
                <w:lang w:val="en-US" w:eastAsia="ru-RU"/>
              </w:rPr>
              <w:t>perete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681387E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0520B5A"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24,0000</w:t>
            </w:r>
          </w:p>
          <w:p w14:paraId="768A5262" w14:textId="77777777" w:rsidR="00895AEB" w:rsidRPr="00CB1882" w:rsidRDefault="00895AEB" w:rsidP="00305B09">
            <w:pPr>
              <w:autoSpaceDE w:val="0"/>
              <w:autoSpaceDN w:val="0"/>
              <w:jc w:val="center"/>
              <w:rPr>
                <w:noProof w:val="0"/>
                <w:lang w:val="en-US" w:eastAsia="ru-RU"/>
              </w:rPr>
            </w:pPr>
          </w:p>
        </w:tc>
      </w:tr>
      <w:tr w:rsidR="00895AEB" w:rsidRPr="00CB1882" w14:paraId="2F34BA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417B0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B19C6C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7122050013442</w:t>
            </w:r>
          </w:p>
        </w:tc>
        <w:tc>
          <w:tcPr>
            <w:tcW w:w="4536" w:type="dxa"/>
            <w:gridSpan w:val="3"/>
            <w:tcBorders>
              <w:top w:val="nil"/>
              <w:bottom w:val="single" w:sz="2" w:space="0" w:color="auto"/>
            </w:tcBorders>
            <w:vAlign w:val="center"/>
          </w:tcPr>
          <w:p w14:paraId="46EAED3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Tencuitor</w:t>
            </w:r>
            <w:proofErr w:type="spellEnd"/>
          </w:p>
        </w:tc>
        <w:tc>
          <w:tcPr>
            <w:tcW w:w="1275" w:type="dxa"/>
            <w:tcBorders>
              <w:top w:val="nil"/>
              <w:bottom w:val="single" w:sz="2" w:space="0" w:color="auto"/>
            </w:tcBorders>
            <w:vAlign w:val="center"/>
          </w:tcPr>
          <w:p w14:paraId="3D9A868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C26FFE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29,2800</w:t>
            </w:r>
          </w:p>
        </w:tc>
      </w:tr>
      <w:tr w:rsidR="00895AEB" w:rsidRPr="00CB1882" w14:paraId="34034E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DB22D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5D36A6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2653102100831</w:t>
            </w:r>
          </w:p>
        </w:tc>
        <w:tc>
          <w:tcPr>
            <w:tcW w:w="4536" w:type="dxa"/>
            <w:gridSpan w:val="3"/>
            <w:tcBorders>
              <w:top w:val="nil"/>
              <w:bottom w:val="single" w:sz="2" w:space="0" w:color="auto"/>
            </w:tcBorders>
            <w:vAlign w:val="center"/>
          </w:tcPr>
          <w:p w14:paraId="0AA6511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Amestec</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w:t>
            </w:r>
            <w:proofErr w:type="spellEnd"/>
          </w:p>
        </w:tc>
        <w:tc>
          <w:tcPr>
            <w:tcW w:w="1275" w:type="dxa"/>
            <w:tcBorders>
              <w:top w:val="nil"/>
              <w:bottom w:val="single" w:sz="2" w:space="0" w:color="auto"/>
            </w:tcBorders>
            <w:vAlign w:val="center"/>
          </w:tcPr>
          <w:p w14:paraId="29814DA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08D9E6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171,3600</w:t>
            </w:r>
          </w:p>
        </w:tc>
      </w:tr>
      <w:tr w:rsidR="00895AEB" w:rsidRPr="00CB1882" w14:paraId="4ACEB6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D5569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C68600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4B38158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419FA08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3DF5BB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0,0960</w:t>
            </w:r>
          </w:p>
        </w:tc>
      </w:tr>
      <w:tr w:rsidR="00895AEB" w:rsidRPr="00CB1882" w14:paraId="4D30EE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4A941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31FA1E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6F92DE4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70662EF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B23F31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1,8960</w:t>
            </w:r>
          </w:p>
        </w:tc>
      </w:tr>
      <w:tr w:rsidR="00895AEB" w:rsidRPr="00CB1882" w14:paraId="766915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46129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043850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2952240004021</w:t>
            </w:r>
          </w:p>
        </w:tc>
        <w:tc>
          <w:tcPr>
            <w:tcW w:w="4536" w:type="dxa"/>
            <w:gridSpan w:val="3"/>
            <w:tcBorders>
              <w:top w:val="nil"/>
              <w:bottom w:val="single" w:sz="2" w:space="0" w:color="auto"/>
            </w:tcBorders>
            <w:vAlign w:val="center"/>
          </w:tcPr>
          <w:p w14:paraId="7952CEB4"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Mixer electric</w:t>
            </w:r>
          </w:p>
        </w:tc>
        <w:tc>
          <w:tcPr>
            <w:tcW w:w="1275" w:type="dxa"/>
            <w:tcBorders>
              <w:top w:val="nil"/>
              <w:bottom w:val="single" w:sz="2" w:space="0" w:color="auto"/>
            </w:tcBorders>
            <w:vAlign w:val="center"/>
          </w:tcPr>
          <w:p w14:paraId="78D0D0F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DEC89A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0,3840</w:t>
            </w:r>
          </w:p>
        </w:tc>
      </w:tr>
      <w:tr w:rsidR="00895AEB" w:rsidRPr="00CB1882" w14:paraId="4939FF3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85EF70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297</w:t>
            </w:r>
          </w:p>
        </w:tc>
        <w:tc>
          <w:tcPr>
            <w:tcW w:w="1701" w:type="dxa"/>
            <w:gridSpan w:val="2"/>
            <w:tcBorders>
              <w:top w:val="single" w:sz="4" w:space="0" w:color="auto"/>
              <w:bottom w:val="single" w:sz="4" w:space="0" w:color="auto"/>
            </w:tcBorders>
            <w:vAlign w:val="center"/>
          </w:tcPr>
          <w:p w14:paraId="2E38B07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CF57A</w:t>
            </w:r>
          </w:p>
        </w:tc>
        <w:tc>
          <w:tcPr>
            <w:tcW w:w="4536" w:type="dxa"/>
            <w:gridSpan w:val="3"/>
            <w:tcBorders>
              <w:top w:val="single" w:sz="4" w:space="0" w:color="auto"/>
              <w:bottom w:val="single" w:sz="4" w:space="0" w:color="auto"/>
            </w:tcBorders>
            <w:vAlign w:val="center"/>
          </w:tcPr>
          <w:p w14:paraId="4FD6EA5F"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Aplicarea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chitului</w:t>
            </w:r>
            <w:proofErr w:type="spellEnd"/>
            <w:r w:rsidRPr="00CB1882">
              <w:rPr>
                <w:noProof w:val="0"/>
                <w:lang w:val="en-US" w:eastAsia="ru-RU"/>
              </w:rPr>
              <w:t xml:space="preserve"> pe </w:t>
            </w:r>
            <w:proofErr w:type="spellStart"/>
            <w:r w:rsidRPr="00CB1882">
              <w:rPr>
                <w:noProof w:val="0"/>
                <w:lang w:val="en-US" w:eastAsia="ru-RU"/>
              </w:rPr>
              <w:t>baza</w:t>
            </w:r>
            <w:proofErr w:type="spellEnd"/>
            <w:r w:rsidRPr="00CB1882">
              <w:rPr>
                <w:noProof w:val="0"/>
                <w:lang w:val="en-US" w:eastAsia="ru-RU"/>
              </w:rPr>
              <w:t xml:space="preserve"> de </w:t>
            </w:r>
            <w:proofErr w:type="spellStart"/>
            <w:r w:rsidRPr="00CB1882">
              <w:rPr>
                <w:noProof w:val="0"/>
                <w:lang w:val="en-US" w:eastAsia="ru-RU"/>
              </w:rPr>
              <w:t>ipsos</w:t>
            </w:r>
            <w:proofErr w:type="spellEnd"/>
            <w:r w:rsidRPr="00CB1882">
              <w:rPr>
                <w:noProof w:val="0"/>
                <w:lang w:val="en-US" w:eastAsia="ru-RU"/>
              </w:rPr>
              <w:t xml:space="preserve"> "</w:t>
            </w:r>
            <w:proofErr w:type="spellStart"/>
            <w:r w:rsidRPr="00CB1882">
              <w:rPr>
                <w:noProof w:val="0"/>
                <w:lang w:val="en-US" w:eastAsia="ru-RU"/>
              </w:rPr>
              <w:t>Eurofin</w:t>
            </w:r>
            <w:proofErr w:type="spellEnd"/>
            <w:r w:rsidRPr="00CB1882">
              <w:rPr>
                <w:noProof w:val="0"/>
                <w:lang w:val="en-US" w:eastAsia="ru-RU"/>
              </w:rPr>
              <w:t xml:space="preserve">" </w:t>
            </w:r>
            <w:proofErr w:type="spellStart"/>
            <w:r w:rsidRPr="00CB1882">
              <w:rPr>
                <w:noProof w:val="0"/>
                <w:lang w:val="en-US" w:eastAsia="ru-RU"/>
              </w:rPr>
              <w:t>grosime</w:t>
            </w:r>
            <w:proofErr w:type="spellEnd"/>
            <w:r w:rsidRPr="00CB1882">
              <w:rPr>
                <w:noProof w:val="0"/>
                <w:lang w:val="en-US" w:eastAsia="ru-RU"/>
              </w:rPr>
              <w:t xml:space="preserve"> 1,0 mm pe </w:t>
            </w:r>
            <w:proofErr w:type="spellStart"/>
            <w:proofErr w:type="gramStart"/>
            <w:r w:rsidRPr="00CB1882">
              <w:rPr>
                <w:noProof w:val="0"/>
                <w:lang w:val="en-US" w:eastAsia="ru-RU"/>
              </w:rPr>
              <w:t>suprafetele</w:t>
            </w:r>
            <w:proofErr w:type="spellEnd"/>
            <w:r w:rsidRPr="00CB1882">
              <w:rPr>
                <w:noProof w:val="0"/>
                <w:lang w:val="en-US" w:eastAsia="ru-RU"/>
              </w:rPr>
              <w:t xml:space="preserve">  </w:t>
            </w:r>
            <w:proofErr w:type="spellStart"/>
            <w:r w:rsidRPr="00CB1882">
              <w:rPr>
                <w:noProof w:val="0"/>
                <w:lang w:val="en-US" w:eastAsia="ru-RU"/>
              </w:rPr>
              <w:t>peretilor</w:t>
            </w:r>
            <w:proofErr w:type="spellEnd"/>
            <w:proofErr w:type="gramEnd"/>
            <w:r w:rsidRPr="00CB1882">
              <w:rPr>
                <w:noProof w:val="0"/>
                <w:lang w:val="en-US" w:eastAsia="ru-RU"/>
              </w:rPr>
              <w:t xml:space="preserve"> (</w:t>
            </w:r>
            <w:proofErr w:type="spellStart"/>
            <w:r w:rsidRPr="00CB1882">
              <w:rPr>
                <w:noProof w:val="0"/>
                <w:lang w:val="en-US" w:eastAsia="ru-RU"/>
              </w:rPr>
              <w:t>glafuri</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w:t>
            </w:r>
            <w:proofErr w:type="spellStart"/>
            <w:r w:rsidRPr="00CB1882">
              <w:rPr>
                <w:noProof w:val="0"/>
                <w:lang w:val="en-US" w:eastAsia="ru-RU"/>
              </w:rPr>
              <w:t>reparatii</w:t>
            </w:r>
            <w:proofErr w:type="spellEnd"/>
            <w:r w:rsidRPr="00CB1882">
              <w:rPr>
                <w:noProof w:val="0"/>
                <w:lang w:val="en-US" w:eastAsia="ru-RU"/>
              </w:rPr>
              <w:t xml:space="preserve"> </w:t>
            </w:r>
            <w:proofErr w:type="spellStart"/>
            <w:r w:rsidRPr="00CB1882">
              <w:rPr>
                <w:noProof w:val="0"/>
                <w:lang w:val="en-US" w:eastAsia="ru-RU"/>
              </w:rPr>
              <w:t>partiale</w:t>
            </w:r>
            <w:proofErr w:type="spellEnd"/>
            <w:r w:rsidRPr="00CB1882">
              <w:rPr>
                <w:noProof w:val="0"/>
                <w:lang w:val="en-US" w:eastAsia="ru-RU"/>
              </w:rPr>
              <w:t xml:space="preserve"> </w:t>
            </w:r>
            <w:proofErr w:type="spellStart"/>
            <w:r w:rsidRPr="00CB1882">
              <w:rPr>
                <w:noProof w:val="0"/>
                <w:lang w:val="en-US" w:eastAsia="ru-RU"/>
              </w:rPr>
              <w:t>perete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02EA253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6BA3701F"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24,0000</w:t>
            </w:r>
          </w:p>
          <w:p w14:paraId="781142BB" w14:textId="77777777" w:rsidR="00895AEB" w:rsidRPr="00CB1882" w:rsidRDefault="00895AEB" w:rsidP="00305B09">
            <w:pPr>
              <w:autoSpaceDE w:val="0"/>
              <w:autoSpaceDN w:val="0"/>
              <w:jc w:val="center"/>
              <w:rPr>
                <w:noProof w:val="0"/>
                <w:lang w:val="en-US" w:eastAsia="ru-RU"/>
              </w:rPr>
            </w:pPr>
          </w:p>
        </w:tc>
      </w:tr>
      <w:tr w:rsidR="00895AEB" w:rsidRPr="00CB1882" w14:paraId="6C35BC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01920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44B688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7122050013401</w:t>
            </w:r>
          </w:p>
        </w:tc>
        <w:tc>
          <w:tcPr>
            <w:tcW w:w="4536" w:type="dxa"/>
            <w:gridSpan w:val="3"/>
            <w:tcBorders>
              <w:top w:val="nil"/>
              <w:bottom w:val="single" w:sz="2" w:space="0" w:color="auto"/>
            </w:tcBorders>
            <w:vAlign w:val="center"/>
          </w:tcPr>
          <w:p w14:paraId="1BF63BB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Zidar</w:t>
            </w:r>
            <w:proofErr w:type="spellEnd"/>
            <w:r w:rsidRPr="00CB1882">
              <w:rPr>
                <w:noProof w:val="0"/>
                <w:sz w:val="22"/>
                <w:szCs w:val="22"/>
                <w:lang w:val="en-US" w:eastAsia="ru-RU"/>
              </w:rPr>
              <w:t xml:space="preserve"> cat.4</w:t>
            </w:r>
          </w:p>
        </w:tc>
        <w:tc>
          <w:tcPr>
            <w:tcW w:w="1275" w:type="dxa"/>
            <w:tcBorders>
              <w:top w:val="nil"/>
              <w:bottom w:val="single" w:sz="2" w:space="0" w:color="auto"/>
            </w:tcBorders>
            <w:vAlign w:val="center"/>
          </w:tcPr>
          <w:p w14:paraId="505EB80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CC77DE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10,8000</w:t>
            </w:r>
          </w:p>
        </w:tc>
      </w:tr>
      <w:tr w:rsidR="00895AEB" w:rsidRPr="00CB1882" w14:paraId="2521684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95A25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B8249D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30585DB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49109C7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D501AD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2,4000</w:t>
            </w:r>
          </w:p>
        </w:tc>
      </w:tr>
      <w:tr w:rsidR="00895AEB" w:rsidRPr="00CB1882" w14:paraId="7B3EC21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A9D63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78BC9D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2653102100833</w:t>
            </w:r>
          </w:p>
        </w:tc>
        <w:tc>
          <w:tcPr>
            <w:tcW w:w="4536" w:type="dxa"/>
            <w:gridSpan w:val="3"/>
            <w:tcBorders>
              <w:top w:val="nil"/>
              <w:bottom w:val="single" w:sz="2" w:space="0" w:color="auto"/>
            </w:tcBorders>
            <w:vAlign w:val="center"/>
          </w:tcPr>
          <w:p w14:paraId="58CABFA7"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Chit pe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ipsos</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Eurofin</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75274A3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F58584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25,3176</w:t>
            </w:r>
          </w:p>
        </w:tc>
      </w:tr>
      <w:tr w:rsidR="00895AEB" w:rsidRPr="00CB1882" w14:paraId="5296AD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A94F7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75A50F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6EE1BBB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64EA87E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146DC7C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0,0240</w:t>
            </w:r>
          </w:p>
        </w:tc>
      </w:tr>
      <w:tr w:rsidR="00895AEB" w:rsidRPr="00CB1882" w14:paraId="6C69A2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7CCAE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38068F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30489BE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6C92FA7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DA05F0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0,0240</w:t>
            </w:r>
          </w:p>
        </w:tc>
      </w:tr>
      <w:tr w:rsidR="00895AEB" w:rsidRPr="00CB1882" w14:paraId="224DD84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B813E0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298</w:t>
            </w:r>
          </w:p>
        </w:tc>
        <w:tc>
          <w:tcPr>
            <w:tcW w:w="1701" w:type="dxa"/>
            <w:gridSpan w:val="2"/>
            <w:tcBorders>
              <w:top w:val="single" w:sz="4" w:space="0" w:color="auto"/>
              <w:bottom w:val="single" w:sz="4" w:space="0" w:color="auto"/>
            </w:tcBorders>
            <w:vAlign w:val="center"/>
          </w:tcPr>
          <w:p w14:paraId="1835337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CN53A</w:t>
            </w:r>
          </w:p>
        </w:tc>
        <w:tc>
          <w:tcPr>
            <w:tcW w:w="4536" w:type="dxa"/>
            <w:gridSpan w:val="3"/>
            <w:tcBorders>
              <w:top w:val="single" w:sz="4" w:space="0" w:color="auto"/>
              <w:bottom w:val="single" w:sz="4" w:space="0" w:color="auto"/>
            </w:tcBorders>
            <w:vAlign w:val="center"/>
          </w:tcPr>
          <w:p w14:paraId="4C031F90"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Grunduirea</w:t>
            </w:r>
            <w:proofErr w:type="spellEnd"/>
            <w:r w:rsidRPr="00CB1882">
              <w:rPr>
                <w:noProof w:val="0"/>
                <w:lang w:val="en-US" w:eastAsia="ru-RU"/>
              </w:rPr>
              <w:t xml:space="preserve"> </w:t>
            </w:r>
            <w:proofErr w:type="spellStart"/>
            <w:r w:rsidRPr="00CB1882">
              <w:rPr>
                <w:noProof w:val="0"/>
                <w:lang w:val="en-US" w:eastAsia="ru-RU"/>
              </w:rPr>
              <w:t>suprafetelor</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w:t>
            </w:r>
            <w:proofErr w:type="spellStart"/>
            <w:r w:rsidRPr="00CB1882">
              <w:rPr>
                <w:noProof w:val="0"/>
                <w:lang w:val="en-US" w:eastAsia="ru-RU"/>
              </w:rPr>
              <w:t>pereti</w:t>
            </w:r>
            <w:proofErr w:type="spellEnd"/>
          </w:p>
        </w:tc>
        <w:tc>
          <w:tcPr>
            <w:tcW w:w="1275" w:type="dxa"/>
            <w:tcBorders>
              <w:top w:val="single" w:sz="4" w:space="0" w:color="auto"/>
              <w:bottom w:val="single" w:sz="4" w:space="0" w:color="auto"/>
            </w:tcBorders>
            <w:vAlign w:val="center"/>
          </w:tcPr>
          <w:p w14:paraId="2EDEA2E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2E1CCF6A"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383,0000</w:t>
            </w:r>
          </w:p>
        </w:tc>
      </w:tr>
      <w:tr w:rsidR="00895AEB" w:rsidRPr="00CB1882" w14:paraId="082D888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6EA2D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269C86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7141020013300</w:t>
            </w:r>
          </w:p>
        </w:tc>
        <w:tc>
          <w:tcPr>
            <w:tcW w:w="4536" w:type="dxa"/>
            <w:gridSpan w:val="3"/>
            <w:tcBorders>
              <w:top w:val="nil"/>
              <w:bottom w:val="single" w:sz="2" w:space="0" w:color="auto"/>
            </w:tcBorders>
            <w:vAlign w:val="center"/>
          </w:tcPr>
          <w:p w14:paraId="5F3AF1E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p>
        </w:tc>
        <w:tc>
          <w:tcPr>
            <w:tcW w:w="1275" w:type="dxa"/>
            <w:tcBorders>
              <w:top w:val="nil"/>
              <w:bottom w:val="single" w:sz="2" w:space="0" w:color="auto"/>
            </w:tcBorders>
            <w:vAlign w:val="center"/>
          </w:tcPr>
          <w:p w14:paraId="735E67B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7BD673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11,4900</w:t>
            </w:r>
          </w:p>
        </w:tc>
      </w:tr>
      <w:tr w:rsidR="00895AEB" w:rsidRPr="00CB1882" w14:paraId="4BD27A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DAFA2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CBABD7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2416586105303</w:t>
            </w:r>
          </w:p>
        </w:tc>
        <w:tc>
          <w:tcPr>
            <w:tcW w:w="4536" w:type="dxa"/>
            <w:gridSpan w:val="3"/>
            <w:tcBorders>
              <w:top w:val="nil"/>
              <w:bottom w:val="single" w:sz="2" w:space="0" w:color="auto"/>
            </w:tcBorders>
            <w:vAlign w:val="center"/>
          </w:tcPr>
          <w:p w14:paraId="3302A91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Amorsa-grund</w:t>
            </w:r>
            <w:proofErr w:type="spellEnd"/>
          </w:p>
        </w:tc>
        <w:tc>
          <w:tcPr>
            <w:tcW w:w="1275" w:type="dxa"/>
            <w:tcBorders>
              <w:top w:val="nil"/>
              <w:bottom w:val="single" w:sz="2" w:space="0" w:color="auto"/>
            </w:tcBorders>
            <w:vAlign w:val="center"/>
          </w:tcPr>
          <w:p w14:paraId="081E8A3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6A8265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57,4500</w:t>
            </w:r>
          </w:p>
        </w:tc>
      </w:tr>
      <w:tr w:rsidR="00895AEB" w:rsidRPr="00CB1882" w14:paraId="5982FB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B20CC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DA1732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55CA995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5869B56F"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6A6255D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19,1500</w:t>
            </w:r>
          </w:p>
        </w:tc>
      </w:tr>
      <w:tr w:rsidR="00895AEB" w:rsidRPr="00CB1882" w14:paraId="626BFF5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F2AAE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299</w:t>
            </w:r>
          </w:p>
        </w:tc>
        <w:tc>
          <w:tcPr>
            <w:tcW w:w="1701" w:type="dxa"/>
            <w:gridSpan w:val="2"/>
            <w:tcBorders>
              <w:top w:val="single" w:sz="4" w:space="0" w:color="auto"/>
              <w:bottom w:val="single" w:sz="4" w:space="0" w:color="auto"/>
            </w:tcBorders>
            <w:vAlign w:val="center"/>
          </w:tcPr>
          <w:p w14:paraId="4892502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CN06A</w:t>
            </w:r>
          </w:p>
        </w:tc>
        <w:tc>
          <w:tcPr>
            <w:tcW w:w="4536" w:type="dxa"/>
            <w:gridSpan w:val="3"/>
            <w:tcBorders>
              <w:top w:val="single" w:sz="4" w:space="0" w:color="auto"/>
              <w:bottom w:val="single" w:sz="4" w:space="0" w:color="auto"/>
            </w:tcBorders>
            <w:vAlign w:val="center"/>
          </w:tcPr>
          <w:p w14:paraId="3018EC63"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Vopsitorii</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cu </w:t>
            </w:r>
            <w:proofErr w:type="spellStart"/>
            <w:r w:rsidRPr="00CB1882">
              <w:rPr>
                <w:noProof w:val="0"/>
                <w:lang w:val="en-US" w:eastAsia="ru-RU"/>
              </w:rPr>
              <w:t>vopsea</w:t>
            </w:r>
            <w:proofErr w:type="spellEnd"/>
            <w:r w:rsidRPr="00CB1882">
              <w:rPr>
                <w:noProof w:val="0"/>
                <w:lang w:val="en-US" w:eastAsia="ru-RU"/>
              </w:rPr>
              <w:t xml:space="preserve"> pe </w:t>
            </w:r>
            <w:proofErr w:type="spellStart"/>
            <w:r w:rsidRPr="00CB1882">
              <w:rPr>
                <w:noProof w:val="0"/>
                <w:lang w:val="en-US" w:eastAsia="ru-RU"/>
              </w:rPr>
              <w:t>baza</w:t>
            </w:r>
            <w:proofErr w:type="spellEnd"/>
            <w:r w:rsidRPr="00CB1882">
              <w:rPr>
                <w:noProof w:val="0"/>
                <w:lang w:val="en-US" w:eastAsia="ru-RU"/>
              </w:rPr>
              <w:t xml:space="preserve"> de </w:t>
            </w:r>
            <w:proofErr w:type="spellStart"/>
            <w:r w:rsidRPr="00CB1882">
              <w:rPr>
                <w:noProof w:val="0"/>
                <w:lang w:val="en-US" w:eastAsia="ru-RU"/>
              </w:rPr>
              <w:t>copolimeri</w:t>
            </w:r>
            <w:proofErr w:type="spellEnd"/>
            <w:r w:rsidRPr="00CB1882">
              <w:rPr>
                <w:noProof w:val="0"/>
                <w:lang w:val="en-US" w:eastAsia="ru-RU"/>
              </w:rPr>
              <w:t xml:space="preserve"> </w:t>
            </w:r>
            <w:proofErr w:type="spellStart"/>
            <w:r w:rsidRPr="00CB1882">
              <w:rPr>
                <w:noProof w:val="0"/>
                <w:lang w:val="en-US" w:eastAsia="ru-RU"/>
              </w:rPr>
              <w:t>vinilici</w:t>
            </w:r>
            <w:proofErr w:type="spellEnd"/>
            <w:r w:rsidRPr="00CB1882">
              <w:rPr>
                <w:noProof w:val="0"/>
                <w:lang w:val="en-US" w:eastAsia="ru-RU"/>
              </w:rPr>
              <w:t xml:space="preserve"> in </w:t>
            </w:r>
            <w:proofErr w:type="spellStart"/>
            <w:r w:rsidRPr="00CB1882">
              <w:rPr>
                <w:noProof w:val="0"/>
                <w:lang w:val="en-US" w:eastAsia="ru-RU"/>
              </w:rPr>
              <w:t>emulsie</w:t>
            </w:r>
            <w:proofErr w:type="spellEnd"/>
            <w:r w:rsidRPr="00CB1882">
              <w:rPr>
                <w:noProof w:val="0"/>
                <w:lang w:val="en-US" w:eastAsia="ru-RU"/>
              </w:rPr>
              <w:t xml:space="preserve"> </w:t>
            </w:r>
            <w:proofErr w:type="spellStart"/>
            <w:proofErr w:type="gramStart"/>
            <w:r w:rsidRPr="00CB1882">
              <w:rPr>
                <w:noProof w:val="0"/>
                <w:lang w:val="en-US" w:eastAsia="ru-RU"/>
              </w:rPr>
              <w:t>apoasa</w:t>
            </w:r>
            <w:proofErr w:type="spellEnd"/>
            <w:r w:rsidRPr="00CB1882">
              <w:rPr>
                <w:noProof w:val="0"/>
                <w:lang w:val="en-US" w:eastAsia="ru-RU"/>
              </w:rPr>
              <w:t xml:space="preserve">,  </w:t>
            </w:r>
            <w:proofErr w:type="spellStart"/>
            <w:r w:rsidRPr="00CB1882">
              <w:rPr>
                <w:noProof w:val="0"/>
                <w:lang w:val="en-US" w:eastAsia="ru-RU"/>
              </w:rPr>
              <w:t>aplicate</w:t>
            </w:r>
            <w:proofErr w:type="spellEnd"/>
            <w:proofErr w:type="gramEnd"/>
            <w:r w:rsidRPr="00CB1882">
              <w:rPr>
                <w:noProof w:val="0"/>
                <w:lang w:val="en-US" w:eastAsia="ru-RU"/>
              </w:rPr>
              <w:t xml:space="preserve"> in 2 </w:t>
            </w:r>
            <w:proofErr w:type="spellStart"/>
            <w:r w:rsidRPr="00CB1882">
              <w:rPr>
                <w:noProof w:val="0"/>
                <w:lang w:val="en-US" w:eastAsia="ru-RU"/>
              </w:rPr>
              <w:t>straturi</w:t>
            </w:r>
            <w:proofErr w:type="spellEnd"/>
            <w:r w:rsidRPr="00CB1882">
              <w:rPr>
                <w:noProof w:val="0"/>
                <w:lang w:val="en-US" w:eastAsia="ru-RU"/>
              </w:rPr>
              <w:t xml:space="preserve"> </w:t>
            </w:r>
            <w:proofErr w:type="spellStart"/>
            <w:r w:rsidRPr="00CB1882">
              <w:rPr>
                <w:noProof w:val="0"/>
                <w:lang w:val="en-US" w:eastAsia="ru-RU"/>
              </w:rPr>
              <w:t>executate</w:t>
            </w:r>
            <w:proofErr w:type="spellEnd"/>
            <w:r w:rsidRPr="00CB1882">
              <w:rPr>
                <w:noProof w:val="0"/>
                <w:lang w:val="en-US" w:eastAsia="ru-RU"/>
              </w:rPr>
              <w:t xml:space="preserve"> manual (</w:t>
            </w:r>
            <w:proofErr w:type="spellStart"/>
            <w:r w:rsidRPr="00CB1882">
              <w:rPr>
                <w:noProof w:val="0"/>
                <w:lang w:val="en-US" w:eastAsia="ru-RU"/>
              </w:rPr>
              <w:t>vopsea</w:t>
            </w:r>
            <w:proofErr w:type="spellEnd"/>
            <w:r w:rsidRPr="00CB1882">
              <w:rPr>
                <w:noProof w:val="0"/>
                <w:lang w:val="en-US" w:eastAsia="ru-RU"/>
              </w:rPr>
              <w:t xml:space="preserve"> </w:t>
            </w:r>
            <w:proofErr w:type="spellStart"/>
            <w:r w:rsidRPr="00CB1882">
              <w:rPr>
                <w:noProof w:val="0"/>
                <w:lang w:val="en-US" w:eastAsia="ru-RU"/>
              </w:rPr>
              <w:t>structurata</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4731691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4D9A142A"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383,0000</w:t>
            </w:r>
          </w:p>
          <w:p w14:paraId="2B04638E" w14:textId="77777777" w:rsidR="00895AEB" w:rsidRPr="00CB1882" w:rsidRDefault="00895AEB" w:rsidP="00305B09">
            <w:pPr>
              <w:autoSpaceDE w:val="0"/>
              <w:autoSpaceDN w:val="0"/>
              <w:jc w:val="center"/>
              <w:rPr>
                <w:noProof w:val="0"/>
                <w:lang w:val="en-US" w:eastAsia="ru-RU"/>
              </w:rPr>
            </w:pPr>
          </w:p>
        </w:tc>
      </w:tr>
      <w:tr w:rsidR="00895AEB" w:rsidRPr="00CB1882" w14:paraId="06F9F10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2EEA9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6EAA21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7141020013300</w:t>
            </w:r>
          </w:p>
        </w:tc>
        <w:tc>
          <w:tcPr>
            <w:tcW w:w="4536" w:type="dxa"/>
            <w:gridSpan w:val="3"/>
            <w:tcBorders>
              <w:top w:val="nil"/>
              <w:bottom w:val="single" w:sz="2" w:space="0" w:color="auto"/>
            </w:tcBorders>
            <w:vAlign w:val="center"/>
          </w:tcPr>
          <w:p w14:paraId="2258E9C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p>
        </w:tc>
        <w:tc>
          <w:tcPr>
            <w:tcW w:w="1275" w:type="dxa"/>
            <w:tcBorders>
              <w:top w:val="nil"/>
              <w:bottom w:val="single" w:sz="2" w:space="0" w:color="auto"/>
            </w:tcBorders>
            <w:vAlign w:val="center"/>
          </w:tcPr>
          <w:p w14:paraId="480E462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6A5F02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210,6500</w:t>
            </w:r>
          </w:p>
        </w:tc>
      </w:tr>
      <w:tr w:rsidR="00895AEB" w:rsidRPr="00CB1882" w14:paraId="0050C9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A0D85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E973A1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2430116103800</w:t>
            </w:r>
          </w:p>
        </w:tc>
        <w:tc>
          <w:tcPr>
            <w:tcW w:w="4536" w:type="dxa"/>
            <w:gridSpan w:val="3"/>
            <w:tcBorders>
              <w:top w:val="nil"/>
              <w:bottom w:val="single" w:sz="2" w:space="0" w:color="auto"/>
            </w:tcBorders>
            <w:vAlign w:val="center"/>
          </w:tcPr>
          <w:p w14:paraId="6A9BA98A" w14:textId="77777777" w:rsidR="00895AEB" w:rsidRPr="00CB1882" w:rsidRDefault="00895AEB" w:rsidP="00305B09">
            <w:pPr>
              <w:autoSpaceDE w:val="0"/>
              <w:autoSpaceDN w:val="0"/>
              <w:rPr>
                <w:noProof w:val="0"/>
                <w:lang w:val="en-US" w:eastAsia="ru-RU"/>
              </w:rPr>
            </w:pPr>
            <w:proofErr w:type="spellStart"/>
            <w:proofErr w:type="gramStart"/>
            <w:r w:rsidRPr="00CB1882">
              <w:rPr>
                <w:noProof w:val="0"/>
                <w:sz w:val="22"/>
                <w:szCs w:val="22"/>
                <w:lang w:val="en-US" w:eastAsia="ru-RU"/>
              </w:rPr>
              <w:t>Vopsea</w:t>
            </w:r>
            <w:proofErr w:type="spellEnd"/>
            <w:r w:rsidRPr="00CB1882">
              <w:rPr>
                <w:noProof w:val="0"/>
                <w:sz w:val="22"/>
                <w:szCs w:val="22"/>
                <w:lang w:val="en-US" w:eastAsia="ru-RU"/>
              </w:rPr>
              <w:t xml:space="preserve">  pe</w:t>
            </w:r>
            <w:proofErr w:type="gramEnd"/>
            <w:r w:rsidRPr="00CB1882">
              <w:rPr>
                <w:noProof w:val="0"/>
                <w:sz w:val="22"/>
                <w:szCs w:val="22"/>
                <w:lang w:val="en-US" w:eastAsia="ru-RU"/>
              </w:rPr>
              <w:t xml:space="preserv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copolimeri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vinilici</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70C40DA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C4C25B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153,2000</w:t>
            </w:r>
          </w:p>
        </w:tc>
      </w:tr>
      <w:tr w:rsidR="00895AEB" w:rsidRPr="00CB1882" w14:paraId="2062EC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5CBC9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EBC95A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43C5D586"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179D55D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9F1E82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22,9800</w:t>
            </w:r>
          </w:p>
        </w:tc>
      </w:tr>
      <w:tr w:rsidR="00895AEB" w:rsidRPr="00CB1882" w14:paraId="41CA661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09023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AA7684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5358334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79B3E934"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06067BD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191,5000</w:t>
            </w:r>
          </w:p>
        </w:tc>
      </w:tr>
      <w:tr w:rsidR="00895AEB" w:rsidRPr="00CB1882" w14:paraId="41ABEB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BB388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5755BE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1711317306661</w:t>
            </w:r>
          </w:p>
        </w:tc>
        <w:tc>
          <w:tcPr>
            <w:tcW w:w="4536" w:type="dxa"/>
            <w:gridSpan w:val="3"/>
            <w:tcBorders>
              <w:top w:val="nil"/>
              <w:bottom w:val="single" w:sz="2" w:space="0" w:color="auto"/>
            </w:tcBorders>
            <w:vAlign w:val="center"/>
          </w:tcPr>
          <w:p w14:paraId="02538F3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Bumbac</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sters</w:t>
            </w:r>
            <w:proofErr w:type="spellEnd"/>
          </w:p>
        </w:tc>
        <w:tc>
          <w:tcPr>
            <w:tcW w:w="1275" w:type="dxa"/>
            <w:tcBorders>
              <w:top w:val="nil"/>
              <w:bottom w:val="single" w:sz="2" w:space="0" w:color="auto"/>
            </w:tcBorders>
            <w:vAlign w:val="center"/>
          </w:tcPr>
          <w:p w14:paraId="5AAA638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5B952D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19,1500</w:t>
            </w:r>
          </w:p>
        </w:tc>
      </w:tr>
      <w:tr w:rsidR="00895AEB" w:rsidRPr="00CB1882" w14:paraId="6B40A2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6EEA1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916B37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26EFD10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593373A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5E8B3A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0,7660</w:t>
            </w:r>
          </w:p>
        </w:tc>
      </w:tr>
      <w:tr w:rsidR="00895AEB" w:rsidRPr="00CB1882" w14:paraId="40137B6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B80E3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300</w:t>
            </w:r>
          </w:p>
        </w:tc>
        <w:tc>
          <w:tcPr>
            <w:tcW w:w="1701" w:type="dxa"/>
            <w:gridSpan w:val="2"/>
            <w:tcBorders>
              <w:top w:val="single" w:sz="4" w:space="0" w:color="auto"/>
              <w:bottom w:val="single" w:sz="4" w:space="0" w:color="auto"/>
            </w:tcBorders>
            <w:vAlign w:val="center"/>
          </w:tcPr>
          <w:p w14:paraId="1506D21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CN54A</w:t>
            </w:r>
          </w:p>
        </w:tc>
        <w:tc>
          <w:tcPr>
            <w:tcW w:w="4536" w:type="dxa"/>
            <w:gridSpan w:val="3"/>
            <w:tcBorders>
              <w:top w:val="single" w:sz="4" w:space="0" w:color="auto"/>
              <w:bottom w:val="single" w:sz="4" w:space="0" w:color="auto"/>
            </w:tcBorders>
            <w:vAlign w:val="center"/>
          </w:tcPr>
          <w:p w14:paraId="41B5877B"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Aplicarea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grundului</w:t>
            </w:r>
            <w:proofErr w:type="spellEnd"/>
            <w:r w:rsidRPr="00CB1882">
              <w:rPr>
                <w:noProof w:val="0"/>
                <w:lang w:val="en-US" w:eastAsia="ru-RU"/>
              </w:rPr>
              <w:t xml:space="preserve"> cu </w:t>
            </w:r>
            <w:proofErr w:type="spellStart"/>
            <w:r w:rsidRPr="00CB1882">
              <w:rPr>
                <w:noProof w:val="0"/>
                <w:lang w:val="en-US" w:eastAsia="ru-RU"/>
              </w:rPr>
              <w:t>cuart</w:t>
            </w:r>
            <w:proofErr w:type="spellEnd"/>
            <w:r w:rsidRPr="00CB1882">
              <w:rPr>
                <w:noProof w:val="0"/>
                <w:lang w:val="en-US" w:eastAsia="ru-RU"/>
              </w:rPr>
              <w:t xml:space="preserve"> "</w:t>
            </w:r>
            <w:proofErr w:type="spellStart"/>
            <w:r w:rsidRPr="00CB1882">
              <w:rPr>
                <w:noProof w:val="0"/>
                <w:lang w:val="en-US" w:eastAsia="ru-RU"/>
              </w:rPr>
              <w:t>Betokontakt</w:t>
            </w:r>
            <w:proofErr w:type="spellEnd"/>
            <w:r w:rsidRPr="00CB1882">
              <w:rPr>
                <w:noProof w:val="0"/>
                <w:lang w:val="en-US" w:eastAsia="ru-RU"/>
              </w:rPr>
              <w:t xml:space="preserve">" </w:t>
            </w:r>
            <w:proofErr w:type="spellStart"/>
            <w:r w:rsidRPr="00CB1882">
              <w:rPr>
                <w:noProof w:val="0"/>
                <w:lang w:val="en-US" w:eastAsia="ru-RU"/>
              </w:rPr>
              <w:t>intr</w:t>
            </w:r>
            <w:proofErr w:type="spellEnd"/>
            <w:r w:rsidRPr="00CB1882">
              <w:rPr>
                <w:noProof w:val="0"/>
                <w:lang w:val="en-US" w:eastAsia="ru-RU"/>
              </w:rPr>
              <w:t xml:space="preserve">-un </w:t>
            </w:r>
            <w:proofErr w:type="spellStart"/>
            <w:r w:rsidRPr="00CB1882">
              <w:rPr>
                <w:noProof w:val="0"/>
                <w:lang w:val="en-US" w:eastAsia="ru-RU"/>
              </w:rPr>
              <w:t>strat</w:t>
            </w:r>
            <w:proofErr w:type="spellEnd"/>
            <w:r w:rsidRPr="00CB1882">
              <w:rPr>
                <w:noProof w:val="0"/>
                <w:lang w:val="en-US" w:eastAsia="ru-RU"/>
              </w:rPr>
              <w:t xml:space="preserve">, la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interioare</w:t>
            </w:r>
            <w:proofErr w:type="spellEnd"/>
          </w:p>
        </w:tc>
        <w:tc>
          <w:tcPr>
            <w:tcW w:w="1275" w:type="dxa"/>
            <w:tcBorders>
              <w:top w:val="single" w:sz="4" w:space="0" w:color="auto"/>
              <w:bottom w:val="single" w:sz="4" w:space="0" w:color="auto"/>
            </w:tcBorders>
            <w:vAlign w:val="center"/>
          </w:tcPr>
          <w:p w14:paraId="6C1B411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6C9CED2A"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147,0000</w:t>
            </w:r>
          </w:p>
          <w:p w14:paraId="5B434DFB" w14:textId="77777777" w:rsidR="00895AEB" w:rsidRPr="00CB1882" w:rsidRDefault="00895AEB" w:rsidP="00305B09">
            <w:pPr>
              <w:autoSpaceDE w:val="0"/>
              <w:autoSpaceDN w:val="0"/>
              <w:jc w:val="center"/>
              <w:rPr>
                <w:noProof w:val="0"/>
                <w:lang w:val="en-US" w:eastAsia="ru-RU"/>
              </w:rPr>
            </w:pPr>
          </w:p>
        </w:tc>
      </w:tr>
      <w:tr w:rsidR="00895AEB" w:rsidRPr="00CB1882" w14:paraId="482DF04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72543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B14CEF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7141020013301</w:t>
            </w:r>
          </w:p>
        </w:tc>
        <w:tc>
          <w:tcPr>
            <w:tcW w:w="4536" w:type="dxa"/>
            <w:gridSpan w:val="3"/>
            <w:tcBorders>
              <w:top w:val="nil"/>
              <w:bottom w:val="single" w:sz="2" w:space="0" w:color="auto"/>
            </w:tcBorders>
            <w:vAlign w:val="center"/>
          </w:tcPr>
          <w:p w14:paraId="5854BA8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r w:rsidRPr="00CB1882">
              <w:rPr>
                <w:noProof w:val="0"/>
                <w:sz w:val="22"/>
                <w:szCs w:val="22"/>
                <w:lang w:val="en-US" w:eastAsia="ru-RU"/>
              </w:rPr>
              <w:t xml:space="preserve"> cat. 3</w:t>
            </w:r>
          </w:p>
        </w:tc>
        <w:tc>
          <w:tcPr>
            <w:tcW w:w="1275" w:type="dxa"/>
            <w:tcBorders>
              <w:top w:val="nil"/>
              <w:bottom w:val="single" w:sz="2" w:space="0" w:color="auto"/>
            </w:tcBorders>
            <w:vAlign w:val="center"/>
          </w:tcPr>
          <w:p w14:paraId="45850DA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C6ACC5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20,5800</w:t>
            </w:r>
          </w:p>
        </w:tc>
      </w:tr>
      <w:tr w:rsidR="00895AEB" w:rsidRPr="00CB1882" w14:paraId="07BADB0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68E43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407B97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243022610101011</w:t>
            </w:r>
          </w:p>
        </w:tc>
        <w:tc>
          <w:tcPr>
            <w:tcW w:w="4536" w:type="dxa"/>
            <w:gridSpan w:val="3"/>
            <w:tcBorders>
              <w:top w:val="nil"/>
              <w:bottom w:val="single" w:sz="2" w:space="0" w:color="auto"/>
            </w:tcBorders>
            <w:vAlign w:val="center"/>
          </w:tcPr>
          <w:p w14:paraId="7762FFD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Grund</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cuart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Betokontakt</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2BFEC83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8545E8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36,7500</w:t>
            </w:r>
          </w:p>
        </w:tc>
      </w:tr>
      <w:tr w:rsidR="00895AEB" w:rsidRPr="00CB1882" w14:paraId="4FB162C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72472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921982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68D73EA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248C4E43"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5A32AE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7,3500</w:t>
            </w:r>
          </w:p>
        </w:tc>
      </w:tr>
      <w:tr w:rsidR="00895AEB" w:rsidRPr="00CB1882" w14:paraId="214FC04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326CF4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301</w:t>
            </w:r>
          </w:p>
        </w:tc>
        <w:tc>
          <w:tcPr>
            <w:tcW w:w="1701" w:type="dxa"/>
            <w:gridSpan w:val="2"/>
            <w:tcBorders>
              <w:top w:val="single" w:sz="4" w:space="0" w:color="auto"/>
              <w:bottom w:val="single" w:sz="4" w:space="0" w:color="auto"/>
            </w:tcBorders>
            <w:vAlign w:val="center"/>
          </w:tcPr>
          <w:p w14:paraId="62EB652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CG01A</w:t>
            </w:r>
          </w:p>
        </w:tc>
        <w:tc>
          <w:tcPr>
            <w:tcW w:w="4536" w:type="dxa"/>
            <w:gridSpan w:val="3"/>
            <w:tcBorders>
              <w:top w:val="single" w:sz="4" w:space="0" w:color="auto"/>
              <w:bottom w:val="single" w:sz="4" w:space="0" w:color="auto"/>
            </w:tcBorders>
            <w:vAlign w:val="center"/>
          </w:tcPr>
          <w:p w14:paraId="7B93B0F9"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Strat </w:t>
            </w:r>
            <w:proofErr w:type="spellStart"/>
            <w:r w:rsidRPr="00CB1882">
              <w:rPr>
                <w:noProof w:val="0"/>
                <w:lang w:val="en-US" w:eastAsia="ru-RU"/>
              </w:rPr>
              <w:t>suport</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pardoseli</w:t>
            </w:r>
            <w:proofErr w:type="spellEnd"/>
            <w:r w:rsidRPr="00CB1882">
              <w:rPr>
                <w:noProof w:val="0"/>
                <w:lang w:val="en-US" w:eastAsia="ru-RU"/>
              </w:rPr>
              <w:t xml:space="preserve"> </w:t>
            </w:r>
            <w:proofErr w:type="spellStart"/>
            <w:r w:rsidRPr="00CB1882">
              <w:rPr>
                <w:noProof w:val="0"/>
                <w:lang w:val="en-US" w:eastAsia="ru-RU"/>
              </w:rPr>
              <w:t>executat</w:t>
            </w:r>
            <w:proofErr w:type="spellEnd"/>
            <w:r w:rsidRPr="00CB1882">
              <w:rPr>
                <w:noProof w:val="0"/>
                <w:lang w:val="en-US" w:eastAsia="ru-RU"/>
              </w:rPr>
              <w:t xml:space="preserve"> din mortar din </w:t>
            </w:r>
            <w:proofErr w:type="spellStart"/>
            <w:r w:rsidRPr="00CB1882">
              <w:rPr>
                <w:noProof w:val="0"/>
                <w:lang w:val="en-US" w:eastAsia="ru-RU"/>
              </w:rPr>
              <w:t>ciment</w:t>
            </w:r>
            <w:proofErr w:type="spellEnd"/>
            <w:r w:rsidRPr="00CB1882">
              <w:rPr>
                <w:noProof w:val="0"/>
                <w:lang w:val="en-US" w:eastAsia="ru-RU"/>
              </w:rPr>
              <w:t xml:space="preserve"> M 100-T de 3 cm </w:t>
            </w:r>
            <w:proofErr w:type="spellStart"/>
            <w:r w:rsidRPr="00CB1882">
              <w:rPr>
                <w:noProof w:val="0"/>
                <w:lang w:val="en-US" w:eastAsia="ru-RU"/>
              </w:rPr>
              <w:t>grosime</w:t>
            </w:r>
            <w:proofErr w:type="spellEnd"/>
            <w:r w:rsidRPr="00CB1882">
              <w:rPr>
                <w:noProof w:val="0"/>
                <w:lang w:val="en-US" w:eastAsia="ru-RU"/>
              </w:rPr>
              <w:t xml:space="preserve"> cu fata </w:t>
            </w:r>
            <w:proofErr w:type="spellStart"/>
            <w:r w:rsidRPr="00CB1882">
              <w:rPr>
                <w:noProof w:val="0"/>
                <w:lang w:val="en-US" w:eastAsia="ru-RU"/>
              </w:rPr>
              <w:t>driscuita</w:t>
            </w:r>
            <w:proofErr w:type="spellEnd"/>
            <w:r w:rsidRPr="00CB1882">
              <w:rPr>
                <w:noProof w:val="0"/>
                <w:lang w:val="en-US" w:eastAsia="ru-RU"/>
              </w:rPr>
              <w:t xml:space="preserve"> fin</w:t>
            </w:r>
          </w:p>
        </w:tc>
        <w:tc>
          <w:tcPr>
            <w:tcW w:w="1275" w:type="dxa"/>
            <w:tcBorders>
              <w:top w:val="single" w:sz="4" w:space="0" w:color="auto"/>
              <w:bottom w:val="single" w:sz="4" w:space="0" w:color="auto"/>
            </w:tcBorders>
            <w:vAlign w:val="center"/>
          </w:tcPr>
          <w:p w14:paraId="6BF948A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565F761"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147,0000</w:t>
            </w:r>
          </w:p>
          <w:p w14:paraId="43D018AF" w14:textId="77777777" w:rsidR="00895AEB" w:rsidRPr="00CB1882" w:rsidRDefault="00895AEB" w:rsidP="00305B09">
            <w:pPr>
              <w:autoSpaceDE w:val="0"/>
              <w:autoSpaceDN w:val="0"/>
              <w:jc w:val="center"/>
              <w:rPr>
                <w:noProof w:val="0"/>
                <w:lang w:val="en-US" w:eastAsia="ru-RU"/>
              </w:rPr>
            </w:pPr>
          </w:p>
        </w:tc>
      </w:tr>
      <w:tr w:rsidR="00895AEB" w:rsidRPr="00CB1882" w14:paraId="44E22E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8F267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DC2E36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7132030012600</w:t>
            </w:r>
          </w:p>
        </w:tc>
        <w:tc>
          <w:tcPr>
            <w:tcW w:w="4536" w:type="dxa"/>
            <w:gridSpan w:val="3"/>
            <w:tcBorders>
              <w:top w:val="nil"/>
              <w:bottom w:val="single" w:sz="2" w:space="0" w:color="auto"/>
            </w:tcBorders>
            <w:vAlign w:val="center"/>
          </w:tcPr>
          <w:p w14:paraId="089A567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Mozaicar</w:t>
            </w:r>
            <w:proofErr w:type="spellEnd"/>
          </w:p>
        </w:tc>
        <w:tc>
          <w:tcPr>
            <w:tcW w:w="1275" w:type="dxa"/>
            <w:tcBorders>
              <w:top w:val="nil"/>
              <w:bottom w:val="single" w:sz="2" w:space="0" w:color="auto"/>
            </w:tcBorders>
            <w:vAlign w:val="center"/>
          </w:tcPr>
          <w:p w14:paraId="23F3AC4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6242D1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88,2000</w:t>
            </w:r>
          </w:p>
        </w:tc>
      </w:tr>
      <w:tr w:rsidR="00895AEB" w:rsidRPr="00CB1882" w14:paraId="21D795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21ED8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4A3623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5AFB949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0080896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E23E36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14,7000</w:t>
            </w:r>
          </w:p>
        </w:tc>
      </w:tr>
      <w:tr w:rsidR="00895AEB" w:rsidRPr="00CB1882" w14:paraId="746353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93EAB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39FAB1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2664102102010</w:t>
            </w:r>
          </w:p>
        </w:tc>
        <w:tc>
          <w:tcPr>
            <w:tcW w:w="4536" w:type="dxa"/>
            <w:gridSpan w:val="3"/>
            <w:tcBorders>
              <w:top w:val="nil"/>
              <w:bottom w:val="single" w:sz="2" w:space="0" w:color="auto"/>
            </w:tcBorders>
            <w:vAlign w:val="center"/>
          </w:tcPr>
          <w:p w14:paraId="2F7492CA"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Mortar </w:t>
            </w: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100-T(</w:t>
            </w:r>
            <w:proofErr w:type="spellStart"/>
            <w:proofErr w:type="gramStart"/>
            <w:r w:rsidRPr="00CB1882">
              <w:rPr>
                <w:noProof w:val="0"/>
                <w:sz w:val="22"/>
                <w:szCs w:val="22"/>
                <w:lang w:val="en-US" w:eastAsia="ru-RU"/>
              </w:rPr>
              <w:t>pt.informatie</w:t>
            </w:r>
            <w:proofErr w:type="spellEnd"/>
            <w:proofErr w:type="gramEnd"/>
            <w:r w:rsidRPr="00CB1882">
              <w:rPr>
                <w:noProof w:val="0"/>
                <w:sz w:val="22"/>
                <w:szCs w:val="22"/>
                <w:lang w:val="en-US" w:eastAsia="ru-RU"/>
              </w:rPr>
              <w:t>)</w:t>
            </w:r>
          </w:p>
        </w:tc>
        <w:tc>
          <w:tcPr>
            <w:tcW w:w="1275" w:type="dxa"/>
            <w:tcBorders>
              <w:top w:val="nil"/>
              <w:bottom w:val="single" w:sz="2" w:space="0" w:color="auto"/>
            </w:tcBorders>
            <w:vAlign w:val="center"/>
          </w:tcPr>
          <w:p w14:paraId="263010A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1CFB6BC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4,8510</w:t>
            </w:r>
          </w:p>
        </w:tc>
      </w:tr>
      <w:tr w:rsidR="00895AEB" w:rsidRPr="00CB1882" w14:paraId="19E75B9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86CF3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BC7F43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2651122100402</w:t>
            </w:r>
          </w:p>
        </w:tc>
        <w:tc>
          <w:tcPr>
            <w:tcW w:w="4536" w:type="dxa"/>
            <w:gridSpan w:val="3"/>
            <w:tcBorders>
              <w:top w:val="nil"/>
              <w:bottom w:val="single" w:sz="2" w:space="0" w:color="auto"/>
            </w:tcBorders>
            <w:vAlign w:val="center"/>
          </w:tcPr>
          <w:p w14:paraId="50F0417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metalurgic</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adaosuri</w:t>
            </w:r>
            <w:proofErr w:type="spellEnd"/>
            <w:r w:rsidRPr="00CB1882">
              <w:rPr>
                <w:noProof w:val="0"/>
                <w:sz w:val="22"/>
                <w:szCs w:val="22"/>
                <w:lang w:val="en-US" w:eastAsia="ru-RU"/>
              </w:rPr>
              <w:t xml:space="preserve"> M 30 </w:t>
            </w:r>
            <w:proofErr w:type="spellStart"/>
            <w:r w:rsidRPr="00CB1882">
              <w:rPr>
                <w:noProof w:val="0"/>
                <w:sz w:val="22"/>
                <w:szCs w:val="22"/>
                <w:lang w:val="en-US" w:eastAsia="ru-RU"/>
              </w:rPr>
              <w:t>saci</w:t>
            </w:r>
            <w:proofErr w:type="spellEnd"/>
            <w:r w:rsidRPr="00CB1882">
              <w:rPr>
                <w:noProof w:val="0"/>
                <w:sz w:val="22"/>
                <w:szCs w:val="22"/>
                <w:lang w:val="en-US" w:eastAsia="ru-RU"/>
              </w:rPr>
              <w:t xml:space="preserve"> S1500</w:t>
            </w:r>
          </w:p>
        </w:tc>
        <w:tc>
          <w:tcPr>
            <w:tcW w:w="1275" w:type="dxa"/>
            <w:tcBorders>
              <w:top w:val="nil"/>
              <w:bottom w:val="single" w:sz="2" w:space="0" w:color="auto"/>
            </w:tcBorders>
            <w:vAlign w:val="center"/>
          </w:tcPr>
          <w:p w14:paraId="2C0C2C2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A06974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1 911,0000</w:t>
            </w:r>
          </w:p>
        </w:tc>
      </w:tr>
      <w:tr w:rsidR="00895AEB" w:rsidRPr="00CB1882" w14:paraId="17A445B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B1519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C93443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1421102200513</w:t>
            </w:r>
          </w:p>
        </w:tc>
        <w:tc>
          <w:tcPr>
            <w:tcW w:w="4536" w:type="dxa"/>
            <w:gridSpan w:val="3"/>
            <w:tcBorders>
              <w:top w:val="nil"/>
              <w:bottom w:val="single" w:sz="2" w:space="0" w:color="auto"/>
            </w:tcBorders>
            <w:vAlign w:val="center"/>
          </w:tcPr>
          <w:p w14:paraId="78AC438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Nisip</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sortat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nespalat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lacuri</w:t>
            </w:r>
            <w:proofErr w:type="spellEnd"/>
            <w:r w:rsidRPr="00CB1882">
              <w:rPr>
                <w:noProof w:val="0"/>
                <w:sz w:val="22"/>
                <w:szCs w:val="22"/>
                <w:lang w:val="en-US" w:eastAsia="ru-RU"/>
              </w:rPr>
              <w:t xml:space="preserve"> 0,0-3,0 mm</w:t>
            </w:r>
          </w:p>
        </w:tc>
        <w:tc>
          <w:tcPr>
            <w:tcW w:w="1275" w:type="dxa"/>
            <w:tcBorders>
              <w:top w:val="nil"/>
              <w:bottom w:val="single" w:sz="2" w:space="0" w:color="auto"/>
            </w:tcBorders>
            <w:vAlign w:val="center"/>
          </w:tcPr>
          <w:p w14:paraId="03A7543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455637B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6,1740</w:t>
            </w:r>
          </w:p>
        </w:tc>
      </w:tr>
      <w:tr w:rsidR="00895AEB" w:rsidRPr="00CB1882" w14:paraId="155252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1450D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A6DC7C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10970E2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0E07436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47B2116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1,4700</w:t>
            </w:r>
          </w:p>
        </w:tc>
      </w:tr>
      <w:tr w:rsidR="00895AEB" w:rsidRPr="00CB1882" w14:paraId="7D6CAAB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2EB19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45FFF1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11C909C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68886ED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510B7E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4,4100</w:t>
            </w:r>
          </w:p>
        </w:tc>
      </w:tr>
      <w:tr w:rsidR="00895AEB" w:rsidRPr="00CB1882" w14:paraId="3207CF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DDB0A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FCEDAD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2952270003817</w:t>
            </w:r>
          </w:p>
        </w:tc>
        <w:tc>
          <w:tcPr>
            <w:tcW w:w="4536" w:type="dxa"/>
            <w:gridSpan w:val="3"/>
            <w:tcBorders>
              <w:top w:val="nil"/>
              <w:bottom w:val="single" w:sz="2" w:space="0" w:color="auto"/>
            </w:tcBorders>
            <w:vAlign w:val="center"/>
          </w:tcPr>
          <w:p w14:paraId="6DAE8B0D" w14:textId="77777777" w:rsidR="00895AEB" w:rsidRPr="00CB1882" w:rsidRDefault="00895AEB" w:rsidP="00305B09">
            <w:pPr>
              <w:autoSpaceDE w:val="0"/>
              <w:autoSpaceDN w:val="0"/>
              <w:rPr>
                <w:noProof w:val="0"/>
                <w:lang w:val="en-US" w:eastAsia="ru-RU"/>
              </w:rPr>
            </w:pPr>
            <w:proofErr w:type="spellStart"/>
            <w:proofErr w:type="gramStart"/>
            <w:r w:rsidRPr="00CB1882">
              <w:rPr>
                <w:noProof w:val="0"/>
                <w:sz w:val="22"/>
                <w:szCs w:val="22"/>
                <w:lang w:val="en-US" w:eastAsia="ru-RU"/>
              </w:rPr>
              <w:t>Malaxor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proofErr w:type="gramEnd"/>
            <w:r w:rsidRPr="00CB1882">
              <w:rPr>
                <w:noProof w:val="0"/>
                <w:sz w:val="22"/>
                <w:szCs w:val="22"/>
                <w:lang w:val="en-US" w:eastAsia="ru-RU"/>
              </w:rPr>
              <w:t xml:space="preserve"> mortar de 200 L </w:t>
            </w:r>
            <w:proofErr w:type="spellStart"/>
            <w:r w:rsidRPr="00CB1882">
              <w:rPr>
                <w:noProof w:val="0"/>
                <w:sz w:val="22"/>
                <w:szCs w:val="22"/>
                <w:lang w:val="en-US" w:eastAsia="ru-RU"/>
              </w:rPr>
              <w:t>actionat</w:t>
            </w:r>
            <w:proofErr w:type="spellEnd"/>
            <w:r w:rsidRPr="00CB1882">
              <w:rPr>
                <w:noProof w:val="0"/>
                <w:sz w:val="22"/>
                <w:szCs w:val="22"/>
                <w:lang w:val="en-US" w:eastAsia="ru-RU"/>
              </w:rPr>
              <w:t xml:space="preserve"> electric</w:t>
            </w:r>
          </w:p>
        </w:tc>
        <w:tc>
          <w:tcPr>
            <w:tcW w:w="1275" w:type="dxa"/>
            <w:tcBorders>
              <w:top w:val="nil"/>
              <w:bottom w:val="single" w:sz="2" w:space="0" w:color="auto"/>
            </w:tcBorders>
            <w:vAlign w:val="center"/>
          </w:tcPr>
          <w:p w14:paraId="5C1951D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2661A3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1,7640</w:t>
            </w:r>
          </w:p>
        </w:tc>
      </w:tr>
      <w:tr w:rsidR="00895AEB" w:rsidRPr="00CB1882" w14:paraId="0301B7B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0B4F05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302</w:t>
            </w:r>
          </w:p>
        </w:tc>
        <w:tc>
          <w:tcPr>
            <w:tcW w:w="1701" w:type="dxa"/>
            <w:gridSpan w:val="2"/>
            <w:tcBorders>
              <w:top w:val="single" w:sz="4" w:space="0" w:color="auto"/>
              <w:bottom w:val="single" w:sz="4" w:space="0" w:color="auto"/>
            </w:tcBorders>
            <w:vAlign w:val="center"/>
          </w:tcPr>
          <w:p w14:paraId="6874EA7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CG50B</w:t>
            </w:r>
          </w:p>
        </w:tc>
        <w:tc>
          <w:tcPr>
            <w:tcW w:w="4536" w:type="dxa"/>
            <w:gridSpan w:val="3"/>
            <w:tcBorders>
              <w:top w:val="single" w:sz="4" w:space="0" w:color="auto"/>
              <w:bottom w:val="single" w:sz="4" w:space="0" w:color="auto"/>
            </w:tcBorders>
            <w:vAlign w:val="center"/>
          </w:tcPr>
          <w:p w14:paraId="685374D3"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Executarea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din </w:t>
            </w:r>
            <w:proofErr w:type="spellStart"/>
            <w:r w:rsidRPr="00CB1882">
              <w:rPr>
                <w:noProof w:val="0"/>
                <w:lang w:val="en-US" w:eastAsia="ru-RU"/>
              </w:rPr>
              <w:t>granit</w:t>
            </w:r>
            <w:proofErr w:type="spellEnd"/>
            <w:r w:rsidRPr="00CB1882">
              <w:rPr>
                <w:noProof w:val="0"/>
                <w:lang w:val="en-US" w:eastAsia="ru-RU"/>
              </w:rPr>
              <w:t xml:space="preserve"> ceramic fixate pe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dimensiunile</w:t>
            </w:r>
            <w:proofErr w:type="spellEnd"/>
            <w:r w:rsidRPr="00CB1882">
              <w:rPr>
                <w:noProof w:val="0"/>
                <w:lang w:val="en-US" w:eastAsia="ru-RU"/>
              </w:rPr>
              <w:t xml:space="preserve"> </w:t>
            </w:r>
            <w:proofErr w:type="spellStart"/>
            <w:r w:rsidRPr="00CB1882">
              <w:rPr>
                <w:noProof w:val="0"/>
                <w:lang w:val="en-US" w:eastAsia="ru-RU"/>
              </w:rPr>
              <w:t>placilor</w:t>
            </w:r>
            <w:proofErr w:type="spellEnd"/>
            <w:r w:rsidRPr="00CB1882">
              <w:rPr>
                <w:noProof w:val="0"/>
                <w:lang w:val="en-US" w:eastAsia="ru-RU"/>
              </w:rPr>
              <w:t xml:space="preserve"> 60x60 cm (*tip </w:t>
            </w:r>
            <w:proofErr w:type="spellStart"/>
            <w:r w:rsidRPr="00CB1882">
              <w:rPr>
                <w:noProof w:val="0"/>
                <w:lang w:val="en-US" w:eastAsia="ru-RU"/>
              </w:rPr>
              <w:t>placaj</w:t>
            </w:r>
            <w:proofErr w:type="spellEnd"/>
            <w:r w:rsidRPr="00CB1882">
              <w:rPr>
                <w:noProof w:val="0"/>
                <w:lang w:val="en-US" w:eastAsia="ru-RU"/>
              </w:rPr>
              <w:t xml:space="preserve"> </w:t>
            </w:r>
            <w:proofErr w:type="spellStart"/>
            <w:r w:rsidRPr="00CB1882">
              <w:rPr>
                <w:noProof w:val="0"/>
                <w:lang w:val="en-US" w:eastAsia="ru-RU"/>
              </w:rPr>
              <w:t>coordonat</w:t>
            </w:r>
            <w:proofErr w:type="spellEnd"/>
            <w:r w:rsidRPr="00CB1882">
              <w:rPr>
                <w:noProof w:val="0"/>
                <w:lang w:val="en-US" w:eastAsia="ru-RU"/>
              </w:rPr>
              <w:t xml:space="preserve"> cu </w:t>
            </w:r>
            <w:proofErr w:type="spellStart"/>
            <w:r w:rsidRPr="00CB1882">
              <w:rPr>
                <w:noProof w:val="0"/>
                <w:lang w:val="en-US" w:eastAsia="ru-RU"/>
              </w:rPr>
              <w:t>beneficiarul</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64B5B93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2A8E4DEA"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147,0000</w:t>
            </w:r>
          </w:p>
          <w:p w14:paraId="304FDDEE" w14:textId="77777777" w:rsidR="00895AEB" w:rsidRPr="00CB1882" w:rsidRDefault="00895AEB" w:rsidP="00305B09">
            <w:pPr>
              <w:autoSpaceDE w:val="0"/>
              <w:autoSpaceDN w:val="0"/>
              <w:jc w:val="center"/>
              <w:rPr>
                <w:noProof w:val="0"/>
                <w:lang w:val="en-US" w:eastAsia="ru-RU"/>
              </w:rPr>
            </w:pPr>
          </w:p>
        </w:tc>
      </w:tr>
      <w:tr w:rsidR="00895AEB" w:rsidRPr="00CB1882" w14:paraId="6FFBA6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F1F9E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50C76D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9310060019930</w:t>
            </w:r>
          </w:p>
        </w:tc>
        <w:tc>
          <w:tcPr>
            <w:tcW w:w="4536" w:type="dxa"/>
            <w:gridSpan w:val="3"/>
            <w:tcBorders>
              <w:top w:val="nil"/>
              <w:bottom w:val="single" w:sz="2" w:space="0" w:color="auto"/>
            </w:tcBorders>
            <w:vAlign w:val="center"/>
          </w:tcPr>
          <w:p w14:paraId="6A3742B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p>
        </w:tc>
        <w:tc>
          <w:tcPr>
            <w:tcW w:w="1275" w:type="dxa"/>
            <w:tcBorders>
              <w:top w:val="nil"/>
              <w:bottom w:val="single" w:sz="2" w:space="0" w:color="auto"/>
            </w:tcBorders>
            <w:vAlign w:val="center"/>
          </w:tcPr>
          <w:p w14:paraId="6507139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B8748A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280,6230</w:t>
            </w:r>
          </w:p>
        </w:tc>
      </w:tr>
      <w:tr w:rsidR="00895AEB" w:rsidRPr="00CB1882" w14:paraId="72EE0D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30842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44A906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2670112202052</w:t>
            </w:r>
          </w:p>
        </w:tc>
        <w:tc>
          <w:tcPr>
            <w:tcW w:w="4536" w:type="dxa"/>
            <w:gridSpan w:val="3"/>
            <w:tcBorders>
              <w:top w:val="nil"/>
              <w:bottom w:val="single" w:sz="2" w:space="0" w:color="auto"/>
            </w:tcBorders>
            <w:vAlign w:val="center"/>
          </w:tcPr>
          <w:p w14:paraId="6B9391A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granit</w:t>
            </w:r>
            <w:proofErr w:type="spellEnd"/>
            <w:r w:rsidRPr="00CB1882">
              <w:rPr>
                <w:noProof w:val="0"/>
                <w:sz w:val="22"/>
                <w:szCs w:val="22"/>
                <w:lang w:val="en-US" w:eastAsia="ru-RU"/>
              </w:rPr>
              <w:t xml:space="preserve"> ceramic</w:t>
            </w:r>
          </w:p>
        </w:tc>
        <w:tc>
          <w:tcPr>
            <w:tcW w:w="1275" w:type="dxa"/>
            <w:tcBorders>
              <w:top w:val="nil"/>
              <w:bottom w:val="single" w:sz="2" w:space="0" w:color="auto"/>
            </w:tcBorders>
            <w:vAlign w:val="center"/>
          </w:tcPr>
          <w:p w14:paraId="17473E1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23258F1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149,2050</w:t>
            </w:r>
          </w:p>
        </w:tc>
      </w:tr>
      <w:tr w:rsidR="00895AEB" w:rsidRPr="00CB1882" w14:paraId="52AB75C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90E21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E3EB0F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2462106110554</w:t>
            </w:r>
          </w:p>
        </w:tc>
        <w:tc>
          <w:tcPr>
            <w:tcW w:w="4536" w:type="dxa"/>
            <w:gridSpan w:val="3"/>
            <w:tcBorders>
              <w:top w:val="nil"/>
              <w:bottom w:val="single" w:sz="2" w:space="0" w:color="auto"/>
            </w:tcBorders>
            <w:vAlign w:val="center"/>
          </w:tcPr>
          <w:p w14:paraId="66181CC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pe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rasini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acrilice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latex</w:t>
            </w:r>
          </w:p>
        </w:tc>
        <w:tc>
          <w:tcPr>
            <w:tcW w:w="1275" w:type="dxa"/>
            <w:tcBorders>
              <w:top w:val="nil"/>
              <w:bottom w:val="single" w:sz="2" w:space="0" w:color="auto"/>
            </w:tcBorders>
            <w:vAlign w:val="center"/>
          </w:tcPr>
          <w:p w14:paraId="4614830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BF2F4F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632,1000</w:t>
            </w:r>
          </w:p>
        </w:tc>
      </w:tr>
      <w:tr w:rsidR="00895AEB" w:rsidRPr="00CB1882" w14:paraId="3D19A7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D21DE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5D2BD4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24302261000001</w:t>
            </w:r>
          </w:p>
        </w:tc>
        <w:tc>
          <w:tcPr>
            <w:tcW w:w="4536" w:type="dxa"/>
            <w:gridSpan w:val="3"/>
            <w:tcBorders>
              <w:top w:val="nil"/>
              <w:bottom w:val="single" w:sz="2" w:space="0" w:color="auto"/>
            </w:tcBorders>
            <w:vAlign w:val="center"/>
          </w:tcPr>
          <w:p w14:paraId="50B41EC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Fuga</w:t>
            </w:r>
            <w:proofErr w:type="spellEnd"/>
          </w:p>
        </w:tc>
        <w:tc>
          <w:tcPr>
            <w:tcW w:w="1275" w:type="dxa"/>
            <w:tcBorders>
              <w:top w:val="nil"/>
              <w:bottom w:val="single" w:sz="2" w:space="0" w:color="auto"/>
            </w:tcBorders>
            <w:vAlign w:val="center"/>
          </w:tcPr>
          <w:p w14:paraId="290D141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5C90D8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29,4000</w:t>
            </w:r>
          </w:p>
        </w:tc>
      </w:tr>
      <w:tr w:rsidR="00895AEB" w:rsidRPr="00CB1882" w14:paraId="54BAC6C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3AB14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B01FA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2881116002700</w:t>
            </w:r>
          </w:p>
        </w:tc>
        <w:tc>
          <w:tcPr>
            <w:tcW w:w="4536" w:type="dxa"/>
            <w:gridSpan w:val="3"/>
            <w:tcBorders>
              <w:top w:val="nil"/>
              <w:bottom w:val="single" w:sz="2" w:space="0" w:color="auto"/>
            </w:tcBorders>
            <w:vAlign w:val="center"/>
          </w:tcPr>
          <w:p w14:paraId="09BC07BE"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Disc </w:t>
            </w:r>
            <w:proofErr w:type="spellStart"/>
            <w:r w:rsidRPr="00CB1882">
              <w:rPr>
                <w:noProof w:val="0"/>
                <w:sz w:val="22"/>
                <w:szCs w:val="22"/>
                <w:lang w:val="en-US" w:eastAsia="ru-RU"/>
              </w:rPr>
              <w:t>abraziv</w:t>
            </w:r>
            <w:proofErr w:type="spellEnd"/>
          </w:p>
        </w:tc>
        <w:tc>
          <w:tcPr>
            <w:tcW w:w="1275" w:type="dxa"/>
            <w:tcBorders>
              <w:top w:val="nil"/>
              <w:bottom w:val="single" w:sz="2" w:space="0" w:color="auto"/>
            </w:tcBorders>
            <w:vAlign w:val="center"/>
          </w:tcPr>
          <w:p w14:paraId="0D81B9FA"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4C856E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2,9400</w:t>
            </w:r>
          </w:p>
        </w:tc>
      </w:tr>
      <w:tr w:rsidR="00895AEB" w:rsidRPr="00CB1882" w14:paraId="4EECCB4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6827C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2CB615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2F63766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15C2B8D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6A3A055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0,5880</w:t>
            </w:r>
          </w:p>
        </w:tc>
      </w:tr>
      <w:tr w:rsidR="00895AEB" w:rsidRPr="00CB1882" w14:paraId="01E3E68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3E49D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9A4878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2952270003205</w:t>
            </w:r>
          </w:p>
        </w:tc>
        <w:tc>
          <w:tcPr>
            <w:tcW w:w="4536" w:type="dxa"/>
            <w:gridSpan w:val="3"/>
            <w:tcBorders>
              <w:top w:val="nil"/>
              <w:bottom w:val="single" w:sz="2" w:space="0" w:color="auto"/>
            </w:tcBorders>
            <w:vAlign w:val="center"/>
          </w:tcPr>
          <w:p w14:paraId="07F0947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piatra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universala</w:t>
            </w:r>
            <w:proofErr w:type="spellEnd"/>
          </w:p>
        </w:tc>
        <w:tc>
          <w:tcPr>
            <w:tcW w:w="1275" w:type="dxa"/>
            <w:tcBorders>
              <w:top w:val="nil"/>
              <w:bottom w:val="single" w:sz="2" w:space="0" w:color="auto"/>
            </w:tcBorders>
            <w:vAlign w:val="center"/>
          </w:tcPr>
          <w:p w14:paraId="337CA98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0810D3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6,7032</w:t>
            </w:r>
          </w:p>
        </w:tc>
      </w:tr>
      <w:tr w:rsidR="00895AEB" w:rsidRPr="00CB1882" w14:paraId="23FD18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0F4E5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93E1BA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2922140006702</w:t>
            </w:r>
          </w:p>
        </w:tc>
        <w:tc>
          <w:tcPr>
            <w:tcW w:w="4536" w:type="dxa"/>
            <w:gridSpan w:val="3"/>
            <w:tcBorders>
              <w:top w:val="nil"/>
              <w:bottom w:val="single" w:sz="2" w:space="0" w:color="auto"/>
            </w:tcBorders>
            <w:vAlign w:val="center"/>
          </w:tcPr>
          <w:p w14:paraId="4EB7CCA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fereastra</w:t>
            </w:r>
            <w:proofErr w:type="spellEnd"/>
          </w:p>
        </w:tc>
        <w:tc>
          <w:tcPr>
            <w:tcW w:w="1275" w:type="dxa"/>
            <w:tcBorders>
              <w:top w:val="nil"/>
              <w:bottom w:val="single" w:sz="2" w:space="0" w:color="auto"/>
            </w:tcBorders>
            <w:vAlign w:val="center"/>
          </w:tcPr>
          <w:p w14:paraId="7C330D9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D9D3B6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1,7052</w:t>
            </w:r>
          </w:p>
        </w:tc>
      </w:tr>
      <w:tr w:rsidR="00895AEB" w:rsidRPr="00CB1882" w14:paraId="3F444C4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94E81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9966B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2952270007607</w:t>
            </w:r>
          </w:p>
        </w:tc>
        <w:tc>
          <w:tcPr>
            <w:tcW w:w="4536" w:type="dxa"/>
            <w:gridSpan w:val="3"/>
            <w:tcBorders>
              <w:top w:val="nil"/>
              <w:bottom w:val="single" w:sz="2" w:space="0" w:color="auto"/>
            </w:tcBorders>
            <w:vAlign w:val="center"/>
          </w:tcPr>
          <w:p w14:paraId="6E07686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ajutaj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snec</w:t>
            </w:r>
            <w:proofErr w:type="spellEnd"/>
          </w:p>
        </w:tc>
        <w:tc>
          <w:tcPr>
            <w:tcW w:w="1275" w:type="dxa"/>
            <w:tcBorders>
              <w:top w:val="nil"/>
              <w:bottom w:val="single" w:sz="2" w:space="0" w:color="auto"/>
            </w:tcBorders>
            <w:vAlign w:val="center"/>
          </w:tcPr>
          <w:p w14:paraId="2D3E22E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3CD8A6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0,7791</w:t>
            </w:r>
          </w:p>
        </w:tc>
      </w:tr>
      <w:tr w:rsidR="00895AEB" w:rsidRPr="00CB1882" w14:paraId="68FFA3A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A2EB04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303</w:t>
            </w:r>
          </w:p>
        </w:tc>
        <w:tc>
          <w:tcPr>
            <w:tcW w:w="1701" w:type="dxa"/>
            <w:gridSpan w:val="2"/>
            <w:tcBorders>
              <w:top w:val="single" w:sz="4" w:space="0" w:color="auto"/>
              <w:bottom w:val="single" w:sz="4" w:space="0" w:color="auto"/>
            </w:tcBorders>
            <w:vAlign w:val="center"/>
          </w:tcPr>
          <w:p w14:paraId="2C2DA35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CI14A</w:t>
            </w:r>
          </w:p>
        </w:tc>
        <w:tc>
          <w:tcPr>
            <w:tcW w:w="4536" w:type="dxa"/>
            <w:gridSpan w:val="3"/>
            <w:tcBorders>
              <w:top w:val="single" w:sz="4" w:space="0" w:color="auto"/>
              <w:bottom w:val="single" w:sz="4" w:space="0" w:color="auto"/>
            </w:tcBorders>
            <w:vAlign w:val="center"/>
          </w:tcPr>
          <w:p w14:paraId="6DE0B4CB"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Elemente</w:t>
            </w:r>
            <w:proofErr w:type="spellEnd"/>
            <w:r w:rsidRPr="00CB1882">
              <w:rPr>
                <w:noProof w:val="0"/>
                <w:lang w:val="en-US" w:eastAsia="ru-RU"/>
              </w:rPr>
              <w:t xml:space="preserve"> </w:t>
            </w:r>
            <w:proofErr w:type="spellStart"/>
            <w:r w:rsidRPr="00CB1882">
              <w:rPr>
                <w:noProof w:val="0"/>
                <w:lang w:val="en-US" w:eastAsia="ru-RU"/>
              </w:rPr>
              <w:t>liniare</w:t>
            </w:r>
            <w:proofErr w:type="spellEnd"/>
            <w:r w:rsidRPr="00CB1882">
              <w:rPr>
                <w:noProof w:val="0"/>
                <w:lang w:val="en-US" w:eastAsia="ru-RU"/>
              </w:rPr>
              <w:t xml:space="preserve"> din </w:t>
            </w:r>
            <w:proofErr w:type="spellStart"/>
            <w:r w:rsidRPr="00CB1882">
              <w:rPr>
                <w:noProof w:val="0"/>
                <w:lang w:val="en-US" w:eastAsia="ru-RU"/>
              </w:rPr>
              <w:t>placi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aplicate</w:t>
            </w:r>
            <w:proofErr w:type="spellEnd"/>
            <w:r w:rsidRPr="00CB1882">
              <w:rPr>
                <w:noProof w:val="0"/>
                <w:lang w:val="en-US" w:eastAsia="ru-RU"/>
              </w:rPr>
              <w:t xml:space="preserve"> cu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6084CEA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61F9914C"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131,0000</w:t>
            </w:r>
          </w:p>
          <w:p w14:paraId="3E47F144" w14:textId="77777777" w:rsidR="00895AEB" w:rsidRPr="00CB1882" w:rsidRDefault="00895AEB" w:rsidP="00305B09">
            <w:pPr>
              <w:autoSpaceDE w:val="0"/>
              <w:autoSpaceDN w:val="0"/>
              <w:jc w:val="center"/>
              <w:rPr>
                <w:noProof w:val="0"/>
                <w:lang w:val="en-US" w:eastAsia="ru-RU"/>
              </w:rPr>
            </w:pPr>
          </w:p>
        </w:tc>
      </w:tr>
      <w:tr w:rsidR="00895AEB" w:rsidRPr="00CB1882" w14:paraId="7A425DD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372C3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9A82A4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136B8A2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1FA03DF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175AB8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52,4000</w:t>
            </w:r>
          </w:p>
        </w:tc>
      </w:tr>
      <w:tr w:rsidR="00895AEB" w:rsidRPr="00CB1882" w14:paraId="3D81BE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16EE5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DC2C63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043C004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0CE48AA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6A6F13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13,1000</w:t>
            </w:r>
          </w:p>
        </w:tc>
      </w:tr>
      <w:tr w:rsidR="00895AEB" w:rsidRPr="00CB1882" w14:paraId="6D2E058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77F7B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66644A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2874116312500</w:t>
            </w:r>
          </w:p>
        </w:tc>
        <w:tc>
          <w:tcPr>
            <w:tcW w:w="4536" w:type="dxa"/>
            <w:gridSpan w:val="3"/>
            <w:tcBorders>
              <w:top w:val="nil"/>
              <w:bottom w:val="single" w:sz="2" w:space="0" w:color="auto"/>
            </w:tcBorders>
            <w:vAlign w:val="center"/>
          </w:tcPr>
          <w:p w14:paraId="2C647E1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Elemente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liniare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portelanata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faianta</w:t>
            </w:r>
            <w:proofErr w:type="spellEnd"/>
          </w:p>
        </w:tc>
        <w:tc>
          <w:tcPr>
            <w:tcW w:w="1275" w:type="dxa"/>
            <w:tcBorders>
              <w:top w:val="nil"/>
              <w:bottom w:val="single" w:sz="2" w:space="0" w:color="auto"/>
            </w:tcBorders>
            <w:vAlign w:val="center"/>
          </w:tcPr>
          <w:p w14:paraId="2646979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7D3173A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140,3010</w:t>
            </w:r>
          </w:p>
        </w:tc>
      </w:tr>
      <w:tr w:rsidR="00895AEB" w:rsidRPr="00CB1882" w14:paraId="35CD50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964F9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677A44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2462106110400</w:t>
            </w:r>
          </w:p>
        </w:tc>
        <w:tc>
          <w:tcPr>
            <w:tcW w:w="4536" w:type="dxa"/>
            <w:gridSpan w:val="3"/>
            <w:tcBorders>
              <w:top w:val="nil"/>
              <w:bottom w:val="single" w:sz="2" w:space="0" w:color="auto"/>
            </w:tcBorders>
            <w:vAlign w:val="center"/>
          </w:tcPr>
          <w:p w14:paraId="26E6048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placaje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p>
        </w:tc>
        <w:tc>
          <w:tcPr>
            <w:tcW w:w="1275" w:type="dxa"/>
            <w:tcBorders>
              <w:top w:val="nil"/>
              <w:bottom w:val="single" w:sz="2" w:space="0" w:color="auto"/>
            </w:tcBorders>
            <w:vAlign w:val="center"/>
          </w:tcPr>
          <w:p w14:paraId="61483C2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B389C3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48,1425</w:t>
            </w:r>
          </w:p>
        </w:tc>
      </w:tr>
      <w:tr w:rsidR="00895AEB" w:rsidRPr="00CB1882" w14:paraId="2DAF2D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8DA86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581835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2010237318700</w:t>
            </w:r>
          </w:p>
        </w:tc>
        <w:tc>
          <w:tcPr>
            <w:tcW w:w="4536" w:type="dxa"/>
            <w:gridSpan w:val="3"/>
            <w:tcBorders>
              <w:top w:val="nil"/>
              <w:bottom w:val="single" w:sz="2" w:space="0" w:color="auto"/>
            </w:tcBorders>
            <w:vAlign w:val="center"/>
          </w:tcPr>
          <w:p w14:paraId="0499060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Distantieri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rost</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7D89684C"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1B73346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825,3000</w:t>
            </w:r>
          </w:p>
        </w:tc>
      </w:tr>
      <w:tr w:rsidR="00895AEB" w:rsidRPr="00CB1882" w14:paraId="0B1C23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71D45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DEC71C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2430226101466</w:t>
            </w:r>
          </w:p>
        </w:tc>
        <w:tc>
          <w:tcPr>
            <w:tcW w:w="4536" w:type="dxa"/>
            <w:gridSpan w:val="3"/>
            <w:tcBorders>
              <w:top w:val="nil"/>
              <w:bottom w:val="single" w:sz="2" w:space="0" w:color="auto"/>
            </w:tcBorders>
            <w:vAlign w:val="center"/>
          </w:tcPr>
          <w:p w14:paraId="42D5235A"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Chit mastic SR 1270 </w:t>
            </w:r>
            <w:proofErr w:type="spellStart"/>
            <w:r w:rsidRPr="00CB1882">
              <w:rPr>
                <w:noProof w:val="0"/>
                <w:sz w:val="22"/>
                <w:szCs w:val="22"/>
                <w:lang w:val="en-US" w:eastAsia="ru-RU"/>
              </w:rPr>
              <w:t>ntr</w:t>
            </w:r>
            <w:proofErr w:type="spellEnd"/>
            <w:r w:rsidRPr="00CB1882">
              <w:rPr>
                <w:noProof w:val="0"/>
                <w:sz w:val="22"/>
                <w:szCs w:val="22"/>
                <w:lang w:val="en-US" w:eastAsia="ru-RU"/>
              </w:rPr>
              <w:t xml:space="preserve"> 5005-78</w:t>
            </w:r>
          </w:p>
        </w:tc>
        <w:tc>
          <w:tcPr>
            <w:tcW w:w="1275" w:type="dxa"/>
            <w:tcBorders>
              <w:top w:val="nil"/>
              <w:bottom w:val="single" w:sz="2" w:space="0" w:color="auto"/>
            </w:tcBorders>
            <w:vAlign w:val="center"/>
          </w:tcPr>
          <w:p w14:paraId="05BA018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BDA272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13,7550</w:t>
            </w:r>
          </w:p>
        </w:tc>
      </w:tr>
      <w:tr w:rsidR="00895AEB" w:rsidRPr="00CB1882" w14:paraId="150A3F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9B66D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1C4DF8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2952270003830</w:t>
            </w:r>
          </w:p>
        </w:tc>
        <w:tc>
          <w:tcPr>
            <w:tcW w:w="4536" w:type="dxa"/>
            <w:gridSpan w:val="3"/>
            <w:tcBorders>
              <w:top w:val="nil"/>
              <w:bottom w:val="single" w:sz="2" w:space="0" w:color="auto"/>
            </w:tcBorders>
            <w:vAlign w:val="center"/>
          </w:tcPr>
          <w:p w14:paraId="08BF47C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Dreptar</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aluminiu</w:t>
            </w:r>
            <w:proofErr w:type="spellEnd"/>
            <w:r w:rsidRPr="00CB1882">
              <w:rPr>
                <w:noProof w:val="0"/>
                <w:sz w:val="22"/>
                <w:szCs w:val="22"/>
                <w:lang w:val="en-US" w:eastAsia="ru-RU"/>
              </w:rPr>
              <w:t xml:space="preserve">   = 2,00 m</w:t>
            </w:r>
          </w:p>
        </w:tc>
        <w:tc>
          <w:tcPr>
            <w:tcW w:w="1275" w:type="dxa"/>
            <w:tcBorders>
              <w:top w:val="nil"/>
              <w:bottom w:val="single" w:sz="2" w:space="0" w:color="auto"/>
            </w:tcBorders>
            <w:vAlign w:val="center"/>
          </w:tcPr>
          <w:p w14:paraId="2D3291E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8147CF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39,3000</w:t>
            </w:r>
          </w:p>
        </w:tc>
      </w:tr>
      <w:tr w:rsidR="00895AEB" w:rsidRPr="00CB1882" w14:paraId="4903F9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437C8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90C420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2952270003204</w:t>
            </w:r>
          </w:p>
        </w:tc>
        <w:tc>
          <w:tcPr>
            <w:tcW w:w="4536" w:type="dxa"/>
            <w:gridSpan w:val="3"/>
            <w:tcBorders>
              <w:top w:val="nil"/>
              <w:bottom w:val="single" w:sz="2" w:space="0" w:color="auto"/>
            </w:tcBorders>
            <w:vAlign w:val="center"/>
          </w:tcPr>
          <w:p w14:paraId="764E906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cu disc D=500 mm, de 5,5 Kw</w:t>
            </w:r>
          </w:p>
        </w:tc>
        <w:tc>
          <w:tcPr>
            <w:tcW w:w="1275" w:type="dxa"/>
            <w:tcBorders>
              <w:top w:val="nil"/>
              <w:bottom w:val="single" w:sz="2" w:space="0" w:color="auto"/>
            </w:tcBorders>
            <w:vAlign w:val="center"/>
          </w:tcPr>
          <w:p w14:paraId="3F06117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6D9B50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6,5500</w:t>
            </w:r>
          </w:p>
        </w:tc>
      </w:tr>
      <w:tr w:rsidR="00895AEB" w:rsidRPr="00CB1882" w14:paraId="41F7FA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8E845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78E32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2952240004021</w:t>
            </w:r>
          </w:p>
        </w:tc>
        <w:tc>
          <w:tcPr>
            <w:tcW w:w="4536" w:type="dxa"/>
            <w:gridSpan w:val="3"/>
            <w:tcBorders>
              <w:top w:val="nil"/>
              <w:bottom w:val="single" w:sz="2" w:space="0" w:color="auto"/>
            </w:tcBorders>
            <w:vAlign w:val="center"/>
          </w:tcPr>
          <w:p w14:paraId="0EAF9402"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Mixer electric</w:t>
            </w:r>
          </w:p>
        </w:tc>
        <w:tc>
          <w:tcPr>
            <w:tcW w:w="1275" w:type="dxa"/>
            <w:tcBorders>
              <w:top w:val="nil"/>
              <w:bottom w:val="single" w:sz="2" w:space="0" w:color="auto"/>
            </w:tcBorders>
            <w:vAlign w:val="center"/>
          </w:tcPr>
          <w:p w14:paraId="00CDCAB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1E6E54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0,1310</w:t>
            </w:r>
          </w:p>
        </w:tc>
      </w:tr>
      <w:tr w:rsidR="00895AEB" w:rsidRPr="00CB1882" w14:paraId="2280173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145FDC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304</w:t>
            </w:r>
          </w:p>
        </w:tc>
        <w:tc>
          <w:tcPr>
            <w:tcW w:w="1701" w:type="dxa"/>
            <w:gridSpan w:val="2"/>
            <w:tcBorders>
              <w:top w:val="single" w:sz="4" w:space="0" w:color="auto"/>
              <w:bottom w:val="single" w:sz="4" w:space="0" w:color="auto"/>
            </w:tcBorders>
            <w:vAlign w:val="center"/>
          </w:tcPr>
          <w:p w14:paraId="5526465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CK29F</w:t>
            </w:r>
          </w:p>
        </w:tc>
        <w:tc>
          <w:tcPr>
            <w:tcW w:w="4536" w:type="dxa"/>
            <w:gridSpan w:val="3"/>
            <w:tcBorders>
              <w:top w:val="single" w:sz="4" w:space="0" w:color="auto"/>
              <w:bottom w:val="single" w:sz="4" w:space="0" w:color="auto"/>
            </w:tcBorders>
            <w:vAlign w:val="center"/>
          </w:tcPr>
          <w:p w14:paraId="3865392B"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Tavane</w:t>
            </w:r>
            <w:proofErr w:type="spellEnd"/>
            <w:r w:rsidRPr="00CB1882">
              <w:rPr>
                <w:noProof w:val="0"/>
                <w:lang w:val="en-US" w:eastAsia="ru-RU"/>
              </w:rPr>
              <w:t xml:space="preserve"> </w:t>
            </w:r>
            <w:proofErr w:type="spellStart"/>
            <w:r w:rsidRPr="00CB1882">
              <w:rPr>
                <w:noProof w:val="0"/>
                <w:lang w:val="en-US" w:eastAsia="ru-RU"/>
              </w:rPr>
              <w:t>suspendate</w:t>
            </w:r>
            <w:proofErr w:type="spellEnd"/>
            <w:r w:rsidRPr="00CB1882">
              <w:rPr>
                <w:noProof w:val="0"/>
                <w:lang w:val="en-US" w:eastAsia="ru-RU"/>
              </w:rPr>
              <w:t xml:space="preserve"> din </w:t>
            </w:r>
            <w:proofErr w:type="spellStart"/>
            <w:r w:rsidRPr="00CB1882">
              <w:rPr>
                <w:noProof w:val="0"/>
                <w:lang w:val="en-US" w:eastAsia="ru-RU"/>
              </w:rPr>
              <w:t>panouri</w:t>
            </w:r>
            <w:proofErr w:type="spellEnd"/>
            <w:r w:rsidRPr="00CB1882">
              <w:rPr>
                <w:noProof w:val="0"/>
                <w:lang w:val="en-US" w:eastAsia="ru-RU"/>
              </w:rPr>
              <w:t xml:space="preserve"> prefabricate "Armstrong",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sistemul-grila</w:t>
            </w:r>
            <w:proofErr w:type="spellEnd"/>
          </w:p>
        </w:tc>
        <w:tc>
          <w:tcPr>
            <w:tcW w:w="1275" w:type="dxa"/>
            <w:tcBorders>
              <w:top w:val="single" w:sz="4" w:space="0" w:color="auto"/>
              <w:bottom w:val="single" w:sz="4" w:space="0" w:color="auto"/>
            </w:tcBorders>
            <w:vAlign w:val="center"/>
          </w:tcPr>
          <w:p w14:paraId="1E4EFDF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772A4CE"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142,0000</w:t>
            </w:r>
          </w:p>
          <w:p w14:paraId="64296121" w14:textId="77777777" w:rsidR="00895AEB" w:rsidRPr="00CB1882" w:rsidRDefault="00895AEB" w:rsidP="00305B09">
            <w:pPr>
              <w:autoSpaceDE w:val="0"/>
              <w:autoSpaceDN w:val="0"/>
              <w:jc w:val="center"/>
              <w:rPr>
                <w:noProof w:val="0"/>
                <w:lang w:val="en-US" w:eastAsia="ru-RU"/>
              </w:rPr>
            </w:pPr>
          </w:p>
        </w:tc>
      </w:tr>
      <w:tr w:rsidR="00895AEB" w:rsidRPr="00CB1882" w14:paraId="673442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0765D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1DB6A5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398B2EA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B8A56A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529FF4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21,3000</w:t>
            </w:r>
          </w:p>
        </w:tc>
      </w:tr>
      <w:tr w:rsidR="00895AEB" w:rsidRPr="00CB1882" w14:paraId="4295F0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EC041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B666AC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131C495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3F37372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44C6A4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291,1000</w:t>
            </w:r>
          </w:p>
        </w:tc>
      </w:tr>
      <w:tr w:rsidR="00895AEB" w:rsidRPr="00CB1882" w14:paraId="463540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40B54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6768CD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2874136313300</w:t>
            </w:r>
          </w:p>
        </w:tc>
        <w:tc>
          <w:tcPr>
            <w:tcW w:w="4536" w:type="dxa"/>
            <w:gridSpan w:val="3"/>
            <w:tcBorders>
              <w:top w:val="nil"/>
              <w:bottom w:val="single" w:sz="2" w:space="0" w:color="auto"/>
            </w:tcBorders>
            <w:vAlign w:val="center"/>
          </w:tcPr>
          <w:p w14:paraId="0D05716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Diblu</w:t>
            </w:r>
            <w:proofErr w:type="spellEnd"/>
            <w:r w:rsidRPr="00CB1882">
              <w:rPr>
                <w:noProof w:val="0"/>
                <w:sz w:val="22"/>
                <w:szCs w:val="22"/>
                <w:lang w:val="en-US" w:eastAsia="ru-RU"/>
              </w:rPr>
              <w:t xml:space="preserve"> din metal</w:t>
            </w:r>
          </w:p>
        </w:tc>
        <w:tc>
          <w:tcPr>
            <w:tcW w:w="1275" w:type="dxa"/>
            <w:tcBorders>
              <w:top w:val="nil"/>
              <w:bottom w:val="single" w:sz="2" w:space="0" w:color="auto"/>
            </w:tcBorders>
            <w:vAlign w:val="center"/>
          </w:tcPr>
          <w:p w14:paraId="24DCC587"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492939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568,0000</w:t>
            </w:r>
          </w:p>
        </w:tc>
      </w:tr>
      <w:tr w:rsidR="00895AEB" w:rsidRPr="00CB1882" w14:paraId="417E1F9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F1B80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B2C978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2732103646151</w:t>
            </w:r>
          </w:p>
        </w:tc>
        <w:tc>
          <w:tcPr>
            <w:tcW w:w="4536" w:type="dxa"/>
            <w:gridSpan w:val="3"/>
            <w:tcBorders>
              <w:top w:val="nil"/>
              <w:bottom w:val="single" w:sz="2" w:space="0" w:color="auto"/>
            </w:tcBorders>
            <w:vAlign w:val="center"/>
          </w:tcPr>
          <w:p w14:paraId="28BE642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Panouri</w:t>
            </w:r>
            <w:proofErr w:type="spellEnd"/>
            <w:r w:rsidRPr="00CB1882">
              <w:rPr>
                <w:noProof w:val="0"/>
                <w:sz w:val="22"/>
                <w:szCs w:val="22"/>
                <w:lang w:val="en-US" w:eastAsia="ru-RU"/>
              </w:rPr>
              <w:t xml:space="preserve"> "Armstrong" cu </w:t>
            </w:r>
            <w:proofErr w:type="spellStart"/>
            <w:r w:rsidRPr="00CB1882">
              <w:rPr>
                <w:noProof w:val="0"/>
                <w:sz w:val="22"/>
                <w:szCs w:val="22"/>
                <w:lang w:val="en-US" w:eastAsia="ru-RU"/>
              </w:rPr>
              <w:t>sistem</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grila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aparenta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ascunsa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suspendarea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panourilor</w:t>
            </w:r>
            <w:proofErr w:type="spellEnd"/>
            <w:r w:rsidRPr="00CB1882">
              <w:rPr>
                <w:noProof w:val="0"/>
                <w:sz w:val="22"/>
                <w:szCs w:val="22"/>
                <w:lang w:val="en-US" w:eastAsia="ru-RU"/>
              </w:rPr>
              <w:t xml:space="preserve"> prefabricate</w:t>
            </w:r>
          </w:p>
        </w:tc>
        <w:tc>
          <w:tcPr>
            <w:tcW w:w="1275" w:type="dxa"/>
            <w:tcBorders>
              <w:top w:val="nil"/>
              <w:bottom w:val="single" w:sz="2" w:space="0" w:color="auto"/>
            </w:tcBorders>
            <w:vAlign w:val="center"/>
          </w:tcPr>
          <w:p w14:paraId="2B15BA2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7B92957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149,1000</w:t>
            </w:r>
          </w:p>
        </w:tc>
      </w:tr>
      <w:tr w:rsidR="00895AEB" w:rsidRPr="00CB1882" w14:paraId="1711DA9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8F112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192574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162AB1D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7EF5020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85BDBF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2,1300</w:t>
            </w:r>
          </w:p>
        </w:tc>
      </w:tr>
      <w:tr w:rsidR="00895AEB" w:rsidRPr="00CB1882" w14:paraId="6DB20CE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2FC6AA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305</w:t>
            </w:r>
          </w:p>
        </w:tc>
        <w:tc>
          <w:tcPr>
            <w:tcW w:w="1701" w:type="dxa"/>
            <w:gridSpan w:val="2"/>
            <w:tcBorders>
              <w:top w:val="single" w:sz="4" w:space="0" w:color="auto"/>
              <w:bottom w:val="single" w:sz="4" w:space="0" w:color="auto"/>
            </w:tcBorders>
            <w:vAlign w:val="center"/>
          </w:tcPr>
          <w:p w14:paraId="4893D27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CN53A</w:t>
            </w:r>
          </w:p>
        </w:tc>
        <w:tc>
          <w:tcPr>
            <w:tcW w:w="4536" w:type="dxa"/>
            <w:gridSpan w:val="3"/>
            <w:tcBorders>
              <w:top w:val="single" w:sz="4" w:space="0" w:color="auto"/>
              <w:bottom w:val="single" w:sz="4" w:space="0" w:color="auto"/>
            </w:tcBorders>
            <w:vAlign w:val="center"/>
          </w:tcPr>
          <w:p w14:paraId="69FF1F76"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Grunduirea</w:t>
            </w:r>
            <w:proofErr w:type="spellEnd"/>
            <w:r w:rsidRPr="00CB1882">
              <w:rPr>
                <w:noProof w:val="0"/>
                <w:lang w:val="en-US" w:eastAsia="ru-RU"/>
              </w:rPr>
              <w:t xml:space="preserve"> </w:t>
            </w:r>
            <w:proofErr w:type="spellStart"/>
            <w:r w:rsidRPr="00CB1882">
              <w:rPr>
                <w:noProof w:val="0"/>
                <w:lang w:val="en-US" w:eastAsia="ru-RU"/>
              </w:rPr>
              <w:t>suprafetelor</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a </w:t>
            </w:r>
            <w:proofErr w:type="spellStart"/>
            <w:r w:rsidRPr="00CB1882">
              <w:rPr>
                <w:noProof w:val="0"/>
                <w:lang w:val="en-US" w:eastAsia="ru-RU"/>
              </w:rPr>
              <w:t>tavanelor</w:t>
            </w:r>
            <w:proofErr w:type="spellEnd"/>
          </w:p>
        </w:tc>
        <w:tc>
          <w:tcPr>
            <w:tcW w:w="1275" w:type="dxa"/>
            <w:tcBorders>
              <w:top w:val="single" w:sz="4" w:space="0" w:color="auto"/>
              <w:bottom w:val="single" w:sz="4" w:space="0" w:color="auto"/>
            </w:tcBorders>
            <w:vAlign w:val="center"/>
          </w:tcPr>
          <w:p w14:paraId="7B66DD1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343C926C"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12CA15C6" w14:textId="77777777" w:rsidR="00895AEB" w:rsidRPr="00CB1882" w:rsidRDefault="00895AEB" w:rsidP="00305B09">
            <w:pPr>
              <w:autoSpaceDE w:val="0"/>
              <w:autoSpaceDN w:val="0"/>
              <w:jc w:val="center"/>
              <w:rPr>
                <w:noProof w:val="0"/>
                <w:lang w:val="en-US" w:eastAsia="ru-RU"/>
              </w:rPr>
            </w:pPr>
          </w:p>
        </w:tc>
      </w:tr>
      <w:tr w:rsidR="00895AEB" w:rsidRPr="00CB1882" w14:paraId="69BBC3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A671D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66ABA5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7141020013300</w:t>
            </w:r>
          </w:p>
        </w:tc>
        <w:tc>
          <w:tcPr>
            <w:tcW w:w="4536" w:type="dxa"/>
            <w:gridSpan w:val="3"/>
            <w:tcBorders>
              <w:top w:val="nil"/>
              <w:bottom w:val="single" w:sz="2" w:space="0" w:color="auto"/>
            </w:tcBorders>
            <w:vAlign w:val="center"/>
          </w:tcPr>
          <w:p w14:paraId="677BAF5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p>
        </w:tc>
        <w:tc>
          <w:tcPr>
            <w:tcW w:w="1275" w:type="dxa"/>
            <w:tcBorders>
              <w:top w:val="nil"/>
              <w:bottom w:val="single" w:sz="2" w:space="0" w:color="auto"/>
            </w:tcBorders>
            <w:vAlign w:val="center"/>
          </w:tcPr>
          <w:p w14:paraId="0F03641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024AAD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0,1500</w:t>
            </w:r>
          </w:p>
        </w:tc>
      </w:tr>
      <w:tr w:rsidR="00895AEB" w:rsidRPr="00CB1882" w14:paraId="4D38C8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4A5F0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72B6E3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2416586105303</w:t>
            </w:r>
          </w:p>
        </w:tc>
        <w:tc>
          <w:tcPr>
            <w:tcW w:w="4536" w:type="dxa"/>
            <w:gridSpan w:val="3"/>
            <w:tcBorders>
              <w:top w:val="nil"/>
              <w:bottom w:val="single" w:sz="2" w:space="0" w:color="auto"/>
            </w:tcBorders>
            <w:vAlign w:val="center"/>
          </w:tcPr>
          <w:p w14:paraId="183057C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Amorsa-grund</w:t>
            </w:r>
            <w:proofErr w:type="spellEnd"/>
          </w:p>
        </w:tc>
        <w:tc>
          <w:tcPr>
            <w:tcW w:w="1275" w:type="dxa"/>
            <w:tcBorders>
              <w:top w:val="nil"/>
              <w:bottom w:val="single" w:sz="2" w:space="0" w:color="auto"/>
            </w:tcBorders>
            <w:vAlign w:val="center"/>
          </w:tcPr>
          <w:p w14:paraId="11A4235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0EBB2D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0,7500</w:t>
            </w:r>
          </w:p>
        </w:tc>
      </w:tr>
      <w:tr w:rsidR="00895AEB" w:rsidRPr="00CB1882" w14:paraId="7DBD1D7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7D6E5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4FEED1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22D9DA3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1A94D0BD"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A189FF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0,2500</w:t>
            </w:r>
          </w:p>
        </w:tc>
      </w:tr>
      <w:tr w:rsidR="00895AEB" w:rsidRPr="00CB1882" w14:paraId="3CE34FF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B1F750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306</w:t>
            </w:r>
          </w:p>
        </w:tc>
        <w:tc>
          <w:tcPr>
            <w:tcW w:w="1701" w:type="dxa"/>
            <w:gridSpan w:val="2"/>
            <w:tcBorders>
              <w:top w:val="single" w:sz="4" w:space="0" w:color="auto"/>
              <w:bottom w:val="single" w:sz="4" w:space="0" w:color="auto"/>
            </w:tcBorders>
            <w:vAlign w:val="center"/>
          </w:tcPr>
          <w:p w14:paraId="60D98CD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CN06A</w:t>
            </w:r>
          </w:p>
        </w:tc>
        <w:tc>
          <w:tcPr>
            <w:tcW w:w="4536" w:type="dxa"/>
            <w:gridSpan w:val="3"/>
            <w:tcBorders>
              <w:top w:val="single" w:sz="4" w:space="0" w:color="auto"/>
              <w:bottom w:val="single" w:sz="4" w:space="0" w:color="auto"/>
            </w:tcBorders>
            <w:vAlign w:val="center"/>
          </w:tcPr>
          <w:p w14:paraId="14FD2B9D"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Vopsitorii</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cu </w:t>
            </w:r>
            <w:proofErr w:type="spellStart"/>
            <w:r w:rsidRPr="00CB1882">
              <w:rPr>
                <w:noProof w:val="0"/>
                <w:lang w:val="en-US" w:eastAsia="ru-RU"/>
              </w:rPr>
              <w:t>vopsea</w:t>
            </w:r>
            <w:proofErr w:type="spellEnd"/>
            <w:r w:rsidRPr="00CB1882">
              <w:rPr>
                <w:noProof w:val="0"/>
                <w:lang w:val="en-US" w:eastAsia="ru-RU"/>
              </w:rPr>
              <w:t xml:space="preserve"> pe </w:t>
            </w:r>
            <w:proofErr w:type="spellStart"/>
            <w:r w:rsidRPr="00CB1882">
              <w:rPr>
                <w:noProof w:val="0"/>
                <w:lang w:val="en-US" w:eastAsia="ru-RU"/>
              </w:rPr>
              <w:t>baza</w:t>
            </w:r>
            <w:proofErr w:type="spellEnd"/>
            <w:r w:rsidRPr="00CB1882">
              <w:rPr>
                <w:noProof w:val="0"/>
                <w:lang w:val="en-US" w:eastAsia="ru-RU"/>
              </w:rPr>
              <w:t xml:space="preserve"> de </w:t>
            </w:r>
            <w:proofErr w:type="spellStart"/>
            <w:r w:rsidRPr="00CB1882">
              <w:rPr>
                <w:noProof w:val="0"/>
                <w:lang w:val="en-US" w:eastAsia="ru-RU"/>
              </w:rPr>
              <w:t>copolimeri</w:t>
            </w:r>
            <w:proofErr w:type="spellEnd"/>
            <w:r w:rsidRPr="00CB1882">
              <w:rPr>
                <w:noProof w:val="0"/>
                <w:lang w:val="en-US" w:eastAsia="ru-RU"/>
              </w:rPr>
              <w:t xml:space="preserve"> </w:t>
            </w:r>
            <w:proofErr w:type="spellStart"/>
            <w:r w:rsidRPr="00CB1882">
              <w:rPr>
                <w:noProof w:val="0"/>
                <w:lang w:val="en-US" w:eastAsia="ru-RU"/>
              </w:rPr>
              <w:t>vinilici</w:t>
            </w:r>
            <w:proofErr w:type="spellEnd"/>
            <w:r w:rsidRPr="00CB1882">
              <w:rPr>
                <w:noProof w:val="0"/>
                <w:lang w:val="en-US" w:eastAsia="ru-RU"/>
              </w:rPr>
              <w:t xml:space="preserve"> in </w:t>
            </w:r>
            <w:proofErr w:type="spellStart"/>
            <w:r w:rsidRPr="00CB1882">
              <w:rPr>
                <w:noProof w:val="0"/>
                <w:lang w:val="en-US" w:eastAsia="ru-RU"/>
              </w:rPr>
              <w:t>emulsie</w:t>
            </w:r>
            <w:proofErr w:type="spellEnd"/>
            <w:r w:rsidRPr="00CB1882">
              <w:rPr>
                <w:noProof w:val="0"/>
                <w:lang w:val="en-US" w:eastAsia="ru-RU"/>
              </w:rPr>
              <w:t xml:space="preserve"> </w:t>
            </w:r>
            <w:proofErr w:type="spellStart"/>
            <w:proofErr w:type="gramStart"/>
            <w:r w:rsidRPr="00CB1882">
              <w:rPr>
                <w:noProof w:val="0"/>
                <w:lang w:val="en-US" w:eastAsia="ru-RU"/>
              </w:rPr>
              <w:t>apoasa</w:t>
            </w:r>
            <w:proofErr w:type="spellEnd"/>
            <w:r w:rsidRPr="00CB1882">
              <w:rPr>
                <w:noProof w:val="0"/>
                <w:lang w:val="en-US" w:eastAsia="ru-RU"/>
              </w:rPr>
              <w:t xml:space="preserve">,  </w:t>
            </w:r>
            <w:proofErr w:type="spellStart"/>
            <w:r w:rsidRPr="00CB1882">
              <w:rPr>
                <w:noProof w:val="0"/>
                <w:lang w:val="en-US" w:eastAsia="ru-RU"/>
              </w:rPr>
              <w:t>aplicate</w:t>
            </w:r>
            <w:proofErr w:type="spellEnd"/>
            <w:proofErr w:type="gramEnd"/>
            <w:r w:rsidRPr="00CB1882">
              <w:rPr>
                <w:noProof w:val="0"/>
                <w:lang w:val="en-US" w:eastAsia="ru-RU"/>
              </w:rPr>
              <w:t xml:space="preserve"> in 2 </w:t>
            </w:r>
            <w:proofErr w:type="spellStart"/>
            <w:r w:rsidRPr="00CB1882">
              <w:rPr>
                <w:noProof w:val="0"/>
                <w:lang w:val="en-US" w:eastAsia="ru-RU"/>
              </w:rPr>
              <w:t>straturi</w:t>
            </w:r>
            <w:proofErr w:type="spellEnd"/>
            <w:r w:rsidRPr="00CB1882">
              <w:rPr>
                <w:noProof w:val="0"/>
                <w:lang w:val="en-US" w:eastAsia="ru-RU"/>
              </w:rPr>
              <w:t xml:space="preserve"> pe </w:t>
            </w:r>
            <w:proofErr w:type="spellStart"/>
            <w:r w:rsidRPr="00CB1882">
              <w:rPr>
                <w:noProof w:val="0"/>
                <w:lang w:val="en-US" w:eastAsia="ru-RU"/>
              </w:rPr>
              <w:t>glet</w:t>
            </w:r>
            <w:proofErr w:type="spellEnd"/>
            <w:r w:rsidRPr="00CB1882">
              <w:rPr>
                <w:noProof w:val="0"/>
                <w:lang w:val="en-US" w:eastAsia="ru-RU"/>
              </w:rPr>
              <w:t xml:space="preserve"> existent, </w:t>
            </w:r>
            <w:proofErr w:type="spellStart"/>
            <w:r w:rsidRPr="00CB1882">
              <w:rPr>
                <w:noProof w:val="0"/>
                <w:lang w:val="en-US" w:eastAsia="ru-RU"/>
              </w:rPr>
              <w:t>executate</w:t>
            </w:r>
            <w:proofErr w:type="spellEnd"/>
            <w:r w:rsidRPr="00CB1882">
              <w:rPr>
                <w:noProof w:val="0"/>
                <w:lang w:val="en-US" w:eastAsia="ru-RU"/>
              </w:rPr>
              <w:t xml:space="preserve"> manual</w:t>
            </w:r>
          </w:p>
        </w:tc>
        <w:tc>
          <w:tcPr>
            <w:tcW w:w="1275" w:type="dxa"/>
            <w:tcBorders>
              <w:top w:val="single" w:sz="4" w:space="0" w:color="auto"/>
              <w:bottom w:val="single" w:sz="4" w:space="0" w:color="auto"/>
            </w:tcBorders>
            <w:vAlign w:val="center"/>
          </w:tcPr>
          <w:p w14:paraId="4F7EE42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20375E6"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69CEC834" w14:textId="77777777" w:rsidR="00895AEB" w:rsidRPr="00CB1882" w:rsidRDefault="00895AEB" w:rsidP="00305B09">
            <w:pPr>
              <w:autoSpaceDE w:val="0"/>
              <w:autoSpaceDN w:val="0"/>
              <w:jc w:val="center"/>
              <w:rPr>
                <w:noProof w:val="0"/>
                <w:lang w:val="en-US" w:eastAsia="ru-RU"/>
              </w:rPr>
            </w:pPr>
          </w:p>
        </w:tc>
      </w:tr>
      <w:tr w:rsidR="00895AEB" w:rsidRPr="00CB1882" w14:paraId="5A00BD2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7F0E0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04AA3F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7141020013300</w:t>
            </w:r>
          </w:p>
        </w:tc>
        <w:tc>
          <w:tcPr>
            <w:tcW w:w="4536" w:type="dxa"/>
            <w:gridSpan w:val="3"/>
            <w:tcBorders>
              <w:top w:val="nil"/>
              <w:bottom w:val="single" w:sz="2" w:space="0" w:color="auto"/>
            </w:tcBorders>
            <w:vAlign w:val="center"/>
          </w:tcPr>
          <w:p w14:paraId="2A824BF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p>
        </w:tc>
        <w:tc>
          <w:tcPr>
            <w:tcW w:w="1275" w:type="dxa"/>
            <w:tcBorders>
              <w:top w:val="nil"/>
              <w:bottom w:val="single" w:sz="2" w:space="0" w:color="auto"/>
            </w:tcBorders>
            <w:vAlign w:val="center"/>
          </w:tcPr>
          <w:p w14:paraId="63A95D3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36A8F1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2,7500</w:t>
            </w:r>
          </w:p>
        </w:tc>
      </w:tr>
      <w:tr w:rsidR="00895AEB" w:rsidRPr="00CB1882" w14:paraId="77B401A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65397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B59675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2430116103800</w:t>
            </w:r>
          </w:p>
        </w:tc>
        <w:tc>
          <w:tcPr>
            <w:tcW w:w="4536" w:type="dxa"/>
            <w:gridSpan w:val="3"/>
            <w:tcBorders>
              <w:top w:val="nil"/>
              <w:bottom w:val="single" w:sz="2" w:space="0" w:color="auto"/>
            </w:tcBorders>
            <w:vAlign w:val="center"/>
          </w:tcPr>
          <w:p w14:paraId="5FDE2C6D" w14:textId="77777777" w:rsidR="00895AEB" w:rsidRPr="00CB1882" w:rsidRDefault="00895AEB" w:rsidP="00305B09">
            <w:pPr>
              <w:autoSpaceDE w:val="0"/>
              <w:autoSpaceDN w:val="0"/>
              <w:rPr>
                <w:noProof w:val="0"/>
                <w:lang w:val="en-US" w:eastAsia="ru-RU"/>
              </w:rPr>
            </w:pPr>
            <w:proofErr w:type="spellStart"/>
            <w:proofErr w:type="gramStart"/>
            <w:r w:rsidRPr="00CB1882">
              <w:rPr>
                <w:noProof w:val="0"/>
                <w:sz w:val="22"/>
                <w:szCs w:val="22"/>
                <w:lang w:val="en-US" w:eastAsia="ru-RU"/>
              </w:rPr>
              <w:t>Vopsea</w:t>
            </w:r>
            <w:proofErr w:type="spellEnd"/>
            <w:r w:rsidRPr="00CB1882">
              <w:rPr>
                <w:noProof w:val="0"/>
                <w:sz w:val="22"/>
                <w:szCs w:val="22"/>
                <w:lang w:val="en-US" w:eastAsia="ru-RU"/>
              </w:rPr>
              <w:t xml:space="preserve">  pe</w:t>
            </w:r>
            <w:proofErr w:type="gramEnd"/>
            <w:r w:rsidRPr="00CB1882">
              <w:rPr>
                <w:noProof w:val="0"/>
                <w:sz w:val="22"/>
                <w:szCs w:val="22"/>
                <w:lang w:val="en-US" w:eastAsia="ru-RU"/>
              </w:rPr>
              <w:t xml:space="preserv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copolimeri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vinilici</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95B37D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B7B63E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623BB2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B0968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48B5C5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316217ED"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1B3C99E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EE9966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0,3000</w:t>
            </w:r>
          </w:p>
        </w:tc>
      </w:tr>
      <w:tr w:rsidR="00895AEB" w:rsidRPr="00CB1882" w14:paraId="08E0360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3EA46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9366FB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2869A1D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7771A7F0"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E449A4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2,5000</w:t>
            </w:r>
          </w:p>
        </w:tc>
      </w:tr>
      <w:tr w:rsidR="00895AEB" w:rsidRPr="00CB1882" w14:paraId="4A26281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86151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EE31B8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1711317306661</w:t>
            </w:r>
          </w:p>
        </w:tc>
        <w:tc>
          <w:tcPr>
            <w:tcW w:w="4536" w:type="dxa"/>
            <w:gridSpan w:val="3"/>
            <w:tcBorders>
              <w:top w:val="nil"/>
              <w:bottom w:val="single" w:sz="2" w:space="0" w:color="auto"/>
            </w:tcBorders>
            <w:vAlign w:val="center"/>
          </w:tcPr>
          <w:p w14:paraId="49A492B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Bumbac</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sters</w:t>
            </w:r>
            <w:proofErr w:type="spellEnd"/>
          </w:p>
        </w:tc>
        <w:tc>
          <w:tcPr>
            <w:tcW w:w="1275" w:type="dxa"/>
            <w:tcBorders>
              <w:top w:val="nil"/>
              <w:bottom w:val="single" w:sz="2" w:space="0" w:color="auto"/>
            </w:tcBorders>
            <w:vAlign w:val="center"/>
          </w:tcPr>
          <w:p w14:paraId="499C590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E11563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0,2500</w:t>
            </w:r>
          </w:p>
        </w:tc>
      </w:tr>
      <w:tr w:rsidR="00895AEB" w:rsidRPr="00CB1882" w14:paraId="1F4C0E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DC001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6FBA1F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2E8111A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288F82B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495BBA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0,0100</w:t>
            </w:r>
          </w:p>
        </w:tc>
      </w:tr>
      <w:tr w:rsidR="00895AEB" w:rsidRPr="00CB1882" w14:paraId="1BCA3EF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E60C4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307</w:t>
            </w:r>
          </w:p>
        </w:tc>
        <w:tc>
          <w:tcPr>
            <w:tcW w:w="1701" w:type="dxa"/>
            <w:gridSpan w:val="2"/>
            <w:tcBorders>
              <w:top w:val="single" w:sz="4" w:space="0" w:color="auto"/>
              <w:bottom w:val="single" w:sz="4" w:space="0" w:color="auto"/>
            </w:tcBorders>
            <w:vAlign w:val="center"/>
          </w:tcPr>
          <w:p w14:paraId="6B7168F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CK07A *</w:t>
            </w:r>
            <w:proofErr w:type="spellStart"/>
            <w:r w:rsidRPr="00CB1882">
              <w:rPr>
                <w:noProof w:val="0"/>
                <w:sz w:val="22"/>
                <w:szCs w:val="22"/>
                <w:lang w:val="en-US" w:eastAsia="ru-RU"/>
              </w:rPr>
              <w:t>Aplicativ</w:t>
            </w:r>
            <w:proofErr w:type="spellEnd"/>
          </w:p>
        </w:tc>
        <w:tc>
          <w:tcPr>
            <w:tcW w:w="4536" w:type="dxa"/>
            <w:gridSpan w:val="3"/>
            <w:tcBorders>
              <w:top w:val="single" w:sz="4" w:space="0" w:color="auto"/>
              <w:bottom w:val="single" w:sz="4" w:space="0" w:color="auto"/>
            </w:tcBorders>
            <w:vAlign w:val="center"/>
          </w:tcPr>
          <w:p w14:paraId="78D3B007"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Cornier plastic </w:t>
            </w:r>
            <w:proofErr w:type="spellStart"/>
            <w:r w:rsidRPr="00CB1882">
              <w:rPr>
                <w:noProof w:val="0"/>
                <w:lang w:val="en-US" w:eastAsia="ru-RU"/>
              </w:rPr>
              <w:t>colturi</w:t>
            </w:r>
            <w:proofErr w:type="spellEnd"/>
            <w:r w:rsidRPr="00CB1882">
              <w:rPr>
                <w:noProof w:val="0"/>
                <w:lang w:val="en-US" w:eastAsia="ru-RU"/>
              </w:rPr>
              <w:t xml:space="preserve">/ </w:t>
            </w:r>
            <w:proofErr w:type="spellStart"/>
            <w:r w:rsidRPr="00CB1882">
              <w:rPr>
                <w:noProof w:val="0"/>
                <w:lang w:val="en-US" w:eastAsia="ru-RU"/>
              </w:rPr>
              <w:t>glafuri</w:t>
            </w:r>
            <w:proofErr w:type="spellEnd"/>
          </w:p>
        </w:tc>
        <w:tc>
          <w:tcPr>
            <w:tcW w:w="1275" w:type="dxa"/>
            <w:tcBorders>
              <w:top w:val="single" w:sz="4" w:space="0" w:color="auto"/>
              <w:bottom w:val="single" w:sz="4" w:space="0" w:color="auto"/>
            </w:tcBorders>
            <w:vAlign w:val="center"/>
          </w:tcPr>
          <w:p w14:paraId="6C14EBA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79A19A9E"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32,0000</w:t>
            </w:r>
          </w:p>
          <w:p w14:paraId="47B592B7" w14:textId="77777777" w:rsidR="00895AEB" w:rsidRPr="00CB1882" w:rsidRDefault="00895AEB" w:rsidP="00305B09">
            <w:pPr>
              <w:autoSpaceDE w:val="0"/>
              <w:autoSpaceDN w:val="0"/>
              <w:jc w:val="center"/>
              <w:rPr>
                <w:noProof w:val="0"/>
                <w:lang w:val="en-US" w:eastAsia="ru-RU"/>
              </w:rPr>
            </w:pPr>
          </w:p>
        </w:tc>
      </w:tr>
      <w:tr w:rsidR="00895AEB" w:rsidRPr="00CB1882" w14:paraId="4BA63C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DD497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C5830A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7E4E2E2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184DB20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7B3E6B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8,9600</w:t>
            </w:r>
          </w:p>
        </w:tc>
      </w:tr>
      <w:tr w:rsidR="00895AEB" w:rsidRPr="00CB1882" w14:paraId="4F8FF0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63C60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5B046D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9310060019900</w:t>
            </w:r>
          </w:p>
        </w:tc>
        <w:tc>
          <w:tcPr>
            <w:tcW w:w="4536" w:type="dxa"/>
            <w:gridSpan w:val="3"/>
            <w:tcBorders>
              <w:top w:val="nil"/>
              <w:bottom w:val="single" w:sz="2" w:space="0" w:color="auto"/>
            </w:tcBorders>
            <w:vAlign w:val="center"/>
          </w:tcPr>
          <w:p w14:paraId="369A999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necalificat</w:t>
            </w:r>
            <w:proofErr w:type="spellEnd"/>
          </w:p>
        </w:tc>
        <w:tc>
          <w:tcPr>
            <w:tcW w:w="1275" w:type="dxa"/>
            <w:tcBorders>
              <w:top w:val="nil"/>
              <w:bottom w:val="single" w:sz="2" w:space="0" w:color="auto"/>
            </w:tcBorders>
            <w:vAlign w:val="center"/>
          </w:tcPr>
          <w:p w14:paraId="64024C5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738227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1,2800</w:t>
            </w:r>
          </w:p>
        </w:tc>
      </w:tr>
      <w:tr w:rsidR="00895AEB" w:rsidRPr="00CB1882" w14:paraId="53C774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10D97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173820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2030112947600*</w:t>
            </w:r>
          </w:p>
        </w:tc>
        <w:tc>
          <w:tcPr>
            <w:tcW w:w="4536" w:type="dxa"/>
            <w:gridSpan w:val="3"/>
            <w:tcBorders>
              <w:top w:val="nil"/>
              <w:bottom w:val="single" w:sz="2" w:space="0" w:color="auto"/>
            </w:tcBorders>
            <w:vAlign w:val="center"/>
          </w:tcPr>
          <w:p w14:paraId="4750DBB4"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Cornier plastic la </w:t>
            </w:r>
            <w:proofErr w:type="spellStart"/>
            <w:r w:rsidRPr="00CB1882">
              <w:rPr>
                <w:noProof w:val="0"/>
                <w:sz w:val="22"/>
                <w:szCs w:val="22"/>
                <w:lang w:val="en-US" w:eastAsia="ru-RU"/>
              </w:rPr>
              <w:t>glafuri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usi</w:t>
            </w:r>
            <w:proofErr w:type="spellEnd"/>
          </w:p>
        </w:tc>
        <w:tc>
          <w:tcPr>
            <w:tcW w:w="1275" w:type="dxa"/>
            <w:tcBorders>
              <w:top w:val="nil"/>
              <w:bottom w:val="single" w:sz="2" w:space="0" w:color="auto"/>
            </w:tcBorders>
            <w:vAlign w:val="center"/>
          </w:tcPr>
          <w:p w14:paraId="04095DF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766675F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32,0000</w:t>
            </w:r>
          </w:p>
        </w:tc>
      </w:tr>
      <w:tr w:rsidR="00895AEB" w:rsidRPr="00CB1882" w14:paraId="666BDC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D2AC8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E3218B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02EB754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1E001418"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040F9FA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6,4000</w:t>
            </w:r>
          </w:p>
        </w:tc>
      </w:tr>
      <w:tr w:rsidR="00895AEB" w:rsidRPr="00CB1882" w14:paraId="1836053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EB5BE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A31A2C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4D3EA1C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76D1484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5CF993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0,3200</w:t>
            </w:r>
          </w:p>
        </w:tc>
      </w:tr>
      <w:tr w:rsidR="00895AEB" w:rsidRPr="00CB1882" w14:paraId="748E114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B73AD5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308</w:t>
            </w:r>
          </w:p>
        </w:tc>
        <w:tc>
          <w:tcPr>
            <w:tcW w:w="1701" w:type="dxa"/>
            <w:gridSpan w:val="2"/>
            <w:tcBorders>
              <w:top w:val="single" w:sz="4" w:space="0" w:color="auto"/>
              <w:bottom w:val="single" w:sz="4" w:space="0" w:color="auto"/>
            </w:tcBorders>
            <w:vAlign w:val="center"/>
          </w:tcPr>
          <w:p w14:paraId="4FCE5EB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CL20A</w:t>
            </w:r>
          </w:p>
        </w:tc>
        <w:tc>
          <w:tcPr>
            <w:tcW w:w="4536" w:type="dxa"/>
            <w:gridSpan w:val="3"/>
            <w:tcBorders>
              <w:top w:val="single" w:sz="4" w:space="0" w:color="auto"/>
              <w:bottom w:val="single" w:sz="4" w:space="0" w:color="auto"/>
            </w:tcBorders>
            <w:vAlign w:val="center"/>
          </w:tcPr>
          <w:p w14:paraId="3B155B0B"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Rama cu </w:t>
            </w:r>
            <w:proofErr w:type="spellStart"/>
            <w:r w:rsidRPr="00CB1882">
              <w:rPr>
                <w:noProof w:val="0"/>
                <w:lang w:val="en-US" w:eastAsia="ru-RU"/>
              </w:rPr>
              <w:t>jaluzele</w:t>
            </w:r>
            <w:proofErr w:type="spellEnd"/>
            <w:r w:rsidRPr="00CB1882">
              <w:rPr>
                <w:noProof w:val="0"/>
                <w:lang w:val="en-US" w:eastAsia="ru-RU"/>
              </w:rPr>
              <w:t xml:space="preserve"> fixe, 40x20cm</w:t>
            </w:r>
          </w:p>
        </w:tc>
        <w:tc>
          <w:tcPr>
            <w:tcW w:w="1275" w:type="dxa"/>
            <w:tcBorders>
              <w:top w:val="single" w:sz="4" w:space="0" w:color="auto"/>
              <w:bottom w:val="single" w:sz="4" w:space="0" w:color="auto"/>
            </w:tcBorders>
            <w:vAlign w:val="center"/>
          </w:tcPr>
          <w:p w14:paraId="3D527B6E"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2055FAE9"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1,0000</w:t>
            </w:r>
          </w:p>
          <w:p w14:paraId="1D878F38" w14:textId="77777777" w:rsidR="00895AEB" w:rsidRPr="00CB1882" w:rsidRDefault="00895AEB" w:rsidP="00305B09">
            <w:pPr>
              <w:autoSpaceDE w:val="0"/>
              <w:autoSpaceDN w:val="0"/>
              <w:jc w:val="center"/>
              <w:rPr>
                <w:noProof w:val="0"/>
                <w:lang w:val="en-US" w:eastAsia="ru-RU"/>
              </w:rPr>
            </w:pPr>
          </w:p>
        </w:tc>
      </w:tr>
      <w:tr w:rsidR="00895AEB" w:rsidRPr="00CB1882" w14:paraId="231EF7B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3920D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FADA85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7122050013400</w:t>
            </w:r>
          </w:p>
        </w:tc>
        <w:tc>
          <w:tcPr>
            <w:tcW w:w="4536" w:type="dxa"/>
            <w:gridSpan w:val="3"/>
            <w:tcBorders>
              <w:top w:val="nil"/>
              <w:bottom w:val="single" w:sz="2" w:space="0" w:color="auto"/>
            </w:tcBorders>
            <w:vAlign w:val="center"/>
          </w:tcPr>
          <w:p w14:paraId="7420732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Zidar</w:t>
            </w:r>
            <w:proofErr w:type="spellEnd"/>
          </w:p>
        </w:tc>
        <w:tc>
          <w:tcPr>
            <w:tcW w:w="1275" w:type="dxa"/>
            <w:tcBorders>
              <w:top w:val="nil"/>
              <w:bottom w:val="single" w:sz="2" w:space="0" w:color="auto"/>
            </w:tcBorders>
            <w:vAlign w:val="center"/>
          </w:tcPr>
          <w:p w14:paraId="1BEDFC0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3EA6B3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0,4700</w:t>
            </w:r>
          </w:p>
        </w:tc>
      </w:tr>
      <w:tr w:rsidR="00895AEB" w:rsidRPr="00CB1882" w14:paraId="1296F4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11005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545F40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67B05B4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73AABAB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7C9C4F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0,0300</w:t>
            </w:r>
          </w:p>
        </w:tc>
      </w:tr>
      <w:tr w:rsidR="00895AEB" w:rsidRPr="00CB1882" w14:paraId="5FEEF7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3E176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D14FAA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281123630620042</w:t>
            </w:r>
          </w:p>
        </w:tc>
        <w:tc>
          <w:tcPr>
            <w:tcW w:w="4536" w:type="dxa"/>
            <w:gridSpan w:val="3"/>
            <w:tcBorders>
              <w:top w:val="nil"/>
              <w:bottom w:val="single" w:sz="2" w:space="0" w:color="auto"/>
            </w:tcBorders>
            <w:vAlign w:val="center"/>
          </w:tcPr>
          <w:p w14:paraId="48E09489"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Rama cu </w:t>
            </w:r>
            <w:proofErr w:type="spellStart"/>
            <w:r w:rsidRPr="00CB1882">
              <w:rPr>
                <w:noProof w:val="0"/>
                <w:sz w:val="22"/>
                <w:szCs w:val="22"/>
                <w:lang w:val="en-US" w:eastAsia="ru-RU"/>
              </w:rPr>
              <w:t>jaluzele</w:t>
            </w:r>
            <w:proofErr w:type="spellEnd"/>
            <w:r w:rsidRPr="00CB1882">
              <w:rPr>
                <w:noProof w:val="0"/>
                <w:sz w:val="22"/>
                <w:szCs w:val="22"/>
                <w:lang w:val="en-US" w:eastAsia="ru-RU"/>
              </w:rPr>
              <w:t xml:space="preserve"> fixe, 40x20cm</w:t>
            </w:r>
          </w:p>
        </w:tc>
        <w:tc>
          <w:tcPr>
            <w:tcW w:w="1275" w:type="dxa"/>
            <w:tcBorders>
              <w:top w:val="nil"/>
              <w:bottom w:val="single" w:sz="2" w:space="0" w:color="auto"/>
            </w:tcBorders>
            <w:vAlign w:val="center"/>
          </w:tcPr>
          <w:p w14:paraId="6AAF2AA0"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D033AA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1,0000</w:t>
            </w:r>
          </w:p>
        </w:tc>
      </w:tr>
      <w:tr w:rsidR="00895AEB" w:rsidRPr="00CB1882" w14:paraId="4277646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D87D53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309</w:t>
            </w:r>
          </w:p>
        </w:tc>
        <w:tc>
          <w:tcPr>
            <w:tcW w:w="1701" w:type="dxa"/>
            <w:gridSpan w:val="2"/>
            <w:tcBorders>
              <w:top w:val="single" w:sz="4" w:space="0" w:color="auto"/>
              <w:bottom w:val="single" w:sz="4" w:space="0" w:color="auto"/>
            </w:tcBorders>
            <w:vAlign w:val="center"/>
          </w:tcPr>
          <w:p w14:paraId="0F0C24C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CL20A *</w:t>
            </w:r>
            <w:proofErr w:type="spellStart"/>
            <w:r w:rsidRPr="00CB1882">
              <w:rPr>
                <w:noProof w:val="0"/>
                <w:sz w:val="22"/>
                <w:szCs w:val="22"/>
                <w:lang w:val="en-US" w:eastAsia="ru-RU"/>
              </w:rPr>
              <w:t>aplicativ</w:t>
            </w:r>
            <w:proofErr w:type="spellEnd"/>
          </w:p>
        </w:tc>
        <w:tc>
          <w:tcPr>
            <w:tcW w:w="4536" w:type="dxa"/>
            <w:gridSpan w:val="3"/>
            <w:tcBorders>
              <w:top w:val="single" w:sz="4" w:space="0" w:color="auto"/>
              <w:bottom w:val="single" w:sz="4" w:space="0" w:color="auto"/>
            </w:tcBorders>
            <w:vAlign w:val="center"/>
          </w:tcPr>
          <w:p w14:paraId="5FEBD94E"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Placute</w:t>
            </w:r>
            <w:proofErr w:type="spellEnd"/>
            <w:r w:rsidRPr="00CB1882">
              <w:rPr>
                <w:noProof w:val="0"/>
                <w:lang w:val="en-US" w:eastAsia="ru-RU"/>
              </w:rPr>
              <w:t xml:space="preserve"> </w:t>
            </w:r>
            <w:proofErr w:type="spellStart"/>
            <w:r w:rsidRPr="00CB1882">
              <w:rPr>
                <w:noProof w:val="0"/>
                <w:lang w:val="en-US" w:eastAsia="ru-RU"/>
              </w:rPr>
              <w:t>birou</w:t>
            </w:r>
            <w:proofErr w:type="spellEnd"/>
            <w:r w:rsidRPr="00CB1882">
              <w:rPr>
                <w:noProof w:val="0"/>
                <w:lang w:val="en-US" w:eastAsia="ru-RU"/>
              </w:rPr>
              <w:t xml:space="preserve"> (</w:t>
            </w:r>
            <w:proofErr w:type="spellStart"/>
            <w:r w:rsidRPr="00CB1882">
              <w:rPr>
                <w:noProof w:val="0"/>
                <w:lang w:val="en-US" w:eastAsia="ru-RU"/>
              </w:rPr>
              <w:t>demontate</w:t>
            </w:r>
            <w:proofErr w:type="spellEnd"/>
            <w:r w:rsidRPr="00CB1882">
              <w:rPr>
                <w:noProof w:val="0"/>
                <w:lang w:val="en-US" w:eastAsia="ru-RU"/>
              </w:rPr>
              <w:t xml:space="preserve"> anterior)</w:t>
            </w:r>
          </w:p>
        </w:tc>
        <w:tc>
          <w:tcPr>
            <w:tcW w:w="1275" w:type="dxa"/>
            <w:tcBorders>
              <w:top w:val="single" w:sz="4" w:space="0" w:color="auto"/>
              <w:bottom w:val="single" w:sz="4" w:space="0" w:color="auto"/>
            </w:tcBorders>
            <w:vAlign w:val="center"/>
          </w:tcPr>
          <w:p w14:paraId="75FC7E91"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72907CD4"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32,0000</w:t>
            </w:r>
          </w:p>
          <w:p w14:paraId="2C11D078" w14:textId="77777777" w:rsidR="00895AEB" w:rsidRPr="00CB1882" w:rsidRDefault="00895AEB" w:rsidP="00305B09">
            <w:pPr>
              <w:autoSpaceDE w:val="0"/>
              <w:autoSpaceDN w:val="0"/>
              <w:jc w:val="center"/>
              <w:rPr>
                <w:noProof w:val="0"/>
                <w:lang w:val="en-US" w:eastAsia="ru-RU"/>
              </w:rPr>
            </w:pPr>
          </w:p>
        </w:tc>
      </w:tr>
      <w:tr w:rsidR="00895AEB" w:rsidRPr="00CB1882" w14:paraId="090158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52E6C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C6D598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7122050013400</w:t>
            </w:r>
          </w:p>
        </w:tc>
        <w:tc>
          <w:tcPr>
            <w:tcW w:w="4536" w:type="dxa"/>
            <w:gridSpan w:val="3"/>
            <w:tcBorders>
              <w:top w:val="nil"/>
              <w:bottom w:val="single" w:sz="2" w:space="0" w:color="auto"/>
            </w:tcBorders>
            <w:vAlign w:val="center"/>
          </w:tcPr>
          <w:p w14:paraId="0A118C0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Zidar</w:t>
            </w:r>
            <w:proofErr w:type="spellEnd"/>
          </w:p>
        </w:tc>
        <w:tc>
          <w:tcPr>
            <w:tcW w:w="1275" w:type="dxa"/>
            <w:tcBorders>
              <w:top w:val="nil"/>
              <w:bottom w:val="single" w:sz="2" w:space="0" w:color="auto"/>
            </w:tcBorders>
            <w:vAlign w:val="center"/>
          </w:tcPr>
          <w:p w14:paraId="5E34E01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D8601D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15,0400</w:t>
            </w:r>
          </w:p>
        </w:tc>
      </w:tr>
      <w:tr w:rsidR="00895AEB" w:rsidRPr="00CB1882" w14:paraId="140AAE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9A732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740C05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7A1F984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921D15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16969C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0,9600</w:t>
            </w:r>
          </w:p>
        </w:tc>
      </w:tr>
      <w:tr w:rsidR="00895AEB" w:rsidRPr="00CB1882" w14:paraId="08C2DD9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8D4ACAD"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1F15CB1"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37D9EE1" w14:textId="77777777" w:rsidR="00895AEB" w:rsidRPr="00CB1882" w:rsidRDefault="00895AEB" w:rsidP="00305B09">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354520DD"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80A9354" w14:textId="77777777" w:rsidR="00895AEB" w:rsidRPr="00CB1882" w:rsidRDefault="00895AEB" w:rsidP="00305B09">
            <w:pPr>
              <w:autoSpaceDE w:val="0"/>
              <w:autoSpaceDN w:val="0"/>
              <w:rPr>
                <w:noProof w:val="0"/>
                <w:lang w:val="en-US" w:eastAsia="ru-RU"/>
              </w:rPr>
            </w:pPr>
          </w:p>
        </w:tc>
      </w:tr>
      <w:tr w:rsidR="00895AEB" w:rsidRPr="00CB1882" w14:paraId="23D54D0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6BB24FF"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4872740"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FF98936"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7311909D"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4 %</w:t>
            </w:r>
          </w:p>
        </w:tc>
        <w:tc>
          <w:tcPr>
            <w:tcW w:w="1985" w:type="dxa"/>
            <w:gridSpan w:val="2"/>
            <w:tcBorders>
              <w:top w:val="single" w:sz="4" w:space="0" w:color="auto"/>
              <w:left w:val="single" w:sz="4" w:space="0" w:color="auto"/>
              <w:bottom w:val="single" w:sz="4" w:space="0" w:color="auto"/>
              <w:right w:val="single" w:sz="4" w:space="0" w:color="auto"/>
            </w:tcBorders>
          </w:tcPr>
          <w:p w14:paraId="03E5D97D" w14:textId="77777777" w:rsidR="00895AEB" w:rsidRPr="00CB1882" w:rsidRDefault="00895AEB" w:rsidP="00305B09">
            <w:pPr>
              <w:autoSpaceDE w:val="0"/>
              <w:autoSpaceDN w:val="0"/>
              <w:rPr>
                <w:noProof w:val="0"/>
                <w:lang w:val="en-US" w:eastAsia="ru-RU"/>
              </w:rPr>
            </w:pPr>
          </w:p>
        </w:tc>
      </w:tr>
      <w:tr w:rsidR="00895AEB" w:rsidRPr="00CB1882" w14:paraId="43A1AC4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8F8DD5C"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E50E7C5"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0D81FC5"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0E47B30B"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6FAC64BD" w14:textId="77777777" w:rsidR="00895AEB" w:rsidRPr="00CB1882" w:rsidRDefault="00895AEB" w:rsidP="00305B09">
            <w:pPr>
              <w:autoSpaceDE w:val="0"/>
              <w:autoSpaceDN w:val="0"/>
              <w:rPr>
                <w:noProof w:val="0"/>
                <w:lang w:val="en-US" w:eastAsia="ru-RU"/>
              </w:rPr>
            </w:pPr>
          </w:p>
        </w:tc>
      </w:tr>
      <w:tr w:rsidR="00895AEB" w:rsidRPr="00CB1882" w14:paraId="513D31D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C5A34B9"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BA56165"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2961E68"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441956E5"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1B27643D" w14:textId="77777777" w:rsidR="00895AEB" w:rsidRPr="00CB1882" w:rsidRDefault="00895AEB" w:rsidP="00305B09">
            <w:pPr>
              <w:autoSpaceDE w:val="0"/>
              <w:autoSpaceDN w:val="0"/>
              <w:rPr>
                <w:noProof w:val="0"/>
                <w:lang w:val="en-US" w:eastAsia="ru-RU"/>
              </w:rPr>
            </w:pPr>
          </w:p>
        </w:tc>
      </w:tr>
      <w:tr w:rsidR="00895AEB" w:rsidRPr="00CB1882" w14:paraId="45AA07F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3AE7327"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6847BC7"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38D6E9D"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43D95766"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03FAC025" w14:textId="77777777" w:rsidR="00895AEB" w:rsidRPr="00CB1882" w:rsidRDefault="00895AEB" w:rsidP="00305B09">
            <w:pPr>
              <w:autoSpaceDE w:val="0"/>
              <w:autoSpaceDN w:val="0"/>
              <w:rPr>
                <w:noProof w:val="0"/>
                <w:lang w:val="en-US" w:eastAsia="ru-RU"/>
              </w:rPr>
            </w:pPr>
          </w:p>
        </w:tc>
      </w:tr>
      <w:tr w:rsidR="00895AEB" w:rsidRPr="00CB1882" w14:paraId="1CC1A795"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7011F65"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11E3F27"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069B6BA"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reparatie</w:t>
            </w:r>
            <w:proofErr w:type="spellEnd"/>
          </w:p>
          <w:p w14:paraId="6293C54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5A04081D"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67B819C6" w14:textId="77777777" w:rsidR="00895AEB" w:rsidRPr="00CB1882" w:rsidRDefault="00895AEB" w:rsidP="00305B09">
            <w:pPr>
              <w:autoSpaceDE w:val="0"/>
              <w:autoSpaceDN w:val="0"/>
              <w:rPr>
                <w:noProof w:val="0"/>
                <w:lang w:val="en-US" w:eastAsia="ru-RU"/>
              </w:rPr>
            </w:pPr>
          </w:p>
        </w:tc>
      </w:tr>
      <w:tr w:rsidR="00895AEB" w:rsidRPr="00CB1882" w14:paraId="078D2C6C"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C46D320" w14:textId="77777777" w:rsidR="00895AEB" w:rsidRPr="00CB1882" w:rsidRDefault="00895AEB" w:rsidP="00305B09">
            <w:pPr>
              <w:autoSpaceDE w:val="0"/>
              <w:autoSpaceDN w:val="0"/>
              <w:jc w:val="right"/>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41E3DDA"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737BC1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1.2. </w:t>
            </w:r>
            <w:proofErr w:type="spellStart"/>
            <w:r w:rsidRPr="00CB1882">
              <w:rPr>
                <w:noProof w:val="0"/>
                <w:sz w:val="22"/>
                <w:szCs w:val="22"/>
                <w:lang w:val="en-US" w:eastAsia="ru-RU"/>
              </w:rPr>
              <w:t>Electricitate</w:t>
            </w:r>
            <w:proofErr w:type="spellEnd"/>
          </w:p>
          <w:p w14:paraId="2038C8A1" w14:textId="77777777" w:rsidR="00895AEB" w:rsidRPr="00CB1882"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D759A63"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63B08FE5" w14:textId="77777777" w:rsidR="00895AEB" w:rsidRPr="00CB1882" w:rsidRDefault="00895AEB" w:rsidP="00305B09">
            <w:pPr>
              <w:autoSpaceDE w:val="0"/>
              <w:autoSpaceDN w:val="0"/>
              <w:rPr>
                <w:noProof w:val="0"/>
                <w:lang w:val="en-US" w:eastAsia="ru-RU"/>
              </w:rPr>
            </w:pPr>
          </w:p>
        </w:tc>
      </w:tr>
      <w:tr w:rsidR="00895AEB" w:rsidRPr="00CB1882" w14:paraId="1C89CD4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EDD1B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310</w:t>
            </w:r>
          </w:p>
        </w:tc>
        <w:tc>
          <w:tcPr>
            <w:tcW w:w="1701" w:type="dxa"/>
            <w:gridSpan w:val="2"/>
            <w:tcBorders>
              <w:top w:val="single" w:sz="4" w:space="0" w:color="auto"/>
              <w:bottom w:val="single" w:sz="4" w:space="0" w:color="auto"/>
            </w:tcBorders>
            <w:vAlign w:val="center"/>
          </w:tcPr>
          <w:p w14:paraId="3794742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RpEA11B</w:t>
            </w:r>
          </w:p>
        </w:tc>
        <w:tc>
          <w:tcPr>
            <w:tcW w:w="4536" w:type="dxa"/>
            <w:gridSpan w:val="3"/>
            <w:tcBorders>
              <w:top w:val="single" w:sz="4" w:space="0" w:color="auto"/>
              <w:bottom w:val="single" w:sz="4" w:space="0" w:color="auto"/>
            </w:tcBorders>
            <w:vAlign w:val="center"/>
          </w:tcPr>
          <w:p w14:paraId="553938B0"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w:t>
            </w:r>
            <w:proofErr w:type="spellStart"/>
            <w:r w:rsidRPr="00CB1882">
              <w:rPr>
                <w:noProof w:val="0"/>
                <w:lang w:val="en-US" w:eastAsia="ru-RU"/>
              </w:rPr>
              <w:t>tuburi</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elemente</w:t>
            </w:r>
            <w:proofErr w:type="spellEnd"/>
            <w:r w:rsidRPr="00CB1882">
              <w:rPr>
                <w:noProof w:val="0"/>
                <w:lang w:val="en-US" w:eastAsia="ru-RU"/>
              </w:rPr>
              <w:t xml:space="preserve"> de </w:t>
            </w:r>
            <w:proofErr w:type="spellStart"/>
            <w:r w:rsidRPr="00CB1882">
              <w:rPr>
                <w:noProof w:val="0"/>
                <w:lang w:val="en-US" w:eastAsia="ru-RU"/>
              </w:rPr>
              <w:t>protectie</w:t>
            </w:r>
            <w:proofErr w:type="spellEnd"/>
            <w:r w:rsidRPr="00CB1882">
              <w:rPr>
                <w:noProof w:val="0"/>
                <w:lang w:val="en-US" w:eastAsia="ru-RU"/>
              </w:rPr>
              <w:t xml:space="preserve"> </w:t>
            </w:r>
            <w:proofErr w:type="spellStart"/>
            <w:r w:rsidRPr="00CB1882">
              <w:rPr>
                <w:noProof w:val="0"/>
                <w:lang w:val="en-US" w:eastAsia="ru-RU"/>
              </w:rPr>
              <w:t>montate</w:t>
            </w:r>
            <w:proofErr w:type="spellEnd"/>
            <w:r w:rsidRPr="00CB1882">
              <w:rPr>
                <w:noProof w:val="0"/>
                <w:lang w:val="en-US" w:eastAsia="ru-RU"/>
              </w:rPr>
              <w:t xml:space="preserve"> </w:t>
            </w:r>
            <w:proofErr w:type="spellStart"/>
            <w:r w:rsidRPr="00CB1882">
              <w:rPr>
                <w:noProof w:val="0"/>
                <w:lang w:val="en-US" w:eastAsia="ru-RU"/>
              </w:rPr>
              <w:t>aparent</w:t>
            </w:r>
            <w:proofErr w:type="spellEnd"/>
            <w:r w:rsidRPr="00CB1882">
              <w:rPr>
                <w:noProof w:val="0"/>
                <w:lang w:val="en-US" w:eastAsia="ru-RU"/>
              </w:rPr>
              <w:t xml:space="preserve">, din PVC (IP </w:t>
            </w:r>
            <w:proofErr w:type="spellStart"/>
            <w:r w:rsidRPr="00CB1882">
              <w:rPr>
                <w:noProof w:val="0"/>
                <w:lang w:val="en-US" w:eastAsia="ru-RU"/>
              </w:rPr>
              <w:t>sau</w:t>
            </w:r>
            <w:proofErr w:type="spellEnd"/>
            <w:r w:rsidRPr="00CB1882">
              <w:rPr>
                <w:noProof w:val="0"/>
                <w:lang w:val="en-US" w:eastAsia="ru-RU"/>
              </w:rPr>
              <w:t xml:space="preserve"> IP-PVC), cu </w:t>
            </w:r>
            <w:proofErr w:type="spellStart"/>
            <w:r w:rsidRPr="00CB1882">
              <w:rPr>
                <w:noProof w:val="0"/>
                <w:lang w:val="en-US" w:eastAsia="ru-RU"/>
              </w:rPr>
              <w:t>diametrul</w:t>
            </w:r>
            <w:proofErr w:type="spellEnd"/>
            <w:r w:rsidRPr="00CB1882">
              <w:rPr>
                <w:noProof w:val="0"/>
                <w:lang w:val="en-US" w:eastAsia="ru-RU"/>
              </w:rPr>
              <w:t xml:space="preserve"> </w:t>
            </w:r>
            <w:proofErr w:type="spellStart"/>
            <w:r w:rsidRPr="00CB1882">
              <w:rPr>
                <w:noProof w:val="0"/>
                <w:lang w:val="en-US" w:eastAsia="ru-RU"/>
              </w:rPr>
              <w:t>peste</w:t>
            </w:r>
            <w:proofErr w:type="spellEnd"/>
            <w:r w:rsidRPr="00CB1882">
              <w:rPr>
                <w:noProof w:val="0"/>
                <w:lang w:val="en-US" w:eastAsia="ru-RU"/>
              </w:rPr>
              <w:t xml:space="preserve"> 20 mm </w:t>
            </w:r>
            <w:proofErr w:type="spellStart"/>
            <w:r w:rsidRPr="00CB1882">
              <w:rPr>
                <w:noProof w:val="0"/>
                <w:lang w:val="en-US" w:eastAsia="ru-RU"/>
              </w:rPr>
              <w:t>montat</w:t>
            </w:r>
            <w:proofErr w:type="spellEnd"/>
            <w:r w:rsidRPr="00CB1882">
              <w:rPr>
                <w:noProof w:val="0"/>
                <w:lang w:val="en-US" w:eastAsia="ru-RU"/>
              </w:rPr>
              <w:t xml:space="preserve"> </w:t>
            </w:r>
            <w:proofErr w:type="spellStart"/>
            <w:r w:rsidRPr="00CB1882">
              <w:rPr>
                <w:noProof w:val="0"/>
                <w:lang w:val="en-US" w:eastAsia="ru-RU"/>
              </w:rPr>
              <w:t>aparent</w:t>
            </w:r>
            <w:proofErr w:type="spellEnd"/>
            <w:r w:rsidRPr="00CB1882">
              <w:rPr>
                <w:noProof w:val="0"/>
                <w:lang w:val="en-US" w:eastAsia="ru-RU"/>
              </w:rPr>
              <w:t xml:space="preserve">,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scoaterea</w:t>
            </w:r>
            <w:proofErr w:type="spellEnd"/>
            <w:r w:rsidRPr="00CB1882">
              <w:rPr>
                <w:noProof w:val="0"/>
                <w:lang w:val="en-US" w:eastAsia="ru-RU"/>
              </w:rPr>
              <w:t xml:space="preserve"> </w:t>
            </w:r>
            <w:proofErr w:type="spellStart"/>
            <w:r w:rsidRPr="00CB1882">
              <w:rPr>
                <w:noProof w:val="0"/>
                <w:lang w:val="en-US" w:eastAsia="ru-RU"/>
              </w:rPr>
              <w:t>conductorilor</w:t>
            </w:r>
            <w:proofErr w:type="spellEnd"/>
            <w:r w:rsidRPr="00CB1882">
              <w:rPr>
                <w:noProof w:val="0"/>
                <w:lang w:val="en-US" w:eastAsia="ru-RU"/>
              </w:rPr>
              <w:t>. (</w:t>
            </w:r>
            <w:proofErr w:type="spellStart"/>
            <w:proofErr w:type="gramStart"/>
            <w:r w:rsidRPr="00CB1882">
              <w:rPr>
                <w:noProof w:val="0"/>
                <w:lang w:val="en-US" w:eastAsia="ru-RU"/>
              </w:rPr>
              <w:t>cablu</w:t>
            </w:r>
            <w:proofErr w:type="spellEnd"/>
            <w:proofErr w:type="gramEnd"/>
            <w:r w:rsidRPr="00CB1882">
              <w:rPr>
                <w:noProof w:val="0"/>
                <w:lang w:val="en-US" w:eastAsia="ru-RU"/>
              </w:rPr>
              <w:t xml:space="preserve"> canal plastic)</w:t>
            </w:r>
          </w:p>
        </w:tc>
        <w:tc>
          <w:tcPr>
            <w:tcW w:w="1275" w:type="dxa"/>
            <w:tcBorders>
              <w:top w:val="single" w:sz="4" w:space="0" w:color="auto"/>
              <w:bottom w:val="single" w:sz="4" w:space="0" w:color="auto"/>
            </w:tcBorders>
            <w:vAlign w:val="center"/>
          </w:tcPr>
          <w:p w14:paraId="0F40921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3B30D073"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12,0000</w:t>
            </w:r>
          </w:p>
          <w:p w14:paraId="5AB994AE" w14:textId="77777777" w:rsidR="00895AEB" w:rsidRPr="00CB1882" w:rsidRDefault="00895AEB" w:rsidP="00305B09">
            <w:pPr>
              <w:autoSpaceDE w:val="0"/>
              <w:autoSpaceDN w:val="0"/>
              <w:jc w:val="center"/>
              <w:rPr>
                <w:noProof w:val="0"/>
                <w:lang w:val="en-US" w:eastAsia="ru-RU"/>
              </w:rPr>
            </w:pPr>
          </w:p>
        </w:tc>
      </w:tr>
      <w:tr w:rsidR="00895AEB" w:rsidRPr="00CB1882" w14:paraId="75087D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95C0A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50C19D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5C48F572"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75FCFF2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5D5C58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2,6400</w:t>
            </w:r>
          </w:p>
        </w:tc>
      </w:tr>
      <w:tr w:rsidR="00895AEB" w:rsidRPr="00CB1882" w14:paraId="0F0345D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1B8ED1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311</w:t>
            </w:r>
          </w:p>
        </w:tc>
        <w:tc>
          <w:tcPr>
            <w:tcW w:w="1701" w:type="dxa"/>
            <w:gridSpan w:val="2"/>
            <w:tcBorders>
              <w:top w:val="single" w:sz="4" w:space="0" w:color="auto"/>
              <w:bottom w:val="single" w:sz="4" w:space="0" w:color="auto"/>
            </w:tcBorders>
            <w:vAlign w:val="center"/>
          </w:tcPr>
          <w:p w14:paraId="0E6C6F1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RpEE24A</w:t>
            </w:r>
          </w:p>
        </w:tc>
        <w:tc>
          <w:tcPr>
            <w:tcW w:w="4536" w:type="dxa"/>
            <w:gridSpan w:val="3"/>
            <w:tcBorders>
              <w:top w:val="single" w:sz="4" w:space="0" w:color="auto"/>
              <w:bottom w:val="single" w:sz="4" w:space="0" w:color="auto"/>
            </w:tcBorders>
            <w:vAlign w:val="center"/>
          </w:tcPr>
          <w:p w14:paraId="70EE6FC3"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aparatelor</w:t>
            </w:r>
            <w:proofErr w:type="spellEnd"/>
            <w:r w:rsidRPr="00CB1882">
              <w:rPr>
                <w:noProof w:val="0"/>
                <w:lang w:val="en-US" w:eastAsia="ru-RU"/>
              </w:rPr>
              <w:t xml:space="preserve"> </w:t>
            </w:r>
            <w:proofErr w:type="spellStart"/>
            <w:r w:rsidRPr="00CB1882">
              <w:rPr>
                <w:noProof w:val="0"/>
                <w:lang w:val="en-US" w:eastAsia="ru-RU"/>
              </w:rPr>
              <w:t>electrice</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curent</w:t>
            </w:r>
            <w:proofErr w:type="spellEnd"/>
            <w:r w:rsidRPr="00CB1882">
              <w:rPr>
                <w:noProof w:val="0"/>
                <w:lang w:val="en-US" w:eastAsia="ru-RU"/>
              </w:rPr>
              <w:t xml:space="preserve"> </w:t>
            </w:r>
            <w:proofErr w:type="gramStart"/>
            <w:r w:rsidRPr="00CB1882">
              <w:rPr>
                <w:noProof w:val="0"/>
                <w:lang w:val="en-US" w:eastAsia="ru-RU"/>
              </w:rPr>
              <w:t>tari :</w:t>
            </w:r>
            <w:proofErr w:type="gramEnd"/>
            <w:r w:rsidRPr="00CB1882">
              <w:rPr>
                <w:noProof w:val="0"/>
                <w:lang w:val="en-US" w:eastAsia="ru-RU"/>
              </w:rPr>
              <w:t xml:space="preserve"> </w:t>
            </w:r>
            <w:proofErr w:type="spellStart"/>
            <w:r w:rsidRPr="00CB1882">
              <w:rPr>
                <w:noProof w:val="0"/>
                <w:lang w:val="en-US" w:eastAsia="ru-RU"/>
              </w:rPr>
              <w:t>unipolare</w:t>
            </w:r>
            <w:proofErr w:type="spellEnd"/>
            <w:r w:rsidRPr="00CB1882">
              <w:rPr>
                <w:noProof w:val="0"/>
                <w:lang w:val="en-US" w:eastAsia="ru-RU"/>
              </w:rPr>
              <w:t xml:space="preserve"> (</w:t>
            </w:r>
            <w:proofErr w:type="spellStart"/>
            <w:r w:rsidRPr="00CB1882">
              <w:rPr>
                <w:noProof w:val="0"/>
                <w:lang w:val="en-US" w:eastAsia="ru-RU"/>
              </w:rPr>
              <w:t>prize,intrerupatoare,sensor</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064284B4"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40E9A06B"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44,0000</w:t>
            </w:r>
          </w:p>
          <w:p w14:paraId="5DBBF718" w14:textId="77777777" w:rsidR="00895AEB" w:rsidRPr="00CB1882" w:rsidRDefault="00895AEB" w:rsidP="00305B09">
            <w:pPr>
              <w:autoSpaceDE w:val="0"/>
              <w:autoSpaceDN w:val="0"/>
              <w:jc w:val="center"/>
              <w:rPr>
                <w:noProof w:val="0"/>
                <w:lang w:val="en-US" w:eastAsia="ru-RU"/>
              </w:rPr>
            </w:pPr>
          </w:p>
        </w:tc>
      </w:tr>
      <w:tr w:rsidR="00895AEB" w:rsidRPr="00CB1882" w14:paraId="1DB4DD6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9AEEB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1C4E9B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0A475918"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6E319CF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060D41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2,6400</w:t>
            </w:r>
          </w:p>
        </w:tc>
      </w:tr>
      <w:tr w:rsidR="00895AEB" w:rsidRPr="00CB1882" w14:paraId="7372876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E9EA5F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312</w:t>
            </w:r>
          </w:p>
        </w:tc>
        <w:tc>
          <w:tcPr>
            <w:tcW w:w="1701" w:type="dxa"/>
            <w:gridSpan w:val="2"/>
            <w:tcBorders>
              <w:top w:val="single" w:sz="4" w:space="0" w:color="auto"/>
              <w:bottom w:val="single" w:sz="4" w:space="0" w:color="auto"/>
            </w:tcBorders>
            <w:vAlign w:val="center"/>
          </w:tcPr>
          <w:p w14:paraId="6751CC0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RpEF23A</w:t>
            </w:r>
          </w:p>
        </w:tc>
        <w:tc>
          <w:tcPr>
            <w:tcW w:w="4536" w:type="dxa"/>
            <w:gridSpan w:val="3"/>
            <w:tcBorders>
              <w:top w:val="single" w:sz="4" w:space="0" w:color="auto"/>
              <w:bottom w:val="single" w:sz="4" w:space="0" w:color="auto"/>
            </w:tcBorders>
            <w:vAlign w:val="center"/>
          </w:tcPr>
          <w:p w14:paraId="480CCD1C"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de </w:t>
            </w:r>
            <w:proofErr w:type="spellStart"/>
            <w:r w:rsidRPr="00CB1882">
              <w:rPr>
                <w:noProof w:val="0"/>
                <w:lang w:val="en-US" w:eastAsia="ru-RU"/>
              </w:rPr>
              <w:t>corpuri</w:t>
            </w:r>
            <w:proofErr w:type="spellEnd"/>
            <w:r w:rsidRPr="00CB1882">
              <w:rPr>
                <w:noProof w:val="0"/>
                <w:lang w:val="en-US" w:eastAsia="ru-RU"/>
              </w:rPr>
              <w:t xml:space="preserve"> de </w:t>
            </w:r>
            <w:proofErr w:type="spellStart"/>
            <w:r w:rsidRPr="00CB1882">
              <w:rPr>
                <w:noProof w:val="0"/>
                <w:lang w:val="en-US" w:eastAsia="ru-RU"/>
              </w:rPr>
              <w:t>iluminat</w:t>
            </w:r>
            <w:proofErr w:type="spellEnd"/>
            <w:r w:rsidRPr="00CB1882">
              <w:rPr>
                <w:noProof w:val="0"/>
                <w:lang w:val="en-US" w:eastAsia="ru-RU"/>
              </w:rPr>
              <w:t xml:space="preserve"> </w:t>
            </w:r>
            <w:proofErr w:type="spellStart"/>
            <w:r w:rsidRPr="00CB1882">
              <w:rPr>
                <w:noProof w:val="0"/>
                <w:lang w:val="en-US" w:eastAsia="ru-RU"/>
              </w:rPr>
              <w:t>orice</w:t>
            </w:r>
            <w:proofErr w:type="spellEnd"/>
            <w:r w:rsidRPr="00CB1882">
              <w:rPr>
                <w:noProof w:val="0"/>
                <w:lang w:val="en-US" w:eastAsia="ru-RU"/>
              </w:rPr>
              <w:t xml:space="preserve"> tip, </w:t>
            </w:r>
            <w:proofErr w:type="spellStart"/>
            <w:r w:rsidRPr="00CB1882">
              <w:rPr>
                <w:noProof w:val="0"/>
                <w:lang w:val="en-US" w:eastAsia="ru-RU"/>
              </w:rPr>
              <w:t>inclisiv</w:t>
            </w:r>
            <w:proofErr w:type="spellEnd"/>
            <w:r w:rsidRPr="00CB1882">
              <w:rPr>
                <w:noProof w:val="0"/>
                <w:lang w:val="en-US" w:eastAsia="ru-RU"/>
              </w:rPr>
              <w:t xml:space="preserve"> </w:t>
            </w:r>
            <w:proofErr w:type="spellStart"/>
            <w:r w:rsidRPr="00CB1882">
              <w:rPr>
                <w:noProof w:val="0"/>
                <w:lang w:val="en-US" w:eastAsia="ru-RU"/>
              </w:rPr>
              <w:t>tijele</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w:t>
            </w:r>
            <w:proofErr w:type="spellStart"/>
            <w:r w:rsidRPr="00CB1882">
              <w:rPr>
                <w:noProof w:val="0"/>
                <w:lang w:val="en-US" w:eastAsia="ru-RU"/>
              </w:rPr>
              <w:t>globurile</w:t>
            </w:r>
            <w:proofErr w:type="spellEnd"/>
          </w:p>
        </w:tc>
        <w:tc>
          <w:tcPr>
            <w:tcW w:w="1275" w:type="dxa"/>
            <w:tcBorders>
              <w:top w:val="single" w:sz="4" w:space="0" w:color="auto"/>
              <w:bottom w:val="single" w:sz="4" w:space="0" w:color="auto"/>
            </w:tcBorders>
            <w:vAlign w:val="center"/>
          </w:tcPr>
          <w:p w14:paraId="2E25773A"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6E5BAD8E"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41,0000</w:t>
            </w:r>
          </w:p>
          <w:p w14:paraId="4E1E1759" w14:textId="77777777" w:rsidR="00895AEB" w:rsidRPr="00CB1882" w:rsidRDefault="00895AEB" w:rsidP="00305B09">
            <w:pPr>
              <w:autoSpaceDE w:val="0"/>
              <w:autoSpaceDN w:val="0"/>
              <w:jc w:val="center"/>
              <w:rPr>
                <w:noProof w:val="0"/>
                <w:lang w:val="en-US" w:eastAsia="ru-RU"/>
              </w:rPr>
            </w:pPr>
          </w:p>
        </w:tc>
      </w:tr>
      <w:tr w:rsidR="00895AEB" w:rsidRPr="00CB1882" w14:paraId="56E4D7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C22F2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3969FE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3480A952"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46EC912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C8A0B6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9,0200</w:t>
            </w:r>
          </w:p>
        </w:tc>
      </w:tr>
      <w:tr w:rsidR="00895AEB" w:rsidRPr="00CB1882" w14:paraId="3CD2218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3865F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313</w:t>
            </w:r>
          </w:p>
        </w:tc>
        <w:tc>
          <w:tcPr>
            <w:tcW w:w="1701" w:type="dxa"/>
            <w:gridSpan w:val="2"/>
            <w:tcBorders>
              <w:top w:val="single" w:sz="4" w:space="0" w:color="auto"/>
              <w:bottom w:val="single" w:sz="4" w:space="0" w:color="auto"/>
            </w:tcBorders>
            <w:vAlign w:val="center"/>
          </w:tcPr>
          <w:p w14:paraId="22AB691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RpEA04A</w:t>
            </w:r>
          </w:p>
        </w:tc>
        <w:tc>
          <w:tcPr>
            <w:tcW w:w="4536" w:type="dxa"/>
            <w:gridSpan w:val="3"/>
            <w:tcBorders>
              <w:top w:val="single" w:sz="4" w:space="0" w:color="auto"/>
              <w:bottom w:val="single" w:sz="4" w:space="0" w:color="auto"/>
            </w:tcBorders>
            <w:vAlign w:val="center"/>
          </w:tcPr>
          <w:p w14:paraId="24EAE348"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Cablu</w:t>
            </w:r>
            <w:proofErr w:type="spellEnd"/>
            <w:r w:rsidRPr="00CB1882">
              <w:rPr>
                <w:noProof w:val="0"/>
                <w:lang w:val="en-US" w:eastAsia="ru-RU"/>
              </w:rPr>
              <w:t xml:space="preserve"> canal plastic 40x20</w:t>
            </w:r>
          </w:p>
        </w:tc>
        <w:tc>
          <w:tcPr>
            <w:tcW w:w="1275" w:type="dxa"/>
            <w:tcBorders>
              <w:top w:val="single" w:sz="4" w:space="0" w:color="auto"/>
              <w:bottom w:val="single" w:sz="4" w:space="0" w:color="auto"/>
            </w:tcBorders>
            <w:vAlign w:val="center"/>
          </w:tcPr>
          <w:p w14:paraId="621E11C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369CEA37"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6,0000</w:t>
            </w:r>
          </w:p>
        </w:tc>
      </w:tr>
      <w:tr w:rsidR="00895AEB" w:rsidRPr="00CB1882" w14:paraId="070BE7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5D71A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FDD777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1E3E1197"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4E35883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6B7DFA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5,2200</w:t>
            </w:r>
          </w:p>
        </w:tc>
      </w:tr>
      <w:tr w:rsidR="00895AEB" w:rsidRPr="00CB1882" w14:paraId="0E2C6B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BEFCF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FFC5DE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2521216704237*4020</w:t>
            </w:r>
          </w:p>
        </w:tc>
        <w:tc>
          <w:tcPr>
            <w:tcW w:w="4536" w:type="dxa"/>
            <w:gridSpan w:val="3"/>
            <w:tcBorders>
              <w:top w:val="nil"/>
              <w:bottom w:val="single" w:sz="2" w:space="0" w:color="auto"/>
            </w:tcBorders>
            <w:vAlign w:val="center"/>
          </w:tcPr>
          <w:p w14:paraId="7FAB91F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Cablu</w:t>
            </w:r>
            <w:proofErr w:type="spellEnd"/>
            <w:r w:rsidRPr="00CB1882">
              <w:rPr>
                <w:noProof w:val="0"/>
                <w:sz w:val="22"/>
                <w:szCs w:val="22"/>
                <w:lang w:val="en-US" w:eastAsia="ru-RU"/>
              </w:rPr>
              <w:t xml:space="preserve"> canal 40x20</w:t>
            </w:r>
          </w:p>
        </w:tc>
        <w:tc>
          <w:tcPr>
            <w:tcW w:w="1275" w:type="dxa"/>
            <w:tcBorders>
              <w:top w:val="nil"/>
              <w:bottom w:val="single" w:sz="2" w:space="0" w:color="auto"/>
            </w:tcBorders>
            <w:vAlign w:val="center"/>
          </w:tcPr>
          <w:p w14:paraId="740C17F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0F0000D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6,4260</w:t>
            </w:r>
          </w:p>
        </w:tc>
      </w:tr>
      <w:tr w:rsidR="00895AEB" w:rsidRPr="00CB1882" w14:paraId="26F010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11E2B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E33B97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2875274117002</w:t>
            </w:r>
          </w:p>
        </w:tc>
        <w:tc>
          <w:tcPr>
            <w:tcW w:w="4536" w:type="dxa"/>
            <w:gridSpan w:val="3"/>
            <w:tcBorders>
              <w:top w:val="nil"/>
              <w:bottom w:val="single" w:sz="2" w:space="0" w:color="auto"/>
            </w:tcBorders>
            <w:vAlign w:val="center"/>
          </w:tcPr>
          <w:p w14:paraId="415FA190"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Cot PVC-U</w:t>
            </w:r>
          </w:p>
        </w:tc>
        <w:tc>
          <w:tcPr>
            <w:tcW w:w="1275" w:type="dxa"/>
            <w:tcBorders>
              <w:top w:val="nil"/>
              <w:bottom w:val="single" w:sz="2" w:space="0" w:color="auto"/>
            </w:tcBorders>
            <w:vAlign w:val="center"/>
          </w:tcPr>
          <w:p w14:paraId="0CC5F12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0C0FE7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0,6300</w:t>
            </w:r>
          </w:p>
        </w:tc>
      </w:tr>
      <w:tr w:rsidR="00895AEB" w:rsidRPr="00CB1882" w14:paraId="0B835FC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BF5B9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314</w:t>
            </w:r>
          </w:p>
        </w:tc>
        <w:tc>
          <w:tcPr>
            <w:tcW w:w="1701" w:type="dxa"/>
            <w:gridSpan w:val="2"/>
            <w:tcBorders>
              <w:top w:val="single" w:sz="4" w:space="0" w:color="auto"/>
              <w:bottom w:val="single" w:sz="4" w:space="0" w:color="auto"/>
            </w:tcBorders>
            <w:vAlign w:val="center"/>
          </w:tcPr>
          <w:p w14:paraId="6229480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RpEA04A</w:t>
            </w:r>
          </w:p>
        </w:tc>
        <w:tc>
          <w:tcPr>
            <w:tcW w:w="4536" w:type="dxa"/>
            <w:gridSpan w:val="3"/>
            <w:tcBorders>
              <w:top w:val="single" w:sz="4" w:space="0" w:color="auto"/>
              <w:bottom w:val="single" w:sz="4" w:space="0" w:color="auto"/>
            </w:tcBorders>
            <w:vAlign w:val="center"/>
          </w:tcPr>
          <w:p w14:paraId="64BE34A0"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Cablu</w:t>
            </w:r>
            <w:proofErr w:type="spellEnd"/>
            <w:r w:rsidRPr="00CB1882">
              <w:rPr>
                <w:noProof w:val="0"/>
                <w:lang w:val="en-US" w:eastAsia="ru-RU"/>
              </w:rPr>
              <w:t xml:space="preserve"> canal plastic 50x50</w:t>
            </w:r>
          </w:p>
        </w:tc>
        <w:tc>
          <w:tcPr>
            <w:tcW w:w="1275" w:type="dxa"/>
            <w:tcBorders>
              <w:top w:val="single" w:sz="4" w:space="0" w:color="auto"/>
              <w:bottom w:val="single" w:sz="4" w:space="0" w:color="auto"/>
            </w:tcBorders>
            <w:vAlign w:val="center"/>
          </w:tcPr>
          <w:p w14:paraId="6FF5BB6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41238A74"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6,0000</w:t>
            </w:r>
          </w:p>
        </w:tc>
      </w:tr>
      <w:tr w:rsidR="00895AEB" w:rsidRPr="00CB1882" w14:paraId="695C29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FE34C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83A935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3A32AE5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4558367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42E902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5,2200</w:t>
            </w:r>
          </w:p>
        </w:tc>
      </w:tr>
      <w:tr w:rsidR="00895AEB" w:rsidRPr="00CB1882" w14:paraId="32529C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AF8E2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CED326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2521216704237*50</w:t>
            </w:r>
          </w:p>
        </w:tc>
        <w:tc>
          <w:tcPr>
            <w:tcW w:w="4536" w:type="dxa"/>
            <w:gridSpan w:val="3"/>
            <w:tcBorders>
              <w:top w:val="nil"/>
              <w:bottom w:val="single" w:sz="2" w:space="0" w:color="auto"/>
            </w:tcBorders>
            <w:vAlign w:val="center"/>
          </w:tcPr>
          <w:p w14:paraId="12B46BA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Cablu</w:t>
            </w:r>
            <w:proofErr w:type="spellEnd"/>
            <w:r w:rsidRPr="00CB1882">
              <w:rPr>
                <w:noProof w:val="0"/>
                <w:sz w:val="22"/>
                <w:szCs w:val="22"/>
                <w:lang w:val="en-US" w:eastAsia="ru-RU"/>
              </w:rPr>
              <w:t xml:space="preserve"> canal 50x50</w:t>
            </w:r>
          </w:p>
        </w:tc>
        <w:tc>
          <w:tcPr>
            <w:tcW w:w="1275" w:type="dxa"/>
            <w:tcBorders>
              <w:top w:val="nil"/>
              <w:bottom w:val="single" w:sz="2" w:space="0" w:color="auto"/>
            </w:tcBorders>
            <w:vAlign w:val="center"/>
          </w:tcPr>
          <w:p w14:paraId="2E926FE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42DCF93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6,4260</w:t>
            </w:r>
          </w:p>
        </w:tc>
      </w:tr>
      <w:tr w:rsidR="00895AEB" w:rsidRPr="00CB1882" w14:paraId="4ABB98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39D1C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33283F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2875274117002</w:t>
            </w:r>
          </w:p>
        </w:tc>
        <w:tc>
          <w:tcPr>
            <w:tcW w:w="4536" w:type="dxa"/>
            <w:gridSpan w:val="3"/>
            <w:tcBorders>
              <w:top w:val="nil"/>
              <w:bottom w:val="single" w:sz="2" w:space="0" w:color="auto"/>
            </w:tcBorders>
            <w:vAlign w:val="center"/>
          </w:tcPr>
          <w:p w14:paraId="13FD29B8"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Cot PVC-U</w:t>
            </w:r>
          </w:p>
        </w:tc>
        <w:tc>
          <w:tcPr>
            <w:tcW w:w="1275" w:type="dxa"/>
            <w:tcBorders>
              <w:top w:val="nil"/>
              <w:bottom w:val="single" w:sz="2" w:space="0" w:color="auto"/>
            </w:tcBorders>
            <w:vAlign w:val="center"/>
          </w:tcPr>
          <w:p w14:paraId="723637E8"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50BA4B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0,6300</w:t>
            </w:r>
          </w:p>
        </w:tc>
      </w:tr>
      <w:tr w:rsidR="00895AEB" w:rsidRPr="00CB1882" w14:paraId="56ADCC6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9C4860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315</w:t>
            </w:r>
          </w:p>
        </w:tc>
        <w:tc>
          <w:tcPr>
            <w:tcW w:w="1701" w:type="dxa"/>
            <w:gridSpan w:val="2"/>
            <w:tcBorders>
              <w:top w:val="single" w:sz="4" w:space="0" w:color="auto"/>
              <w:bottom w:val="single" w:sz="4" w:space="0" w:color="auto"/>
            </w:tcBorders>
            <w:vAlign w:val="center"/>
          </w:tcPr>
          <w:p w14:paraId="2355D46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RpEE03A</w:t>
            </w:r>
          </w:p>
        </w:tc>
        <w:tc>
          <w:tcPr>
            <w:tcW w:w="4536" w:type="dxa"/>
            <w:gridSpan w:val="3"/>
            <w:tcBorders>
              <w:top w:val="single" w:sz="4" w:space="0" w:color="auto"/>
              <w:bottom w:val="single" w:sz="4" w:space="0" w:color="auto"/>
            </w:tcBorders>
            <w:vAlign w:val="center"/>
          </w:tcPr>
          <w:p w14:paraId="2EC2D09C"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prizelor</w:t>
            </w:r>
            <w:proofErr w:type="spellEnd"/>
            <w:r w:rsidRPr="00CB1882">
              <w:rPr>
                <w:noProof w:val="0"/>
                <w:lang w:val="en-US" w:eastAsia="ru-RU"/>
              </w:rPr>
              <w:t xml:space="preserve"> </w:t>
            </w:r>
            <w:proofErr w:type="spellStart"/>
            <w:r w:rsidRPr="00CB1882">
              <w:rPr>
                <w:noProof w:val="0"/>
                <w:lang w:val="en-US" w:eastAsia="ru-RU"/>
              </w:rPr>
              <w:t>bipolare</w:t>
            </w:r>
            <w:proofErr w:type="spellEnd"/>
            <w:r w:rsidRPr="00CB1882">
              <w:rPr>
                <w:noProof w:val="0"/>
                <w:lang w:val="en-US" w:eastAsia="ru-RU"/>
              </w:rPr>
              <w:t xml:space="preserve"> </w:t>
            </w:r>
            <w:proofErr w:type="spellStart"/>
            <w:r w:rsidRPr="00CB1882">
              <w:rPr>
                <w:noProof w:val="0"/>
                <w:lang w:val="en-US" w:eastAsia="ru-RU"/>
              </w:rPr>
              <w:t>constructie</w:t>
            </w:r>
            <w:proofErr w:type="spellEnd"/>
            <w:r w:rsidRPr="00CB1882">
              <w:rPr>
                <w:noProof w:val="0"/>
                <w:lang w:val="en-US" w:eastAsia="ru-RU"/>
              </w:rPr>
              <w:t xml:space="preserve"> </w:t>
            </w:r>
            <w:proofErr w:type="spellStart"/>
            <w:r w:rsidRPr="00CB1882">
              <w:rPr>
                <w:noProof w:val="0"/>
                <w:lang w:val="en-US" w:eastAsia="ru-RU"/>
              </w:rPr>
              <w:t>normala</w:t>
            </w:r>
            <w:proofErr w:type="spellEnd"/>
            <w:r w:rsidRPr="00CB1882">
              <w:rPr>
                <w:noProof w:val="0"/>
                <w:lang w:val="en-US" w:eastAsia="ru-RU"/>
              </w:rPr>
              <w:t xml:space="preserve"> din </w:t>
            </w:r>
            <w:proofErr w:type="spellStart"/>
            <w:r w:rsidRPr="00CB1882">
              <w:rPr>
                <w:noProof w:val="0"/>
                <w:lang w:val="en-US" w:eastAsia="ru-RU"/>
              </w:rPr>
              <w:t>bachelita</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aminoplast</w:t>
            </w:r>
            <w:proofErr w:type="spellEnd"/>
            <w:r w:rsidRPr="00CB1882">
              <w:rPr>
                <w:noProof w:val="0"/>
                <w:lang w:val="en-US" w:eastAsia="ru-RU"/>
              </w:rPr>
              <w:t xml:space="preserve">, </w:t>
            </w:r>
            <w:proofErr w:type="spellStart"/>
            <w:r w:rsidRPr="00CB1882">
              <w:rPr>
                <w:noProof w:val="0"/>
                <w:lang w:val="en-US" w:eastAsia="ru-RU"/>
              </w:rPr>
              <w:t>simpla</w:t>
            </w:r>
            <w:proofErr w:type="spellEnd"/>
            <w:r w:rsidRPr="00CB1882">
              <w:rPr>
                <w:noProof w:val="0"/>
                <w:lang w:val="en-US" w:eastAsia="ru-RU"/>
              </w:rPr>
              <w:t xml:space="preserve">, </w:t>
            </w:r>
            <w:proofErr w:type="spellStart"/>
            <w:r w:rsidRPr="00CB1882">
              <w:rPr>
                <w:noProof w:val="0"/>
                <w:lang w:val="en-US" w:eastAsia="ru-RU"/>
              </w:rPr>
              <w:t>dubla</w:t>
            </w:r>
            <w:proofErr w:type="spellEnd"/>
            <w:r w:rsidRPr="00CB1882">
              <w:rPr>
                <w:noProof w:val="0"/>
                <w:lang w:val="en-US" w:eastAsia="ru-RU"/>
              </w:rPr>
              <w:t xml:space="preserve">, </w:t>
            </w:r>
            <w:proofErr w:type="spellStart"/>
            <w:r w:rsidRPr="00CB1882">
              <w:rPr>
                <w:noProof w:val="0"/>
                <w:lang w:val="en-US" w:eastAsia="ru-RU"/>
              </w:rPr>
              <w:t>constructie</w:t>
            </w:r>
            <w:proofErr w:type="spellEnd"/>
            <w:r w:rsidRPr="00CB1882">
              <w:rPr>
                <w:noProof w:val="0"/>
                <w:lang w:val="en-US" w:eastAsia="ru-RU"/>
              </w:rPr>
              <w:t xml:space="preserve"> </w:t>
            </w:r>
            <w:proofErr w:type="spellStart"/>
            <w:r w:rsidRPr="00CB1882">
              <w:rPr>
                <w:noProof w:val="0"/>
                <w:lang w:val="en-US" w:eastAsia="ru-RU"/>
              </w:rPr>
              <w:t>impermeabila</w:t>
            </w:r>
            <w:proofErr w:type="spellEnd"/>
            <w:r w:rsidRPr="00CB1882">
              <w:rPr>
                <w:noProof w:val="0"/>
                <w:lang w:val="en-US" w:eastAsia="ru-RU"/>
              </w:rPr>
              <w:t xml:space="preserve">, </w:t>
            </w:r>
            <w:proofErr w:type="spellStart"/>
            <w:r w:rsidRPr="00CB1882">
              <w:rPr>
                <w:noProof w:val="0"/>
                <w:lang w:val="en-US" w:eastAsia="ru-RU"/>
              </w:rPr>
              <w:t>etanse</w:t>
            </w:r>
            <w:proofErr w:type="spellEnd"/>
            <w:r w:rsidRPr="00CB1882">
              <w:rPr>
                <w:noProof w:val="0"/>
                <w:lang w:val="en-US" w:eastAsia="ru-RU"/>
              </w:rPr>
              <w:t xml:space="preserve">, </w:t>
            </w:r>
            <w:proofErr w:type="spellStart"/>
            <w:r w:rsidRPr="00CB1882">
              <w:rPr>
                <w:noProof w:val="0"/>
                <w:lang w:val="en-US" w:eastAsia="ru-RU"/>
              </w:rPr>
              <w:t>etanse</w:t>
            </w:r>
            <w:proofErr w:type="spellEnd"/>
            <w:r w:rsidRPr="00CB1882">
              <w:rPr>
                <w:noProof w:val="0"/>
                <w:lang w:val="en-US" w:eastAsia="ru-RU"/>
              </w:rPr>
              <w:t xml:space="preserve"> </w:t>
            </w:r>
            <w:proofErr w:type="spellStart"/>
            <w:r w:rsidRPr="00CB1882">
              <w:rPr>
                <w:noProof w:val="0"/>
                <w:lang w:val="en-US" w:eastAsia="ru-RU"/>
              </w:rPr>
              <w:t>metalica</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similare</w:t>
            </w:r>
            <w:proofErr w:type="spellEnd"/>
            <w:r w:rsidRPr="00CB1882">
              <w:rPr>
                <w:noProof w:val="0"/>
                <w:lang w:val="en-US" w:eastAsia="ru-RU"/>
              </w:rPr>
              <w:t xml:space="preserve">, </w:t>
            </w:r>
            <w:proofErr w:type="spellStart"/>
            <w:r w:rsidRPr="00CB1882">
              <w:rPr>
                <w:noProof w:val="0"/>
                <w:lang w:val="en-US" w:eastAsia="ru-RU"/>
              </w:rPr>
              <w:t>montate</w:t>
            </w:r>
            <w:proofErr w:type="spellEnd"/>
            <w:r w:rsidRPr="00CB1882">
              <w:rPr>
                <w:noProof w:val="0"/>
                <w:lang w:val="en-US" w:eastAsia="ru-RU"/>
              </w:rPr>
              <w:t xml:space="preserve"> </w:t>
            </w:r>
            <w:proofErr w:type="spellStart"/>
            <w:r w:rsidRPr="00CB1882">
              <w:rPr>
                <w:noProof w:val="0"/>
                <w:lang w:val="en-US" w:eastAsia="ru-RU"/>
              </w:rPr>
              <w:t>ingropat</w:t>
            </w:r>
            <w:proofErr w:type="spellEnd"/>
            <w:r w:rsidRPr="00CB1882">
              <w:rPr>
                <w:noProof w:val="0"/>
                <w:lang w:val="en-US" w:eastAsia="ru-RU"/>
              </w:rPr>
              <w:t xml:space="preserve"> sub </w:t>
            </w:r>
            <w:proofErr w:type="spellStart"/>
            <w:r w:rsidRPr="00CB1882">
              <w:rPr>
                <w:noProof w:val="0"/>
                <w:lang w:val="en-US" w:eastAsia="ru-RU"/>
              </w:rPr>
              <w:t>tencuiala</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aparent</w:t>
            </w:r>
            <w:proofErr w:type="spellEnd"/>
            <w:r w:rsidRPr="00CB1882">
              <w:rPr>
                <w:noProof w:val="0"/>
                <w:lang w:val="en-US" w:eastAsia="ru-RU"/>
              </w:rPr>
              <w:t xml:space="preserve"> pe </w:t>
            </w:r>
            <w:proofErr w:type="spellStart"/>
            <w:r w:rsidRPr="00CB1882">
              <w:rPr>
                <w:noProof w:val="0"/>
                <w:lang w:val="en-US" w:eastAsia="ru-RU"/>
              </w:rPr>
              <w:t>dibluri</w:t>
            </w:r>
            <w:proofErr w:type="spellEnd"/>
            <w:r w:rsidRPr="00CB1882">
              <w:rPr>
                <w:noProof w:val="0"/>
                <w:lang w:val="en-US" w:eastAsia="ru-RU"/>
              </w:rPr>
              <w:t xml:space="preserve"> din </w:t>
            </w:r>
            <w:proofErr w:type="spellStart"/>
            <w:r w:rsidRPr="00CB1882">
              <w:rPr>
                <w:noProof w:val="0"/>
                <w:lang w:val="en-US" w:eastAsia="ru-RU"/>
              </w:rPr>
              <w:t>lemn</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plastic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rame</w:t>
            </w:r>
            <w:proofErr w:type="spellEnd"/>
            <w:r w:rsidRPr="00CB1882">
              <w:rPr>
                <w:noProof w:val="0"/>
                <w:lang w:val="en-US" w:eastAsia="ru-RU"/>
              </w:rPr>
              <w:t xml:space="preserve"> </w:t>
            </w:r>
            <w:proofErr w:type="spellStart"/>
            <w:r w:rsidRPr="00CB1882">
              <w:rPr>
                <w:noProof w:val="0"/>
                <w:lang w:val="en-US" w:eastAsia="ru-RU"/>
              </w:rPr>
              <w:t>duble</w:t>
            </w:r>
            <w:proofErr w:type="spellEnd"/>
            <w:r w:rsidRPr="00CB1882">
              <w:rPr>
                <w:noProof w:val="0"/>
                <w:lang w:val="en-US" w:eastAsia="ru-RU"/>
              </w:rPr>
              <w:t>/triple...)</w:t>
            </w:r>
          </w:p>
        </w:tc>
        <w:tc>
          <w:tcPr>
            <w:tcW w:w="1275" w:type="dxa"/>
            <w:tcBorders>
              <w:top w:val="single" w:sz="4" w:space="0" w:color="auto"/>
              <w:bottom w:val="single" w:sz="4" w:space="0" w:color="auto"/>
            </w:tcBorders>
            <w:vAlign w:val="center"/>
          </w:tcPr>
          <w:p w14:paraId="02C9ABF2"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0DD60A08"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4,0000</w:t>
            </w:r>
          </w:p>
          <w:p w14:paraId="674B8157" w14:textId="77777777" w:rsidR="00895AEB" w:rsidRPr="00CB1882" w:rsidRDefault="00895AEB" w:rsidP="00305B09">
            <w:pPr>
              <w:autoSpaceDE w:val="0"/>
              <w:autoSpaceDN w:val="0"/>
              <w:jc w:val="center"/>
              <w:rPr>
                <w:noProof w:val="0"/>
                <w:lang w:val="en-US" w:eastAsia="ru-RU"/>
              </w:rPr>
            </w:pPr>
          </w:p>
        </w:tc>
      </w:tr>
      <w:tr w:rsidR="00895AEB" w:rsidRPr="00CB1882" w14:paraId="0F598C1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88926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664FEE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4B932E45"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6862E4C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4F0A79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1,2400</w:t>
            </w:r>
          </w:p>
        </w:tc>
      </w:tr>
      <w:tr w:rsidR="00895AEB" w:rsidRPr="00CB1882" w14:paraId="2D23541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60387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B629BC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2746167335100</w:t>
            </w:r>
          </w:p>
        </w:tc>
        <w:tc>
          <w:tcPr>
            <w:tcW w:w="4536" w:type="dxa"/>
            <w:gridSpan w:val="3"/>
            <w:tcBorders>
              <w:top w:val="nil"/>
              <w:bottom w:val="single" w:sz="2" w:space="0" w:color="auto"/>
            </w:tcBorders>
            <w:vAlign w:val="center"/>
          </w:tcPr>
          <w:p w14:paraId="10FEC87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Priza</w:t>
            </w:r>
            <w:proofErr w:type="spellEnd"/>
          </w:p>
        </w:tc>
        <w:tc>
          <w:tcPr>
            <w:tcW w:w="1275" w:type="dxa"/>
            <w:tcBorders>
              <w:top w:val="nil"/>
              <w:bottom w:val="single" w:sz="2" w:space="0" w:color="auto"/>
            </w:tcBorders>
            <w:vAlign w:val="center"/>
          </w:tcPr>
          <w:p w14:paraId="195DF08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3E1165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4,0800</w:t>
            </w:r>
          </w:p>
        </w:tc>
      </w:tr>
      <w:tr w:rsidR="00895AEB" w:rsidRPr="00CB1882" w14:paraId="7DA618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5D9E3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58B961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2811236311002</w:t>
            </w:r>
          </w:p>
        </w:tc>
        <w:tc>
          <w:tcPr>
            <w:tcW w:w="4536" w:type="dxa"/>
            <w:gridSpan w:val="3"/>
            <w:tcBorders>
              <w:top w:val="nil"/>
              <w:bottom w:val="single" w:sz="2" w:space="0" w:color="auto"/>
            </w:tcBorders>
            <w:vAlign w:val="center"/>
          </w:tcPr>
          <w:p w14:paraId="570A090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Doze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aparate</w:t>
            </w:r>
            <w:proofErr w:type="spellEnd"/>
          </w:p>
        </w:tc>
        <w:tc>
          <w:tcPr>
            <w:tcW w:w="1275" w:type="dxa"/>
            <w:tcBorders>
              <w:top w:val="nil"/>
              <w:bottom w:val="single" w:sz="2" w:space="0" w:color="auto"/>
            </w:tcBorders>
            <w:vAlign w:val="center"/>
          </w:tcPr>
          <w:p w14:paraId="370A6555"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4DE426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4,0000</w:t>
            </w:r>
          </w:p>
        </w:tc>
      </w:tr>
      <w:tr w:rsidR="00895AEB" w:rsidRPr="00CB1882" w14:paraId="083690B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0E561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90A23F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6511E875"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7B0FBFC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63CDEA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0,0200</w:t>
            </w:r>
          </w:p>
        </w:tc>
      </w:tr>
      <w:tr w:rsidR="00895AEB" w:rsidRPr="00CB1882" w14:paraId="22FFDFF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59E95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458641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1711317306661</w:t>
            </w:r>
          </w:p>
        </w:tc>
        <w:tc>
          <w:tcPr>
            <w:tcW w:w="4536" w:type="dxa"/>
            <w:gridSpan w:val="3"/>
            <w:tcBorders>
              <w:top w:val="nil"/>
              <w:bottom w:val="single" w:sz="2" w:space="0" w:color="auto"/>
            </w:tcBorders>
            <w:vAlign w:val="center"/>
          </w:tcPr>
          <w:p w14:paraId="4E0407B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Bumbac</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sters</w:t>
            </w:r>
            <w:proofErr w:type="spellEnd"/>
          </w:p>
        </w:tc>
        <w:tc>
          <w:tcPr>
            <w:tcW w:w="1275" w:type="dxa"/>
            <w:tcBorders>
              <w:top w:val="nil"/>
              <w:bottom w:val="single" w:sz="2" w:space="0" w:color="auto"/>
            </w:tcBorders>
            <w:vAlign w:val="center"/>
          </w:tcPr>
          <w:p w14:paraId="0BA8D70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74D7EA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0,0200</w:t>
            </w:r>
          </w:p>
        </w:tc>
      </w:tr>
      <w:tr w:rsidR="00895AEB" w:rsidRPr="00CB1882" w14:paraId="22E9D1A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3F319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C5F20B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2051142950700</w:t>
            </w:r>
          </w:p>
        </w:tc>
        <w:tc>
          <w:tcPr>
            <w:tcW w:w="4536" w:type="dxa"/>
            <w:gridSpan w:val="3"/>
            <w:tcBorders>
              <w:top w:val="nil"/>
              <w:bottom w:val="single" w:sz="2" w:space="0" w:color="auto"/>
            </w:tcBorders>
            <w:vAlign w:val="center"/>
          </w:tcPr>
          <w:p w14:paraId="3875D2C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Dibluri</w:t>
            </w:r>
            <w:proofErr w:type="spellEnd"/>
          </w:p>
        </w:tc>
        <w:tc>
          <w:tcPr>
            <w:tcW w:w="1275" w:type="dxa"/>
            <w:tcBorders>
              <w:top w:val="nil"/>
              <w:bottom w:val="single" w:sz="2" w:space="0" w:color="auto"/>
            </w:tcBorders>
            <w:vAlign w:val="center"/>
          </w:tcPr>
          <w:p w14:paraId="1B2524FF"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B08FD4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8,0000</w:t>
            </w:r>
          </w:p>
        </w:tc>
      </w:tr>
      <w:tr w:rsidR="00895AEB" w:rsidRPr="00CB1882" w14:paraId="6F30D7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1BEDE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D8347C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2874115836777</w:t>
            </w:r>
          </w:p>
        </w:tc>
        <w:tc>
          <w:tcPr>
            <w:tcW w:w="4536" w:type="dxa"/>
            <w:gridSpan w:val="3"/>
            <w:tcBorders>
              <w:top w:val="nil"/>
              <w:bottom w:val="single" w:sz="2" w:space="0" w:color="auto"/>
            </w:tcBorders>
            <w:vAlign w:val="center"/>
          </w:tcPr>
          <w:p w14:paraId="6066985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Surub</w:t>
            </w:r>
            <w:proofErr w:type="spellEnd"/>
            <w:r w:rsidRPr="00CB1882">
              <w:rPr>
                <w:noProof w:val="0"/>
                <w:sz w:val="22"/>
                <w:szCs w:val="22"/>
                <w:lang w:val="en-US" w:eastAsia="ru-RU"/>
              </w:rPr>
              <w:t xml:space="preserve"> cap </w:t>
            </w:r>
            <w:proofErr w:type="spellStart"/>
            <w:r w:rsidRPr="00CB1882">
              <w:rPr>
                <w:noProof w:val="0"/>
                <w:sz w:val="22"/>
                <w:szCs w:val="22"/>
                <w:lang w:val="en-US" w:eastAsia="ru-RU"/>
              </w:rPr>
              <w:t>inecat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crestat</w:t>
            </w:r>
            <w:proofErr w:type="spellEnd"/>
            <w:r w:rsidRPr="00CB1882">
              <w:rPr>
                <w:noProof w:val="0"/>
                <w:sz w:val="22"/>
                <w:szCs w:val="22"/>
                <w:lang w:val="en-US" w:eastAsia="ru-RU"/>
              </w:rPr>
              <w:t xml:space="preserve">   L 3 x 40 </w:t>
            </w:r>
          </w:p>
        </w:tc>
        <w:tc>
          <w:tcPr>
            <w:tcW w:w="1275" w:type="dxa"/>
            <w:tcBorders>
              <w:top w:val="nil"/>
              <w:bottom w:val="single" w:sz="2" w:space="0" w:color="auto"/>
            </w:tcBorders>
            <w:vAlign w:val="center"/>
          </w:tcPr>
          <w:p w14:paraId="5AEFB1E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888B26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8,0000</w:t>
            </w:r>
          </w:p>
        </w:tc>
      </w:tr>
      <w:tr w:rsidR="00895AEB" w:rsidRPr="00CB1882" w14:paraId="4EDFB12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D4EBF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316</w:t>
            </w:r>
          </w:p>
        </w:tc>
        <w:tc>
          <w:tcPr>
            <w:tcW w:w="1701" w:type="dxa"/>
            <w:gridSpan w:val="2"/>
            <w:tcBorders>
              <w:top w:val="single" w:sz="4" w:space="0" w:color="auto"/>
              <w:bottom w:val="single" w:sz="4" w:space="0" w:color="auto"/>
            </w:tcBorders>
            <w:vAlign w:val="center"/>
          </w:tcPr>
          <w:p w14:paraId="666DE1B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RpEE14C</w:t>
            </w:r>
          </w:p>
        </w:tc>
        <w:tc>
          <w:tcPr>
            <w:tcW w:w="4536" w:type="dxa"/>
            <w:gridSpan w:val="3"/>
            <w:tcBorders>
              <w:top w:val="single" w:sz="4" w:space="0" w:color="auto"/>
              <w:bottom w:val="single" w:sz="4" w:space="0" w:color="auto"/>
            </w:tcBorders>
            <w:vAlign w:val="center"/>
          </w:tcPr>
          <w:p w14:paraId="2078E1AE"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 </w:t>
            </w:r>
            <w:proofErr w:type="spellStart"/>
            <w:r w:rsidRPr="00CB1882">
              <w:rPr>
                <w:noProof w:val="0"/>
                <w:lang w:val="en-US" w:eastAsia="ru-RU"/>
              </w:rPr>
              <w:t>intrerupator</w:t>
            </w:r>
            <w:proofErr w:type="spellEnd"/>
            <w:r w:rsidRPr="00CB1882">
              <w:rPr>
                <w:noProof w:val="0"/>
                <w:lang w:val="en-US" w:eastAsia="ru-RU"/>
              </w:rPr>
              <w:t xml:space="preserve"> </w:t>
            </w:r>
            <w:proofErr w:type="spellStart"/>
            <w:r w:rsidRPr="00CB1882">
              <w:rPr>
                <w:noProof w:val="0"/>
                <w:lang w:val="en-US" w:eastAsia="ru-RU"/>
              </w:rPr>
              <w:t>dublu</w:t>
            </w:r>
            <w:proofErr w:type="spellEnd"/>
          </w:p>
        </w:tc>
        <w:tc>
          <w:tcPr>
            <w:tcW w:w="1275" w:type="dxa"/>
            <w:tcBorders>
              <w:top w:val="single" w:sz="4" w:space="0" w:color="auto"/>
              <w:bottom w:val="single" w:sz="4" w:space="0" w:color="auto"/>
            </w:tcBorders>
            <w:vAlign w:val="center"/>
          </w:tcPr>
          <w:p w14:paraId="58768C87"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56F9F959"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2,0000</w:t>
            </w:r>
          </w:p>
        </w:tc>
      </w:tr>
      <w:tr w:rsidR="00895AEB" w:rsidRPr="00CB1882" w14:paraId="65FE52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9C45F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434E6E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5C8BF5FA"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0068568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DCC69A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0,8800</w:t>
            </w:r>
          </w:p>
        </w:tc>
      </w:tr>
      <w:tr w:rsidR="00895AEB" w:rsidRPr="00CB1882" w14:paraId="0D4E0A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AE477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0F88ED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1111000100020x2</w:t>
            </w:r>
          </w:p>
        </w:tc>
        <w:tc>
          <w:tcPr>
            <w:tcW w:w="4536" w:type="dxa"/>
            <w:gridSpan w:val="3"/>
            <w:tcBorders>
              <w:top w:val="nil"/>
              <w:bottom w:val="single" w:sz="2" w:space="0" w:color="auto"/>
            </w:tcBorders>
            <w:vAlign w:val="center"/>
          </w:tcPr>
          <w:p w14:paraId="5A8C126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Intrerupator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dublu</w:t>
            </w:r>
            <w:proofErr w:type="spellEnd"/>
          </w:p>
        </w:tc>
        <w:tc>
          <w:tcPr>
            <w:tcW w:w="1275" w:type="dxa"/>
            <w:tcBorders>
              <w:top w:val="nil"/>
              <w:bottom w:val="single" w:sz="2" w:space="0" w:color="auto"/>
            </w:tcBorders>
            <w:vAlign w:val="center"/>
          </w:tcPr>
          <w:p w14:paraId="4AAA42B9"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00CE819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377CAD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01DE0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0AF795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2811236311002</w:t>
            </w:r>
          </w:p>
        </w:tc>
        <w:tc>
          <w:tcPr>
            <w:tcW w:w="4536" w:type="dxa"/>
            <w:gridSpan w:val="3"/>
            <w:tcBorders>
              <w:top w:val="nil"/>
              <w:bottom w:val="single" w:sz="2" w:space="0" w:color="auto"/>
            </w:tcBorders>
            <w:vAlign w:val="center"/>
          </w:tcPr>
          <w:p w14:paraId="36CDCE30"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Doze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aparate</w:t>
            </w:r>
            <w:proofErr w:type="spellEnd"/>
          </w:p>
        </w:tc>
        <w:tc>
          <w:tcPr>
            <w:tcW w:w="1275" w:type="dxa"/>
            <w:tcBorders>
              <w:top w:val="nil"/>
              <w:bottom w:val="single" w:sz="2" w:space="0" w:color="auto"/>
            </w:tcBorders>
            <w:vAlign w:val="center"/>
          </w:tcPr>
          <w:p w14:paraId="106BDAA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14AFCDF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2C139F4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0E94F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B767E9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6BE3F232"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22CF6BF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A6DA9B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0,0100</w:t>
            </w:r>
          </w:p>
        </w:tc>
      </w:tr>
      <w:tr w:rsidR="00895AEB" w:rsidRPr="00CB1882" w14:paraId="59B37A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D3291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ADB075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2513206621522</w:t>
            </w:r>
          </w:p>
        </w:tc>
        <w:tc>
          <w:tcPr>
            <w:tcW w:w="4536" w:type="dxa"/>
            <w:gridSpan w:val="3"/>
            <w:tcBorders>
              <w:top w:val="nil"/>
              <w:bottom w:val="single" w:sz="2" w:space="0" w:color="auto"/>
            </w:tcBorders>
            <w:vAlign w:val="center"/>
          </w:tcPr>
          <w:p w14:paraId="4FB5FEE8"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Banda </w:t>
            </w:r>
            <w:proofErr w:type="spellStart"/>
            <w:r w:rsidRPr="00CB1882">
              <w:rPr>
                <w:noProof w:val="0"/>
                <w:sz w:val="22"/>
                <w:szCs w:val="22"/>
                <w:lang w:val="en-US" w:eastAsia="ru-RU"/>
              </w:rPr>
              <w:t>izolatoare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pinza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cauciucata</w:t>
            </w:r>
            <w:proofErr w:type="spellEnd"/>
            <w:r w:rsidRPr="00CB1882">
              <w:rPr>
                <w:noProof w:val="0"/>
                <w:sz w:val="22"/>
                <w:szCs w:val="22"/>
                <w:lang w:val="en-US" w:eastAsia="ru-RU"/>
              </w:rPr>
              <w:t xml:space="preserve"> tip PC-role 10m x 15mm</w:t>
            </w:r>
          </w:p>
        </w:tc>
        <w:tc>
          <w:tcPr>
            <w:tcW w:w="1275" w:type="dxa"/>
            <w:tcBorders>
              <w:top w:val="nil"/>
              <w:bottom w:val="single" w:sz="2" w:space="0" w:color="auto"/>
            </w:tcBorders>
            <w:vAlign w:val="center"/>
          </w:tcPr>
          <w:p w14:paraId="1400E3C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012DEB9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0,4000</w:t>
            </w:r>
          </w:p>
        </w:tc>
      </w:tr>
      <w:tr w:rsidR="00895AEB" w:rsidRPr="00CB1882" w14:paraId="57681E1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579573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317</w:t>
            </w:r>
          </w:p>
        </w:tc>
        <w:tc>
          <w:tcPr>
            <w:tcW w:w="1701" w:type="dxa"/>
            <w:gridSpan w:val="2"/>
            <w:tcBorders>
              <w:top w:val="single" w:sz="4" w:space="0" w:color="auto"/>
              <w:bottom w:val="single" w:sz="4" w:space="0" w:color="auto"/>
            </w:tcBorders>
            <w:vAlign w:val="center"/>
          </w:tcPr>
          <w:p w14:paraId="2B12DBA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RpEF15B</w:t>
            </w:r>
          </w:p>
        </w:tc>
        <w:tc>
          <w:tcPr>
            <w:tcW w:w="4536" w:type="dxa"/>
            <w:gridSpan w:val="3"/>
            <w:tcBorders>
              <w:top w:val="single" w:sz="4" w:space="0" w:color="auto"/>
              <w:bottom w:val="single" w:sz="4" w:space="0" w:color="auto"/>
            </w:tcBorders>
            <w:vAlign w:val="center"/>
          </w:tcPr>
          <w:p w14:paraId="0D806763"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corpurilor</w:t>
            </w:r>
            <w:proofErr w:type="spellEnd"/>
            <w:r w:rsidRPr="00CB1882">
              <w:rPr>
                <w:noProof w:val="0"/>
                <w:lang w:val="en-US" w:eastAsia="ru-RU"/>
              </w:rPr>
              <w:t xml:space="preserve"> de </w:t>
            </w:r>
            <w:proofErr w:type="spellStart"/>
            <w:r w:rsidRPr="00CB1882">
              <w:rPr>
                <w:noProof w:val="0"/>
                <w:lang w:val="en-US" w:eastAsia="ru-RU"/>
              </w:rPr>
              <w:t>iluminat</w:t>
            </w:r>
            <w:proofErr w:type="spellEnd"/>
            <w:r w:rsidRPr="00CB1882">
              <w:rPr>
                <w:noProof w:val="0"/>
                <w:lang w:val="en-US" w:eastAsia="ru-RU"/>
              </w:rPr>
              <w:t xml:space="preserve"> </w:t>
            </w:r>
            <w:proofErr w:type="spellStart"/>
            <w:r w:rsidRPr="00CB1882">
              <w:rPr>
                <w:noProof w:val="0"/>
                <w:lang w:val="en-US" w:eastAsia="ru-RU"/>
              </w:rPr>
              <w:t>fara</w:t>
            </w:r>
            <w:proofErr w:type="spellEnd"/>
            <w:r w:rsidRPr="00CB1882">
              <w:rPr>
                <w:noProof w:val="0"/>
                <w:lang w:val="en-US" w:eastAsia="ru-RU"/>
              </w:rPr>
              <w:t xml:space="preserve"> tub </w:t>
            </w:r>
            <w:r w:rsidRPr="00CB1882">
              <w:rPr>
                <w:noProof w:val="0"/>
                <w:lang w:val="en-US" w:eastAsia="ru-RU"/>
              </w:rPr>
              <w:lastRenderedPageBreak/>
              <w:t>(Tip LED 60x60 50W)</w:t>
            </w:r>
          </w:p>
        </w:tc>
        <w:tc>
          <w:tcPr>
            <w:tcW w:w="1275" w:type="dxa"/>
            <w:tcBorders>
              <w:top w:val="single" w:sz="4" w:space="0" w:color="auto"/>
              <w:bottom w:val="single" w:sz="4" w:space="0" w:color="auto"/>
            </w:tcBorders>
            <w:vAlign w:val="center"/>
          </w:tcPr>
          <w:p w14:paraId="120B07C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lastRenderedPageBreak/>
              <w:t>buc</w:t>
            </w:r>
            <w:proofErr w:type="spellEnd"/>
          </w:p>
        </w:tc>
        <w:tc>
          <w:tcPr>
            <w:tcW w:w="1985" w:type="dxa"/>
            <w:gridSpan w:val="2"/>
            <w:tcBorders>
              <w:top w:val="single" w:sz="4" w:space="0" w:color="auto"/>
              <w:bottom w:val="single" w:sz="4" w:space="0" w:color="auto"/>
            </w:tcBorders>
            <w:vAlign w:val="center"/>
          </w:tcPr>
          <w:p w14:paraId="4C36035B"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41,0000</w:t>
            </w:r>
          </w:p>
          <w:p w14:paraId="4F2B9E63" w14:textId="77777777" w:rsidR="00895AEB" w:rsidRPr="00CB1882" w:rsidRDefault="00895AEB" w:rsidP="00305B09">
            <w:pPr>
              <w:autoSpaceDE w:val="0"/>
              <w:autoSpaceDN w:val="0"/>
              <w:jc w:val="center"/>
              <w:rPr>
                <w:noProof w:val="0"/>
                <w:lang w:val="en-US" w:eastAsia="ru-RU"/>
              </w:rPr>
            </w:pPr>
          </w:p>
        </w:tc>
      </w:tr>
      <w:tr w:rsidR="00895AEB" w:rsidRPr="00CB1882" w14:paraId="20BF9A4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58632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9E0AB7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6B1F5F21"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2D915FD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D166F7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45,1000</w:t>
            </w:r>
          </w:p>
        </w:tc>
      </w:tr>
      <w:tr w:rsidR="00895AEB" w:rsidRPr="00CB1882" w14:paraId="7529157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8D578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6648EF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2875274400502</w:t>
            </w:r>
          </w:p>
        </w:tc>
        <w:tc>
          <w:tcPr>
            <w:tcW w:w="4536" w:type="dxa"/>
            <w:gridSpan w:val="3"/>
            <w:tcBorders>
              <w:top w:val="nil"/>
              <w:bottom w:val="single" w:sz="2" w:space="0" w:color="auto"/>
            </w:tcBorders>
            <w:vAlign w:val="center"/>
          </w:tcPr>
          <w:p w14:paraId="6ACCA1C5"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Corp de </w:t>
            </w:r>
            <w:proofErr w:type="spellStart"/>
            <w:proofErr w:type="gramStart"/>
            <w:r w:rsidRPr="00CB1882">
              <w:rPr>
                <w:noProof w:val="0"/>
                <w:sz w:val="22"/>
                <w:szCs w:val="22"/>
                <w:lang w:val="en-US" w:eastAsia="ru-RU"/>
              </w:rPr>
              <w:t>iluminat</w:t>
            </w:r>
            <w:proofErr w:type="spellEnd"/>
            <w:r w:rsidRPr="00CB1882">
              <w:rPr>
                <w:noProof w:val="0"/>
                <w:sz w:val="22"/>
                <w:szCs w:val="22"/>
                <w:lang w:val="en-US" w:eastAsia="ru-RU"/>
              </w:rPr>
              <w:t xml:space="preserve">  LED</w:t>
            </w:r>
            <w:proofErr w:type="gramEnd"/>
            <w:r w:rsidRPr="00CB1882">
              <w:rPr>
                <w:noProof w:val="0"/>
                <w:sz w:val="22"/>
                <w:szCs w:val="22"/>
                <w:lang w:val="en-US" w:eastAsia="ru-RU"/>
              </w:rPr>
              <w:t xml:space="preserve"> 60x60 50W</w:t>
            </w:r>
          </w:p>
        </w:tc>
        <w:tc>
          <w:tcPr>
            <w:tcW w:w="1275" w:type="dxa"/>
            <w:tcBorders>
              <w:top w:val="nil"/>
              <w:bottom w:val="single" w:sz="2" w:space="0" w:color="auto"/>
            </w:tcBorders>
            <w:vAlign w:val="center"/>
          </w:tcPr>
          <w:p w14:paraId="4766E3D3"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13EE6C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41,0000</w:t>
            </w:r>
          </w:p>
        </w:tc>
      </w:tr>
      <w:tr w:rsidR="00895AEB" w:rsidRPr="00CB1882" w14:paraId="6088310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28A17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5C8019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2051142950700</w:t>
            </w:r>
          </w:p>
        </w:tc>
        <w:tc>
          <w:tcPr>
            <w:tcW w:w="4536" w:type="dxa"/>
            <w:gridSpan w:val="3"/>
            <w:tcBorders>
              <w:top w:val="nil"/>
              <w:bottom w:val="single" w:sz="2" w:space="0" w:color="auto"/>
            </w:tcBorders>
            <w:vAlign w:val="center"/>
          </w:tcPr>
          <w:p w14:paraId="44F2CFA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Dibluri</w:t>
            </w:r>
            <w:proofErr w:type="spellEnd"/>
          </w:p>
        </w:tc>
        <w:tc>
          <w:tcPr>
            <w:tcW w:w="1275" w:type="dxa"/>
            <w:tcBorders>
              <w:top w:val="nil"/>
              <w:bottom w:val="single" w:sz="2" w:space="0" w:color="auto"/>
            </w:tcBorders>
            <w:vAlign w:val="center"/>
          </w:tcPr>
          <w:p w14:paraId="32144D6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FEA09D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82,0000</w:t>
            </w:r>
          </w:p>
        </w:tc>
      </w:tr>
      <w:tr w:rsidR="00895AEB" w:rsidRPr="00CB1882" w14:paraId="1C7E57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CDD50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A722E3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2874115836492</w:t>
            </w:r>
          </w:p>
        </w:tc>
        <w:tc>
          <w:tcPr>
            <w:tcW w:w="4536" w:type="dxa"/>
            <w:gridSpan w:val="3"/>
            <w:tcBorders>
              <w:top w:val="nil"/>
              <w:bottom w:val="single" w:sz="2" w:space="0" w:color="auto"/>
            </w:tcBorders>
            <w:vAlign w:val="center"/>
          </w:tcPr>
          <w:p w14:paraId="396377B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Surub</w:t>
            </w:r>
            <w:proofErr w:type="spellEnd"/>
            <w:r w:rsidRPr="00CB1882">
              <w:rPr>
                <w:noProof w:val="0"/>
                <w:sz w:val="22"/>
                <w:szCs w:val="22"/>
                <w:lang w:val="en-US" w:eastAsia="ru-RU"/>
              </w:rPr>
              <w:t xml:space="preserve"> cap </w:t>
            </w:r>
            <w:proofErr w:type="spellStart"/>
            <w:r w:rsidRPr="00CB1882">
              <w:rPr>
                <w:noProof w:val="0"/>
                <w:sz w:val="22"/>
                <w:szCs w:val="22"/>
                <w:lang w:val="en-US" w:eastAsia="ru-RU"/>
              </w:rPr>
              <w:t>bombat</w:t>
            </w:r>
            <w:proofErr w:type="spellEnd"/>
            <w:r w:rsidRPr="00CB1882">
              <w:rPr>
                <w:noProof w:val="0"/>
                <w:sz w:val="22"/>
                <w:szCs w:val="22"/>
                <w:lang w:val="en-US" w:eastAsia="ru-RU"/>
              </w:rPr>
              <w:t xml:space="preserve"> 5 x 60</w:t>
            </w:r>
          </w:p>
        </w:tc>
        <w:tc>
          <w:tcPr>
            <w:tcW w:w="1275" w:type="dxa"/>
            <w:tcBorders>
              <w:top w:val="nil"/>
              <w:bottom w:val="single" w:sz="2" w:space="0" w:color="auto"/>
            </w:tcBorders>
            <w:vAlign w:val="center"/>
          </w:tcPr>
          <w:p w14:paraId="37F4F78F"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BC9EC6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82,0000</w:t>
            </w:r>
          </w:p>
        </w:tc>
      </w:tr>
      <w:tr w:rsidR="00895AEB" w:rsidRPr="00CB1882" w14:paraId="7C0FC5F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F8322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DA96CE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37C45048"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0148BCF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E86FFC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3,2800</w:t>
            </w:r>
          </w:p>
        </w:tc>
      </w:tr>
      <w:tr w:rsidR="00895AEB" w:rsidRPr="00CB1882" w14:paraId="4094AB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2A9B6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1979B7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2513206621522</w:t>
            </w:r>
          </w:p>
        </w:tc>
        <w:tc>
          <w:tcPr>
            <w:tcW w:w="4536" w:type="dxa"/>
            <w:gridSpan w:val="3"/>
            <w:tcBorders>
              <w:top w:val="nil"/>
              <w:bottom w:val="single" w:sz="2" w:space="0" w:color="auto"/>
            </w:tcBorders>
            <w:vAlign w:val="center"/>
          </w:tcPr>
          <w:p w14:paraId="603361FE"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Banda </w:t>
            </w:r>
            <w:proofErr w:type="spellStart"/>
            <w:r w:rsidRPr="00CB1882">
              <w:rPr>
                <w:noProof w:val="0"/>
                <w:sz w:val="22"/>
                <w:szCs w:val="22"/>
                <w:lang w:val="en-US" w:eastAsia="ru-RU"/>
              </w:rPr>
              <w:t>izolatoare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pinza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cauciucata</w:t>
            </w:r>
            <w:proofErr w:type="spellEnd"/>
            <w:r w:rsidRPr="00CB1882">
              <w:rPr>
                <w:noProof w:val="0"/>
                <w:sz w:val="22"/>
                <w:szCs w:val="22"/>
                <w:lang w:val="en-US" w:eastAsia="ru-RU"/>
              </w:rPr>
              <w:t xml:space="preserve"> tip PC-role 10m x 15mm</w:t>
            </w:r>
          </w:p>
        </w:tc>
        <w:tc>
          <w:tcPr>
            <w:tcW w:w="1275" w:type="dxa"/>
            <w:tcBorders>
              <w:top w:val="nil"/>
              <w:bottom w:val="single" w:sz="2" w:space="0" w:color="auto"/>
            </w:tcBorders>
            <w:vAlign w:val="center"/>
          </w:tcPr>
          <w:p w14:paraId="2E43379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63B8B8C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8,2000</w:t>
            </w:r>
          </w:p>
        </w:tc>
      </w:tr>
      <w:tr w:rsidR="00895AEB" w:rsidRPr="00CB1882" w14:paraId="6E045E6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28793C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318</w:t>
            </w:r>
          </w:p>
        </w:tc>
        <w:tc>
          <w:tcPr>
            <w:tcW w:w="1701" w:type="dxa"/>
            <w:gridSpan w:val="2"/>
            <w:tcBorders>
              <w:top w:val="single" w:sz="4" w:space="0" w:color="auto"/>
              <w:bottom w:val="single" w:sz="4" w:space="0" w:color="auto"/>
            </w:tcBorders>
            <w:vAlign w:val="center"/>
          </w:tcPr>
          <w:p w14:paraId="463CFD8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RpEF15B</w:t>
            </w:r>
          </w:p>
        </w:tc>
        <w:tc>
          <w:tcPr>
            <w:tcW w:w="4536" w:type="dxa"/>
            <w:gridSpan w:val="3"/>
            <w:tcBorders>
              <w:top w:val="single" w:sz="4" w:space="0" w:color="auto"/>
              <w:bottom w:val="single" w:sz="4" w:space="0" w:color="auto"/>
            </w:tcBorders>
            <w:vAlign w:val="center"/>
          </w:tcPr>
          <w:p w14:paraId="2CD7F645"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sensori</w:t>
            </w:r>
            <w:proofErr w:type="spellEnd"/>
            <w:r w:rsidRPr="00CB1882">
              <w:rPr>
                <w:noProof w:val="0"/>
                <w:lang w:val="en-US" w:eastAsia="ru-RU"/>
              </w:rPr>
              <w:t xml:space="preserve"> (</w:t>
            </w:r>
            <w:proofErr w:type="spellStart"/>
            <w:r w:rsidRPr="00CB1882">
              <w:rPr>
                <w:noProof w:val="0"/>
                <w:lang w:val="en-US" w:eastAsia="ru-RU"/>
              </w:rPr>
              <w:t>paza</w:t>
            </w:r>
            <w:proofErr w:type="spellEnd"/>
            <w:r w:rsidRPr="00CB1882">
              <w:rPr>
                <w:noProof w:val="0"/>
                <w:lang w:val="en-US" w:eastAsia="ru-RU"/>
              </w:rPr>
              <w:t xml:space="preserve">, </w:t>
            </w:r>
            <w:proofErr w:type="spellStart"/>
            <w:r w:rsidRPr="00CB1882">
              <w:rPr>
                <w:noProof w:val="0"/>
                <w:lang w:val="en-US" w:eastAsia="ru-RU"/>
              </w:rPr>
              <w:t>antiincendiu</w:t>
            </w:r>
            <w:proofErr w:type="spellEnd"/>
            <w:r w:rsidRPr="00CB1882">
              <w:rPr>
                <w:noProof w:val="0"/>
                <w:lang w:val="en-US" w:eastAsia="ru-RU"/>
              </w:rPr>
              <w:t xml:space="preserve">, </w:t>
            </w:r>
            <w:proofErr w:type="spellStart"/>
            <w:r w:rsidRPr="00CB1882">
              <w:rPr>
                <w:noProof w:val="0"/>
                <w:lang w:val="en-US" w:eastAsia="ru-RU"/>
              </w:rPr>
              <w:t>altele</w:t>
            </w:r>
            <w:proofErr w:type="spellEnd"/>
            <w:r w:rsidRPr="00CB1882">
              <w:rPr>
                <w:noProof w:val="0"/>
                <w:lang w:val="en-US" w:eastAsia="ru-RU"/>
              </w:rPr>
              <w:t xml:space="preserve"> ...</w:t>
            </w:r>
            <w:proofErr w:type="spellStart"/>
            <w:r w:rsidRPr="00CB1882">
              <w:rPr>
                <w:noProof w:val="0"/>
                <w:lang w:val="en-US" w:eastAsia="ru-RU"/>
              </w:rPr>
              <w:t>doar</w:t>
            </w:r>
            <w:proofErr w:type="spellEnd"/>
            <w:r w:rsidRPr="00CB1882">
              <w:rPr>
                <w:noProof w:val="0"/>
                <w:lang w:val="en-US" w:eastAsia="ru-RU"/>
              </w:rPr>
              <w:t xml:space="preserve"> </w:t>
            </w:r>
            <w:proofErr w:type="spellStart"/>
            <w:r w:rsidRPr="00CB1882">
              <w:rPr>
                <w:noProof w:val="0"/>
                <w:lang w:val="en-US" w:eastAsia="ru-RU"/>
              </w:rPr>
              <w:t>manopera</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740F8C0E"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137CF0DF"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38,0000</w:t>
            </w:r>
          </w:p>
          <w:p w14:paraId="3B31512F" w14:textId="77777777" w:rsidR="00895AEB" w:rsidRPr="00CB1882" w:rsidRDefault="00895AEB" w:rsidP="00305B09">
            <w:pPr>
              <w:autoSpaceDE w:val="0"/>
              <w:autoSpaceDN w:val="0"/>
              <w:jc w:val="center"/>
              <w:rPr>
                <w:noProof w:val="0"/>
                <w:lang w:val="en-US" w:eastAsia="ru-RU"/>
              </w:rPr>
            </w:pPr>
          </w:p>
        </w:tc>
      </w:tr>
      <w:tr w:rsidR="00895AEB" w:rsidRPr="00CB1882" w14:paraId="448C39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38A75A1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4" w:space="0" w:color="auto"/>
            </w:tcBorders>
            <w:vAlign w:val="center"/>
          </w:tcPr>
          <w:p w14:paraId="0737B36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4" w:space="0" w:color="auto"/>
            </w:tcBorders>
            <w:vAlign w:val="center"/>
          </w:tcPr>
          <w:p w14:paraId="7EEAD6E6"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4" w:space="0" w:color="auto"/>
            </w:tcBorders>
            <w:vAlign w:val="center"/>
          </w:tcPr>
          <w:p w14:paraId="12433D4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4" w:space="0" w:color="auto"/>
            </w:tcBorders>
            <w:vAlign w:val="center"/>
          </w:tcPr>
          <w:p w14:paraId="3891984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41,8000</w:t>
            </w:r>
          </w:p>
        </w:tc>
      </w:tr>
      <w:tr w:rsidR="00895AEB" w:rsidRPr="00CB1882" w14:paraId="0BBD1E2F" w14:textId="77777777" w:rsidTr="00305B09">
        <w:tblPrEx>
          <w:tblBorders>
            <w:left w:val="single" w:sz="6" w:space="0" w:color="auto"/>
            <w:right w:val="single" w:sz="6" w:space="0" w:color="auto"/>
            <w:insideV w:val="single" w:sz="6" w:space="0" w:color="auto"/>
          </w:tblBorders>
          <w:tblCellMar>
            <w:left w:w="107" w:type="dxa"/>
            <w:right w:w="107" w:type="dxa"/>
          </w:tblCellMar>
        </w:tblPrEx>
        <w:trPr>
          <w:trHeight w:val="341"/>
        </w:trPr>
        <w:tc>
          <w:tcPr>
            <w:tcW w:w="710" w:type="dxa"/>
            <w:tcBorders>
              <w:top w:val="single" w:sz="4" w:space="0" w:color="auto"/>
              <w:left w:val="single" w:sz="4" w:space="0" w:color="auto"/>
              <w:bottom w:val="single" w:sz="4" w:space="0" w:color="auto"/>
              <w:right w:val="single" w:sz="4" w:space="0" w:color="auto"/>
            </w:tcBorders>
          </w:tcPr>
          <w:p w14:paraId="5278968E"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734B12E"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B7E2B9F" w14:textId="77777777" w:rsidR="00895AEB" w:rsidRPr="00CB1882"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25C3A9D"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5741A0A7" w14:textId="77777777" w:rsidR="00895AEB" w:rsidRPr="00CB1882" w:rsidRDefault="00895AEB" w:rsidP="00305B09">
            <w:pPr>
              <w:autoSpaceDE w:val="0"/>
              <w:autoSpaceDN w:val="0"/>
              <w:rPr>
                <w:noProof w:val="0"/>
                <w:lang w:val="en-US" w:eastAsia="ru-RU"/>
              </w:rPr>
            </w:pPr>
          </w:p>
        </w:tc>
      </w:tr>
      <w:tr w:rsidR="00895AEB" w:rsidRPr="00CB1882" w14:paraId="24A1425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13B99AF"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683B9A6"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675DE82" w14:textId="77777777" w:rsidR="00895AEB" w:rsidRPr="00CB1882" w:rsidRDefault="00895AEB" w:rsidP="00305B09">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02E60CD4"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E86CE32" w14:textId="77777777" w:rsidR="00895AEB" w:rsidRPr="00CB1882" w:rsidRDefault="00895AEB" w:rsidP="00305B09">
            <w:pPr>
              <w:autoSpaceDE w:val="0"/>
              <w:autoSpaceDN w:val="0"/>
              <w:rPr>
                <w:noProof w:val="0"/>
                <w:lang w:val="en-US" w:eastAsia="ru-RU"/>
              </w:rPr>
            </w:pPr>
          </w:p>
        </w:tc>
      </w:tr>
      <w:tr w:rsidR="00895AEB" w:rsidRPr="00CB1882" w14:paraId="050FFC7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979C1FD"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F13F954"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C50CD01"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32D56FC3"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412D61DC" w14:textId="77777777" w:rsidR="00895AEB" w:rsidRPr="00CB1882" w:rsidRDefault="00895AEB" w:rsidP="00305B09">
            <w:pPr>
              <w:autoSpaceDE w:val="0"/>
              <w:autoSpaceDN w:val="0"/>
              <w:rPr>
                <w:noProof w:val="0"/>
                <w:lang w:val="en-US" w:eastAsia="ru-RU"/>
              </w:rPr>
            </w:pPr>
          </w:p>
        </w:tc>
      </w:tr>
      <w:tr w:rsidR="00895AEB" w:rsidRPr="00CB1882" w14:paraId="75EAC39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155C011"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61B62DA8"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5026BF0"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68F38ADC"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62230E5C" w14:textId="77777777" w:rsidR="00895AEB" w:rsidRPr="00CB1882" w:rsidRDefault="00895AEB" w:rsidP="00305B09">
            <w:pPr>
              <w:autoSpaceDE w:val="0"/>
              <w:autoSpaceDN w:val="0"/>
              <w:rPr>
                <w:noProof w:val="0"/>
                <w:lang w:val="en-US" w:eastAsia="ru-RU"/>
              </w:rPr>
            </w:pPr>
          </w:p>
        </w:tc>
      </w:tr>
      <w:tr w:rsidR="00895AEB" w:rsidRPr="00CB1882" w14:paraId="6344251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A5EBF2A"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FD88E64"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1DB6DE5"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7A139C51"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76 %</w:t>
            </w:r>
          </w:p>
        </w:tc>
        <w:tc>
          <w:tcPr>
            <w:tcW w:w="1985" w:type="dxa"/>
            <w:gridSpan w:val="2"/>
            <w:tcBorders>
              <w:top w:val="single" w:sz="4" w:space="0" w:color="auto"/>
              <w:left w:val="single" w:sz="4" w:space="0" w:color="auto"/>
              <w:bottom w:val="single" w:sz="4" w:space="0" w:color="auto"/>
              <w:right w:val="single" w:sz="4" w:space="0" w:color="auto"/>
            </w:tcBorders>
          </w:tcPr>
          <w:p w14:paraId="5D60BD1F" w14:textId="77777777" w:rsidR="00895AEB" w:rsidRPr="00CB1882" w:rsidRDefault="00895AEB" w:rsidP="00305B09">
            <w:pPr>
              <w:autoSpaceDE w:val="0"/>
              <w:autoSpaceDN w:val="0"/>
              <w:rPr>
                <w:noProof w:val="0"/>
                <w:lang w:val="en-US" w:eastAsia="ru-RU"/>
              </w:rPr>
            </w:pPr>
          </w:p>
        </w:tc>
      </w:tr>
      <w:tr w:rsidR="00895AEB" w:rsidRPr="00CB1882" w14:paraId="10540C9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850444A"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A58AFA9"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757CBFF"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0E39DB2B"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5C99B8D1" w14:textId="77777777" w:rsidR="00895AEB" w:rsidRPr="00CB1882" w:rsidRDefault="00895AEB" w:rsidP="00305B09">
            <w:pPr>
              <w:autoSpaceDE w:val="0"/>
              <w:autoSpaceDN w:val="0"/>
              <w:rPr>
                <w:noProof w:val="0"/>
                <w:lang w:val="en-US" w:eastAsia="ru-RU"/>
              </w:rPr>
            </w:pPr>
          </w:p>
        </w:tc>
      </w:tr>
      <w:tr w:rsidR="00895AEB" w:rsidRPr="00CB1882" w14:paraId="7D37AD68"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374789E"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64404DD"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A7B665B"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Electricitate</w:t>
            </w:r>
            <w:proofErr w:type="spellEnd"/>
          </w:p>
          <w:p w14:paraId="0B12834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6042386B"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677B389C" w14:textId="77777777" w:rsidR="00895AEB" w:rsidRPr="00CB1882" w:rsidRDefault="00895AEB" w:rsidP="00305B09">
            <w:pPr>
              <w:autoSpaceDE w:val="0"/>
              <w:autoSpaceDN w:val="0"/>
              <w:rPr>
                <w:noProof w:val="0"/>
                <w:lang w:val="en-US" w:eastAsia="ru-RU"/>
              </w:rPr>
            </w:pPr>
          </w:p>
        </w:tc>
      </w:tr>
      <w:tr w:rsidR="00895AEB" w:rsidRPr="00CB1882" w14:paraId="0D976188"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C046ED5" w14:textId="77777777" w:rsidR="00895AEB" w:rsidRPr="00CB1882" w:rsidRDefault="00895AEB" w:rsidP="00305B09">
            <w:pPr>
              <w:autoSpaceDE w:val="0"/>
              <w:autoSpaceDN w:val="0"/>
              <w:jc w:val="right"/>
              <w:rPr>
                <w:noProof w:val="0"/>
                <w:lang w:val="en-US" w:eastAsia="ru-RU"/>
              </w:rPr>
            </w:pPr>
          </w:p>
        </w:tc>
        <w:tc>
          <w:tcPr>
            <w:tcW w:w="1701" w:type="dxa"/>
            <w:gridSpan w:val="2"/>
            <w:tcBorders>
              <w:top w:val="nil"/>
              <w:bottom w:val="nil"/>
            </w:tcBorders>
          </w:tcPr>
          <w:p w14:paraId="311CCB8E" w14:textId="77777777" w:rsidR="00895AEB" w:rsidRPr="00CB1882" w:rsidRDefault="00895AEB" w:rsidP="00305B09">
            <w:pPr>
              <w:autoSpaceDE w:val="0"/>
              <w:autoSpaceDN w:val="0"/>
              <w:rPr>
                <w:noProof w:val="0"/>
                <w:lang w:val="en-US" w:eastAsia="ru-RU"/>
              </w:rPr>
            </w:pPr>
          </w:p>
        </w:tc>
        <w:tc>
          <w:tcPr>
            <w:tcW w:w="4536" w:type="dxa"/>
            <w:gridSpan w:val="3"/>
            <w:tcBorders>
              <w:top w:val="nil"/>
              <w:bottom w:val="nil"/>
            </w:tcBorders>
          </w:tcPr>
          <w:p w14:paraId="38B9C8D3"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1.3. </w:t>
            </w:r>
            <w:proofErr w:type="spellStart"/>
            <w:r w:rsidRPr="00CB1882">
              <w:rPr>
                <w:noProof w:val="0"/>
                <w:sz w:val="22"/>
                <w:szCs w:val="22"/>
                <w:lang w:val="en-US" w:eastAsia="ru-RU"/>
              </w:rPr>
              <w:t>Incalzire</w:t>
            </w:r>
            <w:proofErr w:type="spellEnd"/>
          </w:p>
          <w:p w14:paraId="4A5A1002" w14:textId="77777777" w:rsidR="00895AEB" w:rsidRPr="00CB1882" w:rsidRDefault="00895AEB" w:rsidP="00305B09">
            <w:pPr>
              <w:autoSpaceDE w:val="0"/>
              <w:autoSpaceDN w:val="0"/>
              <w:rPr>
                <w:noProof w:val="0"/>
                <w:lang w:val="en-US" w:eastAsia="ru-RU"/>
              </w:rPr>
            </w:pPr>
          </w:p>
        </w:tc>
        <w:tc>
          <w:tcPr>
            <w:tcW w:w="1275" w:type="dxa"/>
            <w:tcBorders>
              <w:top w:val="nil"/>
              <w:bottom w:val="nil"/>
            </w:tcBorders>
          </w:tcPr>
          <w:p w14:paraId="7C24EFE5" w14:textId="77777777" w:rsidR="00895AEB" w:rsidRPr="00CB1882" w:rsidRDefault="00895AEB" w:rsidP="00305B09">
            <w:pPr>
              <w:autoSpaceDE w:val="0"/>
              <w:autoSpaceDN w:val="0"/>
              <w:rPr>
                <w:noProof w:val="0"/>
                <w:lang w:val="en-US" w:eastAsia="ru-RU"/>
              </w:rPr>
            </w:pPr>
          </w:p>
        </w:tc>
        <w:tc>
          <w:tcPr>
            <w:tcW w:w="1985" w:type="dxa"/>
            <w:gridSpan w:val="2"/>
            <w:tcBorders>
              <w:top w:val="nil"/>
              <w:bottom w:val="nil"/>
            </w:tcBorders>
          </w:tcPr>
          <w:p w14:paraId="301415DC" w14:textId="77777777" w:rsidR="00895AEB" w:rsidRPr="00CB1882" w:rsidRDefault="00895AEB" w:rsidP="00305B09">
            <w:pPr>
              <w:autoSpaceDE w:val="0"/>
              <w:autoSpaceDN w:val="0"/>
              <w:rPr>
                <w:noProof w:val="0"/>
                <w:lang w:val="en-US" w:eastAsia="ru-RU"/>
              </w:rPr>
            </w:pPr>
          </w:p>
        </w:tc>
      </w:tr>
      <w:tr w:rsidR="00895AEB" w:rsidRPr="00CB1882" w14:paraId="627303B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385524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319</w:t>
            </w:r>
          </w:p>
        </w:tc>
        <w:tc>
          <w:tcPr>
            <w:tcW w:w="1701" w:type="dxa"/>
            <w:gridSpan w:val="2"/>
            <w:tcBorders>
              <w:top w:val="single" w:sz="4" w:space="0" w:color="auto"/>
              <w:bottom w:val="single" w:sz="4" w:space="0" w:color="auto"/>
            </w:tcBorders>
            <w:vAlign w:val="center"/>
          </w:tcPr>
          <w:p w14:paraId="2CB17C2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RpIB11A</w:t>
            </w:r>
          </w:p>
        </w:tc>
        <w:tc>
          <w:tcPr>
            <w:tcW w:w="4536" w:type="dxa"/>
            <w:gridSpan w:val="3"/>
            <w:tcBorders>
              <w:top w:val="single" w:sz="4" w:space="0" w:color="auto"/>
              <w:bottom w:val="single" w:sz="4" w:space="0" w:color="auto"/>
            </w:tcBorders>
            <w:vAlign w:val="center"/>
          </w:tcPr>
          <w:p w14:paraId="2FF3C2C6"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w:t>
            </w:r>
            <w:proofErr w:type="spellStart"/>
            <w:r w:rsidRPr="00CB1882">
              <w:rPr>
                <w:noProof w:val="0"/>
                <w:lang w:val="en-US" w:eastAsia="ru-RU"/>
              </w:rPr>
              <w:t>radiatoare</w:t>
            </w:r>
            <w:proofErr w:type="spellEnd"/>
          </w:p>
          <w:p w14:paraId="3583F607" w14:textId="77777777" w:rsidR="00895AEB" w:rsidRPr="00CB1882" w:rsidRDefault="00895AEB" w:rsidP="00305B09">
            <w:pPr>
              <w:autoSpaceDE w:val="0"/>
              <w:autoSpaceDN w:val="0"/>
              <w:rPr>
                <w:noProof w:val="0"/>
                <w:lang w:val="en-US" w:eastAsia="ru-RU"/>
              </w:rPr>
            </w:pPr>
          </w:p>
        </w:tc>
        <w:tc>
          <w:tcPr>
            <w:tcW w:w="1275" w:type="dxa"/>
            <w:tcBorders>
              <w:top w:val="single" w:sz="4" w:space="0" w:color="auto"/>
              <w:bottom w:val="single" w:sz="4" w:space="0" w:color="auto"/>
            </w:tcBorders>
            <w:vAlign w:val="center"/>
          </w:tcPr>
          <w:p w14:paraId="22824B0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7B8609C3"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0,8000</w:t>
            </w:r>
          </w:p>
          <w:p w14:paraId="60316816" w14:textId="77777777" w:rsidR="00895AEB" w:rsidRPr="00CB1882" w:rsidRDefault="00895AEB" w:rsidP="00305B09">
            <w:pPr>
              <w:autoSpaceDE w:val="0"/>
              <w:autoSpaceDN w:val="0"/>
              <w:jc w:val="center"/>
              <w:rPr>
                <w:noProof w:val="0"/>
                <w:lang w:val="en-US" w:eastAsia="ru-RU"/>
              </w:rPr>
            </w:pPr>
          </w:p>
        </w:tc>
      </w:tr>
      <w:tr w:rsidR="00895AEB" w:rsidRPr="00CB1882" w14:paraId="5CE9CF5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62304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EE3522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51D4C40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A71B43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71B49C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0,1280</w:t>
            </w:r>
          </w:p>
        </w:tc>
      </w:tr>
      <w:tr w:rsidR="00895AEB" w:rsidRPr="00CB1882" w14:paraId="1E67328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C47FC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320</w:t>
            </w:r>
          </w:p>
        </w:tc>
        <w:tc>
          <w:tcPr>
            <w:tcW w:w="1701" w:type="dxa"/>
            <w:gridSpan w:val="2"/>
            <w:tcBorders>
              <w:top w:val="single" w:sz="4" w:space="0" w:color="auto"/>
              <w:bottom w:val="single" w:sz="4" w:space="0" w:color="auto"/>
            </w:tcBorders>
            <w:vAlign w:val="center"/>
          </w:tcPr>
          <w:p w14:paraId="5D676F4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RpIC19B</w:t>
            </w:r>
          </w:p>
        </w:tc>
        <w:tc>
          <w:tcPr>
            <w:tcW w:w="4536" w:type="dxa"/>
            <w:gridSpan w:val="3"/>
            <w:tcBorders>
              <w:top w:val="single" w:sz="4" w:space="0" w:color="auto"/>
              <w:bottom w:val="single" w:sz="4" w:space="0" w:color="auto"/>
            </w:tcBorders>
            <w:vAlign w:val="center"/>
          </w:tcPr>
          <w:p w14:paraId="6423E8A7"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tevii</w:t>
            </w:r>
            <w:proofErr w:type="spellEnd"/>
            <w:r w:rsidRPr="00CB1882">
              <w:rPr>
                <w:noProof w:val="0"/>
                <w:lang w:val="en-US" w:eastAsia="ru-RU"/>
              </w:rPr>
              <w:t xml:space="preserve"> </w:t>
            </w:r>
            <w:proofErr w:type="spellStart"/>
            <w:r w:rsidRPr="00CB1882">
              <w:rPr>
                <w:noProof w:val="0"/>
                <w:lang w:val="en-US" w:eastAsia="ru-RU"/>
              </w:rPr>
              <w:t>negri</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instalatii</w:t>
            </w:r>
            <w:proofErr w:type="spellEnd"/>
            <w:r w:rsidRPr="00CB1882">
              <w:rPr>
                <w:noProof w:val="0"/>
                <w:lang w:val="en-US" w:eastAsia="ru-RU"/>
              </w:rPr>
              <w:t xml:space="preserve">, </w:t>
            </w:r>
            <w:proofErr w:type="spellStart"/>
            <w:r w:rsidRPr="00CB1882">
              <w:rPr>
                <w:noProof w:val="0"/>
                <w:lang w:val="en-US" w:eastAsia="ru-RU"/>
              </w:rPr>
              <w:t>montate</w:t>
            </w:r>
            <w:proofErr w:type="spellEnd"/>
            <w:r w:rsidRPr="00CB1882">
              <w:rPr>
                <w:noProof w:val="0"/>
                <w:lang w:val="en-US" w:eastAsia="ru-RU"/>
              </w:rPr>
              <w:t xml:space="preserve"> la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sudare</w:t>
            </w:r>
            <w:proofErr w:type="spellEnd"/>
            <w:r w:rsidRPr="00CB1882">
              <w:rPr>
                <w:noProof w:val="0"/>
                <w:lang w:val="en-US" w:eastAsia="ru-RU"/>
              </w:rPr>
              <w:t xml:space="preserve">, la </w:t>
            </w:r>
            <w:proofErr w:type="spellStart"/>
            <w:r w:rsidRPr="00CB1882">
              <w:rPr>
                <w:noProof w:val="0"/>
                <w:lang w:val="en-US" w:eastAsia="ru-RU"/>
              </w:rPr>
              <w:t>constructii</w:t>
            </w:r>
            <w:proofErr w:type="spellEnd"/>
            <w:r w:rsidRPr="00CB1882">
              <w:rPr>
                <w:noProof w:val="0"/>
                <w:lang w:val="en-US" w:eastAsia="ru-RU"/>
              </w:rPr>
              <w:t xml:space="preserve"> de </w:t>
            </w:r>
            <w:proofErr w:type="spellStart"/>
            <w:r w:rsidRPr="00CB1882">
              <w:rPr>
                <w:noProof w:val="0"/>
                <w:lang w:val="en-US" w:eastAsia="ru-RU"/>
              </w:rPr>
              <w:t>locuit</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social </w:t>
            </w:r>
            <w:proofErr w:type="spellStart"/>
            <w:r w:rsidRPr="00CB1882">
              <w:rPr>
                <w:noProof w:val="0"/>
                <w:lang w:val="en-US" w:eastAsia="ru-RU"/>
              </w:rPr>
              <w:t>culturale</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de 1" -1 1/4"</w:t>
            </w:r>
          </w:p>
        </w:tc>
        <w:tc>
          <w:tcPr>
            <w:tcW w:w="1275" w:type="dxa"/>
            <w:tcBorders>
              <w:top w:val="single" w:sz="4" w:space="0" w:color="auto"/>
              <w:bottom w:val="single" w:sz="4" w:space="0" w:color="auto"/>
            </w:tcBorders>
            <w:vAlign w:val="center"/>
          </w:tcPr>
          <w:p w14:paraId="50A138E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54115893"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2,8000</w:t>
            </w:r>
          </w:p>
          <w:p w14:paraId="387FEB00" w14:textId="77777777" w:rsidR="00895AEB" w:rsidRPr="00CB1882" w:rsidRDefault="00895AEB" w:rsidP="00305B09">
            <w:pPr>
              <w:autoSpaceDE w:val="0"/>
              <w:autoSpaceDN w:val="0"/>
              <w:jc w:val="center"/>
              <w:rPr>
                <w:noProof w:val="0"/>
                <w:lang w:val="en-US" w:eastAsia="ru-RU"/>
              </w:rPr>
            </w:pPr>
          </w:p>
        </w:tc>
      </w:tr>
      <w:tr w:rsidR="00895AEB" w:rsidRPr="00CB1882" w14:paraId="7E46888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0AECA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62529D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6AC3FED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7C146C1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683EDC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1,0640</w:t>
            </w:r>
          </w:p>
        </w:tc>
      </w:tr>
      <w:tr w:rsidR="00895AEB" w:rsidRPr="00CB1882" w14:paraId="27723A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F129B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8DB319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2875274123510</w:t>
            </w:r>
          </w:p>
        </w:tc>
        <w:tc>
          <w:tcPr>
            <w:tcW w:w="4536" w:type="dxa"/>
            <w:gridSpan w:val="3"/>
            <w:tcBorders>
              <w:top w:val="nil"/>
              <w:bottom w:val="single" w:sz="2" w:space="0" w:color="auto"/>
            </w:tcBorders>
            <w:vAlign w:val="center"/>
          </w:tcPr>
          <w:p w14:paraId="7C0975E4"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Dop din </w:t>
            </w:r>
            <w:proofErr w:type="spellStart"/>
            <w:r w:rsidRPr="00CB1882">
              <w:rPr>
                <w:noProof w:val="0"/>
                <w:sz w:val="22"/>
                <w:szCs w:val="22"/>
                <w:lang w:val="en-US" w:eastAsia="ru-RU"/>
              </w:rPr>
              <w:t>fonta</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11FCB374"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67D13E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0,8400</w:t>
            </w:r>
          </w:p>
        </w:tc>
      </w:tr>
      <w:tr w:rsidR="00895AEB" w:rsidRPr="00CB1882" w14:paraId="37EDED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2AAF9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49FE32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2411115904512</w:t>
            </w:r>
          </w:p>
        </w:tc>
        <w:tc>
          <w:tcPr>
            <w:tcW w:w="4536" w:type="dxa"/>
            <w:gridSpan w:val="3"/>
            <w:tcBorders>
              <w:top w:val="nil"/>
              <w:bottom w:val="single" w:sz="2" w:space="0" w:color="auto"/>
            </w:tcBorders>
            <w:vAlign w:val="center"/>
          </w:tcPr>
          <w:p w14:paraId="14DAA6E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Oxigen</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tehnic</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gazos</w:t>
            </w:r>
            <w:proofErr w:type="spellEnd"/>
            <w:r w:rsidRPr="00CB1882">
              <w:rPr>
                <w:noProof w:val="0"/>
                <w:sz w:val="22"/>
                <w:szCs w:val="22"/>
                <w:lang w:val="en-US" w:eastAsia="ru-RU"/>
              </w:rPr>
              <w:t xml:space="preserve"> S2031</w:t>
            </w:r>
          </w:p>
        </w:tc>
        <w:tc>
          <w:tcPr>
            <w:tcW w:w="1275" w:type="dxa"/>
            <w:tcBorders>
              <w:top w:val="nil"/>
              <w:bottom w:val="single" w:sz="2" w:space="0" w:color="auto"/>
            </w:tcBorders>
            <w:vAlign w:val="center"/>
          </w:tcPr>
          <w:p w14:paraId="23412A2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15FA21C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0,1960</w:t>
            </w:r>
          </w:p>
        </w:tc>
      </w:tr>
      <w:tr w:rsidR="00895AEB" w:rsidRPr="00CB1882" w14:paraId="2E0169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B4F33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1E476A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2413547308164</w:t>
            </w:r>
          </w:p>
        </w:tc>
        <w:tc>
          <w:tcPr>
            <w:tcW w:w="4536" w:type="dxa"/>
            <w:gridSpan w:val="3"/>
            <w:tcBorders>
              <w:top w:val="nil"/>
              <w:bottom w:val="single" w:sz="2" w:space="0" w:color="auto"/>
            </w:tcBorders>
            <w:vAlign w:val="center"/>
          </w:tcPr>
          <w:p w14:paraId="14A9ACE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Carbura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calciu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tehnica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carbid</w:t>
            </w:r>
            <w:proofErr w:type="spellEnd"/>
            <w:r w:rsidRPr="00CB1882">
              <w:rPr>
                <w:noProof w:val="0"/>
                <w:sz w:val="22"/>
                <w:szCs w:val="22"/>
                <w:lang w:val="en-US" w:eastAsia="ru-RU"/>
              </w:rPr>
              <w:t>) S102</w:t>
            </w:r>
          </w:p>
        </w:tc>
        <w:tc>
          <w:tcPr>
            <w:tcW w:w="1275" w:type="dxa"/>
            <w:tcBorders>
              <w:top w:val="nil"/>
              <w:bottom w:val="single" w:sz="2" w:space="0" w:color="auto"/>
            </w:tcBorders>
            <w:vAlign w:val="center"/>
          </w:tcPr>
          <w:p w14:paraId="4C5BF76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F2E4B0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0,4452</w:t>
            </w:r>
          </w:p>
        </w:tc>
      </w:tr>
      <w:tr w:rsidR="00895AEB" w:rsidRPr="00CB1882" w14:paraId="3F8AA0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331D2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F12B6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151A823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3501EDC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60C439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0,0812</w:t>
            </w:r>
          </w:p>
        </w:tc>
      </w:tr>
      <w:tr w:rsidR="00895AEB" w:rsidRPr="00CB1882" w14:paraId="1523A98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444A60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321</w:t>
            </w:r>
          </w:p>
        </w:tc>
        <w:tc>
          <w:tcPr>
            <w:tcW w:w="1701" w:type="dxa"/>
            <w:gridSpan w:val="2"/>
            <w:tcBorders>
              <w:top w:val="single" w:sz="4" w:space="0" w:color="auto"/>
              <w:bottom w:val="single" w:sz="4" w:space="0" w:color="auto"/>
            </w:tcBorders>
            <w:vAlign w:val="center"/>
          </w:tcPr>
          <w:p w14:paraId="18A17B8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RpIC29A</w:t>
            </w:r>
          </w:p>
        </w:tc>
        <w:tc>
          <w:tcPr>
            <w:tcW w:w="4536" w:type="dxa"/>
            <w:gridSpan w:val="3"/>
            <w:tcBorders>
              <w:top w:val="single" w:sz="4" w:space="0" w:color="auto"/>
              <w:bottom w:val="single" w:sz="4" w:space="0" w:color="auto"/>
            </w:tcBorders>
            <w:vAlign w:val="center"/>
          </w:tcPr>
          <w:p w14:paraId="060D0453"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Executarea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filetului</w:t>
            </w:r>
            <w:proofErr w:type="spellEnd"/>
            <w:r w:rsidRPr="00CB1882">
              <w:rPr>
                <w:noProof w:val="0"/>
                <w:lang w:val="en-US" w:eastAsia="ru-RU"/>
              </w:rPr>
              <w:t xml:space="preserve"> la </w:t>
            </w:r>
            <w:proofErr w:type="spellStart"/>
            <w:r w:rsidRPr="00CB1882">
              <w:rPr>
                <w:noProof w:val="0"/>
                <w:lang w:val="en-US" w:eastAsia="ru-RU"/>
              </w:rPr>
              <w:t>tevi</w:t>
            </w:r>
            <w:proofErr w:type="spellEnd"/>
            <w:r w:rsidRPr="00CB1882">
              <w:rPr>
                <w:noProof w:val="0"/>
                <w:lang w:val="en-US" w:eastAsia="ru-RU"/>
              </w:rPr>
              <w:t xml:space="preserve"> din </w:t>
            </w:r>
            <w:proofErr w:type="spellStart"/>
            <w:r w:rsidRPr="00CB1882">
              <w:rPr>
                <w:noProof w:val="0"/>
                <w:lang w:val="en-US" w:eastAsia="ru-RU"/>
              </w:rPr>
              <w:t>otel</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instalatii</w:t>
            </w:r>
            <w:proofErr w:type="spellEnd"/>
            <w:r w:rsidRPr="00CB1882">
              <w:rPr>
                <w:noProof w:val="0"/>
                <w:lang w:val="en-US" w:eastAsia="ru-RU"/>
              </w:rPr>
              <w:t xml:space="preserve">, cu </w:t>
            </w:r>
            <w:proofErr w:type="spellStart"/>
            <w:r w:rsidRPr="00CB1882">
              <w:rPr>
                <w:noProof w:val="0"/>
                <w:lang w:val="en-US" w:eastAsia="ru-RU"/>
              </w:rPr>
              <w:t>diametrul</w:t>
            </w:r>
            <w:proofErr w:type="spellEnd"/>
            <w:r w:rsidRPr="00CB1882">
              <w:rPr>
                <w:noProof w:val="0"/>
                <w:lang w:val="en-US" w:eastAsia="ru-RU"/>
              </w:rPr>
              <w:t xml:space="preserve"> pina la 3/4"</w:t>
            </w:r>
          </w:p>
        </w:tc>
        <w:tc>
          <w:tcPr>
            <w:tcW w:w="1275" w:type="dxa"/>
            <w:tcBorders>
              <w:top w:val="single" w:sz="4" w:space="0" w:color="auto"/>
              <w:bottom w:val="single" w:sz="4" w:space="0" w:color="auto"/>
            </w:tcBorders>
            <w:vAlign w:val="center"/>
          </w:tcPr>
          <w:p w14:paraId="3C6B978E"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06A1ED4B"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0D190D66" w14:textId="77777777" w:rsidR="00895AEB" w:rsidRPr="00CB1882" w:rsidRDefault="00895AEB" w:rsidP="00305B09">
            <w:pPr>
              <w:autoSpaceDE w:val="0"/>
              <w:autoSpaceDN w:val="0"/>
              <w:jc w:val="center"/>
              <w:rPr>
                <w:noProof w:val="0"/>
                <w:lang w:val="en-US" w:eastAsia="ru-RU"/>
              </w:rPr>
            </w:pPr>
          </w:p>
        </w:tc>
      </w:tr>
      <w:tr w:rsidR="00895AEB" w:rsidRPr="00CB1882" w14:paraId="027E29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2C08C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8594E2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1517E6D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50FE9FB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34112E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0,3200</w:t>
            </w:r>
          </w:p>
        </w:tc>
      </w:tr>
      <w:tr w:rsidR="00895AEB" w:rsidRPr="00CB1882" w14:paraId="725AC55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16F5D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4E30F4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1542126108945</w:t>
            </w:r>
          </w:p>
        </w:tc>
        <w:tc>
          <w:tcPr>
            <w:tcW w:w="4536" w:type="dxa"/>
            <w:gridSpan w:val="3"/>
            <w:tcBorders>
              <w:top w:val="nil"/>
              <w:bottom w:val="single" w:sz="2" w:space="0" w:color="auto"/>
            </w:tcBorders>
            <w:vAlign w:val="center"/>
          </w:tcPr>
          <w:p w14:paraId="05CF030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Ulei</w:t>
            </w:r>
            <w:proofErr w:type="spellEnd"/>
            <w:r w:rsidRPr="00CB1882">
              <w:rPr>
                <w:noProof w:val="0"/>
                <w:sz w:val="22"/>
                <w:szCs w:val="22"/>
                <w:lang w:val="en-US" w:eastAsia="ru-RU"/>
              </w:rPr>
              <w:t xml:space="preserve"> de in </w:t>
            </w:r>
            <w:proofErr w:type="spellStart"/>
            <w:r w:rsidRPr="00CB1882">
              <w:rPr>
                <w:noProof w:val="0"/>
                <w:sz w:val="22"/>
                <w:szCs w:val="22"/>
                <w:lang w:val="en-US" w:eastAsia="ru-RU"/>
              </w:rPr>
              <w:t>sicativat</w:t>
            </w:r>
            <w:proofErr w:type="spellEnd"/>
          </w:p>
        </w:tc>
        <w:tc>
          <w:tcPr>
            <w:tcW w:w="1275" w:type="dxa"/>
            <w:tcBorders>
              <w:top w:val="nil"/>
              <w:bottom w:val="single" w:sz="2" w:space="0" w:color="auto"/>
            </w:tcBorders>
            <w:vAlign w:val="center"/>
          </w:tcPr>
          <w:p w14:paraId="71B3AEE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54AD1A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0,0300</w:t>
            </w:r>
          </w:p>
        </w:tc>
      </w:tr>
      <w:tr w:rsidR="00895AEB" w:rsidRPr="00CB1882" w14:paraId="278067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529A1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EEE306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1711317306661</w:t>
            </w:r>
          </w:p>
        </w:tc>
        <w:tc>
          <w:tcPr>
            <w:tcW w:w="4536" w:type="dxa"/>
            <w:gridSpan w:val="3"/>
            <w:tcBorders>
              <w:top w:val="nil"/>
              <w:bottom w:val="single" w:sz="2" w:space="0" w:color="auto"/>
            </w:tcBorders>
            <w:vAlign w:val="center"/>
          </w:tcPr>
          <w:p w14:paraId="52C3EDA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Bumbac</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sters</w:t>
            </w:r>
            <w:proofErr w:type="spellEnd"/>
          </w:p>
        </w:tc>
        <w:tc>
          <w:tcPr>
            <w:tcW w:w="1275" w:type="dxa"/>
            <w:tcBorders>
              <w:top w:val="nil"/>
              <w:bottom w:val="single" w:sz="2" w:space="0" w:color="auto"/>
            </w:tcBorders>
            <w:vAlign w:val="center"/>
          </w:tcPr>
          <w:p w14:paraId="4180304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DC7DD4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0,0160</w:t>
            </w:r>
          </w:p>
        </w:tc>
      </w:tr>
      <w:tr w:rsidR="00895AEB" w:rsidRPr="00CB1882" w14:paraId="18928D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142A9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4B27E9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2320116200573</w:t>
            </w:r>
          </w:p>
        </w:tc>
        <w:tc>
          <w:tcPr>
            <w:tcW w:w="4536" w:type="dxa"/>
            <w:gridSpan w:val="3"/>
            <w:tcBorders>
              <w:top w:val="nil"/>
              <w:bottom w:val="single" w:sz="2" w:space="0" w:color="auto"/>
            </w:tcBorders>
            <w:vAlign w:val="center"/>
          </w:tcPr>
          <w:p w14:paraId="1EAED58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Benzina</w:t>
            </w:r>
            <w:proofErr w:type="spellEnd"/>
            <w:r w:rsidRPr="00CB1882">
              <w:rPr>
                <w:noProof w:val="0"/>
                <w:sz w:val="22"/>
                <w:szCs w:val="22"/>
                <w:lang w:val="en-US" w:eastAsia="ru-RU"/>
              </w:rPr>
              <w:t xml:space="preserve"> auto</w:t>
            </w:r>
          </w:p>
        </w:tc>
        <w:tc>
          <w:tcPr>
            <w:tcW w:w="1275" w:type="dxa"/>
            <w:tcBorders>
              <w:top w:val="nil"/>
              <w:bottom w:val="single" w:sz="2" w:space="0" w:color="auto"/>
            </w:tcBorders>
            <w:vAlign w:val="center"/>
          </w:tcPr>
          <w:p w14:paraId="3443374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l</w:t>
            </w:r>
          </w:p>
        </w:tc>
        <w:tc>
          <w:tcPr>
            <w:tcW w:w="1985" w:type="dxa"/>
            <w:gridSpan w:val="2"/>
            <w:tcBorders>
              <w:top w:val="nil"/>
              <w:bottom w:val="single" w:sz="2" w:space="0" w:color="auto"/>
            </w:tcBorders>
            <w:vAlign w:val="center"/>
          </w:tcPr>
          <w:p w14:paraId="11AC42F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0,1000</w:t>
            </w:r>
          </w:p>
        </w:tc>
      </w:tr>
      <w:tr w:rsidR="00895AEB" w:rsidRPr="00CB1882" w14:paraId="58576ED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93CB45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322</w:t>
            </w:r>
          </w:p>
        </w:tc>
        <w:tc>
          <w:tcPr>
            <w:tcW w:w="1701" w:type="dxa"/>
            <w:gridSpan w:val="2"/>
            <w:tcBorders>
              <w:top w:val="single" w:sz="4" w:space="0" w:color="auto"/>
              <w:bottom w:val="single" w:sz="4" w:space="0" w:color="auto"/>
            </w:tcBorders>
            <w:vAlign w:val="center"/>
          </w:tcPr>
          <w:p w14:paraId="38DFD59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IB05B</w:t>
            </w:r>
          </w:p>
        </w:tc>
        <w:tc>
          <w:tcPr>
            <w:tcW w:w="4536" w:type="dxa"/>
            <w:gridSpan w:val="3"/>
            <w:tcBorders>
              <w:top w:val="single" w:sz="4" w:space="0" w:color="auto"/>
              <w:bottom w:val="single" w:sz="4" w:space="0" w:color="auto"/>
            </w:tcBorders>
            <w:vAlign w:val="center"/>
          </w:tcPr>
          <w:p w14:paraId="7E119CC0"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Radiatoare</w:t>
            </w:r>
            <w:proofErr w:type="spellEnd"/>
            <w:r w:rsidRPr="00CB1882">
              <w:rPr>
                <w:noProof w:val="0"/>
                <w:lang w:val="en-US" w:eastAsia="ru-RU"/>
              </w:rPr>
              <w:t xml:space="preserve"> din bimetal, </w:t>
            </w:r>
            <w:proofErr w:type="spellStart"/>
            <w:r w:rsidRPr="00CB1882">
              <w:rPr>
                <w:noProof w:val="0"/>
                <w:lang w:val="en-US" w:eastAsia="ru-RU"/>
              </w:rPr>
              <w:t>corpul</w:t>
            </w:r>
            <w:proofErr w:type="spellEnd"/>
            <w:r w:rsidRPr="00CB1882">
              <w:rPr>
                <w:noProof w:val="0"/>
                <w:lang w:val="en-US" w:eastAsia="ru-RU"/>
              </w:rPr>
              <w:t xml:space="preserve"> de radiator </w:t>
            </w:r>
            <w:proofErr w:type="spellStart"/>
            <w:r w:rsidRPr="00CB1882">
              <w:rPr>
                <w:noProof w:val="0"/>
                <w:lang w:val="en-US" w:eastAsia="ru-RU"/>
              </w:rPr>
              <w:t>avind</w:t>
            </w:r>
            <w:proofErr w:type="spellEnd"/>
            <w:r w:rsidRPr="00CB1882">
              <w:rPr>
                <w:noProof w:val="0"/>
                <w:lang w:val="en-US" w:eastAsia="ru-RU"/>
              </w:rPr>
              <w:t xml:space="preserve"> 11-20 </w:t>
            </w:r>
            <w:proofErr w:type="spellStart"/>
            <w:r w:rsidRPr="00CB1882">
              <w:rPr>
                <w:noProof w:val="0"/>
                <w:lang w:val="en-US" w:eastAsia="ru-RU"/>
              </w:rPr>
              <w:t>elemente</w:t>
            </w:r>
            <w:proofErr w:type="spellEnd"/>
            <w:r w:rsidRPr="00CB1882">
              <w:rPr>
                <w:noProof w:val="0"/>
                <w:lang w:val="en-US" w:eastAsia="ru-RU"/>
              </w:rPr>
              <w:t xml:space="preserve"> (1500x500)</w:t>
            </w:r>
          </w:p>
        </w:tc>
        <w:tc>
          <w:tcPr>
            <w:tcW w:w="1275" w:type="dxa"/>
            <w:tcBorders>
              <w:top w:val="single" w:sz="4" w:space="0" w:color="auto"/>
              <w:bottom w:val="single" w:sz="4" w:space="0" w:color="auto"/>
            </w:tcBorders>
            <w:vAlign w:val="center"/>
          </w:tcPr>
          <w:p w14:paraId="04B779F9"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0DCF01A1"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1,0000</w:t>
            </w:r>
          </w:p>
          <w:p w14:paraId="597E2B7E" w14:textId="77777777" w:rsidR="00895AEB" w:rsidRPr="00CB1882" w:rsidRDefault="00895AEB" w:rsidP="00305B09">
            <w:pPr>
              <w:autoSpaceDE w:val="0"/>
              <w:autoSpaceDN w:val="0"/>
              <w:jc w:val="center"/>
              <w:rPr>
                <w:noProof w:val="0"/>
                <w:lang w:val="en-US" w:eastAsia="ru-RU"/>
              </w:rPr>
            </w:pPr>
          </w:p>
        </w:tc>
      </w:tr>
      <w:tr w:rsidR="00895AEB" w:rsidRPr="00CB1882" w14:paraId="456E1B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4427C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AB749A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54903F6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3CDD998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C56B51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2,5000</w:t>
            </w:r>
          </w:p>
        </w:tc>
      </w:tr>
      <w:tr w:rsidR="00895AEB" w:rsidRPr="00CB1882" w14:paraId="74820F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19708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6FE969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28221157000001500</w:t>
            </w:r>
          </w:p>
        </w:tc>
        <w:tc>
          <w:tcPr>
            <w:tcW w:w="4536" w:type="dxa"/>
            <w:gridSpan w:val="3"/>
            <w:tcBorders>
              <w:top w:val="nil"/>
              <w:bottom w:val="single" w:sz="2" w:space="0" w:color="auto"/>
            </w:tcBorders>
            <w:vAlign w:val="center"/>
          </w:tcPr>
          <w:p w14:paraId="4FE373B2"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Radiator (1500x500)</w:t>
            </w:r>
          </w:p>
        </w:tc>
        <w:tc>
          <w:tcPr>
            <w:tcW w:w="1275" w:type="dxa"/>
            <w:tcBorders>
              <w:top w:val="nil"/>
              <w:bottom w:val="single" w:sz="2" w:space="0" w:color="auto"/>
            </w:tcBorders>
            <w:vAlign w:val="center"/>
          </w:tcPr>
          <w:p w14:paraId="63DA5BE3"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B0406B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1,0000</w:t>
            </w:r>
          </w:p>
        </w:tc>
      </w:tr>
      <w:tr w:rsidR="00895AEB" w:rsidRPr="00CB1882" w14:paraId="1ECC878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8CAE0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BFE02D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5AC09F7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2AB287A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E0AC8F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0,0400</w:t>
            </w:r>
          </w:p>
        </w:tc>
      </w:tr>
      <w:tr w:rsidR="00895AEB" w:rsidRPr="00CB1882" w14:paraId="174B17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77C05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81AF7A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2430126100338</w:t>
            </w:r>
          </w:p>
        </w:tc>
        <w:tc>
          <w:tcPr>
            <w:tcW w:w="4536" w:type="dxa"/>
            <w:gridSpan w:val="3"/>
            <w:tcBorders>
              <w:top w:val="nil"/>
              <w:bottom w:val="single" w:sz="2" w:space="0" w:color="auto"/>
            </w:tcBorders>
            <w:vAlign w:val="center"/>
          </w:tcPr>
          <w:p w14:paraId="7D9C0CB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Solutie</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etansare</w:t>
            </w:r>
            <w:proofErr w:type="spellEnd"/>
          </w:p>
        </w:tc>
        <w:tc>
          <w:tcPr>
            <w:tcW w:w="1275" w:type="dxa"/>
            <w:tcBorders>
              <w:top w:val="nil"/>
              <w:bottom w:val="single" w:sz="2" w:space="0" w:color="auto"/>
            </w:tcBorders>
            <w:vAlign w:val="center"/>
          </w:tcPr>
          <w:p w14:paraId="66A0F87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869A0D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0,0800</w:t>
            </w:r>
          </w:p>
        </w:tc>
      </w:tr>
      <w:tr w:rsidR="00895AEB" w:rsidRPr="00CB1882" w14:paraId="092E6C5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CD2A4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7DB9C3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2811236832352</w:t>
            </w:r>
          </w:p>
        </w:tc>
        <w:tc>
          <w:tcPr>
            <w:tcW w:w="4536" w:type="dxa"/>
            <w:gridSpan w:val="3"/>
            <w:tcBorders>
              <w:top w:val="nil"/>
              <w:bottom w:val="single" w:sz="2" w:space="0" w:color="auto"/>
            </w:tcBorders>
            <w:vAlign w:val="center"/>
          </w:tcPr>
          <w:p w14:paraId="3F03D8B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Burghiu</w:t>
            </w:r>
            <w:proofErr w:type="spellEnd"/>
            <w:r w:rsidRPr="00CB1882">
              <w:rPr>
                <w:noProof w:val="0"/>
                <w:sz w:val="22"/>
                <w:szCs w:val="22"/>
                <w:lang w:val="en-US" w:eastAsia="ru-RU"/>
              </w:rPr>
              <w:t xml:space="preserve"> cu cap widia cu D=8</w:t>
            </w:r>
          </w:p>
        </w:tc>
        <w:tc>
          <w:tcPr>
            <w:tcW w:w="1275" w:type="dxa"/>
            <w:tcBorders>
              <w:top w:val="nil"/>
              <w:bottom w:val="single" w:sz="2" w:space="0" w:color="auto"/>
            </w:tcBorders>
            <w:vAlign w:val="center"/>
          </w:tcPr>
          <w:p w14:paraId="119CF6DD"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DB739B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0,0500</w:t>
            </w:r>
          </w:p>
        </w:tc>
      </w:tr>
      <w:tr w:rsidR="00895AEB" w:rsidRPr="00CB1882" w14:paraId="5D591C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FE077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0702D6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2875276313344</w:t>
            </w:r>
          </w:p>
        </w:tc>
        <w:tc>
          <w:tcPr>
            <w:tcW w:w="4536" w:type="dxa"/>
            <w:gridSpan w:val="3"/>
            <w:tcBorders>
              <w:top w:val="nil"/>
              <w:bottom w:val="single" w:sz="2" w:space="0" w:color="auto"/>
            </w:tcBorders>
            <w:vAlign w:val="center"/>
          </w:tcPr>
          <w:p w14:paraId="5A89A5F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Diblu</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expandare</w:t>
            </w:r>
            <w:proofErr w:type="spellEnd"/>
            <w:r w:rsidRPr="00CB1882">
              <w:rPr>
                <w:noProof w:val="0"/>
                <w:sz w:val="22"/>
                <w:szCs w:val="22"/>
                <w:lang w:val="en-US" w:eastAsia="ru-RU"/>
              </w:rPr>
              <w:t xml:space="preserve"> cu D= 8</w:t>
            </w:r>
          </w:p>
        </w:tc>
        <w:tc>
          <w:tcPr>
            <w:tcW w:w="1275" w:type="dxa"/>
            <w:tcBorders>
              <w:top w:val="nil"/>
              <w:bottom w:val="single" w:sz="2" w:space="0" w:color="auto"/>
            </w:tcBorders>
            <w:vAlign w:val="center"/>
          </w:tcPr>
          <w:p w14:paraId="6DB1231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F9BF6D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4,0000</w:t>
            </w:r>
          </w:p>
        </w:tc>
      </w:tr>
      <w:tr w:rsidR="00895AEB" w:rsidRPr="00CB1882" w14:paraId="66C7EA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A078E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D4B7DE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2952270007609</w:t>
            </w:r>
          </w:p>
        </w:tc>
        <w:tc>
          <w:tcPr>
            <w:tcW w:w="4536" w:type="dxa"/>
            <w:gridSpan w:val="3"/>
            <w:tcBorders>
              <w:top w:val="nil"/>
              <w:bottom w:val="single" w:sz="2" w:space="0" w:color="auto"/>
            </w:tcBorders>
            <w:vAlign w:val="center"/>
          </w:tcPr>
          <w:p w14:paraId="4429D90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p>
        </w:tc>
        <w:tc>
          <w:tcPr>
            <w:tcW w:w="1275" w:type="dxa"/>
            <w:tcBorders>
              <w:top w:val="nil"/>
              <w:bottom w:val="single" w:sz="2" w:space="0" w:color="auto"/>
            </w:tcBorders>
            <w:vAlign w:val="center"/>
          </w:tcPr>
          <w:p w14:paraId="1478317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20EA47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0,2500</w:t>
            </w:r>
          </w:p>
        </w:tc>
      </w:tr>
      <w:tr w:rsidR="00895AEB" w:rsidRPr="00CB1882" w14:paraId="6DAFD0D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E7C341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323</w:t>
            </w:r>
          </w:p>
        </w:tc>
        <w:tc>
          <w:tcPr>
            <w:tcW w:w="1701" w:type="dxa"/>
            <w:gridSpan w:val="2"/>
            <w:tcBorders>
              <w:top w:val="single" w:sz="4" w:space="0" w:color="auto"/>
              <w:bottom w:val="single" w:sz="4" w:space="0" w:color="auto"/>
            </w:tcBorders>
            <w:vAlign w:val="center"/>
          </w:tcPr>
          <w:p w14:paraId="1DE6953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IC35D</w:t>
            </w:r>
          </w:p>
        </w:tc>
        <w:tc>
          <w:tcPr>
            <w:tcW w:w="4536" w:type="dxa"/>
            <w:gridSpan w:val="3"/>
            <w:tcBorders>
              <w:top w:val="single" w:sz="4" w:space="0" w:color="auto"/>
              <w:bottom w:val="single" w:sz="4" w:space="0" w:color="auto"/>
            </w:tcBorders>
            <w:vAlign w:val="center"/>
          </w:tcPr>
          <w:p w14:paraId="31F84B48"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Teava</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armata</w:t>
            </w:r>
            <w:proofErr w:type="spellEnd"/>
            <w:r w:rsidRPr="00CB1882">
              <w:rPr>
                <w:noProof w:val="0"/>
                <w:lang w:val="en-US" w:eastAsia="ru-RU"/>
              </w:rPr>
              <w:t xml:space="preserve">, </w:t>
            </w:r>
            <w:proofErr w:type="spellStart"/>
            <w:r w:rsidRPr="00CB1882">
              <w:rPr>
                <w:noProof w:val="0"/>
                <w:lang w:val="en-US" w:eastAsia="ru-RU"/>
              </w:rPr>
              <w:t>montata</w:t>
            </w:r>
            <w:proofErr w:type="spellEnd"/>
            <w:r w:rsidRPr="00CB1882">
              <w:rPr>
                <w:noProof w:val="0"/>
                <w:lang w:val="en-US" w:eastAsia="ru-RU"/>
              </w:rPr>
              <w:t xml:space="preserve">, la </w:t>
            </w:r>
            <w:proofErr w:type="spellStart"/>
            <w:r w:rsidRPr="00CB1882">
              <w:rPr>
                <w:noProof w:val="0"/>
                <w:lang w:val="en-US" w:eastAsia="ru-RU"/>
              </w:rPr>
              <w:t>legatura</w:t>
            </w:r>
            <w:proofErr w:type="spellEnd"/>
            <w:r w:rsidRPr="00CB1882">
              <w:rPr>
                <w:noProof w:val="0"/>
                <w:lang w:val="en-US" w:eastAsia="ru-RU"/>
              </w:rPr>
              <w:t xml:space="preserve"> </w:t>
            </w:r>
            <w:proofErr w:type="spellStart"/>
            <w:r w:rsidRPr="00CB1882">
              <w:rPr>
                <w:noProof w:val="0"/>
                <w:lang w:val="en-US" w:eastAsia="ru-RU"/>
              </w:rPr>
              <w:t>corpurilor</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aparatelor</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in </w:t>
            </w:r>
            <w:proofErr w:type="spellStart"/>
            <w:r w:rsidRPr="00CB1882">
              <w:rPr>
                <w:noProof w:val="0"/>
                <w:lang w:val="en-US" w:eastAsia="ru-RU"/>
              </w:rPr>
              <w:t>instalatii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exterior de 32,0 mm</w:t>
            </w:r>
          </w:p>
        </w:tc>
        <w:tc>
          <w:tcPr>
            <w:tcW w:w="1275" w:type="dxa"/>
            <w:tcBorders>
              <w:top w:val="single" w:sz="4" w:space="0" w:color="auto"/>
              <w:bottom w:val="single" w:sz="4" w:space="0" w:color="auto"/>
            </w:tcBorders>
            <w:vAlign w:val="center"/>
          </w:tcPr>
          <w:p w14:paraId="1D6CE83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76165941"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2,8000</w:t>
            </w:r>
          </w:p>
          <w:p w14:paraId="526AFE6F" w14:textId="77777777" w:rsidR="00895AEB" w:rsidRPr="00CB1882" w:rsidRDefault="00895AEB" w:rsidP="00305B09">
            <w:pPr>
              <w:autoSpaceDE w:val="0"/>
              <w:autoSpaceDN w:val="0"/>
              <w:jc w:val="center"/>
              <w:rPr>
                <w:noProof w:val="0"/>
                <w:lang w:val="en-US" w:eastAsia="ru-RU"/>
              </w:rPr>
            </w:pPr>
          </w:p>
        </w:tc>
      </w:tr>
      <w:tr w:rsidR="00895AEB" w:rsidRPr="00CB1882" w14:paraId="50B5EB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EBFD9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46C149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515DFDE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1DE2711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31967F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1,2600</w:t>
            </w:r>
          </w:p>
        </w:tc>
      </w:tr>
      <w:tr w:rsidR="00895AEB" w:rsidRPr="00CB1882" w14:paraId="1EE74E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12FB9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94AC18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252121671000032</w:t>
            </w:r>
          </w:p>
        </w:tc>
        <w:tc>
          <w:tcPr>
            <w:tcW w:w="4536" w:type="dxa"/>
            <w:gridSpan w:val="3"/>
            <w:tcBorders>
              <w:top w:val="nil"/>
              <w:bottom w:val="single" w:sz="2" w:space="0" w:color="auto"/>
            </w:tcBorders>
            <w:vAlign w:val="center"/>
          </w:tcPr>
          <w:p w14:paraId="73EEFA4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Teava</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polietilena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polipropilena</w:t>
            </w:r>
            <w:proofErr w:type="spellEnd"/>
            <w:r w:rsidRPr="00CB1882">
              <w:rPr>
                <w:noProof w:val="0"/>
                <w:sz w:val="22"/>
                <w:szCs w:val="22"/>
                <w:lang w:val="en-US" w:eastAsia="ru-RU"/>
              </w:rPr>
              <w:t xml:space="preserve"> d32</w:t>
            </w:r>
          </w:p>
        </w:tc>
        <w:tc>
          <w:tcPr>
            <w:tcW w:w="1275" w:type="dxa"/>
            <w:tcBorders>
              <w:top w:val="nil"/>
              <w:bottom w:val="single" w:sz="2" w:space="0" w:color="auto"/>
            </w:tcBorders>
            <w:vAlign w:val="center"/>
          </w:tcPr>
          <w:p w14:paraId="32049CB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75FDA67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2,8840</w:t>
            </w:r>
          </w:p>
        </w:tc>
      </w:tr>
      <w:tr w:rsidR="00895AEB" w:rsidRPr="00CB1882" w14:paraId="799DCC4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ABDBA9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324</w:t>
            </w:r>
          </w:p>
        </w:tc>
        <w:tc>
          <w:tcPr>
            <w:tcW w:w="1701" w:type="dxa"/>
            <w:gridSpan w:val="2"/>
            <w:tcBorders>
              <w:top w:val="single" w:sz="4" w:space="0" w:color="auto"/>
              <w:bottom w:val="single" w:sz="4" w:space="0" w:color="auto"/>
            </w:tcBorders>
            <w:vAlign w:val="center"/>
          </w:tcPr>
          <w:p w14:paraId="4BAAEE6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IC35B</w:t>
            </w:r>
          </w:p>
        </w:tc>
        <w:tc>
          <w:tcPr>
            <w:tcW w:w="4536" w:type="dxa"/>
            <w:gridSpan w:val="3"/>
            <w:tcBorders>
              <w:top w:val="single" w:sz="4" w:space="0" w:color="auto"/>
              <w:bottom w:val="single" w:sz="4" w:space="0" w:color="auto"/>
            </w:tcBorders>
            <w:vAlign w:val="center"/>
          </w:tcPr>
          <w:p w14:paraId="7788687D"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Teava</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armata</w:t>
            </w:r>
            <w:proofErr w:type="spellEnd"/>
            <w:r w:rsidRPr="00CB1882">
              <w:rPr>
                <w:noProof w:val="0"/>
                <w:lang w:val="en-US" w:eastAsia="ru-RU"/>
              </w:rPr>
              <w:t xml:space="preserve">, </w:t>
            </w:r>
            <w:proofErr w:type="spellStart"/>
            <w:r w:rsidRPr="00CB1882">
              <w:rPr>
                <w:noProof w:val="0"/>
                <w:lang w:val="en-US" w:eastAsia="ru-RU"/>
              </w:rPr>
              <w:t>montata</w:t>
            </w:r>
            <w:proofErr w:type="spellEnd"/>
            <w:r w:rsidRPr="00CB1882">
              <w:rPr>
                <w:noProof w:val="0"/>
                <w:lang w:val="en-US" w:eastAsia="ru-RU"/>
              </w:rPr>
              <w:t xml:space="preserve">, la </w:t>
            </w:r>
            <w:proofErr w:type="spellStart"/>
            <w:r w:rsidRPr="00CB1882">
              <w:rPr>
                <w:noProof w:val="0"/>
                <w:lang w:val="en-US" w:eastAsia="ru-RU"/>
              </w:rPr>
              <w:t>legatura</w:t>
            </w:r>
            <w:proofErr w:type="spellEnd"/>
            <w:r w:rsidRPr="00CB1882">
              <w:rPr>
                <w:noProof w:val="0"/>
                <w:lang w:val="en-US" w:eastAsia="ru-RU"/>
              </w:rPr>
              <w:t xml:space="preserve"> </w:t>
            </w:r>
            <w:proofErr w:type="spellStart"/>
            <w:r w:rsidRPr="00CB1882">
              <w:rPr>
                <w:noProof w:val="0"/>
                <w:lang w:val="en-US" w:eastAsia="ru-RU"/>
              </w:rPr>
              <w:t>corpurilor</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aparatelor</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in </w:t>
            </w:r>
            <w:proofErr w:type="spellStart"/>
            <w:r w:rsidRPr="00CB1882">
              <w:rPr>
                <w:noProof w:val="0"/>
                <w:lang w:val="en-US" w:eastAsia="ru-RU"/>
              </w:rPr>
              <w:t>instalatii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exterior de 20,0 mm</w:t>
            </w:r>
          </w:p>
        </w:tc>
        <w:tc>
          <w:tcPr>
            <w:tcW w:w="1275" w:type="dxa"/>
            <w:tcBorders>
              <w:top w:val="single" w:sz="4" w:space="0" w:color="auto"/>
              <w:bottom w:val="single" w:sz="4" w:space="0" w:color="auto"/>
            </w:tcBorders>
            <w:vAlign w:val="center"/>
          </w:tcPr>
          <w:p w14:paraId="471D6E6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4F21744E"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0,9000</w:t>
            </w:r>
          </w:p>
          <w:p w14:paraId="5177BD16" w14:textId="77777777" w:rsidR="00895AEB" w:rsidRPr="00CB1882" w:rsidRDefault="00895AEB" w:rsidP="00305B09">
            <w:pPr>
              <w:autoSpaceDE w:val="0"/>
              <w:autoSpaceDN w:val="0"/>
              <w:jc w:val="center"/>
              <w:rPr>
                <w:noProof w:val="0"/>
                <w:lang w:val="en-US" w:eastAsia="ru-RU"/>
              </w:rPr>
            </w:pPr>
          </w:p>
        </w:tc>
      </w:tr>
      <w:tr w:rsidR="00895AEB" w:rsidRPr="00CB1882" w14:paraId="1C30C5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B2D77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90022D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054506D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4425430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489F96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0,3150</w:t>
            </w:r>
          </w:p>
        </w:tc>
      </w:tr>
      <w:tr w:rsidR="00895AEB" w:rsidRPr="00CB1882" w14:paraId="7EC81C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20E87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7840B4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252121671000020</w:t>
            </w:r>
          </w:p>
        </w:tc>
        <w:tc>
          <w:tcPr>
            <w:tcW w:w="4536" w:type="dxa"/>
            <w:gridSpan w:val="3"/>
            <w:tcBorders>
              <w:top w:val="nil"/>
              <w:bottom w:val="single" w:sz="2" w:space="0" w:color="auto"/>
            </w:tcBorders>
            <w:vAlign w:val="center"/>
          </w:tcPr>
          <w:p w14:paraId="6FB0A28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Teava</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polietilena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polipropilena</w:t>
            </w:r>
            <w:proofErr w:type="spellEnd"/>
            <w:r w:rsidRPr="00CB1882">
              <w:rPr>
                <w:noProof w:val="0"/>
                <w:sz w:val="22"/>
                <w:szCs w:val="22"/>
                <w:lang w:val="en-US" w:eastAsia="ru-RU"/>
              </w:rPr>
              <w:t xml:space="preserve"> d20</w:t>
            </w:r>
          </w:p>
        </w:tc>
        <w:tc>
          <w:tcPr>
            <w:tcW w:w="1275" w:type="dxa"/>
            <w:tcBorders>
              <w:top w:val="nil"/>
              <w:bottom w:val="single" w:sz="2" w:space="0" w:color="auto"/>
            </w:tcBorders>
            <w:vAlign w:val="center"/>
          </w:tcPr>
          <w:p w14:paraId="66577CF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4562EA6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0,9270</w:t>
            </w:r>
          </w:p>
        </w:tc>
      </w:tr>
      <w:tr w:rsidR="00895AEB" w:rsidRPr="00CB1882" w14:paraId="13CF3F1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DF5ABB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325</w:t>
            </w:r>
          </w:p>
        </w:tc>
        <w:tc>
          <w:tcPr>
            <w:tcW w:w="1701" w:type="dxa"/>
            <w:gridSpan w:val="2"/>
            <w:tcBorders>
              <w:top w:val="single" w:sz="4" w:space="0" w:color="auto"/>
              <w:bottom w:val="single" w:sz="4" w:space="0" w:color="auto"/>
            </w:tcBorders>
            <w:vAlign w:val="center"/>
          </w:tcPr>
          <w:p w14:paraId="34C8D29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IC38C</w:t>
            </w:r>
          </w:p>
        </w:tc>
        <w:tc>
          <w:tcPr>
            <w:tcW w:w="4536" w:type="dxa"/>
            <w:gridSpan w:val="3"/>
            <w:tcBorders>
              <w:top w:val="single" w:sz="4" w:space="0" w:color="auto"/>
              <w:bottom w:val="single" w:sz="4" w:space="0" w:color="auto"/>
            </w:tcBorders>
            <w:vAlign w:val="center"/>
          </w:tcPr>
          <w:p w14:paraId="174489AF"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Piesa</w:t>
            </w:r>
            <w:proofErr w:type="spellEnd"/>
            <w:r w:rsidRPr="00CB1882">
              <w:rPr>
                <w:noProof w:val="0"/>
                <w:lang w:val="en-US" w:eastAsia="ru-RU"/>
              </w:rPr>
              <w:t xml:space="preserve"> de </w:t>
            </w:r>
            <w:proofErr w:type="spellStart"/>
            <w:r w:rsidRPr="00CB1882">
              <w:rPr>
                <w:noProof w:val="0"/>
                <w:lang w:val="en-US" w:eastAsia="ru-RU"/>
              </w:rPr>
              <w:t>racordare</w:t>
            </w:r>
            <w:proofErr w:type="spellEnd"/>
            <w:r w:rsidRPr="00CB1882">
              <w:rPr>
                <w:noProof w:val="0"/>
                <w:lang w:val="en-US" w:eastAsia="ru-RU"/>
              </w:rPr>
              <w:t xml:space="preserve"> (</w:t>
            </w:r>
            <w:proofErr w:type="spellStart"/>
            <w:r w:rsidRPr="00CB1882">
              <w:rPr>
                <w:noProof w:val="0"/>
                <w:lang w:val="en-US" w:eastAsia="ru-RU"/>
              </w:rPr>
              <w:t>fiting</w:t>
            </w:r>
            <w:proofErr w:type="spellEnd"/>
            <w:r w:rsidRPr="00CB1882">
              <w:rPr>
                <w:noProof w:val="0"/>
                <w:lang w:val="en-US" w:eastAsia="ru-RU"/>
              </w:rPr>
              <w:t xml:space="preserve">), cu 2 </w:t>
            </w:r>
            <w:proofErr w:type="spellStart"/>
            <w:r w:rsidRPr="00CB1882">
              <w:rPr>
                <w:noProof w:val="0"/>
                <w:lang w:val="en-US" w:eastAsia="ru-RU"/>
              </w:rPr>
              <w:t>imbinari</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imbinate</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polifusiune</w:t>
            </w:r>
            <w:proofErr w:type="spellEnd"/>
            <w:r w:rsidRPr="00CB1882">
              <w:rPr>
                <w:noProof w:val="0"/>
                <w:lang w:val="en-US" w:eastAsia="ru-RU"/>
              </w:rPr>
              <w:t xml:space="preserve"> cu </w:t>
            </w:r>
            <w:proofErr w:type="spellStart"/>
            <w:r w:rsidRPr="00CB1882">
              <w:rPr>
                <w:noProof w:val="0"/>
                <w:lang w:val="en-US" w:eastAsia="ru-RU"/>
              </w:rPr>
              <w:t>teava</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armata</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exterior de 32,0 mm</w:t>
            </w:r>
          </w:p>
        </w:tc>
        <w:tc>
          <w:tcPr>
            <w:tcW w:w="1275" w:type="dxa"/>
            <w:tcBorders>
              <w:top w:val="single" w:sz="4" w:space="0" w:color="auto"/>
              <w:bottom w:val="single" w:sz="4" w:space="0" w:color="auto"/>
            </w:tcBorders>
            <w:vAlign w:val="center"/>
          </w:tcPr>
          <w:p w14:paraId="3B62BE57"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562CD92F"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1194C827" w14:textId="77777777" w:rsidR="00895AEB" w:rsidRPr="00CB1882" w:rsidRDefault="00895AEB" w:rsidP="00305B09">
            <w:pPr>
              <w:autoSpaceDE w:val="0"/>
              <w:autoSpaceDN w:val="0"/>
              <w:jc w:val="center"/>
              <w:rPr>
                <w:noProof w:val="0"/>
                <w:lang w:val="en-US" w:eastAsia="ru-RU"/>
              </w:rPr>
            </w:pPr>
          </w:p>
        </w:tc>
      </w:tr>
      <w:tr w:rsidR="00895AEB" w:rsidRPr="00CB1882" w14:paraId="5524FA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B4DED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5D533B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5F2D14D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5F8592D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25FED7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0,4200</w:t>
            </w:r>
          </w:p>
        </w:tc>
      </w:tr>
      <w:tr w:rsidR="00895AEB" w:rsidRPr="00CB1882" w14:paraId="0F91D9A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BDAE2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5CFCE4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2875274110102322</w:t>
            </w:r>
          </w:p>
        </w:tc>
        <w:tc>
          <w:tcPr>
            <w:tcW w:w="4536" w:type="dxa"/>
            <w:gridSpan w:val="3"/>
            <w:tcBorders>
              <w:top w:val="nil"/>
              <w:bottom w:val="single" w:sz="2" w:space="0" w:color="auto"/>
            </w:tcBorders>
            <w:vAlign w:val="center"/>
          </w:tcPr>
          <w:p w14:paraId="0028B8F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Piesa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racordare</w:t>
            </w:r>
            <w:proofErr w:type="spellEnd"/>
            <w:r w:rsidRPr="00CB1882">
              <w:rPr>
                <w:noProof w:val="0"/>
                <w:sz w:val="22"/>
                <w:szCs w:val="22"/>
                <w:lang w:val="en-US" w:eastAsia="ru-RU"/>
              </w:rPr>
              <w:t xml:space="preserve"> 2x32</w:t>
            </w:r>
          </w:p>
        </w:tc>
        <w:tc>
          <w:tcPr>
            <w:tcW w:w="1275" w:type="dxa"/>
            <w:tcBorders>
              <w:top w:val="nil"/>
              <w:bottom w:val="single" w:sz="2" w:space="0" w:color="auto"/>
            </w:tcBorders>
            <w:vAlign w:val="center"/>
          </w:tcPr>
          <w:p w14:paraId="354D4A74"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12E12B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62D9E32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57418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379561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2112307325046</w:t>
            </w:r>
          </w:p>
        </w:tc>
        <w:tc>
          <w:tcPr>
            <w:tcW w:w="4536" w:type="dxa"/>
            <w:gridSpan w:val="3"/>
            <w:tcBorders>
              <w:top w:val="nil"/>
              <w:bottom w:val="single" w:sz="2" w:space="0" w:color="auto"/>
            </w:tcBorders>
            <w:vAlign w:val="center"/>
          </w:tcPr>
          <w:p w14:paraId="70E8BB3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absorbanta</w:t>
            </w:r>
            <w:proofErr w:type="spellEnd"/>
          </w:p>
        </w:tc>
        <w:tc>
          <w:tcPr>
            <w:tcW w:w="1275" w:type="dxa"/>
            <w:tcBorders>
              <w:top w:val="nil"/>
              <w:bottom w:val="single" w:sz="2" w:space="0" w:color="auto"/>
            </w:tcBorders>
            <w:vAlign w:val="center"/>
          </w:tcPr>
          <w:p w14:paraId="2B625D4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7A07C9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0,0400</w:t>
            </w:r>
          </w:p>
        </w:tc>
      </w:tr>
      <w:tr w:rsidR="00895AEB" w:rsidRPr="00CB1882" w14:paraId="45AE63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ED72F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F6149D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3220137315778</w:t>
            </w:r>
          </w:p>
        </w:tc>
        <w:tc>
          <w:tcPr>
            <w:tcW w:w="4536" w:type="dxa"/>
            <w:gridSpan w:val="3"/>
            <w:tcBorders>
              <w:top w:val="nil"/>
              <w:bottom w:val="single" w:sz="2" w:space="0" w:color="auto"/>
            </w:tcBorders>
            <w:vAlign w:val="center"/>
          </w:tcPr>
          <w:p w14:paraId="125ADFE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Decapant</w:t>
            </w:r>
            <w:proofErr w:type="spellEnd"/>
          </w:p>
        </w:tc>
        <w:tc>
          <w:tcPr>
            <w:tcW w:w="1275" w:type="dxa"/>
            <w:tcBorders>
              <w:top w:val="nil"/>
              <w:bottom w:val="single" w:sz="2" w:space="0" w:color="auto"/>
            </w:tcBorders>
            <w:vAlign w:val="center"/>
          </w:tcPr>
          <w:p w14:paraId="434D559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8DA9C6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0,0160</w:t>
            </w:r>
          </w:p>
        </w:tc>
      </w:tr>
      <w:tr w:rsidR="00895AEB" w:rsidRPr="00CB1882" w14:paraId="7023AF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3851A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1A1F9E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2940600003000</w:t>
            </w:r>
          </w:p>
        </w:tc>
        <w:tc>
          <w:tcPr>
            <w:tcW w:w="4536" w:type="dxa"/>
            <w:gridSpan w:val="3"/>
            <w:tcBorders>
              <w:top w:val="nil"/>
              <w:bottom w:val="single" w:sz="2" w:space="0" w:color="auto"/>
            </w:tcBorders>
            <w:vAlign w:val="center"/>
          </w:tcPr>
          <w:p w14:paraId="1DFD7C5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Aparat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sudura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polifisiune</w:t>
            </w:r>
            <w:proofErr w:type="spellEnd"/>
          </w:p>
        </w:tc>
        <w:tc>
          <w:tcPr>
            <w:tcW w:w="1275" w:type="dxa"/>
            <w:tcBorders>
              <w:top w:val="nil"/>
              <w:bottom w:val="single" w:sz="2" w:space="0" w:color="auto"/>
            </w:tcBorders>
            <w:vAlign w:val="center"/>
          </w:tcPr>
          <w:p w14:paraId="2097285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1F431B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0,0420</w:t>
            </w:r>
          </w:p>
        </w:tc>
      </w:tr>
      <w:tr w:rsidR="00895AEB" w:rsidRPr="00CB1882" w14:paraId="2C00F71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1F8E1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326</w:t>
            </w:r>
          </w:p>
        </w:tc>
        <w:tc>
          <w:tcPr>
            <w:tcW w:w="1701" w:type="dxa"/>
            <w:gridSpan w:val="2"/>
            <w:tcBorders>
              <w:top w:val="single" w:sz="4" w:space="0" w:color="auto"/>
              <w:bottom w:val="single" w:sz="4" w:space="0" w:color="auto"/>
            </w:tcBorders>
            <w:vAlign w:val="center"/>
          </w:tcPr>
          <w:p w14:paraId="699A5D6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IC38I</w:t>
            </w:r>
          </w:p>
        </w:tc>
        <w:tc>
          <w:tcPr>
            <w:tcW w:w="4536" w:type="dxa"/>
            <w:gridSpan w:val="3"/>
            <w:tcBorders>
              <w:top w:val="single" w:sz="4" w:space="0" w:color="auto"/>
              <w:bottom w:val="single" w:sz="4" w:space="0" w:color="auto"/>
            </w:tcBorders>
            <w:vAlign w:val="center"/>
          </w:tcPr>
          <w:p w14:paraId="61FECF00"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Piesa</w:t>
            </w:r>
            <w:proofErr w:type="spellEnd"/>
            <w:r w:rsidRPr="00CB1882">
              <w:rPr>
                <w:noProof w:val="0"/>
                <w:lang w:val="en-US" w:eastAsia="ru-RU"/>
              </w:rPr>
              <w:t xml:space="preserve"> de </w:t>
            </w:r>
            <w:proofErr w:type="spellStart"/>
            <w:r w:rsidRPr="00CB1882">
              <w:rPr>
                <w:noProof w:val="0"/>
                <w:lang w:val="en-US" w:eastAsia="ru-RU"/>
              </w:rPr>
              <w:t>racordare</w:t>
            </w:r>
            <w:proofErr w:type="spellEnd"/>
            <w:r w:rsidRPr="00CB1882">
              <w:rPr>
                <w:noProof w:val="0"/>
                <w:lang w:val="en-US" w:eastAsia="ru-RU"/>
              </w:rPr>
              <w:t xml:space="preserve"> (</w:t>
            </w:r>
            <w:proofErr w:type="spellStart"/>
            <w:r w:rsidRPr="00CB1882">
              <w:rPr>
                <w:noProof w:val="0"/>
                <w:lang w:val="en-US" w:eastAsia="ru-RU"/>
              </w:rPr>
              <w:t>fiting</w:t>
            </w:r>
            <w:proofErr w:type="spellEnd"/>
            <w:r w:rsidRPr="00CB1882">
              <w:rPr>
                <w:noProof w:val="0"/>
                <w:lang w:val="en-US" w:eastAsia="ru-RU"/>
              </w:rPr>
              <w:t xml:space="preserve">), cu 3 </w:t>
            </w:r>
            <w:proofErr w:type="spellStart"/>
            <w:r w:rsidRPr="00CB1882">
              <w:rPr>
                <w:noProof w:val="0"/>
                <w:lang w:val="en-US" w:eastAsia="ru-RU"/>
              </w:rPr>
              <w:t>imbinari</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imbinate</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polifusiune</w:t>
            </w:r>
            <w:proofErr w:type="spellEnd"/>
            <w:r w:rsidRPr="00CB1882">
              <w:rPr>
                <w:noProof w:val="0"/>
                <w:lang w:val="en-US" w:eastAsia="ru-RU"/>
              </w:rPr>
              <w:t xml:space="preserve"> cu </w:t>
            </w:r>
            <w:proofErr w:type="spellStart"/>
            <w:r w:rsidRPr="00CB1882">
              <w:rPr>
                <w:noProof w:val="0"/>
                <w:lang w:val="en-US" w:eastAsia="ru-RU"/>
              </w:rPr>
              <w:t>teava</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armata</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exterior de 32,0 mm</w:t>
            </w:r>
          </w:p>
        </w:tc>
        <w:tc>
          <w:tcPr>
            <w:tcW w:w="1275" w:type="dxa"/>
            <w:tcBorders>
              <w:top w:val="single" w:sz="4" w:space="0" w:color="auto"/>
              <w:bottom w:val="single" w:sz="4" w:space="0" w:color="auto"/>
            </w:tcBorders>
            <w:vAlign w:val="center"/>
          </w:tcPr>
          <w:p w14:paraId="075819E1"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59E58F46"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56B655A8" w14:textId="77777777" w:rsidR="00895AEB" w:rsidRPr="00CB1882" w:rsidRDefault="00895AEB" w:rsidP="00305B09">
            <w:pPr>
              <w:autoSpaceDE w:val="0"/>
              <w:autoSpaceDN w:val="0"/>
              <w:jc w:val="center"/>
              <w:rPr>
                <w:noProof w:val="0"/>
                <w:lang w:val="en-US" w:eastAsia="ru-RU"/>
              </w:rPr>
            </w:pPr>
          </w:p>
        </w:tc>
      </w:tr>
      <w:tr w:rsidR="00895AEB" w:rsidRPr="00CB1882" w14:paraId="789E3C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13AD6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9F135C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15A8941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7F471CA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623707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0,6000</w:t>
            </w:r>
          </w:p>
        </w:tc>
      </w:tr>
      <w:tr w:rsidR="00895AEB" w:rsidRPr="00CB1882" w14:paraId="3D7029A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8202F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BB8628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2875274110102323</w:t>
            </w:r>
          </w:p>
        </w:tc>
        <w:tc>
          <w:tcPr>
            <w:tcW w:w="4536" w:type="dxa"/>
            <w:gridSpan w:val="3"/>
            <w:tcBorders>
              <w:top w:val="nil"/>
              <w:bottom w:val="single" w:sz="2" w:space="0" w:color="auto"/>
            </w:tcBorders>
            <w:vAlign w:val="center"/>
          </w:tcPr>
          <w:p w14:paraId="2BA8694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Piesa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racordare</w:t>
            </w:r>
            <w:proofErr w:type="spellEnd"/>
            <w:r w:rsidRPr="00CB1882">
              <w:rPr>
                <w:noProof w:val="0"/>
                <w:sz w:val="22"/>
                <w:szCs w:val="22"/>
                <w:lang w:val="en-US" w:eastAsia="ru-RU"/>
              </w:rPr>
              <w:t xml:space="preserve"> 3x32</w:t>
            </w:r>
          </w:p>
        </w:tc>
        <w:tc>
          <w:tcPr>
            <w:tcW w:w="1275" w:type="dxa"/>
            <w:tcBorders>
              <w:top w:val="nil"/>
              <w:bottom w:val="single" w:sz="2" w:space="0" w:color="auto"/>
            </w:tcBorders>
            <w:vAlign w:val="center"/>
          </w:tcPr>
          <w:p w14:paraId="76DB7DEA"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D7A71E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05E6E3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FA756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D77082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2112307325046</w:t>
            </w:r>
          </w:p>
        </w:tc>
        <w:tc>
          <w:tcPr>
            <w:tcW w:w="4536" w:type="dxa"/>
            <w:gridSpan w:val="3"/>
            <w:tcBorders>
              <w:top w:val="nil"/>
              <w:bottom w:val="single" w:sz="2" w:space="0" w:color="auto"/>
            </w:tcBorders>
            <w:vAlign w:val="center"/>
          </w:tcPr>
          <w:p w14:paraId="4A806CD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absorbanta</w:t>
            </w:r>
            <w:proofErr w:type="spellEnd"/>
          </w:p>
        </w:tc>
        <w:tc>
          <w:tcPr>
            <w:tcW w:w="1275" w:type="dxa"/>
            <w:tcBorders>
              <w:top w:val="nil"/>
              <w:bottom w:val="single" w:sz="2" w:space="0" w:color="auto"/>
            </w:tcBorders>
            <w:vAlign w:val="center"/>
          </w:tcPr>
          <w:p w14:paraId="3BDBBE6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823865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0,0600</w:t>
            </w:r>
          </w:p>
        </w:tc>
      </w:tr>
      <w:tr w:rsidR="00895AEB" w:rsidRPr="00CB1882" w14:paraId="3BE2C1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AD8CE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E03482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3220137315778</w:t>
            </w:r>
          </w:p>
        </w:tc>
        <w:tc>
          <w:tcPr>
            <w:tcW w:w="4536" w:type="dxa"/>
            <w:gridSpan w:val="3"/>
            <w:tcBorders>
              <w:top w:val="nil"/>
              <w:bottom w:val="single" w:sz="2" w:space="0" w:color="auto"/>
            </w:tcBorders>
            <w:vAlign w:val="center"/>
          </w:tcPr>
          <w:p w14:paraId="0EF37F3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Decapant</w:t>
            </w:r>
            <w:proofErr w:type="spellEnd"/>
          </w:p>
        </w:tc>
        <w:tc>
          <w:tcPr>
            <w:tcW w:w="1275" w:type="dxa"/>
            <w:tcBorders>
              <w:top w:val="nil"/>
              <w:bottom w:val="single" w:sz="2" w:space="0" w:color="auto"/>
            </w:tcBorders>
            <w:vAlign w:val="center"/>
          </w:tcPr>
          <w:p w14:paraId="2E636D3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761BED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0,0160</w:t>
            </w:r>
          </w:p>
        </w:tc>
      </w:tr>
      <w:tr w:rsidR="00895AEB" w:rsidRPr="00CB1882" w14:paraId="69F7CD4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30C55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B0E559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2940600003000</w:t>
            </w:r>
          </w:p>
        </w:tc>
        <w:tc>
          <w:tcPr>
            <w:tcW w:w="4536" w:type="dxa"/>
            <w:gridSpan w:val="3"/>
            <w:tcBorders>
              <w:top w:val="nil"/>
              <w:bottom w:val="single" w:sz="2" w:space="0" w:color="auto"/>
            </w:tcBorders>
            <w:vAlign w:val="center"/>
          </w:tcPr>
          <w:p w14:paraId="2FF77A2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Aparat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sudura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polifisiune</w:t>
            </w:r>
            <w:proofErr w:type="spellEnd"/>
          </w:p>
        </w:tc>
        <w:tc>
          <w:tcPr>
            <w:tcW w:w="1275" w:type="dxa"/>
            <w:tcBorders>
              <w:top w:val="nil"/>
              <w:bottom w:val="single" w:sz="2" w:space="0" w:color="auto"/>
            </w:tcBorders>
            <w:vAlign w:val="center"/>
          </w:tcPr>
          <w:p w14:paraId="4415BEE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14A49A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0,0600</w:t>
            </w:r>
          </w:p>
        </w:tc>
      </w:tr>
      <w:tr w:rsidR="00895AEB" w:rsidRPr="00CB1882" w14:paraId="79370B5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8A04B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327</w:t>
            </w:r>
          </w:p>
        </w:tc>
        <w:tc>
          <w:tcPr>
            <w:tcW w:w="1701" w:type="dxa"/>
            <w:gridSpan w:val="2"/>
            <w:tcBorders>
              <w:top w:val="single" w:sz="4" w:space="0" w:color="auto"/>
              <w:bottom w:val="single" w:sz="4" w:space="0" w:color="auto"/>
            </w:tcBorders>
            <w:vAlign w:val="center"/>
          </w:tcPr>
          <w:p w14:paraId="63E2B81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IC53C</w:t>
            </w:r>
          </w:p>
        </w:tc>
        <w:tc>
          <w:tcPr>
            <w:tcW w:w="4536" w:type="dxa"/>
            <w:gridSpan w:val="3"/>
            <w:tcBorders>
              <w:top w:val="single" w:sz="4" w:space="0" w:color="auto"/>
              <w:bottom w:val="single" w:sz="4" w:space="0" w:color="auto"/>
            </w:tcBorders>
            <w:vAlign w:val="center"/>
          </w:tcPr>
          <w:p w14:paraId="0BBE2B1F"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Racord</w:t>
            </w:r>
            <w:proofErr w:type="spellEnd"/>
            <w:r w:rsidRPr="00CB1882">
              <w:rPr>
                <w:noProof w:val="0"/>
                <w:lang w:val="en-US" w:eastAsia="ru-RU"/>
              </w:rPr>
              <w:t xml:space="preserve"> </w:t>
            </w:r>
            <w:proofErr w:type="spellStart"/>
            <w:r w:rsidRPr="00CB1882">
              <w:rPr>
                <w:noProof w:val="0"/>
                <w:lang w:val="en-US" w:eastAsia="ru-RU"/>
              </w:rPr>
              <w:t>olandez</w:t>
            </w:r>
            <w:proofErr w:type="spellEnd"/>
            <w:r w:rsidRPr="00CB1882">
              <w:rPr>
                <w:noProof w:val="0"/>
                <w:lang w:val="en-US" w:eastAsia="ru-RU"/>
              </w:rPr>
              <w:t xml:space="preserve"> U2, </w:t>
            </w:r>
            <w:proofErr w:type="spellStart"/>
            <w:r w:rsidRPr="00CB1882">
              <w:rPr>
                <w:noProof w:val="0"/>
                <w:lang w:val="en-US" w:eastAsia="ru-RU"/>
              </w:rPr>
              <w:t>negru</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de 1 1/4"</w:t>
            </w:r>
          </w:p>
        </w:tc>
        <w:tc>
          <w:tcPr>
            <w:tcW w:w="1275" w:type="dxa"/>
            <w:tcBorders>
              <w:top w:val="single" w:sz="4" w:space="0" w:color="auto"/>
              <w:bottom w:val="single" w:sz="4" w:space="0" w:color="auto"/>
            </w:tcBorders>
            <w:vAlign w:val="center"/>
          </w:tcPr>
          <w:p w14:paraId="1988FE09"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37865478"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37635816" w14:textId="77777777" w:rsidR="00895AEB" w:rsidRPr="00CB1882" w:rsidRDefault="00895AEB" w:rsidP="00305B09">
            <w:pPr>
              <w:autoSpaceDE w:val="0"/>
              <w:autoSpaceDN w:val="0"/>
              <w:jc w:val="center"/>
              <w:rPr>
                <w:noProof w:val="0"/>
                <w:lang w:val="en-US" w:eastAsia="ru-RU"/>
              </w:rPr>
            </w:pPr>
          </w:p>
        </w:tc>
      </w:tr>
      <w:tr w:rsidR="00895AEB" w:rsidRPr="00CB1882" w14:paraId="4BB6734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BA45F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81C0F3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277FB68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698AFA5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3B2C18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0,5000</w:t>
            </w:r>
          </w:p>
        </w:tc>
      </w:tr>
      <w:tr w:rsidR="00895AEB" w:rsidRPr="00CB1882" w14:paraId="4D72FE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70C5C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60477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287527411900032</w:t>
            </w:r>
          </w:p>
        </w:tc>
        <w:tc>
          <w:tcPr>
            <w:tcW w:w="4536" w:type="dxa"/>
            <w:gridSpan w:val="3"/>
            <w:tcBorders>
              <w:top w:val="nil"/>
              <w:bottom w:val="single" w:sz="2" w:space="0" w:color="auto"/>
            </w:tcBorders>
            <w:vAlign w:val="center"/>
          </w:tcPr>
          <w:p w14:paraId="5EA2C12D"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Cot </w:t>
            </w:r>
            <w:proofErr w:type="spellStart"/>
            <w:r w:rsidRPr="00CB1882">
              <w:rPr>
                <w:noProof w:val="0"/>
                <w:sz w:val="22"/>
                <w:szCs w:val="22"/>
                <w:lang w:val="en-US" w:eastAsia="ru-RU"/>
              </w:rPr>
              <w:t>racord</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olandez</w:t>
            </w:r>
            <w:proofErr w:type="spellEnd"/>
            <w:r w:rsidRPr="00CB1882">
              <w:rPr>
                <w:noProof w:val="0"/>
                <w:sz w:val="22"/>
                <w:szCs w:val="22"/>
                <w:lang w:val="en-US" w:eastAsia="ru-RU"/>
              </w:rPr>
              <w:t xml:space="preserve"> d32</w:t>
            </w:r>
          </w:p>
        </w:tc>
        <w:tc>
          <w:tcPr>
            <w:tcW w:w="1275" w:type="dxa"/>
            <w:tcBorders>
              <w:top w:val="nil"/>
              <w:bottom w:val="single" w:sz="2" w:space="0" w:color="auto"/>
            </w:tcBorders>
            <w:vAlign w:val="center"/>
          </w:tcPr>
          <w:p w14:paraId="24D9BB7C"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FFA393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18047E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95969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8BE35E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2513206621959</w:t>
            </w:r>
          </w:p>
        </w:tc>
        <w:tc>
          <w:tcPr>
            <w:tcW w:w="4536" w:type="dxa"/>
            <w:gridSpan w:val="3"/>
            <w:tcBorders>
              <w:top w:val="nil"/>
              <w:bottom w:val="single" w:sz="2" w:space="0" w:color="auto"/>
            </w:tcBorders>
            <w:vAlign w:val="center"/>
          </w:tcPr>
          <w:p w14:paraId="7425E69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marsit</w:t>
            </w:r>
            <w:proofErr w:type="spellEnd"/>
            <w:r w:rsidRPr="00CB1882">
              <w:rPr>
                <w:noProof w:val="0"/>
                <w:sz w:val="22"/>
                <w:szCs w:val="22"/>
                <w:lang w:val="en-US" w:eastAsia="ru-RU"/>
              </w:rPr>
              <w:t xml:space="preserve"> Pn-10 at. de 2 mm</w:t>
            </w:r>
          </w:p>
        </w:tc>
        <w:tc>
          <w:tcPr>
            <w:tcW w:w="1275" w:type="dxa"/>
            <w:tcBorders>
              <w:top w:val="nil"/>
              <w:bottom w:val="single" w:sz="2" w:space="0" w:color="auto"/>
            </w:tcBorders>
            <w:vAlign w:val="center"/>
          </w:tcPr>
          <w:p w14:paraId="6D0BC6E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7DA97F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0,0300</w:t>
            </w:r>
          </w:p>
        </w:tc>
      </w:tr>
      <w:tr w:rsidR="00895AEB" w:rsidRPr="00CB1882" w14:paraId="3DC8B9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78AEE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3D9FA0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6C58D36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26B2E47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7F49A1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0,0520</w:t>
            </w:r>
          </w:p>
        </w:tc>
      </w:tr>
      <w:tr w:rsidR="00895AEB" w:rsidRPr="00CB1882" w14:paraId="6963F9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8520D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6498E0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2430126100338</w:t>
            </w:r>
          </w:p>
        </w:tc>
        <w:tc>
          <w:tcPr>
            <w:tcW w:w="4536" w:type="dxa"/>
            <w:gridSpan w:val="3"/>
            <w:tcBorders>
              <w:top w:val="nil"/>
              <w:bottom w:val="single" w:sz="2" w:space="0" w:color="auto"/>
            </w:tcBorders>
            <w:vAlign w:val="center"/>
          </w:tcPr>
          <w:p w14:paraId="4EDB808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Solutie</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etansare</w:t>
            </w:r>
            <w:proofErr w:type="spellEnd"/>
          </w:p>
        </w:tc>
        <w:tc>
          <w:tcPr>
            <w:tcW w:w="1275" w:type="dxa"/>
            <w:tcBorders>
              <w:top w:val="nil"/>
              <w:bottom w:val="single" w:sz="2" w:space="0" w:color="auto"/>
            </w:tcBorders>
            <w:vAlign w:val="center"/>
          </w:tcPr>
          <w:p w14:paraId="55DECC4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F4EB43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0,1040</w:t>
            </w:r>
          </w:p>
        </w:tc>
      </w:tr>
      <w:tr w:rsidR="00895AEB" w:rsidRPr="00CB1882" w14:paraId="28E87A5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6839D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328</w:t>
            </w:r>
          </w:p>
        </w:tc>
        <w:tc>
          <w:tcPr>
            <w:tcW w:w="1701" w:type="dxa"/>
            <w:gridSpan w:val="2"/>
            <w:tcBorders>
              <w:top w:val="single" w:sz="4" w:space="0" w:color="auto"/>
              <w:bottom w:val="single" w:sz="4" w:space="0" w:color="auto"/>
            </w:tcBorders>
            <w:vAlign w:val="center"/>
          </w:tcPr>
          <w:p w14:paraId="28807EE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IC50A</w:t>
            </w:r>
          </w:p>
        </w:tc>
        <w:tc>
          <w:tcPr>
            <w:tcW w:w="4536" w:type="dxa"/>
            <w:gridSpan w:val="3"/>
            <w:tcBorders>
              <w:top w:val="single" w:sz="4" w:space="0" w:color="auto"/>
              <w:bottom w:val="single" w:sz="4" w:space="0" w:color="auto"/>
            </w:tcBorders>
            <w:vAlign w:val="center"/>
          </w:tcPr>
          <w:p w14:paraId="6490E617"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Cot UA. 2 cu </w:t>
            </w:r>
            <w:proofErr w:type="spellStart"/>
            <w:r w:rsidRPr="00CB1882">
              <w:rPr>
                <w:noProof w:val="0"/>
                <w:lang w:val="en-US" w:eastAsia="ru-RU"/>
              </w:rPr>
              <w:t>racord</w:t>
            </w:r>
            <w:proofErr w:type="spellEnd"/>
            <w:r w:rsidRPr="00CB1882">
              <w:rPr>
                <w:noProof w:val="0"/>
                <w:lang w:val="en-US" w:eastAsia="ru-RU"/>
              </w:rPr>
              <w:t xml:space="preserve"> </w:t>
            </w:r>
            <w:proofErr w:type="spellStart"/>
            <w:r w:rsidRPr="00CB1882">
              <w:rPr>
                <w:noProof w:val="0"/>
                <w:lang w:val="en-US" w:eastAsia="ru-RU"/>
              </w:rPr>
              <w:t>olandez</w:t>
            </w:r>
            <w:proofErr w:type="spellEnd"/>
            <w:r w:rsidRPr="00CB1882">
              <w:rPr>
                <w:noProof w:val="0"/>
                <w:lang w:val="en-US" w:eastAsia="ru-RU"/>
              </w:rPr>
              <w:t xml:space="preserve">, </w:t>
            </w:r>
            <w:proofErr w:type="spellStart"/>
            <w:r w:rsidRPr="00CB1882">
              <w:rPr>
                <w:noProof w:val="0"/>
                <w:lang w:val="en-US" w:eastAsia="ru-RU"/>
              </w:rPr>
              <w:t>negru</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de 3/8" ...1/2"</w:t>
            </w:r>
          </w:p>
        </w:tc>
        <w:tc>
          <w:tcPr>
            <w:tcW w:w="1275" w:type="dxa"/>
            <w:tcBorders>
              <w:top w:val="single" w:sz="4" w:space="0" w:color="auto"/>
              <w:bottom w:val="single" w:sz="4" w:space="0" w:color="auto"/>
            </w:tcBorders>
            <w:vAlign w:val="center"/>
          </w:tcPr>
          <w:p w14:paraId="25D7E47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6664501E"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31627327" w14:textId="77777777" w:rsidR="00895AEB" w:rsidRPr="00CB1882" w:rsidRDefault="00895AEB" w:rsidP="00305B09">
            <w:pPr>
              <w:autoSpaceDE w:val="0"/>
              <w:autoSpaceDN w:val="0"/>
              <w:jc w:val="center"/>
              <w:rPr>
                <w:noProof w:val="0"/>
                <w:lang w:val="en-US" w:eastAsia="ru-RU"/>
              </w:rPr>
            </w:pPr>
          </w:p>
        </w:tc>
      </w:tr>
      <w:tr w:rsidR="00895AEB" w:rsidRPr="00CB1882" w14:paraId="2DA44C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AAD11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9237B7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5144CC5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5760EBD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C44921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0,3000</w:t>
            </w:r>
          </w:p>
        </w:tc>
      </w:tr>
      <w:tr w:rsidR="00895AEB" w:rsidRPr="00CB1882" w14:paraId="3E78AF4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14B88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CF8F9F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287527411900020</w:t>
            </w:r>
          </w:p>
        </w:tc>
        <w:tc>
          <w:tcPr>
            <w:tcW w:w="4536" w:type="dxa"/>
            <w:gridSpan w:val="3"/>
            <w:tcBorders>
              <w:top w:val="nil"/>
              <w:bottom w:val="single" w:sz="2" w:space="0" w:color="auto"/>
            </w:tcBorders>
            <w:vAlign w:val="center"/>
          </w:tcPr>
          <w:p w14:paraId="1699BB5E"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Cot </w:t>
            </w:r>
            <w:proofErr w:type="spellStart"/>
            <w:r w:rsidRPr="00CB1882">
              <w:rPr>
                <w:noProof w:val="0"/>
                <w:sz w:val="22"/>
                <w:szCs w:val="22"/>
                <w:lang w:val="en-US" w:eastAsia="ru-RU"/>
              </w:rPr>
              <w:t>racord</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olandez</w:t>
            </w:r>
            <w:proofErr w:type="spellEnd"/>
            <w:r w:rsidRPr="00CB1882">
              <w:rPr>
                <w:noProof w:val="0"/>
                <w:sz w:val="22"/>
                <w:szCs w:val="22"/>
                <w:lang w:val="en-US" w:eastAsia="ru-RU"/>
              </w:rPr>
              <w:t xml:space="preserve"> d20</w:t>
            </w:r>
          </w:p>
        </w:tc>
        <w:tc>
          <w:tcPr>
            <w:tcW w:w="1275" w:type="dxa"/>
            <w:tcBorders>
              <w:top w:val="nil"/>
              <w:bottom w:val="single" w:sz="2" w:space="0" w:color="auto"/>
            </w:tcBorders>
            <w:vAlign w:val="center"/>
          </w:tcPr>
          <w:p w14:paraId="22B5C1B1"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1D4742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29A37E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E8BF4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9FE34F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2513206621959</w:t>
            </w:r>
          </w:p>
        </w:tc>
        <w:tc>
          <w:tcPr>
            <w:tcW w:w="4536" w:type="dxa"/>
            <w:gridSpan w:val="3"/>
            <w:tcBorders>
              <w:top w:val="nil"/>
              <w:bottom w:val="single" w:sz="2" w:space="0" w:color="auto"/>
            </w:tcBorders>
            <w:vAlign w:val="center"/>
          </w:tcPr>
          <w:p w14:paraId="484300C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marsit</w:t>
            </w:r>
            <w:proofErr w:type="spellEnd"/>
            <w:r w:rsidRPr="00CB1882">
              <w:rPr>
                <w:noProof w:val="0"/>
                <w:sz w:val="22"/>
                <w:szCs w:val="22"/>
                <w:lang w:val="en-US" w:eastAsia="ru-RU"/>
              </w:rPr>
              <w:t xml:space="preserve"> Pn-10 at. de 2 mm</w:t>
            </w:r>
          </w:p>
        </w:tc>
        <w:tc>
          <w:tcPr>
            <w:tcW w:w="1275" w:type="dxa"/>
            <w:tcBorders>
              <w:top w:val="nil"/>
              <w:bottom w:val="single" w:sz="2" w:space="0" w:color="auto"/>
            </w:tcBorders>
            <w:vAlign w:val="center"/>
          </w:tcPr>
          <w:p w14:paraId="4D82E28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13A6E3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0,0140</w:t>
            </w:r>
          </w:p>
        </w:tc>
      </w:tr>
      <w:tr w:rsidR="00895AEB" w:rsidRPr="00CB1882" w14:paraId="07E115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3C205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DB0F63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28E211D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03D445D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18935C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0,0240</w:t>
            </w:r>
          </w:p>
        </w:tc>
      </w:tr>
      <w:tr w:rsidR="00895AEB" w:rsidRPr="00CB1882" w14:paraId="6C485E3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F7DDD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0062D9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2430126100338</w:t>
            </w:r>
          </w:p>
        </w:tc>
        <w:tc>
          <w:tcPr>
            <w:tcW w:w="4536" w:type="dxa"/>
            <w:gridSpan w:val="3"/>
            <w:tcBorders>
              <w:top w:val="nil"/>
              <w:bottom w:val="single" w:sz="2" w:space="0" w:color="auto"/>
            </w:tcBorders>
            <w:vAlign w:val="center"/>
          </w:tcPr>
          <w:p w14:paraId="280F45D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Solutie</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etansare</w:t>
            </w:r>
            <w:proofErr w:type="spellEnd"/>
          </w:p>
        </w:tc>
        <w:tc>
          <w:tcPr>
            <w:tcW w:w="1275" w:type="dxa"/>
            <w:tcBorders>
              <w:top w:val="nil"/>
              <w:bottom w:val="single" w:sz="2" w:space="0" w:color="auto"/>
            </w:tcBorders>
            <w:vAlign w:val="center"/>
          </w:tcPr>
          <w:p w14:paraId="6CF7BA2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6AD2A9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0,0480</w:t>
            </w:r>
          </w:p>
        </w:tc>
      </w:tr>
      <w:tr w:rsidR="00895AEB" w:rsidRPr="00CB1882" w14:paraId="258CEF4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54339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329</w:t>
            </w:r>
          </w:p>
        </w:tc>
        <w:tc>
          <w:tcPr>
            <w:tcW w:w="1701" w:type="dxa"/>
            <w:gridSpan w:val="2"/>
            <w:tcBorders>
              <w:top w:val="single" w:sz="4" w:space="0" w:color="auto"/>
              <w:bottom w:val="single" w:sz="4" w:space="0" w:color="auto"/>
            </w:tcBorders>
            <w:vAlign w:val="center"/>
          </w:tcPr>
          <w:p w14:paraId="4C4BCAD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ID01A</w:t>
            </w:r>
          </w:p>
        </w:tc>
        <w:tc>
          <w:tcPr>
            <w:tcW w:w="4536" w:type="dxa"/>
            <w:gridSpan w:val="3"/>
            <w:tcBorders>
              <w:top w:val="single" w:sz="4" w:space="0" w:color="auto"/>
              <w:bottom w:val="single" w:sz="4" w:space="0" w:color="auto"/>
            </w:tcBorders>
            <w:vAlign w:val="center"/>
          </w:tcPr>
          <w:p w14:paraId="12B1BA01"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Robinet cu ventil cu </w:t>
            </w:r>
            <w:proofErr w:type="spellStart"/>
            <w:r w:rsidRPr="00CB1882">
              <w:rPr>
                <w:noProof w:val="0"/>
                <w:lang w:val="en-US" w:eastAsia="ru-RU"/>
              </w:rPr>
              <w:t>dublu</w:t>
            </w:r>
            <w:proofErr w:type="spellEnd"/>
            <w:r w:rsidRPr="00CB1882">
              <w:rPr>
                <w:noProof w:val="0"/>
                <w:lang w:val="en-US" w:eastAsia="ru-RU"/>
              </w:rPr>
              <w:t xml:space="preserve"> </w:t>
            </w:r>
            <w:proofErr w:type="spellStart"/>
            <w:r w:rsidRPr="00CB1882">
              <w:rPr>
                <w:noProof w:val="0"/>
                <w:lang w:val="en-US" w:eastAsia="ru-RU"/>
              </w:rPr>
              <w:t>reglaj</w:t>
            </w:r>
            <w:proofErr w:type="spellEnd"/>
            <w:r w:rsidRPr="00CB1882">
              <w:rPr>
                <w:noProof w:val="0"/>
                <w:lang w:val="en-US" w:eastAsia="ru-RU"/>
              </w:rPr>
              <w:t xml:space="preserve"> (tur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retur</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instalatii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central,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nominal de 3/8" -1/2"</w:t>
            </w:r>
          </w:p>
        </w:tc>
        <w:tc>
          <w:tcPr>
            <w:tcW w:w="1275" w:type="dxa"/>
            <w:tcBorders>
              <w:top w:val="single" w:sz="4" w:space="0" w:color="auto"/>
              <w:bottom w:val="single" w:sz="4" w:space="0" w:color="auto"/>
            </w:tcBorders>
            <w:vAlign w:val="center"/>
          </w:tcPr>
          <w:p w14:paraId="473983AB"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047CFFA8"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4A687CEA" w14:textId="77777777" w:rsidR="00895AEB" w:rsidRPr="00CB1882" w:rsidRDefault="00895AEB" w:rsidP="00305B09">
            <w:pPr>
              <w:autoSpaceDE w:val="0"/>
              <w:autoSpaceDN w:val="0"/>
              <w:jc w:val="center"/>
              <w:rPr>
                <w:noProof w:val="0"/>
                <w:lang w:val="en-US" w:eastAsia="ru-RU"/>
              </w:rPr>
            </w:pPr>
          </w:p>
        </w:tc>
      </w:tr>
      <w:tr w:rsidR="00895AEB" w:rsidRPr="00CB1882" w14:paraId="7AB4A3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C4619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ADFCB4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0686F15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01E62C9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649725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0,3600</w:t>
            </w:r>
          </w:p>
        </w:tc>
      </w:tr>
      <w:tr w:rsidR="00895AEB" w:rsidRPr="00CB1882" w14:paraId="2646BB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FE420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B38C98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2875274202700</w:t>
            </w:r>
          </w:p>
        </w:tc>
        <w:tc>
          <w:tcPr>
            <w:tcW w:w="4536" w:type="dxa"/>
            <w:gridSpan w:val="3"/>
            <w:tcBorders>
              <w:top w:val="nil"/>
              <w:bottom w:val="single" w:sz="2" w:space="0" w:color="auto"/>
            </w:tcBorders>
            <w:vAlign w:val="center"/>
          </w:tcPr>
          <w:p w14:paraId="4C994EE3"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Robinet cu </w:t>
            </w:r>
            <w:proofErr w:type="spellStart"/>
            <w:r w:rsidRPr="00CB1882">
              <w:rPr>
                <w:noProof w:val="0"/>
                <w:sz w:val="22"/>
                <w:szCs w:val="22"/>
                <w:lang w:val="en-US" w:eastAsia="ru-RU"/>
              </w:rPr>
              <w:t>dublu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reglaj</w:t>
            </w:r>
            <w:proofErr w:type="spellEnd"/>
          </w:p>
        </w:tc>
        <w:tc>
          <w:tcPr>
            <w:tcW w:w="1275" w:type="dxa"/>
            <w:tcBorders>
              <w:top w:val="nil"/>
              <w:bottom w:val="single" w:sz="2" w:space="0" w:color="auto"/>
            </w:tcBorders>
            <w:vAlign w:val="center"/>
          </w:tcPr>
          <w:p w14:paraId="30742F82"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44F6E4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03FD45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85243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8CB6CA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3F13591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644DE12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AC49E6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0,0240</w:t>
            </w:r>
          </w:p>
        </w:tc>
      </w:tr>
      <w:tr w:rsidR="00895AEB" w:rsidRPr="00CB1882" w14:paraId="6128033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69FEB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B5E7BA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2430126100338</w:t>
            </w:r>
          </w:p>
        </w:tc>
        <w:tc>
          <w:tcPr>
            <w:tcW w:w="4536" w:type="dxa"/>
            <w:gridSpan w:val="3"/>
            <w:tcBorders>
              <w:top w:val="nil"/>
              <w:bottom w:val="single" w:sz="2" w:space="0" w:color="auto"/>
            </w:tcBorders>
            <w:vAlign w:val="center"/>
          </w:tcPr>
          <w:p w14:paraId="02BA1A6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Solutie</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etansare</w:t>
            </w:r>
            <w:proofErr w:type="spellEnd"/>
          </w:p>
        </w:tc>
        <w:tc>
          <w:tcPr>
            <w:tcW w:w="1275" w:type="dxa"/>
            <w:tcBorders>
              <w:top w:val="nil"/>
              <w:bottom w:val="single" w:sz="2" w:space="0" w:color="auto"/>
            </w:tcBorders>
            <w:vAlign w:val="center"/>
          </w:tcPr>
          <w:p w14:paraId="38936A0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A57B0D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0,0480</w:t>
            </w:r>
          </w:p>
        </w:tc>
      </w:tr>
      <w:tr w:rsidR="00895AEB" w:rsidRPr="00CB1882" w14:paraId="61DC7FF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710506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330</w:t>
            </w:r>
          </w:p>
        </w:tc>
        <w:tc>
          <w:tcPr>
            <w:tcW w:w="1701" w:type="dxa"/>
            <w:gridSpan w:val="2"/>
            <w:tcBorders>
              <w:top w:val="single" w:sz="4" w:space="0" w:color="auto"/>
              <w:bottom w:val="single" w:sz="4" w:space="0" w:color="auto"/>
            </w:tcBorders>
            <w:vAlign w:val="center"/>
          </w:tcPr>
          <w:p w14:paraId="27E8C60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IC40B</w:t>
            </w:r>
          </w:p>
        </w:tc>
        <w:tc>
          <w:tcPr>
            <w:tcW w:w="4536" w:type="dxa"/>
            <w:gridSpan w:val="3"/>
            <w:tcBorders>
              <w:top w:val="single" w:sz="4" w:space="0" w:color="auto"/>
              <w:bottom w:val="single" w:sz="4" w:space="0" w:color="auto"/>
            </w:tcBorders>
            <w:vAlign w:val="center"/>
          </w:tcPr>
          <w:p w14:paraId="2801A8C7"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Bratara</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fixarea</w:t>
            </w:r>
            <w:proofErr w:type="spellEnd"/>
            <w:r w:rsidRPr="00CB1882">
              <w:rPr>
                <w:noProof w:val="0"/>
                <w:lang w:val="en-US" w:eastAsia="ru-RU"/>
              </w:rPr>
              <w:t xml:space="preserve"> </w:t>
            </w:r>
            <w:proofErr w:type="spellStart"/>
            <w:r w:rsidRPr="00CB1882">
              <w:rPr>
                <w:noProof w:val="0"/>
                <w:lang w:val="en-US" w:eastAsia="ru-RU"/>
              </w:rPr>
              <w:t>conductelor</w:t>
            </w:r>
            <w:proofErr w:type="spellEnd"/>
            <w:r w:rsidRPr="00CB1882">
              <w:rPr>
                <w:noProof w:val="0"/>
                <w:lang w:val="en-US" w:eastAsia="ru-RU"/>
              </w:rPr>
              <w:t xml:space="preserve"> din </w:t>
            </w:r>
            <w:proofErr w:type="spellStart"/>
            <w:r w:rsidRPr="00CB1882">
              <w:rPr>
                <w:noProof w:val="0"/>
                <w:lang w:val="en-US" w:eastAsia="ru-RU"/>
              </w:rPr>
              <w:t>otel</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instalatia</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gaze, </w:t>
            </w:r>
            <w:proofErr w:type="spellStart"/>
            <w:r w:rsidRPr="00CB1882">
              <w:rPr>
                <w:noProof w:val="0"/>
                <w:lang w:val="en-US" w:eastAsia="ru-RU"/>
              </w:rPr>
              <w:t>montata</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dibluri</w:t>
            </w:r>
            <w:proofErr w:type="spellEnd"/>
            <w:r w:rsidRPr="00CB1882">
              <w:rPr>
                <w:noProof w:val="0"/>
                <w:lang w:val="en-US" w:eastAsia="ru-RU"/>
              </w:rPr>
              <w:t xml:space="preserve"> de 1 1/</w:t>
            </w:r>
            <w:proofErr w:type="gramStart"/>
            <w:r w:rsidRPr="00CB1882">
              <w:rPr>
                <w:noProof w:val="0"/>
                <w:lang w:val="en-US" w:eastAsia="ru-RU"/>
              </w:rPr>
              <w:t>2,  pe</w:t>
            </w:r>
            <w:proofErr w:type="gramEnd"/>
            <w:r w:rsidRPr="00CB1882">
              <w:rPr>
                <w:noProof w:val="0"/>
                <w:lang w:val="en-US" w:eastAsia="ru-RU"/>
              </w:rPr>
              <w:t xml:space="preserve"> </w:t>
            </w:r>
            <w:proofErr w:type="spellStart"/>
            <w:r w:rsidRPr="00CB1882">
              <w:rPr>
                <w:noProof w:val="0"/>
                <w:lang w:val="en-US" w:eastAsia="ru-RU"/>
              </w:rPr>
              <w:t>dibluri</w:t>
            </w:r>
            <w:proofErr w:type="spellEnd"/>
            <w:r w:rsidRPr="00CB1882">
              <w:rPr>
                <w:noProof w:val="0"/>
                <w:lang w:val="en-US" w:eastAsia="ru-RU"/>
              </w:rPr>
              <w:t xml:space="preserve"> din PVC pe </w:t>
            </w:r>
            <w:proofErr w:type="spellStart"/>
            <w:r w:rsidRPr="00CB1882">
              <w:rPr>
                <w:noProof w:val="0"/>
                <w:lang w:val="en-US" w:eastAsia="ru-RU"/>
              </w:rPr>
              <w:t>zid</w:t>
            </w:r>
            <w:proofErr w:type="spellEnd"/>
            <w:r w:rsidRPr="00CB1882">
              <w:rPr>
                <w:noProof w:val="0"/>
                <w:lang w:val="en-US" w:eastAsia="ru-RU"/>
              </w:rPr>
              <w:t xml:space="preserve"> de </w:t>
            </w:r>
            <w:proofErr w:type="spellStart"/>
            <w:r w:rsidRPr="00CB1882">
              <w:rPr>
                <w:noProof w:val="0"/>
                <w:lang w:val="en-US" w:eastAsia="ru-RU"/>
              </w:rPr>
              <w:t>caramida</w:t>
            </w:r>
            <w:proofErr w:type="spellEnd"/>
          </w:p>
        </w:tc>
        <w:tc>
          <w:tcPr>
            <w:tcW w:w="1275" w:type="dxa"/>
            <w:tcBorders>
              <w:top w:val="single" w:sz="4" w:space="0" w:color="auto"/>
              <w:bottom w:val="single" w:sz="4" w:space="0" w:color="auto"/>
            </w:tcBorders>
            <w:vAlign w:val="center"/>
          </w:tcPr>
          <w:p w14:paraId="62B4908A"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4419EB74"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316A9B81" w14:textId="77777777" w:rsidR="00895AEB" w:rsidRPr="00CB1882" w:rsidRDefault="00895AEB" w:rsidP="00305B09">
            <w:pPr>
              <w:autoSpaceDE w:val="0"/>
              <w:autoSpaceDN w:val="0"/>
              <w:jc w:val="center"/>
              <w:rPr>
                <w:noProof w:val="0"/>
                <w:lang w:val="en-US" w:eastAsia="ru-RU"/>
              </w:rPr>
            </w:pPr>
          </w:p>
        </w:tc>
      </w:tr>
      <w:tr w:rsidR="00895AEB" w:rsidRPr="00CB1882" w14:paraId="0B72F36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25702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E4D8BE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6FFDB63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734397B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3205BE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1,4000</w:t>
            </w:r>
          </w:p>
        </w:tc>
      </w:tr>
      <w:tr w:rsidR="00895AEB" w:rsidRPr="00CB1882" w14:paraId="36A3BE7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F096A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FCF71A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2875274204000</w:t>
            </w:r>
          </w:p>
        </w:tc>
        <w:tc>
          <w:tcPr>
            <w:tcW w:w="4536" w:type="dxa"/>
            <w:gridSpan w:val="3"/>
            <w:tcBorders>
              <w:top w:val="nil"/>
              <w:bottom w:val="single" w:sz="2" w:space="0" w:color="auto"/>
            </w:tcBorders>
            <w:vAlign w:val="center"/>
          </w:tcPr>
          <w:p w14:paraId="6447CFA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Bratara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fixare</w:t>
            </w:r>
            <w:proofErr w:type="spellEnd"/>
          </w:p>
        </w:tc>
        <w:tc>
          <w:tcPr>
            <w:tcW w:w="1275" w:type="dxa"/>
            <w:tcBorders>
              <w:top w:val="nil"/>
              <w:bottom w:val="single" w:sz="2" w:space="0" w:color="auto"/>
            </w:tcBorders>
            <w:vAlign w:val="center"/>
          </w:tcPr>
          <w:p w14:paraId="31F7595F"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92C617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5,0000</w:t>
            </w:r>
          </w:p>
        </w:tc>
      </w:tr>
      <w:tr w:rsidR="00895AEB" w:rsidRPr="00CB1882" w14:paraId="736D1D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CDAF1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7C4095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2811236832352</w:t>
            </w:r>
          </w:p>
        </w:tc>
        <w:tc>
          <w:tcPr>
            <w:tcW w:w="4536" w:type="dxa"/>
            <w:gridSpan w:val="3"/>
            <w:tcBorders>
              <w:top w:val="nil"/>
              <w:bottom w:val="single" w:sz="2" w:space="0" w:color="auto"/>
            </w:tcBorders>
            <w:vAlign w:val="center"/>
          </w:tcPr>
          <w:p w14:paraId="66A6F03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Burghiu</w:t>
            </w:r>
            <w:proofErr w:type="spellEnd"/>
            <w:r w:rsidRPr="00CB1882">
              <w:rPr>
                <w:noProof w:val="0"/>
                <w:sz w:val="22"/>
                <w:szCs w:val="22"/>
                <w:lang w:val="en-US" w:eastAsia="ru-RU"/>
              </w:rPr>
              <w:t xml:space="preserve"> cu cap widia cu D=8</w:t>
            </w:r>
          </w:p>
        </w:tc>
        <w:tc>
          <w:tcPr>
            <w:tcW w:w="1275" w:type="dxa"/>
            <w:tcBorders>
              <w:top w:val="nil"/>
              <w:bottom w:val="single" w:sz="2" w:space="0" w:color="auto"/>
            </w:tcBorders>
            <w:vAlign w:val="center"/>
          </w:tcPr>
          <w:p w14:paraId="2D5B9015"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CB33E6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0,2500</w:t>
            </w:r>
          </w:p>
        </w:tc>
      </w:tr>
      <w:tr w:rsidR="00895AEB" w:rsidRPr="00CB1882" w14:paraId="7AD68F2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1B3B0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BB41AC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2524906720949</w:t>
            </w:r>
          </w:p>
        </w:tc>
        <w:tc>
          <w:tcPr>
            <w:tcW w:w="4536" w:type="dxa"/>
            <w:gridSpan w:val="3"/>
            <w:tcBorders>
              <w:top w:val="nil"/>
              <w:bottom w:val="single" w:sz="2" w:space="0" w:color="auto"/>
            </w:tcBorders>
            <w:vAlign w:val="center"/>
          </w:tcPr>
          <w:p w14:paraId="4774876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Diblu</w:t>
            </w:r>
            <w:proofErr w:type="spellEnd"/>
            <w:r w:rsidRPr="00CB1882">
              <w:rPr>
                <w:noProof w:val="0"/>
                <w:sz w:val="22"/>
                <w:szCs w:val="22"/>
                <w:lang w:val="en-US" w:eastAsia="ru-RU"/>
              </w:rPr>
              <w:t xml:space="preserve"> din PVC cu D= 8</w:t>
            </w:r>
          </w:p>
        </w:tc>
        <w:tc>
          <w:tcPr>
            <w:tcW w:w="1275" w:type="dxa"/>
            <w:tcBorders>
              <w:top w:val="nil"/>
              <w:bottom w:val="single" w:sz="2" w:space="0" w:color="auto"/>
            </w:tcBorders>
            <w:vAlign w:val="center"/>
          </w:tcPr>
          <w:p w14:paraId="5C7B7A52"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081077F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5,0000</w:t>
            </w:r>
          </w:p>
        </w:tc>
      </w:tr>
      <w:tr w:rsidR="00895AEB" w:rsidRPr="00CB1882" w14:paraId="47FC73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3E97E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056060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2874115837161</w:t>
            </w:r>
          </w:p>
        </w:tc>
        <w:tc>
          <w:tcPr>
            <w:tcW w:w="4536" w:type="dxa"/>
            <w:gridSpan w:val="3"/>
            <w:tcBorders>
              <w:top w:val="nil"/>
              <w:bottom w:val="single" w:sz="2" w:space="0" w:color="auto"/>
            </w:tcBorders>
            <w:vAlign w:val="center"/>
          </w:tcPr>
          <w:p w14:paraId="3F32329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Suruburi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lemn</w:t>
            </w:r>
            <w:proofErr w:type="spellEnd"/>
            <w:r w:rsidRPr="00CB1882">
              <w:rPr>
                <w:noProof w:val="0"/>
                <w:sz w:val="22"/>
                <w:szCs w:val="22"/>
                <w:lang w:val="en-US" w:eastAsia="ru-RU"/>
              </w:rPr>
              <w:t xml:space="preserve"> cu cap </w:t>
            </w:r>
            <w:proofErr w:type="spellStart"/>
            <w:r w:rsidRPr="00CB1882">
              <w:rPr>
                <w:noProof w:val="0"/>
                <w:sz w:val="22"/>
                <w:szCs w:val="22"/>
                <w:lang w:val="en-US" w:eastAsia="ru-RU"/>
              </w:rPr>
              <w:t>inecat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crestat</w:t>
            </w:r>
            <w:proofErr w:type="spellEnd"/>
            <w:r w:rsidRPr="00CB1882">
              <w:rPr>
                <w:noProof w:val="0"/>
                <w:sz w:val="22"/>
                <w:szCs w:val="22"/>
                <w:lang w:val="en-US" w:eastAsia="ru-RU"/>
              </w:rPr>
              <w:t xml:space="preserve"> 5 x 50 F1</w:t>
            </w:r>
          </w:p>
        </w:tc>
        <w:tc>
          <w:tcPr>
            <w:tcW w:w="1275" w:type="dxa"/>
            <w:tcBorders>
              <w:top w:val="nil"/>
              <w:bottom w:val="single" w:sz="2" w:space="0" w:color="auto"/>
            </w:tcBorders>
            <w:vAlign w:val="center"/>
          </w:tcPr>
          <w:p w14:paraId="03CB3129"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52999C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5,0000</w:t>
            </w:r>
          </w:p>
        </w:tc>
      </w:tr>
      <w:tr w:rsidR="00895AEB" w:rsidRPr="00CB1882" w14:paraId="34683B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DD6A6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B481F0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2874125881241</w:t>
            </w:r>
          </w:p>
        </w:tc>
        <w:tc>
          <w:tcPr>
            <w:tcW w:w="4536" w:type="dxa"/>
            <w:gridSpan w:val="3"/>
            <w:tcBorders>
              <w:top w:val="nil"/>
              <w:bottom w:val="single" w:sz="2" w:space="0" w:color="auto"/>
            </w:tcBorders>
            <w:vAlign w:val="center"/>
          </w:tcPr>
          <w:p w14:paraId="78DB240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Saibe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uzuale</w:t>
            </w:r>
            <w:proofErr w:type="spellEnd"/>
            <w:r w:rsidRPr="00CB1882">
              <w:rPr>
                <w:noProof w:val="0"/>
                <w:sz w:val="22"/>
                <w:szCs w:val="22"/>
                <w:lang w:val="en-US" w:eastAsia="ru-RU"/>
              </w:rPr>
              <w:t>, plate M 10</w:t>
            </w:r>
          </w:p>
        </w:tc>
        <w:tc>
          <w:tcPr>
            <w:tcW w:w="1275" w:type="dxa"/>
            <w:tcBorders>
              <w:top w:val="nil"/>
              <w:bottom w:val="single" w:sz="2" w:space="0" w:color="auto"/>
            </w:tcBorders>
            <w:vAlign w:val="center"/>
          </w:tcPr>
          <w:p w14:paraId="0A034F76"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C0C06A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5,0000</w:t>
            </w:r>
          </w:p>
        </w:tc>
      </w:tr>
      <w:tr w:rsidR="00895AEB" w:rsidRPr="00CB1882" w14:paraId="4D83B0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D2346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430FE9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2952270007609</w:t>
            </w:r>
          </w:p>
        </w:tc>
        <w:tc>
          <w:tcPr>
            <w:tcW w:w="4536" w:type="dxa"/>
            <w:gridSpan w:val="3"/>
            <w:tcBorders>
              <w:top w:val="nil"/>
              <w:bottom w:val="single" w:sz="2" w:space="0" w:color="auto"/>
            </w:tcBorders>
            <w:vAlign w:val="center"/>
          </w:tcPr>
          <w:p w14:paraId="06A33F3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p>
        </w:tc>
        <w:tc>
          <w:tcPr>
            <w:tcW w:w="1275" w:type="dxa"/>
            <w:tcBorders>
              <w:top w:val="nil"/>
              <w:bottom w:val="single" w:sz="2" w:space="0" w:color="auto"/>
            </w:tcBorders>
            <w:vAlign w:val="center"/>
          </w:tcPr>
          <w:p w14:paraId="3FBD1DD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52D7F9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0,5000</w:t>
            </w:r>
          </w:p>
        </w:tc>
      </w:tr>
      <w:tr w:rsidR="00895AEB" w:rsidRPr="00CB1882" w14:paraId="09FEE616"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6" w:space="0" w:color="auto"/>
              <w:bottom w:val="single" w:sz="4" w:space="0" w:color="auto"/>
            </w:tcBorders>
          </w:tcPr>
          <w:p w14:paraId="501E8065" w14:textId="77777777" w:rsidR="00895AEB" w:rsidRPr="00CB1882" w:rsidRDefault="00895AEB" w:rsidP="00305B09">
            <w:pPr>
              <w:autoSpaceDE w:val="0"/>
              <w:autoSpaceDN w:val="0"/>
              <w:rPr>
                <w:noProof w:val="0"/>
                <w:lang w:val="en-US" w:eastAsia="ru-RU"/>
              </w:rPr>
            </w:pPr>
          </w:p>
        </w:tc>
        <w:tc>
          <w:tcPr>
            <w:tcW w:w="1701" w:type="dxa"/>
            <w:gridSpan w:val="2"/>
            <w:tcBorders>
              <w:top w:val="single" w:sz="6" w:space="0" w:color="auto"/>
              <w:bottom w:val="single" w:sz="4" w:space="0" w:color="auto"/>
            </w:tcBorders>
          </w:tcPr>
          <w:p w14:paraId="3D307377" w14:textId="77777777" w:rsidR="00895AEB" w:rsidRPr="00CB1882" w:rsidRDefault="00895AEB" w:rsidP="00305B09">
            <w:pPr>
              <w:autoSpaceDE w:val="0"/>
              <w:autoSpaceDN w:val="0"/>
              <w:rPr>
                <w:noProof w:val="0"/>
                <w:lang w:val="en-US" w:eastAsia="ru-RU"/>
              </w:rPr>
            </w:pPr>
          </w:p>
        </w:tc>
        <w:tc>
          <w:tcPr>
            <w:tcW w:w="4536" w:type="dxa"/>
            <w:gridSpan w:val="3"/>
            <w:tcBorders>
              <w:top w:val="single" w:sz="6" w:space="0" w:color="auto"/>
              <w:bottom w:val="single" w:sz="4" w:space="0" w:color="auto"/>
            </w:tcBorders>
          </w:tcPr>
          <w:p w14:paraId="06CA6EBB" w14:textId="77777777" w:rsidR="00895AEB" w:rsidRPr="00CB1882" w:rsidRDefault="00895AEB" w:rsidP="00305B09">
            <w:pPr>
              <w:autoSpaceDE w:val="0"/>
              <w:autoSpaceDN w:val="0"/>
              <w:rPr>
                <w:noProof w:val="0"/>
                <w:lang w:val="en-US" w:eastAsia="ru-RU"/>
              </w:rPr>
            </w:pPr>
          </w:p>
        </w:tc>
        <w:tc>
          <w:tcPr>
            <w:tcW w:w="1275" w:type="dxa"/>
            <w:tcBorders>
              <w:top w:val="single" w:sz="6" w:space="0" w:color="auto"/>
              <w:bottom w:val="single" w:sz="4" w:space="0" w:color="auto"/>
              <w:right w:val="nil"/>
            </w:tcBorders>
          </w:tcPr>
          <w:p w14:paraId="1F06AEE3" w14:textId="77777777" w:rsidR="00895AEB" w:rsidRPr="00CB1882" w:rsidRDefault="00895AEB" w:rsidP="00305B09">
            <w:pPr>
              <w:autoSpaceDE w:val="0"/>
              <w:autoSpaceDN w:val="0"/>
              <w:rPr>
                <w:noProof w:val="0"/>
                <w:lang w:val="en-US" w:eastAsia="ru-RU"/>
              </w:rPr>
            </w:pPr>
          </w:p>
        </w:tc>
        <w:tc>
          <w:tcPr>
            <w:tcW w:w="1985" w:type="dxa"/>
            <w:gridSpan w:val="2"/>
            <w:tcBorders>
              <w:top w:val="single" w:sz="6" w:space="0" w:color="auto"/>
              <w:left w:val="nil"/>
              <w:bottom w:val="single" w:sz="4" w:space="0" w:color="auto"/>
              <w:right w:val="nil"/>
            </w:tcBorders>
          </w:tcPr>
          <w:p w14:paraId="5E7001B8" w14:textId="77777777" w:rsidR="00895AEB" w:rsidRPr="00CB1882" w:rsidRDefault="00895AEB" w:rsidP="00305B09">
            <w:pPr>
              <w:autoSpaceDE w:val="0"/>
              <w:autoSpaceDN w:val="0"/>
              <w:rPr>
                <w:noProof w:val="0"/>
                <w:lang w:val="en-US" w:eastAsia="ru-RU"/>
              </w:rPr>
            </w:pPr>
          </w:p>
        </w:tc>
      </w:tr>
      <w:tr w:rsidR="00895AEB" w:rsidRPr="00CB1882" w14:paraId="0B7CCEC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2CD7F3C"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096DED6"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6EFA0DD" w14:textId="77777777" w:rsidR="00895AEB" w:rsidRPr="00CB1882" w:rsidRDefault="00895AEB" w:rsidP="00305B09">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11FB387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6DB31D6D" w14:textId="77777777" w:rsidR="00895AEB" w:rsidRPr="00CB1882" w:rsidRDefault="00895AEB" w:rsidP="00305B09">
            <w:pPr>
              <w:autoSpaceDE w:val="0"/>
              <w:autoSpaceDN w:val="0"/>
              <w:rPr>
                <w:noProof w:val="0"/>
                <w:lang w:val="en-US" w:eastAsia="ru-RU"/>
              </w:rPr>
            </w:pPr>
          </w:p>
        </w:tc>
      </w:tr>
      <w:tr w:rsidR="00895AEB" w:rsidRPr="00CB1882" w14:paraId="4199FC1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E150BE5"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876301A"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9201C1B"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2FE2F64D"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310FAE2F" w14:textId="77777777" w:rsidR="00895AEB" w:rsidRPr="00CB1882" w:rsidRDefault="00895AEB" w:rsidP="00305B09">
            <w:pPr>
              <w:autoSpaceDE w:val="0"/>
              <w:autoSpaceDN w:val="0"/>
              <w:rPr>
                <w:noProof w:val="0"/>
                <w:lang w:val="en-US" w:eastAsia="ru-RU"/>
              </w:rPr>
            </w:pPr>
          </w:p>
        </w:tc>
      </w:tr>
      <w:tr w:rsidR="00895AEB" w:rsidRPr="00CB1882" w14:paraId="22FF499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B69E9D5"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93C6F8A"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E8FCED5"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4DFEA914"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3DA94D17" w14:textId="77777777" w:rsidR="00895AEB" w:rsidRPr="00CB1882" w:rsidRDefault="00895AEB" w:rsidP="00305B09">
            <w:pPr>
              <w:autoSpaceDE w:val="0"/>
              <w:autoSpaceDN w:val="0"/>
              <w:rPr>
                <w:noProof w:val="0"/>
                <w:lang w:val="en-US" w:eastAsia="ru-RU"/>
              </w:rPr>
            </w:pPr>
          </w:p>
        </w:tc>
      </w:tr>
      <w:tr w:rsidR="00895AEB" w:rsidRPr="00CB1882" w14:paraId="27BBB33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6B7F935"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AE032AE"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605218B"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Chletuieli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5DE48D4A"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240D27C7" w14:textId="77777777" w:rsidR="00895AEB" w:rsidRPr="00CB1882" w:rsidRDefault="00895AEB" w:rsidP="00305B09">
            <w:pPr>
              <w:autoSpaceDE w:val="0"/>
              <w:autoSpaceDN w:val="0"/>
              <w:rPr>
                <w:noProof w:val="0"/>
                <w:lang w:val="en-US" w:eastAsia="ru-RU"/>
              </w:rPr>
            </w:pPr>
          </w:p>
        </w:tc>
      </w:tr>
      <w:tr w:rsidR="00895AEB" w:rsidRPr="00CB1882" w14:paraId="3CCD209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6D822F8"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CC26EF2"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A26EE24"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628AA5B4"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7C03E74B" w14:textId="77777777" w:rsidR="00895AEB" w:rsidRPr="00CB1882" w:rsidRDefault="00895AEB" w:rsidP="00305B09">
            <w:pPr>
              <w:autoSpaceDE w:val="0"/>
              <w:autoSpaceDN w:val="0"/>
              <w:rPr>
                <w:noProof w:val="0"/>
                <w:lang w:val="en-US" w:eastAsia="ru-RU"/>
              </w:rPr>
            </w:pPr>
          </w:p>
        </w:tc>
      </w:tr>
      <w:tr w:rsidR="00895AEB" w:rsidRPr="00CB1882" w14:paraId="777B8F38"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467C32E"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BB78764"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AD1CC57"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Incalzire</w:t>
            </w:r>
            <w:proofErr w:type="spellEnd"/>
          </w:p>
          <w:p w14:paraId="2D98E43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5D791908"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09C22113" w14:textId="77777777" w:rsidR="00895AEB" w:rsidRPr="00CB1882" w:rsidRDefault="00895AEB" w:rsidP="00305B09">
            <w:pPr>
              <w:autoSpaceDE w:val="0"/>
              <w:autoSpaceDN w:val="0"/>
              <w:rPr>
                <w:noProof w:val="0"/>
                <w:lang w:val="en-US" w:eastAsia="ru-RU"/>
              </w:rPr>
            </w:pPr>
          </w:p>
        </w:tc>
      </w:tr>
      <w:tr w:rsidR="00895AEB" w:rsidRPr="00CB1882" w14:paraId="4D047B41"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A3255D2" w14:textId="77777777" w:rsidR="00895AEB" w:rsidRPr="00CB1882" w:rsidRDefault="00895AEB" w:rsidP="00305B09">
            <w:pPr>
              <w:autoSpaceDE w:val="0"/>
              <w:autoSpaceDN w:val="0"/>
              <w:jc w:val="right"/>
              <w:rPr>
                <w:noProof w:val="0"/>
                <w:lang w:val="en-US" w:eastAsia="ru-RU"/>
              </w:rPr>
            </w:pPr>
          </w:p>
        </w:tc>
        <w:tc>
          <w:tcPr>
            <w:tcW w:w="1701" w:type="dxa"/>
            <w:gridSpan w:val="2"/>
            <w:tcBorders>
              <w:top w:val="nil"/>
              <w:bottom w:val="nil"/>
            </w:tcBorders>
          </w:tcPr>
          <w:p w14:paraId="58134A81" w14:textId="77777777" w:rsidR="00895AEB" w:rsidRPr="00CB1882" w:rsidRDefault="00895AEB" w:rsidP="00305B09">
            <w:pPr>
              <w:autoSpaceDE w:val="0"/>
              <w:autoSpaceDN w:val="0"/>
              <w:rPr>
                <w:noProof w:val="0"/>
                <w:lang w:val="en-US" w:eastAsia="ru-RU"/>
              </w:rPr>
            </w:pPr>
          </w:p>
        </w:tc>
        <w:tc>
          <w:tcPr>
            <w:tcW w:w="4536" w:type="dxa"/>
            <w:gridSpan w:val="3"/>
            <w:tcBorders>
              <w:top w:val="nil"/>
              <w:bottom w:val="nil"/>
            </w:tcBorders>
          </w:tcPr>
          <w:p w14:paraId="771E224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1.4. Diverse</w:t>
            </w:r>
          </w:p>
          <w:p w14:paraId="5A171CAB" w14:textId="77777777" w:rsidR="00895AEB" w:rsidRPr="00CB1882" w:rsidRDefault="00895AEB" w:rsidP="00305B09">
            <w:pPr>
              <w:autoSpaceDE w:val="0"/>
              <w:autoSpaceDN w:val="0"/>
              <w:rPr>
                <w:noProof w:val="0"/>
                <w:lang w:val="en-US" w:eastAsia="ru-RU"/>
              </w:rPr>
            </w:pPr>
          </w:p>
        </w:tc>
        <w:tc>
          <w:tcPr>
            <w:tcW w:w="1275" w:type="dxa"/>
            <w:tcBorders>
              <w:top w:val="nil"/>
              <w:bottom w:val="nil"/>
            </w:tcBorders>
          </w:tcPr>
          <w:p w14:paraId="43B3C295" w14:textId="77777777" w:rsidR="00895AEB" w:rsidRPr="00CB1882" w:rsidRDefault="00895AEB" w:rsidP="00305B09">
            <w:pPr>
              <w:autoSpaceDE w:val="0"/>
              <w:autoSpaceDN w:val="0"/>
              <w:rPr>
                <w:noProof w:val="0"/>
                <w:lang w:val="en-US" w:eastAsia="ru-RU"/>
              </w:rPr>
            </w:pPr>
          </w:p>
        </w:tc>
        <w:tc>
          <w:tcPr>
            <w:tcW w:w="1985" w:type="dxa"/>
            <w:gridSpan w:val="2"/>
            <w:tcBorders>
              <w:top w:val="nil"/>
              <w:bottom w:val="nil"/>
            </w:tcBorders>
          </w:tcPr>
          <w:p w14:paraId="623CAEA3" w14:textId="77777777" w:rsidR="00895AEB" w:rsidRPr="00CB1882" w:rsidRDefault="00895AEB" w:rsidP="00305B09">
            <w:pPr>
              <w:autoSpaceDE w:val="0"/>
              <w:autoSpaceDN w:val="0"/>
              <w:rPr>
                <w:noProof w:val="0"/>
                <w:lang w:val="en-US" w:eastAsia="ru-RU"/>
              </w:rPr>
            </w:pPr>
          </w:p>
        </w:tc>
      </w:tr>
      <w:tr w:rsidR="00895AEB" w:rsidRPr="00CB1882" w14:paraId="496D8B6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F956D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331</w:t>
            </w:r>
          </w:p>
        </w:tc>
        <w:tc>
          <w:tcPr>
            <w:tcW w:w="1701" w:type="dxa"/>
            <w:gridSpan w:val="2"/>
            <w:tcBorders>
              <w:top w:val="single" w:sz="4" w:space="0" w:color="auto"/>
              <w:bottom w:val="single" w:sz="4" w:space="0" w:color="auto"/>
            </w:tcBorders>
            <w:vAlign w:val="center"/>
          </w:tcPr>
          <w:p w14:paraId="5B86257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RpCU09C</w:t>
            </w:r>
          </w:p>
        </w:tc>
        <w:tc>
          <w:tcPr>
            <w:tcW w:w="4536" w:type="dxa"/>
            <w:gridSpan w:val="3"/>
            <w:tcBorders>
              <w:top w:val="single" w:sz="4" w:space="0" w:color="auto"/>
              <w:bottom w:val="single" w:sz="4" w:space="0" w:color="auto"/>
            </w:tcBorders>
            <w:vAlign w:val="center"/>
          </w:tcPr>
          <w:p w14:paraId="44591802"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Transporturi</w:t>
            </w:r>
            <w:proofErr w:type="spellEnd"/>
            <w:r w:rsidRPr="00CB1882">
              <w:rPr>
                <w:noProof w:val="0"/>
                <w:lang w:val="en-US" w:eastAsia="ru-RU"/>
              </w:rPr>
              <w:t xml:space="preserve"> cu </w:t>
            </w:r>
            <w:proofErr w:type="spellStart"/>
            <w:r w:rsidRPr="00CB1882">
              <w:rPr>
                <w:noProof w:val="0"/>
                <w:lang w:val="en-US" w:eastAsia="ru-RU"/>
              </w:rPr>
              <w:t>mijloace</w:t>
            </w:r>
            <w:proofErr w:type="spellEnd"/>
            <w:r w:rsidRPr="00CB1882">
              <w:rPr>
                <w:noProof w:val="0"/>
                <w:lang w:val="en-US" w:eastAsia="ru-RU"/>
              </w:rPr>
              <w:t xml:space="preserve"> </w:t>
            </w:r>
            <w:proofErr w:type="spellStart"/>
            <w:r w:rsidRPr="00CB1882">
              <w:rPr>
                <w:noProof w:val="0"/>
                <w:lang w:val="en-US" w:eastAsia="ru-RU"/>
              </w:rPr>
              <w:t>manuale</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purtat</w:t>
            </w:r>
            <w:proofErr w:type="spellEnd"/>
            <w:r w:rsidRPr="00CB1882">
              <w:rPr>
                <w:noProof w:val="0"/>
                <w:lang w:val="en-US" w:eastAsia="ru-RU"/>
              </w:rPr>
              <w:t xml:space="preserve"> direct la 60 m </w:t>
            </w:r>
            <w:proofErr w:type="spellStart"/>
            <w:r w:rsidRPr="00CB1882">
              <w:rPr>
                <w:noProof w:val="0"/>
                <w:lang w:val="en-US" w:eastAsia="ru-RU"/>
              </w:rPr>
              <w:t>distanta</w:t>
            </w:r>
            <w:proofErr w:type="spellEnd"/>
            <w:r w:rsidRPr="00CB1882">
              <w:rPr>
                <w:noProof w:val="0"/>
                <w:lang w:val="en-US" w:eastAsia="ru-RU"/>
              </w:rPr>
              <w:t xml:space="preserve"> cu o </w:t>
            </w:r>
            <w:proofErr w:type="spellStart"/>
            <w:r w:rsidRPr="00CB1882">
              <w:rPr>
                <w:noProof w:val="0"/>
                <w:lang w:val="en-US" w:eastAsia="ru-RU"/>
              </w:rPr>
              <w:t>incarcatura</w:t>
            </w:r>
            <w:proofErr w:type="spellEnd"/>
            <w:r w:rsidRPr="00CB1882">
              <w:rPr>
                <w:noProof w:val="0"/>
                <w:lang w:val="en-US" w:eastAsia="ru-RU"/>
              </w:rPr>
              <w:t xml:space="preserve"> pina la 50 kg (</w:t>
            </w:r>
            <w:proofErr w:type="spellStart"/>
            <w:r w:rsidRPr="00CB1882">
              <w:rPr>
                <w:noProof w:val="0"/>
                <w:lang w:val="en-US" w:eastAsia="ru-RU"/>
              </w:rPr>
              <w:t>pentru</w:t>
            </w:r>
            <w:proofErr w:type="spellEnd"/>
            <w:r w:rsidRPr="00CB1882">
              <w:rPr>
                <w:noProof w:val="0"/>
                <w:lang w:val="en-US" w:eastAsia="ru-RU"/>
              </w:rPr>
              <w:t xml:space="preserve"> 1 m </w:t>
            </w:r>
            <w:proofErr w:type="spellStart"/>
            <w:r w:rsidRPr="00CB1882">
              <w:rPr>
                <w:noProof w:val="0"/>
                <w:lang w:val="en-US" w:eastAsia="ru-RU"/>
              </w:rPr>
              <w:t>transportat</w:t>
            </w:r>
            <w:proofErr w:type="spellEnd"/>
            <w:r w:rsidRPr="00CB1882">
              <w:rPr>
                <w:noProof w:val="0"/>
                <w:lang w:val="en-US" w:eastAsia="ru-RU"/>
              </w:rPr>
              <w:t xml:space="preserve"> pe </w:t>
            </w:r>
            <w:proofErr w:type="spellStart"/>
            <w:r w:rsidRPr="00CB1882">
              <w:rPr>
                <w:noProof w:val="0"/>
                <w:lang w:val="en-US" w:eastAsia="ru-RU"/>
              </w:rPr>
              <w:t>verticala</w:t>
            </w:r>
            <w:proofErr w:type="spellEnd"/>
            <w:r w:rsidRPr="00CB1882">
              <w:rPr>
                <w:noProof w:val="0"/>
                <w:lang w:val="en-US" w:eastAsia="ru-RU"/>
              </w:rPr>
              <w:t xml:space="preserve"> se </w:t>
            </w:r>
            <w:proofErr w:type="spellStart"/>
            <w:r w:rsidRPr="00CB1882">
              <w:rPr>
                <w:noProof w:val="0"/>
                <w:lang w:val="en-US" w:eastAsia="ru-RU"/>
              </w:rPr>
              <w:t>considera</w:t>
            </w:r>
            <w:proofErr w:type="spellEnd"/>
            <w:r w:rsidRPr="00CB1882">
              <w:rPr>
                <w:noProof w:val="0"/>
                <w:lang w:val="en-US" w:eastAsia="ru-RU"/>
              </w:rPr>
              <w:t xml:space="preserve"> 10 pe </w:t>
            </w:r>
            <w:proofErr w:type="spellStart"/>
            <w:r w:rsidRPr="00CB1882">
              <w:rPr>
                <w:noProof w:val="0"/>
                <w:lang w:val="en-US" w:eastAsia="ru-RU"/>
              </w:rPr>
              <w:t>orizontala</w:t>
            </w:r>
            <w:proofErr w:type="spellEnd"/>
            <w:r w:rsidRPr="00CB1882">
              <w:rPr>
                <w:noProof w:val="0"/>
                <w:lang w:val="en-US" w:eastAsia="ru-RU"/>
              </w:rPr>
              <w:t>) K=2</w:t>
            </w:r>
          </w:p>
        </w:tc>
        <w:tc>
          <w:tcPr>
            <w:tcW w:w="1275" w:type="dxa"/>
            <w:tcBorders>
              <w:top w:val="single" w:sz="4" w:space="0" w:color="auto"/>
              <w:bottom w:val="single" w:sz="4" w:space="0" w:color="auto"/>
            </w:tcBorders>
            <w:vAlign w:val="center"/>
          </w:tcPr>
          <w:p w14:paraId="28FAD84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t</w:t>
            </w:r>
          </w:p>
        </w:tc>
        <w:tc>
          <w:tcPr>
            <w:tcW w:w="1985" w:type="dxa"/>
            <w:gridSpan w:val="2"/>
            <w:tcBorders>
              <w:top w:val="single" w:sz="4" w:space="0" w:color="auto"/>
              <w:bottom w:val="single" w:sz="4" w:space="0" w:color="auto"/>
            </w:tcBorders>
            <w:vAlign w:val="center"/>
          </w:tcPr>
          <w:p w14:paraId="3A47BD36"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6D329AE7" w14:textId="77777777" w:rsidR="00895AEB" w:rsidRPr="00CB1882" w:rsidRDefault="00895AEB" w:rsidP="00305B09">
            <w:pPr>
              <w:autoSpaceDE w:val="0"/>
              <w:autoSpaceDN w:val="0"/>
              <w:jc w:val="center"/>
              <w:rPr>
                <w:noProof w:val="0"/>
                <w:lang w:val="en-US" w:eastAsia="ru-RU"/>
              </w:rPr>
            </w:pPr>
          </w:p>
        </w:tc>
      </w:tr>
      <w:tr w:rsidR="00895AEB" w:rsidRPr="00CB1882" w14:paraId="269F01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89AF1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F0E891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71240100107001</w:t>
            </w:r>
          </w:p>
        </w:tc>
        <w:tc>
          <w:tcPr>
            <w:tcW w:w="4536" w:type="dxa"/>
            <w:gridSpan w:val="3"/>
            <w:tcBorders>
              <w:top w:val="nil"/>
              <w:bottom w:val="single" w:sz="2" w:space="0" w:color="auto"/>
            </w:tcBorders>
            <w:vAlign w:val="center"/>
          </w:tcPr>
          <w:p w14:paraId="4BAE876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Dulgher</w:t>
            </w:r>
            <w:proofErr w:type="spellEnd"/>
          </w:p>
        </w:tc>
        <w:tc>
          <w:tcPr>
            <w:tcW w:w="1275" w:type="dxa"/>
            <w:tcBorders>
              <w:top w:val="nil"/>
              <w:bottom w:val="single" w:sz="2" w:space="0" w:color="auto"/>
            </w:tcBorders>
            <w:vAlign w:val="center"/>
          </w:tcPr>
          <w:p w14:paraId="018E70C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088AE9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2,5000</w:t>
            </w:r>
          </w:p>
        </w:tc>
      </w:tr>
      <w:tr w:rsidR="00895AEB" w:rsidRPr="00CB1882" w14:paraId="0EF0CC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0B0E4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C2ECED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9310060019922</w:t>
            </w:r>
          </w:p>
        </w:tc>
        <w:tc>
          <w:tcPr>
            <w:tcW w:w="4536" w:type="dxa"/>
            <w:gridSpan w:val="3"/>
            <w:tcBorders>
              <w:top w:val="nil"/>
              <w:bottom w:val="single" w:sz="2" w:space="0" w:color="auto"/>
            </w:tcBorders>
            <w:vAlign w:val="center"/>
          </w:tcPr>
          <w:p w14:paraId="5AC3132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08C1DC3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028F94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10,0000</w:t>
            </w:r>
          </w:p>
        </w:tc>
      </w:tr>
      <w:tr w:rsidR="00895AEB" w:rsidRPr="00CB1882" w14:paraId="3EC29C2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6F449A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332</w:t>
            </w:r>
          </w:p>
        </w:tc>
        <w:tc>
          <w:tcPr>
            <w:tcW w:w="1701" w:type="dxa"/>
            <w:gridSpan w:val="2"/>
            <w:tcBorders>
              <w:top w:val="single" w:sz="4" w:space="0" w:color="auto"/>
              <w:bottom w:val="single" w:sz="4" w:space="0" w:color="auto"/>
            </w:tcBorders>
            <w:vAlign w:val="center"/>
          </w:tcPr>
          <w:p w14:paraId="24BAFD7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TsH92A</w:t>
            </w:r>
          </w:p>
        </w:tc>
        <w:tc>
          <w:tcPr>
            <w:tcW w:w="4536" w:type="dxa"/>
            <w:gridSpan w:val="3"/>
            <w:tcBorders>
              <w:top w:val="single" w:sz="4" w:space="0" w:color="auto"/>
              <w:bottom w:val="single" w:sz="4" w:space="0" w:color="auto"/>
            </w:tcBorders>
            <w:vAlign w:val="center"/>
          </w:tcPr>
          <w:p w14:paraId="349A77A0"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Incarcarea</w:t>
            </w:r>
            <w:proofErr w:type="spellEnd"/>
            <w:r w:rsidRPr="00CB1882">
              <w:rPr>
                <w:noProof w:val="0"/>
                <w:lang w:val="en-US" w:eastAsia="ru-RU"/>
              </w:rPr>
              <w:t xml:space="preserve"> in auto </w:t>
            </w:r>
            <w:proofErr w:type="spellStart"/>
            <w:r w:rsidRPr="00CB1882">
              <w:rPr>
                <w:noProof w:val="0"/>
                <w:lang w:val="en-US" w:eastAsia="ru-RU"/>
              </w:rPr>
              <w:t>gunoi</w:t>
            </w:r>
            <w:proofErr w:type="spellEnd"/>
          </w:p>
        </w:tc>
        <w:tc>
          <w:tcPr>
            <w:tcW w:w="1275" w:type="dxa"/>
            <w:tcBorders>
              <w:top w:val="single" w:sz="4" w:space="0" w:color="auto"/>
              <w:bottom w:val="single" w:sz="4" w:space="0" w:color="auto"/>
            </w:tcBorders>
            <w:vAlign w:val="center"/>
          </w:tcPr>
          <w:p w14:paraId="24EC143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t</w:t>
            </w:r>
          </w:p>
        </w:tc>
        <w:tc>
          <w:tcPr>
            <w:tcW w:w="1985" w:type="dxa"/>
            <w:gridSpan w:val="2"/>
            <w:tcBorders>
              <w:top w:val="single" w:sz="4" w:space="0" w:color="auto"/>
              <w:bottom w:val="single" w:sz="4" w:space="0" w:color="auto"/>
            </w:tcBorders>
            <w:vAlign w:val="center"/>
          </w:tcPr>
          <w:p w14:paraId="0FD0225A" w14:textId="77777777" w:rsidR="00895AEB" w:rsidRPr="00CB1882" w:rsidRDefault="00895AEB" w:rsidP="00305B09">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5,0000</w:t>
            </w:r>
          </w:p>
        </w:tc>
      </w:tr>
      <w:tr w:rsidR="00895AEB" w:rsidRPr="00CB1882" w14:paraId="19666B9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ED6C9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16CCB2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9310060019900</w:t>
            </w:r>
          </w:p>
        </w:tc>
        <w:tc>
          <w:tcPr>
            <w:tcW w:w="4536" w:type="dxa"/>
            <w:gridSpan w:val="3"/>
            <w:tcBorders>
              <w:top w:val="nil"/>
              <w:bottom w:val="single" w:sz="2" w:space="0" w:color="auto"/>
            </w:tcBorders>
            <w:vAlign w:val="center"/>
          </w:tcPr>
          <w:p w14:paraId="15BB7F2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necalificat</w:t>
            </w:r>
            <w:proofErr w:type="spellEnd"/>
          </w:p>
        </w:tc>
        <w:tc>
          <w:tcPr>
            <w:tcW w:w="1275" w:type="dxa"/>
            <w:tcBorders>
              <w:top w:val="nil"/>
              <w:bottom w:val="single" w:sz="2" w:space="0" w:color="auto"/>
            </w:tcBorders>
            <w:vAlign w:val="center"/>
          </w:tcPr>
          <w:p w14:paraId="5508B92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AB4E94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6,8000</w:t>
            </w:r>
          </w:p>
        </w:tc>
      </w:tr>
      <w:tr w:rsidR="00895AEB" w:rsidRPr="00CB1882" w14:paraId="4CA504C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93B349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333</w:t>
            </w:r>
          </w:p>
        </w:tc>
        <w:tc>
          <w:tcPr>
            <w:tcW w:w="1701" w:type="dxa"/>
            <w:gridSpan w:val="2"/>
            <w:tcBorders>
              <w:top w:val="single" w:sz="4" w:space="0" w:color="auto"/>
              <w:bottom w:val="single" w:sz="4" w:space="0" w:color="auto"/>
            </w:tcBorders>
            <w:vAlign w:val="center"/>
          </w:tcPr>
          <w:p w14:paraId="3F5C399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TsI50B5</w:t>
            </w:r>
          </w:p>
        </w:tc>
        <w:tc>
          <w:tcPr>
            <w:tcW w:w="4536" w:type="dxa"/>
            <w:gridSpan w:val="3"/>
            <w:tcBorders>
              <w:top w:val="single" w:sz="4" w:space="0" w:color="auto"/>
              <w:bottom w:val="single" w:sz="4" w:space="0" w:color="auto"/>
            </w:tcBorders>
            <w:vAlign w:val="center"/>
          </w:tcPr>
          <w:p w14:paraId="50199E42"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Transportarea</w:t>
            </w:r>
            <w:proofErr w:type="spellEnd"/>
            <w:r w:rsidRPr="00CB1882">
              <w:rPr>
                <w:noProof w:val="0"/>
                <w:lang w:val="en-US" w:eastAsia="ru-RU"/>
              </w:rPr>
              <w:t xml:space="preserve"> </w:t>
            </w:r>
            <w:proofErr w:type="spellStart"/>
            <w:r w:rsidRPr="00CB1882">
              <w:rPr>
                <w:noProof w:val="0"/>
                <w:lang w:val="en-US" w:eastAsia="ru-RU"/>
              </w:rPr>
              <w:t>pamintului</w:t>
            </w:r>
            <w:proofErr w:type="spellEnd"/>
            <w:r w:rsidRPr="00CB1882">
              <w:rPr>
                <w:noProof w:val="0"/>
                <w:lang w:val="en-US" w:eastAsia="ru-RU"/>
              </w:rPr>
              <w:t xml:space="preserve"> cu </w:t>
            </w:r>
            <w:proofErr w:type="spellStart"/>
            <w:r w:rsidRPr="00CB1882">
              <w:rPr>
                <w:noProof w:val="0"/>
                <w:lang w:val="en-US" w:eastAsia="ru-RU"/>
              </w:rPr>
              <w:t>autobasculanta</w:t>
            </w:r>
            <w:proofErr w:type="spellEnd"/>
            <w:r w:rsidRPr="00CB1882">
              <w:rPr>
                <w:noProof w:val="0"/>
                <w:lang w:val="en-US" w:eastAsia="ru-RU"/>
              </w:rPr>
              <w:t xml:space="preserve"> de 5 t la </w:t>
            </w:r>
            <w:proofErr w:type="spellStart"/>
            <w:proofErr w:type="gramStart"/>
            <w:r w:rsidRPr="00CB1882">
              <w:rPr>
                <w:noProof w:val="0"/>
                <w:lang w:val="en-US" w:eastAsia="ru-RU"/>
              </w:rPr>
              <w:t>distanta</w:t>
            </w:r>
            <w:proofErr w:type="spellEnd"/>
            <w:r w:rsidRPr="00CB1882">
              <w:rPr>
                <w:noProof w:val="0"/>
                <w:lang w:val="en-US" w:eastAsia="ru-RU"/>
              </w:rPr>
              <w:t xml:space="preserve">  de</w:t>
            </w:r>
            <w:proofErr w:type="gramEnd"/>
            <w:r w:rsidRPr="00CB1882">
              <w:rPr>
                <w:noProof w:val="0"/>
                <w:lang w:val="en-US" w:eastAsia="ru-RU"/>
              </w:rPr>
              <w:t xml:space="preserve"> 15 km</w:t>
            </w:r>
          </w:p>
        </w:tc>
        <w:tc>
          <w:tcPr>
            <w:tcW w:w="1275" w:type="dxa"/>
            <w:tcBorders>
              <w:top w:val="single" w:sz="4" w:space="0" w:color="auto"/>
              <w:bottom w:val="single" w:sz="4" w:space="0" w:color="auto"/>
            </w:tcBorders>
            <w:vAlign w:val="center"/>
          </w:tcPr>
          <w:p w14:paraId="01D92C5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t</w:t>
            </w:r>
          </w:p>
        </w:tc>
        <w:tc>
          <w:tcPr>
            <w:tcW w:w="1985" w:type="dxa"/>
            <w:gridSpan w:val="2"/>
            <w:tcBorders>
              <w:top w:val="single" w:sz="4" w:space="0" w:color="auto"/>
              <w:bottom w:val="single" w:sz="4" w:space="0" w:color="auto"/>
            </w:tcBorders>
            <w:vAlign w:val="center"/>
          </w:tcPr>
          <w:p w14:paraId="03878BDC"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020D2083" w14:textId="77777777" w:rsidR="00895AEB" w:rsidRPr="00CB1882" w:rsidRDefault="00895AEB" w:rsidP="00305B09">
            <w:pPr>
              <w:autoSpaceDE w:val="0"/>
              <w:autoSpaceDN w:val="0"/>
              <w:jc w:val="center"/>
              <w:rPr>
                <w:noProof w:val="0"/>
                <w:lang w:val="en-US" w:eastAsia="ru-RU"/>
              </w:rPr>
            </w:pPr>
          </w:p>
        </w:tc>
      </w:tr>
      <w:tr w:rsidR="00895AEB" w:rsidRPr="00CB1882" w14:paraId="0B8780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B5A7B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0EFAB0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3410540000006</w:t>
            </w:r>
          </w:p>
        </w:tc>
        <w:tc>
          <w:tcPr>
            <w:tcW w:w="4536" w:type="dxa"/>
            <w:gridSpan w:val="3"/>
            <w:tcBorders>
              <w:top w:val="nil"/>
              <w:bottom w:val="single" w:sz="2" w:space="0" w:color="auto"/>
            </w:tcBorders>
            <w:vAlign w:val="center"/>
          </w:tcPr>
          <w:p w14:paraId="658161D7"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Autobasculanta-5t</w:t>
            </w:r>
          </w:p>
        </w:tc>
        <w:tc>
          <w:tcPr>
            <w:tcW w:w="1275" w:type="dxa"/>
            <w:tcBorders>
              <w:top w:val="nil"/>
              <w:bottom w:val="single" w:sz="2" w:space="0" w:color="auto"/>
            </w:tcBorders>
            <w:vAlign w:val="center"/>
          </w:tcPr>
          <w:p w14:paraId="2F9372B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6A38DE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1,2900</w:t>
            </w:r>
          </w:p>
        </w:tc>
      </w:tr>
      <w:tr w:rsidR="00895AEB" w:rsidRPr="00CB1882" w14:paraId="2C5D8F9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62470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334</w:t>
            </w:r>
          </w:p>
        </w:tc>
        <w:tc>
          <w:tcPr>
            <w:tcW w:w="1701" w:type="dxa"/>
            <w:gridSpan w:val="2"/>
            <w:tcBorders>
              <w:top w:val="single" w:sz="4" w:space="0" w:color="auto"/>
              <w:bottom w:val="single" w:sz="4" w:space="0" w:color="auto"/>
            </w:tcBorders>
            <w:vAlign w:val="center"/>
          </w:tcPr>
          <w:p w14:paraId="1D4C6B4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RpIF01A</w:t>
            </w:r>
          </w:p>
        </w:tc>
        <w:tc>
          <w:tcPr>
            <w:tcW w:w="4536" w:type="dxa"/>
            <w:gridSpan w:val="3"/>
            <w:tcBorders>
              <w:top w:val="single" w:sz="4" w:space="0" w:color="auto"/>
              <w:bottom w:val="single" w:sz="4" w:space="0" w:color="auto"/>
            </w:tcBorders>
            <w:vAlign w:val="center"/>
          </w:tcPr>
          <w:p w14:paraId="17BC6D6B"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Golirea</w:t>
            </w:r>
            <w:proofErr w:type="spellEnd"/>
            <w:r w:rsidRPr="00CB1882">
              <w:rPr>
                <w:noProof w:val="0"/>
                <w:lang w:val="en-US" w:eastAsia="ru-RU"/>
              </w:rPr>
              <w:t xml:space="preserve"> </w:t>
            </w:r>
            <w:proofErr w:type="spellStart"/>
            <w:r w:rsidRPr="00CB1882">
              <w:rPr>
                <w:noProof w:val="0"/>
                <w:lang w:val="en-US" w:eastAsia="ru-RU"/>
              </w:rPr>
              <w:t>instalatiei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in </w:t>
            </w:r>
            <w:proofErr w:type="spellStart"/>
            <w:r w:rsidRPr="00CB1882">
              <w:rPr>
                <w:noProof w:val="0"/>
                <w:lang w:val="en-US" w:eastAsia="ru-RU"/>
              </w:rPr>
              <w:t>vederea</w:t>
            </w:r>
            <w:proofErr w:type="spellEnd"/>
            <w:r w:rsidRPr="00CB1882">
              <w:rPr>
                <w:noProof w:val="0"/>
                <w:lang w:val="en-US" w:eastAsia="ru-RU"/>
              </w:rPr>
              <w:t xml:space="preserve"> </w:t>
            </w:r>
            <w:proofErr w:type="spellStart"/>
            <w:r w:rsidRPr="00CB1882">
              <w:rPr>
                <w:noProof w:val="0"/>
                <w:lang w:val="en-US" w:eastAsia="ru-RU"/>
              </w:rPr>
              <w:t>executarii</w:t>
            </w:r>
            <w:proofErr w:type="spellEnd"/>
            <w:r w:rsidRPr="00CB1882">
              <w:rPr>
                <w:noProof w:val="0"/>
                <w:lang w:val="en-US" w:eastAsia="ru-RU"/>
              </w:rPr>
              <w:t xml:space="preserve"> </w:t>
            </w:r>
            <w:proofErr w:type="spellStart"/>
            <w:r w:rsidRPr="00CB1882">
              <w:rPr>
                <w:noProof w:val="0"/>
                <w:lang w:val="en-US" w:eastAsia="ru-RU"/>
              </w:rPr>
              <w:t>reparatiilor</w:t>
            </w:r>
            <w:proofErr w:type="spellEnd"/>
          </w:p>
        </w:tc>
        <w:tc>
          <w:tcPr>
            <w:tcW w:w="1275" w:type="dxa"/>
            <w:tcBorders>
              <w:top w:val="single" w:sz="4" w:space="0" w:color="auto"/>
              <w:bottom w:val="single" w:sz="4" w:space="0" w:color="auto"/>
            </w:tcBorders>
            <w:vAlign w:val="center"/>
          </w:tcPr>
          <w:p w14:paraId="32BE678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4D978994"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60,0000</w:t>
            </w:r>
          </w:p>
          <w:p w14:paraId="4985C82F" w14:textId="77777777" w:rsidR="00895AEB" w:rsidRPr="00CB1882" w:rsidRDefault="00895AEB" w:rsidP="00305B09">
            <w:pPr>
              <w:autoSpaceDE w:val="0"/>
              <w:autoSpaceDN w:val="0"/>
              <w:jc w:val="center"/>
              <w:rPr>
                <w:noProof w:val="0"/>
                <w:lang w:val="en-US" w:eastAsia="ru-RU"/>
              </w:rPr>
            </w:pPr>
          </w:p>
        </w:tc>
      </w:tr>
      <w:tr w:rsidR="00895AEB" w:rsidRPr="00CB1882" w14:paraId="7FF0F0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5B3A0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2CDD6A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5DB1137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D44C90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2E0AA4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1,2000</w:t>
            </w:r>
          </w:p>
        </w:tc>
      </w:tr>
      <w:tr w:rsidR="00895AEB" w:rsidRPr="00CB1882" w14:paraId="34FB47C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53039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335</w:t>
            </w:r>
          </w:p>
        </w:tc>
        <w:tc>
          <w:tcPr>
            <w:tcW w:w="1701" w:type="dxa"/>
            <w:gridSpan w:val="2"/>
            <w:tcBorders>
              <w:top w:val="single" w:sz="4" w:space="0" w:color="auto"/>
              <w:bottom w:val="single" w:sz="4" w:space="0" w:color="auto"/>
            </w:tcBorders>
            <w:vAlign w:val="center"/>
          </w:tcPr>
          <w:p w14:paraId="60BD0F2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RpIE02C</w:t>
            </w:r>
          </w:p>
        </w:tc>
        <w:tc>
          <w:tcPr>
            <w:tcW w:w="4536" w:type="dxa"/>
            <w:gridSpan w:val="3"/>
            <w:tcBorders>
              <w:top w:val="single" w:sz="4" w:space="0" w:color="auto"/>
              <w:bottom w:val="single" w:sz="4" w:space="0" w:color="auto"/>
            </w:tcBorders>
            <w:vAlign w:val="center"/>
          </w:tcPr>
          <w:p w14:paraId="4FFBCC9F"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Efectuarea</w:t>
            </w:r>
            <w:proofErr w:type="spellEnd"/>
            <w:r w:rsidRPr="00CB1882">
              <w:rPr>
                <w:noProof w:val="0"/>
                <w:lang w:val="en-US" w:eastAsia="ru-RU"/>
              </w:rPr>
              <w:t xml:space="preserve"> </w:t>
            </w:r>
            <w:proofErr w:type="spellStart"/>
            <w:r w:rsidRPr="00CB1882">
              <w:rPr>
                <w:noProof w:val="0"/>
                <w:lang w:val="en-US" w:eastAsia="ru-RU"/>
              </w:rPr>
              <w:t>probei</w:t>
            </w:r>
            <w:proofErr w:type="spellEnd"/>
            <w:r w:rsidRPr="00CB1882">
              <w:rPr>
                <w:noProof w:val="0"/>
                <w:lang w:val="en-US" w:eastAsia="ru-RU"/>
              </w:rPr>
              <w:t xml:space="preserve"> de </w:t>
            </w:r>
            <w:proofErr w:type="spellStart"/>
            <w:r w:rsidRPr="00CB1882">
              <w:rPr>
                <w:noProof w:val="0"/>
                <w:lang w:val="en-US" w:eastAsia="ru-RU"/>
              </w:rPr>
              <w:t>etanseitate</w:t>
            </w:r>
            <w:proofErr w:type="spellEnd"/>
            <w:r w:rsidRPr="00CB1882">
              <w:rPr>
                <w:noProof w:val="0"/>
                <w:lang w:val="en-US" w:eastAsia="ru-RU"/>
              </w:rPr>
              <w:t xml:space="preserve"> la </w:t>
            </w:r>
            <w:proofErr w:type="spellStart"/>
            <w:r w:rsidRPr="00CB1882">
              <w:rPr>
                <w:noProof w:val="0"/>
                <w:lang w:val="en-US" w:eastAsia="ru-RU"/>
              </w:rPr>
              <w:t>presiune</w:t>
            </w:r>
            <w:proofErr w:type="spellEnd"/>
            <w:r w:rsidRPr="00CB1882">
              <w:rPr>
                <w:noProof w:val="0"/>
                <w:lang w:val="en-US" w:eastAsia="ru-RU"/>
              </w:rPr>
              <w:t xml:space="preserve"> </w:t>
            </w:r>
            <w:proofErr w:type="gramStart"/>
            <w:r w:rsidRPr="00CB1882">
              <w:rPr>
                <w:noProof w:val="0"/>
                <w:lang w:val="en-US" w:eastAsia="ru-RU"/>
              </w:rPr>
              <w:t>a</w:t>
            </w:r>
            <w:proofErr w:type="gramEnd"/>
            <w:r w:rsidRPr="00CB1882">
              <w:rPr>
                <w:noProof w:val="0"/>
                <w:lang w:val="en-US" w:eastAsia="ru-RU"/>
              </w:rPr>
              <w:t xml:space="preserve"> </w:t>
            </w:r>
            <w:proofErr w:type="spellStart"/>
            <w:r w:rsidRPr="00CB1882">
              <w:rPr>
                <w:noProof w:val="0"/>
                <w:lang w:val="en-US" w:eastAsia="ru-RU"/>
              </w:rPr>
              <w:t>instalatiei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executate</w:t>
            </w:r>
            <w:proofErr w:type="spellEnd"/>
            <w:r w:rsidRPr="00CB1882">
              <w:rPr>
                <w:noProof w:val="0"/>
                <w:lang w:val="en-US" w:eastAsia="ru-RU"/>
              </w:rPr>
              <w:t xml:space="preserve"> cu </w:t>
            </w:r>
            <w:proofErr w:type="spellStart"/>
            <w:r w:rsidRPr="00CB1882">
              <w:rPr>
                <w:noProof w:val="0"/>
                <w:lang w:val="en-US" w:eastAsia="ru-RU"/>
              </w:rPr>
              <w:t>conducte</w:t>
            </w:r>
            <w:proofErr w:type="spellEnd"/>
            <w:r w:rsidRPr="00CB1882">
              <w:rPr>
                <w:noProof w:val="0"/>
                <w:lang w:val="en-US" w:eastAsia="ru-RU"/>
              </w:rPr>
              <w:t xml:space="preserve"> din </w:t>
            </w:r>
            <w:proofErr w:type="spellStart"/>
            <w:r w:rsidRPr="00CB1882">
              <w:rPr>
                <w:noProof w:val="0"/>
                <w:lang w:val="en-US" w:eastAsia="ru-RU"/>
              </w:rPr>
              <w:t>otel</w:t>
            </w:r>
            <w:proofErr w:type="spellEnd"/>
            <w:r w:rsidRPr="00CB1882">
              <w:rPr>
                <w:noProof w:val="0"/>
                <w:lang w:val="en-US" w:eastAsia="ru-RU"/>
              </w:rPr>
              <w:t xml:space="preserve">, </w:t>
            </w:r>
            <w:proofErr w:type="spellStart"/>
            <w:r w:rsidRPr="00CB1882">
              <w:rPr>
                <w:noProof w:val="0"/>
                <w:lang w:val="en-US" w:eastAsia="ru-RU"/>
              </w:rPr>
              <w:t>corpuri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armaturi</w:t>
            </w:r>
            <w:proofErr w:type="spellEnd"/>
            <w:r w:rsidRPr="00CB1882">
              <w:rPr>
                <w:noProof w:val="0"/>
                <w:lang w:val="en-US" w:eastAsia="ru-RU"/>
              </w:rPr>
              <w:t xml:space="preserve">, </w:t>
            </w:r>
            <w:proofErr w:type="spellStart"/>
            <w:r w:rsidRPr="00CB1882">
              <w:rPr>
                <w:noProof w:val="0"/>
                <w:lang w:val="en-US" w:eastAsia="ru-RU"/>
              </w:rPr>
              <w:t>distribuitoare</w:t>
            </w:r>
            <w:proofErr w:type="spellEnd"/>
            <w:r w:rsidRPr="00CB1882">
              <w:rPr>
                <w:noProof w:val="0"/>
                <w:lang w:val="en-US" w:eastAsia="ru-RU"/>
              </w:rPr>
              <w:t xml:space="preserve">, </w:t>
            </w:r>
            <w:proofErr w:type="spellStart"/>
            <w:r w:rsidRPr="00CB1882">
              <w:rPr>
                <w:noProof w:val="0"/>
                <w:lang w:val="en-US" w:eastAsia="ru-RU"/>
              </w:rPr>
              <w:t>colectoare</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vase de </w:t>
            </w:r>
            <w:proofErr w:type="spellStart"/>
            <w:r w:rsidRPr="00CB1882">
              <w:rPr>
                <w:noProof w:val="0"/>
                <w:lang w:val="en-US" w:eastAsia="ru-RU"/>
              </w:rPr>
              <w:t>aerisire</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suprafata</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de 201-500 </w:t>
            </w:r>
            <w:proofErr w:type="spellStart"/>
            <w:r w:rsidRPr="00CB1882">
              <w:rPr>
                <w:noProof w:val="0"/>
                <w:lang w:val="en-US" w:eastAsia="ru-RU"/>
              </w:rPr>
              <w:t>mp</w:t>
            </w:r>
            <w:proofErr w:type="spellEnd"/>
          </w:p>
        </w:tc>
        <w:tc>
          <w:tcPr>
            <w:tcW w:w="1275" w:type="dxa"/>
            <w:tcBorders>
              <w:top w:val="single" w:sz="4" w:space="0" w:color="auto"/>
              <w:bottom w:val="single" w:sz="4" w:space="0" w:color="auto"/>
            </w:tcBorders>
            <w:vAlign w:val="center"/>
          </w:tcPr>
          <w:p w14:paraId="09E5CE1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02062DB"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60,0000</w:t>
            </w:r>
          </w:p>
          <w:p w14:paraId="057D5A3B" w14:textId="77777777" w:rsidR="00895AEB" w:rsidRPr="00CB1882" w:rsidRDefault="00895AEB" w:rsidP="00305B09">
            <w:pPr>
              <w:autoSpaceDE w:val="0"/>
              <w:autoSpaceDN w:val="0"/>
              <w:jc w:val="center"/>
              <w:rPr>
                <w:noProof w:val="0"/>
                <w:lang w:val="en-US" w:eastAsia="ru-RU"/>
              </w:rPr>
            </w:pPr>
          </w:p>
        </w:tc>
      </w:tr>
      <w:tr w:rsidR="00895AEB" w:rsidRPr="00CB1882" w14:paraId="01A721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FD559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FC85EF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24EFE18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21ACC46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BF85A2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19,8000</w:t>
            </w:r>
          </w:p>
        </w:tc>
      </w:tr>
      <w:tr w:rsidR="00895AEB" w:rsidRPr="00CB1882" w14:paraId="6BFE66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B9058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C15936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12C41AA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083F89F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089C373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3,0000</w:t>
            </w:r>
          </w:p>
        </w:tc>
      </w:tr>
      <w:tr w:rsidR="00895AEB" w:rsidRPr="00CB1882" w14:paraId="65359A9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199D3E3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4" w:space="0" w:color="auto"/>
            </w:tcBorders>
            <w:vAlign w:val="center"/>
          </w:tcPr>
          <w:p w14:paraId="406785E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2952270003302</w:t>
            </w:r>
          </w:p>
        </w:tc>
        <w:tc>
          <w:tcPr>
            <w:tcW w:w="4536" w:type="dxa"/>
            <w:gridSpan w:val="3"/>
            <w:tcBorders>
              <w:top w:val="nil"/>
              <w:bottom w:val="single" w:sz="4" w:space="0" w:color="auto"/>
            </w:tcBorders>
            <w:vAlign w:val="center"/>
          </w:tcPr>
          <w:p w14:paraId="5E88361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Electropompa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
        </w:tc>
        <w:tc>
          <w:tcPr>
            <w:tcW w:w="1275" w:type="dxa"/>
            <w:tcBorders>
              <w:top w:val="nil"/>
              <w:bottom w:val="single" w:sz="4" w:space="0" w:color="auto"/>
            </w:tcBorders>
            <w:vAlign w:val="center"/>
          </w:tcPr>
          <w:p w14:paraId="2A91293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4" w:space="0" w:color="auto"/>
            </w:tcBorders>
            <w:vAlign w:val="center"/>
          </w:tcPr>
          <w:p w14:paraId="1DE7EB2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9,0000</w:t>
            </w:r>
          </w:p>
        </w:tc>
      </w:tr>
      <w:tr w:rsidR="00895AEB" w:rsidRPr="00CB1882" w14:paraId="52AF6D2C"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477DDF5"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58AD0B4"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97554EC" w14:textId="77777777" w:rsidR="00895AEB" w:rsidRPr="00CB1882"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54798CE"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56BE0415" w14:textId="77777777" w:rsidR="00895AEB" w:rsidRPr="00CB1882" w:rsidRDefault="00895AEB" w:rsidP="00305B09">
            <w:pPr>
              <w:autoSpaceDE w:val="0"/>
              <w:autoSpaceDN w:val="0"/>
              <w:rPr>
                <w:noProof w:val="0"/>
                <w:lang w:val="en-US" w:eastAsia="ru-RU"/>
              </w:rPr>
            </w:pPr>
          </w:p>
        </w:tc>
      </w:tr>
      <w:tr w:rsidR="00895AEB" w:rsidRPr="00CB1882" w14:paraId="074FC22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EFC1F21"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9430F48"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CADEBE9" w14:textId="77777777" w:rsidR="00895AEB" w:rsidRPr="00CB1882" w:rsidRDefault="00895AEB" w:rsidP="00305B09">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774030AB"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49806F4" w14:textId="77777777" w:rsidR="00895AEB" w:rsidRPr="00CB1882" w:rsidRDefault="00895AEB" w:rsidP="00305B09">
            <w:pPr>
              <w:autoSpaceDE w:val="0"/>
              <w:autoSpaceDN w:val="0"/>
              <w:rPr>
                <w:noProof w:val="0"/>
                <w:lang w:val="en-US" w:eastAsia="ru-RU"/>
              </w:rPr>
            </w:pPr>
          </w:p>
        </w:tc>
      </w:tr>
      <w:tr w:rsidR="00895AEB" w:rsidRPr="00CB1882" w14:paraId="674DED5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9D7B087"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29BEF88"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340E8A2"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5C29597B"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395AB13B" w14:textId="77777777" w:rsidR="00895AEB" w:rsidRPr="00CB1882" w:rsidRDefault="00895AEB" w:rsidP="00305B09">
            <w:pPr>
              <w:autoSpaceDE w:val="0"/>
              <w:autoSpaceDN w:val="0"/>
              <w:rPr>
                <w:noProof w:val="0"/>
                <w:lang w:val="en-US" w:eastAsia="ru-RU"/>
              </w:rPr>
            </w:pPr>
          </w:p>
        </w:tc>
      </w:tr>
      <w:tr w:rsidR="00895AEB" w:rsidRPr="00CB1882" w14:paraId="5B161A2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396F255"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0DB648C"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BAD1525"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7A10EE73"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7698B2F3" w14:textId="77777777" w:rsidR="00895AEB" w:rsidRPr="00CB1882" w:rsidRDefault="00895AEB" w:rsidP="00305B09">
            <w:pPr>
              <w:autoSpaceDE w:val="0"/>
              <w:autoSpaceDN w:val="0"/>
              <w:rPr>
                <w:noProof w:val="0"/>
                <w:lang w:val="en-US" w:eastAsia="ru-RU"/>
              </w:rPr>
            </w:pPr>
          </w:p>
        </w:tc>
      </w:tr>
      <w:tr w:rsidR="00895AEB" w:rsidRPr="00CB1882" w14:paraId="02B3A70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9F6FA99"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2F8C003"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BEAF373"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Chletuieli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2F8A841B"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6FFAC710" w14:textId="77777777" w:rsidR="00895AEB" w:rsidRPr="00CB1882" w:rsidRDefault="00895AEB" w:rsidP="00305B09">
            <w:pPr>
              <w:autoSpaceDE w:val="0"/>
              <w:autoSpaceDN w:val="0"/>
              <w:rPr>
                <w:noProof w:val="0"/>
                <w:lang w:val="en-US" w:eastAsia="ru-RU"/>
              </w:rPr>
            </w:pPr>
          </w:p>
        </w:tc>
      </w:tr>
      <w:tr w:rsidR="00895AEB" w:rsidRPr="00CB1882" w14:paraId="29CF882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11C697A"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A07394C"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22E1080"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3C3BA397"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56FFAE53" w14:textId="77777777" w:rsidR="00895AEB" w:rsidRPr="00CB1882" w:rsidRDefault="00895AEB" w:rsidP="00305B09">
            <w:pPr>
              <w:autoSpaceDE w:val="0"/>
              <w:autoSpaceDN w:val="0"/>
              <w:rPr>
                <w:noProof w:val="0"/>
                <w:lang w:val="en-US" w:eastAsia="ru-RU"/>
              </w:rPr>
            </w:pPr>
          </w:p>
        </w:tc>
      </w:tr>
      <w:tr w:rsidR="00895AEB" w:rsidRPr="00CB1882" w14:paraId="7321AFDB"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9A756DA"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3BBA763"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11151AA"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Total </w:t>
            </w:r>
            <w:r w:rsidRPr="00CB1882">
              <w:rPr>
                <w:noProof w:val="0"/>
                <w:sz w:val="22"/>
                <w:szCs w:val="22"/>
                <w:lang w:val="en-US" w:eastAsia="ru-RU"/>
              </w:rPr>
              <w:t>Diverse</w:t>
            </w:r>
          </w:p>
          <w:p w14:paraId="6076B24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44A277F5"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27E0B8E3" w14:textId="77777777" w:rsidR="00895AEB" w:rsidRPr="00CB1882" w:rsidRDefault="00895AEB" w:rsidP="00305B09">
            <w:pPr>
              <w:autoSpaceDE w:val="0"/>
              <w:autoSpaceDN w:val="0"/>
              <w:rPr>
                <w:noProof w:val="0"/>
                <w:lang w:val="en-US" w:eastAsia="ru-RU"/>
              </w:rPr>
            </w:pPr>
          </w:p>
        </w:tc>
      </w:tr>
      <w:tr w:rsidR="00895AEB" w:rsidRPr="00CB1882" w14:paraId="5716F8C8"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E646B21"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D6EB385"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AE9C9C3" w14:textId="77777777" w:rsidR="00895AEB" w:rsidRPr="00CB1882"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5EE0C84"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0862F328" w14:textId="77777777" w:rsidR="00895AEB" w:rsidRPr="00CB1882" w:rsidRDefault="00895AEB" w:rsidP="00305B09">
            <w:pPr>
              <w:autoSpaceDE w:val="0"/>
              <w:autoSpaceDN w:val="0"/>
              <w:rPr>
                <w:noProof w:val="0"/>
                <w:lang w:val="en-US" w:eastAsia="ru-RU"/>
              </w:rPr>
            </w:pPr>
          </w:p>
        </w:tc>
      </w:tr>
      <w:tr w:rsidR="00895AEB" w:rsidRPr="00CB1882" w14:paraId="5C2EB8F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752F3CA"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45F4BC6"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6EAB808" w14:textId="77777777" w:rsidR="00895AEB" w:rsidRPr="00CB1882" w:rsidRDefault="00895AEB" w:rsidP="00305B09">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35A2E139"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4A72B23" w14:textId="77777777" w:rsidR="00895AEB" w:rsidRPr="00CB1882" w:rsidRDefault="00895AEB" w:rsidP="00305B09">
            <w:pPr>
              <w:autoSpaceDE w:val="0"/>
              <w:autoSpaceDN w:val="0"/>
              <w:rPr>
                <w:noProof w:val="0"/>
                <w:lang w:val="en-US" w:eastAsia="ru-RU"/>
              </w:rPr>
            </w:pPr>
          </w:p>
        </w:tc>
      </w:tr>
      <w:tr w:rsidR="00895AEB" w:rsidRPr="00CB1882" w14:paraId="6B93E397"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77B31CE"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C325D4B"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331B53A"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Coridor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etaj</w:t>
            </w:r>
            <w:proofErr w:type="spellEnd"/>
            <w:r w:rsidRPr="00CB1882">
              <w:rPr>
                <w:noProof w:val="0"/>
                <w:sz w:val="22"/>
                <w:szCs w:val="22"/>
                <w:lang w:val="en-US" w:eastAsia="ru-RU"/>
              </w:rPr>
              <w:t xml:space="preserve"> 3</w:t>
            </w:r>
          </w:p>
          <w:p w14:paraId="350247A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338322B0"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48D6980C" w14:textId="77777777" w:rsidR="00895AEB" w:rsidRPr="00CB1882" w:rsidRDefault="00895AEB" w:rsidP="00305B09">
            <w:pPr>
              <w:autoSpaceDE w:val="0"/>
              <w:autoSpaceDN w:val="0"/>
              <w:rPr>
                <w:noProof w:val="0"/>
                <w:lang w:val="en-US" w:eastAsia="ru-RU"/>
              </w:rPr>
            </w:pPr>
          </w:p>
        </w:tc>
      </w:tr>
      <w:tr w:rsidR="00895AEB" w:rsidRPr="00CB1882" w14:paraId="2E9EB6C2"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38F12E4" w14:textId="77777777" w:rsidR="00895AEB" w:rsidRPr="00CB1882" w:rsidRDefault="00895AEB" w:rsidP="00305B09">
            <w:pPr>
              <w:autoSpaceDE w:val="0"/>
              <w:autoSpaceDN w:val="0"/>
              <w:jc w:val="right"/>
              <w:rPr>
                <w:noProof w:val="0"/>
                <w:lang w:val="en-US" w:eastAsia="ru-RU"/>
              </w:rPr>
            </w:pPr>
          </w:p>
        </w:tc>
        <w:tc>
          <w:tcPr>
            <w:tcW w:w="1701" w:type="dxa"/>
            <w:gridSpan w:val="2"/>
            <w:tcBorders>
              <w:top w:val="nil"/>
              <w:bottom w:val="nil"/>
            </w:tcBorders>
          </w:tcPr>
          <w:p w14:paraId="42D47232" w14:textId="77777777" w:rsidR="00895AEB" w:rsidRPr="00CB1882" w:rsidRDefault="00895AEB" w:rsidP="00305B09">
            <w:pPr>
              <w:autoSpaceDE w:val="0"/>
              <w:autoSpaceDN w:val="0"/>
              <w:rPr>
                <w:noProof w:val="0"/>
                <w:lang w:val="en-US" w:eastAsia="ru-RU"/>
              </w:rPr>
            </w:pPr>
          </w:p>
        </w:tc>
        <w:tc>
          <w:tcPr>
            <w:tcW w:w="4536" w:type="dxa"/>
            <w:gridSpan w:val="3"/>
            <w:tcBorders>
              <w:top w:val="nil"/>
              <w:bottom w:val="nil"/>
            </w:tcBorders>
          </w:tcPr>
          <w:p w14:paraId="6B2DB8E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2. </w:t>
            </w:r>
            <w:proofErr w:type="spellStart"/>
            <w:r w:rsidRPr="00CB1882">
              <w:rPr>
                <w:noProof w:val="0"/>
                <w:sz w:val="22"/>
                <w:szCs w:val="22"/>
                <w:lang w:val="en-US" w:eastAsia="ru-RU"/>
              </w:rPr>
              <w:t>Hol</w:t>
            </w:r>
            <w:proofErr w:type="spellEnd"/>
            <w:r w:rsidRPr="00CB1882">
              <w:rPr>
                <w:noProof w:val="0"/>
                <w:sz w:val="22"/>
                <w:szCs w:val="22"/>
                <w:lang w:val="en-US" w:eastAsia="ru-RU"/>
              </w:rPr>
              <w:t xml:space="preserve"> et2 (casa </w:t>
            </w:r>
            <w:proofErr w:type="spellStart"/>
            <w:r w:rsidRPr="00CB1882">
              <w:rPr>
                <w:noProof w:val="0"/>
                <w:sz w:val="22"/>
                <w:szCs w:val="22"/>
                <w:lang w:val="en-US" w:eastAsia="ru-RU"/>
              </w:rPr>
              <w:t>scarii</w:t>
            </w:r>
            <w:proofErr w:type="spellEnd"/>
            <w:r w:rsidRPr="00CB1882">
              <w:rPr>
                <w:noProof w:val="0"/>
                <w:sz w:val="22"/>
                <w:szCs w:val="22"/>
                <w:lang w:val="en-US" w:eastAsia="ru-RU"/>
              </w:rPr>
              <w:t xml:space="preserve"> / ascensor)</w:t>
            </w:r>
          </w:p>
          <w:p w14:paraId="541CA1AF" w14:textId="77777777" w:rsidR="00895AEB" w:rsidRPr="00CB1882" w:rsidRDefault="00895AEB" w:rsidP="00305B09">
            <w:pPr>
              <w:autoSpaceDE w:val="0"/>
              <w:autoSpaceDN w:val="0"/>
              <w:rPr>
                <w:noProof w:val="0"/>
                <w:lang w:val="en-US" w:eastAsia="ru-RU"/>
              </w:rPr>
            </w:pPr>
          </w:p>
        </w:tc>
        <w:tc>
          <w:tcPr>
            <w:tcW w:w="1275" w:type="dxa"/>
            <w:tcBorders>
              <w:top w:val="nil"/>
              <w:bottom w:val="nil"/>
            </w:tcBorders>
          </w:tcPr>
          <w:p w14:paraId="69738FF6" w14:textId="77777777" w:rsidR="00895AEB" w:rsidRPr="00CB1882" w:rsidRDefault="00895AEB" w:rsidP="00305B09">
            <w:pPr>
              <w:autoSpaceDE w:val="0"/>
              <w:autoSpaceDN w:val="0"/>
              <w:rPr>
                <w:noProof w:val="0"/>
                <w:lang w:val="en-US" w:eastAsia="ru-RU"/>
              </w:rPr>
            </w:pPr>
          </w:p>
        </w:tc>
        <w:tc>
          <w:tcPr>
            <w:tcW w:w="1985" w:type="dxa"/>
            <w:gridSpan w:val="2"/>
            <w:tcBorders>
              <w:top w:val="nil"/>
              <w:bottom w:val="nil"/>
            </w:tcBorders>
          </w:tcPr>
          <w:p w14:paraId="1166C4F5" w14:textId="77777777" w:rsidR="00895AEB" w:rsidRPr="00CB1882" w:rsidRDefault="00895AEB" w:rsidP="00305B09">
            <w:pPr>
              <w:autoSpaceDE w:val="0"/>
              <w:autoSpaceDN w:val="0"/>
              <w:rPr>
                <w:noProof w:val="0"/>
                <w:lang w:val="en-US" w:eastAsia="ru-RU"/>
              </w:rPr>
            </w:pPr>
          </w:p>
        </w:tc>
      </w:tr>
      <w:tr w:rsidR="00895AEB" w:rsidRPr="00CB1882" w14:paraId="1037BD5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9D5FC7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lastRenderedPageBreak/>
              <w:t>336</w:t>
            </w:r>
          </w:p>
        </w:tc>
        <w:tc>
          <w:tcPr>
            <w:tcW w:w="1701" w:type="dxa"/>
            <w:gridSpan w:val="2"/>
            <w:tcBorders>
              <w:top w:val="single" w:sz="4" w:space="0" w:color="auto"/>
              <w:bottom w:val="single" w:sz="4" w:space="0" w:color="auto"/>
            </w:tcBorders>
            <w:vAlign w:val="center"/>
          </w:tcPr>
          <w:p w14:paraId="4142CF0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RpCK42C</w:t>
            </w:r>
          </w:p>
        </w:tc>
        <w:tc>
          <w:tcPr>
            <w:tcW w:w="4536" w:type="dxa"/>
            <w:gridSpan w:val="3"/>
            <w:tcBorders>
              <w:top w:val="single" w:sz="4" w:space="0" w:color="auto"/>
              <w:bottom w:val="single" w:sz="4" w:space="0" w:color="auto"/>
            </w:tcBorders>
            <w:vAlign w:val="center"/>
          </w:tcPr>
          <w:p w14:paraId="3B0CEDB3"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Desfacerea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w:t>
            </w:r>
            <w:proofErr w:type="spellStart"/>
            <w:r w:rsidRPr="00CB1882">
              <w:rPr>
                <w:noProof w:val="0"/>
                <w:lang w:val="en-US" w:eastAsia="ru-RU"/>
              </w:rPr>
              <w:t>reci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placi</w:t>
            </w:r>
            <w:proofErr w:type="spellEnd"/>
            <w:r w:rsidRPr="00CB1882">
              <w:rPr>
                <w:noProof w:val="0"/>
                <w:lang w:val="en-US" w:eastAsia="ru-RU"/>
              </w:rPr>
              <w:t xml:space="preserve"> </w:t>
            </w:r>
            <w:proofErr w:type="spellStart"/>
            <w:r w:rsidRPr="00CB1882">
              <w:rPr>
                <w:noProof w:val="0"/>
                <w:lang w:val="en-US" w:eastAsia="ru-RU"/>
              </w:rPr>
              <w:t>ceramice</w:t>
            </w:r>
            <w:proofErr w:type="spellEnd"/>
            <w:r w:rsidRPr="00CB1882">
              <w:rPr>
                <w:noProof w:val="0"/>
                <w:lang w:val="en-US" w:eastAsia="ru-RU"/>
              </w:rPr>
              <w:t xml:space="preserve">, </w:t>
            </w:r>
            <w:proofErr w:type="spellStart"/>
            <w:r w:rsidRPr="00CB1882">
              <w:rPr>
                <w:noProof w:val="0"/>
                <w:lang w:val="en-US" w:eastAsia="ru-RU"/>
              </w:rPr>
              <w:t>etc</w:t>
            </w:r>
            <w:proofErr w:type="spellEnd"/>
          </w:p>
        </w:tc>
        <w:tc>
          <w:tcPr>
            <w:tcW w:w="1275" w:type="dxa"/>
            <w:tcBorders>
              <w:top w:val="single" w:sz="4" w:space="0" w:color="auto"/>
              <w:bottom w:val="single" w:sz="4" w:space="0" w:color="auto"/>
            </w:tcBorders>
            <w:vAlign w:val="center"/>
          </w:tcPr>
          <w:p w14:paraId="7A07C1A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169DAE91"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25,8000</w:t>
            </w:r>
          </w:p>
          <w:p w14:paraId="3A3EA474" w14:textId="77777777" w:rsidR="00895AEB" w:rsidRPr="00CB1882" w:rsidRDefault="00895AEB" w:rsidP="00305B09">
            <w:pPr>
              <w:autoSpaceDE w:val="0"/>
              <w:autoSpaceDN w:val="0"/>
              <w:jc w:val="center"/>
              <w:rPr>
                <w:noProof w:val="0"/>
                <w:lang w:val="en-US" w:eastAsia="ru-RU"/>
              </w:rPr>
            </w:pPr>
          </w:p>
        </w:tc>
      </w:tr>
      <w:tr w:rsidR="00895AEB" w:rsidRPr="00CB1882" w14:paraId="747A614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66E20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6FB292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7132040012700</w:t>
            </w:r>
          </w:p>
        </w:tc>
        <w:tc>
          <w:tcPr>
            <w:tcW w:w="4536" w:type="dxa"/>
            <w:gridSpan w:val="3"/>
            <w:tcBorders>
              <w:top w:val="nil"/>
              <w:bottom w:val="single" w:sz="2" w:space="0" w:color="auto"/>
            </w:tcBorders>
            <w:vAlign w:val="center"/>
          </w:tcPr>
          <w:p w14:paraId="3C67610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Parchetar</w:t>
            </w:r>
            <w:proofErr w:type="spellEnd"/>
          </w:p>
        </w:tc>
        <w:tc>
          <w:tcPr>
            <w:tcW w:w="1275" w:type="dxa"/>
            <w:tcBorders>
              <w:top w:val="nil"/>
              <w:bottom w:val="single" w:sz="2" w:space="0" w:color="auto"/>
            </w:tcBorders>
            <w:vAlign w:val="center"/>
          </w:tcPr>
          <w:p w14:paraId="65019CB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9E6C0A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10,0620</w:t>
            </w:r>
          </w:p>
        </w:tc>
      </w:tr>
      <w:tr w:rsidR="00895AEB" w:rsidRPr="00CB1882" w14:paraId="6FD779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F3802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987D5B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2B1DE7B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354FB12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D4BCBD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10,0620</w:t>
            </w:r>
          </w:p>
        </w:tc>
      </w:tr>
      <w:tr w:rsidR="00895AEB" w:rsidRPr="00CB1882" w14:paraId="424D0A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65BC1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1EECC4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3120740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4510D48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31B6865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1,2900</w:t>
            </w:r>
          </w:p>
        </w:tc>
      </w:tr>
      <w:tr w:rsidR="00895AEB" w:rsidRPr="00CB1882" w14:paraId="2303D6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A5429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EF8004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0B2EAB5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186ECC8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DA9B7F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1,2900</w:t>
            </w:r>
          </w:p>
        </w:tc>
      </w:tr>
      <w:tr w:rsidR="00895AEB" w:rsidRPr="00CB1882" w14:paraId="149E683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54C914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337</w:t>
            </w:r>
          </w:p>
        </w:tc>
        <w:tc>
          <w:tcPr>
            <w:tcW w:w="1701" w:type="dxa"/>
            <w:gridSpan w:val="2"/>
            <w:tcBorders>
              <w:top w:val="single" w:sz="4" w:space="0" w:color="auto"/>
              <w:bottom w:val="single" w:sz="4" w:space="0" w:color="auto"/>
            </w:tcBorders>
            <w:vAlign w:val="center"/>
          </w:tcPr>
          <w:p w14:paraId="456D7D7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RpCM33A</w:t>
            </w:r>
          </w:p>
        </w:tc>
        <w:tc>
          <w:tcPr>
            <w:tcW w:w="4536" w:type="dxa"/>
            <w:gridSpan w:val="3"/>
            <w:tcBorders>
              <w:top w:val="single" w:sz="4" w:space="0" w:color="auto"/>
              <w:bottom w:val="single" w:sz="4" w:space="0" w:color="auto"/>
            </w:tcBorders>
            <w:vAlign w:val="center"/>
          </w:tcPr>
          <w:p w14:paraId="14736566"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placajelor</w:t>
            </w:r>
            <w:proofErr w:type="spellEnd"/>
            <w:r w:rsidRPr="00CB1882">
              <w:rPr>
                <w:noProof w:val="0"/>
                <w:lang w:val="en-US" w:eastAsia="ru-RU"/>
              </w:rPr>
              <w:t xml:space="preserve"> din </w:t>
            </w:r>
            <w:proofErr w:type="spellStart"/>
            <w:r w:rsidRPr="00CB1882">
              <w:rPr>
                <w:noProof w:val="0"/>
                <w:lang w:val="en-US" w:eastAsia="ru-RU"/>
              </w:rPr>
              <w:t>faianta</w:t>
            </w:r>
            <w:proofErr w:type="spellEnd"/>
            <w:r w:rsidRPr="00CB1882">
              <w:rPr>
                <w:noProof w:val="0"/>
                <w:lang w:val="en-US" w:eastAsia="ru-RU"/>
              </w:rPr>
              <w:t xml:space="preserve">,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2A05B6C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38409C2C"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1,4000</w:t>
            </w:r>
          </w:p>
          <w:p w14:paraId="21B41535" w14:textId="77777777" w:rsidR="00895AEB" w:rsidRPr="00CB1882" w:rsidRDefault="00895AEB" w:rsidP="00305B09">
            <w:pPr>
              <w:autoSpaceDE w:val="0"/>
              <w:autoSpaceDN w:val="0"/>
              <w:jc w:val="center"/>
              <w:rPr>
                <w:noProof w:val="0"/>
                <w:lang w:val="en-US" w:eastAsia="ru-RU"/>
              </w:rPr>
            </w:pPr>
          </w:p>
        </w:tc>
      </w:tr>
      <w:tr w:rsidR="00895AEB" w:rsidRPr="00CB1882" w14:paraId="2F600E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102D1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39FA16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0DFFCD8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297C771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6F2101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1,1200</w:t>
            </w:r>
          </w:p>
        </w:tc>
      </w:tr>
      <w:tr w:rsidR="00895AEB" w:rsidRPr="00CB1882" w14:paraId="6057CD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1B536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A5A520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1609D3A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120A545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153365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1,1200</w:t>
            </w:r>
          </w:p>
        </w:tc>
      </w:tr>
      <w:tr w:rsidR="00895AEB" w:rsidRPr="00CB1882" w14:paraId="5AAED87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60FB8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A9D50A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602C6A9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23010A3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9F22CD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0,0042</w:t>
            </w:r>
          </w:p>
        </w:tc>
      </w:tr>
      <w:tr w:rsidR="00895AEB" w:rsidRPr="00CB1882" w14:paraId="419882A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B26B0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7BFB3D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70624A7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05CEBD7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7479E8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0,0210</w:t>
            </w:r>
          </w:p>
        </w:tc>
      </w:tr>
      <w:tr w:rsidR="00895AEB" w:rsidRPr="00CB1882" w14:paraId="559621B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2D8CE3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338</w:t>
            </w:r>
          </w:p>
        </w:tc>
        <w:tc>
          <w:tcPr>
            <w:tcW w:w="1701" w:type="dxa"/>
            <w:gridSpan w:val="2"/>
            <w:tcBorders>
              <w:top w:val="single" w:sz="4" w:space="0" w:color="auto"/>
              <w:bottom w:val="single" w:sz="4" w:space="0" w:color="auto"/>
            </w:tcBorders>
            <w:vAlign w:val="center"/>
          </w:tcPr>
          <w:p w14:paraId="226C828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CN54A</w:t>
            </w:r>
          </w:p>
        </w:tc>
        <w:tc>
          <w:tcPr>
            <w:tcW w:w="4536" w:type="dxa"/>
            <w:gridSpan w:val="3"/>
            <w:tcBorders>
              <w:top w:val="single" w:sz="4" w:space="0" w:color="auto"/>
              <w:bottom w:val="single" w:sz="4" w:space="0" w:color="auto"/>
            </w:tcBorders>
            <w:vAlign w:val="center"/>
          </w:tcPr>
          <w:p w14:paraId="37D94240"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Aplicarea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grundului</w:t>
            </w:r>
            <w:proofErr w:type="spellEnd"/>
            <w:r w:rsidRPr="00CB1882">
              <w:rPr>
                <w:noProof w:val="0"/>
                <w:lang w:val="en-US" w:eastAsia="ru-RU"/>
              </w:rPr>
              <w:t xml:space="preserve"> cu </w:t>
            </w:r>
            <w:proofErr w:type="spellStart"/>
            <w:r w:rsidRPr="00CB1882">
              <w:rPr>
                <w:noProof w:val="0"/>
                <w:lang w:val="en-US" w:eastAsia="ru-RU"/>
              </w:rPr>
              <w:t>cuart</w:t>
            </w:r>
            <w:proofErr w:type="spellEnd"/>
            <w:r w:rsidRPr="00CB1882">
              <w:rPr>
                <w:noProof w:val="0"/>
                <w:lang w:val="en-US" w:eastAsia="ru-RU"/>
              </w:rPr>
              <w:t xml:space="preserve"> "</w:t>
            </w:r>
            <w:proofErr w:type="spellStart"/>
            <w:r w:rsidRPr="00CB1882">
              <w:rPr>
                <w:noProof w:val="0"/>
                <w:lang w:val="en-US" w:eastAsia="ru-RU"/>
              </w:rPr>
              <w:t>Betokontakt</w:t>
            </w:r>
            <w:proofErr w:type="spellEnd"/>
            <w:r w:rsidRPr="00CB1882">
              <w:rPr>
                <w:noProof w:val="0"/>
                <w:lang w:val="en-US" w:eastAsia="ru-RU"/>
              </w:rPr>
              <w:t xml:space="preserve">" </w:t>
            </w:r>
            <w:proofErr w:type="spellStart"/>
            <w:r w:rsidRPr="00CB1882">
              <w:rPr>
                <w:noProof w:val="0"/>
                <w:lang w:val="en-US" w:eastAsia="ru-RU"/>
              </w:rPr>
              <w:t>intr</w:t>
            </w:r>
            <w:proofErr w:type="spellEnd"/>
            <w:r w:rsidRPr="00CB1882">
              <w:rPr>
                <w:noProof w:val="0"/>
                <w:lang w:val="en-US" w:eastAsia="ru-RU"/>
              </w:rPr>
              <w:t xml:space="preserve">-un </w:t>
            </w:r>
            <w:proofErr w:type="spellStart"/>
            <w:r w:rsidRPr="00CB1882">
              <w:rPr>
                <w:noProof w:val="0"/>
                <w:lang w:val="en-US" w:eastAsia="ru-RU"/>
              </w:rPr>
              <w:t>strat</w:t>
            </w:r>
            <w:proofErr w:type="spellEnd"/>
            <w:r w:rsidRPr="00CB1882">
              <w:rPr>
                <w:noProof w:val="0"/>
                <w:lang w:val="en-US" w:eastAsia="ru-RU"/>
              </w:rPr>
              <w:t xml:space="preserve">, la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interioare</w:t>
            </w:r>
            <w:proofErr w:type="spellEnd"/>
          </w:p>
        </w:tc>
        <w:tc>
          <w:tcPr>
            <w:tcW w:w="1275" w:type="dxa"/>
            <w:tcBorders>
              <w:top w:val="single" w:sz="4" w:space="0" w:color="auto"/>
              <w:bottom w:val="single" w:sz="4" w:space="0" w:color="auto"/>
            </w:tcBorders>
            <w:vAlign w:val="center"/>
          </w:tcPr>
          <w:p w14:paraId="24CF61B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42E4D331"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25,8000</w:t>
            </w:r>
          </w:p>
          <w:p w14:paraId="5F86E899" w14:textId="77777777" w:rsidR="00895AEB" w:rsidRPr="00CB1882" w:rsidRDefault="00895AEB" w:rsidP="00305B09">
            <w:pPr>
              <w:autoSpaceDE w:val="0"/>
              <w:autoSpaceDN w:val="0"/>
              <w:jc w:val="center"/>
              <w:rPr>
                <w:noProof w:val="0"/>
                <w:lang w:val="en-US" w:eastAsia="ru-RU"/>
              </w:rPr>
            </w:pPr>
          </w:p>
        </w:tc>
      </w:tr>
      <w:tr w:rsidR="00895AEB" w:rsidRPr="00CB1882" w14:paraId="5A31BF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97D45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ABA51F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7141020013301</w:t>
            </w:r>
          </w:p>
        </w:tc>
        <w:tc>
          <w:tcPr>
            <w:tcW w:w="4536" w:type="dxa"/>
            <w:gridSpan w:val="3"/>
            <w:tcBorders>
              <w:top w:val="nil"/>
              <w:bottom w:val="single" w:sz="2" w:space="0" w:color="auto"/>
            </w:tcBorders>
            <w:vAlign w:val="center"/>
          </w:tcPr>
          <w:p w14:paraId="28E85A4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r w:rsidRPr="00CB1882">
              <w:rPr>
                <w:noProof w:val="0"/>
                <w:sz w:val="22"/>
                <w:szCs w:val="22"/>
                <w:lang w:val="en-US" w:eastAsia="ru-RU"/>
              </w:rPr>
              <w:t xml:space="preserve"> cat. 3</w:t>
            </w:r>
          </w:p>
        </w:tc>
        <w:tc>
          <w:tcPr>
            <w:tcW w:w="1275" w:type="dxa"/>
            <w:tcBorders>
              <w:top w:val="nil"/>
              <w:bottom w:val="single" w:sz="2" w:space="0" w:color="auto"/>
            </w:tcBorders>
            <w:vAlign w:val="center"/>
          </w:tcPr>
          <w:p w14:paraId="74DB7FC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3C1BB0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3,6120</w:t>
            </w:r>
          </w:p>
        </w:tc>
      </w:tr>
      <w:tr w:rsidR="00895AEB" w:rsidRPr="00CB1882" w14:paraId="016D621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964DB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E314AD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243022610101011</w:t>
            </w:r>
          </w:p>
        </w:tc>
        <w:tc>
          <w:tcPr>
            <w:tcW w:w="4536" w:type="dxa"/>
            <w:gridSpan w:val="3"/>
            <w:tcBorders>
              <w:top w:val="nil"/>
              <w:bottom w:val="single" w:sz="2" w:space="0" w:color="auto"/>
            </w:tcBorders>
            <w:vAlign w:val="center"/>
          </w:tcPr>
          <w:p w14:paraId="040FF0C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Grund</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cuart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Betokontakt</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72947BE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562FC1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6,4500</w:t>
            </w:r>
          </w:p>
        </w:tc>
      </w:tr>
      <w:tr w:rsidR="00895AEB" w:rsidRPr="00CB1882" w14:paraId="68532A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5993A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382527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69A1D07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7FC7DC44"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15A17E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1,2900</w:t>
            </w:r>
          </w:p>
        </w:tc>
      </w:tr>
      <w:tr w:rsidR="00895AEB" w:rsidRPr="00CB1882" w14:paraId="44728DE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96D05B"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339</w:t>
            </w:r>
          </w:p>
        </w:tc>
        <w:tc>
          <w:tcPr>
            <w:tcW w:w="1701" w:type="dxa"/>
            <w:gridSpan w:val="2"/>
            <w:tcBorders>
              <w:top w:val="single" w:sz="4" w:space="0" w:color="auto"/>
              <w:bottom w:val="single" w:sz="4" w:space="0" w:color="auto"/>
            </w:tcBorders>
            <w:vAlign w:val="center"/>
          </w:tcPr>
          <w:p w14:paraId="09C40E8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CG01A</w:t>
            </w:r>
          </w:p>
        </w:tc>
        <w:tc>
          <w:tcPr>
            <w:tcW w:w="4536" w:type="dxa"/>
            <w:gridSpan w:val="3"/>
            <w:tcBorders>
              <w:top w:val="single" w:sz="4" w:space="0" w:color="auto"/>
              <w:bottom w:val="single" w:sz="4" w:space="0" w:color="auto"/>
            </w:tcBorders>
            <w:vAlign w:val="center"/>
          </w:tcPr>
          <w:p w14:paraId="416EE262"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Strat </w:t>
            </w:r>
            <w:proofErr w:type="spellStart"/>
            <w:r w:rsidRPr="00CB1882">
              <w:rPr>
                <w:noProof w:val="0"/>
                <w:lang w:val="en-US" w:eastAsia="ru-RU"/>
              </w:rPr>
              <w:t>suport</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pardoseli</w:t>
            </w:r>
            <w:proofErr w:type="spellEnd"/>
            <w:r w:rsidRPr="00CB1882">
              <w:rPr>
                <w:noProof w:val="0"/>
                <w:lang w:val="en-US" w:eastAsia="ru-RU"/>
              </w:rPr>
              <w:t xml:space="preserve"> </w:t>
            </w:r>
            <w:proofErr w:type="spellStart"/>
            <w:r w:rsidRPr="00CB1882">
              <w:rPr>
                <w:noProof w:val="0"/>
                <w:lang w:val="en-US" w:eastAsia="ru-RU"/>
              </w:rPr>
              <w:t>executat</w:t>
            </w:r>
            <w:proofErr w:type="spellEnd"/>
            <w:r w:rsidRPr="00CB1882">
              <w:rPr>
                <w:noProof w:val="0"/>
                <w:lang w:val="en-US" w:eastAsia="ru-RU"/>
              </w:rPr>
              <w:t xml:space="preserve"> din mortar din </w:t>
            </w:r>
            <w:proofErr w:type="spellStart"/>
            <w:r w:rsidRPr="00CB1882">
              <w:rPr>
                <w:noProof w:val="0"/>
                <w:lang w:val="en-US" w:eastAsia="ru-RU"/>
              </w:rPr>
              <w:t>ciment</w:t>
            </w:r>
            <w:proofErr w:type="spellEnd"/>
            <w:r w:rsidRPr="00CB1882">
              <w:rPr>
                <w:noProof w:val="0"/>
                <w:lang w:val="en-US" w:eastAsia="ru-RU"/>
              </w:rPr>
              <w:t xml:space="preserve"> M 100-T de 3 cm </w:t>
            </w:r>
            <w:proofErr w:type="spellStart"/>
            <w:r w:rsidRPr="00CB1882">
              <w:rPr>
                <w:noProof w:val="0"/>
                <w:lang w:val="en-US" w:eastAsia="ru-RU"/>
              </w:rPr>
              <w:t>grosime</w:t>
            </w:r>
            <w:proofErr w:type="spellEnd"/>
            <w:r w:rsidRPr="00CB1882">
              <w:rPr>
                <w:noProof w:val="0"/>
                <w:lang w:val="en-US" w:eastAsia="ru-RU"/>
              </w:rPr>
              <w:t xml:space="preserve"> cu fata </w:t>
            </w:r>
            <w:proofErr w:type="spellStart"/>
            <w:r w:rsidRPr="00CB1882">
              <w:rPr>
                <w:noProof w:val="0"/>
                <w:lang w:val="en-US" w:eastAsia="ru-RU"/>
              </w:rPr>
              <w:t>driscuita</w:t>
            </w:r>
            <w:proofErr w:type="spellEnd"/>
            <w:r w:rsidRPr="00CB1882">
              <w:rPr>
                <w:noProof w:val="0"/>
                <w:lang w:val="en-US" w:eastAsia="ru-RU"/>
              </w:rPr>
              <w:t xml:space="preserve"> fin</w:t>
            </w:r>
          </w:p>
        </w:tc>
        <w:tc>
          <w:tcPr>
            <w:tcW w:w="1275" w:type="dxa"/>
            <w:tcBorders>
              <w:top w:val="single" w:sz="4" w:space="0" w:color="auto"/>
              <w:bottom w:val="single" w:sz="4" w:space="0" w:color="auto"/>
            </w:tcBorders>
            <w:vAlign w:val="center"/>
          </w:tcPr>
          <w:p w14:paraId="55EF950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6336108D"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25,8000</w:t>
            </w:r>
          </w:p>
          <w:p w14:paraId="2C25E297" w14:textId="77777777" w:rsidR="00895AEB" w:rsidRPr="00CB1882" w:rsidRDefault="00895AEB" w:rsidP="00305B09">
            <w:pPr>
              <w:autoSpaceDE w:val="0"/>
              <w:autoSpaceDN w:val="0"/>
              <w:jc w:val="center"/>
              <w:rPr>
                <w:noProof w:val="0"/>
                <w:lang w:val="en-US" w:eastAsia="ru-RU"/>
              </w:rPr>
            </w:pPr>
          </w:p>
        </w:tc>
      </w:tr>
      <w:tr w:rsidR="00895AEB" w:rsidRPr="00CB1882" w14:paraId="528C3FB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B9AE1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359129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7132030012600</w:t>
            </w:r>
          </w:p>
        </w:tc>
        <w:tc>
          <w:tcPr>
            <w:tcW w:w="4536" w:type="dxa"/>
            <w:gridSpan w:val="3"/>
            <w:tcBorders>
              <w:top w:val="nil"/>
              <w:bottom w:val="single" w:sz="2" w:space="0" w:color="auto"/>
            </w:tcBorders>
            <w:vAlign w:val="center"/>
          </w:tcPr>
          <w:p w14:paraId="6B2AB0C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Mozaicar</w:t>
            </w:r>
            <w:proofErr w:type="spellEnd"/>
          </w:p>
        </w:tc>
        <w:tc>
          <w:tcPr>
            <w:tcW w:w="1275" w:type="dxa"/>
            <w:tcBorders>
              <w:top w:val="nil"/>
              <w:bottom w:val="single" w:sz="2" w:space="0" w:color="auto"/>
            </w:tcBorders>
            <w:vAlign w:val="center"/>
          </w:tcPr>
          <w:p w14:paraId="5FCC832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3D1613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15,4800</w:t>
            </w:r>
          </w:p>
        </w:tc>
      </w:tr>
      <w:tr w:rsidR="00895AEB" w:rsidRPr="00CB1882" w14:paraId="1C95D4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75588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5D1EEF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71CA1F5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722279F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FAD0B4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2,5800</w:t>
            </w:r>
          </w:p>
        </w:tc>
      </w:tr>
      <w:tr w:rsidR="00895AEB" w:rsidRPr="00CB1882" w14:paraId="1E6459F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11463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0BF76F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2664102102010</w:t>
            </w:r>
          </w:p>
        </w:tc>
        <w:tc>
          <w:tcPr>
            <w:tcW w:w="4536" w:type="dxa"/>
            <w:gridSpan w:val="3"/>
            <w:tcBorders>
              <w:top w:val="nil"/>
              <w:bottom w:val="single" w:sz="2" w:space="0" w:color="auto"/>
            </w:tcBorders>
            <w:vAlign w:val="center"/>
          </w:tcPr>
          <w:p w14:paraId="6C447491"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Mortar </w:t>
            </w: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100-T(</w:t>
            </w:r>
            <w:proofErr w:type="spellStart"/>
            <w:proofErr w:type="gramStart"/>
            <w:r w:rsidRPr="00CB1882">
              <w:rPr>
                <w:noProof w:val="0"/>
                <w:sz w:val="22"/>
                <w:szCs w:val="22"/>
                <w:lang w:val="en-US" w:eastAsia="ru-RU"/>
              </w:rPr>
              <w:t>pt.informatie</w:t>
            </w:r>
            <w:proofErr w:type="spellEnd"/>
            <w:proofErr w:type="gramEnd"/>
            <w:r w:rsidRPr="00CB1882">
              <w:rPr>
                <w:noProof w:val="0"/>
                <w:sz w:val="22"/>
                <w:szCs w:val="22"/>
                <w:lang w:val="en-US" w:eastAsia="ru-RU"/>
              </w:rPr>
              <w:t>)</w:t>
            </w:r>
          </w:p>
        </w:tc>
        <w:tc>
          <w:tcPr>
            <w:tcW w:w="1275" w:type="dxa"/>
            <w:tcBorders>
              <w:top w:val="nil"/>
              <w:bottom w:val="single" w:sz="2" w:space="0" w:color="auto"/>
            </w:tcBorders>
            <w:vAlign w:val="center"/>
          </w:tcPr>
          <w:p w14:paraId="1938C26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3186E0A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0,8514</w:t>
            </w:r>
          </w:p>
        </w:tc>
      </w:tr>
      <w:tr w:rsidR="00895AEB" w:rsidRPr="00CB1882" w14:paraId="234059A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DBBAD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A9B6B6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2651122100402</w:t>
            </w:r>
          </w:p>
        </w:tc>
        <w:tc>
          <w:tcPr>
            <w:tcW w:w="4536" w:type="dxa"/>
            <w:gridSpan w:val="3"/>
            <w:tcBorders>
              <w:top w:val="nil"/>
              <w:bottom w:val="single" w:sz="2" w:space="0" w:color="auto"/>
            </w:tcBorders>
            <w:vAlign w:val="center"/>
          </w:tcPr>
          <w:p w14:paraId="27730E3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metalurgic</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adaosuri</w:t>
            </w:r>
            <w:proofErr w:type="spellEnd"/>
            <w:r w:rsidRPr="00CB1882">
              <w:rPr>
                <w:noProof w:val="0"/>
                <w:sz w:val="22"/>
                <w:szCs w:val="22"/>
                <w:lang w:val="en-US" w:eastAsia="ru-RU"/>
              </w:rPr>
              <w:t xml:space="preserve"> M 30 </w:t>
            </w:r>
            <w:proofErr w:type="spellStart"/>
            <w:r w:rsidRPr="00CB1882">
              <w:rPr>
                <w:noProof w:val="0"/>
                <w:sz w:val="22"/>
                <w:szCs w:val="22"/>
                <w:lang w:val="en-US" w:eastAsia="ru-RU"/>
              </w:rPr>
              <w:t>saci</w:t>
            </w:r>
            <w:proofErr w:type="spellEnd"/>
            <w:r w:rsidRPr="00CB1882">
              <w:rPr>
                <w:noProof w:val="0"/>
                <w:sz w:val="22"/>
                <w:szCs w:val="22"/>
                <w:lang w:val="en-US" w:eastAsia="ru-RU"/>
              </w:rPr>
              <w:t xml:space="preserve"> S1500</w:t>
            </w:r>
          </w:p>
        </w:tc>
        <w:tc>
          <w:tcPr>
            <w:tcW w:w="1275" w:type="dxa"/>
            <w:tcBorders>
              <w:top w:val="nil"/>
              <w:bottom w:val="single" w:sz="2" w:space="0" w:color="auto"/>
            </w:tcBorders>
            <w:vAlign w:val="center"/>
          </w:tcPr>
          <w:p w14:paraId="03F5A46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1B1F63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335,4000</w:t>
            </w:r>
          </w:p>
        </w:tc>
      </w:tr>
      <w:tr w:rsidR="00895AEB" w:rsidRPr="00CB1882" w14:paraId="428755F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BD21A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0C20D4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1421102200513</w:t>
            </w:r>
          </w:p>
        </w:tc>
        <w:tc>
          <w:tcPr>
            <w:tcW w:w="4536" w:type="dxa"/>
            <w:gridSpan w:val="3"/>
            <w:tcBorders>
              <w:top w:val="nil"/>
              <w:bottom w:val="single" w:sz="2" w:space="0" w:color="auto"/>
            </w:tcBorders>
            <w:vAlign w:val="center"/>
          </w:tcPr>
          <w:p w14:paraId="3F83C9B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Nisip</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sortat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nespalat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lacuri</w:t>
            </w:r>
            <w:proofErr w:type="spellEnd"/>
            <w:r w:rsidRPr="00CB1882">
              <w:rPr>
                <w:noProof w:val="0"/>
                <w:sz w:val="22"/>
                <w:szCs w:val="22"/>
                <w:lang w:val="en-US" w:eastAsia="ru-RU"/>
              </w:rPr>
              <w:t xml:space="preserve"> 0,0-3,0 mm</w:t>
            </w:r>
          </w:p>
        </w:tc>
        <w:tc>
          <w:tcPr>
            <w:tcW w:w="1275" w:type="dxa"/>
            <w:tcBorders>
              <w:top w:val="nil"/>
              <w:bottom w:val="single" w:sz="2" w:space="0" w:color="auto"/>
            </w:tcBorders>
            <w:vAlign w:val="center"/>
          </w:tcPr>
          <w:p w14:paraId="3DDD329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69E99F0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1,0836</w:t>
            </w:r>
          </w:p>
        </w:tc>
      </w:tr>
      <w:tr w:rsidR="00895AEB" w:rsidRPr="00CB1882" w14:paraId="6C2FD6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F8DC6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22D7F0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366E9D7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4C9C808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AFAA24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0,2580</w:t>
            </w:r>
          </w:p>
        </w:tc>
      </w:tr>
      <w:tr w:rsidR="00895AEB" w:rsidRPr="00CB1882" w14:paraId="0351C0B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45F25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06F438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577E9445"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2E0B001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70E86A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0,7740</w:t>
            </w:r>
          </w:p>
        </w:tc>
      </w:tr>
      <w:tr w:rsidR="00895AEB" w:rsidRPr="00CB1882" w14:paraId="14E94E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5BF27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C72B1D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2952270003817</w:t>
            </w:r>
          </w:p>
        </w:tc>
        <w:tc>
          <w:tcPr>
            <w:tcW w:w="4536" w:type="dxa"/>
            <w:gridSpan w:val="3"/>
            <w:tcBorders>
              <w:top w:val="nil"/>
              <w:bottom w:val="single" w:sz="2" w:space="0" w:color="auto"/>
            </w:tcBorders>
            <w:vAlign w:val="center"/>
          </w:tcPr>
          <w:p w14:paraId="671CEBB4" w14:textId="77777777" w:rsidR="00895AEB" w:rsidRPr="00CB1882" w:rsidRDefault="00895AEB" w:rsidP="00305B09">
            <w:pPr>
              <w:autoSpaceDE w:val="0"/>
              <w:autoSpaceDN w:val="0"/>
              <w:rPr>
                <w:noProof w:val="0"/>
                <w:lang w:val="en-US" w:eastAsia="ru-RU"/>
              </w:rPr>
            </w:pPr>
            <w:proofErr w:type="spellStart"/>
            <w:proofErr w:type="gramStart"/>
            <w:r w:rsidRPr="00CB1882">
              <w:rPr>
                <w:noProof w:val="0"/>
                <w:sz w:val="22"/>
                <w:szCs w:val="22"/>
                <w:lang w:val="en-US" w:eastAsia="ru-RU"/>
              </w:rPr>
              <w:t>Malaxor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proofErr w:type="gramEnd"/>
            <w:r w:rsidRPr="00CB1882">
              <w:rPr>
                <w:noProof w:val="0"/>
                <w:sz w:val="22"/>
                <w:szCs w:val="22"/>
                <w:lang w:val="en-US" w:eastAsia="ru-RU"/>
              </w:rPr>
              <w:t xml:space="preserve"> mortar de 200 L </w:t>
            </w:r>
            <w:proofErr w:type="spellStart"/>
            <w:r w:rsidRPr="00CB1882">
              <w:rPr>
                <w:noProof w:val="0"/>
                <w:sz w:val="22"/>
                <w:szCs w:val="22"/>
                <w:lang w:val="en-US" w:eastAsia="ru-RU"/>
              </w:rPr>
              <w:t>actionat</w:t>
            </w:r>
            <w:proofErr w:type="spellEnd"/>
            <w:r w:rsidRPr="00CB1882">
              <w:rPr>
                <w:noProof w:val="0"/>
                <w:sz w:val="22"/>
                <w:szCs w:val="22"/>
                <w:lang w:val="en-US" w:eastAsia="ru-RU"/>
              </w:rPr>
              <w:t xml:space="preserve"> electric</w:t>
            </w:r>
          </w:p>
        </w:tc>
        <w:tc>
          <w:tcPr>
            <w:tcW w:w="1275" w:type="dxa"/>
            <w:tcBorders>
              <w:top w:val="nil"/>
              <w:bottom w:val="single" w:sz="2" w:space="0" w:color="auto"/>
            </w:tcBorders>
            <w:vAlign w:val="center"/>
          </w:tcPr>
          <w:p w14:paraId="5B8B427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882970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0,3096</w:t>
            </w:r>
          </w:p>
        </w:tc>
      </w:tr>
      <w:tr w:rsidR="00895AEB" w:rsidRPr="00CB1882" w14:paraId="640236A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5744AC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340</w:t>
            </w:r>
          </w:p>
        </w:tc>
        <w:tc>
          <w:tcPr>
            <w:tcW w:w="1701" w:type="dxa"/>
            <w:gridSpan w:val="2"/>
            <w:tcBorders>
              <w:top w:val="single" w:sz="4" w:space="0" w:color="auto"/>
              <w:bottom w:val="single" w:sz="4" w:space="0" w:color="auto"/>
            </w:tcBorders>
            <w:vAlign w:val="center"/>
          </w:tcPr>
          <w:p w14:paraId="69649CF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CG50B</w:t>
            </w:r>
          </w:p>
        </w:tc>
        <w:tc>
          <w:tcPr>
            <w:tcW w:w="4536" w:type="dxa"/>
            <w:gridSpan w:val="3"/>
            <w:tcBorders>
              <w:top w:val="single" w:sz="4" w:space="0" w:color="auto"/>
              <w:bottom w:val="single" w:sz="4" w:space="0" w:color="auto"/>
            </w:tcBorders>
            <w:vAlign w:val="center"/>
          </w:tcPr>
          <w:p w14:paraId="53E58053"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Executarea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din </w:t>
            </w:r>
            <w:proofErr w:type="spellStart"/>
            <w:r w:rsidRPr="00CB1882">
              <w:rPr>
                <w:noProof w:val="0"/>
                <w:lang w:val="en-US" w:eastAsia="ru-RU"/>
              </w:rPr>
              <w:t>granit</w:t>
            </w:r>
            <w:proofErr w:type="spellEnd"/>
            <w:r w:rsidRPr="00CB1882">
              <w:rPr>
                <w:noProof w:val="0"/>
                <w:lang w:val="en-US" w:eastAsia="ru-RU"/>
              </w:rPr>
              <w:t xml:space="preserve"> ceramic fixate pe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dimensiunile</w:t>
            </w:r>
            <w:proofErr w:type="spellEnd"/>
            <w:r w:rsidRPr="00CB1882">
              <w:rPr>
                <w:noProof w:val="0"/>
                <w:lang w:val="en-US" w:eastAsia="ru-RU"/>
              </w:rPr>
              <w:t xml:space="preserve"> </w:t>
            </w:r>
            <w:proofErr w:type="spellStart"/>
            <w:r w:rsidRPr="00CB1882">
              <w:rPr>
                <w:noProof w:val="0"/>
                <w:lang w:val="en-US" w:eastAsia="ru-RU"/>
              </w:rPr>
              <w:t>placilor</w:t>
            </w:r>
            <w:proofErr w:type="spellEnd"/>
            <w:r w:rsidRPr="00CB1882">
              <w:rPr>
                <w:noProof w:val="0"/>
                <w:lang w:val="en-US" w:eastAsia="ru-RU"/>
              </w:rPr>
              <w:t xml:space="preserve"> 60x60 cm (*tip </w:t>
            </w:r>
            <w:proofErr w:type="spellStart"/>
            <w:r w:rsidRPr="00CB1882">
              <w:rPr>
                <w:noProof w:val="0"/>
                <w:lang w:val="en-US" w:eastAsia="ru-RU"/>
              </w:rPr>
              <w:t>placaj</w:t>
            </w:r>
            <w:proofErr w:type="spellEnd"/>
            <w:r w:rsidRPr="00CB1882">
              <w:rPr>
                <w:noProof w:val="0"/>
                <w:lang w:val="en-US" w:eastAsia="ru-RU"/>
              </w:rPr>
              <w:t xml:space="preserve"> </w:t>
            </w:r>
            <w:proofErr w:type="spellStart"/>
            <w:r w:rsidRPr="00CB1882">
              <w:rPr>
                <w:noProof w:val="0"/>
                <w:lang w:val="en-US" w:eastAsia="ru-RU"/>
              </w:rPr>
              <w:t>coordonat</w:t>
            </w:r>
            <w:proofErr w:type="spellEnd"/>
            <w:r w:rsidRPr="00CB1882">
              <w:rPr>
                <w:noProof w:val="0"/>
                <w:lang w:val="en-US" w:eastAsia="ru-RU"/>
              </w:rPr>
              <w:t xml:space="preserve"> cu </w:t>
            </w:r>
            <w:proofErr w:type="spellStart"/>
            <w:r w:rsidRPr="00CB1882">
              <w:rPr>
                <w:noProof w:val="0"/>
                <w:lang w:val="en-US" w:eastAsia="ru-RU"/>
              </w:rPr>
              <w:t>beneficiarul</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2678C18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1A51590"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25,8000</w:t>
            </w:r>
          </w:p>
          <w:p w14:paraId="3538EDA9" w14:textId="77777777" w:rsidR="00895AEB" w:rsidRPr="00CB1882" w:rsidRDefault="00895AEB" w:rsidP="00305B09">
            <w:pPr>
              <w:autoSpaceDE w:val="0"/>
              <w:autoSpaceDN w:val="0"/>
              <w:jc w:val="center"/>
              <w:rPr>
                <w:noProof w:val="0"/>
                <w:lang w:val="en-US" w:eastAsia="ru-RU"/>
              </w:rPr>
            </w:pPr>
          </w:p>
        </w:tc>
      </w:tr>
      <w:tr w:rsidR="00895AEB" w:rsidRPr="00CB1882" w14:paraId="7B6D36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F763D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4BF30D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9310060019930</w:t>
            </w:r>
          </w:p>
        </w:tc>
        <w:tc>
          <w:tcPr>
            <w:tcW w:w="4536" w:type="dxa"/>
            <w:gridSpan w:val="3"/>
            <w:tcBorders>
              <w:top w:val="nil"/>
              <w:bottom w:val="single" w:sz="2" w:space="0" w:color="auto"/>
            </w:tcBorders>
            <w:vAlign w:val="center"/>
          </w:tcPr>
          <w:p w14:paraId="35C15EE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p>
        </w:tc>
        <w:tc>
          <w:tcPr>
            <w:tcW w:w="1275" w:type="dxa"/>
            <w:tcBorders>
              <w:top w:val="nil"/>
              <w:bottom w:val="single" w:sz="2" w:space="0" w:color="auto"/>
            </w:tcBorders>
            <w:vAlign w:val="center"/>
          </w:tcPr>
          <w:p w14:paraId="5661AF1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C87A90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49,2522</w:t>
            </w:r>
          </w:p>
        </w:tc>
      </w:tr>
      <w:tr w:rsidR="00895AEB" w:rsidRPr="00CB1882" w14:paraId="387A60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CE0A9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678A9E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2670112202052</w:t>
            </w:r>
          </w:p>
        </w:tc>
        <w:tc>
          <w:tcPr>
            <w:tcW w:w="4536" w:type="dxa"/>
            <w:gridSpan w:val="3"/>
            <w:tcBorders>
              <w:top w:val="nil"/>
              <w:bottom w:val="single" w:sz="2" w:space="0" w:color="auto"/>
            </w:tcBorders>
            <w:vAlign w:val="center"/>
          </w:tcPr>
          <w:p w14:paraId="7E1AF07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granit</w:t>
            </w:r>
            <w:proofErr w:type="spellEnd"/>
            <w:r w:rsidRPr="00CB1882">
              <w:rPr>
                <w:noProof w:val="0"/>
                <w:sz w:val="22"/>
                <w:szCs w:val="22"/>
                <w:lang w:val="en-US" w:eastAsia="ru-RU"/>
              </w:rPr>
              <w:t xml:space="preserve"> ceramic</w:t>
            </w:r>
          </w:p>
        </w:tc>
        <w:tc>
          <w:tcPr>
            <w:tcW w:w="1275" w:type="dxa"/>
            <w:tcBorders>
              <w:top w:val="nil"/>
              <w:bottom w:val="single" w:sz="2" w:space="0" w:color="auto"/>
            </w:tcBorders>
            <w:vAlign w:val="center"/>
          </w:tcPr>
          <w:p w14:paraId="6A87CE2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76FBE48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26,1870</w:t>
            </w:r>
          </w:p>
        </w:tc>
      </w:tr>
      <w:tr w:rsidR="00895AEB" w:rsidRPr="00CB1882" w14:paraId="16040D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D8430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88FD93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2462106110554</w:t>
            </w:r>
          </w:p>
        </w:tc>
        <w:tc>
          <w:tcPr>
            <w:tcW w:w="4536" w:type="dxa"/>
            <w:gridSpan w:val="3"/>
            <w:tcBorders>
              <w:top w:val="nil"/>
              <w:bottom w:val="single" w:sz="2" w:space="0" w:color="auto"/>
            </w:tcBorders>
            <w:vAlign w:val="center"/>
          </w:tcPr>
          <w:p w14:paraId="118C772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pe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rasini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acrilice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latex</w:t>
            </w:r>
          </w:p>
        </w:tc>
        <w:tc>
          <w:tcPr>
            <w:tcW w:w="1275" w:type="dxa"/>
            <w:tcBorders>
              <w:top w:val="nil"/>
              <w:bottom w:val="single" w:sz="2" w:space="0" w:color="auto"/>
            </w:tcBorders>
            <w:vAlign w:val="center"/>
          </w:tcPr>
          <w:p w14:paraId="54C5110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72A1F6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110,9400</w:t>
            </w:r>
          </w:p>
        </w:tc>
      </w:tr>
      <w:tr w:rsidR="00895AEB" w:rsidRPr="00CB1882" w14:paraId="0F1A64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8152D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053184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24302261000001</w:t>
            </w:r>
          </w:p>
        </w:tc>
        <w:tc>
          <w:tcPr>
            <w:tcW w:w="4536" w:type="dxa"/>
            <w:gridSpan w:val="3"/>
            <w:tcBorders>
              <w:top w:val="nil"/>
              <w:bottom w:val="single" w:sz="2" w:space="0" w:color="auto"/>
            </w:tcBorders>
            <w:vAlign w:val="center"/>
          </w:tcPr>
          <w:p w14:paraId="6ED8564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Fuga</w:t>
            </w:r>
            <w:proofErr w:type="spellEnd"/>
          </w:p>
        </w:tc>
        <w:tc>
          <w:tcPr>
            <w:tcW w:w="1275" w:type="dxa"/>
            <w:tcBorders>
              <w:top w:val="nil"/>
              <w:bottom w:val="single" w:sz="2" w:space="0" w:color="auto"/>
            </w:tcBorders>
            <w:vAlign w:val="center"/>
          </w:tcPr>
          <w:p w14:paraId="7C71E75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8C5960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5,1600</w:t>
            </w:r>
          </w:p>
        </w:tc>
      </w:tr>
      <w:tr w:rsidR="00895AEB" w:rsidRPr="00CB1882" w14:paraId="7BB5EC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939AF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3AD59E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2881116002700</w:t>
            </w:r>
          </w:p>
        </w:tc>
        <w:tc>
          <w:tcPr>
            <w:tcW w:w="4536" w:type="dxa"/>
            <w:gridSpan w:val="3"/>
            <w:tcBorders>
              <w:top w:val="nil"/>
              <w:bottom w:val="single" w:sz="2" w:space="0" w:color="auto"/>
            </w:tcBorders>
            <w:vAlign w:val="center"/>
          </w:tcPr>
          <w:p w14:paraId="5C5E36FA"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Disc </w:t>
            </w:r>
            <w:proofErr w:type="spellStart"/>
            <w:r w:rsidRPr="00CB1882">
              <w:rPr>
                <w:noProof w:val="0"/>
                <w:sz w:val="22"/>
                <w:szCs w:val="22"/>
                <w:lang w:val="en-US" w:eastAsia="ru-RU"/>
              </w:rPr>
              <w:t>abraziv</w:t>
            </w:r>
            <w:proofErr w:type="spellEnd"/>
          </w:p>
        </w:tc>
        <w:tc>
          <w:tcPr>
            <w:tcW w:w="1275" w:type="dxa"/>
            <w:tcBorders>
              <w:top w:val="nil"/>
              <w:bottom w:val="single" w:sz="2" w:space="0" w:color="auto"/>
            </w:tcBorders>
            <w:vAlign w:val="center"/>
          </w:tcPr>
          <w:p w14:paraId="256FF9C0"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3CD07E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0,5160</w:t>
            </w:r>
          </w:p>
        </w:tc>
      </w:tr>
      <w:tr w:rsidR="00895AEB" w:rsidRPr="00CB1882" w14:paraId="70444EC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3A4AE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058A84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343CB19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1776BD9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4154E0E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0,1032</w:t>
            </w:r>
          </w:p>
        </w:tc>
      </w:tr>
      <w:tr w:rsidR="00895AEB" w:rsidRPr="00CB1882" w14:paraId="6EB94E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8F6B8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41E0E3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2952270003205</w:t>
            </w:r>
          </w:p>
        </w:tc>
        <w:tc>
          <w:tcPr>
            <w:tcW w:w="4536" w:type="dxa"/>
            <w:gridSpan w:val="3"/>
            <w:tcBorders>
              <w:top w:val="nil"/>
              <w:bottom w:val="single" w:sz="2" w:space="0" w:color="auto"/>
            </w:tcBorders>
            <w:vAlign w:val="center"/>
          </w:tcPr>
          <w:p w14:paraId="30140F7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piatra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universala</w:t>
            </w:r>
            <w:proofErr w:type="spellEnd"/>
          </w:p>
        </w:tc>
        <w:tc>
          <w:tcPr>
            <w:tcW w:w="1275" w:type="dxa"/>
            <w:tcBorders>
              <w:top w:val="nil"/>
              <w:bottom w:val="single" w:sz="2" w:space="0" w:color="auto"/>
            </w:tcBorders>
            <w:vAlign w:val="center"/>
          </w:tcPr>
          <w:p w14:paraId="0CA2775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FC90B0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1,1765</w:t>
            </w:r>
          </w:p>
        </w:tc>
      </w:tr>
      <w:tr w:rsidR="00895AEB" w:rsidRPr="00CB1882" w14:paraId="0D3A966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087CB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EA4BF7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2922140006702</w:t>
            </w:r>
          </w:p>
        </w:tc>
        <w:tc>
          <w:tcPr>
            <w:tcW w:w="4536" w:type="dxa"/>
            <w:gridSpan w:val="3"/>
            <w:tcBorders>
              <w:top w:val="nil"/>
              <w:bottom w:val="single" w:sz="2" w:space="0" w:color="auto"/>
            </w:tcBorders>
            <w:vAlign w:val="center"/>
          </w:tcPr>
          <w:p w14:paraId="3151E2F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fereastra</w:t>
            </w:r>
            <w:proofErr w:type="spellEnd"/>
          </w:p>
        </w:tc>
        <w:tc>
          <w:tcPr>
            <w:tcW w:w="1275" w:type="dxa"/>
            <w:tcBorders>
              <w:top w:val="nil"/>
              <w:bottom w:val="single" w:sz="2" w:space="0" w:color="auto"/>
            </w:tcBorders>
            <w:vAlign w:val="center"/>
          </w:tcPr>
          <w:p w14:paraId="2D7BFF8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907D9C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0,2993</w:t>
            </w:r>
          </w:p>
        </w:tc>
      </w:tr>
      <w:tr w:rsidR="00895AEB" w:rsidRPr="00CB1882" w14:paraId="392750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A9224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295838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2952270007607</w:t>
            </w:r>
          </w:p>
        </w:tc>
        <w:tc>
          <w:tcPr>
            <w:tcW w:w="4536" w:type="dxa"/>
            <w:gridSpan w:val="3"/>
            <w:tcBorders>
              <w:top w:val="nil"/>
              <w:bottom w:val="single" w:sz="2" w:space="0" w:color="auto"/>
            </w:tcBorders>
            <w:vAlign w:val="center"/>
          </w:tcPr>
          <w:p w14:paraId="7CE34AD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ajutaj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snec</w:t>
            </w:r>
            <w:proofErr w:type="spellEnd"/>
          </w:p>
        </w:tc>
        <w:tc>
          <w:tcPr>
            <w:tcW w:w="1275" w:type="dxa"/>
            <w:tcBorders>
              <w:top w:val="nil"/>
              <w:bottom w:val="single" w:sz="2" w:space="0" w:color="auto"/>
            </w:tcBorders>
            <w:vAlign w:val="center"/>
          </w:tcPr>
          <w:p w14:paraId="36BB564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BE8B2F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0,1367</w:t>
            </w:r>
          </w:p>
        </w:tc>
      </w:tr>
      <w:tr w:rsidR="00895AEB" w:rsidRPr="00CB1882" w14:paraId="19F9F76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440833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341</w:t>
            </w:r>
          </w:p>
        </w:tc>
        <w:tc>
          <w:tcPr>
            <w:tcW w:w="1701" w:type="dxa"/>
            <w:gridSpan w:val="2"/>
            <w:tcBorders>
              <w:top w:val="single" w:sz="4" w:space="0" w:color="auto"/>
              <w:bottom w:val="single" w:sz="4" w:space="0" w:color="auto"/>
            </w:tcBorders>
            <w:vAlign w:val="center"/>
          </w:tcPr>
          <w:p w14:paraId="29F7E99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CI14A</w:t>
            </w:r>
          </w:p>
        </w:tc>
        <w:tc>
          <w:tcPr>
            <w:tcW w:w="4536" w:type="dxa"/>
            <w:gridSpan w:val="3"/>
            <w:tcBorders>
              <w:top w:val="single" w:sz="4" w:space="0" w:color="auto"/>
              <w:bottom w:val="single" w:sz="4" w:space="0" w:color="auto"/>
            </w:tcBorders>
            <w:vAlign w:val="center"/>
          </w:tcPr>
          <w:p w14:paraId="26C940AA"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Elemente</w:t>
            </w:r>
            <w:proofErr w:type="spellEnd"/>
            <w:r w:rsidRPr="00CB1882">
              <w:rPr>
                <w:noProof w:val="0"/>
                <w:lang w:val="en-US" w:eastAsia="ru-RU"/>
              </w:rPr>
              <w:t xml:space="preserve"> </w:t>
            </w:r>
            <w:proofErr w:type="spellStart"/>
            <w:r w:rsidRPr="00CB1882">
              <w:rPr>
                <w:noProof w:val="0"/>
                <w:lang w:val="en-US" w:eastAsia="ru-RU"/>
              </w:rPr>
              <w:t>liniare</w:t>
            </w:r>
            <w:proofErr w:type="spellEnd"/>
            <w:r w:rsidRPr="00CB1882">
              <w:rPr>
                <w:noProof w:val="0"/>
                <w:lang w:val="en-US" w:eastAsia="ru-RU"/>
              </w:rPr>
              <w:t xml:space="preserve"> din </w:t>
            </w:r>
            <w:proofErr w:type="spellStart"/>
            <w:r w:rsidRPr="00CB1882">
              <w:rPr>
                <w:noProof w:val="0"/>
                <w:lang w:val="en-US" w:eastAsia="ru-RU"/>
              </w:rPr>
              <w:t>placi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aplicate</w:t>
            </w:r>
            <w:proofErr w:type="spellEnd"/>
            <w:r w:rsidRPr="00CB1882">
              <w:rPr>
                <w:noProof w:val="0"/>
                <w:lang w:val="en-US" w:eastAsia="ru-RU"/>
              </w:rPr>
              <w:t xml:space="preserve"> cu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11C2887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6EF8D985"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14,0000</w:t>
            </w:r>
          </w:p>
          <w:p w14:paraId="5BBDC34B" w14:textId="77777777" w:rsidR="00895AEB" w:rsidRPr="00CB1882" w:rsidRDefault="00895AEB" w:rsidP="00305B09">
            <w:pPr>
              <w:autoSpaceDE w:val="0"/>
              <w:autoSpaceDN w:val="0"/>
              <w:jc w:val="center"/>
              <w:rPr>
                <w:noProof w:val="0"/>
                <w:lang w:val="en-US" w:eastAsia="ru-RU"/>
              </w:rPr>
            </w:pPr>
          </w:p>
        </w:tc>
      </w:tr>
      <w:tr w:rsidR="00895AEB" w:rsidRPr="00CB1882" w14:paraId="1E2B1B7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9403A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A5C049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7728EB2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77D2DA6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F11EFD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5,6000</w:t>
            </w:r>
          </w:p>
        </w:tc>
      </w:tr>
      <w:tr w:rsidR="00895AEB" w:rsidRPr="00CB1882" w14:paraId="13C357A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CA8B8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356F92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4AA141F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76D1AD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FAB901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1,4000</w:t>
            </w:r>
          </w:p>
        </w:tc>
      </w:tr>
      <w:tr w:rsidR="00895AEB" w:rsidRPr="00CB1882" w14:paraId="1BA51B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05D22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25CA02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2874116312500</w:t>
            </w:r>
          </w:p>
        </w:tc>
        <w:tc>
          <w:tcPr>
            <w:tcW w:w="4536" w:type="dxa"/>
            <w:gridSpan w:val="3"/>
            <w:tcBorders>
              <w:top w:val="nil"/>
              <w:bottom w:val="single" w:sz="2" w:space="0" w:color="auto"/>
            </w:tcBorders>
            <w:vAlign w:val="center"/>
          </w:tcPr>
          <w:p w14:paraId="5679AF0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Elemente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liniare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portelanata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faianta</w:t>
            </w:r>
            <w:proofErr w:type="spellEnd"/>
          </w:p>
        </w:tc>
        <w:tc>
          <w:tcPr>
            <w:tcW w:w="1275" w:type="dxa"/>
            <w:tcBorders>
              <w:top w:val="nil"/>
              <w:bottom w:val="single" w:sz="2" w:space="0" w:color="auto"/>
            </w:tcBorders>
            <w:vAlign w:val="center"/>
          </w:tcPr>
          <w:p w14:paraId="153D2AE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66A323E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14,9940</w:t>
            </w:r>
          </w:p>
        </w:tc>
      </w:tr>
      <w:tr w:rsidR="00895AEB" w:rsidRPr="00CB1882" w14:paraId="543A521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285AD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F32D6D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2462106110400</w:t>
            </w:r>
          </w:p>
        </w:tc>
        <w:tc>
          <w:tcPr>
            <w:tcW w:w="4536" w:type="dxa"/>
            <w:gridSpan w:val="3"/>
            <w:tcBorders>
              <w:top w:val="nil"/>
              <w:bottom w:val="single" w:sz="2" w:space="0" w:color="auto"/>
            </w:tcBorders>
            <w:vAlign w:val="center"/>
          </w:tcPr>
          <w:p w14:paraId="4C69721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placaje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p>
        </w:tc>
        <w:tc>
          <w:tcPr>
            <w:tcW w:w="1275" w:type="dxa"/>
            <w:tcBorders>
              <w:top w:val="nil"/>
              <w:bottom w:val="single" w:sz="2" w:space="0" w:color="auto"/>
            </w:tcBorders>
            <w:vAlign w:val="center"/>
          </w:tcPr>
          <w:p w14:paraId="044AB0B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06A974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5,1450</w:t>
            </w:r>
          </w:p>
        </w:tc>
      </w:tr>
      <w:tr w:rsidR="00895AEB" w:rsidRPr="00CB1882" w14:paraId="1DA602A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6CFBC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C03C19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2010237318700</w:t>
            </w:r>
          </w:p>
        </w:tc>
        <w:tc>
          <w:tcPr>
            <w:tcW w:w="4536" w:type="dxa"/>
            <w:gridSpan w:val="3"/>
            <w:tcBorders>
              <w:top w:val="nil"/>
              <w:bottom w:val="single" w:sz="2" w:space="0" w:color="auto"/>
            </w:tcBorders>
            <w:vAlign w:val="center"/>
          </w:tcPr>
          <w:p w14:paraId="1726452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Distantieri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rost</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3236A7DB"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5D23E1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88,2000</w:t>
            </w:r>
          </w:p>
        </w:tc>
      </w:tr>
      <w:tr w:rsidR="00895AEB" w:rsidRPr="00CB1882" w14:paraId="06D068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BFAC8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84AD9A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2430226101466</w:t>
            </w:r>
          </w:p>
        </w:tc>
        <w:tc>
          <w:tcPr>
            <w:tcW w:w="4536" w:type="dxa"/>
            <w:gridSpan w:val="3"/>
            <w:tcBorders>
              <w:top w:val="nil"/>
              <w:bottom w:val="single" w:sz="2" w:space="0" w:color="auto"/>
            </w:tcBorders>
            <w:vAlign w:val="center"/>
          </w:tcPr>
          <w:p w14:paraId="7A8C2232"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Chit mastic SR 1270 </w:t>
            </w:r>
            <w:proofErr w:type="spellStart"/>
            <w:r w:rsidRPr="00CB1882">
              <w:rPr>
                <w:noProof w:val="0"/>
                <w:sz w:val="22"/>
                <w:szCs w:val="22"/>
                <w:lang w:val="en-US" w:eastAsia="ru-RU"/>
              </w:rPr>
              <w:t>ntr</w:t>
            </w:r>
            <w:proofErr w:type="spellEnd"/>
            <w:r w:rsidRPr="00CB1882">
              <w:rPr>
                <w:noProof w:val="0"/>
                <w:sz w:val="22"/>
                <w:szCs w:val="22"/>
                <w:lang w:val="en-US" w:eastAsia="ru-RU"/>
              </w:rPr>
              <w:t xml:space="preserve"> 5005-78</w:t>
            </w:r>
          </w:p>
        </w:tc>
        <w:tc>
          <w:tcPr>
            <w:tcW w:w="1275" w:type="dxa"/>
            <w:tcBorders>
              <w:top w:val="nil"/>
              <w:bottom w:val="single" w:sz="2" w:space="0" w:color="auto"/>
            </w:tcBorders>
            <w:vAlign w:val="center"/>
          </w:tcPr>
          <w:p w14:paraId="6D08CC2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58CD4E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1,4700</w:t>
            </w:r>
          </w:p>
        </w:tc>
      </w:tr>
      <w:tr w:rsidR="00895AEB" w:rsidRPr="00CB1882" w14:paraId="09C696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48B443"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4380E2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2952270003830</w:t>
            </w:r>
          </w:p>
        </w:tc>
        <w:tc>
          <w:tcPr>
            <w:tcW w:w="4536" w:type="dxa"/>
            <w:gridSpan w:val="3"/>
            <w:tcBorders>
              <w:top w:val="nil"/>
              <w:bottom w:val="single" w:sz="2" w:space="0" w:color="auto"/>
            </w:tcBorders>
            <w:vAlign w:val="center"/>
          </w:tcPr>
          <w:p w14:paraId="2585027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Dreptar</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aluminiu</w:t>
            </w:r>
            <w:proofErr w:type="spellEnd"/>
            <w:r w:rsidRPr="00CB1882">
              <w:rPr>
                <w:noProof w:val="0"/>
                <w:sz w:val="22"/>
                <w:szCs w:val="22"/>
                <w:lang w:val="en-US" w:eastAsia="ru-RU"/>
              </w:rPr>
              <w:t xml:space="preserve">   = 2,00 m</w:t>
            </w:r>
          </w:p>
        </w:tc>
        <w:tc>
          <w:tcPr>
            <w:tcW w:w="1275" w:type="dxa"/>
            <w:tcBorders>
              <w:top w:val="nil"/>
              <w:bottom w:val="single" w:sz="2" w:space="0" w:color="auto"/>
            </w:tcBorders>
            <w:vAlign w:val="center"/>
          </w:tcPr>
          <w:p w14:paraId="7ABD079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0DA178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4,2000</w:t>
            </w:r>
          </w:p>
        </w:tc>
      </w:tr>
      <w:tr w:rsidR="00895AEB" w:rsidRPr="00CB1882" w14:paraId="2276F5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9405C0"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3AD50F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2952270003204</w:t>
            </w:r>
          </w:p>
        </w:tc>
        <w:tc>
          <w:tcPr>
            <w:tcW w:w="4536" w:type="dxa"/>
            <w:gridSpan w:val="3"/>
            <w:tcBorders>
              <w:top w:val="nil"/>
              <w:bottom w:val="single" w:sz="2" w:space="0" w:color="auto"/>
            </w:tcBorders>
            <w:vAlign w:val="center"/>
          </w:tcPr>
          <w:p w14:paraId="4B08191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cu disc D=500 mm, de 5,5 Kw</w:t>
            </w:r>
          </w:p>
        </w:tc>
        <w:tc>
          <w:tcPr>
            <w:tcW w:w="1275" w:type="dxa"/>
            <w:tcBorders>
              <w:top w:val="nil"/>
              <w:bottom w:val="single" w:sz="2" w:space="0" w:color="auto"/>
            </w:tcBorders>
            <w:vAlign w:val="center"/>
          </w:tcPr>
          <w:p w14:paraId="10B7E09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92F30F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0,7000</w:t>
            </w:r>
          </w:p>
        </w:tc>
      </w:tr>
      <w:tr w:rsidR="00895AEB" w:rsidRPr="00CB1882" w14:paraId="16CA043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48ABCA5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4" w:space="0" w:color="auto"/>
            </w:tcBorders>
            <w:vAlign w:val="center"/>
          </w:tcPr>
          <w:p w14:paraId="017ED5B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2952240004021</w:t>
            </w:r>
          </w:p>
        </w:tc>
        <w:tc>
          <w:tcPr>
            <w:tcW w:w="4536" w:type="dxa"/>
            <w:gridSpan w:val="3"/>
            <w:tcBorders>
              <w:top w:val="nil"/>
              <w:bottom w:val="single" w:sz="4" w:space="0" w:color="auto"/>
            </w:tcBorders>
            <w:vAlign w:val="center"/>
          </w:tcPr>
          <w:p w14:paraId="79D85F21"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Mixer electric</w:t>
            </w:r>
          </w:p>
        </w:tc>
        <w:tc>
          <w:tcPr>
            <w:tcW w:w="1275" w:type="dxa"/>
            <w:tcBorders>
              <w:top w:val="nil"/>
              <w:bottom w:val="single" w:sz="4" w:space="0" w:color="auto"/>
            </w:tcBorders>
            <w:vAlign w:val="center"/>
          </w:tcPr>
          <w:p w14:paraId="7CC67CE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4" w:space="0" w:color="auto"/>
            </w:tcBorders>
            <w:vAlign w:val="center"/>
          </w:tcPr>
          <w:p w14:paraId="65B2C8B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0,0140</w:t>
            </w:r>
          </w:p>
        </w:tc>
      </w:tr>
      <w:tr w:rsidR="00895AEB" w:rsidRPr="00CB1882" w14:paraId="76A80BBA"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F11A579"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30602D3"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8A739C2" w14:textId="77777777" w:rsidR="00895AEB" w:rsidRPr="00CB1882"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25FB0E7"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4C125733" w14:textId="77777777" w:rsidR="00895AEB" w:rsidRPr="00CB1882" w:rsidRDefault="00895AEB" w:rsidP="00305B09">
            <w:pPr>
              <w:autoSpaceDE w:val="0"/>
              <w:autoSpaceDN w:val="0"/>
              <w:rPr>
                <w:noProof w:val="0"/>
                <w:lang w:val="en-US" w:eastAsia="ru-RU"/>
              </w:rPr>
            </w:pPr>
          </w:p>
        </w:tc>
      </w:tr>
      <w:tr w:rsidR="00895AEB" w:rsidRPr="00CB1882" w14:paraId="487EF9F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7D6D45C"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79D9593"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3802588" w14:textId="77777777" w:rsidR="00895AEB" w:rsidRPr="00CB1882" w:rsidRDefault="00895AEB" w:rsidP="00305B09">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162CB96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CD2A7DF" w14:textId="77777777" w:rsidR="00895AEB" w:rsidRPr="00CB1882" w:rsidRDefault="00895AEB" w:rsidP="00305B09">
            <w:pPr>
              <w:autoSpaceDE w:val="0"/>
              <w:autoSpaceDN w:val="0"/>
              <w:rPr>
                <w:noProof w:val="0"/>
                <w:lang w:val="en-US" w:eastAsia="ru-RU"/>
              </w:rPr>
            </w:pPr>
          </w:p>
        </w:tc>
      </w:tr>
      <w:tr w:rsidR="00895AEB" w:rsidRPr="00CB1882" w14:paraId="1F4CE96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A485E68"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55AA847"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1F6863C"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3988687D"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411D6232" w14:textId="77777777" w:rsidR="00895AEB" w:rsidRPr="00CB1882" w:rsidRDefault="00895AEB" w:rsidP="00305B09">
            <w:pPr>
              <w:autoSpaceDE w:val="0"/>
              <w:autoSpaceDN w:val="0"/>
              <w:rPr>
                <w:noProof w:val="0"/>
                <w:lang w:val="en-US" w:eastAsia="ru-RU"/>
              </w:rPr>
            </w:pPr>
          </w:p>
        </w:tc>
      </w:tr>
      <w:tr w:rsidR="00895AEB" w:rsidRPr="00CB1882" w14:paraId="7B2A289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4A250E8"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206BB3C"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749B64E"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01E38915"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110EADB1" w14:textId="77777777" w:rsidR="00895AEB" w:rsidRPr="00CB1882" w:rsidRDefault="00895AEB" w:rsidP="00305B09">
            <w:pPr>
              <w:autoSpaceDE w:val="0"/>
              <w:autoSpaceDN w:val="0"/>
              <w:rPr>
                <w:noProof w:val="0"/>
                <w:lang w:val="en-US" w:eastAsia="ru-RU"/>
              </w:rPr>
            </w:pPr>
          </w:p>
        </w:tc>
      </w:tr>
      <w:tr w:rsidR="00895AEB" w:rsidRPr="00CB1882" w14:paraId="72CC36E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B63BF56"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CB00C99"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8E038EC"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7CF4B2C9"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527BCF4A" w14:textId="77777777" w:rsidR="00895AEB" w:rsidRPr="00CB1882" w:rsidRDefault="00895AEB" w:rsidP="00305B09">
            <w:pPr>
              <w:autoSpaceDE w:val="0"/>
              <w:autoSpaceDN w:val="0"/>
              <w:rPr>
                <w:noProof w:val="0"/>
                <w:lang w:val="en-US" w:eastAsia="ru-RU"/>
              </w:rPr>
            </w:pPr>
          </w:p>
        </w:tc>
      </w:tr>
      <w:tr w:rsidR="00895AEB" w:rsidRPr="00CB1882" w14:paraId="5BEA8B7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F6320C6"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8ED124A"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9E369DC"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246119FB"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3C2E6BCE" w14:textId="77777777" w:rsidR="00895AEB" w:rsidRPr="00CB1882" w:rsidRDefault="00895AEB" w:rsidP="00305B09">
            <w:pPr>
              <w:autoSpaceDE w:val="0"/>
              <w:autoSpaceDN w:val="0"/>
              <w:rPr>
                <w:noProof w:val="0"/>
                <w:lang w:val="en-US" w:eastAsia="ru-RU"/>
              </w:rPr>
            </w:pPr>
          </w:p>
        </w:tc>
      </w:tr>
      <w:tr w:rsidR="00895AEB" w:rsidRPr="00CB1882" w14:paraId="0981E723"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FF50E99"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73DF088"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E4148ED"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Hol</w:t>
            </w:r>
            <w:proofErr w:type="spellEnd"/>
            <w:r w:rsidRPr="00CB1882">
              <w:rPr>
                <w:noProof w:val="0"/>
                <w:sz w:val="22"/>
                <w:szCs w:val="22"/>
                <w:lang w:val="en-US" w:eastAsia="ru-RU"/>
              </w:rPr>
              <w:t xml:space="preserve"> et2 (casa </w:t>
            </w:r>
            <w:proofErr w:type="spellStart"/>
            <w:r w:rsidRPr="00CB1882">
              <w:rPr>
                <w:noProof w:val="0"/>
                <w:sz w:val="22"/>
                <w:szCs w:val="22"/>
                <w:lang w:val="en-US" w:eastAsia="ru-RU"/>
              </w:rPr>
              <w:t>scarii</w:t>
            </w:r>
            <w:proofErr w:type="spellEnd"/>
            <w:r w:rsidRPr="00CB1882">
              <w:rPr>
                <w:noProof w:val="0"/>
                <w:sz w:val="22"/>
                <w:szCs w:val="22"/>
                <w:lang w:val="en-US" w:eastAsia="ru-RU"/>
              </w:rPr>
              <w:t xml:space="preserve"> / ascensor)</w:t>
            </w:r>
          </w:p>
          <w:p w14:paraId="59979CC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2866D26B"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0BA30EF8" w14:textId="77777777" w:rsidR="00895AEB" w:rsidRPr="00CB1882" w:rsidRDefault="00895AEB" w:rsidP="00305B09">
            <w:pPr>
              <w:autoSpaceDE w:val="0"/>
              <w:autoSpaceDN w:val="0"/>
              <w:rPr>
                <w:noProof w:val="0"/>
                <w:lang w:val="en-US" w:eastAsia="ru-RU"/>
              </w:rPr>
            </w:pPr>
          </w:p>
        </w:tc>
      </w:tr>
      <w:tr w:rsidR="00895AEB" w:rsidRPr="00CB1882" w14:paraId="3E0B8D72"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78CCF2E" w14:textId="77777777" w:rsidR="00895AEB" w:rsidRPr="00CB1882" w:rsidRDefault="00895AEB" w:rsidP="00305B09">
            <w:pPr>
              <w:autoSpaceDE w:val="0"/>
              <w:autoSpaceDN w:val="0"/>
              <w:jc w:val="right"/>
              <w:rPr>
                <w:noProof w:val="0"/>
                <w:lang w:val="en-US" w:eastAsia="ru-RU"/>
              </w:rPr>
            </w:pPr>
          </w:p>
        </w:tc>
        <w:tc>
          <w:tcPr>
            <w:tcW w:w="1701" w:type="dxa"/>
            <w:gridSpan w:val="2"/>
            <w:tcBorders>
              <w:top w:val="nil"/>
              <w:bottom w:val="nil"/>
            </w:tcBorders>
          </w:tcPr>
          <w:p w14:paraId="4FF4EAA8" w14:textId="77777777" w:rsidR="00895AEB" w:rsidRPr="00CB1882" w:rsidRDefault="00895AEB" w:rsidP="00305B09">
            <w:pPr>
              <w:autoSpaceDE w:val="0"/>
              <w:autoSpaceDN w:val="0"/>
              <w:rPr>
                <w:noProof w:val="0"/>
                <w:lang w:val="en-US" w:eastAsia="ru-RU"/>
              </w:rPr>
            </w:pPr>
          </w:p>
        </w:tc>
        <w:tc>
          <w:tcPr>
            <w:tcW w:w="4536" w:type="dxa"/>
            <w:gridSpan w:val="3"/>
            <w:tcBorders>
              <w:top w:val="nil"/>
              <w:bottom w:val="nil"/>
            </w:tcBorders>
          </w:tcPr>
          <w:p w14:paraId="01DB0BCC"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3. </w:t>
            </w:r>
            <w:proofErr w:type="spellStart"/>
            <w:r w:rsidRPr="00CB1882">
              <w:rPr>
                <w:noProof w:val="0"/>
                <w:sz w:val="22"/>
                <w:szCs w:val="22"/>
                <w:lang w:val="en-US" w:eastAsia="ru-RU"/>
              </w:rPr>
              <w:t>Palier</w:t>
            </w:r>
            <w:proofErr w:type="spellEnd"/>
            <w:r w:rsidRPr="00CB1882">
              <w:rPr>
                <w:noProof w:val="0"/>
                <w:sz w:val="22"/>
                <w:szCs w:val="22"/>
                <w:lang w:val="en-US" w:eastAsia="ru-RU"/>
              </w:rPr>
              <w:t xml:space="preserve"> et3 (casa </w:t>
            </w:r>
            <w:proofErr w:type="spellStart"/>
            <w:r w:rsidRPr="00CB1882">
              <w:rPr>
                <w:noProof w:val="0"/>
                <w:sz w:val="22"/>
                <w:szCs w:val="22"/>
                <w:lang w:val="en-US" w:eastAsia="ru-RU"/>
              </w:rPr>
              <w:t>scarii</w:t>
            </w:r>
            <w:proofErr w:type="spellEnd"/>
            <w:r w:rsidRPr="00CB1882">
              <w:rPr>
                <w:noProof w:val="0"/>
                <w:sz w:val="22"/>
                <w:szCs w:val="22"/>
                <w:lang w:val="en-US" w:eastAsia="ru-RU"/>
              </w:rPr>
              <w:t>)</w:t>
            </w:r>
          </w:p>
          <w:p w14:paraId="4B603FA4" w14:textId="77777777" w:rsidR="00895AEB" w:rsidRPr="00CB1882" w:rsidRDefault="00895AEB" w:rsidP="00305B09">
            <w:pPr>
              <w:autoSpaceDE w:val="0"/>
              <w:autoSpaceDN w:val="0"/>
              <w:rPr>
                <w:noProof w:val="0"/>
                <w:lang w:val="en-US" w:eastAsia="ru-RU"/>
              </w:rPr>
            </w:pPr>
          </w:p>
        </w:tc>
        <w:tc>
          <w:tcPr>
            <w:tcW w:w="1275" w:type="dxa"/>
            <w:tcBorders>
              <w:top w:val="nil"/>
              <w:bottom w:val="nil"/>
            </w:tcBorders>
          </w:tcPr>
          <w:p w14:paraId="467648B4" w14:textId="77777777" w:rsidR="00895AEB" w:rsidRPr="00CB1882" w:rsidRDefault="00895AEB" w:rsidP="00305B09">
            <w:pPr>
              <w:autoSpaceDE w:val="0"/>
              <w:autoSpaceDN w:val="0"/>
              <w:rPr>
                <w:noProof w:val="0"/>
                <w:lang w:val="en-US" w:eastAsia="ru-RU"/>
              </w:rPr>
            </w:pPr>
          </w:p>
        </w:tc>
        <w:tc>
          <w:tcPr>
            <w:tcW w:w="1985" w:type="dxa"/>
            <w:gridSpan w:val="2"/>
            <w:tcBorders>
              <w:top w:val="nil"/>
              <w:bottom w:val="nil"/>
            </w:tcBorders>
          </w:tcPr>
          <w:p w14:paraId="42CFEEDE" w14:textId="77777777" w:rsidR="00895AEB" w:rsidRPr="00CB1882" w:rsidRDefault="00895AEB" w:rsidP="00305B09">
            <w:pPr>
              <w:autoSpaceDE w:val="0"/>
              <w:autoSpaceDN w:val="0"/>
              <w:rPr>
                <w:noProof w:val="0"/>
                <w:lang w:val="en-US" w:eastAsia="ru-RU"/>
              </w:rPr>
            </w:pPr>
          </w:p>
        </w:tc>
      </w:tr>
      <w:tr w:rsidR="00895AEB" w:rsidRPr="00CB1882" w14:paraId="37746FE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3E1D3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342</w:t>
            </w:r>
          </w:p>
        </w:tc>
        <w:tc>
          <w:tcPr>
            <w:tcW w:w="1701" w:type="dxa"/>
            <w:gridSpan w:val="2"/>
            <w:tcBorders>
              <w:top w:val="single" w:sz="4" w:space="0" w:color="auto"/>
              <w:bottom w:val="single" w:sz="4" w:space="0" w:color="auto"/>
            </w:tcBorders>
            <w:vAlign w:val="center"/>
          </w:tcPr>
          <w:p w14:paraId="55F48A4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RpCK42C</w:t>
            </w:r>
          </w:p>
        </w:tc>
        <w:tc>
          <w:tcPr>
            <w:tcW w:w="4536" w:type="dxa"/>
            <w:gridSpan w:val="3"/>
            <w:tcBorders>
              <w:top w:val="single" w:sz="4" w:space="0" w:color="auto"/>
              <w:bottom w:val="single" w:sz="4" w:space="0" w:color="auto"/>
            </w:tcBorders>
            <w:vAlign w:val="center"/>
          </w:tcPr>
          <w:p w14:paraId="216A56FC"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Desfacerea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w:t>
            </w:r>
            <w:proofErr w:type="spellStart"/>
            <w:r w:rsidRPr="00CB1882">
              <w:rPr>
                <w:noProof w:val="0"/>
                <w:lang w:val="en-US" w:eastAsia="ru-RU"/>
              </w:rPr>
              <w:t>reci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placi</w:t>
            </w:r>
            <w:proofErr w:type="spellEnd"/>
            <w:r w:rsidRPr="00CB1882">
              <w:rPr>
                <w:noProof w:val="0"/>
                <w:lang w:val="en-US" w:eastAsia="ru-RU"/>
              </w:rPr>
              <w:t xml:space="preserve"> </w:t>
            </w:r>
            <w:proofErr w:type="spellStart"/>
            <w:r w:rsidRPr="00CB1882">
              <w:rPr>
                <w:noProof w:val="0"/>
                <w:lang w:val="en-US" w:eastAsia="ru-RU"/>
              </w:rPr>
              <w:t>ceramice</w:t>
            </w:r>
            <w:proofErr w:type="spellEnd"/>
            <w:r w:rsidRPr="00CB1882">
              <w:rPr>
                <w:noProof w:val="0"/>
                <w:lang w:val="en-US" w:eastAsia="ru-RU"/>
              </w:rPr>
              <w:t xml:space="preserve">, </w:t>
            </w:r>
            <w:proofErr w:type="spellStart"/>
            <w:r w:rsidRPr="00CB1882">
              <w:rPr>
                <w:noProof w:val="0"/>
                <w:lang w:val="en-US" w:eastAsia="ru-RU"/>
              </w:rPr>
              <w:t>etc</w:t>
            </w:r>
            <w:proofErr w:type="spellEnd"/>
          </w:p>
        </w:tc>
        <w:tc>
          <w:tcPr>
            <w:tcW w:w="1275" w:type="dxa"/>
            <w:tcBorders>
              <w:top w:val="single" w:sz="4" w:space="0" w:color="auto"/>
              <w:bottom w:val="single" w:sz="4" w:space="0" w:color="auto"/>
            </w:tcBorders>
            <w:vAlign w:val="center"/>
          </w:tcPr>
          <w:p w14:paraId="0797BF1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6389A785"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4,8000</w:t>
            </w:r>
          </w:p>
          <w:p w14:paraId="32EC89EF" w14:textId="77777777" w:rsidR="00895AEB" w:rsidRPr="00CB1882" w:rsidRDefault="00895AEB" w:rsidP="00305B09">
            <w:pPr>
              <w:autoSpaceDE w:val="0"/>
              <w:autoSpaceDN w:val="0"/>
              <w:jc w:val="center"/>
              <w:rPr>
                <w:noProof w:val="0"/>
                <w:lang w:val="en-US" w:eastAsia="ru-RU"/>
              </w:rPr>
            </w:pPr>
          </w:p>
        </w:tc>
      </w:tr>
      <w:tr w:rsidR="00895AEB" w:rsidRPr="00CB1882" w14:paraId="1D82100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F53E0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359F90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7132040012700</w:t>
            </w:r>
          </w:p>
        </w:tc>
        <w:tc>
          <w:tcPr>
            <w:tcW w:w="4536" w:type="dxa"/>
            <w:gridSpan w:val="3"/>
            <w:tcBorders>
              <w:top w:val="nil"/>
              <w:bottom w:val="single" w:sz="2" w:space="0" w:color="auto"/>
            </w:tcBorders>
            <w:vAlign w:val="center"/>
          </w:tcPr>
          <w:p w14:paraId="6DB32A8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Parchetar</w:t>
            </w:r>
            <w:proofErr w:type="spellEnd"/>
          </w:p>
        </w:tc>
        <w:tc>
          <w:tcPr>
            <w:tcW w:w="1275" w:type="dxa"/>
            <w:tcBorders>
              <w:top w:val="nil"/>
              <w:bottom w:val="single" w:sz="2" w:space="0" w:color="auto"/>
            </w:tcBorders>
            <w:vAlign w:val="center"/>
          </w:tcPr>
          <w:p w14:paraId="0D73649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EE6F64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1,8720</w:t>
            </w:r>
          </w:p>
        </w:tc>
      </w:tr>
      <w:tr w:rsidR="00895AEB" w:rsidRPr="00CB1882" w14:paraId="47FCB7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AEA6E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445C02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42E8DED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7ABA066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D94292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1,8720</w:t>
            </w:r>
          </w:p>
        </w:tc>
      </w:tr>
      <w:tr w:rsidR="00895AEB" w:rsidRPr="00CB1882" w14:paraId="303519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17C77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C4D167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7464EB4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5EA357F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3B726FB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0,2400</w:t>
            </w:r>
          </w:p>
        </w:tc>
      </w:tr>
      <w:tr w:rsidR="00895AEB" w:rsidRPr="00CB1882" w14:paraId="541ED5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32326A"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0C4AE8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3468365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1CFA039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E68C37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0,2400</w:t>
            </w:r>
          </w:p>
        </w:tc>
      </w:tr>
      <w:tr w:rsidR="00895AEB" w:rsidRPr="00CB1882" w14:paraId="4E957F0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DF0030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343</w:t>
            </w:r>
          </w:p>
        </w:tc>
        <w:tc>
          <w:tcPr>
            <w:tcW w:w="1701" w:type="dxa"/>
            <w:gridSpan w:val="2"/>
            <w:tcBorders>
              <w:top w:val="single" w:sz="4" w:space="0" w:color="auto"/>
              <w:bottom w:val="single" w:sz="4" w:space="0" w:color="auto"/>
            </w:tcBorders>
            <w:vAlign w:val="center"/>
          </w:tcPr>
          <w:p w14:paraId="3BB12AB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RpCM33A</w:t>
            </w:r>
          </w:p>
        </w:tc>
        <w:tc>
          <w:tcPr>
            <w:tcW w:w="4536" w:type="dxa"/>
            <w:gridSpan w:val="3"/>
            <w:tcBorders>
              <w:top w:val="single" w:sz="4" w:space="0" w:color="auto"/>
              <w:bottom w:val="single" w:sz="4" w:space="0" w:color="auto"/>
            </w:tcBorders>
            <w:vAlign w:val="center"/>
          </w:tcPr>
          <w:p w14:paraId="16C07C09"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placajelor</w:t>
            </w:r>
            <w:proofErr w:type="spellEnd"/>
            <w:r w:rsidRPr="00CB1882">
              <w:rPr>
                <w:noProof w:val="0"/>
                <w:lang w:val="en-US" w:eastAsia="ru-RU"/>
              </w:rPr>
              <w:t xml:space="preserve"> din </w:t>
            </w:r>
            <w:proofErr w:type="spellStart"/>
            <w:r w:rsidRPr="00CB1882">
              <w:rPr>
                <w:noProof w:val="0"/>
                <w:lang w:val="en-US" w:eastAsia="ru-RU"/>
              </w:rPr>
              <w:t>faianta</w:t>
            </w:r>
            <w:proofErr w:type="spellEnd"/>
            <w:r w:rsidRPr="00CB1882">
              <w:rPr>
                <w:noProof w:val="0"/>
                <w:lang w:val="en-US" w:eastAsia="ru-RU"/>
              </w:rPr>
              <w:t xml:space="preserve">,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716318A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1B64931"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0,8000</w:t>
            </w:r>
          </w:p>
          <w:p w14:paraId="49229406" w14:textId="77777777" w:rsidR="00895AEB" w:rsidRPr="00CB1882" w:rsidRDefault="00895AEB" w:rsidP="00305B09">
            <w:pPr>
              <w:autoSpaceDE w:val="0"/>
              <w:autoSpaceDN w:val="0"/>
              <w:jc w:val="center"/>
              <w:rPr>
                <w:noProof w:val="0"/>
                <w:lang w:val="en-US" w:eastAsia="ru-RU"/>
              </w:rPr>
            </w:pPr>
          </w:p>
        </w:tc>
      </w:tr>
      <w:tr w:rsidR="00895AEB" w:rsidRPr="00CB1882" w14:paraId="027DEEA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36052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B70A76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1BD3B68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240EEA4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B3F9D2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0,6400</w:t>
            </w:r>
          </w:p>
        </w:tc>
      </w:tr>
      <w:tr w:rsidR="00895AEB" w:rsidRPr="00CB1882" w14:paraId="59B956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39BA7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5B31E6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63A15417"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3F23E2E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EC57F8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0,6400</w:t>
            </w:r>
          </w:p>
        </w:tc>
      </w:tr>
      <w:tr w:rsidR="00895AEB" w:rsidRPr="00CB1882" w14:paraId="15554D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43AF4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DA7B7C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0641C1E8"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23B8A3B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D6E8E4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0,0024</w:t>
            </w:r>
          </w:p>
        </w:tc>
      </w:tr>
      <w:tr w:rsidR="00895AEB" w:rsidRPr="00CB1882" w14:paraId="290FCC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845C0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4CAF0C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5882D3C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2E039E4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BDC2F4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0,0120</w:t>
            </w:r>
          </w:p>
        </w:tc>
      </w:tr>
      <w:tr w:rsidR="00895AEB" w:rsidRPr="00CB1882" w14:paraId="1B3A3D1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34A6A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344</w:t>
            </w:r>
          </w:p>
        </w:tc>
        <w:tc>
          <w:tcPr>
            <w:tcW w:w="1701" w:type="dxa"/>
            <w:gridSpan w:val="2"/>
            <w:tcBorders>
              <w:top w:val="single" w:sz="4" w:space="0" w:color="auto"/>
              <w:bottom w:val="single" w:sz="4" w:space="0" w:color="auto"/>
            </w:tcBorders>
            <w:vAlign w:val="center"/>
          </w:tcPr>
          <w:p w14:paraId="24E9AA8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CN54A</w:t>
            </w:r>
          </w:p>
        </w:tc>
        <w:tc>
          <w:tcPr>
            <w:tcW w:w="4536" w:type="dxa"/>
            <w:gridSpan w:val="3"/>
            <w:tcBorders>
              <w:top w:val="single" w:sz="4" w:space="0" w:color="auto"/>
              <w:bottom w:val="single" w:sz="4" w:space="0" w:color="auto"/>
            </w:tcBorders>
            <w:vAlign w:val="center"/>
          </w:tcPr>
          <w:p w14:paraId="334106A4"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Aplicarea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grundului</w:t>
            </w:r>
            <w:proofErr w:type="spellEnd"/>
            <w:r w:rsidRPr="00CB1882">
              <w:rPr>
                <w:noProof w:val="0"/>
                <w:lang w:val="en-US" w:eastAsia="ru-RU"/>
              </w:rPr>
              <w:t xml:space="preserve"> cu </w:t>
            </w:r>
            <w:proofErr w:type="spellStart"/>
            <w:r w:rsidRPr="00CB1882">
              <w:rPr>
                <w:noProof w:val="0"/>
                <w:lang w:val="en-US" w:eastAsia="ru-RU"/>
              </w:rPr>
              <w:t>cuart</w:t>
            </w:r>
            <w:proofErr w:type="spellEnd"/>
            <w:r w:rsidRPr="00CB1882">
              <w:rPr>
                <w:noProof w:val="0"/>
                <w:lang w:val="en-US" w:eastAsia="ru-RU"/>
              </w:rPr>
              <w:t xml:space="preserve"> "</w:t>
            </w:r>
            <w:proofErr w:type="spellStart"/>
            <w:r w:rsidRPr="00CB1882">
              <w:rPr>
                <w:noProof w:val="0"/>
                <w:lang w:val="en-US" w:eastAsia="ru-RU"/>
              </w:rPr>
              <w:t>Betokontakt</w:t>
            </w:r>
            <w:proofErr w:type="spellEnd"/>
            <w:r w:rsidRPr="00CB1882">
              <w:rPr>
                <w:noProof w:val="0"/>
                <w:lang w:val="en-US" w:eastAsia="ru-RU"/>
              </w:rPr>
              <w:t xml:space="preserve">" </w:t>
            </w:r>
            <w:proofErr w:type="spellStart"/>
            <w:r w:rsidRPr="00CB1882">
              <w:rPr>
                <w:noProof w:val="0"/>
                <w:lang w:val="en-US" w:eastAsia="ru-RU"/>
              </w:rPr>
              <w:t>intr</w:t>
            </w:r>
            <w:proofErr w:type="spellEnd"/>
            <w:r w:rsidRPr="00CB1882">
              <w:rPr>
                <w:noProof w:val="0"/>
                <w:lang w:val="en-US" w:eastAsia="ru-RU"/>
              </w:rPr>
              <w:t xml:space="preserve">-un </w:t>
            </w:r>
            <w:proofErr w:type="spellStart"/>
            <w:r w:rsidRPr="00CB1882">
              <w:rPr>
                <w:noProof w:val="0"/>
                <w:lang w:val="en-US" w:eastAsia="ru-RU"/>
              </w:rPr>
              <w:t>strat</w:t>
            </w:r>
            <w:proofErr w:type="spellEnd"/>
            <w:r w:rsidRPr="00CB1882">
              <w:rPr>
                <w:noProof w:val="0"/>
                <w:lang w:val="en-US" w:eastAsia="ru-RU"/>
              </w:rPr>
              <w:t xml:space="preserve">, la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interioare</w:t>
            </w:r>
            <w:proofErr w:type="spellEnd"/>
          </w:p>
        </w:tc>
        <w:tc>
          <w:tcPr>
            <w:tcW w:w="1275" w:type="dxa"/>
            <w:tcBorders>
              <w:top w:val="single" w:sz="4" w:space="0" w:color="auto"/>
              <w:bottom w:val="single" w:sz="4" w:space="0" w:color="auto"/>
            </w:tcBorders>
            <w:vAlign w:val="center"/>
          </w:tcPr>
          <w:p w14:paraId="60A8A17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4047FF11"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4,8000</w:t>
            </w:r>
          </w:p>
          <w:p w14:paraId="25111408" w14:textId="77777777" w:rsidR="00895AEB" w:rsidRPr="00CB1882" w:rsidRDefault="00895AEB" w:rsidP="00305B09">
            <w:pPr>
              <w:autoSpaceDE w:val="0"/>
              <w:autoSpaceDN w:val="0"/>
              <w:jc w:val="center"/>
              <w:rPr>
                <w:noProof w:val="0"/>
                <w:lang w:val="en-US" w:eastAsia="ru-RU"/>
              </w:rPr>
            </w:pPr>
          </w:p>
        </w:tc>
      </w:tr>
      <w:tr w:rsidR="00895AEB" w:rsidRPr="00CB1882" w14:paraId="661E72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4762F2"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1AB967C"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7141020013301</w:t>
            </w:r>
          </w:p>
        </w:tc>
        <w:tc>
          <w:tcPr>
            <w:tcW w:w="4536" w:type="dxa"/>
            <w:gridSpan w:val="3"/>
            <w:tcBorders>
              <w:top w:val="nil"/>
              <w:bottom w:val="single" w:sz="2" w:space="0" w:color="auto"/>
            </w:tcBorders>
            <w:vAlign w:val="center"/>
          </w:tcPr>
          <w:p w14:paraId="0EB8F23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r w:rsidRPr="00CB1882">
              <w:rPr>
                <w:noProof w:val="0"/>
                <w:sz w:val="22"/>
                <w:szCs w:val="22"/>
                <w:lang w:val="en-US" w:eastAsia="ru-RU"/>
              </w:rPr>
              <w:t xml:space="preserve"> cat. 3</w:t>
            </w:r>
          </w:p>
        </w:tc>
        <w:tc>
          <w:tcPr>
            <w:tcW w:w="1275" w:type="dxa"/>
            <w:tcBorders>
              <w:top w:val="nil"/>
              <w:bottom w:val="single" w:sz="2" w:space="0" w:color="auto"/>
            </w:tcBorders>
            <w:vAlign w:val="center"/>
          </w:tcPr>
          <w:p w14:paraId="6830A8F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DCE805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0,6720</w:t>
            </w:r>
          </w:p>
        </w:tc>
      </w:tr>
      <w:tr w:rsidR="00895AEB" w:rsidRPr="00CB1882" w14:paraId="000A5D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18C43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62C8585"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243022610101011</w:t>
            </w:r>
          </w:p>
        </w:tc>
        <w:tc>
          <w:tcPr>
            <w:tcW w:w="4536" w:type="dxa"/>
            <w:gridSpan w:val="3"/>
            <w:tcBorders>
              <w:top w:val="nil"/>
              <w:bottom w:val="single" w:sz="2" w:space="0" w:color="auto"/>
            </w:tcBorders>
            <w:vAlign w:val="center"/>
          </w:tcPr>
          <w:p w14:paraId="750AE56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Grund</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cuart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Betokontakt</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3E0E9E9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1E602E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1,2000</w:t>
            </w:r>
          </w:p>
        </w:tc>
      </w:tr>
      <w:tr w:rsidR="00895AEB" w:rsidRPr="00CB1882" w14:paraId="1F3922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A40645"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79156E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5DBF376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0BBE3F32"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1C8B188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0,2400</w:t>
            </w:r>
          </w:p>
        </w:tc>
      </w:tr>
      <w:tr w:rsidR="00895AEB" w:rsidRPr="00CB1882" w14:paraId="3D8E958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DEE57F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345</w:t>
            </w:r>
          </w:p>
        </w:tc>
        <w:tc>
          <w:tcPr>
            <w:tcW w:w="1701" w:type="dxa"/>
            <w:gridSpan w:val="2"/>
            <w:tcBorders>
              <w:top w:val="single" w:sz="4" w:space="0" w:color="auto"/>
              <w:bottom w:val="single" w:sz="4" w:space="0" w:color="auto"/>
            </w:tcBorders>
            <w:vAlign w:val="center"/>
          </w:tcPr>
          <w:p w14:paraId="6BB10D5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CG01A</w:t>
            </w:r>
          </w:p>
        </w:tc>
        <w:tc>
          <w:tcPr>
            <w:tcW w:w="4536" w:type="dxa"/>
            <w:gridSpan w:val="3"/>
            <w:tcBorders>
              <w:top w:val="single" w:sz="4" w:space="0" w:color="auto"/>
              <w:bottom w:val="single" w:sz="4" w:space="0" w:color="auto"/>
            </w:tcBorders>
            <w:vAlign w:val="center"/>
          </w:tcPr>
          <w:p w14:paraId="0259E3C8"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Strat </w:t>
            </w:r>
            <w:proofErr w:type="spellStart"/>
            <w:r w:rsidRPr="00CB1882">
              <w:rPr>
                <w:noProof w:val="0"/>
                <w:lang w:val="en-US" w:eastAsia="ru-RU"/>
              </w:rPr>
              <w:t>suport</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pardoseli</w:t>
            </w:r>
            <w:proofErr w:type="spellEnd"/>
            <w:r w:rsidRPr="00CB1882">
              <w:rPr>
                <w:noProof w:val="0"/>
                <w:lang w:val="en-US" w:eastAsia="ru-RU"/>
              </w:rPr>
              <w:t xml:space="preserve"> </w:t>
            </w:r>
            <w:proofErr w:type="spellStart"/>
            <w:r w:rsidRPr="00CB1882">
              <w:rPr>
                <w:noProof w:val="0"/>
                <w:lang w:val="en-US" w:eastAsia="ru-RU"/>
              </w:rPr>
              <w:t>executat</w:t>
            </w:r>
            <w:proofErr w:type="spellEnd"/>
            <w:r w:rsidRPr="00CB1882">
              <w:rPr>
                <w:noProof w:val="0"/>
                <w:lang w:val="en-US" w:eastAsia="ru-RU"/>
              </w:rPr>
              <w:t xml:space="preserve"> din mortar din </w:t>
            </w:r>
            <w:proofErr w:type="spellStart"/>
            <w:r w:rsidRPr="00CB1882">
              <w:rPr>
                <w:noProof w:val="0"/>
                <w:lang w:val="en-US" w:eastAsia="ru-RU"/>
              </w:rPr>
              <w:t>ciment</w:t>
            </w:r>
            <w:proofErr w:type="spellEnd"/>
            <w:r w:rsidRPr="00CB1882">
              <w:rPr>
                <w:noProof w:val="0"/>
                <w:lang w:val="en-US" w:eastAsia="ru-RU"/>
              </w:rPr>
              <w:t xml:space="preserve"> M 100-T de 3 cm </w:t>
            </w:r>
            <w:proofErr w:type="spellStart"/>
            <w:r w:rsidRPr="00CB1882">
              <w:rPr>
                <w:noProof w:val="0"/>
                <w:lang w:val="en-US" w:eastAsia="ru-RU"/>
              </w:rPr>
              <w:t>grosime</w:t>
            </w:r>
            <w:proofErr w:type="spellEnd"/>
            <w:r w:rsidRPr="00CB1882">
              <w:rPr>
                <w:noProof w:val="0"/>
                <w:lang w:val="en-US" w:eastAsia="ru-RU"/>
              </w:rPr>
              <w:t xml:space="preserve"> cu fata </w:t>
            </w:r>
            <w:proofErr w:type="spellStart"/>
            <w:r w:rsidRPr="00CB1882">
              <w:rPr>
                <w:noProof w:val="0"/>
                <w:lang w:val="en-US" w:eastAsia="ru-RU"/>
              </w:rPr>
              <w:t>driscuita</w:t>
            </w:r>
            <w:proofErr w:type="spellEnd"/>
            <w:r w:rsidRPr="00CB1882">
              <w:rPr>
                <w:noProof w:val="0"/>
                <w:lang w:val="en-US" w:eastAsia="ru-RU"/>
              </w:rPr>
              <w:t xml:space="preserve"> fin</w:t>
            </w:r>
          </w:p>
        </w:tc>
        <w:tc>
          <w:tcPr>
            <w:tcW w:w="1275" w:type="dxa"/>
            <w:tcBorders>
              <w:top w:val="single" w:sz="4" w:space="0" w:color="auto"/>
              <w:bottom w:val="single" w:sz="4" w:space="0" w:color="auto"/>
            </w:tcBorders>
            <w:vAlign w:val="center"/>
          </w:tcPr>
          <w:p w14:paraId="4D84180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F9B342A"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4,8000</w:t>
            </w:r>
          </w:p>
          <w:p w14:paraId="602D1BC1" w14:textId="77777777" w:rsidR="00895AEB" w:rsidRPr="00CB1882" w:rsidRDefault="00895AEB" w:rsidP="00305B09">
            <w:pPr>
              <w:autoSpaceDE w:val="0"/>
              <w:autoSpaceDN w:val="0"/>
              <w:jc w:val="center"/>
              <w:rPr>
                <w:noProof w:val="0"/>
                <w:lang w:val="en-US" w:eastAsia="ru-RU"/>
              </w:rPr>
            </w:pPr>
          </w:p>
        </w:tc>
      </w:tr>
      <w:tr w:rsidR="00895AEB" w:rsidRPr="00CB1882" w14:paraId="332FD5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0C254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6FEF39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7132030012600</w:t>
            </w:r>
          </w:p>
        </w:tc>
        <w:tc>
          <w:tcPr>
            <w:tcW w:w="4536" w:type="dxa"/>
            <w:gridSpan w:val="3"/>
            <w:tcBorders>
              <w:top w:val="nil"/>
              <w:bottom w:val="single" w:sz="2" w:space="0" w:color="auto"/>
            </w:tcBorders>
            <w:vAlign w:val="center"/>
          </w:tcPr>
          <w:p w14:paraId="3DD345FD"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Mozaicar</w:t>
            </w:r>
            <w:proofErr w:type="spellEnd"/>
          </w:p>
        </w:tc>
        <w:tc>
          <w:tcPr>
            <w:tcW w:w="1275" w:type="dxa"/>
            <w:tcBorders>
              <w:top w:val="nil"/>
              <w:bottom w:val="single" w:sz="2" w:space="0" w:color="auto"/>
            </w:tcBorders>
            <w:vAlign w:val="center"/>
          </w:tcPr>
          <w:p w14:paraId="6D30D0D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4C9222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2,8800</w:t>
            </w:r>
          </w:p>
        </w:tc>
      </w:tr>
      <w:tr w:rsidR="00895AEB" w:rsidRPr="00CB1882" w14:paraId="075043D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1CD88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6AC540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7C20F40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173E75B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236470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0,4800</w:t>
            </w:r>
          </w:p>
        </w:tc>
      </w:tr>
      <w:tr w:rsidR="00895AEB" w:rsidRPr="00CB1882" w14:paraId="521C68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48717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F34D511"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2664102102010</w:t>
            </w:r>
          </w:p>
        </w:tc>
        <w:tc>
          <w:tcPr>
            <w:tcW w:w="4536" w:type="dxa"/>
            <w:gridSpan w:val="3"/>
            <w:tcBorders>
              <w:top w:val="nil"/>
              <w:bottom w:val="single" w:sz="2" w:space="0" w:color="auto"/>
            </w:tcBorders>
            <w:vAlign w:val="center"/>
          </w:tcPr>
          <w:p w14:paraId="38DEBEEC"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Mortar </w:t>
            </w: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100-T(</w:t>
            </w:r>
            <w:proofErr w:type="spellStart"/>
            <w:proofErr w:type="gramStart"/>
            <w:r w:rsidRPr="00CB1882">
              <w:rPr>
                <w:noProof w:val="0"/>
                <w:sz w:val="22"/>
                <w:szCs w:val="22"/>
                <w:lang w:val="en-US" w:eastAsia="ru-RU"/>
              </w:rPr>
              <w:t>pt.informatie</w:t>
            </w:r>
            <w:proofErr w:type="spellEnd"/>
            <w:proofErr w:type="gramEnd"/>
            <w:r w:rsidRPr="00CB1882">
              <w:rPr>
                <w:noProof w:val="0"/>
                <w:sz w:val="22"/>
                <w:szCs w:val="22"/>
                <w:lang w:val="en-US" w:eastAsia="ru-RU"/>
              </w:rPr>
              <w:t>)</w:t>
            </w:r>
          </w:p>
        </w:tc>
        <w:tc>
          <w:tcPr>
            <w:tcW w:w="1275" w:type="dxa"/>
            <w:tcBorders>
              <w:top w:val="nil"/>
              <w:bottom w:val="single" w:sz="2" w:space="0" w:color="auto"/>
            </w:tcBorders>
            <w:vAlign w:val="center"/>
          </w:tcPr>
          <w:p w14:paraId="544F441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FF416D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0,1584</w:t>
            </w:r>
          </w:p>
        </w:tc>
      </w:tr>
      <w:tr w:rsidR="00895AEB" w:rsidRPr="00CB1882" w14:paraId="4C819E4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EC891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B54E9D0"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2651122100402</w:t>
            </w:r>
          </w:p>
        </w:tc>
        <w:tc>
          <w:tcPr>
            <w:tcW w:w="4536" w:type="dxa"/>
            <w:gridSpan w:val="3"/>
            <w:tcBorders>
              <w:top w:val="nil"/>
              <w:bottom w:val="single" w:sz="2" w:space="0" w:color="auto"/>
            </w:tcBorders>
            <w:vAlign w:val="center"/>
          </w:tcPr>
          <w:p w14:paraId="639AA6F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metalurgic</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adaosuri</w:t>
            </w:r>
            <w:proofErr w:type="spellEnd"/>
            <w:r w:rsidRPr="00CB1882">
              <w:rPr>
                <w:noProof w:val="0"/>
                <w:sz w:val="22"/>
                <w:szCs w:val="22"/>
                <w:lang w:val="en-US" w:eastAsia="ru-RU"/>
              </w:rPr>
              <w:t xml:space="preserve"> M 30 </w:t>
            </w:r>
            <w:proofErr w:type="spellStart"/>
            <w:r w:rsidRPr="00CB1882">
              <w:rPr>
                <w:noProof w:val="0"/>
                <w:sz w:val="22"/>
                <w:szCs w:val="22"/>
                <w:lang w:val="en-US" w:eastAsia="ru-RU"/>
              </w:rPr>
              <w:t>saci</w:t>
            </w:r>
            <w:proofErr w:type="spellEnd"/>
            <w:r w:rsidRPr="00CB1882">
              <w:rPr>
                <w:noProof w:val="0"/>
                <w:sz w:val="22"/>
                <w:szCs w:val="22"/>
                <w:lang w:val="en-US" w:eastAsia="ru-RU"/>
              </w:rPr>
              <w:t xml:space="preserve"> S1500</w:t>
            </w:r>
          </w:p>
        </w:tc>
        <w:tc>
          <w:tcPr>
            <w:tcW w:w="1275" w:type="dxa"/>
            <w:tcBorders>
              <w:top w:val="nil"/>
              <w:bottom w:val="single" w:sz="2" w:space="0" w:color="auto"/>
            </w:tcBorders>
            <w:vAlign w:val="center"/>
          </w:tcPr>
          <w:p w14:paraId="3F03C90A"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F445BC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62,4000</w:t>
            </w:r>
          </w:p>
        </w:tc>
      </w:tr>
      <w:tr w:rsidR="00895AEB" w:rsidRPr="00CB1882" w14:paraId="42FEF32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A22AD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F5154A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1421102200513</w:t>
            </w:r>
          </w:p>
        </w:tc>
        <w:tc>
          <w:tcPr>
            <w:tcW w:w="4536" w:type="dxa"/>
            <w:gridSpan w:val="3"/>
            <w:tcBorders>
              <w:top w:val="nil"/>
              <w:bottom w:val="single" w:sz="2" w:space="0" w:color="auto"/>
            </w:tcBorders>
            <w:vAlign w:val="center"/>
          </w:tcPr>
          <w:p w14:paraId="0E29D53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Nisip</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sortat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nespalat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lacuri</w:t>
            </w:r>
            <w:proofErr w:type="spellEnd"/>
            <w:r w:rsidRPr="00CB1882">
              <w:rPr>
                <w:noProof w:val="0"/>
                <w:sz w:val="22"/>
                <w:szCs w:val="22"/>
                <w:lang w:val="en-US" w:eastAsia="ru-RU"/>
              </w:rPr>
              <w:t xml:space="preserve"> 0,0-3,0 mm</w:t>
            </w:r>
          </w:p>
        </w:tc>
        <w:tc>
          <w:tcPr>
            <w:tcW w:w="1275" w:type="dxa"/>
            <w:tcBorders>
              <w:top w:val="nil"/>
              <w:bottom w:val="single" w:sz="2" w:space="0" w:color="auto"/>
            </w:tcBorders>
            <w:vAlign w:val="center"/>
          </w:tcPr>
          <w:p w14:paraId="75E4DE6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68348C8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0,2016</w:t>
            </w:r>
          </w:p>
        </w:tc>
      </w:tr>
      <w:tr w:rsidR="00895AEB" w:rsidRPr="00CB1882" w14:paraId="540A77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C3D5A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8E8F68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1C46B17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5F124DE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5C44BCC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0,0480</w:t>
            </w:r>
          </w:p>
        </w:tc>
      </w:tr>
      <w:tr w:rsidR="00895AEB" w:rsidRPr="00CB1882" w14:paraId="3F260D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8820B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15C31D8"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78F12719"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5675DF3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300576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0,1440</w:t>
            </w:r>
          </w:p>
        </w:tc>
      </w:tr>
      <w:tr w:rsidR="00895AEB" w:rsidRPr="00CB1882" w14:paraId="3E81AD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D6E2E9"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BCBD7E4"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2952270003817</w:t>
            </w:r>
          </w:p>
        </w:tc>
        <w:tc>
          <w:tcPr>
            <w:tcW w:w="4536" w:type="dxa"/>
            <w:gridSpan w:val="3"/>
            <w:tcBorders>
              <w:top w:val="nil"/>
              <w:bottom w:val="single" w:sz="2" w:space="0" w:color="auto"/>
            </w:tcBorders>
            <w:vAlign w:val="center"/>
          </w:tcPr>
          <w:p w14:paraId="76261819" w14:textId="77777777" w:rsidR="00895AEB" w:rsidRPr="00CB1882" w:rsidRDefault="00895AEB" w:rsidP="00305B09">
            <w:pPr>
              <w:autoSpaceDE w:val="0"/>
              <w:autoSpaceDN w:val="0"/>
              <w:rPr>
                <w:noProof w:val="0"/>
                <w:lang w:val="en-US" w:eastAsia="ru-RU"/>
              </w:rPr>
            </w:pPr>
            <w:proofErr w:type="spellStart"/>
            <w:proofErr w:type="gramStart"/>
            <w:r w:rsidRPr="00CB1882">
              <w:rPr>
                <w:noProof w:val="0"/>
                <w:sz w:val="22"/>
                <w:szCs w:val="22"/>
                <w:lang w:val="en-US" w:eastAsia="ru-RU"/>
              </w:rPr>
              <w:t>Malaxor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proofErr w:type="gramEnd"/>
            <w:r w:rsidRPr="00CB1882">
              <w:rPr>
                <w:noProof w:val="0"/>
                <w:sz w:val="22"/>
                <w:szCs w:val="22"/>
                <w:lang w:val="en-US" w:eastAsia="ru-RU"/>
              </w:rPr>
              <w:t xml:space="preserve"> mortar de 200 L </w:t>
            </w:r>
            <w:proofErr w:type="spellStart"/>
            <w:r w:rsidRPr="00CB1882">
              <w:rPr>
                <w:noProof w:val="0"/>
                <w:sz w:val="22"/>
                <w:szCs w:val="22"/>
                <w:lang w:val="en-US" w:eastAsia="ru-RU"/>
              </w:rPr>
              <w:t>actionat</w:t>
            </w:r>
            <w:proofErr w:type="spellEnd"/>
            <w:r w:rsidRPr="00CB1882">
              <w:rPr>
                <w:noProof w:val="0"/>
                <w:sz w:val="22"/>
                <w:szCs w:val="22"/>
                <w:lang w:val="en-US" w:eastAsia="ru-RU"/>
              </w:rPr>
              <w:t xml:space="preserve"> electric</w:t>
            </w:r>
          </w:p>
        </w:tc>
        <w:tc>
          <w:tcPr>
            <w:tcW w:w="1275" w:type="dxa"/>
            <w:tcBorders>
              <w:top w:val="nil"/>
              <w:bottom w:val="single" w:sz="2" w:space="0" w:color="auto"/>
            </w:tcBorders>
            <w:vAlign w:val="center"/>
          </w:tcPr>
          <w:p w14:paraId="2E7761D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4F1E24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0,0576</w:t>
            </w:r>
          </w:p>
        </w:tc>
      </w:tr>
      <w:tr w:rsidR="00895AEB" w:rsidRPr="00CB1882" w14:paraId="2DF8614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E367E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346</w:t>
            </w:r>
          </w:p>
        </w:tc>
        <w:tc>
          <w:tcPr>
            <w:tcW w:w="1701" w:type="dxa"/>
            <w:gridSpan w:val="2"/>
            <w:tcBorders>
              <w:top w:val="single" w:sz="4" w:space="0" w:color="auto"/>
              <w:bottom w:val="single" w:sz="4" w:space="0" w:color="auto"/>
            </w:tcBorders>
            <w:vAlign w:val="center"/>
          </w:tcPr>
          <w:p w14:paraId="2216C4F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CG50B</w:t>
            </w:r>
          </w:p>
        </w:tc>
        <w:tc>
          <w:tcPr>
            <w:tcW w:w="4536" w:type="dxa"/>
            <w:gridSpan w:val="3"/>
            <w:tcBorders>
              <w:top w:val="single" w:sz="4" w:space="0" w:color="auto"/>
              <w:bottom w:val="single" w:sz="4" w:space="0" w:color="auto"/>
            </w:tcBorders>
            <w:vAlign w:val="center"/>
          </w:tcPr>
          <w:p w14:paraId="5E8F17B6"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Executarea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din </w:t>
            </w:r>
            <w:proofErr w:type="spellStart"/>
            <w:r w:rsidRPr="00CB1882">
              <w:rPr>
                <w:noProof w:val="0"/>
                <w:lang w:val="en-US" w:eastAsia="ru-RU"/>
              </w:rPr>
              <w:t>granit</w:t>
            </w:r>
            <w:proofErr w:type="spellEnd"/>
            <w:r w:rsidRPr="00CB1882">
              <w:rPr>
                <w:noProof w:val="0"/>
                <w:lang w:val="en-US" w:eastAsia="ru-RU"/>
              </w:rPr>
              <w:t xml:space="preserve"> ceramic fixate pe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dimensiunile</w:t>
            </w:r>
            <w:proofErr w:type="spellEnd"/>
            <w:r w:rsidRPr="00CB1882">
              <w:rPr>
                <w:noProof w:val="0"/>
                <w:lang w:val="en-US" w:eastAsia="ru-RU"/>
              </w:rPr>
              <w:t xml:space="preserve"> </w:t>
            </w:r>
            <w:proofErr w:type="spellStart"/>
            <w:r w:rsidRPr="00CB1882">
              <w:rPr>
                <w:noProof w:val="0"/>
                <w:lang w:val="en-US" w:eastAsia="ru-RU"/>
              </w:rPr>
              <w:t>placilor</w:t>
            </w:r>
            <w:proofErr w:type="spellEnd"/>
            <w:r w:rsidRPr="00CB1882">
              <w:rPr>
                <w:noProof w:val="0"/>
                <w:lang w:val="en-US" w:eastAsia="ru-RU"/>
              </w:rPr>
              <w:t xml:space="preserve"> 60x60 cm (*tip </w:t>
            </w:r>
            <w:proofErr w:type="spellStart"/>
            <w:r w:rsidRPr="00CB1882">
              <w:rPr>
                <w:noProof w:val="0"/>
                <w:lang w:val="en-US" w:eastAsia="ru-RU"/>
              </w:rPr>
              <w:t>placaj</w:t>
            </w:r>
            <w:proofErr w:type="spellEnd"/>
            <w:r w:rsidRPr="00CB1882">
              <w:rPr>
                <w:noProof w:val="0"/>
                <w:lang w:val="en-US" w:eastAsia="ru-RU"/>
              </w:rPr>
              <w:t xml:space="preserve"> </w:t>
            </w:r>
            <w:proofErr w:type="spellStart"/>
            <w:r w:rsidRPr="00CB1882">
              <w:rPr>
                <w:noProof w:val="0"/>
                <w:lang w:val="en-US" w:eastAsia="ru-RU"/>
              </w:rPr>
              <w:t>coordonat</w:t>
            </w:r>
            <w:proofErr w:type="spellEnd"/>
            <w:r w:rsidRPr="00CB1882">
              <w:rPr>
                <w:noProof w:val="0"/>
                <w:lang w:val="en-US" w:eastAsia="ru-RU"/>
              </w:rPr>
              <w:t xml:space="preserve"> cu </w:t>
            </w:r>
            <w:proofErr w:type="spellStart"/>
            <w:r w:rsidRPr="00CB1882">
              <w:rPr>
                <w:noProof w:val="0"/>
                <w:lang w:val="en-US" w:eastAsia="ru-RU"/>
              </w:rPr>
              <w:t>beneficiarul</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328D951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7C9E0D8A"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4,8000</w:t>
            </w:r>
          </w:p>
          <w:p w14:paraId="567A5414" w14:textId="77777777" w:rsidR="00895AEB" w:rsidRPr="00CB1882" w:rsidRDefault="00895AEB" w:rsidP="00305B09">
            <w:pPr>
              <w:autoSpaceDE w:val="0"/>
              <w:autoSpaceDN w:val="0"/>
              <w:jc w:val="center"/>
              <w:rPr>
                <w:noProof w:val="0"/>
                <w:lang w:val="en-US" w:eastAsia="ru-RU"/>
              </w:rPr>
            </w:pPr>
          </w:p>
        </w:tc>
      </w:tr>
      <w:tr w:rsidR="00895AEB" w:rsidRPr="00CB1882" w14:paraId="444DF86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B99F3D"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81EBFF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9310060019930</w:t>
            </w:r>
          </w:p>
        </w:tc>
        <w:tc>
          <w:tcPr>
            <w:tcW w:w="4536" w:type="dxa"/>
            <w:gridSpan w:val="3"/>
            <w:tcBorders>
              <w:top w:val="nil"/>
              <w:bottom w:val="single" w:sz="2" w:space="0" w:color="auto"/>
            </w:tcBorders>
            <w:vAlign w:val="center"/>
          </w:tcPr>
          <w:p w14:paraId="7EB6B07B"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p>
        </w:tc>
        <w:tc>
          <w:tcPr>
            <w:tcW w:w="1275" w:type="dxa"/>
            <w:tcBorders>
              <w:top w:val="nil"/>
              <w:bottom w:val="single" w:sz="2" w:space="0" w:color="auto"/>
            </w:tcBorders>
            <w:vAlign w:val="center"/>
          </w:tcPr>
          <w:p w14:paraId="419D4B6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A629DD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9,1632</w:t>
            </w:r>
          </w:p>
        </w:tc>
      </w:tr>
      <w:tr w:rsidR="00895AEB" w:rsidRPr="00CB1882" w14:paraId="00B442A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3F633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0CDAF49"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2670112202052</w:t>
            </w:r>
          </w:p>
        </w:tc>
        <w:tc>
          <w:tcPr>
            <w:tcW w:w="4536" w:type="dxa"/>
            <w:gridSpan w:val="3"/>
            <w:tcBorders>
              <w:top w:val="nil"/>
              <w:bottom w:val="single" w:sz="2" w:space="0" w:color="auto"/>
            </w:tcBorders>
            <w:vAlign w:val="center"/>
          </w:tcPr>
          <w:p w14:paraId="4DCA64D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granit</w:t>
            </w:r>
            <w:proofErr w:type="spellEnd"/>
            <w:r w:rsidRPr="00CB1882">
              <w:rPr>
                <w:noProof w:val="0"/>
                <w:sz w:val="22"/>
                <w:szCs w:val="22"/>
                <w:lang w:val="en-US" w:eastAsia="ru-RU"/>
              </w:rPr>
              <w:t xml:space="preserve"> ceramic</w:t>
            </w:r>
          </w:p>
        </w:tc>
        <w:tc>
          <w:tcPr>
            <w:tcW w:w="1275" w:type="dxa"/>
            <w:tcBorders>
              <w:top w:val="nil"/>
              <w:bottom w:val="single" w:sz="2" w:space="0" w:color="auto"/>
            </w:tcBorders>
            <w:vAlign w:val="center"/>
          </w:tcPr>
          <w:p w14:paraId="688BD72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57CA232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4,8720</w:t>
            </w:r>
          </w:p>
        </w:tc>
      </w:tr>
      <w:tr w:rsidR="00895AEB" w:rsidRPr="00CB1882" w14:paraId="116E81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6EABB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6BE15D3"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2462106110554</w:t>
            </w:r>
          </w:p>
        </w:tc>
        <w:tc>
          <w:tcPr>
            <w:tcW w:w="4536" w:type="dxa"/>
            <w:gridSpan w:val="3"/>
            <w:tcBorders>
              <w:top w:val="nil"/>
              <w:bottom w:val="single" w:sz="2" w:space="0" w:color="auto"/>
            </w:tcBorders>
            <w:vAlign w:val="center"/>
          </w:tcPr>
          <w:p w14:paraId="1558012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pe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rasini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acrilice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latex</w:t>
            </w:r>
          </w:p>
        </w:tc>
        <w:tc>
          <w:tcPr>
            <w:tcW w:w="1275" w:type="dxa"/>
            <w:tcBorders>
              <w:top w:val="nil"/>
              <w:bottom w:val="single" w:sz="2" w:space="0" w:color="auto"/>
            </w:tcBorders>
            <w:vAlign w:val="center"/>
          </w:tcPr>
          <w:p w14:paraId="6C320269"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5935D48"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20,6400</w:t>
            </w:r>
          </w:p>
        </w:tc>
      </w:tr>
      <w:tr w:rsidR="00895AEB" w:rsidRPr="00CB1882" w14:paraId="32B2072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66212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411E65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24302261000001</w:t>
            </w:r>
          </w:p>
        </w:tc>
        <w:tc>
          <w:tcPr>
            <w:tcW w:w="4536" w:type="dxa"/>
            <w:gridSpan w:val="3"/>
            <w:tcBorders>
              <w:top w:val="nil"/>
              <w:bottom w:val="single" w:sz="2" w:space="0" w:color="auto"/>
            </w:tcBorders>
            <w:vAlign w:val="center"/>
          </w:tcPr>
          <w:p w14:paraId="3DBECBBC"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Fuga</w:t>
            </w:r>
            <w:proofErr w:type="spellEnd"/>
          </w:p>
        </w:tc>
        <w:tc>
          <w:tcPr>
            <w:tcW w:w="1275" w:type="dxa"/>
            <w:tcBorders>
              <w:top w:val="nil"/>
              <w:bottom w:val="single" w:sz="2" w:space="0" w:color="auto"/>
            </w:tcBorders>
            <w:vAlign w:val="center"/>
          </w:tcPr>
          <w:p w14:paraId="5B9AB83F"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99B37A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0,9600</w:t>
            </w:r>
          </w:p>
        </w:tc>
      </w:tr>
      <w:tr w:rsidR="00895AEB" w:rsidRPr="00CB1882" w14:paraId="0BC332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C98A68"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8CFA1CE"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2881116002700</w:t>
            </w:r>
          </w:p>
        </w:tc>
        <w:tc>
          <w:tcPr>
            <w:tcW w:w="4536" w:type="dxa"/>
            <w:gridSpan w:val="3"/>
            <w:tcBorders>
              <w:top w:val="nil"/>
              <w:bottom w:val="single" w:sz="2" w:space="0" w:color="auto"/>
            </w:tcBorders>
            <w:vAlign w:val="center"/>
          </w:tcPr>
          <w:p w14:paraId="107F3694"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Disc </w:t>
            </w:r>
            <w:proofErr w:type="spellStart"/>
            <w:r w:rsidRPr="00CB1882">
              <w:rPr>
                <w:noProof w:val="0"/>
                <w:sz w:val="22"/>
                <w:szCs w:val="22"/>
                <w:lang w:val="en-US" w:eastAsia="ru-RU"/>
              </w:rPr>
              <w:t>abraziv</w:t>
            </w:r>
            <w:proofErr w:type="spellEnd"/>
          </w:p>
        </w:tc>
        <w:tc>
          <w:tcPr>
            <w:tcW w:w="1275" w:type="dxa"/>
            <w:tcBorders>
              <w:top w:val="nil"/>
              <w:bottom w:val="single" w:sz="2" w:space="0" w:color="auto"/>
            </w:tcBorders>
            <w:vAlign w:val="center"/>
          </w:tcPr>
          <w:p w14:paraId="7B5D7DF7"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CB6616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0,0960</w:t>
            </w:r>
          </w:p>
        </w:tc>
      </w:tr>
      <w:tr w:rsidR="00895AEB" w:rsidRPr="00CB1882" w14:paraId="02AB98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74B43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A333EE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2B02283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0CCCEA0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C3B86B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0,0192</w:t>
            </w:r>
          </w:p>
        </w:tc>
      </w:tr>
      <w:tr w:rsidR="00895AEB" w:rsidRPr="00CB1882" w14:paraId="49C137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F35ECB"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8851F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2952270003205</w:t>
            </w:r>
          </w:p>
        </w:tc>
        <w:tc>
          <w:tcPr>
            <w:tcW w:w="4536" w:type="dxa"/>
            <w:gridSpan w:val="3"/>
            <w:tcBorders>
              <w:top w:val="nil"/>
              <w:bottom w:val="single" w:sz="2" w:space="0" w:color="auto"/>
            </w:tcBorders>
            <w:vAlign w:val="center"/>
          </w:tcPr>
          <w:p w14:paraId="12BD2E64"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piatra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universala</w:t>
            </w:r>
            <w:proofErr w:type="spellEnd"/>
          </w:p>
        </w:tc>
        <w:tc>
          <w:tcPr>
            <w:tcW w:w="1275" w:type="dxa"/>
            <w:tcBorders>
              <w:top w:val="nil"/>
              <w:bottom w:val="single" w:sz="2" w:space="0" w:color="auto"/>
            </w:tcBorders>
            <w:vAlign w:val="center"/>
          </w:tcPr>
          <w:p w14:paraId="7EA9695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43BEB5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0,2189</w:t>
            </w:r>
          </w:p>
        </w:tc>
      </w:tr>
      <w:tr w:rsidR="00895AEB" w:rsidRPr="00CB1882" w14:paraId="1DDE9E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797A3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35178D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2922140006702</w:t>
            </w:r>
          </w:p>
        </w:tc>
        <w:tc>
          <w:tcPr>
            <w:tcW w:w="4536" w:type="dxa"/>
            <w:gridSpan w:val="3"/>
            <w:tcBorders>
              <w:top w:val="nil"/>
              <w:bottom w:val="single" w:sz="2" w:space="0" w:color="auto"/>
            </w:tcBorders>
            <w:vAlign w:val="center"/>
          </w:tcPr>
          <w:p w14:paraId="37960EE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fereastra</w:t>
            </w:r>
            <w:proofErr w:type="spellEnd"/>
          </w:p>
        </w:tc>
        <w:tc>
          <w:tcPr>
            <w:tcW w:w="1275" w:type="dxa"/>
            <w:tcBorders>
              <w:top w:val="nil"/>
              <w:bottom w:val="single" w:sz="2" w:space="0" w:color="auto"/>
            </w:tcBorders>
            <w:vAlign w:val="center"/>
          </w:tcPr>
          <w:p w14:paraId="12C56C6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ADBD09B"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0,0557</w:t>
            </w:r>
          </w:p>
        </w:tc>
      </w:tr>
      <w:tr w:rsidR="00895AEB" w:rsidRPr="00CB1882" w14:paraId="20C1B2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71A14F"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2460D06"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2952270007607</w:t>
            </w:r>
          </w:p>
        </w:tc>
        <w:tc>
          <w:tcPr>
            <w:tcW w:w="4536" w:type="dxa"/>
            <w:gridSpan w:val="3"/>
            <w:tcBorders>
              <w:top w:val="nil"/>
              <w:bottom w:val="single" w:sz="2" w:space="0" w:color="auto"/>
            </w:tcBorders>
            <w:vAlign w:val="center"/>
          </w:tcPr>
          <w:p w14:paraId="746E50E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ajutaj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snec</w:t>
            </w:r>
            <w:proofErr w:type="spellEnd"/>
          </w:p>
        </w:tc>
        <w:tc>
          <w:tcPr>
            <w:tcW w:w="1275" w:type="dxa"/>
            <w:tcBorders>
              <w:top w:val="nil"/>
              <w:bottom w:val="single" w:sz="2" w:space="0" w:color="auto"/>
            </w:tcBorders>
            <w:vAlign w:val="center"/>
          </w:tcPr>
          <w:p w14:paraId="4723B72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037338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0,0254</w:t>
            </w:r>
          </w:p>
        </w:tc>
      </w:tr>
      <w:tr w:rsidR="00895AEB" w:rsidRPr="00CB1882" w14:paraId="61521E4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1DFBE54"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347</w:t>
            </w:r>
          </w:p>
        </w:tc>
        <w:tc>
          <w:tcPr>
            <w:tcW w:w="1701" w:type="dxa"/>
            <w:gridSpan w:val="2"/>
            <w:tcBorders>
              <w:top w:val="single" w:sz="4" w:space="0" w:color="auto"/>
              <w:bottom w:val="single" w:sz="4" w:space="0" w:color="auto"/>
            </w:tcBorders>
            <w:vAlign w:val="center"/>
          </w:tcPr>
          <w:p w14:paraId="3F957322"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CI14A</w:t>
            </w:r>
          </w:p>
        </w:tc>
        <w:tc>
          <w:tcPr>
            <w:tcW w:w="4536" w:type="dxa"/>
            <w:gridSpan w:val="3"/>
            <w:tcBorders>
              <w:top w:val="single" w:sz="4" w:space="0" w:color="auto"/>
              <w:bottom w:val="single" w:sz="4" w:space="0" w:color="auto"/>
            </w:tcBorders>
            <w:vAlign w:val="center"/>
          </w:tcPr>
          <w:p w14:paraId="636EB84A" w14:textId="77777777" w:rsidR="00895AEB" w:rsidRPr="00CB1882" w:rsidRDefault="00895AEB" w:rsidP="00305B09">
            <w:pPr>
              <w:autoSpaceDE w:val="0"/>
              <w:autoSpaceDN w:val="0"/>
              <w:rPr>
                <w:noProof w:val="0"/>
                <w:lang w:val="en-US" w:eastAsia="ru-RU"/>
              </w:rPr>
            </w:pPr>
            <w:proofErr w:type="spellStart"/>
            <w:r w:rsidRPr="00CB1882">
              <w:rPr>
                <w:noProof w:val="0"/>
                <w:lang w:val="en-US" w:eastAsia="ru-RU"/>
              </w:rPr>
              <w:t>Elemente</w:t>
            </w:r>
            <w:proofErr w:type="spellEnd"/>
            <w:r w:rsidRPr="00CB1882">
              <w:rPr>
                <w:noProof w:val="0"/>
                <w:lang w:val="en-US" w:eastAsia="ru-RU"/>
              </w:rPr>
              <w:t xml:space="preserve"> </w:t>
            </w:r>
            <w:proofErr w:type="spellStart"/>
            <w:r w:rsidRPr="00CB1882">
              <w:rPr>
                <w:noProof w:val="0"/>
                <w:lang w:val="en-US" w:eastAsia="ru-RU"/>
              </w:rPr>
              <w:t>liniare</w:t>
            </w:r>
            <w:proofErr w:type="spellEnd"/>
            <w:r w:rsidRPr="00CB1882">
              <w:rPr>
                <w:noProof w:val="0"/>
                <w:lang w:val="en-US" w:eastAsia="ru-RU"/>
              </w:rPr>
              <w:t xml:space="preserve"> din </w:t>
            </w:r>
            <w:proofErr w:type="spellStart"/>
            <w:r w:rsidRPr="00CB1882">
              <w:rPr>
                <w:noProof w:val="0"/>
                <w:lang w:val="en-US" w:eastAsia="ru-RU"/>
              </w:rPr>
              <w:t>placi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aplicate</w:t>
            </w:r>
            <w:proofErr w:type="spellEnd"/>
            <w:r w:rsidRPr="00CB1882">
              <w:rPr>
                <w:noProof w:val="0"/>
                <w:lang w:val="en-US" w:eastAsia="ru-RU"/>
              </w:rPr>
              <w:t xml:space="preserve"> cu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29A0E00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1BBF2AA9" w14:textId="77777777" w:rsidR="00895AEB" w:rsidRPr="00CB1882" w:rsidRDefault="00895AEB" w:rsidP="00305B09">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0FD45F21" w14:textId="77777777" w:rsidR="00895AEB" w:rsidRPr="00CB1882" w:rsidRDefault="00895AEB" w:rsidP="00305B09">
            <w:pPr>
              <w:autoSpaceDE w:val="0"/>
              <w:autoSpaceDN w:val="0"/>
              <w:jc w:val="center"/>
              <w:rPr>
                <w:noProof w:val="0"/>
                <w:lang w:val="en-US" w:eastAsia="ru-RU"/>
              </w:rPr>
            </w:pPr>
          </w:p>
        </w:tc>
      </w:tr>
      <w:tr w:rsidR="00895AEB" w:rsidRPr="00CB1882" w14:paraId="648696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60407E"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596EC2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19EF625A"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0F9CCEA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DB143E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2,0000</w:t>
            </w:r>
          </w:p>
        </w:tc>
      </w:tr>
      <w:tr w:rsidR="00895AEB" w:rsidRPr="00CB1882" w14:paraId="39D9B9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565AA1"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DDF8AC2"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03DB1E21"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081F8FF7"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DE29E25"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0,5000</w:t>
            </w:r>
          </w:p>
        </w:tc>
      </w:tr>
      <w:tr w:rsidR="00895AEB" w:rsidRPr="00CB1882" w14:paraId="45FF0E5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B7B91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34485FD"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2874116312500</w:t>
            </w:r>
          </w:p>
        </w:tc>
        <w:tc>
          <w:tcPr>
            <w:tcW w:w="4536" w:type="dxa"/>
            <w:gridSpan w:val="3"/>
            <w:tcBorders>
              <w:top w:val="nil"/>
              <w:bottom w:val="single" w:sz="2" w:space="0" w:color="auto"/>
            </w:tcBorders>
            <w:vAlign w:val="center"/>
          </w:tcPr>
          <w:p w14:paraId="06D524A3"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Elemente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liniare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portelanata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faianta</w:t>
            </w:r>
            <w:proofErr w:type="spellEnd"/>
          </w:p>
        </w:tc>
        <w:tc>
          <w:tcPr>
            <w:tcW w:w="1275" w:type="dxa"/>
            <w:tcBorders>
              <w:top w:val="nil"/>
              <w:bottom w:val="single" w:sz="2" w:space="0" w:color="auto"/>
            </w:tcBorders>
            <w:vAlign w:val="center"/>
          </w:tcPr>
          <w:p w14:paraId="39EB400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1103487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5,3550</w:t>
            </w:r>
          </w:p>
        </w:tc>
      </w:tr>
      <w:tr w:rsidR="00895AEB" w:rsidRPr="00CB1882" w14:paraId="5D07351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D5D9AC"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B0C92E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2462106110400</w:t>
            </w:r>
          </w:p>
        </w:tc>
        <w:tc>
          <w:tcPr>
            <w:tcW w:w="4536" w:type="dxa"/>
            <w:gridSpan w:val="3"/>
            <w:tcBorders>
              <w:top w:val="nil"/>
              <w:bottom w:val="single" w:sz="2" w:space="0" w:color="auto"/>
            </w:tcBorders>
            <w:vAlign w:val="center"/>
          </w:tcPr>
          <w:p w14:paraId="2C6D2FBE"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placaje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p>
        </w:tc>
        <w:tc>
          <w:tcPr>
            <w:tcW w:w="1275" w:type="dxa"/>
            <w:tcBorders>
              <w:top w:val="nil"/>
              <w:bottom w:val="single" w:sz="2" w:space="0" w:color="auto"/>
            </w:tcBorders>
            <w:vAlign w:val="center"/>
          </w:tcPr>
          <w:p w14:paraId="73CD54E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73FFE30"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1,8375</w:t>
            </w:r>
          </w:p>
        </w:tc>
      </w:tr>
      <w:tr w:rsidR="00895AEB" w:rsidRPr="00CB1882" w14:paraId="3E48BE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8D131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72241B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2010237318700</w:t>
            </w:r>
          </w:p>
        </w:tc>
        <w:tc>
          <w:tcPr>
            <w:tcW w:w="4536" w:type="dxa"/>
            <w:gridSpan w:val="3"/>
            <w:tcBorders>
              <w:top w:val="nil"/>
              <w:bottom w:val="single" w:sz="2" w:space="0" w:color="auto"/>
            </w:tcBorders>
            <w:vAlign w:val="center"/>
          </w:tcPr>
          <w:p w14:paraId="58407DD2"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Distantieri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rost</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3D27C7CB" w14:textId="77777777" w:rsidR="00895AEB" w:rsidRPr="00CB1882" w:rsidRDefault="00895AEB" w:rsidP="00305B09">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A287CC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31,5000</w:t>
            </w:r>
          </w:p>
        </w:tc>
      </w:tr>
      <w:tr w:rsidR="00895AEB" w:rsidRPr="00CB1882" w14:paraId="7AFE69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B99D8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6DC88FF"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2430226101466</w:t>
            </w:r>
          </w:p>
        </w:tc>
        <w:tc>
          <w:tcPr>
            <w:tcW w:w="4536" w:type="dxa"/>
            <w:gridSpan w:val="3"/>
            <w:tcBorders>
              <w:top w:val="nil"/>
              <w:bottom w:val="single" w:sz="2" w:space="0" w:color="auto"/>
            </w:tcBorders>
            <w:vAlign w:val="center"/>
          </w:tcPr>
          <w:p w14:paraId="058099B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Chit mastic SR 1270 </w:t>
            </w:r>
            <w:proofErr w:type="spellStart"/>
            <w:r w:rsidRPr="00CB1882">
              <w:rPr>
                <w:noProof w:val="0"/>
                <w:sz w:val="22"/>
                <w:szCs w:val="22"/>
                <w:lang w:val="en-US" w:eastAsia="ru-RU"/>
              </w:rPr>
              <w:t>ntr</w:t>
            </w:r>
            <w:proofErr w:type="spellEnd"/>
            <w:r w:rsidRPr="00CB1882">
              <w:rPr>
                <w:noProof w:val="0"/>
                <w:sz w:val="22"/>
                <w:szCs w:val="22"/>
                <w:lang w:val="en-US" w:eastAsia="ru-RU"/>
              </w:rPr>
              <w:t xml:space="preserve"> 5005-78</w:t>
            </w:r>
          </w:p>
        </w:tc>
        <w:tc>
          <w:tcPr>
            <w:tcW w:w="1275" w:type="dxa"/>
            <w:tcBorders>
              <w:top w:val="nil"/>
              <w:bottom w:val="single" w:sz="2" w:space="0" w:color="auto"/>
            </w:tcBorders>
            <w:vAlign w:val="center"/>
          </w:tcPr>
          <w:p w14:paraId="3196F8A6"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7CDBDF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0,5250</w:t>
            </w:r>
          </w:p>
        </w:tc>
      </w:tr>
      <w:tr w:rsidR="00895AEB" w:rsidRPr="00CB1882" w14:paraId="21B321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319857"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2ADF7C7"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2952270003830</w:t>
            </w:r>
          </w:p>
        </w:tc>
        <w:tc>
          <w:tcPr>
            <w:tcW w:w="4536" w:type="dxa"/>
            <w:gridSpan w:val="3"/>
            <w:tcBorders>
              <w:top w:val="nil"/>
              <w:bottom w:val="single" w:sz="2" w:space="0" w:color="auto"/>
            </w:tcBorders>
            <w:vAlign w:val="center"/>
          </w:tcPr>
          <w:p w14:paraId="270773A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Dreptar</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aluminiu</w:t>
            </w:r>
            <w:proofErr w:type="spellEnd"/>
            <w:r w:rsidRPr="00CB1882">
              <w:rPr>
                <w:noProof w:val="0"/>
                <w:sz w:val="22"/>
                <w:szCs w:val="22"/>
                <w:lang w:val="en-US" w:eastAsia="ru-RU"/>
              </w:rPr>
              <w:t xml:space="preserve">   = 2,00 m</w:t>
            </w:r>
          </w:p>
        </w:tc>
        <w:tc>
          <w:tcPr>
            <w:tcW w:w="1275" w:type="dxa"/>
            <w:tcBorders>
              <w:top w:val="nil"/>
              <w:bottom w:val="single" w:sz="2" w:space="0" w:color="auto"/>
            </w:tcBorders>
            <w:vAlign w:val="center"/>
          </w:tcPr>
          <w:p w14:paraId="63EC5F6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E15B44E"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1,5000</w:t>
            </w:r>
          </w:p>
        </w:tc>
      </w:tr>
      <w:tr w:rsidR="00895AEB" w:rsidRPr="00CB1882" w14:paraId="2F4F26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0AAE26"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4C7ECBA"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2952270003204</w:t>
            </w:r>
          </w:p>
        </w:tc>
        <w:tc>
          <w:tcPr>
            <w:tcW w:w="4536" w:type="dxa"/>
            <w:gridSpan w:val="3"/>
            <w:tcBorders>
              <w:top w:val="nil"/>
              <w:bottom w:val="single" w:sz="2" w:space="0" w:color="auto"/>
            </w:tcBorders>
            <w:vAlign w:val="center"/>
          </w:tcPr>
          <w:p w14:paraId="64D17E66"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cu disc D=500 mm, de 5,5 Kw</w:t>
            </w:r>
          </w:p>
        </w:tc>
        <w:tc>
          <w:tcPr>
            <w:tcW w:w="1275" w:type="dxa"/>
            <w:tcBorders>
              <w:top w:val="nil"/>
              <w:bottom w:val="single" w:sz="2" w:space="0" w:color="auto"/>
            </w:tcBorders>
            <w:vAlign w:val="center"/>
          </w:tcPr>
          <w:p w14:paraId="53EAFF4C"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950E431"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0,2500</w:t>
            </w:r>
          </w:p>
        </w:tc>
      </w:tr>
      <w:tr w:rsidR="00895AEB" w:rsidRPr="00CB1882" w14:paraId="7EAC43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0A975CB4" w14:textId="77777777" w:rsidR="00895AEB" w:rsidRPr="00CB1882" w:rsidRDefault="00895AEB" w:rsidP="00305B09">
            <w:pPr>
              <w:autoSpaceDE w:val="0"/>
              <w:autoSpaceDN w:val="0"/>
              <w:jc w:val="center"/>
              <w:rPr>
                <w:noProof w:val="0"/>
                <w:lang w:val="en-US" w:eastAsia="ru-RU"/>
              </w:rPr>
            </w:pPr>
          </w:p>
        </w:tc>
        <w:tc>
          <w:tcPr>
            <w:tcW w:w="1701" w:type="dxa"/>
            <w:gridSpan w:val="2"/>
            <w:tcBorders>
              <w:top w:val="nil"/>
              <w:bottom w:val="single" w:sz="4" w:space="0" w:color="auto"/>
            </w:tcBorders>
            <w:vAlign w:val="center"/>
          </w:tcPr>
          <w:p w14:paraId="6BCC1FFB" w14:textId="77777777" w:rsidR="00895AEB" w:rsidRPr="00CB1882" w:rsidRDefault="00895AEB" w:rsidP="00305B09">
            <w:pPr>
              <w:autoSpaceDE w:val="0"/>
              <w:autoSpaceDN w:val="0"/>
              <w:jc w:val="center"/>
              <w:rPr>
                <w:noProof w:val="0"/>
                <w:sz w:val="16"/>
                <w:szCs w:val="16"/>
                <w:lang w:val="en-US" w:eastAsia="ru-RU"/>
              </w:rPr>
            </w:pPr>
            <w:r w:rsidRPr="00CB1882">
              <w:rPr>
                <w:noProof w:val="0"/>
                <w:sz w:val="16"/>
                <w:szCs w:val="16"/>
                <w:lang w:val="en-US" w:eastAsia="ru-RU"/>
              </w:rPr>
              <w:t>2952240004021</w:t>
            </w:r>
          </w:p>
        </w:tc>
        <w:tc>
          <w:tcPr>
            <w:tcW w:w="4536" w:type="dxa"/>
            <w:gridSpan w:val="3"/>
            <w:tcBorders>
              <w:top w:val="nil"/>
              <w:bottom w:val="single" w:sz="4" w:space="0" w:color="auto"/>
            </w:tcBorders>
            <w:vAlign w:val="center"/>
          </w:tcPr>
          <w:p w14:paraId="10F3E20A"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Mixer electric</w:t>
            </w:r>
          </w:p>
        </w:tc>
        <w:tc>
          <w:tcPr>
            <w:tcW w:w="1275" w:type="dxa"/>
            <w:tcBorders>
              <w:top w:val="nil"/>
              <w:bottom w:val="single" w:sz="4" w:space="0" w:color="auto"/>
            </w:tcBorders>
            <w:vAlign w:val="center"/>
          </w:tcPr>
          <w:p w14:paraId="773344DD"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4" w:space="0" w:color="auto"/>
            </w:tcBorders>
            <w:vAlign w:val="center"/>
          </w:tcPr>
          <w:p w14:paraId="04E5CB13" w14:textId="77777777" w:rsidR="00895AEB" w:rsidRPr="00CB1882" w:rsidRDefault="00895AEB" w:rsidP="00305B09">
            <w:pPr>
              <w:autoSpaceDE w:val="0"/>
              <w:autoSpaceDN w:val="0"/>
              <w:jc w:val="center"/>
              <w:rPr>
                <w:noProof w:val="0"/>
                <w:lang w:val="en-US" w:eastAsia="ru-RU"/>
              </w:rPr>
            </w:pPr>
            <w:r w:rsidRPr="00CB1882">
              <w:rPr>
                <w:noProof w:val="0"/>
                <w:sz w:val="22"/>
                <w:szCs w:val="22"/>
                <w:lang w:val="en-US" w:eastAsia="ru-RU"/>
              </w:rPr>
              <w:t>0,0050</w:t>
            </w:r>
          </w:p>
        </w:tc>
      </w:tr>
      <w:tr w:rsidR="00895AEB" w:rsidRPr="00CB1882" w14:paraId="7670D402"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1B526D8"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D9FFC1F"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D97E7F5" w14:textId="77777777" w:rsidR="00895AEB" w:rsidRPr="00CB1882"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7AA92C5"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45CD7791" w14:textId="77777777" w:rsidR="00895AEB" w:rsidRPr="00CB1882" w:rsidRDefault="00895AEB" w:rsidP="00305B09">
            <w:pPr>
              <w:autoSpaceDE w:val="0"/>
              <w:autoSpaceDN w:val="0"/>
              <w:rPr>
                <w:noProof w:val="0"/>
                <w:lang w:val="en-US" w:eastAsia="ru-RU"/>
              </w:rPr>
            </w:pPr>
          </w:p>
        </w:tc>
      </w:tr>
      <w:tr w:rsidR="00895AEB" w:rsidRPr="00CB1882" w14:paraId="4B25442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18244DD"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D98C11A"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834F516" w14:textId="77777777" w:rsidR="00895AEB" w:rsidRPr="00CB1882" w:rsidRDefault="00895AEB" w:rsidP="00305B09">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32AB2363"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6A7950FF" w14:textId="77777777" w:rsidR="00895AEB" w:rsidRPr="00CB1882" w:rsidRDefault="00895AEB" w:rsidP="00305B09">
            <w:pPr>
              <w:autoSpaceDE w:val="0"/>
              <w:autoSpaceDN w:val="0"/>
              <w:rPr>
                <w:noProof w:val="0"/>
                <w:lang w:val="en-US" w:eastAsia="ru-RU"/>
              </w:rPr>
            </w:pPr>
          </w:p>
        </w:tc>
      </w:tr>
      <w:tr w:rsidR="00895AEB" w:rsidRPr="00CB1882" w14:paraId="2219EDF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FB3FC6E"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66E8029E"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DB94E92"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79083BCF"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4BEB6F4E" w14:textId="77777777" w:rsidR="00895AEB" w:rsidRPr="00CB1882" w:rsidRDefault="00895AEB" w:rsidP="00305B09">
            <w:pPr>
              <w:autoSpaceDE w:val="0"/>
              <w:autoSpaceDN w:val="0"/>
              <w:rPr>
                <w:noProof w:val="0"/>
                <w:lang w:val="en-US" w:eastAsia="ru-RU"/>
              </w:rPr>
            </w:pPr>
          </w:p>
        </w:tc>
      </w:tr>
      <w:tr w:rsidR="00895AEB" w:rsidRPr="00CB1882" w14:paraId="7A97629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7CABC0D"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79D15B8"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056E2E7"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204B6E18"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08CB4EB6" w14:textId="77777777" w:rsidR="00895AEB" w:rsidRPr="00CB1882" w:rsidRDefault="00895AEB" w:rsidP="00305B09">
            <w:pPr>
              <w:autoSpaceDE w:val="0"/>
              <w:autoSpaceDN w:val="0"/>
              <w:rPr>
                <w:noProof w:val="0"/>
                <w:lang w:val="en-US" w:eastAsia="ru-RU"/>
              </w:rPr>
            </w:pPr>
          </w:p>
        </w:tc>
      </w:tr>
      <w:tr w:rsidR="00895AEB" w:rsidRPr="00CB1882" w14:paraId="2DD6D53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CAF6B0B"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0AA5373"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1501D12"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29782185"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00AAA70A" w14:textId="77777777" w:rsidR="00895AEB" w:rsidRPr="00CB1882" w:rsidRDefault="00895AEB" w:rsidP="00305B09">
            <w:pPr>
              <w:autoSpaceDE w:val="0"/>
              <w:autoSpaceDN w:val="0"/>
              <w:rPr>
                <w:noProof w:val="0"/>
                <w:lang w:val="en-US" w:eastAsia="ru-RU"/>
              </w:rPr>
            </w:pPr>
          </w:p>
        </w:tc>
      </w:tr>
      <w:tr w:rsidR="00895AEB" w:rsidRPr="00CB1882" w14:paraId="5709C88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5BD993D"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5AC6F5E"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339662A" w14:textId="77777777" w:rsidR="00895AEB" w:rsidRPr="00CB1882" w:rsidRDefault="00895AEB" w:rsidP="00305B09">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7C1148F9"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3E297211" w14:textId="77777777" w:rsidR="00895AEB" w:rsidRPr="00CB1882" w:rsidRDefault="00895AEB" w:rsidP="00305B09">
            <w:pPr>
              <w:autoSpaceDE w:val="0"/>
              <w:autoSpaceDN w:val="0"/>
              <w:rPr>
                <w:noProof w:val="0"/>
                <w:lang w:val="en-US" w:eastAsia="ru-RU"/>
              </w:rPr>
            </w:pPr>
          </w:p>
        </w:tc>
      </w:tr>
      <w:tr w:rsidR="00895AEB" w:rsidRPr="00CB1882" w14:paraId="58D5AD2A"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D5E880F"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E9676F3"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D5E1768" w14:textId="77777777" w:rsidR="00895AEB" w:rsidRPr="00CB1882" w:rsidRDefault="00895AEB" w:rsidP="00305B09">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Palier</w:t>
            </w:r>
            <w:proofErr w:type="spellEnd"/>
            <w:r w:rsidRPr="00CB1882">
              <w:rPr>
                <w:noProof w:val="0"/>
                <w:sz w:val="22"/>
                <w:szCs w:val="22"/>
                <w:lang w:val="en-US" w:eastAsia="ru-RU"/>
              </w:rPr>
              <w:t xml:space="preserve"> et3 (casa </w:t>
            </w:r>
            <w:proofErr w:type="spellStart"/>
            <w:r w:rsidRPr="00CB1882">
              <w:rPr>
                <w:noProof w:val="0"/>
                <w:sz w:val="22"/>
                <w:szCs w:val="22"/>
                <w:lang w:val="en-US" w:eastAsia="ru-RU"/>
              </w:rPr>
              <w:t>scarii</w:t>
            </w:r>
            <w:proofErr w:type="spellEnd"/>
            <w:r w:rsidRPr="00CB1882">
              <w:rPr>
                <w:noProof w:val="0"/>
                <w:sz w:val="22"/>
                <w:szCs w:val="22"/>
                <w:lang w:val="en-US" w:eastAsia="ru-RU"/>
              </w:rPr>
              <w:t>)</w:t>
            </w:r>
          </w:p>
          <w:p w14:paraId="6DB49D10"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44FA5610"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52C48957" w14:textId="77777777" w:rsidR="00895AEB" w:rsidRPr="00CB1882" w:rsidRDefault="00895AEB" w:rsidP="00305B09">
            <w:pPr>
              <w:autoSpaceDE w:val="0"/>
              <w:autoSpaceDN w:val="0"/>
              <w:rPr>
                <w:noProof w:val="0"/>
                <w:lang w:val="en-US" w:eastAsia="ru-RU"/>
              </w:rPr>
            </w:pPr>
          </w:p>
        </w:tc>
      </w:tr>
      <w:tr w:rsidR="00895AEB" w:rsidRPr="00CB1882" w14:paraId="16E824DA" w14:textId="77777777" w:rsidTr="00305B09">
        <w:tblPrEx>
          <w:tblBorders>
            <w:left w:val="single" w:sz="6" w:space="0" w:color="auto"/>
            <w:right w:val="single" w:sz="6" w:space="0" w:color="auto"/>
            <w:insideV w:val="single" w:sz="6" w:space="0" w:color="auto"/>
          </w:tblBorders>
          <w:tblCellMar>
            <w:left w:w="107" w:type="dxa"/>
            <w:right w:w="107" w:type="dxa"/>
          </w:tblCellMar>
        </w:tblPrEx>
        <w:trPr>
          <w:gridAfter w:val="1"/>
          <w:wAfter w:w="284" w:type="dxa"/>
          <w:trHeight w:hRule="exact" w:val="20"/>
        </w:trPr>
        <w:tc>
          <w:tcPr>
            <w:tcW w:w="710" w:type="dxa"/>
            <w:tcBorders>
              <w:top w:val="single" w:sz="4" w:space="0" w:color="auto"/>
              <w:left w:val="single" w:sz="4" w:space="0" w:color="auto"/>
              <w:bottom w:val="single" w:sz="4" w:space="0" w:color="auto"/>
              <w:right w:val="single" w:sz="4" w:space="0" w:color="auto"/>
            </w:tcBorders>
          </w:tcPr>
          <w:p w14:paraId="186106F1" w14:textId="77777777" w:rsidR="00895AEB" w:rsidRPr="00CB1882" w:rsidRDefault="00895AEB" w:rsidP="00305B09">
            <w:pPr>
              <w:autoSpaceDE w:val="0"/>
              <w:autoSpaceDN w:val="0"/>
              <w:rPr>
                <w:noProof w:val="0"/>
                <w:lang w:val="en-US" w:eastAsia="ru-RU"/>
              </w:rPr>
            </w:pPr>
          </w:p>
        </w:tc>
        <w:tc>
          <w:tcPr>
            <w:tcW w:w="1525" w:type="dxa"/>
            <w:tcBorders>
              <w:top w:val="single" w:sz="4" w:space="0" w:color="auto"/>
              <w:left w:val="single" w:sz="4" w:space="0" w:color="auto"/>
              <w:bottom w:val="single" w:sz="4" w:space="0" w:color="auto"/>
              <w:right w:val="single" w:sz="4" w:space="0" w:color="auto"/>
            </w:tcBorders>
          </w:tcPr>
          <w:p w14:paraId="5D54077E" w14:textId="77777777" w:rsidR="00895AEB" w:rsidRPr="00CB1882" w:rsidRDefault="00895AEB" w:rsidP="00305B09">
            <w:pPr>
              <w:autoSpaceDE w:val="0"/>
              <w:autoSpaceDN w:val="0"/>
              <w:rPr>
                <w:noProof w:val="0"/>
                <w:lang w:val="en-US" w:eastAsia="ru-RU"/>
              </w:rPr>
            </w:pPr>
          </w:p>
        </w:tc>
        <w:tc>
          <w:tcPr>
            <w:tcW w:w="3010" w:type="dxa"/>
            <w:gridSpan w:val="2"/>
            <w:tcBorders>
              <w:top w:val="single" w:sz="4" w:space="0" w:color="auto"/>
              <w:left w:val="single" w:sz="4" w:space="0" w:color="auto"/>
              <w:bottom w:val="single" w:sz="4" w:space="0" w:color="auto"/>
              <w:right w:val="single" w:sz="4" w:space="0" w:color="auto"/>
            </w:tcBorders>
          </w:tcPr>
          <w:p w14:paraId="7BB05299" w14:textId="77777777" w:rsidR="00895AEB" w:rsidRPr="00CB1882" w:rsidRDefault="00895AEB" w:rsidP="00305B09">
            <w:pPr>
              <w:autoSpaceDE w:val="0"/>
              <w:autoSpaceDN w:val="0"/>
              <w:rPr>
                <w:noProof w:val="0"/>
                <w:lang w:val="en-US" w:eastAsia="ru-RU"/>
              </w:rPr>
            </w:pPr>
          </w:p>
        </w:tc>
        <w:tc>
          <w:tcPr>
            <w:tcW w:w="1216" w:type="dxa"/>
            <w:tcBorders>
              <w:top w:val="single" w:sz="4" w:space="0" w:color="auto"/>
              <w:left w:val="single" w:sz="4" w:space="0" w:color="auto"/>
              <w:bottom w:val="single" w:sz="4" w:space="0" w:color="auto"/>
              <w:right w:val="single" w:sz="4" w:space="0" w:color="auto"/>
            </w:tcBorders>
          </w:tcPr>
          <w:p w14:paraId="365DB204" w14:textId="77777777" w:rsidR="00895AEB" w:rsidRPr="00CB1882" w:rsidRDefault="00895AEB" w:rsidP="00305B09">
            <w:pPr>
              <w:autoSpaceDE w:val="0"/>
              <w:autoSpaceDN w:val="0"/>
              <w:rPr>
                <w:noProof w:val="0"/>
                <w:lang w:val="en-US" w:eastAsia="ru-RU"/>
              </w:rPr>
            </w:pPr>
          </w:p>
        </w:tc>
        <w:tc>
          <w:tcPr>
            <w:tcW w:w="3462" w:type="dxa"/>
            <w:gridSpan w:val="3"/>
            <w:tcBorders>
              <w:top w:val="single" w:sz="4" w:space="0" w:color="auto"/>
              <w:left w:val="single" w:sz="4" w:space="0" w:color="auto"/>
              <w:bottom w:val="single" w:sz="4" w:space="0" w:color="auto"/>
              <w:right w:val="single" w:sz="4" w:space="0" w:color="auto"/>
            </w:tcBorders>
          </w:tcPr>
          <w:p w14:paraId="438315CD" w14:textId="77777777" w:rsidR="00895AEB" w:rsidRPr="00CB1882" w:rsidRDefault="00895AEB" w:rsidP="00305B09">
            <w:pPr>
              <w:autoSpaceDE w:val="0"/>
              <w:autoSpaceDN w:val="0"/>
              <w:rPr>
                <w:noProof w:val="0"/>
                <w:lang w:val="en-US" w:eastAsia="ru-RU"/>
              </w:rPr>
            </w:pPr>
          </w:p>
        </w:tc>
      </w:tr>
      <w:tr w:rsidR="00895AEB" w:rsidRPr="00CB1882" w14:paraId="1E62972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2DA8EB1"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5A111C9"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F344507"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534904DE"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34CA4FF" w14:textId="77777777" w:rsidR="00895AEB" w:rsidRPr="00CB1882" w:rsidRDefault="00895AEB" w:rsidP="00305B09">
            <w:pPr>
              <w:autoSpaceDE w:val="0"/>
              <w:autoSpaceDN w:val="0"/>
              <w:rPr>
                <w:noProof w:val="0"/>
                <w:lang w:val="en-US" w:eastAsia="ru-RU"/>
              </w:rPr>
            </w:pPr>
          </w:p>
        </w:tc>
      </w:tr>
      <w:tr w:rsidR="00895AEB" w:rsidRPr="00CB1882" w14:paraId="3C9C505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74D0503"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0C6221F"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C17FDE3"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TVA</w:t>
            </w:r>
          </w:p>
        </w:tc>
        <w:tc>
          <w:tcPr>
            <w:tcW w:w="1275" w:type="dxa"/>
            <w:tcBorders>
              <w:top w:val="single" w:sz="4" w:space="0" w:color="auto"/>
              <w:left w:val="single" w:sz="4" w:space="0" w:color="auto"/>
              <w:bottom w:val="single" w:sz="4" w:space="0" w:color="auto"/>
              <w:right w:val="single" w:sz="4" w:space="0" w:color="auto"/>
            </w:tcBorders>
          </w:tcPr>
          <w:p w14:paraId="3F73ECC5"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20 %</w:t>
            </w:r>
          </w:p>
        </w:tc>
        <w:tc>
          <w:tcPr>
            <w:tcW w:w="1985" w:type="dxa"/>
            <w:gridSpan w:val="2"/>
            <w:tcBorders>
              <w:top w:val="single" w:sz="4" w:space="0" w:color="auto"/>
              <w:left w:val="single" w:sz="4" w:space="0" w:color="auto"/>
              <w:bottom w:val="single" w:sz="4" w:space="0" w:color="auto"/>
              <w:right w:val="single" w:sz="4" w:space="0" w:color="auto"/>
            </w:tcBorders>
          </w:tcPr>
          <w:p w14:paraId="5D4F0C6B" w14:textId="77777777" w:rsidR="00895AEB" w:rsidRPr="00CB1882" w:rsidRDefault="00895AEB" w:rsidP="00305B09">
            <w:pPr>
              <w:autoSpaceDE w:val="0"/>
              <w:autoSpaceDN w:val="0"/>
              <w:rPr>
                <w:noProof w:val="0"/>
                <w:lang w:val="en-US" w:eastAsia="ru-RU"/>
              </w:rPr>
            </w:pPr>
          </w:p>
        </w:tc>
      </w:tr>
      <w:tr w:rsidR="00895AEB" w:rsidRPr="00CB1882" w14:paraId="727F394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3C21F66" w14:textId="77777777" w:rsidR="00895AEB" w:rsidRPr="00CB1882" w:rsidRDefault="00895AEB" w:rsidP="00305B09">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93B5C14" w14:textId="77777777" w:rsidR="00895AEB" w:rsidRPr="00CB1882" w:rsidRDefault="00895AEB" w:rsidP="00305B09">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54844CE" w14:textId="77777777" w:rsidR="00895AEB" w:rsidRPr="00CB1882" w:rsidRDefault="00895AEB" w:rsidP="00305B09">
            <w:pPr>
              <w:autoSpaceDE w:val="0"/>
              <w:autoSpaceDN w:val="0"/>
              <w:rPr>
                <w:noProof w:val="0"/>
                <w:lang w:val="en-US" w:eastAsia="ru-RU"/>
              </w:rPr>
            </w:pPr>
            <w:r w:rsidRPr="00CB1882">
              <w:rPr>
                <w:noProof w:val="0"/>
                <w:sz w:val="22"/>
                <w:szCs w:val="22"/>
                <w:lang w:val="en-US" w:eastAsia="ru-RU"/>
              </w:rPr>
              <w:t xml:space="preserve">                                                                          Total </w:t>
            </w:r>
            <w:proofErr w:type="spellStart"/>
            <w:r w:rsidRPr="00CB1882">
              <w:rPr>
                <w:noProof w:val="0"/>
                <w:sz w:val="22"/>
                <w:szCs w:val="22"/>
                <w:lang w:val="en-US" w:eastAsia="ru-RU"/>
              </w:rPr>
              <w:t>deviz</w:t>
            </w:r>
            <w:proofErr w:type="spellEnd"/>
            <w:r w:rsidRPr="00CB1882">
              <w:rPr>
                <w:noProof w:val="0"/>
                <w:sz w:val="22"/>
                <w:szCs w:val="22"/>
                <w:lang w:val="en-US" w:eastAsia="ru-RU"/>
              </w:rPr>
              <w:t>:</w:t>
            </w:r>
          </w:p>
          <w:p w14:paraId="50846EFF" w14:textId="77777777" w:rsidR="00895AEB" w:rsidRPr="00CB1882" w:rsidRDefault="00895AEB" w:rsidP="00305B09">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03A31684" w14:textId="77777777" w:rsidR="00895AEB" w:rsidRPr="00CB1882" w:rsidRDefault="00895AEB" w:rsidP="00305B09">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22A36C52" w14:textId="77777777" w:rsidR="00895AEB" w:rsidRPr="00CB1882" w:rsidRDefault="00895AEB" w:rsidP="00305B09">
            <w:pPr>
              <w:autoSpaceDE w:val="0"/>
              <w:autoSpaceDN w:val="0"/>
              <w:rPr>
                <w:noProof w:val="0"/>
                <w:lang w:val="en-US" w:eastAsia="ru-RU"/>
              </w:rPr>
            </w:pPr>
          </w:p>
        </w:tc>
      </w:tr>
      <w:bookmarkEnd w:id="46"/>
    </w:tbl>
    <w:p w14:paraId="15C4B761" w14:textId="77777777" w:rsidR="00895AEB" w:rsidRDefault="00895AEB" w:rsidP="00895AEB">
      <w:pPr>
        <w:spacing w:before="120"/>
        <w:jc w:val="both"/>
        <w:rPr>
          <w:b/>
          <w:i/>
          <w:noProof w:val="0"/>
          <w:sz w:val="20"/>
          <w:szCs w:val="20"/>
        </w:rPr>
      </w:pPr>
    </w:p>
    <w:p w14:paraId="36BBB76A" w14:textId="77777777" w:rsidR="00895AEB" w:rsidRPr="00C81BF3" w:rsidRDefault="00895AEB" w:rsidP="00895AEB">
      <w:pPr>
        <w:jc w:val="both"/>
        <w:rPr>
          <w:rFonts w:ascii="Baltica RR" w:hAnsi="Baltica RR"/>
          <w:i/>
          <w:noProof w:val="0"/>
          <w:sz w:val="20"/>
          <w:szCs w:val="20"/>
          <w:lang w:eastAsia="ru-RU"/>
        </w:rPr>
      </w:pPr>
      <w:bookmarkStart w:id="47" w:name="_Hlk226454645"/>
      <w:r w:rsidRPr="00C81BF3">
        <w:rPr>
          <w:rFonts w:ascii="Baltica RR" w:hAnsi="Baltica RR"/>
          <w:b/>
          <w:i/>
          <w:noProof w:val="0"/>
          <w:sz w:val="20"/>
          <w:szCs w:val="20"/>
          <w:lang w:eastAsia="ru-RU"/>
        </w:rPr>
        <w:t xml:space="preserve">Notă </w:t>
      </w:r>
      <w:r>
        <w:rPr>
          <w:rFonts w:ascii="Baltica RR" w:hAnsi="Baltica RR"/>
          <w:b/>
          <w:i/>
          <w:noProof w:val="0"/>
          <w:sz w:val="20"/>
          <w:szCs w:val="20"/>
          <w:lang w:eastAsia="ru-RU"/>
        </w:rPr>
        <w:t>1</w:t>
      </w:r>
      <w:r w:rsidRPr="00C81BF3">
        <w:rPr>
          <w:rFonts w:ascii="Baltica RR" w:hAnsi="Baltica RR"/>
          <w:b/>
          <w:i/>
          <w:noProof w:val="0"/>
          <w:sz w:val="20"/>
          <w:szCs w:val="20"/>
          <w:lang w:eastAsia="ru-RU"/>
        </w:rPr>
        <w:t>:</w:t>
      </w:r>
      <w:r w:rsidRPr="00C81BF3">
        <w:rPr>
          <w:rFonts w:ascii="Baltica RR" w:hAnsi="Baltica RR"/>
          <w:i/>
          <w:noProof w:val="0"/>
          <w:sz w:val="20"/>
          <w:szCs w:val="20"/>
          <w:lang w:eastAsia="ru-RU"/>
        </w:rPr>
        <w:t xml:space="preserve"> Cheltuielile pentru apă și energie electrică vor fi suportate de către Beneficiar.</w:t>
      </w:r>
    </w:p>
    <w:bookmarkEnd w:id="47"/>
    <w:p w14:paraId="5A7839AB" w14:textId="77777777" w:rsidR="00895AEB" w:rsidRDefault="00895AEB" w:rsidP="00895AEB">
      <w:pPr>
        <w:autoSpaceDE w:val="0"/>
        <w:autoSpaceDN w:val="0"/>
        <w:spacing w:line="360" w:lineRule="auto"/>
        <w:rPr>
          <w:b/>
        </w:rPr>
      </w:pPr>
    </w:p>
    <w:p w14:paraId="51493EFE" w14:textId="77777777" w:rsidR="00895AEB" w:rsidRPr="00C81BF3" w:rsidRDefault="00895AEB" w:rsidP="00895AEB">
      <w:pPr>
        <w:autoSpaceDE w:val="0"/>
        <w:autoSpaceDN w:val="0"/>
        <w:jc w:val="right"/>
        <w:rPr>
          <w:b/>
          <w:noProof w:val="0"/>
          <w:color w:val="0000FF"/>
          <w:lang w:eastAsia="ru-RU"/>
        </w:rPr>
      </w:pPr>
      <w:r w:rsidRPr="00C81BF3">
        <w:rPr>
          <w:b/>
          <w:noProof w:val="0"/>
          <w:color w:val="0000FF"/>
          <w:lang w:eastAsia="ru-RU"/>
        </w:rPr>
        <w:t xml:space="preserve">Anexa nr. </w:t>
      </w:r>
      <w:r>
        <w:rPr>
          <w:b/>
          <w:noProof w:val="0"/>
          <w:color w:val="0000FF"/>
          <w:lang w:eastAsia="ru-RU"/>
        </w:rPr>
        <w:t>2</w:t>
      </w:r>
    </w:p>
    <w:p w14:paraId="0202895E" w14:textId="77777777" w:rsidR="00895AEB" w:rsidRDefault="00895AEB" w:rsidP="00895AEB">
      <w:pPr>
        <w:tabs>
          <w:tab w:val="left" w:pos="360"/>
          <w:tab w:val="left" w:pos="1134"/>
        </w:tabs>
        <w:spacing w:after="120"/>
        <w:jc w:val="center"/>
        <w:outlineLvl w:val="2"/>
        <w:rPr>
          <w:b/>
          <w:bCs/>
        </w:rPr>
      </w:pPr>
      <w:r w:rsidRPr="00C81BF3">
        <w:rPr>
          <w:b/>
          <w:bCs/>
        </w:rPr>
        <w:t>Formularul de deviz nr.1</w:t>
      </w:r>
      <w:r>
        <w:rPr>
          <w:b/>
          <w:bCs/>
        </w:rPr>
        <w:t>.2</w:t>
      </w:r>
      <w:r w:rsidRPr="00C81BF3">
        <w:rPr>
          <w:b/>
          <w:bCs/>
        </w:rPr>
        <w:t xml:space="preserve"> – Lista cu cantitățile de lucrări</w:t>
      </w:r>
      <w:r>
        <w:rPr>
          <w:b/>
          <w:bCs/>
        </w:rPr>
        <w:t xml:space="preserve"> capitale</w:t>
      </w:r>
    </w:p>
    <w:tbl>
      <w:tblPr>
        <w:tblW w:w="10207" w:type="dxa"/>
        <w:tblInd w:w="-176" w:type="dxa"/>
        <w:tblLayout w:type="fixed"/>
        <w:tblLook w:val="0000" w:firstRow="0" w:lastRow="0" w:firstColumn="0" w:lastColumn="0" w:noHBand="0" w:noVBand="0"/>
      </w:tblPr>
      <w:tblGrid>
        <w:gridCol w:w="1277"/>
        <w:gridCol w:w="1276"/>
        <w:gridCol w:w="4394"/>
        <w:gridCol w:w="1275"/>
        <w:gridCol w:w="1985"/>
      </w:tblGrid>
      <w:tr w:rsidR="00895AEB" w:rsidRPr="00562046" w14:paraId="4619E678" w14:textId="77777777" w:rsidTr="00305B09">
        <w:trPr>
          <w:cantSplit/>
          <w:trHeight w:val="314"/>
        </w:trPr>
        <w:tc>
          <w:tcPr>
            <w:tcW w:w="1277"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365C8EA0" w14:textId="77777777" w:rsidR="00895AEB" w:rsidRPr="00562046" w:rsidRDefault="00895AEB" w:rsidP="00305B09">
            <w:pPr>
              <w:autoSpaceDE w:val="0"/>
              <w:autoSpaceDN w:val="0"/>
              <w:ind w:right="-108"/>
              <w:jc w:val="center"/>
              <w:rPr>
                <w:noProof w:val="0"/>
                <w:lang w:val="en-US" w:eastAsia="ru-RU"/>
              </w:rPr>
            </w:pPr>
            <w:r w:rsidRPr="00562046">
              <w:rPr>
                <w:noProof w:val="0"/>
                <w:sz w:val="22"/>
                <w:szCs w:val="22"/>
                <w:lang w:val="en-US" w:eastAsia="ru-RU"/>
              </w:rPr>
              <w:t>№</w:t>
            </w:r>
          </w:p>
          <w:p w14:paraId="17D861CD" w14:textId="77777777" w:rsidR="00895AEB" w:rsidRPr="00562046" w:rsidRDefault="00895AEB" w:rsidP="00305B09">
            <w:pPr>
              <w:autoSpaceDE w:val="0"/>
              <w:autoSpaceDN w:val="0"/>
              <w:ind w:right="-108"/>
              <w:jc w:val="center"/>
              <w:rPr>
                <w:noProof w:val="0"/>
                <w:lang w:val="en-US" w:eastAsia="ru-RU"/>
              </w:rPr>
            </w:pPr>
            <w:proofErr w:type="spellStart"/>
            <w:r w:rsidRPr="00562046">
              <w:rPr>
                <w:noProof w:val="0"/>
                <w:sz w:val="22"/>
                <w:szCs w:val="22"/>
                <w:lang w:val="en-US" w:eastAsia="ru-RU"/>
              </w:rPr>
              <w:t>crt</w:t>
            </w:r>
            <w:proofErr w:type="spellEnd"/>
            <w:r w:rsidRPr="00562046">
              <w:rPr>
                <w:noProof w:val="0"/>
                <w:sz w:val="22"/>
                <w:szCs w:val="22"/>
                <w:lang w:val="en-US" w:eastAsia="ru-RU"/>
              </w:rPr>
              <w:t>.</w:t>
            </w:r>
          </w:p>
        </w:tc>
        <w:tc>
          <w:tcPr>
            <w:tcW w:w="1276"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632CBF80" w14:textId="77777777" w:rsidR="00895AEB" w:rsidRPr="00562046" w:rsidRDefault="00895AEB" w:rsidP="00305B09">
            <w:pPr>
              <w:autoSpaceDE w:val="0"/>
              <w:autoSpaceDN w:val="0"/>
              <w:ind w:right="-108"/>
              <w:jc w:val="center"/>
              <w:rPr>
                <w:noProof w:val="0"/>
                <w:lang w:val="en-US" w:eastAsia="ru-RU"/>
              </w:rPr>
            </w:pPr>
            <w:r w:rsidRPr="00562046">
              <w:rPr>
                <w:noProof w:val="0"/>
                <w:sz w:val="22"/>
                <w:szCs w:val="22"/>
                <w:lang w:eastAsia="ru-RU"/>
              </w:rPr>
              <w:t>Simbol</w:t>
            </w:r>
            <w:r w:rsidRPr="00562046">
              <w:rPr>
                <w:noProof w:val="0"/>
                <w:sz w:val="22"/>
                <w:szCs w:val="22"/>
                <w:lang w:val="en-US" w:eastAsia="ru-RU"/>
              </w:rPr>
              <w:t xml:space="preserve"> </w:t>
            </w:r>
            <w:r w:rsidRPr="00562046">
              <w:rPr>
                <w:noProof w:val="0"/>
                <w:sz w:val="22"/>
                <w:szCs w:val="22"/>
                <w:lang w:eastAsia="ru-RU"/>
              </w:rPr>
              <w:t>norme</w:t>
            </w:r>
            <w:r w:rsidRPr="00562046">
              <w:rPr>
                <w:noProof w:val="0"/>
                <w:sz w:val="22"/>
                <w:szCs w:val="22"/>
                <w:lang w:val="en-US" w:eastAsia="ru-RU"/>
              </w:rPr>
              <w:t xml:space="preserve"> </w:t>
            </w:r>
            <w:proofErr w:type="spellStart"/>
            <w:r w:rsidRPr="00562046">
              <w:rPr>
                <w:noProof w:val="0"/>
                <w:sz w:val="22"/>
                <w:szCs w:val="22"/>
                <w:lang w:eastAsia="ru-RU"/>
              </w:rPr>
              <w:t>şi</w:t>
            </w:r>
            <w:proofErr w:type="spellEnd"/>
            <w:r w:rsidRPr="00562046">
              <w:rPr>
                <w:noProof w:val="0"/>
                <w:sz w:val="22"/>
                <w:szCs w:val="22"/>
                <w:lang w:eastAsia="ru-RU"/>
              </w:rPr>
              <w:t xml:space="preserve"> Cod </w:t>
            </w:r>
            <w:r w:rsidRPr="00562046">
              <w:rPr>
                <w:noProof w:val="0"/>
                <w:sz w:val="22"/>
                <w:szCs w:val="22"/>
                <w:lang w:val="en-US" w:eastAsia="ru-RU"/>
              </w:rPr>
              <w:t xml:space="preserve"> </w:t>
            </w:r>
            <w:r w:rsidRPr="00562046">
              <w:rPr>
                <w:noProof w:val="0"/>
                <w:sz w:val="22"/>
                <w:szCs w:val="22"/>
                <w:lang w:eastAsia="ru-RU"/>
              </w:rPr>
              <w:t>resurse</w:t>
            </w:r>
          </w:p>
        </w:tc>
        <w:tc>
          <w:tcPr>
            <w:tcW w:w="439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46BB7D06" w14:textId="77777777" w:rsidR="00895AEB" w:rsidRPr="00562046" w:rsidRDefault="00895AEB" w:rsidP="00305B09">
            <w:pPr>
              <w:autoSpaceDE w:val="0"/>
              <w:autoSpaceDN w:val="0"/>
              <w:jc w:val="center"/>
              <w:rPr>
                <w:noProof w:val="0"/>
                <w:lang w:eastAsia="ru-RU"/>
              </w:rPr>
            </w:pPr>
          </w:p>
          <w:p w14:paraId="21B81BC2" w14:textId="77777777" w:rsidR="00895AEB" w:rsidRPr="00562046" w:rsidRDefault="00895AEB" w:rsidP="00305B09">
            <w:pPr>
              <w:autoSpaceDE w:val="0"/>
              <w:autoSpaceDN w:val="0"/>
              <w:jc w:val="center"/>
              <w:rPr>
                <w:noProof w:val="0"/>
                <w:lang w:val="en-US" w:eastAsia="ru-RU"/>
              </w:rPr>
            </w:pPr>
            <w:r w:rsidRPr="00562046">
              <w:rPr>
                <w:noProof w:val="0"/>
                <w:sz w:val="22"/>
                <w:szCs w:val="22"/>
                <w:lang w:eastAsia="ru-RU"/>
              </w:rPr>
              <w:t xml:space="preserve">Lucrări </w:t>
            </w:r>
            <w:proofErr w:type="spellStart"/>
            <w:r w:rsidRPr="00562046">
              <w:rPr>
                <w:noProof w:val="0"/>
                <w:sz w:val="22"/>
                <w:szCs w:val="22"/>
                <w:lang w:eastAsia="ru-RU"/>
              </w:rPr>
              <w:t>şi</w:t>
            </w:r>
            <w:proofErr w:type="spellEnd"/>
            <w:r w:rsidRPr="00562046">
              <w:rPr>
                <w:noProof w:val="0"/>
                <w:sz w:val="22"/>
                <w:szCs w:val="22"/>
                <w:lang w:eastAsia="ru-RU"/>
              </w:rPr>
              <w:t xml:space="preserve"> cheltuieli</w:t>
            </w:r>
          </w:p>
        </w:tc>
        <w:tc>
          <w:tcPr>
            <w:tcW w:w="1275"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F0DAD61" w14:textId="77777777" w:rsidR="00895AEB" w:rsidRPr="00562046" w:rsidRDefault="00895AEB" w:rsidP="00305B09">
            <w:pPr>
              <w:autoSpaceDE w:val="0"/>
              <w:autoSpaceDN w:val="0"/>
              <w:ind w:right="-108"/>
              <w:jc w:val="center"/>
              <w:rPr>
                <w:noProof w:val="0"/>
                <w:lang w:eastAsia="ru-RU"/>
              </w:rPr>
            </w:pPr>
          </w:p>
          <w:p w14:paraId="3AC13C27" w14:textId="77777777" w:rsidR="00895AEB" w:rsidRPr="00562046" w:rsidRDefault="00895AEB" w:rsidP="00305B09">
            <w:pPr>
              <w:autoSpaceDE w:val="0"/>
              <w:autoSpaceDN w:val="0"/>
              <w:ind w:right="-108"/>
              <w:jc w:val="center"/>
              <w:rPr>
                <w:noProof w:val="0"/>
                <w:lang w:val="en-US" w:eastAsia="ru-RU"/>
              </w:rPr>
            </w:pPr>
            <w:r w:rsidRPr="00562046">
              <w:rPr>
                <w:noProof w:val="0"/>
                <w:sz w:val="22"/>
                <w:szCs w:val="22"/>
                <w:lang w:eastAsia="ru-RU"/>
              </w:rPr>
              <w:t>U.M.</w:t>
            </w:r>
          </w:p>
        </w:tc>
        <w:tc>
          <w:tcPr>
            <w:tcW w:w="1985"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22D7CCF" w14:textId="77777777" w:rsidR="00895AEB" w:rsidRPr="00562046" w:rsidRDefault="00895AEB" w:rsidP="00305B09">
            <w:pPr>
              <w:autoSpaceDE w:val="0"/>
              <w:autoSpaceDN w:val="0"/>
              <w:ind w:right="-108"/>
              <w:jc w:val="center"/>
              <w:rPr>
                <w:noProof w:val="0"/>
                <w:lang w:val="en-US" w:eastAsia="ru-RU"/>
              </w:rPr>
            </w:pPr>
            <w:r w:rsidRPr="00562046">
              <w:rPr>
                <w:noProof w:val="0"/>
                <w:sz w:val="22"/>
                <w:szCs w:val="22"/>
                <w:lang w:eastAsia="ru-RU"/>
              </w:rPr>
              <w:t>Cantitate conform datelor din proiect</w:t>
            </w:r>
          </w:p>
        </w:tc>
      </w:tr>
      <w:tr w:rsidR="00895AEB" w:rsidRPr="00562046" w14:paraId="539352CD" w14:textId="77777777" w:rsidTr="00305B09">
        <w:trPr>
          <w:cantSplit/>
          <w:trHeight w:val="276"/>
        </w:trPr>
        <w:tc>
          <w:tcPr>
            <w:tcW w:w="1277" w:type="dxa"/>
            <w:vMerge/>
            <w:tcBorders>
              <w:top w:val="single" w:sz="4" w:space="0" w:color="auto"/>
              <w:left w:val="single" w:sz="4" w:space="0" w:color="auto"/>
              <w:bottom w:val="single" w:sz="4" w:space="0" w:color="auto"/>
              <w:right w:val="single" w:sz="4" w:space="0" w:color="auto"/>
            </w:tcBorders>
            <w:vAlign w:val="center"/>
          </w:tcPr>
          <w:p w14:paraId="6AAB5831" w14:textId="77777777" w:rsidR="00895AEB" w:rsidRPr="00562046" w:rsidRDefault="00895AEB" w:rsidP="00305B09">
            <w:pPr>
              <w:jc w:val="center"/>
              <w:rPr>
                <w:noProof w:val="0"/>
                <w:lang w:val="en-US" w:eastAsia="ru-RU"/>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4A633E65" w14:textId="77777777" w:rsidR="00895AEB" w:rsidRPr="00562046" w:rsidRDefault="00895AEB" w:rsidP="00305B09">
            <w:pPr>
              <w:jc w:val="center"/>
              <w:rPr>
                <w:noProof w:val="0"/>
                <w:lang w:val="en-US" w:eastAsia="ru-RU"/>
              </w:rPr>
            </w:pPr>
          </w:p>
        </w:tc>
        <w:tc>
          <w:tcPr>
            <w:tcW w:w="4394" w:type="dxa"/>
            <w:vMerge/>
            <w:tcBorders>
              <w:top w:val="single" w:sz="4" w:space="0" w:color="auto"/>
              <w:left w:val="single" w:sz="4" w:space="0" w:color="auto"/>
              <w:bottom w:val="single" w:sz="4" w:space="0" w:color="auto"/>
              <w:right w:val="single" w:sz="4" w:space="0" w:color="auto"/>
            </w:tcBorders>
            <w:vAlign w:val="center"/>
          </w:tcPr>
          <w:p w14:paraId="5C5D866D" w14:textId="77777777" w:rsidR="00895AEB" w:rsidRPr="00562046" w:rsidRDefault="00895AEB" w:rsidP="00305B09">
            <w:pPr>
              <w:jc w:val="center"/>
              <w:rPr>
                <w:noProof w:val="0"/>
                <w:lang w:val="en-US" w:eastAsia="ru-RU"/>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0AFAE65B" w14:textId="77777777" w:rsidR="00895AEB" w:rsidRPr="00562046" w:rsidRDefault="00895AEB" w:rsidP="00305B09">
            <w:pPr>
              <w:jc w:val="center"/>
              <w:rPr>
                <w:noProof w:val="0"/>
                <w:lang w:val="en-US" w:eastAsia="ru-RU"/>
              </w:rPr>
            </w:pPr>
          </w:p>
        </w:tc>
        <w:tc>
          <w:tcPr>
            <w:tcW w:w="1985" w:type="dxa"/>
            <w:vMerge/>
            <w:tcBorders>
              <w:top w:val="single" w:sz="4" w:space="0" w:color="auto"/>
              <w:left w:val="single" w:sz="4" w:space="0" w:color="auto"/>
              <w:bottom w:val="single" w:sz="4" w:space="0" w:color="auto"/>
              <w:right w:val="single" w:sz="4" w:space="0" w:color="auto"/>
            </w:tcBorders>
            <w:vAlign w:val="center"/>
          </w:tcPr>
          <w:p w14:paraId="5663F3F8" w14:textId="77777777" w:rsidR="00895AEB" w:rsidRPr="00562046" w:rsidRDefault="00895AEB" w:rsidP="00305B09">
            <w:pPr>
              <w:jc w:val="center"/>
              <w:rPr>
                <w:noProof w:val="0"/>
                <w:lang w:val="en-US" w:eastAsia="ru-RU"/>
              </w:rPr>
            </w:pPr>
          </w:p>
        </w:tc>
      </w:tr>
    </w:tbl>
    <w:p w14:paraId="55DC56EA" w14:textId="77777777" w:rsidR="00895AEB" w:rsidRPr="00562046" w:rsidRDefault="00895AEB" w:rsidP="00895AEB">
      <w:pPr>
        <w:autoSpaceDE w:val="0"/>
        <w:autoSpaceDN w:val="0"/>
        <w:rPr>
          <w:noProof w:val="0"/>
          <w:sz w:val="2"/>
          <w:szCs w:val="2"/>
          <w:lang w:val="en-US" w:eastAsia="ru-RU"/>
        </w:rPr>
      </w:pPr>
    </w:p>
    <w:tbl>
      <w:tblPr>
        <w:tblW w:w="10207" w:type="dxa"/>
        <w:tblInd w:w="-176" w:type="dxa"/>
        <w:tblLayout w:type="fixed"/>
        <w:tblLook w:val="0000" w:firstRow="0" w:lastRow="0" w:firstColumn="0" w:lastColumn="0" w:noHBand="0" w:noVBand="0"/>
      </w:tblPr>
      <w:tblGrid>
        <w:gridCol w:w="1277"/>
        <w:gridCol w:w="1275"/>
        <w:gridCol w:w="3544"/>
        <w:gridCol w:w="2126"/>
        <w:gridCol w:w="1985"/>
      </w:tblGrid>
      <w:tr w:rsidR="00895AEB" w:rsidRPr="00695576" w14:paraId="19284A36" w14:textId="77777777" w:rsidTr="00305B09">
        <w:trPr>
          <w:cantSplit/>
          <w:tblHeader/>
        </w:trPr>
        <w:tc>
          <w:tcPr>
            <w:tcW w:w="1277" w:type="dxa"/>
            <w:tcBorders>
              <w:top w:val="single" w:sz="4" w:space="0" w:color="auto"/>
              <w:left w:val="single" w:sz="4" w:space="0" w:color="auto"/>
              <w:bottom w:val="single" w:sz="4" w:space="0" w:color="auto"/>
              <w:right w:val="single" w:sz="4" w:space="0" w:color="auto"/>
            </w:tcBorders>
            <w:shd w:val="pct5" w:color="auto" w:fill="auto"/>
          </w:tcPr>
          <w:p w14:paraId="00FF440D" w14:textId="77777777" w:rsidR="00895AEB" w:rsidRPr="00695576" w:rsidRDefault="00895AEB" w:rsidP="00305B09">
            <w:pPr>
              <w:autoSpaceDE w:val="0"/>
              <w:autoSpaceDN w:val="0"/>
              <w:ind w:right="-108"/>
              <w:jc w:val="center"/>
              <w:rPr>
                <w:noProof w:val="0"/>
                <w:lang w:val="en-US" w:eastAsia="ru-RU"/>
              </w:rPr>
            </w:pPr>
            <w:r w:rsidRPr="00695576">
              <w:rPr>
                <w:noProof w:val="0"/>
                <w:sz w:val="22"/>
                <w:szCs w:val="22"/>
                <w:lang w:val="en-US" w:eastAsia="ru-RU"/>
              </w:rPr>
              <w:t>1</w:t>
            </w:r>
          </w:p>
        </w:tc>
        <w:tc>
          <w:tcPr>
            <w:tcW w:w="1275" w:type="dxa"/>
            <w:tcBorders>
              <w:top w:val="single" w:sz="4" w:space="0" w:color="auto"/>
              <w:left w:val="single" w:sz="4" w:space="0" w:color="auto"/>
              <w:bottom w:val="single" w:sz="4" w:space="0" w:color="auto"/>
              <w:right w:val="single" w:sz="4" w:space="0" w:color="auto"/>
            </w:tcBorders>
            <w:shd w:val="pct5" w:color="auto" w:fill="auto"/>
          </w:tcPr>
          <w:p w14:paraId="5BE24F8F" w14:textId="77777777" w:rsidR="00895AEB" w:rsidRPr="00695576" w:rsidRDefault="00895AEB" w:rsidP="00305B09">
            <w:pPr>
              <w:autoSpaceDE w:val="0"/>
              <w:autoSpaceDN w:val="0"/>
              <w:ind w:right="-108"/>
              <w:jc w:val="center"/>
              <w:rPr>
                <w:noProof w:val="0"/>
                <w:lang w:val="en-US" w:eastAsia="ru-RU"/>
              </w:rPr>
            </w:pPr>
            <w:r w:rsidRPr="00695576">
              <w:rPr>
                <w:noProof w:val="0"/>
                <w:sz w:val="22"/>
                <w:szCs w:val="22"/>
                <w:lang w:val="en-US" w:eastAsia="ru-RU"/>
              </w:rPr>
              <w:t>2</w:t>
            </w:r>
          </w:p>
        </w:tc>
        <w:tc>
          <w:tcPr>
            <w:tcW w:w="3544" w:type="dxa"/>
            <w:tcBorders>
              <w:top w:val="single" w:sz="4" w:space="0" w:color="auto"/>
              <w:left w:val="single" w:sz="4" w:space="0" w:color="auto"/>
              <w:bottom w:val="single" w:sz="4" w:space="0" w:color="auto"/>
              <w:right w:val="single" w:sz="4" w:space="0" w:color="auto"/>
            </w:tcBorders>
            <w:shd w:val="pct5" w:color="auto" w:fill="auto"/>
          </w:tcPr>
          <w:p w14:paraId="1412FA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w:t>
            </w:r>
          </w:p>
        </w:tc>
        <w:tc>
          <w:tcPr>
            <w:tcW w:w="2126" w:type="dxa"/>
            <w:tcBorders>
              <w:top w:val="single" w:sz="4" w:space="0" w:color="auto"/>
              <w:left w:val="single" w:sz="4" w:space="0" w:color="auto"/>
              <w:bottom w:val="single" w:sz="4" w:space="0" w:color="auto"/>
              <w:right w:val="single" w:sz="4" w:space="0" w:color="auto"/>
            </w:tcBorders>
            <w:shd w:val="pct5" w:color="auto" w:fill="auto"/>
          </w:tcPr>
          <w:p w14:paraId="372354E8" w14:textId="77777777" w:rsidR="00895AEB" w:rsidRPr="00695576" w:rsidRDefault="00895AEB" w:rsidP="00305B09">
            <w:pPr>
              <w:autoSpaceDE w:val="0"/>
              <w:autoSpaceDN w:val="0"/>
              <w:ind w:right="-108"/>
              <w:jc w:val="center"/>
              <w:rPr>
                <w:noProof w:val="0"/>
                <w:lang w:val="en-US" w:eastAsia="ru-RU"/>
              </w:rPr>
            </w:pPr>
            <w:r w:rsidRPr="00695576">
              <w:rPr>
                <w:noProof w:val="0"/>
                <w:sz w:val="22"/>
                <w:szCs w:val="22"/>
                <w:lang w:val="en-US" w:eastAsia="ru-RU"/>
              </w:rPr>
              <w:t>4</w:t>
            </w:r>
          </w:p>
        </w:tc>
        <w:tc>
          <w:tcPr>
            <w:tcW w:w="1985" w:type="dxa"/>
            <w:tcBorders>
              <w:top w:val="single" w:sz="4" w:space="0" w:color="auto"/>
              <w:left w:val="single" w:sz="4" w:space="0" w:color="auto"/>
              <w:bottom w:val="single" w:sz="4" w:space="0" w:color="auto"/>
              <w:right w:val="single" w:sz="4" w:space="0" w:color="auto"/>
            </w:tcBorders>
            <w:shd w:val="pct5" w:color="auto" w:fill="auto"/>
          </w:tcPr>
          <w:p w14:paraId="617D2604" w14:textId="77777777" w:rsidR="00895AEB" w:rsidRPr="00695576" w:rsidRDefault="00895AEB" w:rsidP="00305B09">
            <w:pPr>
              <w:autoSpaceDE w:val="0"/>
              <w:autoSpaceDN w:val="0"/>
              <w:ind w:right="-108"/>
              <w:jc w:val="center"/>
              <w:rPr>
                <w:noProof w:val="0"/>
                <w:lang w:val="en-US" w:eastAsia="ru-RU"/>
              </w:rPr>
            </w:pPr>
            <w:r w:rsidRPr="00695576">
              <w:rPr>
                <w:noProof w:val="0"/>
                <w:sz w:val="22"/>
                <w:szCs w:val="22"/>
                <w:lang w:val="en-US" w:eastAsia="ru-RU"/>
              </w:rPr>
              <w:t>5</w:t>
            </w:r>
          </w:p>
        </w:tc>
      </w:tr>
      <w:tr w:rsidR="00895AEB" w:rsidRPr="00695576" w14:paraId="632D0F68"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bottom w:val="nil"/>
            </w:tcBorders>
          </w:tcPr>
          <w:p w14:paraId="39B3BC87" w14:textId="77777777" w:rsidR="00895AEB" w:rsidRPr="00695576" w:rsidRDefault="00895AEB" w:rsidP="00305B09">
            <w:pPr>
              <w:autoSpaceDE w:val="0"/>
              <w:autoSpaceDN w:val="0"/>
              <w:jc w:val="right"/>
              <w:rPr>
                <w:noProof w:val="0"/>
                <w:lang w:val="en-US" w:eastAsia="ru-RU"/>
              </w:rPr>
            </w:pPr>
            <w:r w:rsidRPr="00695576">
              <w:rPr>
                <w:noProof w:val="0"/>
                <w:sz w:val="22"/>
                <w:szCs w:val="22"/>
                <w:lang w:val="en-US" w:eastAsia="ru-RU"/>
              </w:rPr>
              <w:t xml:space="preserve"> </w:t>
            </w:r>
          </w:p>
        </w:tc>
        <w:tc>
          <w:tcPr>
            <w:tcW w:w="1275" w:type="dxa"/>
            <w:tcBorders>
              <w:top w:val="single" w:sz="4" w:space="0" w:color="auto"/>
              <w:bottom w:val="nil"/>
            </w:tcBorders>
          </w:tcPr>
          <w:p w14:paraId="3F5468C0"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bottom w:val="nil"/>
            </w:tcBorders>
          </w:tcPr>
          <w:p w14:paraId="2443623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1.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etajul</w:t>
            </w:r>
            <w:proofErr w:type="spellEnd"/>
            <w:r w:rsidRPr="00695576">
              <w:rPr>
                <w:noProof w:val="0"/>
                <w:sz w:val="22"/>
                <w:szCs w:val="22"/>
                <w:lang w:val="en-US" w:eastAsia="ru-RU"/>
              </w:rPr>
              <w:t xml:space="preserve"> 4 (F)</w:t>
            </w:r>
          </w:p>
          <w:p w14:paraId="481AE6D7"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nil"/>
            </w:tcBorders>
          </w:tcPr>
          <w:p w14:paraId="4B16954E"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bottom w:val="nil"/>
            </w:tcBorders>
          </w:tcPr>
          <w:p w14:paraId="3C6AAAF3" w14:textId="77777777" w:rsidR="00895AEB" w:rsidRPr="00695576" w:rsidRDefault="00895AEB" w:rsidP="00305B09">
            <w:pPr>
              <w:autoSpaceDE w:val="0"/>
              <w:autoSpaceDN w:val="0"/>
              <w:rPr>
                <w:noProof w:val="0"/>
                <w:lang w:val="en-US" w:eastAsia="ru-RU"/>
              </w:rPr>
            </w:pPr>
          </w:p>
        </w:tc>
      </w:tr>
      <w:tr w:rsidR="00895AEB" w:rsidRPr="00695576" w14:paraId="588DAEC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52B4EE88"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022FCAE0"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7E86A35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1.1.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0E34B0F4"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1675262F"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27468CA0" w14:textId="77777777" w:rsidR="00895AEB" w:rsidRPr="00695576" w:rsidRDefault="00895AEB" w:rsidP="00305B09">
            <w:pPr>
              <w:autoSpaceDE w:val="0"/>
              <w:autoSpaceDN w:val="0"/>
              <w:rPr>
                <w:noProof w:val="0"/>
                <w:lang w:val="en-US" w:eastAsia="ru-RU"/>
              </w:rPr>
            </w:pPr>
          </w:p>
        </w:tc>
      </w:tr>
      <w:tr w:rsidR="00895AEB" w:rsidRPr="00695576" w14:paraId="306206E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E766A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w:t>
            </w:r>
          </w:p>
        </w:tc>
        <w:tc>
          <w:tcPr>
            <w:tcW w:w="1275" w:type="dxa"/>
            <w:tcBorders>
              <w:top w:val="single" w:sz="4" w:space="0" w:color="auto"/>
              <w:bottom w:val="single" w:sz="4" w:space="0" w:color="auto"/>
            </w:tcBorders>
            <w:vAlign w:val="center"/>
          </w:tcPr>
          <w:p w14:paraId="2FDF728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RpCO56B</w:t>
            </w:r>
          </w:p>
        </w:tc>
        <w:tc>
          <w:tcPr>
            <w:tcW w:w="3544" w:type="dxa"/>
            <w:tcBorders>
              <w:top w:val="single" w:sz="4" w:space="0" w:color="auto"/>
              <w:bottom w:val="single" w:sz="4" w:space="0" w:color="auto"/>
            </w:tcBorders>
            <w:vAlign w:val="center"/>
          </w:tcPr>
          <w:p w14:paraId="2A3AA02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lambriuri</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tavane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placaj</w:t>
            </w:r>
            <w:proofErr w:type="spellEnd"/>
            <w:r w:rsidRPr="00695576">
              <w:rPr>
                <w:noProof w:val="0"/>
                <w:lang w:val="en-US" w:eastAsia="ru-RU"/>
              </w:rPr>
              <w:t>, PFL, PAS etc.</w:t>
            </w:r>
          </w:p>
        </w:tc>
        <w:tc>
          <w:tcPr>
            <w:tcW w:w="2126" w:type="dxa"/>
            <w:tcBorders>
              <w:top w:val="single" w:sz="4" w:space="0" w:color="auto"/>
              <w:bottom w:val="single" w:sz="4" w:space="0" w:color="auto"/>
            </w:tcBorders>
            <w:vAlign w:val="center"/>
          </w:tcPr>
          <w:p w14:paraId="261FE2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03F122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EA8E4E4" w14:textId="77777777" w:rsidR="00895AEB" w:rsidRPr="00695576" w:rsidRDefault="00895AEB" w:rsidP="00305B09">
            <w:pPr>
              <w:autoSpaceDE w:val="0"/>
              <w:autoSpaceDN w:val="0"/>
              <w:jc w:val="center"/>
              <w:rPr>
                <w:noProof w:val="0"/>
                <w:lang w:val="en-US" w:eastAsia="ru-RU"/>
              </w:rPr>
            </w:pPr>
          </w:p>
        </w:tc>
      </w:tr>
      <w:tr w:rsidR="00895AEB" w:rsidRPr="00695576" w14:paraId="5F46405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BAF7A0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5E820A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453A5C0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6AEA11F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0C060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6,6740</w:t>
            </w:r>
          </w:p>
        </w:tc>
      </w:tr>
      <w:tr w:rsidR="00895AEB" w:rsidRPr="00695576" w14:paraId="5D544D6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1E5DD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03931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392FC9B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959D62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678A4B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6,6740</w:t>
            </w:r>
          </w:p>
        </w:tc>
      </w:tr>
      <w:tr w:rsidR="00895AEB" w:rsidRPr="00695576" w14:paraId="0B43ADD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62A86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w:t>
            </w:r>
          </w:p>
        </w:tc>
        <w:tc>
          <w:tcPr>
            <w:tcW w:w="1275" w:type="dxa"/>
            <w:tcBorders>
              <w:top w:val="single" w:sz="4" w:space="0" w:color="auto"/>
              <w:bottom w:val="single" w:sz="4" w:space="0" w:color="auto"/>
            </w:tcBorders>
            <w:vAlign w:val="center"/>
          </w:tcPr>
          <w:p w14:paraId="2882D95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RpCK42C</w:t>
            </w:r>
          </w:p>
        </w:tc>
        <w:tc>
          <w:tcPr>
            <w:tcW w:w="3544" w:type="dxa"/>
            <w:tcBorders>
              <w:top w:val="single" w:sz="4" w:space="0" w:color="auto"/>
              <w:bottom w:val="single" w:sz="4" w:space="0" w:color="auto"/>
            </w:tcBorders>
            <w:vAlign w:val="center"/>
          </w:tcPr>
          <w:p w14:paraId="3ED7C6A7"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Desfacerea</w:t>
            </w:r>
            <w:proofErr w:type="spellEnd"/>
            <w:r w:rsidRPr="00695576">
              <w:rPr>
                <w:noProof w:val="0"/>
                <w:lang w:val="en-US" w:eastAsia="ru-RU"/>
              </w:rPr>
              <w:t xml:space="preserve"> </w:t>
            </w:r>
            <w:proofErr w:type="spellStart"/>
            <w:r w:rsidRPr="00695576">
              <w:rPr>
                <w:noProof w:val="0"/>
                <w:lang w:val="en-US" w:eastAsia="ru-RU"/>
              </w:rPr>
              <w:t>pardoselilor</w:t>
            </w:r>
            <w:proofErr w:type="spellEnd"/>
            <w:r w:rsidRPr="00695576">
              <w:rPr>
                <w:noProof w:val="0"/>
                <w:lang w:val="en-US" w:eastAsia="ru-RU"/>
              </w:rPr>
              <w:t xml:space="preserve"> </w:t>
            </w:r>
            <w:proofErr w:type="spellStart"/>
            <w:r w:rsidRPr="00695576">
              <w:rPr>
                <w:noProof w:val="0"/>
                <w:lang w:val="en-US" w:eastAsia="ru-RU"/>
              </w:rPr>
              <w:t>reci</w:t>
            </w:r>
            <w:proofErr w:type="spellEnd"/>
            <w:r w:rsidRPr="00695576">
              <w:rPr>
                <w:noProof w:val="0"/>
                <w:lang w:val="en-US" w:eastAsia="ru-RU"/>
              </w:rPr>
              <w:t xml:space="preserve"> din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marmura</w:t>
            </w:r>
            <w:proofErr w:type="spellEnd"/>
            <w:r w:rsidRPr="00695576">
              <w:rPr>
                <w:noProof w:val="0"/>
                <w:lang w:val="en-US" w:eastAsia="ru-RU"/>
              </w:rPr>
              <w:t xml:space="preserve">,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placi</w:t>
            </w:r>
            <w:proofErr w:type="spellEnd"/>
            <w:r w:rsidRPr="00695576">
              <w:rPr>
                <w:noProof w:val="0"/>
                <w:lang w:val="en-US" w:eastAsia="ru-RU"/>
              </w:rPr>
              <w:t xml:space="preserve"> </w:t>
            </w:r>
            <w:proofErr w:type="spellStart"/>
            <w:r w:rsidRPr="00695576">
              <w:rPr>
                <w:noProof w:val="0"/>
                <w:lang w:val="en-US" w:eastAsia="ru-RU"/>
              </w:rPr>
              <w:t>ceramice</w:t>
            </w:r>
            <w:proofErr w:type="spellEnd"/>
            <w:r w:rsidRPr="00695576">
              <w:rPr>
                <w:noProof w:val="0"/>
                <w:lang w:val="en-US" w:eastAsia="ru-RU"/>
              </w:rPr>
              <w:t xml:space="preserve">, </w:t>
            </w:r>
            <w:proofErr w:type="spellStart"/>
            <w:r w:rsidRPr="00695576">
              <w:rPr>
                <w:noProof w:val="0"/>
                <w:lang w:val="en-US" w:eastAsia="ru-RU"/>
              </w:rPr>
              <w:t>etc</w:t>
            </w:r>
            <w:proofErr w:type="spellEnd"/>
          </w:p>
        </w:tc>
        <w:tc>
          <w:tcPr>
            <w:tcW w:w="2126" w:type="dxa"/>
            <w:tcBorders>
              <w:top w:val="single" w:sz="4" w:space="0" w:color="auto"/>
              <w:bottom w:val="single" w:sz="4" w:space="0" w:color="auto"/>
            </w:tcBorders>
            <w:vAlign w:val="center"/>
          </w:tcPr>
          <w:p w14:paraId="76ECC0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39EBB3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2B80E7A7" w14:textId="77777777" w:rsidR="00895AEB" w:rsidRPr="00695576" w:rsidRDefault="00895AEB" w:rsidP="00305B09">
            <w:pPr>
              <w:autoSpaceDE w:val="0"/>
              <w:autoSpaceDN w:val="0"/>
              <w:jc w:val="center"/>
              <w:rPr>
                <w:noProof w:val="0"/>
                <w:lang w:val="en-US" w:eastAsia="ru-RU"/>
              </w:rPr>
            </w:pPr>
          </w:p>
        </w:tc>
      </w:tr>
      <w:tr w:rsidR="00895AEB" w:rsidRPr="00695576" w14:paraId="493C4A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70BF1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660833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7132040012700</w:t>
            </w:r>
          </w:p>
        </w:tc>
        <w:tc>
          <w:tcPr>
            <w:tcW w:w="3544" w:type="dxa"/>
            <w:tcBorders>
              <w:top w:val="nil"/>
              <w:bottom w:val="single" w:sz="2" w:space="0" w:color="auto"/>
            </w:tcBorders>
            <w:vAlign w:val="center"/>
          </w:tcPr>
          <w:p w14:paraId="3F97B4D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Parchetar</w:t>
            </w:r>
            <w:proofErr w:type="spellEnd"/>
          </w:p>
        </w:tc>
        <w:tc>
          <w:tcPr>
            <w:tcW w:w="2126" w:type="dxa"/>
            <w:tcBorders>
              <w:top w:val="nil"/>
              <w:bottom w:val="single" w:sz="2" w:space="0" w:color="auto"/>
            </w:tcBorders>
            <w:vAlign w:val="center"/>
          </w:tcPr>
          <w:p w14:paraId="3A019B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ABF55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5,5380</w:t>
            </w:r>
          </w:p>
        </w:tc>
      </w:tr>
      <w:tr w:rsidR="00895AEB" w:rsidRPr="00695576" w14:paraId="6A808B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0D7F8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5E1F93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92396E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5607AB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150F9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5,5380</w:t>
            </w:r>
          </w:p>
        </w:tc>
      </w:tr>
      <w:tr w:rsidR="00895AEB" w:rsidRPr="00695576" w14:paraId="39F913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7D2B7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CF89C3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288CCD3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3CAA2A9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73010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368401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69FFC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86595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211D8B7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57B09B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C2FF2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09B1DF3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13FBA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w:t>
            </w:r>
          </w:p>
        </w:tc>
        <w:tc>
          <w:tcPr>
            <w:tcW w:w="1275" w:type="dxa"/>
            <w:tcBorders>
              <w:top w:val="single" w:sz="4" w:space="0" w:color="auto"/>
              <w:bottom w:val="single" w:sz="4" w:space="0" w:color="auto"/>
            </w:tcBorders>
            <w:vAlign w:val="center"/>
          </w:tcPr>
          <w:p w14:paraId="04EC779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RpCO56C</w:t>
            </w:r>
          </w:p>
        </w:tc>
        <w:tc>
          <w:tcPr>
            <w:tcW w:w="3544" w:type="dxa"/>
            <w:tcBorders>
              <w:top w:val="single" w:sz="4" w:space="0" w:color="auto"/>
              <w:bottom w:val="single" w:sz="4" w:space="0" w:color="auto"/>
            </w:tcBorders>
            <w:vAlign w:val="center"/>
          </w:tcPr>
          <w:p w14:paraId="7EB406B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captuseli</w:t>
            </w:r>
            <w:proofErr w:type="spellEnd"/>
            <w:r w:rsidRPr="00695576">
              <w:rPr>
                <w:noProof w:val="0"/>
                <w:lang w:val="en-US" w:eastAsia="ru-RU"/>
              </w:rPr>
              <w:t xml:space="preserve"> din </w:t>
            </w:r>
            <w:proofErr w:type="spellStart"/>
            <w:r w:rsidRPr="00695576">
              <w:rPr>
                <w:noProof w:val="0"/>
                <w:lang w:val="en-US" w:eastAsia="ru-RU"/>
              </w:rPr>
              <w:t>gips</w:t>
            </w:r>
            <w:proofErr w:type="spellEnd"/>
            <w:r w:rsidRPr="00695576">
              <w:rPr>
                <w:noProof w:val="0"/>
                <w:lang w:val="en-US" w:eastAsia="ru-RU"/>
              </w:rPr>
              <w:t>-carton</w:t>
            </w:r>
          </w:p>
          <w:p w14:paraId="5B7358CF"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7322D7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AA62C0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7,0000</w:t>
            </w:r>
          </w:p>
          <w:p w14:paraId="73F49981" w14:textId="77777777" w:rsidR="00895AEB" w:rsidRPr="00695576" w:rsidRDefault="00895AEB" w:rsidP="00305B09">
            <w:pPr>
              <w:autoSpaceDE w:val="0"/>
              <w:autoSpaceDN w:val="0"/>
              <w:jc w:val="center"/>
              <w:rPr>
                <w:noProof w:val="0"/>
                <w:lang w:val="en-US" w:eastAsia="ru-RU"/>
              </w:rPr>
            </w:pPr>
          </w:p>
        </w:tc>
      </w:tr>
      <w:tr w:rsidR="00895AEB" w:rsidRPr="00695576" w14:paraId="2D4163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CC92C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26A6D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3BDA7C5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47DFE17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2D9EC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0,9100</w:t>
            </w:r>
          </w:p>
        </w:tc>
      </w:tr>
      <w:tr w:rsidR="00895AEB" w:rsidRPr="00695576" w14:paraId="2681D76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8C2E6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DD420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2F3A856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31D3E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3EAEC8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0,8400</w:t>
            </w:r>
          </w:p>
        </w:tc>
      </w:tr>
      <w:tr w:rsidR="00895AEB" w:rsidRPr="00695576" w14:paraId="4C85F09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E327A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w:t>
            </w:r>
          </w:p>
        </w:tc>
        <w:tc>
          <w:tcPr>
            <w:tcW w:w="1275" w:type="dxa"/>
            <w:tcBorders>
              <w:top w:val="single" w:sz="4" w:space="0" w:color="auto"/>
              <w:bottom w:val="single" w:sz="4" w:space="0" w:color="auto"/>
            </w:tcBorders>
            <w:vAlign w:val="center"/>
          </w:tcPr>
          <w:p w14:paraId="5196C93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RpCM33A</w:t>
            </w:r>
          </w:p>
        </w:tc>
        <w:tc>
          <w:tcPr>
            <w:tcW w:w="3544" w:type="dxa"/>
            <w:tcBorders>
              <w:top w:val="single" w:sz="4" w:space="0" w:color="auto"/>
              <w:bottom w:val="single" w:sz="4" w:space="0" w:color="auto"/>
            </w:tcBorders>
            <w:vAlign w:val="center"/>
          </w:tcPr>
          <w:p w14:paraId="20B1A68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r w:rsidRPr="00695576">
              <w:rPr>
                <w:noProof w:val="0"/>
                <w:lang w:val="en-US" w:eastAsia="ru-RU"/>
              </w:rPr>
              <w:t xml:space="preserve">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ceramica</w:t>
            </w:r>
            <w:proofErr w:type="spellEnd"/>
          </w:p>
        </w:tc>
        <w:tc>
          <w:tcPr>
            <w:tcW w:w="2126" w:type="dxa"/>
            <w:tcBorders>
              <w:top w:val="single" w:sz="4" w:space="0" w:color="auto"/>
              <w:bottom w:val="single" w:sz="4" w:space="0" w:color="auto"/>
            </w:tcBorders>
            <w:vAlign w:val="center"/>
          </w:tcPr>
          <w:p w14:paraId="5A4DA2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F53166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618F2B88" w14:textId="77777777" w:rsidR="00895AEB" w:rsidRPr="00695576" w:rsidRDefault="00895AEB" w:rsidP="00305B09">
            <w:pPr>
              <w:autoSpaceDE w:val="0"/>
              <w:autoSpaceDN w:val="0"/>
              <w:jc w:val="center"/>
              <w:rPr>
                <w:noProof w:val="0"/>
                <w:lang w:val="en-US" w:eastAsia="ru-RU"/>
              </w:rPr>
            </w:pPr>
          </w:p>
        </w:tc>
      </w:tr>
      <w:tr w:rsidR="00895AEB" w:rsidRPr="00695576" w14:paraId="431B36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6B0E0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B05AEC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140E134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7B05891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E6927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45,6000</w:t>
            </w:r>
          </w:p>
        </w:tc>
      </w:tr>
      <w:tr w:rsidR="00895AEB" w:rsidRPr="00695576" w14:paraId="750CA2A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603D0A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68ADC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9E0531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DE1378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41B440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45,6000</w:t>
            </w:r>
          </w:p>
        </w:tc>
      </w:tr>
      <w:tr w:rsidR="00895AEB" w:rsidRPr="00695576" w14:paraId="62A246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C95ED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47A34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7F50112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3DAF88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20B9D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0,1710</w:t>
            </w:r>
          </w:p>
        </w:tc>
      </w:tr>
      <w:tr w:rsidR="00895AEB" w:rsidRPr="00695576" w14:paraId="0B0641B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66BB47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F7444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6503F63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40A923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49960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0,8550</w:t>
            </w:r>
          </w:p>
        </w:tc>
      </w:tr>
      <w:tr w:rsidR="00895AEB" w:rsidRPr="00695576" w14:paraId="0B6B88E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A13DA6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w:t>
            </w:r>
          </w:p>
        </w:tc>
        <w:tc>
          <w:tcPr>
            <w:tcW w:w="1275" w:type="dxa"/>
            <w:tcBorders>
              <w:top w:val="single" w:sz="4" w:space="0" w:color="auto"/>
              <w:bottom w:val="single" w:sz="4" w:space="0" w:color="auto"/>
            </w:tcBorders>
            <w:vAlign w:val="center"/>
          </w:tcPr>
          <w:p w14:paraId="36AE81D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RpCJ35A</w:t>
            </w:r>
          </w:p>
        </w:tc>
        <w:tc>
          <w:tcPr>
            <w:tcW w:w="3544" w:type="dxa"/>
            <w:tcBorders>
              <w:top w:val="single" w:sz="4" w:space="0" w:color="auto"/>
              <w:bottom w:val="single" w:sz="4" w:space="0" w:color="auto"/>
            </w:tcBorders>
            <w:vAlign w:val="center"/>
          </w:tcPr>
          <w:p w14:paraId="5FB8594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Desfaceri</w:t>
            </w:r>
            <w:proofErr w:type="spellEnd"/>
            <w:r w:rsidRPr="00695576">
              <w:rPr>
                <w:noProof w:val="0"/>
                <w:lang w:val="en-US" w:eastAsia="ru-RU"/>
              </w:rPr>
              <w:t xml:space="preserve"> de </w:t>
            </w: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exterioare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tavane</w:t>
            </w:r>
            <w:proofErr w:type="spellEnd"/>
          </w:p>
        </w:tc>
        <w:tc>
          <w:tcPr>
            <w:tcW w:w="2126" w:type="dxa"/>
            <w:tcBorders>
              <w:top w:val="single" w:sz="4" w:space="0" w:color="auto"/>
              <w:bottom w:val="single" w:sz="4" w:space="0" w:color="auto"/>
            </w:tcBorders>
            <w:vAlign w:val="center"/>
          </w:tcPr>
          <w:p w14:paraId="3E4574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982C5B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78E8860D" w14:textId="77777777" w:rsidR="00895AEB" w:rsidRPr="00695576" w:rsidRDefault="00895AEB" w:rsidP="00305B09">
            <w:pPr>
              <w:autoSpaceDE w:val="0"/>
              <w:autoSpaceDN w:val="0"/>
              <w:jc w:val="center"/>
              <w:rPr>
                <w:noProof w:val="0"/>
                <w:lang w:val="en-US" w:eastAsia="ru-RU"/>
              </w:rPr>
            </w:pPr>
          </w:p>
        </w:tc>
      </w:tr>
      <w:tr w:rsidR="00895AEB" w:rsidRPr="00695576" w14:paraId="6EFEE39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6EBF6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EB2D8C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1E33CAE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43FC9E2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D4BC6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6,8400</w:t>
            </w:r>
          </w:p>
        </w:tc>
      </w:tr>
      <w:tr w:rsidR="00895AEB" w:rsidRPr="00695576" w14:paraId="5759FA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6F2FD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B8B264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448E74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BDCAA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B95A7F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8,5500</w:t>
            </w:r>
          </w:p>
        </w:tc>
      </w:tr>
      <w:tr w:rsidR="00895AEB" w:rsidRPr="00695576" w14:paraId="6C136A3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FB955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B9DC6A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0EDB0BE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046358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2596F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2,8500</w:t>
            </w:r>
          </w:p>
        </w:tc>
      </w:tr>
      <w:tr w:rsidR="00895AEB" w:rsidRPr="00695576" w14:paraId="13E17DA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FDE381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B1B87A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7A30DB3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F562E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836A8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0,5700</w:t>
            </w:r>
          </w:p>
        </w:tc>
      </w:tr>
      <w:tr w:rsidR="00895AEB" w:rsidRPr="00695576" w14:paraId="3055B9C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C9E91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w:t>
            </w:r>
          </w:p>
        </w:tc>
        <w:tc>
          <w:tcPr>
            <w:tcW w:w="1275" w:type="dxa"/>
            <w:tcBorders>
              <w:top w:val="single" w:sz="4" w:space="0" w:color="auto"/>
              <w:bottom w:val="single" w:sz="4" w:space="0" w:color="auto"/>
            </w:tcBorders>
            <w:vAlign w:val="center"/>
          </w:tcPr>
          <w:p w14:paraId="7A32D64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RpCU05A1</w:t>
            </w:r>
          </w:p>
        </w:tc>
        <w:tc>
          <w:tcPr>
            <w:tcW w:w="3544" w:type="dxa"/>
            <w:tcBorders>
              <w:top w:val="single" w:sz="4" w:space="0" w:color="auto"/>
              <w:bottom w:val="single" w:sz="4" w:space="0" w:color="auto"/>
            </w:tcBorders>
            <w:vAlign w:val="center"/>
          </w:tcPr>
          <w:p w14:paraId="0B52AD6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la </w:t>
            </w:r>
            <w:proofErr w:type="spellStart"/>
            <w:r w:rsidRPr="00695576">
              <w:rPr>
                <w:noProof w:val="0"/>
                <w:lang w:val="en-US" w:eastAsia="ru-RU"/>
              </w:rPr>
              <w:t>consolidari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pina la 15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7DD3BD0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F08C47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4E65BECE" w14:textId="77777777" w:rsidR="00895AEB" w:rsidRPr="00695576" w:rsidRDefault="00895AEB" w:rsidP="00305B09">
            <w:pPr>
              <w:autoSpaceDE w:val="0"/>
              <w:autoSpaceDN w:val="0"/>
              <w:jc w:val="center"/>
              <w:rPr>
                <w:noProof w:val="0"/>
                <w:lang w:val="en-US" w:eastAsia="ru-RU"/>
              </w:rPr>
            </w:pPr>
          </w:p>
        </w:tc>
      </w:tr>
      <w:tr w:rsidR="00895AEB" w:rsidRPr="00695576" w14:paraId="3ABB6D1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C5EC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B1F18D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3307BFC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4B55E5F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9638A3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0,0800</w:t>
            </w:r>
          </w:p>
        </w:tc>
      </w:tr>
      <w:tr w:rsidR="00895AEB" w:rsidRPr="00695576" w14:paraId="4C81872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554C9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A684E5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E933C3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17B1D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B2383B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0,5200</w:t>
            </w:r>
          </w:p>
        </w:tc>
      </w:tr>
      <w:tr w:rsidR="00895AEB" w:rsidRPr="00695576" w14:paraId="6E1A8B9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02BEA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w:t>
            </w:r>
          </w:p>
        </w:tc>
        <w:tc>
          <w:tcPr>
            <w:tcW w:w="1275" w:type="dxa"/>
            <w:tcBorders>
              <w:top w:val="single" w:sz="4" w:space="0" w:color="auto"/>
              <w:bottom w:val="single" w:sz="4" w:space="0" w:color="auto"/>
            </w:tcBorders>
            <w:vAlign w:val="center"/>
          </w:tcPr>
          <w:p w14:paraId="4FDC3E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RpCU05F1</w:t>
            </w:r>
          </w:p>
        </w:tc>
        <w:tc>
          <w:tcPr>
            <w:tcW w:w="3544" w:type="dxa"/>
            <w:tcBorders>
              <w:top w:val="single" w:sz="4" w:space="0" w:color="auto"/>
              <w:bottom w:val="single" w:sz="4" w:space="0" w:color="auto"/>
            </w:tcBorders>
            <w:vAlign w:val="center"/>
          </w:tcPr>
          <w:p w14:paraId="4F558D09"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armat</w:t>
            </w:r>
            <w:proofErr w:type="spellEnd"/>
            <w:r w:rsidRPr="00695576">
              <w:rPr>
                <w:noProof w:val="0"/>
                <w:lang w:val="en-US" w:eastAsia="ru-RU"/>
              </w:rPr>
              <w:t xml:space="preserve"> de 16 -25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20106D6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1411DA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2A1B2300" w14:textId="77777777" w:rsidR="00895AEB" w:rsidRPr="00695576" w:rsidRDefault="00895AEB" w:rsidP="00305B09">
            <w:pPr>
              <w:autoSpaceDE w:val="0"/>
              <w:autoSpaceDN w:val="0"/>
              <w:jc w:val="center"/>
              <w:rPr>
                <w:noProof w:val="0"/>
                <w:lang w:val="en-US" w:eastAsia="ru-RU"/>
              </w:rPr>
            </w:pPr>
          </w:p>
        </w:tc>
      </w:tr>
      <w:tr w:rsidR="00895AEB" w:rsidRPr="00695576" w14:paraId="7192CA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6A22D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1C70C5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4C31199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12B02B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B7DBB9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0,1800</w:t>
            </w:r>
          </w:p>
        </w:tc>
      </w:tr>
      <w:tr w:rsidR="00895AEB" w:rsidRPr="00695576" w14:paraId="1F12DA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781BD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5D19C1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55EF28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68B17C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11B4A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1,0800</w:t>
            </w:r>
          </w:p>
        </w:tc>
      </w:tr>
      <w:tr w:rsidR="00895AEB" w:rsidRPr="00695576" w14:paraId="1DB580B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14889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w:t>
            </w:r>
          </w:p>
        </w:tc>
        <w:tc>
          <w:tcPr>
            <w:tcW w:w="1275" w:type="dxa"/>
            <w:tcBorders>
              <w:top w:val="single" w:sz="4" w:space="0" w:color="auto"/>
              <w:bottom w:val="single" w:sz="4" w:space="0" w:color="auto"/>
            </w:tcBorders>
            <w:vAlign w:val="center"/>
          </w:tcPr>
          <w:p w14:paraId="46BF757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RpCU07B</w:t>
            </w:r>
          </w:p>
        </w:tc>
        <w:tc>
          <w:tcPr>
            <w:tcW w:w="3544" w:type="dxa"/>
            <w:tcBorders>
              <w:top w:val="single" w:sz="4" w:space="0" w:color="auto"/>
              <w:bottom w:val="single" w:sz="4" w:space="0" w:color="auto"/>
            </w:tcBorders>
            <w:vAlign w:val="center"/>
          </w:tcPr>
          <w:p w14:paraId="3A0B499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Matarea</w:t>
            </w:r>
            <w:proofErr w:type="spellEnd"/>
            <w:r w:rsidRPr="00695576">
              <w:rPr>
                <w:noProof w:val="0"/>
                <w:lang w:val="en-US" w:eastAsia="ru-RU"/>
              </w:rPr>
              <w:t xml:space="preserve"> </w:t>
            </w:r>
            <w:proofErr w:type="spellStart"/>
            <w:r w:rsidRPr="00695576">
              <w:rPr>
                <w:noProof w:val="0"/>
                <w:lang w:val="en-US" w:eastAsia="ru-RU"/>
              </w:rPr>
              <w:t>golurilor</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dupa</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consolidari</w:t>
            </w:r>
            <w:proofErr w:type="spellEnd"/>
          </w:p>
        </w:tc>
        <w:tc>
          <w:tcPr>
            <w:tcW w:w="2126" w:type="dxa"/>
            <w:tcBorders>
              <w:top w:val="single" w:sz="4" w:space="0" w:color="auto"/>
              <w:bottom w:val="single" w:sz="4" w:space="0" w:color="auto"/>
            </w:tcBorders>
            <w:vAlign w:val="center"/>
          </w:tcPr>
          <w:p w14:paraId="5E126E5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41F9C3B"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7,0000</w:t>
            </w:r>
          </w:p>
          <w:p w14:paraId="4BB945BF" w14:textId="77777777" w:rsidR="00895AEB" w:rsidRPr="00695576" w:rsidRDefault="00895AEB" w:rsidP="00305B09">
            <w:pPr>
              <w:autoSpaceDE w:val="0"/>
              <w:autoSpaceDN w:val="0"/>
              <w:jc w:val="center"/>
              <w:rPr>
                <w:noProof w:val="0"/>
                <w:lang w:val="en-US" w:eastAsia="ru-RU"/>
              </w:rPr>
            </w:pPr>
          </w:p>
        </w:tc>
      </w:tr>
      <w:tr w:rsidR="00895AEB" w:rsidRPr="00695576" w14:paraId="0BB354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17952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EC25E4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41A874F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769CA6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2A0539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2,3100</w:t>
            </w:r>
          </w:p>
        </w:tc>
      </w:tr>
      <w:tr w:rsidR="00895AEB" w:rsidRPr="00695576" w14:paraId="4090B6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B880D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634EC5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275B8CD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E37CA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D53527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0,7000</w:t>
            </w:r>
          </w:p>
        </w:tc>
      </w:tr>
      <w:tr w:rsidR="00895AEB" w:rsidRPr="00695576" w14:paraId="5C1389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BA952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F7E2A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6ABE644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2519C23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83BE0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2,3100</w:t>
            </w:r>
          </w:p>
        </w:tc>
      </w:tr>
      <w:tr w:rsidR="00895AEB" w:rsidRPr="00695576" w14:paraId="7405B12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9259F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D9353F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0808295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3C2661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768A16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0,0070</w:t>
            </w:r>
          </w:p>
        </w:tc>
      </w:tr>
      <w:tr w:rsidR="00895AEB" w:rsidRPr="00695576" w14:paraId="4368006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6A2E3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7BB00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391BB66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773290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9D5A00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0,0007</w:t>
            </w:r>
          </w:p>
        </w:tc>
      </w:tr>
      <w:tr w:rsidR="00895AEB" w:rsidRPr="00695576" w14:paraId="2BCE2B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E5736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888D81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04D5A6A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1366D0B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A6124D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0,0420</w:t>
            </w:r>
          </w:p>
        </w:tc>
      </w:tr>
      <w:tr w:rsidR="00895AEB" w:rsidRPr="00695576" w14:paraId="740AD9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74764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1EA4AD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2446447F"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36BE719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31768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0,0700</w:t>
            </w:r>
          </w:p>
        </w:tc>
      </w:tr>
      <w:tr w:rsidR="00895AEB" w:rsidRPr="00695576" w14:paraId="614453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3F36F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72B789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79BF20A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454D66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5B0F8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0,1050</w:t>
            </w:r>
          </w:p>
        </w:tc>
      </w:tr>
      <w:tr w:rsidR="00895AEB" w:rsidRPr="00695576" w14:paraId="5F1282C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544C0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w:t>
            </w:r>
          </w:p>
        </w:tc>
        <w:tc>
          <w:tcPr>
            <w:tcW w:w="1275" w:type="dxa"/>
            <w:tcBorders>
              <w:top w:val="single" w:sz="4" w:space="0" w:color="auto"/>
              <w:bottom w:val="single" w:sz="4" w:space="0" w:color="auto"/>
            </w:tcBorders>
            <w:vAlign w:val="center"/>
          </w:tcPr>
          <w:p w14:paraId="0995F3E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CF15A</w:t>
            </w:r>
          </w:p>
        </w:tc>
        <w:tc>
          <w:tcPr>
            <w:tcW w:w="3544" w:type="dxa"/>
            <w:tcBorders>
              <w:top w:val="single" w:sz="4" w:space="0" w:color="auto"/>
              <w:bottom w:val="single" w:sz="4" w:space="0" w:color="auto"/>
            </w:tcBorders>
            <w:vAlign w:val="center"/>
          </w:tcPr>
          <w:p w14:paraId="58BABF81"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exterioare</w:t>
            </w:r>
            <w:proofErr w:type="spellEnd"/>
            <w:r w:rsidRPr="00695576">
              <w:rPr>
                <w:noProof w:val="0"/>
                <w:lang w:val="en-US" w:eastAsia="ru-RU"/>
              </w:rPr>
              <w:t xml:space="preserve"> </w:t>
            </w:r>
            <w:proofErr w:type="spellStart"/>
            <w:r w:rsidRPr="00695576">
              <w:rPr>
                <w:noProof w:val="0"/>
                <w:lang w:val="en-US" w:eastAsia="ru-RU"/>
              </w:rPr>
              <w:lastRenderedPageBreak/>
              <w:t>sclivisite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manual, cu mortar de </w:t>
            </w:r>
            <w:proofErr w:type="spellStart"/>
            <w:r w:rsidRPr="00695576">
              <w:rPr>
                <w:noProof w:val="0"/>
                <w:lang w:val="en-US" w:eastAsia="ru-RU"/>
              </w:rPr>
              <w:t>ciment</w:t>
            </w:r>
            <w:proofErr w:type="spellEnd"/>
            <w:r w:rsidRPr="00695576">
              <w:rPr>
                <w:noProof w:val="0"/>
                <w:lang w:val="en-US" w:eastAsia="ru-RU"/>
              </w:rPr>
              <w:t xml:space="preserve"> M 100-T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medie</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caramida</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plane</w:t>
            </w:r>
          </w:p>
        </w:tc>
        <w:tc>
          <w:tcPr>
            <w:tcW w:w="2126" w:type="dxa"/>
            <w:tcBorders>
              <w:top w:val="single" w:sz="4" w:space="0" w:color="auto"/>
              <w:bottom w:val="single" w:sz="4" w:space="0" w:color="auto"/>
            </w:tcBorders>
            <w:vAlign w:val="center"/>
          </w:tcPr>
          <w:p w14:paraId="0F51A8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m2</w:t>
            </w:r>
          </w:p>
        </w:tc>
        <w:tc>
          <w:tcPr>
            <w:tcW w:w="1985" w:type="dxa"/>
            <w:tcBorders>
              <w:top w:val="single" w:sz="4" w:space="0" w:color="auto"/>
              <w:bottom w:val="single" w:sz="4" w:space="0" w:color="auto"/>
            </w:tcBorders>
            <w:vAlign w:val="center"/>
          </w:tcPr>
          <w:p w14:paraId="4AC7B01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69BBA76A" w14:textId="77777777" w:rsidR="00895AEB" w:rsidRPr="00695576" w:rsidRDefault="00895AEB" w:rsidP="00305B09">
            <w:pPr>
              <w:autoSpaceDE w:val="0"/>
              <w:autoSpaceDN w:val="0"/>
              <w:jc w:val="center"/>
              <w:rPr>
                <w:noProof w:val="0"/>
                <w:lang w:val="en-US" w:eastAsia="ru-RU"/>
              </w:rPr>
            </w:pPr>
          </w:p>
        </w:tc>
      </w:tr>
      <w:tr w:rsidR="00895AEB" w:rsidRPr="00695576" w14:paraId="7D7F28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2FA3A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2A6CAB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23BC728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0F83666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EFCA6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79,8000</w:t>
            </w:r>
          </w:p>
        </w:tc>
      </w:tr>
      <w:tr w:rsidR="00895AEB" w:rsidRPr="00695576" w14:paraId="634CAA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40589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992658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04EB8E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7173D5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19A30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17,1000</w:t>
            </w:r>
          </w:p>
        </w:tc>
      </w:tr>
      <w:tr w:rsidR="00895AEB" w:rsidRPr="00695576" w14:paraId="4F336D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3913D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BBBB0D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0A7B303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32F5BC9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84FF9E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598,5000</w:t>
            </w:r>
          </w:p>
        </w:tc>
      </w:tr>
      <w:tr w:rsidR="00895AEB" w:rsidRPr="00695576" w14:paraId="08F94D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07817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1FDF2E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165CE88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05526F8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68C21C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1,7100</w:t>
            </w:r>
          </w:p>
        </w:tc>
      </w:tr>
      <w:tr w:rsidR="00895AEB" w:rsidRPr="00695576" w14:paraId="5F1CBF9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22D32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60B609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0D84C65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39B9B0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3B12D1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0,3990</w:t>
            </w:r>
          </w:p>
        </w:tc>
      </w:tr>
      <w:tr w:rsidR="00895AEB" w:rsidRPr="00695576" w14:paraId="31D270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EF396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7A290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98551F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6AA5D80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75C7A7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0,2280</w:t>
            </w:r>
          </w:p>
        </w:tc>
      </w:tr>
      <w:tr w:rsidR="00895AEB" w:rsidRPr="00695576" w14:paraId="6E0CF9C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39BA6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B19AB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0E889A60"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299704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1845D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0,4560</w:t>
            </w:r>
          </w:p>
        </w:tc>
      </w:tr>
      <w:tr w:rsidR="00895AEB" w:rsidRPr="00695576" w14:paraId="518A05E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2D6D9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w:t>
            </w:r>
          </w:p>
        </w:tc>
        <w:tc>
          <w:tcPr>
            <w:tcW w:w="1275" w:type="dxa"/>
            <w:tcBorders>
              <w:top w:val="single" w:sz="4" w:space="0" w:color="auto"/>
              <w:bottom w:val="single" w:sz="4" w:space="0" w:color="auto"/>
            </w:tcBorders>
            <w:vAlign w:val="center"/>
          </w:tcPr>
          <w:p w14:paraId="076E623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RpCJ06B</w:t>
            </w:r>
          </w:p>
        </w:tc>
        <w:tc>
          <w:tcPr>
            <w:tcW w:w="3544" w:type="dxa"/>
            <w:tcBorders>
              <w:top w:val="single" w:sz="4" w:space="0" w:color="auto"/>
              <w:bottom w:val="single" w:sz="4" w:space="0" w:color="auto"/>
            </w:tcBorders>
            <w:vAlign w:val="center"/>
          </w:tcPr>
          <w:p w14:paraId="30BAC288"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Reparatii</w:t>
            </w:r>
            <w:proofErr w:type="spellEnd"/>
            <w:r w:rsidRPr="00695576">
              <w:rPr>
                <w:noProof w:val="0"/>
                <w:lang w:val="en-US" w:eastAsia="ru-RU"/>
              </w:rPr>
              <w:t xml:space="preserve"> de </w:t>
            </w: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in </w:t>
            </w:r>
            <w:proofErr w:type="spellStart"/>
            <w:r w:rsidRPr="00695576">
              <w:rPr>
                <w:noProof w:val="0"/>
                <w:lang w:val="en-US" w:eastAsia="ru-RU"/>
              </w:rPr>
              <w:t>jurul</w:t>
            </w:r>
            <w:proofErr w:type="spellEnd"/>
            <w:r w:rsidRPr="00695576">
              <w:rPr>
                <w:noProof w:val="0"/>
                <w:lang w:val="en-US" w:eastAsia="ru-RU"/>
              </w:rPr>
              <w:t xml:space="preserve"> </w:t>
            </w:r>
            <w:proofErr w:type="spellStart"/>
            <w:r w:rsidRPr="00695576">
              <w:rPr>
                <w:noProof w:val="0"/>
                <w:lang w:val="en-US" w:eastAsia="ru-RU"/>
              </w:rPr>
              <w:t>tocurilor</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pervazurilor</w:t>
            </w:r>
            <w:proofErr w:type="spellEnd"/>
            <w:r w:rsidRPr="00695576">
              <w:rPr>
                <w:noProof w:val="0"/>
                <w:lang w:val="en-US" w:eastAsia="ru-RU"/>
              </w:rPr>
              <w:t xml:space="preserve">, la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ferestre</w:t>
            </w:r>
            <w:proofErr w:type="spellEnd"/>
            <w:r w:rsidRPr="00695576">
              <w:rPr>
                <w:noProof w:val="0"/>
                <w:lang w:val="en-US" w:eastAsia="ru-RU"/>
              </w:rPr>
              <w:t xml:space="preserve">,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marca</w:t>
            </w:r>
            <w:proofErr w:type="spellEnd"/>
            <w:r w:rsidRPr="00695576">
              <w:rPr>
                <w:noProof w:val="0"/>
                <w:lang w:val="en-US" w:eastAsia="ru-RU"/>
              </w:rPr>
              <w:t xml:space="preserve"> 25 T,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spaletii</w:t>
            </w:r>
            <w:proofErr w:type="spellEnd"/>
            <w:r w:rsidRPr="00695576">
              <w:rPr>
                <w:noProof w:val="0"/>
                <w:lang w:val="en-US" w:eastAsia="ru-RU"/>
              </w:rPr>
              <w:t xml:space="preserve"> </w:t>
            </w:r>
            <w:proofErr w:type="spellStart"/>
            <w:r w:rsidRPr="00695576">
              <w:rPr>
                <w:noProof w:val="0"/>
                <w:lang w:val="en-US" w:eastAsia="ru-RU"/>
              </w:rPr>
              <w:t>drepti</w:t>
            </w:r>
            <w:proofErr w:type="spellEnd"/>
            <w:r w:rsidRPr="00695576">
              <w:rPr>
                <w:noProof w:val="0"/>
                <w:lang w:val="en-US" w:eastAsia="ru-RU"/>
              </w:rPr>
              <w:t xml:space="preserve">, </w:t>
            </w:r>
            <w:proofErr w:type="spellStart"/>
            <w:r w:rsidRPr="00695576">
              <w:rPr>
                <w:noProof w:val="0"/>
                <w:lang w:val="en-US" w:eastAsia="ru-RU"/>
              </w:rPr>
              <w:t>intre</w:t>
            </w:r>
            <w:proofErr w:type="spellEnd"/>
            <w:r w:rsidRPr="00695576">
              <w:rPr>
                <w:noProof w:val="0"/>
                <w:lang w:val="en-US" w:eastAsia="ru-RU"/>
              </w:rPr>
              <w:t xml:space="preserve"> 15 - 25 cm </w:t>
            </w:r>
            <w:proofErr w:type="spellStart"/>
            <w:r w:rsidRPr="00695576">
              <w:rPr>
                <w:noProof w:val="0"/>
                <w:lang w:val="en-US" w:eastAsia="ru-RU"/>
              </w:rPr>
              <w:t>latime</w:t>
            </w:r>
            <w:proofErr w:type="spellEnd"/>
            <w:r w:rsidRPr="00695576">
              <w:rPr>
                <w:noProof w:val="0"/>
                <w:lang w:val="en-US" w:eastAsia="ru-RU"/>
              </w:rPr>
              <w:t xml:space="preserve"> (8,4 m2 </w:t>
            </w:r>
            <w:proofErr w:type="spellStart"/>
            <w:r w:rsidRPr="00695576">
              <w:rPr>
                <w:noProof w:val="0"/>
                <w:lang w:val="en-US" w:eastAsia="ru-RU"/>
              </w:rPr>
              <w:t>glafuri</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07C5B1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46288EB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21,0000</w:t>
            </w:r>
          </w:p>
          <w:p w14:paraId="1CF72D1A" w14:textId="77777777" w:rsidR="00895AEB" w:rsidRPr="00695576" w:rsidRDefault="00895AEB" w:rsidP="00305B09">
            <w:pPr>
              <w:autoSpaceDE w:val="0"/>
              <w:autoSpaceDN w:val="0"/>
              <w:jc w:val="center"/>
              <w:rPr>
                <w:noProof w:val="0"/>
                <w:lang w:val="en-US" w:eastAsia="ru-RU"/>
              </w:rPr>
            </w:pPr>
          </w:p>
        </w:tc>
      </w:tr>
      <w:tr w:rsidR="00895AEB" w:rsidRPr="00695576" w14:paraId="551BD19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1239E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1432BF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7122050013442</w:t>
            </w:r>
          </w:p>
        </w:tc>
        <w:tc>
          <w:tcPr>
            <w:tcW w:w="3544" w:type="dxa"/>
            <w:tcBorders>
              <w:top w:val="nil"/>
              <w:bottom w:val="single" w:sz="2" w:space="0" w:color="auto"/>
            </w:tcBorders>
            <w:vAlign w:val="center"/>
          </w:tcPr>
          <w:p w14:paraId="18FAFB5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Tencuitor</w:t>
            </w:r>
            <w:proofErr w:type="spellEnd"/>
          </w:p>
        </w:tc>
        <w:tc>
          <w:tcPr>
            <w:tcW w:w="2126" w:type="dxa"/>
            <w:tcBorders>
              <w:top w:val="nil"/>
              <w:bottom w:val="single" w:sz="2" w:space="0" w:color="auto"/>
            </w:tcBorders>
            <w:vAlign w:val="center"/>
          </w:tcPr>
          <w:p w14:paraId="6F8963E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4CA048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9,2400</w:t>
            </w:r>
          </w:p>
        </w:tc>
      </w:tr>
      <w:tr w:rsidR="00895AEB" w:rsidRPr="00695576" w14:paraId="5FFA0C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45141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0211FC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1CC280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02934A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7D5611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4,6200</w:t>
            </w:r>
          </w:p>
        </w:tc>
      </w:tr>
      <w:tr w:rsidR="00895AEB" w:rsidRPr="00695576" w14:paraId="7F8E3B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BEFA6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799CC3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223D132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1C15AF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6F852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20,5800</w:t>
            </w:r>
          </w:p>
        </w:tc>
      </w:tr>
      <w:tr w:rsidR="00895AEB" w:rsidRPr="00695576" w14:paraId="0C42576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7FFA1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AB3E8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6A8A443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5566D7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5626E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0,0210</w:t>
            </w:r>
          </w:p>
        </w:tc>
      </w:tr>
      <w:tr w:rsidR="00895AEB" w:rsidRPr="00695576" w14:paraId="1297E2D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20514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ADAED7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2664102101000</w:t>
            </w:r>
          </w:p>
        </w:tc>
        <w:tc>
          <w:tcPr>
            <w:tcW w:w="3544" w:type="dxa"/>
            <w:tcBorders>
              <w:top w:val="nil"/>
              <w:bottom w:val="single" w:sz="2" w:space="0" w:color="auto"/>
            </w:tcBorders>
            <w:vAlign w:val="center"/>
          </w:tcPr>
          <w:p w14:paraId="7BD5559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Mortar var-</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M 25-T(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424217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C9C48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0,1050</w:t>
            </w:r>
          </w:p>
        </w:tc>
      </w:tr>
      <w:tr w:rsidR="00895AEB" w:rsidRPr="00695576" w14:paraId="18D0B64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E67D7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6827E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06CEC0E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44CC03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1BFDEB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0,1302</w:t>
            </w:r>
          </w:p>
        </w:tc>
      </w:tr>
      <w:tr w:rsidR="00895AEB" w:rsidRPr="00695576" w14:paraId="5E309C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EC9AE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500629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AD33BA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34A47F1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5AC4D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0,0315</w:t>
            </w:r>
          </w:p>
        </w:tc>
      </w:tr>
      <w:tr w:rsidR="00895AEB" w:rsidRPr="00695576" w14:paraId="7D1676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F149E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8ACBD2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5E0FDF2"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037B0E0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2D5BF3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0,0210</w:t>
            </w:r>
          </w:p>
        </w:tc>
      </w:tr>
      <w:tr w:rsidR="00895AEB" w:rsidRPr="00695576" w14:paraId="660CA5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D8890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B0E142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76272B7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57BBB9F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7DA200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0,0210</w:t>
            </w:r>
          </w:p>
        </w:tc>
      </w:tr>
      <w:tr w:rsidR="00895AEB" w:rsidRPr="00695576" w14:paraId="71F215C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E335F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w:t>
            </w:r>
          </w:p>
        </w:tc>
        <w:tc>
          <w:tcPr>
            <w:tcW w:w="1275" w:type="dxa"/>
            <w:tcBorders>
              <w:top w:val="single" w:sz="4" w:space="0" w:color="auto"/>
              <w:bottom w:val="single" w:sz="4" w:space="0" w:color="auto"/>
            </w:tcBorders>
            <w:vAlign w:val="center"/>
          </w:tcPr>
          <w:p w14:paraId="63F00CF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СF59F</w:t>
            </w:r>
          </w:p>
        </w:tc>
        <w:tc>
          <w:tcPr>
            <w:tcW w:w="3544" w:type="dxa"/>
            <w:tcBorders>
              <w:top w:val="single" w:sz="4" w:space="0" w:color="auto"/>
              <w:bottom w:val="single" w:sz="4" w:space="0" w:color="auto"/>
            </w:tcBorders>
            <w:vAlign w:val="center"/>
          </w:tcPr>
          <w:p w14:paraId="0B2DA451"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corob</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7105695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7A6944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4C94579E" w14:textId="77777777" w:rsidR="00895AEB" w:rsidRPr="00695576" w:rsidRDefault="00895AEB" w:rsidP="00305B09">
            <w:pPr>
              <w:autoSpaceDE w:val="0"/>
              <w:autoSpaceDN w:val="0"/>
              <w:jc w:val="center"/>
              <w:rPr>
                <w:noProof w:val="0"/>
                <w:lang w:val="en-US" w:eastAsia="ru-RU"/>
              </w:rPr>
            </w:pPr>
          </w:p>
        </w:tc>
      </w:tr>
      <w:tr w:rsidR="00895AEB" w:rsidRPr="00695576" w14:paraId="21D2A6C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3B254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B12CDE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2B728D3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64A0061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A177A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45,2088</w:t>
            </w:r>
          </w:p>
        </w:tc>
      </w:tr>
      <w:tr w:rsidR="00895AEB" w:rsidRPr="00695576" w14:paraId="2045D4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54858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A94054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0B9A6DB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3E6F32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4AFB28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12,6630</w:t>
            </w:r>
          </w:p>
        </w:tc>
      </w:tr>
      <w:tr w:rsidR="00895AEB" w:rsidRPr="00695576" w14:paraId="7C9E1E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E5253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ED223D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1EB6066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481FD3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8032B3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25,0245</w:t>
            </w:r>
          </w:p>
        </w:tc>
      </w:tr>
      <w:tr w:rsidR="00895AEB" w:rsidRPr="00695576" w14:paraId="38C2F00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0894D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943046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5B0CA66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0F58A61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6E8B70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50,6520</w:t>
            </w:r>
          </w:p>
        </w:tc>
      </w:tr>
      <w:tr w:rsidR="00895AEB" w:rsidRPr="00695576" w14:paraId="402D50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7FC80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629ECA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2812106306002</w:t>
            </w:r>
          </w:p>
        </w:tc>
        <w:tc>
          <w:tcPr>
            <w:tcW w:w="3544" w:type="dxa"/>
            <w:tcBorders>
              <w:top w:val="nil"/>
              <w:bottom w:val="single" w:sz="2" w:space="0" w:color="auto"/>
            </w:tcBorders>
            <w:vAlign w:val="center"/>
          </w:tcPr>
          <w:p w14:paraId="3168349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protectia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ungherelor</w:t>
            </w:r>
            <w:proofErr w:type="spellEnd"/>
            <w:r w:rsidRPr="00695576">
              <w:rPr>
                <w:noProof w:val="0"/>
                <w:sz w:val="22"/>
                <w:szCs w:val="22"/>
                <w:lang w:val="en-US" w:eastAsia="ru-RU"/>
              </w:rPr>
              <w:t xml:space="preserve"> 25x25 mm</w:t>
            </w:r>
          </w:p>
        </w:tc>
        <w:tc>
          <w:tcPr>
            <w:tcW w:w="2126" w:type="dxa"/>
            <w:tcBorders>
              <w:top w:val="nil"/>
              <w:bottom w:val="single" w:sz="2" w:space="0" w:color="auto"/>
            </w:tcBorders>
            <w:vAlign w:val="center"/>
          </w:tcPr>
          <w:p w14:paraId="05B60C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401B2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50,6520</w:t>
            </w:r>
          </w:p>
        </w:tc>
      </w:tr>
      <w:tr w:rsidR="00895AEB" w:rsidRPr="00695576" w14:paraId="305918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85860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73D22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0C50DAB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4E33DB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CC3D8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54,0288</w:t>
            </w:r>
          </w:p>
        </w:tc>
      </w:tr>
      <w:tr w:rsidR="00895AEB" w:rsidRPr="00695576" w14:paraId="1DC0ED1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17A6B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76384F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1FF099F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C4FBFA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4A78F7A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10,0098</w:t>
            </w:r>
          </w:p>
        </w:tc>
      </w:tr>
      <w:tr w:rsidR="00895AEB" w:rsidRPr="00695576" w14:paraId="7FEE504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D53C8F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251AE7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729F7D19"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6B8F0E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A37F63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21,7080</w:t>
            </w:r>
          </w:p>
        </w:tc>
      </w:tr>
      <w:tr w:rsidR="00895AEB" w:rsidRPr="00695576" w14:paraId="30C2EB1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8BD1D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FE421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5F39E7C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B7DE0C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72565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1,0553</w:t>
            </w:r>
          </w:p>
        </w:tc>
      </w:tr>
      <w:tr w:rsidR="00895AEB" w:rsidRPr="00695576" w14:paraId="1513E4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C1B69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2865B2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5764C08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4F3A426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912109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54,6318</w:t>
            </w:r>
          </w:p>
        </w:tc>
      </w:tr>
      <w:tr w:rsidR="00895AEB" w:rsidRPr="00695576" w14:paraId="38CC6FE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21779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F652D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19D4102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777C045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BBFD1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644,6070</w:t>
            </w:r>
          </w:p>
        </w:tc>
      </w:tr>
      <w:tr w:rsidR="00895AEB" w:rsidRPr="00695576" w14:paraId="3CAF9F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ECD18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92FB44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762438D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66A5BE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F9CC7F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0,0744</w:t>
            </w:r>
          </w:p>
        </w:tc>
      </w:tr>
      <w:tr w:rsidR="00895AEB" w:rsidRPr="00695576" w14:paraId="5B6349D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87C76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BF9673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39F9E76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432E166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A1E670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1,6524</w:t>
            </w:r>
          </w:p>
        </w:tc>
      </w:tr>
      <w:tr w:rsidR="00895AEB" w:rsidRPr="00695576" w14:paraId="4503DF3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B139B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w:t>
            </w:r>
          </w:p>
        </w:tc>
        <w:tc>
          <w:tcPr>
            <w:tcW w:w="1275" w:type="dxa"/>
            <w:tcBorders>
              <w:top w:val="single" w:sz="4" w:space="0" w:color="auto"/>
              <w:bottom w:val="single" w:sz="4" w:space="0" w:color="auto"/>
            </w:tcBorders>
            <w:vAlign w:val="center"/>
          </w:tcPr>
          <w:p w14:paraId="0A3B05D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CI06C</w:t>
            </w:r>
          </w:p>
        </w:tc>
        <w:tc>
          <w:tcPr>
            <w:tcW w:w="3544" w:type="dxa"/>
            <w:tcBorders>
              <w:top w:val="single" w:sz="4" w:space="0" w:color="auto"/>
              <w:bottom w:val="single" w:sz="4" w:space="0" w:color="auto"/>
            </w:tcBorders>
            <w:vAlign w:val="center"/>
          </w:tcPr>
          <w:p w14:paraId="155CBE0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Placaj</w:t>
            </w:r>
            <w:proofErr w:type="spellEnd"/>
            <w:r w:rsidRPr="00695576">
              <w:rPr>
                <w:noProof w:val="0"/>
                <w:lang w:val="en-US" w:eastAsia="ru-RU"/>
              </w:rPr>
              <w:t xml:space="preserve"> din </w:t>
            </w:r>
            <w:proofErr w:type="spellStart"/>
            <w:r w:rsidRPr="00695576">
              <w:rPr>
                <w:noProof w:val="0"/>
                <w:lang w:val="en-US" w:eastAsia="ru-RU"/>
              </w:rPr>
              <w:t>fainata</w:t>
            </w:r>
            <w:proofErr w:type="spellEnd"/>
            <w:r w:rsidRPr="00695576">
              <w:rPr>
                <w:noProof w:val="0"/>
                <w:lang w:val="en-US" w:eastAsia="ru-RU"/>
              </w:rPr>
              <w:t xml:space="preserve"> </w:t>
            </w:r>
            <w:proofErr w:type="spellStart"/>
            <w:r w:rsidRPr="00695576">
              <w:rPr>
                <w:noProof w:val="0"/>
                <w:lang w:val="en-US" w:eastAsia="ru-RU"/>
              </w:rPr>
              <w:t>smaltuita</w:t>
            </w:r>
            <w:proofErr w:type="spellEnd"/>
            <w:r w:rsidRPr="00695576">
              <w:rPr>
                <w:noProof w:val="0"/>
                <w:lang w:val="en-US" w:eastAsia="ru-RU"/>
              </w:rPr>
              <w:t xml:space="preserve">, </w:t>
            </w:r>
            <w:proofErr w:type="spellStart"/>
            <w:r w:rsidRPr="00695576">
              <w:rPr>
                <w:noProof w:val="0"/>
                <w:lang w:val="en-US" w:eastAsia="ru-RU"/>
              </w:rPr>
              <w:t>nesmaltuita</w:t>
            </w:r>
            <w:proofErr w:type="spellEnd"/>
            <w:r w:rsidRPr="00695576">
              <w:rPr>
                <w:noProof w:val="0"/>
                <w:lang w:val="en-US" w:eastAsia="ru-RU"/>
              </w:rPr>
              <w:t xml:space="preserve">, </w:t>
            </w:r>
            <w:proofErr w:type="spellStart"/>
            <w:r w:rsidRPr="00695576">
              <w:rPr>
                <w:noProof w:val="0"/>
                <w:lang w:val="en-US" w:eastAsia="ru-RU"/>
              </w:rPr>
              <w:t>mata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lucioasa</w:t>
            </w:r>
            <w:proofErr w:type="spellEnd"/>
            <w:r w:rsidRPr="00695576">
              <w:rPr>
                <w:noProof w:val="0"/>
                <w:lang w:val="en-US" w:eastAsia="ru-RU"/>
              </w:rPr>
              <w:t xml:space="preserve"> cu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aceeasi</w:t>
            </w:r>
            <w:proofErr w:type="spellEnd"/>
            <w:r w:rsidRPr="00695576">
              <w:rPr>
                <w:noProof w:val="0"/>
                <w:lang w:val="en-US" w:eastAsia="ru-RU"/>
              </w:rPr>
              <w:t xml:space="preserve"> </w:t>
            </w:r>
            <w:proofErr w:type="spellStart"/>
            <w:r w:rsidRPr="00695576">
              <w:rPr>
                <w:noProof w:val="0"/>
                <w:lang w:val="en-US" w:eastAsia="ru-RU"/>
              </w:rPr>
              <w:t>culoare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format cu </w:t>
            </w:r>
            <w:proofErr w:type="spellStart"/>
            <w:r w:rsidRPr="00695576">
              <w:rPr>
                <w:noProof w:val="0"/>
                <w:lang w:val="en-US" w:eastAsia="ru-RU"/>
              </w:rPr>
              <w:t>dimensiuni</w:t>
            </w:r>
            <w:proofErr w:type="spellEnd"/>
            <w:r w:rsidRPr="00695576">
              <w:rPr>
                <w:noProof w:val="0"/>
                <w:lang w:val="en-US" w:eastAsia="ru-RU"/>
              </w:rPr>
              <w:t xml:space="preserve"> de la 15 x 15 cm pina la 30 x 30 cm, </w:t>
            </w:r>
            <w:proofErr w:type="spellStart"/>
            <w:r w:rsidRPr="00695576">
              <w:rPr>
                <w:noProof w:val="0"/>
                <w:lang w:val="en-US" w:eastAsia="ru-RU"/>
              </w:rPr>
              <w:t>executate</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plane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stilpi</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glafurile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muchiile</w:t>
            </w:r>
            <w:proofErr w:type="spellEnd"/>
            <w:r w:rsidRPr="00695576">
              <w:rPr>
                <w:noProof w:val="0"/>
                <w:lang w:val="en-US" w:eastAsia="ru-RU"/>
              </w:rPr>
              <w:t xml:space="preserve">, cu </w:t>
            </w:r>
            <w:proofErr w:type="spellStart"/>
            <w:r w:rsidRPr="00695576">
              <w:rPr>
                <w:noProof w:val="0"/>
                <w:lang w:val="en-US" w:eastAsia="ru-RU"/>
              </w:rPr>
              <w:t>rosturi</w:t>
            </w:r>
            <w:proofErr w:type="spellEnd"/>
            <w:r w:rsidRPr="00695576">
              <w:rPr>
                <w:noProof w:val="0"/>
                <w:lang w:val="en-US" w:eastAsia="ru-RU"/>
              </w:rPr>
              <w:t xml:space="preserve"> </w:t>
            </w:r>
            <w:proofErr w:type="spellStart"/>
            <w:r w:rsidRPr="00695576">
              <w:rPr>
                <w:noProof w:val="0"/>
                <w:lang w:val="en-US" w:eastAsia="ru-RU"/>
              </w:rPr>
              <w:t>alternante</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mare de 10 </w:t>
            </w:r>
            <w:proofErr w:type="spellStart"/>
            <w:r w:rsidRPr="00695576">
              <w:rPr>
                <w:noProof w:val="0"/>
                <w:lang w:val="en-US" w:eastAsia="ru-RU"/>
              </w:rPr>
              <w:t>mp</w:t>
            </w:r>
            <w:proofErr w:type="spellEnd"/>
            <w:r w:rsidRPr="00695576">
              <w:rPr>
                <w:noProof w:val="0"/>
                <w:lang w:val="en-US" w:eastAsia="ru-RU"/>
              </w:rPr>
              <w:t xml:space="preserve">, fixate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pentu</w:t>
            </w:r>
            <w:proofErr w:type="spellEnd"/>
            <w:r w:rsidRPr="00695576">
              <w:rPr>
                <w:noProof w:val="0"/>
                <w:lang w:val="en-US" w:eastAsia="ru-RU"/>
              </w:rPr>
              <w:t xml:space="preserve"> </w:t>
            </w: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p>
        </w:tc>
        <w:tc>
          <w:tcPr>
            <w:tcW w:w="2126" w:type="dxa"/>
            <w:tcBorders>
              <w:top w:val="single" w:sz="4" w:space="0" w:color="auto"/>
              <w:bottom w:val="single" w:sz="4" w:space="0" w:color="auto"/>
            </w:tcBorders>
            <w:vAlign w:val="center"/>
          </w:tcPr>
          <w:p w14:paraId="21F335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A55DF2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70,4000</w:t>
            </w:r>
          </w:p>
          <w:p w14:paraId="1B5FCB38" w14:textId="77777777" w:rsidR="00895AEB" w:rsidRPr="00695576" w:rsidRDefault="00895AEB" w:rsidP="00305B09">
            <w:pPr>
              <w:autoSpaceDE w:val="0"/>
              <w:autoSpaceDN w:val="0"/>
              <w:jc w:val="center"/>
              <w:rPr>
                <w:noProof w:val="0"/>
                <w:lang w:val="en-US" w:eastAsia="ru-RU"/>
              </w:rPr>
            </w:pPr>
          </w:p>
        </w:tc>
      </w:tr>
      <w:tr w:rsidR="00895AEB" w:rsidRPr="00695576" w14:paraId="53EBB40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96F97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ED958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078D946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5D83677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52552F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158,4000</w:t>
            </w:r>
          </w:p>
        </w:tc>
      </w:tr>
      <w:tr w:rsidR="00895AEB" w:rsidRPr="00695576" w14:paraId="7F836F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67420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85C97D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33A5E7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146ADA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F80E95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14,0800</w:t>
            </w:r>
          </w:p>
        </w:tc>
      </w:tr>
      <w:tr w:rsidR="00895AEB" w:rsidRPr="00695576" w14:paraId="26BC9F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55142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AF44C9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2670112203000</w:t>
            </w:r>
          </w:p>
        </w:tc>
        <w:tc>
          <w:tcPr>
            <w:tcW w:w="3544" w:type="dxa"/>
            <w:tcBorders>
              <w:top w:val="nil"/>
              <w:bottom w:val="single" w:sz="2" w:space="0" w:color="auto"/>
            </w:tcBorders>
            <w:vAlign w:val="center"/>
          </w:tcPr>
          <w:p w14:paraId="592AAD3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tip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554332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0DF262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73,9200</w:t>
            </w:r>
          </w:p>
        </w:tc>
      </w:tr>
      <w:tr w:rsidR="00895AEB" w:rsidRPr="00695576" w14:paraId="2429E6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42EC7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B76B38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13D2062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7B42E45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03F36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28,1600</w:t>
            </w:r>
          </w:p>
        </w:tc>
      </w:tr>
      <w:tr w:rsidR="00895AEB" w:rsidRPr="00695576" w14:paraId="0725B6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6D576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BEC9B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2010237318700</w:t>
            </w:r>
          </w:p>
        </w:tc>
        <w:tc>
          <w:tcPr>
            <w:tcW w:w="3544" w:type="dxa"/>
            <w:tcBorders>
              <w:top w:val="nil"/>
              <w:bottom w:val="single" w:sz="2" w:space="0" w:color="auto"/>
            </w:tcBorders>
            <w:vAlign w:val="center"/>
          </w:tcPr>
          <w:p w14:paraId="414DF78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Distantieri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rost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671CF14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C60C30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1 408,0000</w:t>
            </w:r>
          </w:p>
        </w:tc>
      </w:tr>
      <w:tr w:rsidR="00895AEB" w:rsidRPr="00695576" w14:paraId="42EAB2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CCA109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EEB7EE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2B70E63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253BEA8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69FFE4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23,2320</w:t>
            </w:r>
          </w:p>
        </w:tc>
      </w:tr>
      <w:tr w:rsidR="00895AEB" w:rsidRPr="00695576" w14:paraId="2DE61EE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BF4DC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617F6A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605E4E5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1CEF57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500E1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0,5632</w:t>
            </w:r>
          </w:p>
        </w:tc>
      </w:tr>
      <w:tr w:rsidR="00895AEB" w:rsidRPr="00695576" w14:paraId="34124C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3D27B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528709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2462106110300</w:t>
            </w:r>
          </w:p>
        </w:tc>
        <w:tc>
          <w:tcPr>
            <w:tcW w:w="3544" w:type="dxa"/>
            <w:tcBorders>
              <w:top w:val="nil"/>
              <w:bottom w:val="single" w:sz="2" w:space="0" w:color="auto"/>
            </w:tcBorders>
            <w:vAlign w:val="center"/>
          </w:tcPr>
          <w:p w14:paraId="2B75239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placaje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47E3D2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A1A75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281,6000</w:t>
            </w:r>
          </w:p>
        </w:tc>
      </w:tr>
      <w:tr w:rsidR="00895AEB" w:rsidRPr="00695576" w14:paraId="46EF26B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0FD80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3DF425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470197A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23234EB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C8F77A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1,4080</w:t>
            </w:r>
          </w:p>
        </w:tc>
      </w:tr>
      <w:tr w:rsidR="00895AEB" w:rsidRPr="00695576" w14:paraId="4993B2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AC8EB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9EC260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2952240004021</w:t>
            </w:r>
          </w:p>
        </w:tc>
        <w:tc>
          <w:tcPr>
            <w:tcW w:w="3544" w:type="dxa"/>
            <w:tcBorders>
              <w:top w:val="nil"/>
              <w:bottom w:val="single" w:sz="2" w:space="0" w:color="auto"/>
            </w:tcBorders>
            <w:vAlign w:val="center"/>
          </w:tcPr>
          <w:p w14:paraId="737C883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Mixer electric</w:t>
            </w:r>
          </w:p>
        </w:tc>
        <w:tc>
          <w:tcPr>
            <w:tcW w:w="2126" w:type="dxa"/>
            <w:tcBorders>
              <w:top w:val="nil"/>
              <w:bottom w:val="single" w:sz="2" w:space="0" w:color="auto"/>
            </w:tcBorders>
            <w:vAlign w:val="center"/>
          </w:tcPr>
          <w:p w14:paraId="0B8217D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8D8A08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0,8448</w:t>
            </w:r>
          </w:p>
        </w:tc>
      </w:tr>
      <w:tr w:rsidR="00895AEB" w:rsidRPr="00695576" w14:paraId="12E5B02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22F5B2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w:t>
            </w:r>
          </w:p>
        </w:tc>
        <w:tc>
          <w:tcPr>
            <w:tcW w:w="1275" w:type="dxa"/>
            <w:tcBorders>
              <w:top w:val="single" w:sz="4" w:space="0" w:color="auto"/>
              <w:bottom w:val="single" w:sz="4" w:space="0" w:color="auto"/>
            </w:tcBorders>
            <w:vAlign w:val="center"/>
          </w:tcPr>
          <w:p w14:paraId="2DC8C3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СF59D</w:t>
            </w:r>
          </w:p>
        </w:tc>
        <w:tc>
          <w:tcPr>
            <w:tcW w:w="3544" w:type="dxa"/>
            <w:tcBorders>
              <w:top w:val="single" w:sz="4" w:space="0" w:color="auto"/>
              <w:bottom w:val="single" w:sz="4" w:space="0" w:color="auto"/>
            </w:tcBorders>
            <w:vAlign w:val="center"/>
          </w:tcPr>
          <w:p w14:paraId="09F497A7"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tavane</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w:t>
            </w:r>
            <w:proofErr w:type="spellStart"/>
            <w:r w:rsidRPr="00695576">
              <w:rPr>
                <w:noProof w:val="0"/>
                <w:lang w:val="en-US" w:eastAsia="ru-RU"/>
              </w:rPr>
              <w:t>izolatie</w:t>
            </w:r>
            <w:proofErr w:type="spellEnd"/>
          </w:p>
        </w:tc>
        <w:tc>
          <w:tcPr>
            <w:tcW w:w="2126" w:type="dxa"/>
            <w:tcBorders>
              <w:top w:val="single" w:sz="4" w:space="0" w:color="auto"/>
              <w:bottom w:val="single" w:sz="4" w:space="0" w:color="auto"/>
            </w:tcBorders>
            <w:vAlign w:val="center"/>
          </w:tcPr>
          <w:p w14:paraId="076A90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E2DA68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585A1508" w14:textId="77777777" w:rsidR="00895AEB" w:rsidRPr="00695576" w:rsidRDefault="00895AEB" w:rsidP="00305B09">
            <w:pPr>
              <w:autoSpaceDE w:val="0"/>
              <w:autoSpaceDN w:val="0"/>
              <w:jc w:val="center"/>
              <w:rPr>
                <w:noProof w:val="0"/>
                <w:lang w:val="en-US" w:eastAsia="ru-RU"/>
              </w:rPr>
            </w:pPr>
          </w:p>
        </w:tc>
      </w:tr>
      <w:tr w:rsidR="00895AEB" w:rsidRPr="00695576" w14:paraId="7C3F34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A345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2BE375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365DDED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4A39EC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B306F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27,1220</w:t>
            </w:r>
          </w:p>
        </w:tc>
      </w:tr>
      <w:tr w:rsidR="00895AEB" w:rsidRPr="00695576" w14:paraId="6FB8A0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DAFC9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19EB1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105C222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3996FB6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7036571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14,9845</w:t>
            </w:r>
          </w:p>
        </w:tc>
      </w:tr>
      <w:tr w:rsidR="00895AEB" w:rsidRPr="00695576" w14:paraId="3157B4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FA7AB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42065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6BFACF6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0FF2EC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55DFA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13,1150</w:t>
            </w:r>
          </w:p>
        </w:tc>
      </w:tr>
      <w:tr w:rsidR="00895AEB" w:rsidRPr="00695576" w14:paraId="798FFF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BC7D1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616AB9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1EC0FB4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6C7564B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EA636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31,3962</w:t>
            </w:r>
          </w:p>
        </w:tc>
      </w:tr>
      <w:tr w:rsidR="00895AEB" w:rsidRPr="00695576" w14:paraId="551B660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49CCE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E46C06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3B507E1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A01510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F8E673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33,5368</w:t>
            </w:r>
          </w:p>
        </w:tc>
      </w:tr>
      <w:tr w:rsidR="00895AEB" w:rsidRPr="00695576" w14:paraId="144FCF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24FBD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0DE724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70D1C07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9D260F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6DDC15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10,8103</w:t>
            </w:r>
          </w:p>
        </w:tc>
      </w:tr>
      <w:tr w:rsidR="00895AEB" w:rsidRPr="00695576" w14:paraId="719A1D3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4C5E28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69074F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2EE30CD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5770F61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39DA39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3,8674</w:t>
            </w:r>
          </w:p>
        </w:tc>
      </w:tr>
      <w:tr w:rsidR="00895AEB" w:rsidRPr="00695576" w14:paraId="41A4D7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5FB1C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330CC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6B7F36E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A6AA76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8A589D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1,2487</w:t>
            </w:r>
          </w:p>
        </w:tc>
      </w:tr>
      <w:tr w:rsidR="00895AEB" w:rsidRPr="00695576" w14:paraId="465741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ECAC7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1A0E59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44957B1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35A0377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E7B96D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23,5471</w:t>
            </w:r>
          </w:p>
        </w:tc>
      </w:tr>
      <w:tr w:rsidR="00895AEB" w:rsidRPr="00695576" w14:paraId="09BDA4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6E169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665E53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4E165B1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4AB0AC5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6CF4CA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231,0475</w:t>
            </w:r>
          </w:p>
        </w:tc>
      </w:tr>
      <w:tr w:rsidR="00895AEB" w:rsidRPr="00695576" w14:paraId="785875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B55DA6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7A8312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4A72848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2653F7D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E575B5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0,0653</w:t>
            </w:r>
          </w:p>
        </w:tc>
      </w:tr>
      <w:tr w:rsidR="00895AEB" w:rsidRPr="00695576" w14:paraId="244E10F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A60EC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19218C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7CCC4E9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44F01D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A972AB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0,6745</w:t>
            </w:r>
          </w:p>
        </w:tc>
      </w:tr>
      <w:tr w:rsidR="00895AEB" w:rsidRPr="00695576" w14:paraId="4A3406D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1ED717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w:t>
            </w:r>
          </w:p>
        </w:tc>
        <w:tc>
          <w:tcPr>
            <w:tcW w:w="1275" w:type="dxa"/>
            <w:tcBorders>
              <w:top w:val="single" w:sz="4" w:space="0" w:color="auto"/>
              <w:bottom w:val="single" w:sz="4" w:space="0" w:color="auto"/>
            </w:tcBorders>
            <w:vAlign w:val="center"/>
          </w:tcPr>
          <w:p w14:paraId="6D27336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CG09A *</w:t>
            </w:r>
            <w:proofErr w:type="spellStart"/>
            <w:r w:rsidRPr="00695576">
              <w:rPr>
                <w:noProof w:val="0"/>
                <w:sz w:val="22"/>
                <w:szCs w:val="22"/>
                <w:lang w:val="en-US" w:eastAsia="ru-RU"/>
              </w:rPr>
              <w:t>Aplicativ</w:t>
            </w:r>
            <w:proofErr w:type="spellEnd"/>
          </w:p>
        </w:tc>
        <w:tc>
          <w:tcPr>
            <w:tcW w:w="3544" w:type="dxa"/>
            <w:tcBorders>
              <w:top w:val="single" w:sz="4" w:space="0" w:color="auto"/>
              <w:bottom w:val="single" w:sz="4" w:space="0" w:color="auto"/>
            </w:tcBorders>
            <w:vAlign w:val="center"/>
          </w:tcPr>
          <w:p w14:paraId="13ECE23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Plinte</w:t>
            </w:r>
            <w:proofErr w:type="spellEnd"/>
            <w:r w:rsidRPr="00695576">
              <w:rPr>
                <w:noProof w:val="0"/>
                <w:lang w:val="en-US" w:eastAsia="ru-RU"/>
              </w:rPr>
              <w:t xml:space="preserve"> din PVC (</w:t>
            </w:r>
            <w:proofErr w:type="spellStart"/>
            <w:r w:rsidRPr="00695576">
              <w:rPr>
                <w:noProof w:val="0"/>
                <w:lang w:val="en-US" w:eastAsia="ru-RU"/>
              </w:rPr>
              <w:t>baghet</w:t>
            </w:r>
            <w:proofErr w:type="spellEnd"/>
            <w:r w:rsidRPr="00695576">
              <w:rPr>
                <w:noProof w:val="0"/>
                <w:lang w:val="en-US" w:eastAsia="ru-RU"/>
              </w:rPr>
              <w:t xml:space="preserve"> 60x60),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orizontal</w:t>
            </w:r>
            <w:proofErr w:type="spellEnd"/>
            <w:r w:rsidRPr="00695576">
              <w:rPr>
                <w:noProof w:val="0"/>
                <w:lang w:val="en-US" w:eastAsia="ru-RU"/>
              </w:rPr>
              <w:t xml:space="preserve"> la </w:t>
            </w:r>
            <w:proofErr w:type="spellStart"/>
            <w:r w:rsidRPr="00695576">
              <w:rPr>
                <w:noProof w:val="0"/>
                <w:lang w:val="en-US" w:eastAsia="ru-RU"/>
              </w:rPr>
              <w:t>tavan</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lipire</w:t>
            </w:r>
            <w:proofErr w:type="spellEnd"/>
            <w:r w:rsidRPr="00695576">
              <w:rPr>
                <w:noProof w:val="0"/>
                <w:lang w:val="en-US" w:eastAsia="ru-RU"/>
              </w:rPr>
              <w:t xml:space="preserv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Prenadez</w:t>
            </w:r>
            <w:proofErr w:type="spellEnd"/>
            <w:r w:rsidRPr="00695576">
              <w:rPr>
                <w:noProof w:val="0"/>
                <w:lang w:val="en-US" w:eastAsia="ru-RU"/>
              </w:rPr>
              <w:t xml:space="preserve">, in </w:t>
            </w:r>
            <w:proofErr w:type="spellStart"/>
            <w:r w:rsidRPr="00695576">
              <w:rPr>
                <w:noProof w:val="0"/>
                <w:lang w:val="en-US" w:eastAsia="ru-RU"/>
              </w:rPr>
              <w:lastRenderedPageBreak/>
              <w:t>incaperi</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w:t>
            </w:r>
            <w:proofErr w:type="spellStart"/>
            <w:r w:rsidRPr="00695576">
              <w:rPr>
                <w:noProof w:val="0"/>
                <w:lang w:val="en-US" w:eastAsia="ru-RU"/>
              </w:rPr>
              <w:t>mari</w:t>
            </w:r>
            <w:proofErr w:type="spellEnd"/>
            <w:r w:rsidRPr="00695576">
              <w:rPr>
                <w:noProof w:val="0"/>
                <w:lang w:val="en-US" w:eastAsia="ru-RU"/>
              </w:rPr>
              <w:t xml:space="preserve"> de 16 </w:t>
            </w:r>
            <w:proofErr w:type="spellStart"/>
            <w:r w:rsidRPr="00695576">
              <w:rPr>
                <w:noProof w:val="0"/>
                <w:lang w:val="en-US" w:eastAsia="ru-RU"/>
              </w:rPr>
              <w:t>mp</w:t>
            </w:r>
            <w:proofErr w:type="spellEnd"/>
          </w:p>
        </w:tc>
        <w:tc>
          <w:tcPr>
            <w:tcW w:w="2126" w:type="dxa"/>
            <w:tcBorders>
              <w:top w:val="single" w:sz="4" w:space="0" w:color="auto"/>
              <w:bottom w:val="single" w:sz="4" w:space="0" w:color="auto"/>
            </w:tcBorders>
            <w:vAlign w:val="center"/>
          </w:tcPr>
          <w:p w14:paraId="01AE6C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w:t>
            </w:r>
          </w:p>
        </w:tc>
        <w:tc>
          <w:tcPr>
            <w:tcW w:w="1985" w:type="dxa"/>
            <w:tcBorders>
              <w:top w:val="single" w:sz="4" w:space="0" w:color="auto"/>
              <w:bottom w:val="single" w:sz="4" w:space="0" w:color="auto"/>
            </w:tcBorders>
            <w:vAlign w:val="center"/>
          </w:tcPr>
          <w:p w14:paraId="1B94EAD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22,0000</w:t>
            </w:r>
          </w:p>
          <w:p w14:paraId="3B01AC19" w14:textId="77777777" w:rsidR="00895AEB" w:rsidRPr="00695576" w:rsidRDefault="00895AEB" w:rsidP="00305B09">
            <w:pPr>
              <w:autoSpaceDE w:val="0"/>
              <w:autoSpaceDN w:val="0"/>
              <w:jc w:val="center"/>
              <w:rPr>
                <w:noProof w:val="0"/>
                <w:lang w:val="en-US" w:eastAsia="ru-RU"/>
              </w:rPr>
            </w:pPr>
          </w:p>
        </w:tc>
      </w:tr>
      <w:tr w:rsidR="00895AEB" w:rsidRPr="00695576" w14:paraId="4747B66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F70BB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8972B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5C031E1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7EA62DF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83F811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12,1000</w:t>
            </w:r>
          </w:p>
        </w:tc>
      </w:tr>
      <w:tr w:rsidR="00895AEB" w:rsidRPr="00695576" w14:paraId="7223C17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2D7AF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D31EA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2A4B22F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F88353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76E6BA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1,1000</w:t>
            </w:r>
          </w:p>
        </w:tc>
      </w:tr>
      <w:tr w:rsidR="00895AEB" w:rsidRPr="00695576" w14:paraId="66C4D0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C3265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9A1AA9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2521106718374*</w:t>
            </w:r>
          </w:p>
        </w:tc>
        <w:tc>
          <w:tcPr>
            <w:tcW w:w="3544" w:type="dxa"/>
            <w:tcBorders>
              <w:top w:val="nil"/>
              <w:bottom w:val="single" w:sz="2" w:space="0" w:color="auto"/>
            </w:tcBorders>
            <w:vAlign w:val="center"/>
          </w:tcPr>
          <w:p w14:paraId="0A1A79C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plastifiat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bagheta</w:t>
            </w:r>
            <w:proofErr w:type="spellEnd"/>
          </w:p>
        </w:tc>
        <w:tc>
          <w:tcPr>
            <w:tcW w:w="2126" w:type="dxa"/>
            <w:tcBorders>
              <w:top w:val="nil"/>
              <w:bottom w:val="single" w:sz="2" w:space="0" w:color="auto"/>
            </w:tcBorders>
            <w:vAlign w:val="center"/>
          </w:tcPr>
          <w:p w14:paraId="34BE00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836BB8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22,4400</w:t>
            </w:r>
          </w:p>
        </w:tc>
      </w:tr>
      <w:tr w:rsidR="00895AEB" w:rsidRPr="00695576" w14:paraId="538A4BD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791FD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C6BE6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2462106110431</w:t>
            </w:r>
          </w:p>
        </w:tc>
        <w:tc>
          <w:tcPr>
            <w:tcW w:w="3544" w:type="dxa"/>
            <w:tcBorders>
              <w:top w:val="nil"/>
              <w:bottom w:val="single" w:sz="2" w:space="0" w:color="auto"/>
            </w:tcBorders>
            <w:vAlign w:val="center"/>
          </w:tcPr>
          <w:p w14:paraId="1F83BD6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Prenadez</w:t>
            </w:r>
            <w:proofErr w:type="spellEnd"/>
            <w:r w:rsidRPr="00695576">
              <w:rPr>
                <w:noProof w:val="0"/>
                <w:sz w:val="22"/>
                <w:szCs w:val="22"/>
                <w:lang w:val="en-US" w:eastAsia="ru-RU"/>
              </w:rPr>
              <w:t xml:space="preserve"> 300 NII 2829-74</w:t>
            </w:r>
          </w:p>
        </w:tc>
        <w:tc>
          <w:tcPr>
            <w:tcW w:w="2126" w:type="dxa"/>
            <w:tcBorders>
              <w:top w:val="nil"/>
              <w:bottom w:val="single" w:sz="2" w:space="0" w:color="auto"/>
            </w:tcBorders>
            <w:vAlign w:val="center"/>
          </w:tcPr>
          <w:p w14:paraId="1C05EA9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A066C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2,6400</w:t>
            </w:r>
          </w:p>
        </w:tc>
      </w:tr>
      <w:tr w:rsidR="00895AEB" w:rsidRPr="00695576" w14:paraId="6E402DC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B8C923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w:t>
            </w:r>
          </w:p>
        </w:tc>
        <w:tc>
          <w:tcPr>
            <w:tcW w:w="1275" w:type="dxa"/>
            <w:tcBorders>
              <w:top w:val="single" w:sz="4" w:space="0" w:color="auto"/>
              <w:bottom w:val="single" w:sz="4" w:space="0" w:color="auto"/>
            </w:tcBorders>
            <w:vAlign w:val="center"/>
          </w:tcPr>
          <w:p w14:paraId="5AD1D4F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CF57A</w:t>
            </w:r>
          </w:p>
        </w:tc>
        <w:tc>
          <w:tcPr>
            <w:tcW w:w="3544" w:type="dxa"/>
            <w:tcBorders>
              <w:top w:val="single" w:sz="4" w:space="0" w:color="auto"/>
              <w:bottom w:val="single" w:sz="4" w:space="0" w:color="auto"/>
            </w:tcBorders>
            <w:vAlign w:val="center"/>
          </w:tcPr>
          <w:p w14:paraId="3EE30BB9"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manuala</w:t>
            </w:r>
            <w:proofErr w:type="spellEnd"/>
            <w:r w:rsidRPr="00695576">
              <w:rPr>
                <w:noProof w:val="0"/>
                <w:lang w:val="en-US" w:eastAsia="ru-RU"/>
              </w:rPr>
              <w:t xml:space="preserve"> a </w:t>
            </w:r>
            <w:proofErr w:type="spellStart"/>
            <w:r w:rsidRPr="00695576">
              <w:rPr>
                <w:noProof w:val="0"/>
                <w:lang w:val="en-US" w:eastAsia="ru-RU"/>
              </w:rPr>
              <w:t>chitului</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ipsos</w:t>
            </w:r>
            <w:proofErr w:type="spellEnd"/>
            <w:r w:rsidRPr="00695576">
              <w:rPr>
                <w:noProof w:val="0"/>
                <w:lang w:val="en-US" w:eastAsia="ru-RU"/>
              </w:rPr>
              <w:t xml:space="preserve"> "</w:t>
            </w:r>
            <w:proofErr w:type="spellStart"/>
            <w:r w:rsidRPr="00695576">
              <w:rPr>
                <w:noProof w:val="0"/>
                <w:lang w:val="en-US" w:eastAsia="ru-RU"/>
              </w:rPr>
              <w:t>Eurofin</w:t>
            </w:r>
            <w:proofErr w:type="spellEnd"/>
            <w:r w:rsidRPr="00695576">
              <w:rPr>
                <w:noProof w:val="0"/>
                <w:lang w:val="en-US" w:eastAsia="ru-RU"/>
              </w:rPr>
              <w:t xml:space="preserve">" </w:t>
            </w:r>
            <w:proofErr w:type="spellStart"/>
            <w:r w:rsidRPr="00695576">
              <w:rPr>
                <w:noProof w:val="0"/>
                <w:lang w:val="en-US" w:eastAsia="ru-RU"/>
              </w:rPr>
              <w:t>grosime</w:t>
            </w:r>
            <w:proofErr w:type="spellEnd"/>
            <w:r w:rsidRPr="00695576">
              <w:rPr>
                <w:noProof w:val="0"/>
                <w:lang w:val="en-US" w:eastAsia="ru-RU"/>
              </w:rPr>
              <w:t xml:space="preserve"> 1,0 mm pe </w:t>
            </w:r>
            <w:proofErr w:type="spellStart"/>
            <w:proofErr w:type="gramStart"/>
            <w:r w:rsidRPr="00695576">
              <w:rPr>
                <w:noProof w:val="0"/>
                <w:lang w:val="en-US" w:eastAsia="ru-RU"/>
              </w:rPr>
              <w:t>suprafetele</w:t>
            </w:r>
            <w:proofErr w:type="spellEnd"/>
            <w:r w:rsidRPr="00695576">
              <w:rPr>
                <w:noProof w:val="0"/>
                <w:lang w:val="en-US" w:eastAsia="ru-RU"/>
              </w:rPr>
              <w:t xml:space="preserve">  </w:t>
            </w:r>
            <w:proofErr w:type="spellStart"/>
            <w:r w:rsidRPr="00695576">
              <w:rPr>
                <w:noProof w:val="0"/>
                <w:lang w:val="en-US" w:eastAsia="ru-RU"/>
              </w:rPr>
              <w:t>peretilor</w:t>
            </w:r>
            <w:proofErr w:type="spellEnd"/>
            <w:proofErr w:type="gramEnd"/>
            <w:r w:rsidRPr="00695576">
              <w:rPr>
                <w:noProof w:val="0"/>
                <w:lang w:val="en-US" w:eastAsia="ru-RU"/>
              </w:rPr>
              <w:t xml:space="preserve">,  </w:t>
            </w:r>
            <w:proofErr w:type="spellStart"/>
            <w:r w:rsidRPr="00695576">
              <w:rPr>
                <w:noProof w:val="0"/>
                <w:lang w:val="en-US" w:eastAsia="ru-RU"/>
              </w:rPr>
              <w:t>coloanelor</w:t>
            </w:r>
            <w:proofErr w:type="spellEnd"/>
          </w:p>
        </w:tc>
        <w:tc>
          <w:tcPr>
            <w:tcW w:w="2126" w:type="dxa"/>
            <w:tcBorders>
              <w:top w:val="single" w:sz="4" w:space="0" w:color="auto"/>
              <w:bottom w:val="single" w:sz="4" w:space="0" w:color="auto"/>
            </w:tcBorders>
            <w:vAlign w:val="center"/>
          </w:tcPr>
          <w:p w14:paraId="2745A0C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536EE8E"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176A90C2" w14:textId="77777777" w:rsidR="00895AEB" w:rsidRPr="00695576" w:rsidRDefault="00895AEB" w:rsidP="00305B09">
            <w:pPr>
              <w:autoSpaceDE w:val="0"/>
              <w:autoSpaceDN w:val="0"/>
              <w:jc w:val="center"/>
              <w:rPr>
                <w:noProof w:val="0"/>
                <w:lang w:val="en-US" w:eastAsia="ru-RU"/>
              </w:rPr>
            </w:pPr>
          </w:p>
        </w:tc>
      </w:tr>
      <w:tr w:rsidR="00895AEB" w:rsidRPr="00695576" w14:paraId="3D761E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F291A3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6DE76A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7122050013401</w:t>
            </w:r>
          </w:p>
        </w:tc>
        <w:tc>
          <w:tcPr>
            <w:tcW w:w="3544" w:type="dxa"/>
            <w:tcBorders>
              <w:top w:val="nil"/>
              <w:bottom w:val="single" w:sz="2" w:space="0" w:color="auto"/>
            </w:tcBorders>
            <w:vAlign w:val="center"/>
          </w:tcPr>
          <w:p w14:paraId="2F7BE9D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r w:rsidRPr="00695576">
              <w:rPr>
                <w:noProof w:val="0"/>
                <w:sz w:val="22"/>
                <w:szCs w:val="22"/>
                <w:lang w:val="en-US" w:eastAsia="ru-RU"/>
              </w:rPr>
              <w:t xml:space="preserve"> cat.4</w:t>
            </w:r>
          </w:p>
        </w:tc>
        <w:tc>
          <w:tcPr>
            <w:tcW w:w="2126" w:type="dxa"/>
            <w:tcBorders>
              <w:top w:val="nil"/>
              <w:bottom w:val="single" w:sz="2" w:space="0" w:color="auto"/>
            </w:tcBorders>
            <w:vAlign w:val="center"/>
          </w:tcPr>
          <w:p w14:paraId="3FC6EE3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DAE942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6,3900</w:t>
            </w:r>
          </w:p>
        </w:tc>
      </w:tr>
      <w:tr w:rsidR="00895AEB" w:rsidRPr="00695576" w14:paraId="5B9CC9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7113F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17E69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7F5EC1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06E57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428C8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1,4200</w:t>
            </w:r>
          </w:p>
        </w:tc>
      </w:tr>
      <w:tr w:rsidR="00895AEB" w:rsidRPr="00695576" w14:paraId="4C61AB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EFA73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CEEA34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2653102100833</w:t>
            </w:r>
          </w:p>
        </w:tc>
        <w:tc>
          <w:tcPr>
            <w:tcW w:w="3544" w:type="dxa"/>
            <w:tcBorders>
              <w:top w:val="nil"/>
              <w:bottom w:val="single" w:sz="2" w:space="0" w:color="auto"/>
            </w:tcBorders>
            <w:vAlign w:val="center"/>
          </w:tcPr>
          <w:p w14:paraId="39FA9A6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Eurofin</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5E0269C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DA134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14,9796</w:t>
            </w:r>
          </w:p>
        </w:tc>
      </w:tr>
      <w:tr w:rsidR="00895AEB" w:rsidRPr="00695576" w14:paraId="20BD29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A0881C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368ADB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31DD960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1CD0919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86EE1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37FCEA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E9772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E8C27B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61DCABE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69BC03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CDB66A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115D998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CC303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w:t>
            </w:r>
          </w:p>
        </w:tc>
        <w:tc>
          <w:tcPr>
            <w:tcW w:w="1275" w:type="dxa"/>
            <w:tcBorders>
              <w:top w:val="single" w:sz="4" w:space="0" w:color="auto"/>
              <w:bottom w:val="single" w:sz="4" w:space="0" w:color="auto"/>
            </w:tcBorders>
            <w:vAlign w:val="center"/>
          </w:tcPr>
          <w:p w14:paraId="60692DF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CN53A</w:t>
            </w:r>
          </w:p>
        </w:tc>
        <w:tc>
          <w:tcPr>
            <w:tcW w:w="3544" w:type="dxa"/>
            <w:tcBorders>
              <w:top w:val="single" w:sz="4" w:space="0" w:color="auto"/>
              <w:bottom w:val="single" w:sz="4" w:space="0" w:color="auto"/>
            </w:tcBorders>
            <w:vAlign w:val="center"/>
          </w:tcPr>
          <w:p w14:paraId="3E165EF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Grunduirea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a </w:t>
            </w:r>
            <w:proofErr w:type="spellStart"/>
            <w:r w:rsidRPr="00695576">
              <w:rPr>
                <w:noProof w:val="0"/>
                <w:lang w:val="en-US" w:eastAsia="ru-RU"/>
              </w:rPr>
              <w:t>tavanelor</w:t>
            </w:r>
            <w:proofErr w:type="spellEnd"/>
          </w:p>
        </w:tc>
        <w:tc>
          <w:tcPr>
            <w:tcW w:w="2126" w:type="dxa"/>
            <w:tcBorders>
              <w:top w:val="single" w:sz="4" w:space="0" w:color="auto"/>
              <w:bottom w:val="single" w:sz="4" w:space="0" w:color="auto"/>
            </w:tcBorders>
            <w:vAlign w:val="center"/>
          </w:tcPr>
          <w:p w14:paraId="7B46D11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6D086F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8D6BEAB" w14:textId="77777777" w:rsidR="00895AEB" w:rsidRPr="00695576" w:rsidRDefault="00895AEB" w:rsidP="00305B09">
            <w:pPr>
              <w:autoSpaceDE w:val="0"/>
              <w:autoSpaceDN w:val="0"/>
              <w:jc w:val="center"/>
              <w:rPr>
                <w:noProof w:val="0"/>
                <w:lang w:val="en-US" w:eastAsia="ru-RU"/>
              </w:rPr>
            </w:pPr>
          </w:p>
        </w:tc>
      </w:tr>
      <w:tr w:rsidR="00895AEB" w:rsidRPr="00695576" w14:paraId="4B5E5B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D705F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A0BAFB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1D61C08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4A24A15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A4F32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0,4260</w:t>
            </w:r>
          </w:p>
        </w:tc>
      </w:tr>
      <w:tr w:rsidR="00895AEB" w:rsidRPr="00695576" w14:paraId="66BD94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DF9ED8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819A6E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2416586105303</w:t>
            </w:r>
          </w:p>
        </w:tc>
        <w:tc>
          <w:tcPr>
            <w:tcW w:w="3544" w:type="dxa"/>
            <w:tcBorders>
              <w:top w:val="nil"/>
              <w:bottom w:val="single" w:sz="2" w:space="0" w:color="auto"/>
            </w:tcBorders>
            <w:vAlign w:val="center"/>
          </w:tcPr>
          <w:p w14:paraId="0B2611D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Amorsa-grund</w:t>
            </w:r>
            <w:proofErr w:type="spellEnd"/>
          </w:p>
        </w:tc>
        <w:tc>
          <w:tcPr>
            <w:tcW w:w="2126" w:type="dxa"/>
            <w:tcBorders>
              <w:top w:val="nil"/>
              <w:bottom w:val="single" w:sz="2" w:space="0" w:color="auto"/>
            </w:tcBorders>
            <w:vAlign w:val="center"/>
          </w:tcPr>
          <w:p w14:paraId="4E8738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47E277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2,1300</w:t>
            </w:r>
          </w:p>
        </w:tc>
      </w:tr>
      <w:tr w:rsidR="00895AEB" w:rsidRPr="00695576" w14:paraId="5CF4F5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07B3A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C84AA5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810741</w:t>
            </w:r>
          </w:p>
        </w:tc>
        <w:tc>
          <w:tcPr>
            <w:tcW w:w="3544" w:type="dxa"/>
            <w:tcBorders>
              <w:top w:val="nil"/>
              <w:bottom w:val="single" w:sz="2" w:space="0" w:color="auto"/>
            </w:tcBorders>
            <w:vAlign w:val="center"/>
          </w:tcPr>
          <w:p w14:paraId="1886E7A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p>
        </w:tc>
        <w:tc>
          <w:tcPr>
            <w:tcW w:w="2126" w:type="dxa"/>
            <w:tcBorders>
              <w:top w:val="nil"/>
              <w:bottom w:val="single" w:sz="2" w:space="0" w:color="auto"/>
            </w:tcBorders>
            <w:vAlign w:val="center"/>
          </w:tcPr>
          <w:p w14:paraId="0A71BFA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8D2E05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08F1C70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C7045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w:t>
            </w:r>
          </w:p>
        </w:tc>
        <w:tc>
          <w:tcPr>
            <w:tcW w:w="1275" w:type="dxa"/>
            <w:tcBorders>
              <w:top w:val="single" w:sz="4" w:space="0" w:color="auto"/>
              <w:bottom w:val="single" w:sz="4" w:space="0" w:color="auto"/>
            </w:tcBorders>
            <w:vAlign w:val="center"/>
          </w:tcPr>
          <w:p w14:paraId="3A17D5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CN06A</w:t>
            </w:r>
          </w:p>
        </w:tc>
        <w:tc>
          <w:tcPr>
            <w:tcW w:w="3544" w:type="dxa"/>
            <w:tcBorders>
              <w:top w:val="single" w:sz="4" w:space="0" w:color="auto"/>
              <w:bottom w:val="single" w:sz="4" w:space="0" w:color="auto"/>
            </w:tcBorders>
            <w:vAlign w:val="center"/>
          </w:tcPr>
          <w:p w14:paraId="3F67892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Vopsitorii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cu </w:t>
            </w:r>
            <w:proofErr w:type="spellStart"/>
            <w:r w:rsidRPr="00695576">
              <w:rPr>
                <w:noProof w:val="0"/>
                <w:lang w:val="en-US" w:eastAsia="ru-RU"/>
              </w:rPr>
              <w:t>vopsea</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copolimeri</w:t>
            </w:r>
            <w:proofErr w:type="spellEnd"/>
            <w:r w:rsidRPr="00695576">
              <w:rPr>
                <w:noProof w:val="0"/>
                <w:lang w:val="en-US" w:eastAsia="ru-RU"/>
              </w:rPr>
              <w:t xml:space="preserve"> </w:t>
            </w:r>
            <w:proofErr w:type="spellStart"/>
            <w:r w:rsidRPr="00695576">
              <w:rPr>
                <w:noProof w:val="0"/>
                <w:lang w:val="en-US" w:eastAsia="ru-RU"/>
              </w:rPr>
              <w:t>vinilici</w:t>
            </w:r>
            <w:proofErr w:type="spellEnd"/>
            <w:r w:rsidRPr="00695576">
              <w:rPr>
                <w:noProof w:val="0"/>
                <w:lang w:val="en-US" w:eastAsia="ru-RU"/>
              </w:rPr>
              <w:t xml:space="preserve"> in </w:t>
            </w:r>
            <w:proofErr w:type="spellStart"/>
            <w:r w:rsidRPr="00695576">
              <w:rPr>
                <w:noProof w:val="0"/>
                <w:lang w:val="en-US" w:eastAsia="ru-RU"/>
              </w:rPr>
              <w:t>emulsie</w:t>
            </w:r>
            <w:proofErr w:type="spellEnd"/>
            <w:r w:rsidRPr="00695576">
              <w:rPr>
                <w:noProof w:val="0"/>
                <w:lang w:val="en-US" w:eastAsia="ru-RU"/>
              </w:rPr>
              <w:t xml:space="preserve"> </w:t>
            </w:r>
            <w:proofErr w:type="spellStart"/>
            <w:proofErr w:type="gramStart"/>
            <w:r w:rsidRPr="00695576">
              <w:rPr>
                <w:noProof w:val="0"/>
                <w:lang w:val="en-US" w:eastAsia="ru-RU"/>
              </w:rPr>
              <w:t>apoasa</w:t>
            </w:r>
            <w:proofErr w:type="spellEnd"/>
            <w:r w:rsidRPr="00695576">
              <w:rPr>
                <w:noProof w:val="0"/>
                <w:lang w:val="en-US" w:eastAsia="ru-RU"/>
              </w:rPr>
              <w:t xml:space="preserve">,  </w:t>
            </w:r>
            <w:proofErr w:type="spellStart"/>
            <w:r w:rsidRPr="00695576">
              <w:rPr>
                <w:noProof w:val="0"/>
                <w:lang w:val="en-US" w:eastAsia="ru-RU"/>
              </w:rPr>
              <w:t>aplicate</w:t>
            </w:r>
            <w:proofErr w:type="spellEnd"/>
            <w:proofErr w:type="gramEnd"/>
            <w:r w:rsidRPr="00695576">
              <w:rPr>
                <w:noProof w:val="0"/>
                <w:lang w:val="en-US" w:eastAsia="ru-RU"/>
              </w:rPr>
              <w:t xml:space="preserve"> in 2 </w:t>
            </w:r>
            <w:proofErr w:type="spellStart"/>
            <w:r w:rsidRPr="00695576">
              <w:rPr>
                <w:noProof w:val="0"/>
                <w:lang w:val="en-US" w:eastAsia="ru-RU"/>
              </w:rPr>
              <w:t>straturi</w:t>
            </w:r>
            <w:proofErr w:type="spellEnd"/>
            <w:r w:rsidRPr="00695576">
              <w:rPr>
                <w:noProof w:val="0"/>
                <w:lang w:val="en-US" w:eastAsia="ru-RU"/>
              </w:rPr>
              <w:t xml:space="preserve"> pe </w:t>
            </w:r>
            <w:proofErr w:type="spellStart"/>
            <w:r w:rsidRPr="00695576">
              <w:rPr>
                <w:noProof w:val="0"/>
                <w:lang w:val="en-US" w:eastAsia="ru-RU"/>
              </w:rPr>
              <w:t>glet</w:t>
            </w:r>
            <w:proofErr w:type="spellEnd"/>
            <w:r w:rsidRPr="00695576">
              <w:rPr>
                <w:noProof w:val="0"/>
                <w:lang w:val="en-US" w:eastAsia="ru-RU"/>
              </w:rPr>
              <w:t xml:space="preserve"> existent, </w:t>
            </w:r>
            <w:proofErr w:type="spellStart"/>
            <w:r w:rsidRPr="00695576">
              <w:rPr>
                <w:noProof w:val="0"/>
                <w:lang w:val="en-US" w:eastAsia="ru-RU"/>
              </w:rPr>
              <w:t>executate</w:t>
            </w:r>
            <w:proofErr w:type="spellEnd"/>
            <w:r w:rsidRPr="00695576">
              <w:rPr>
                <w:noProof w:val="0"/>
                <w:lang w:val="en-US" w:eastAsia="ru-RU"/>
              </w:rPr>
              <w:t xml:space="preserve"> manual</w:t>
            </w:r>
          </w:p>
        </w:tc>
        <w:tc>
          <w:tcPr>
            <w:tcW w:w="2126" w:type="dxa"/>
            <w:tcBorders>
              <w:top w:val="single" w:sz="4" w:space="0" w:color="auto"/>
              <w:bottom w:val="single" w:sz="4" w:space="0" w:color="auto"/>
            </w:tcBorders>
            <w:vAlign w:val="center"/>
          </w:tcPr>
          <w:p w14:paraId="0204EF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2664339"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82D9D20" w14:textId="77777777" w:rsidR="00895AEB" w:rsidRPr="00695576" w:rsidRDefault="00895AEB" w:rsidP="00305B09">
            <w:pPr>
              <w:autoSpaceDE w:val="0"/>
              <w:autoSpaceDN w:val="0"/>
              <w:jc w:val="center"/>
              <w:rPr>
                <w:noProof w:val="0"/>
                <w:lang w:val="en-US" w:eastAsia="ru-RU"/>
              </w:rPr>
            </w:pPr>
          </w:p>
        </w:tc>
      </w:tr>
      <w:tr w:rsidR="00895AEB" w:rsidRPr="00695576" w14:paraId="5BFD376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6DB28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167EF5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5B54C85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5E95E0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6C26DD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7,8100</w:t>
            </w:r>
          </w:p>
        </w:tc>
      </w:tr>
      <w:tr w:rsidR="00895AEB" w:rsidRPr="00695576" w14:paraId="131F7B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44851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BB2FFE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2430116103800</w:t>
            </w:r>
          </w:p>
        </w:tc>
        <w:tc>
          <w:tcPr>
            <w:tcW w:w="3544" w:type="dxa"/>
            <w:tcBorders>
              <w:top w:val="nil"/>
              <w:bottom w:val="single" w:sz="2" w:space="0" w:color="auto"/>
            </w:tcBorders>
            <w:vAlign w:val="center"/>
          </w:tcPr>
          <w:p w14:paraId="6D0F0E83"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Vopsea</w:t>
            </w:r>
            <w:proofErr w:type="spellEnd"/>
            <w:r w:rsidRPr="00695576">
              <w:rPr>
                <w:noProof w:val="0"/>
                <w:sz w:val="22"/>
                <w:szCs w:val="22"/>
                <w:lang w:val="en-US" w:eastAsia="ru-RU"/>
              </w:rPr>
              <w:t xml:space="preserve">  pe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copolimeri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vinilici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5ACA52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B47F8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5,6800</w:t>
            </w:r>
          </w:p>
        </w:tc>
      </w:tr>
      <w:tr w:rsidR="00895AEB" w:rsidRPr="00695576" w14:paraId="4C8F7C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CA1BC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9977B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2F92851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2307B1F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9444EC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0,8520</w:t>
            </w:r>
          </w:p>
        </w:tc>
      </w:tr>
      <w:tr w:rsidR="00895AEB" w:rsidRPr="00695576" w14:paraId="45309F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A1F13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B0B6F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4868A4C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71857DB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933D9A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7,1000</w:t>
            </w:r>
          </w:p>
        </w:tc>
      </w:tr>
      <w:tr w:rsidR="00895AEB" w:rsidRPr="00695576" w14:paraId="0C1B74C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5EEDF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5DB9FC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658E668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2300D1F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184BB8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05FBB7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5CA40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0D8C4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3FCBD45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099ED9B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E120FF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0,0284</w:t>
            </w:r>
          </w:p>
        </w:tc>
      </w:tr>
      <w:tr w:rsidR="00895AEB" w:rsidRPr="00695576" w14:paraId="65DB545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4CAB05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18</w:t>
            </w:r>
          </w:p>
        </w:tc>
        <w:tc>
          <w:tcPr>
            <w:tcW w:w="1275" w:type="dxa"/>
            <w:tcBorders>
              <w:top w:val="single" w:sz="4" w:space="0" w:color="auto"/>
              <w:bottom w:val="single" w:sz="4" w:space="0" w:color="auto"/>
            </w:tcBorders>
            <w:vAlign w:val="center"/>
          </w:tcPr>
          <w:p w14:paraId="0EDD00B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RpCK01A</w:t>
            </w:r>
          </w:p>
        </w:tc>
        <w:tc>
          <w:tcPr>
            <w:tcW w:w="3544" w:type="dxa"/>
            <w:tcBorders>
              <w:top w:val="single" w:sz="4" w:space="0" w:color="auto"/>
              <w:bottom w:val="single" w:sz="4" w:space="0" w:color="auto"/>
            </w:tcBorders>
            <w:vAlign w:val="center"/>
          </w:tcPr>
          <w:p w14:paraId="4F71E611"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Repararea</w:t>
            </w:r>
            <w:proofErr w:type="spellEnd"/>
            <w:r w:rsidRPr="00695576">
              <w:rPr>
                <w:noProof w:val="0"/>
                <w:lang w:val="en-US" w:eastAsia="ru-RU"/>
              </w:rPr>
              <w:t xml:space="preserve"> </w:t>
            </w:r>
            <w:proofErr w:type="spellStart"/>
            <w:r w:rsidRPr="00695576">
              <w:rPr>
                <w:noProof w:val="0"/>
                <w:lang w:val="en-US" w:eastAsia="ru-RU"/>
              </w:rPr>
              <w:t>stratului-suport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clasa</w:t>
            </w:r>
            <w:proofErr w:type="spellEnd"/>
            <w:r w:rsidRPr="00695576">
              <w:rPr>
                <w:noProof w:val="0"/>
                <w:lang w:val="en-US" w:eastAsia="ru-RU"/>
              </w:rPr>
              <w:t xml:space="preserve"> C-5/4 (B-75) </w:t>
            </w:r>
            <w:proofErr w:type="spellStart"/>
            <w:r w:rsidRPr="00695576">
              <w:rPr>
                <w:noProof w:val="0"/>
                <w:lang w:val="en-US" w:eastAsia="ru-RU"/>
              </w:rPr>
              <w:t>grosime</w:t>
            </w:r>
            <w:proofErr w:type="spellEnd"/>
            <w:r w:rsidRPr="00695576">
              <w:rPr>
                <w:noProof w:val="0"/>
                <w:lang w:val="en-US" w:eastAsia="ru-RU"/>
              </w:rPr>
              <w:t xml:space="preserve"> de 5 cm - cu </w:t>
            </w:r>
            <w:proofErr w:type="spellStart"/>
            <w:r w:rsidRPr="00695576">
              <w:rPr>
                <w:noProof w:val="0"/>
                <w:lang w:val="en-US" w:eastAsia="ru-RU"/>
              </w:rPr>
              <w:t>adaos</w:t>
            </w:r>
            <w:proofErr w:type="spellEnd"/>
            <w:r w:rsidRPr="00695576">
              <w:rPr>
                <w:noProof w:val="0"/>
                <w:lang w:val="en-US" w:eastAsia="ru-RU"/>
              </w:rPr>
              <w:t xml:space="preserve"> de 20 kg </w:t>
            </w:r>
            <w:proofErr w:type="spellStart"/>
            <w:r w:rsidRPr="00695576">
              <w:rPr>
                <w:noProof w:val="0"/>
                <w:lang w:val="en-US" w:eastAsia="ru-RU"/>
              </w:rPr>
              <w:t>ciment</w:t>
            </w:r>
            <w:proofErr w:type="spellEnd"/>
            <w:r w:rsidRPr="00695576">
              <w:rPr>
                <w:noProof w:val="0"/>
                <w:lang w:val="en-US" w:eastAsia="ru-RU"/>
              </w:rPr>
              <w:t xml:space="preserve">/mc de </w:t>
            </w:r>
            <w:proofErr w:type="spellStart"/>
            <w:r w:rsidRPr="00695576">
              <w:rPr>
                <w:noProof w:val="0"/>
                <w:lang w:val="en-US" w:eastAsia="ru-RU"/>
              </w:rPr>
              <w:t>beton</w:t>
            </w:r>
            <w:proofErr w:type="spellEnd"/>
            <w:r w:rsidRPr="00695576">
              <w:rPr>
                <w:noProof w:val="0"/>
                <w:lang w:val="en-US" w:eastAsia="ru-RU"/>
              </w:rPr>
              <w:t xml:space="preserve">, cu fata </w:t>
            </w:r>
            <w:proofErr w:type="spellStart"/>
            <w:r w:rsidRPr="00695576">
              <w:rPr>
                <w:noProof w:val="0"/>
                <w:lang w:val="en-US" w:eastAsia="ru-RU"/>
              </w:rPr>
              <w:t>zgiriata</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asigurarea</w:t>
            </w:r>
            <w:proofErr w:type="spellEnd"/>
            <w:r w:rsidRPr="00695576">
              <w:rPr>
                <w:noProof w:val="0"/>
                <w:lang w:val="en-US" w:eastAsia="ru-RU"/>
              </w:rPr>
              <w:t xml:space="preserve"> </w:t>
            </w:r>
            <w:proofErr w:type="spellStart"/>
            <w:r w:rsidRPr="00695576">
              <w:rPr>
                <w:noProof w:val="0"/>
                <w:lang w:val="en-US" w:eastAsia="ru-RU"/>
              </w:rPr>
              <w:t>aderarii</w:t>
            </w:r>
            <w:proofErr w:type="spellEnd"/>
          </w:p>
        </w:tc>
        <w:tc>
          <w:tcPr>
            <w:tcW w:w="2126" w:type="dxa"/>
            <w:tcBorders>
              <w:top w:val="single" w:sz="4" w:space="0" w:color="auto"/>
              <w:bottom w:val="single" w:sz="4" w:space="0" w:color="auto"/>
            </w:tcBorders>
            <w:vAlign w:val="center"/>
          </w:tcPr>
          <w:p w14:paraId="5F93F5B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A472C2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27759B80" w14:textId="77777777" w:rsidR="00895AEB" w:rsidRPr="00695576" w:rsidRDefault="00895AEB" w:rsidP="00305B09">
            <w:pPr>
              <w:autoSpaceDE w:val="0"/>
              <w:autoSpaceDN w:val="0"/>
              <w:jc w:val="center"/>
              <w:rPr>
                <w:noProof w:val="0"/>
                <w:lang w:val="en-US" w:eastAsia="ru-RU"/>
              </w:rPr>
            </w:pPr>
          </w:p>
        </w:tc>
      </w:tr>
      <w:tr w:rsidR="00895AEB" w:rsidRPr="00695576" w14:paraId="4E2A39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3F7B7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06FCF8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3C7A603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3DC8F6F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1B740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4,2600</w:t>
            </w:r>
          </w:p>
        </w:tc>
      </w:tr>
      <w:tr w:rsidR="00895AEB" w:rsidRPr="00695576" w14:paraId="0D35AC8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EF2B9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669323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2CB8AF2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4423CA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C13C33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3,6920</w:t>
            </w:r>
          </w:p>
        </w:tc>
      </w:tr>
      <w:tr w:rsidR="00895AEB" w:rsidRPr="00695576" w14:paraId="3C5F81D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28F88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D26CE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2663102100001</w:t>
            </w:r>
          </w:p>
        </w:tc>
        <w:tc>
          <w:tcPr>
            <w:tcW w:w="3544" w:type="dxa"/>
            <w:tcBorders>
              <w:top w:val="nil"/>
              <w:bottom w:val="single" w:sz="2" w:space="0" w:color="auto"/>
            </w:tcBorders>
            <w:vAlign w:val="center"/>
          </w:tcPr>
          <w:p w14:paraId="40A9371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Beton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clasa</w:t>
            </w:r>
            <w:proofErr w:type="spellEnd"/>
            <w:r w:rsidRPr="00695576">
              <w:rPr>
                <w:noProof w:val="0"/>
                <w:sz w:val="22"/>
                <w:szCs w:val="22"/>
                <w:lang w:val="en-US" w:eastAsia="ru-RU"/>
              </w:rPr>
              <w: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36B3E8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EE9048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0,7384</w:t>
            </w:r>
          </w:p>
        </w:tc>
      </w:tr>
      <w:tr w:rsidR="00895AEB" w:rsidRPr="00695576" w14:paraId="342A77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04E3E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1A8FE9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5B3C04F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2896E8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063150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142,4260</w:t>
            </w:r>
          </w:p>
        </w:tc>
      </w:tr>
      <w:tr w:rsidR="00895AEB" w:rsidRPr="00695576" w14:paraId="3F07C0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C42A72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414299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1421102200525</w:t>
            </w:r>
          </w:p>
        </w:tc>
        <w:tc>
          <w:tcPr>
            <w:tcW w:w="3544" w:type="dxa"/>
            <w:tcBorders>
              <w:top w:val="nil"/>
              <w:bottom w:val="single" w:sz="2" w:space="0" w:color="auto"/>
            </w:tcBorders>
            <w:vAlign w:val="center"/>
          </w:tcPr>
          <w:p w14:paraId="148B465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0,0-7,0 mm</w:t>
            </w:r>
          </w:p>
        </w:tc>
        <w:tc>
          <w:tcPr>
            <w:tcW w:w="2126" w:type="dxa"/>
            <w:tcBorders>
              <w:top w:val="nil"/>
              <w:bottom w:val="single" w:sz="2" w:space="0" w:color="auto"/>
            </w:tcBorders>
            <w:vAlign w:val="center"/>
          </w:tcPr>
          <w:p w14:paraId="3E1646F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7ACE6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0,5680</w:t>
            </w:r>
          </w:p>
        </w:tc>
      </w:tr>
      <w:tr w:rsidR="00895AEB" w:rsidRPr="00695576" w14:paraId="6306C4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78068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29EC2F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5FAAE68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3A5AD6F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9F54FE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0,2272</w:t>
            </w:r>
          </w:p>
        </w:tc>
      </w:tr>
      <w:tr w:rsidR="00895AEB" w:rsidRPr="00695576" w14:paraId="3D3FC20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A6B6F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7C4E8A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1421102200068</w:t>
            </w:r>
          </w:p>
        </w:tc>
        <w:tc>
          <w:tcPr>
            <w:tcW w:w="3544" w:type="dxa"/>
            <w:tcBorders>
              <w:top w:val="nil"/>
              <w:bottom w:val="single" w:sz="2" w:space="0" w:color="auto"/>
            </w:tcBorders>
            <w:vAlign w:val="center"/>
          </w:tcPr>
          <w:p w14:paraId="181E5C3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Pietris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ciuruit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7-15mm</w:t>
            </w:r>
          </w:p>
        </w:tc>
        <w:tc>
          <w:tcPr>
            <w:tcW w:w="2126" w:type="dxa"/>
            <w:tcBorders>
              <w:top w:val="nil"/>
              <w:bottom w:val="single" w:sz="2" w:space="0" w:color="auto"/>
            </w:tcBorders>
            <w:vAlign w:val="center"/>
          </w:tcPr>
          <w:p w14:paraId="5FC43BA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631BD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0,5211</w:t>
            </w:r>
          </w:p>
        </w:tc>
      </w:tr>
      <w:tr w:rsidR="00895AEB" w:rsidRPr="00695576" w14:paraId="14686C3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042B7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50342C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9268784"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0629B30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8C54EB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1,7040</w:t>
            </w:r>
          </w:p>
        </w:tc>
      </w:tr>
      <w:tr w:rsidR="00895AEB" w:rsidRPr="00695576" w14:paraId="05BD395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0B346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E5E10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22F7B22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137B24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6430FA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3E1E588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74C876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19</w:t>
            </w:r>
          </w:p>
        </w:tc>
        <w:tc>
          <w:tcPr>
            <w:tcW w:w="1275" w:type="dxa"/>
            <w:tcBorders>
              <w:top w:val="single" w:sz="4" w:space="0" w:color="auto"/>
              <w:bottom w:val="single" w:sz="4" w:space="0" w:color="auto"/>
            </w:tcBorders>
            <w:vAlign w:val="center"/>
          </w:tcPr>
          <w:p w14:paraId="5DF3765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IzF01B</w:t>
            </w:r>
          </w:p>
        </w:tc>
        <w:tc>
          <w:tcPr>
            <w:tcW w:w="3544" w:type="dxa"/>
            <w:tcBorders>
              <w:top w:val="single" w:sz="4" w:space="0" w:color="auto"/>
              <w:bottom w:val="single" w:sz="4" w:space="0" w:color="auto"/>
            </w:tcBorders>
            <w:vAlign w:val="center"/>
          </w:tcPr>
          <w:p w14:paraId="60101ECE"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Amorsarea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stratului</w:t>
            </w:r>
            <w:proofErr w:type="spellEnd"/>
            <w:r w:rsidRPr="00695576">
              <w:rPr>
                <w:noProof w:val="0"/>
                <w:lang w:val="en-US" w:eastAsia="ru-RU"/>
              </w:rPr>
              <w:t xml:space="preserve"> de </w:t>
            </w:r>
            <w:proofErr w:type="spellStart"/>
            <w:r w:rsidRPr="00695576">
              <w:rPr>
                <w:noProof w:val="0"/>
                <w:lang w:val="en-US" w:eastAsia="ru-RU"/>
              </w:rPr>
              <w:t>difuzie</w:t>
            </w:r>
            <w:proofErr w:type="spellEnd"/>
            <w:r w:rsidRPr="00695576">
              <w:rPr>
                <w:noProof w:val="0"/>
                <w:lang w:val="en-US" w:eastAsia="ru-RU"/>
              </w:rPr>
              <w:t xml:space="preserve">, a </w:t>
            </w:r>
            <w:proofErr w:type="spellStart"/>
            <w:r w:rsidRPr="00695576">
              <w:rPr>
                <w:noProof w:val="0"/>
                <w:lang w:val="en-US" w:eastAsia="ru-RU"/>
              </w:rPr>
              <w:lastRenderedPageBreak/>
              <w:t>barierei</w:t>
            </w:r>
            <w:proofErr w:type="spellEnd"/>
            <w:r w:rsidRPr="00695576">
              <w:rPr>
                <w:noProof w:val="0"/>
                <w:lang w:val="en-US" w:eastAsia="ru-RU"/>
              </w:rPr>
              <w:t xml:space="preserve"> contra </w:t>
            </w:r>
            <w:proofErr w:type="spellStart"/>
            <w:r w:rsidRPr="00695576">
              <w:rPr>
                <w:noProof w:val="0"/>
                <w:lang w:val="en-US" w:eastAsia="ru-RU"/>
              </w:rPr>
              <w:t>vaporilor</w:t>
            </w:r>
            <w:proofErr w:type="spellEnd"/>
            <w:r w:rsidRPr="00695576">
              <w:rPr>
                <w:noProof w:val="0"/>
                <w:lang w:val="en-US" w:eastAsia="ru-RU"/>
              </w:rPr>
              <w:t xml:space="preserve">, a </w:t>
            </w:r>
            <w:proofErr w:type="spellStart"/>
            <w:r w:rsidRPr="00695576">
              <w:rPr>
                <w:noProof w:val="0"/>
                <w:lang w:val="en-US" w:eastAsia="ru-RU"/>
              </w:rPr>
              <w:t>termoizolatiei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a </w:t>
            </w:r>
            <w:proofErr w:type="spellStart"/>
            <w:r w:rsidRPr="00695576">
              <w:rPr>
                <w:noProof w:val="0"/>
                <w:lang w:val="en-US" w:eastAsia="ru-RU"/>
              </w:rPr>
              <w:t>hidroizolatiei</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orizontale</w:t>
            </w:r>
            <w:proofErr w:type="spellEnd"/>
            <w:r w:rsidRPr="00695576">
              <w:rPr>
                <w:noProof w:val="0"/>
                <w:lang w:val="en-US" w:eastAsia="ru-RU"/>
              </w:rPr>
              <w:t xml:space="preserve">, </w:t>
            </w:r>
            <w:proofErr w:type="spellStart"/>
            <w:r w:rsidRPr="00695576">
              <w:rPr>
                <w:noProof w:val="0"/>
                <w:lang w:val="en-US" w:eastAsia="ru-RU"/>
              </w:rPr>
              <w:t>inclinte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verticale</w:t>
            </w:r>
            <w:proofErr w:type="spellEnd"/>
            <w:r w:rsidRPr="00695576">
              <w:rPr>
                <w:noProof w:val="0"/>
                <w:lang w:val="en-US" w:eastAsia="ru-RU"/>
              </w:rPr>
              <w:t xml:space="preserve">, cu </w:t>
            </w:r>
            <w:proofErr w:type="spellStart"/>
            <w:r w:rsidRPr="00695576">
              <w:rPr>
                <w:noProof w:val="0"/>
                <w:lang w:val="en-US" w:eastAsia="ru-RU"/>
              </w:rPr>
              <w:t>suspensie</w:t>
            </w:r>
            <w:proofErr w:type="spellEnd"/>
            <w:r w:rsidRPr="00695576">
              <w:rPr>
                <w:noProof w:val="0"/>
                <w:lang w:val="en-US" w:eastAsia="ru-RU"/>
              </w:rPr>
              <w:t xml:space="preserve"> de </w:t>
            </w:r>
            <w:proofErr w:type="spellStart"/>
            <w:r w:rsidRPr="00695576">
              <w:rPr>
                <w:noProof w:val="0"/>
                <w:lang w:val="en-US" w:eastAsia="ru-RU"/>
              </w:rPr>
              <w:t>bitum</w:t>
            </w:r>
            <w:proofErr w:type="spellEnd"/>
            <w:r w:rsidRPr="00695576">
              <w:rPr>
                <w:noProof w:val="0"/>
                <w:lang w:val="en-US" w:eastAsia="ru-RU"/>
              </w:rPr>
              <w:t xml:space="preserve"> </w:t>
            </w:r>
            <w:proofErr w:type="spellStart"/>
            <w:r w:rsidRPr="00695576">
              <w:rPr>
                <w:noProof w:val="0"/>
                <w:lang w:val="en-US" w:eastAsia="ru-RU"/>
              </w:rPr>
              <w:t>filerizat</w:t>
            </w:r>
            <w:proofErr w:type="spellEnd"/>
            <w:r w:rsidRPr="00695576">
              <w:rPr>
                <w:noProof w:val="0"/>
                <w:lang w:val="en-US" w:eastAsia="ru-RU"/>
              </w:rPr>
              <w:t xml:space="preserve"> (</w:t>
            </w:r>
            <w:proofErr w:type="spellStart"/>
            <w:r w:rsidRPr="00695576">
              <w:rPr>
                <w:noProof w:val="0"/>
                <w:lang w:val="en-US" w:eastAsia="ru-RU"/>
              </w:rPr>
              <w:t>subif</w:t>
            </w:r>
            <w:proofErr w:type="spellEnd"/>
            <w:r w:rsidRPr="00695576">
              <w:rPr>
                <w:noProof w:val="0"/>
                <w:lang w:val="en-US" w:eastAsia="ru-RU"/>
              </w:rPr>
              <w:t xml:space="preserve">) </w:t>
            </w:r>
            <w:proofErr w:type="spellStart"/>
            <w:r w:rsidRPr="00695576">
              <w:rPr>
                <w:noProof w:val="0"/>
                <w:lang w:val="en-US" w:eastAsia="ru-RU"/>
              </w:rPr>
              <w:t>intr</w:t>
            </w:r>
            <w:proofErr w:type="spellEnd"/>
            <w:r w:rsidRPr="00695576">
              <w:rPr>
                <w:noProof w:val="0"/>
                <w:lang w:val="en-US" w:eastAsia="ru-RU"/>
              </w:rPr>
              <w:t xml:space="preserve">-un </w:t>
            </w:r>
            <w:proofErr w:type="spellStart"/>
            <w:r w:rsidRPr="00695576">
              <w:rPr>
                <w:noProof w:val="0"/>
                <w:lang w:val="en-US" w:eastAsia="ru-RU"/>
              </w:rPr>
              <w:t>strat</w:t>
            </w:r>
            <w:proofErr w:type="spellEnd"/>
          </w:p>
        </w:tc>
        <w:tc>
          <w:tcPr>
            <w:tcW w:w="2126" w:type="dxa"/>
            <w:tcBorders>
              <w:top w:val="single" w:sz="4" w:space="0" w:color="auto"/>
              <w:bottom w:val="single" w:sz="4" w:space="0" w:color="auto"/>
            </w:tcBorders>
            <w:vAlign w:val="center"/>
          </w:tcPr>
          <w:p w14:paraId="657AA2F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m2</w:t>
            </w:r>
          </w:p>
        </w:tc>
        <w:tc>
          <w:tcPr>
            <w:tcW w:w="1985" w:type="dxa"/>
            <w:tcBorders>
              <w:top w:val="single" w:sz="4" w:space="0" w:color="auto"/>
              <w:bottom w:val="single" w:sz="4" w:space="0" w:color="auto"/>
            </w:tcBorders>
            <w:vAlign w:val="center"/>
          </w:tcPr>
          <w:p w14:paraId="2CC9FD2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5C016F79" w14:textId="77777777" w:rsidR="00895AEB" w:rsidRPr="00695576" w:rsidRDefault="00895AEB" w:rsidP="00305B09">
            <w:pPr>
              <w:autoSpaceDE w:val="0"/>
              <w:autoSpaceDN w:val="0"/>
              <w:jc w:val="center"/>
              <w:rPr>
                <w:noProof w:val="0"/>
                <w:lang w:val="en-US" w:eastAsia="ru-RU"/>
              </w:rPr>
            </w:pPr>
          </w:p>
        </w:tc>
      </w:tr>
      <w:tr w:rsidR="00895AEB" w:rsidRPr="00695576" w14:paraId="5D540E3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3768F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C2CCD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7134030012200</w:t>
            </w:r>
          </w:p>
        </w:tc>
        <w:tc>
          <w:tcPr>
            <w:tcW w:w="3544" w:type="dxa"/>
            <w:tcBorders>
              <w:top w:val="nil"/>
              <w:bottom w:val="single" w:sz="2" w:space="0" w:color="auto"/>
            </w:tcBorders>
            <w:vAlign w:val="center"/>
          </w:tcPr>
          <w:p w14:paraId="6938DFF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Izolator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hidrofug</w:t>
            </w:r>
            <w:proofErr w:type="spellEnd"/>
          </w:p>
        </w:tc>
        <w:tc>
          <w:tcPr>
            <w:tcW w:w="2126" w:type="dxa"/>
            <w:tcBorders>
              <w:top w:val="nil"/>
              <w:bottom w:val="single" w:sz="2" w:space="0" w:color="auto"/>
            </w:tcBorders>
            <w:vAlign w:val="center"/>
          </w:tcPr>
          <w:p w14:paraId="45F4153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FDEB1B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0,5680</w:t>
            </w:r>
          </w:p>
        </w:tc>
      </w:tr>
      <w:tr w:rsidR="00895AEB" w:rsidRPr="00695576" w14:paraId="05B949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CB3682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9AF247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2413317346000</w:t>
            </w:r>
          </w:p>
        </w:tc>
        <w:tc>
          <w:tcPr>
            <w:tcW w:w="3544" w:type="dxa"/>
            <w:tcBorders>
              <w:top w:val="nil"/>
              <w:bottom w:val="single" w:sz="2" w:space="0" w:color="auto"/>
            </w:tcBorders>
            <w:vAlign w:val="center"/>
          </w:tcPr>
          <w:p w14:paraId="1F15C42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Suspensie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filerizat-subif</w:t>
            </w:r>
            <w:proofErr w:type="spellEnd"/>
          </w:p>
        </w:tc>
        <w:tc>
          <w:tcPr>
            <w:tcW w:w="2126" w:type="dxa"/>
            <w:tcBorders>
              <w:top w:val="nil"/>
              <w:bottom w:val="single" w:sz="2" w:space="0" w:color="auto"/>
            </w:tcBorders>
            <w:vAlign w:val="center"/>
          </w:tcPr>
          <w:p w14:paraId="211353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D6ACFF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4,2600</w:t>
            </w:r>
          </w:p>
        </w:tc>
      </w:tr>
      <w:tr w:rsidR="00895AEB" w:rsidRPr="00695576" w14:paraId="1B3580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37C13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FC64B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EAFFB5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60495FE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9F0854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02789C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EA014C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4A333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4F9AC66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FBB25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998B58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0,0043</w:t>
            </w:r>
          </w:p>
        </w:tc>
      </w:tr>
      <w:tr w:rsidR="00895AEB" w:rsidRPr="00695576" w14:paraId="28969E7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80CB45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w:t>
            </w:r>
          </w:p>
        </w:tc>
        <w:tc>
          <w:tcPr>
            <w:tcW w:w="1275" w:type="dxa"/>
            <w:tcBorders>
              <w:top w:val="single" w:sz="4" w:space="0" w:color="auto"/>
              <w:bottom w:val="single" w:sz="4" w:space="0" w:color="auto"/>
            </w:tcBorders>
            <w:vAlign w:val="center"/>
          </w:tcPr>
          <w:p w14:paraId="4A6FD58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IzF04A</w:t>
            </w:r>
          </w:p>
        </w:tc>
        <w:tc>
          <w:tcPr>
            <w:tcW w:w="3544" w:type="dxa"/>
            <w:tcBorders>
              <w:top w:val="single" w:sz="4" w:space="0" w:color="auto"/>
              <w:bottom w:val="single" w:sz="4" w:space="0" w:color="auto"/>
            </w:tcBorders>
            <w:vAlign w:val="center"/>
          </w:tcPr>
          <w:p w14:paraId="3F5ED3E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hidroizolant</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la </w:t>
            </w:r>
            <w:proofErr w:type="spellStart"/>
            <w:r w:rsidRPr="00695576">
              <w:rPr>
                <w:noProof w:val="0"/>
                <w:lang w:val="en-US" w:eastAsia="ru-RU"/>
              </w:rPr>
              <w:t>cald</w:t>
            </w:r>
            <w:proofErr w:type="spellEnd"/>
            <w:r w:rsidRPr="00695576">
              <w:rPr>
                <w:noProof w:val="0"/>
                <w:lang w:val="en-US" w:eastAsia="ru-RU"/>
              </w:rPr>
              <w:t xml:space="preserve"> la </w:t>
            </w:r>
            <w:proofErr w:type="spellStart"/>
            <w:r w:rsidRPr="00695576">
              <w:rPr>
                <w:noProof w:val="0"/>
                <w:lang w:val="en-US" w:eastAsia="ru-RU"/>
              </w:rPr>
              <w:t>terase</w:t>
            </w:r>
            <w:proofErr w:type="spellEnd"/>
          </w:p>
        </w:tc>
        <w:tc>
          <w:tcPr>
            <w:tcW w:w="2126" w:type="dxa"/>
            <w:tcBorders>
              <w:top w:val="single" w:sz="4" w:space="0" w:color="auto"/>
              <w:bottom w:val="single" w:sz="4" w:space="0" w:color="auto"/>
            </w:tcBorders>
            <w:vAlign w:val="center"/>
          </w:tcPr>
          <w:p w14:paraId="33F3886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0C3ADB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0DEBC2A3" w14:textId="77777777" w:rsidR="00895AEB" w:rsidRPr="00695576" w:rsidRDefault="00895AEB" w:rsidP="00305B09">
            <w:pPr>
              <w:autoSpaceDE w:val="0"/>
              <w:autoSpaceDN w:val="0"/>
              <w:jc w:val="center"/>
              <w:rPr>
                <w:noProof w:val="0"/>
                <w:lang w:val="en-US" w:eastAsia="ru-RU"/>
              </w:rPr>
            </w:pPr>
          </w:p>
        </w:tc>
      </w:tr>
      <w:tr w:rsidR="00895AEB" w:rsidRPr="00695576" w14:paraId="743A7B4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49038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D185D6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7134030012200</w:t>
            </w:r>
          </w:p>
        </w:tc>
        <w:tc>
          <w:tcPr>
            <w:tcW w:w="3544" w:type="dxa"/>
            <w:tcBorders>
              <w:top w:val="nil"/>
              <w:bottom w:val="single" w:sz="2" w:space="0" w:color="auto"/>
            </w:tcBorders>
            <w:vAlign w:val="center"/>
          </w:tcPr>
          <w:p w14:paraId="3AC3333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Izolator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hidrofug</w:t>
            </w:r>
            <w:proofErr w:type="spellEnd"/>
          </w:p>
        </w:tc>
        <w:tc>
          <w:tcPr>
            <w:tcW w:w="2126" w:type="dxa"/>
            <w:tcBorders>
              <w:top w:val="nil"/>
              <w:bottom w:val="single" w:sz="2" w:space="0" w:color="auto"/>
            </w:tcBorders>
            <w:vAlign w:val="center"/>
          </w:tcPr>
          <w:p w14:paraId="6D8FE0A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3AA383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0,5680</w:t>
            </w:r>
          </w:p>
        </w:tc>
      </w:tr>
      <w:tr w:rsidR="00895AEB" w:rsidRPr="00695576" w14:paraId="31FF908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97431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FF547C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2320322600036</w:t>
            </w:r>
          </w:p>
        </w:tc>
        <w:tc>
          <w:tcPr>
            <w:tcW w:w="3544" w:type="dxa"/>
            <w:tcBorders>
              <w:top w:val="nil"/>
              <w:bottom w:val="single" w:sz="2" w:space="0" w:color="auto"/>
            </w:tcBorders>
            <w:vAlign w:val="center"/>
          </w:tcPr>
          <w:p w14:paraId="7FCFA49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hidroizolatii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BEB0D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3759C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24,1400</w:t>
            </w:r>
          </w:p>
        </w:tc>
      </w:tr>
      <w:tr w:rsidR="00895AEB" w:rsidRPr="00695576" w14:paraId="701BAB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58D0C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4E498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2653102100880</w:t>
            </w:r>
          </w:p>
        </w:tc>
        <w:tc>
          <w:tcPr>
            <w:tcW w:w="3544" w:type="dxa"/>
            <w:tcBorders>
              <w:top w:val="nil"/>
              <w:bottom w:val="single" w:sz="2" w:space="0" w:color="auto"/>
            </w:tcBorders>
            <w:vAlign w:val="center"/>
          </w:tcPr>
          <w:p w14:paraId="2C683EE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Filer de calcar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 539</w:t>
            </w:r>
          </w:p>
        </w:tc>
        <w:tc>
          <w:tcPr>
            <w:tcW w:w="2126" w:type="dxa"/>
            <w:tcBorders>
              <w:top w:val="nil"/>
              <w:bottom w:val="single" w:sz="2" w:space="0" w:color="auto"/>
            </w:tcBorders>
            <w:vAlign w:val="center"/>
          </w:tcPr>
          <w:p w14:paraId="3640E80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3110C8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4,8280</w:t>
            </w:r>
          </w:p>
        </w:tc>
      </w:tr>
      <w:tr w:rsidR="00895AEB" w:rsidRPr="00695576" w14:paraId="439F244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8F60E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784A30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2052152959010</w:t>
            </w:r>
          </w:p>
        </w:tc>
        <w:tc>
          <w:tcPr>
            <w:tcW w:w="3544" w:type="dxa"/>
            <w:tcBorders>
              <w:top w:val="nil"/>
              <w:bottom w:val="single" w:sz="2" w:space="0" w:color="auto"/>
            </w:tcBorders>
            <w:vAlign w:val="center"/>
          </w:tcPr>
          <w:p w14:paraId="466F372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Lemne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rasinoase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deseuri</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3A3DDC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3080433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0,0085</w:t>
            </w:r>
          </w:p>
        </w:tc>
      </w:tr>
      <w:tr w:rsidR="00895AEB" w:rsidRPr="00695576" w14:paraId="59E2A11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B3F20A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FD4088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2052152958990</w:t>
            </w:r>
          </w:p>
        </w:tc>
        <w:tc>
          <w:tcPr>
            <w:tcW w:w="3544" w:type="dxa"/>
            <w:tcBorders>
              <w:top w:val="nil"/>
              <w:bottom w:val="single" w:sz="2" w:space="0" w:color="auto"/>
            </w:tcBorders>
            <w:vAlign w:val="center"/>
          </w:tcPr>
          <w:p w14:paraId="1458BBF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Lemn</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foioase</w:t>
            </w:r>
            <w:proofErr w:type="spellEnd"/>
            <w:r w:rsidRPr="00695576">
              <w:rPr>
                <w:noProof w:val="0"/>
                <w:sz w:val="22"/>
                <w:szCs w:val="22"/>
                <w:lang w:val="en-US" w:eastAsia="ru-RU"/>
              </w:rPr>
              <w:t xml:space="preserve"> tari L=1m </w:t>
            </w:r>
            <w:proofErr w:type="spellStart"/>
            <w:r w:rsidRPr="00695576">
              <w:rPr>
                <w:noProof w:val="0"/>
                <w:sz w:val="22"/>
                <w:szCs w:val="22"/>
                <w:lang w:val="en-US" w:eastAsia="ru-RU"/>
              </w:rPr>
              <w:t>livrabil</w:t>
            </w:r>
            <w:proofErr w:type="spellEnd"/>
            <w:r w:rsidRPr="00695576">
              <w:rPr>
                <w:noProof w:val="0"/>
                <w:sz w:val="22"/>
                <w:szCs w:val="22"/>
                <w:lang w:val="en-US" w:eastAsia="ru-RU"/>
              </w:rPr>
              <w:t xml:space="preserve"> in dep S 2340</w:t>
            </w:r>
          </w:p>
        </w:tc>
        <w:tc>
          <w:tcPr>
            <w:tcW w:w="2126" w:type="dxa"/>
            <w:tcBorders>
              <w:top w:val="nil"/>
              <w:bottom w:val="single" w:sz="2" w:space="0" w:color="auto"/>
            </w:tcBorders>
            <w:vAlign w:val="center"/>
          </w:tcPr>
          <w:p w14:paraId="2B2F31F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C9DB9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16,0460</w:t>
            </w:r>
          </w:p>
        </w:tc>
      </w:tr>
      <w:tr w:rsidR="00895AEB" w:rsidRPr="00695576" w14:paraId="63D7C3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49F82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EC17DA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1FFE642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D5623D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CAA7F0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2626C5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6FFF2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9BCEC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2952270004029</w:t>
            </w:r>
          </w:p>
        </w:tc>
        <w:tc>
          <w:tcPr>
            <w:tcW w:w="3544" w:type="dxa"/>
            <w:tcBorders>
              <w:top w:val="nil"/>
              <w:bottom w:val="single" w:sz="2" w:space="0" w:color="auto"/>
            </w:tcBorders>
            <w:vAlign w:val="center"/>
          </w:tcPr>
          <w:p w14:paraId="4A59C70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Topitor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de 500 l</w:t>
            </w:r>
          </w:p>
        </w:tc>
        <w:tc>
          <w:tcPr>
            <w:tcW w:w="2126" w:type="dxa"/>
            <w:tcBorders>
              <w:top w:val="nil"/>
              <w:bottom w:val="single" w:sz="2" w:space="0" w:color="auto"/>
            </w:tcBorders>
            <w:vAlign w:val="center"/>
          </w:tcPr>
          <w:p w14:paraId="7134F34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765597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0,1846</w:t>
            </w:r>
          </w:p>
        </w:tc>
      </w:tr>
      <w:tr w:rsidR="00895AEB" w:rsidRPr="00695576" w14:paraId="3802C8B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874EA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w:t>
            </w:r>
          </w:p>
        </w:tc>
        <w:tc>
          <w:tcPr>
            <w:tcW w:w="1275" w:type="dxa"/>
            <w:tcBorders>
              <w:top w:val="single" w:sz="4" w:space="0" w:color="auto"/>
              <w:bottom w:val="single" w:sz="4" w:space="0" w:color="auto"/>
            </w:tcBorders>
            <w:vAlign w:val="center"/>
          </w:tcPr>
          <w:p w14:paraId="784D0AB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CG01A</w:t>
            </w:r>
          </w:p>
        </w:tc>
        <w:tc>
          <w:tcPr>
            <w:tcW w:w="3544" w:type="dxa"/>
            <w:tcBorders>
              <w:top w:val="single" w:sz="4" w:space="0" w:color="auto"/>
              <w:bottom w:val="single" w:sz="4" w:space="0" w:color="auto"/>
            </w:tcBorders>
            <w:vAlign w:val="center"/>
          </w:tcPr>
          <w:p w14:paraId="3EA04B7F"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mortar din </w:t>
            </w:r>
            <w:proofErr w:type="spellStart"/>
            <w:r w:rsidRPr="00695576">
              <w:rPr>
                <w:noProof w:val="0"/>
                <w:lang w:val="en-US" w:eastAsia="ru-RU"/>
              </w:rPr>
              <w:t>ciment</w:t>
            </w:r>
            <w:proofErr w:type="spellEnd"/>
            <w:r w:rsidRPr="00695576">
              <w:rPr>
                <w:noProof w:val="0"/>
                <w:lang w:val="en-US" w:eastAsia="ru-RU"/>
              </w:rPr>
              <w:t xml:space="preserve"> M 100-T de 3 cm </w:t>
            </w:r>
            <w:proofErr w:type="spellStart"/>
            <w:r w:rsidRPr="00695576">
              <w:rPr>
                <w:noProof w:val="0"/>
                <w:lang w:val="en-US" w:eastAsia="ru-RU"/>
              </w:rPr>
              <w:t>grosime</w:t>
            </w:r>
            <w:proofErr w:type="spellEnd"/>
            <w:r w:rsidRPr="00695576">
              <w:rPr>
                <w:noProof w:val="0"/>
                <w:lang w:val="en-US" w:eastAsia="ru-RU"/>
              </w:rPr>
              <w:t xml:space="preserve"> cu fata </w:t>
            </w:r>
            <w:proofErr w:type="spellStart"/>
            <w:r w:rsidRPr="00695576">
              <w:rPr>
                <w:noProof w:val="0"/>
                <w:lang w:val="en-US" w:eastAsia="ru-RU"/>
              </w:rPr>
              <w:t>driscuita</w:t>
            </w:r>
            <w:proofErr w:type="spellEnd"/>
            <w:r w:rsidRPr="00695576">
              <w:rPr>
                <w:noProof w:val="0"/>
                <w:lang w:val="en-US" w:eastAsia="ru-RU"/>
              </w:rPr>
              <w:t xml:space="preserve"> fin</w:t>
            </w:r>
          </w:p>
        </w:tc>
        <w:tc>
          <w:tcPr>
            <w:tcW w:w="2126" w:type="dxa"/>
            <w:tcBorders>
              <w:top w:val="single" w:sz="4" w:space="0" w:color="auto"/>
              <w:bottom w:val="single" w:sz="4" w:space="0" w:color="auto"/>
            </w:tcBorders>
            <w:vAlign w:val="center"/>
          </w:tcPr>
          <w:p w14:paraId="267D12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73381D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E08F097" w14:textId="77777777" w:rsidR="00895AEB" w:rsidRPr="00695576" w:rsidRDefault="00895AEB" w:rsidP="00305B09">
            <w:pPr>
              <w:autoSpaceDE w:val="0"/>
              <w:autoSpaceDN w:val="0"/>
              <w:jc w:val="center"/>
              <w:rPr>
                <w:noProof w:val="0"/>
                <w:lang w:val="en-US" w:eastAsia="ru-RU"/>
              </w:rPr>
            </w:pPr>
          </w:p>
        </w:tc>
      </w:tr>
      <w:tr w:rsidR="00895AEB" w:rsidRPr="00695576" w14:paraId="20C151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DBEC7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90BDAC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36D5426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2E60A2F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C5981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8,5200</w:t>
            </w:r>
          </w:p>
        </w:tc>
      </w:tr>
      <w:tr w:rsidR="00895AEB" w:rsidRPr="00695576" w14:paraId="67FA194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62FA2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724434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536A83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CE0AF6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2B5152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1,4200</w:t>
            </w:r>
          </w:p>
        </w:tc>
      </w:tr>
      <w:tr w:rsidR="00895AEB" w:rsidRPr="00695576" w14:paraId="2F37256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A82F3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F27AE2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2664102102010</w:t>
            </w:r>
          </w:p>
        </w:tc>
        <w:tc>
          <w:tcPr>
            <w:tcW w:w="3544" w:type="dxa"/>
            <w:tcBorders>
              <w:top w:val="nil"/>
              <w:bottom w:val="single" w:sz="2" w:space="0" w:color="auto"/>
            </w:tcBorders>
            <w:vAlign w:val="center"/>
          </w:tcPr>
          <w:p w14:paraId="40506329"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Mortar </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100-T(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66F8F7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82E9C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0,4686</w:t>
            </w:r>
          </w:p>
        </w:tc>
      </w:tr>
      <w:tr w:rsidR="00895AEB" w:rsidRPr="00695576" w14:paraId="47CD9E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A2DC1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FE38D3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27AC7B6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1F07CA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8E8032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184,6000</w:t>
            </w:r>
          </w:p>
        </w:tc>
      </w:tr>
      <w:tr w:rsidR="00895AEB" w:rsidRPr="00695576" w14:paraId="60FEB13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3BCD3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3DA9E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6BAAD4D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13B4D7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BC1484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0,5964</w:t>
            </w:r>
          </w:p>
        </w:tc>
      </w:tr>
      <w:tr w:rsidR="00895AEB" w:rsidRPr="00695576" w14:paraId="37B6F9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E2957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08D502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4847973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7D801C2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6C4D1F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0,1420</w:t>
            </w:r>
          </w:p>
        </w:tc>
      </w:tr>
      <w:tr w:rsidR="00895AEB" w:rsidRPr="00695576" w14:paraId="4C20AF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897DC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2AB84C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9118A5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0F49B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2F13F9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0,4260</w:t>
            </w:r>
          </w:p>
        </w:tc>
      </w:tr>
      <w:tr w:rsidR="00895AEB" w:rsidRPr="00695576" w14:paraId="6E28C7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F6342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3B69F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7E5C6870"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3A1F96B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8E6827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0,1704</w:t>
            </w:r>
          </w:p>
        </w:tc>
      </w:tr>
      <w:tr w:rsidR="00895AEB" w:rsidRPr="00695576" w14:paraId="4416E9C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D7009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22</w:t>
            </w:r>
          </w:p>
        </w:tc>
        <w:tc>
          <w:tcPr>
            <w:tcW w:w="1275" w:type="dxa"/>
            <w:tcBorders>
              <w:top w:val="single" w:sz="4" w:space="0" w:color="auto"/>
              <w:bottom w:val="single" w:sz="4" w:space="0" w:color="auto"/>
            </w:tcBorders>
            <w:vAlign w:val="center"/>
          </w:tcPr>
          <w:p w14:paraId="3E3343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CG01A1</w:t>
            </w:r>
          </w:p>
        </w:tc>
        <w:tc>
          <w:tcPr>
            <w:tcW w:w="3544" w:type="dxa"/>
            <w:tcBorders>
              <w:top w:val="single" w:sz="4" w:space="0" w:color="auto"/>
              <w:bottom w:val="single" w:sz="4" w:space="0" w:color="auto"/>
            </w:tcBorders>
            <w:vAlign w:val="center"/>
          </w:tcPr>
          <w:p w14:paraId="4FC0A206"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mortar din </w:t>
            </w:r>
            <w:proofErr w:type="spellStart"/>
            <w:r w:rsidRPr="00695576">
              <w:rPr>
                <w:noProof w:val="0"/>
                <w:lang w:val="en-US" w:eastAsia="ru-RU"/>
              </w:rPr>
              <w:t>ciment</w:t>
            </w:r>
            <w:proofErr w:type="spellEnd"/>
            <w:r w:rsidRPr="00695576">
              <w:rPr>
                <w:noProof w:val="0"/>
                <w:lang w:val="en-US" w:eastAsia="ru-RU"/>
              </w:rPr>
              <w:t xml:space="preserve"> M 100-T de 3 cm </w:t>
            </w:r>
            <w:proofErr w:type="spellStart"/>
            <w:r w:rsidRPr="00695576">
              <w:rPr>
                <w:noProof w:val="0"/>
                <w:lang w:val="en-US" w:eastAsia="ru-RU"/>
              </w:rPr>
              <w:t>grosime</w:t>
            </w:r>
            <w:proofErr w:type="spellEnd"/>
            <w:r w:rsidRPr="00695576">
              <w:rPr>
                <w:noProof w:val="0"/>
                <w:lang w:val="en-US" w:eastAsia="ru-RU"/>
              </w:rPr>
              <w:t xml:space="preserve"> cu fata </w:t>
            </w:r>
            <w:proofErr w:type="spellStart"/>
            <w:r w:rsidRPr="00695576">
              <w:rPr>
                <w:noProof w:val="0"/>
                <w:lang w:val="en-US" w:eastAsia="ru-RU"/>
              </w:rPr>
              <w:t>driscuita</w:t>
            </w:r>
            <w:proofErr w:type="spellEnd"/>
            <w:r w:rsidRPr="00695576">
              <w:rPr>
                <w:noProof w:val="0"/>
                <w:lang w:val="en-US" w:eastAsia="ru-RU"/>
              </w:rPr>
              <w:t xml:space="preserve"> </w:t>
            </w:r>
            <w:proofErr w:type="spellStart"/>
            <w:proofErr w:type="gramStart"/>
            <w:r w:rsidRPr="00695576">
              <w:rPr>
                <w:noProof w:val="0"/>
                <w:lang w:val="en-US" w:eastAsia="ru-RU"/>
              </w:rPr>
              <w:t>fin.Diferenta</w:t>
            </w:r>
            <w:proofErr w:type="spellEnd"/>
            <w:proofErr w:type="gramEnd"/>
            <w:r w:rsidRPr="00695576">
              <w:rPr>
                <w:noProof w:val="0"/>
                <w:lang w:val="en-US" w:eastAsia="ru-RU"/>
              </w:rPr>
              <w:t xml:space="preserve"> in plus </w:t>
            </w:r>
            <w:proofErr w:type="spellStart"/>
            <w:r w:rsidRPr="00695576">
              <w:rPr>
                <w:noProof w:val="0"/>
                <w:lang w:val="en-US" w:eastAsia="ru-RU"/>
              </w:rPr>
              <w:t>sau</w:t>
            </w:r>
            <w:proofErr w:type="spellEnd"/>
            <w:r w:rsidRPr="00695576">
              <w:rPr>
                <w:noProof w:val="0"/>
                <w:lang w:val="en-US" w:eastAsia="ru-RU"/>
              </w:rPr>
              <w:t xml:space="preserve"> in minus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fiecare</w:t>
            </w:r>
            <w:proofErr w:type="spellEnd"/>
            <w:r w:rsidRPr="00695576">
              <w:rPr>
                <w:noProof w:val="0"/>
                <w:lang w:val="en-US" w:eastAsia="ru-RU"/>
              </w:rPr>
              <w:t xml:space="preserve"> 0,5 cm de </w:t>
            </w:r>
            <w:proofErr w:type="spellStart"/>
            <w:r w:rsidRPr="00695576">
              <w:rPr>
                <w:noProof w:val="0"/>
                <w:lang w:val="en-US" w:eastAsia="ru-RU"/>
              </w:rPr>
              <w:t>strat</w:t>
            </w:r>
            <w:proofErr w:type="spellEnd"/>
            <w:r w:rsidRPr="00695576">
              <w:rPr>
                <w:noProof w:val="0"/>
                <w:lang w:val="en-US" w:eastAsia="ru-RU"/>
              </w:rPr>
              <w:t xml:space="preserve"> </w:t>
            </w:r>
            <w:proofErr w:type="spellStart"/>
            <w:r w:rsidRPr="00695576">
              <w:rPr>
                <w:noProof w:val="0"/>
                <w:lang w:val="en-US" w:eastAsia="ru-RU"/>
              </w:rPr>
              <w:t>suport</w:t>
            </w:r>
            <w:proofErr w:type="spellEnd"/>
            <w:r w:rsidRPr="00695576">
              <w:rPr>
                <w:noProof w:val="0"/>
                <w:lang w:val="en-US" w:eastAsia="ru-RU"/>
              </w:rPr>
              <w:t xml:space="preserve"> din mortar M 100-T,  se </w:t>
            </w:r>
            <w:proofErr w:type="spellStart"/>
            <w:r w:rsidRPr="00695576">
              <w:rPr>
                <w:noProof w:val="0"/>
                <w:lang w:val="en-US" w:eastAsia="ru-RU"/>
              </w:rPr>
              <w:t>adauga</w:t>
            </w:r>
            <w:proofErr w:type="spellEnd"/>
            <w:r w:rsidRPr="00695576">
              <w:rPr>
                <w:noProof w:val="0"/>
                <w:lang w:val="en-US" w:eastAsia="ru-RU"/>
              </w:rPr>
              <w:t xml:space="preserve"> 3cm (k=6)</w:t>
            </w:r>
          </w:p>
        </w:tc>
        <w:tc>
          <w:tcPr>
            <w:tcW w:w="2126" w:type="dxa"/>
            <w:tcBorders>
              <w:top w:val="single" w:sz="4" w:space="0" w:color="auto"/>
              <w:bottom w:val="single" w:sz="4" w:space="0" w:color="auto"/>
            </w:tcBorders>
            <w:vAlign w:val="center"/>
          </w:tcPr>
          <w:p w14:paraId="2C14A75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F652C7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5767CC56" w14:textId="77777777" w:rsidR="00895AEB" w:rsidRPr="00695576" w:rsidRDefault="00895AEB" w:rsidP="00305B09">
            <w:pPr>
              <w:autoSpaceDE w:val="0"/>
              <w:autoSpaceDN w:val="0"/>
              <w:jc w:val="center"/>
              <w:rPr>
                <w:noProof w:val="0"/>
                <w:lang w:val="en-US" w:eastAsia="ru-RU"/>
              </w:rPr>
            </w:pPr>
          </w:p>
        </w:tc>
      </w:tr>
      <w:tr w:rsidR="00895AEB" w:rsidRPr="00695576" w14:paraId="1D6BADB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13CF7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0ABCF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4C00BE3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538E972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048A19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8,5200</w:t>
            </w:r>
          </w:p>
        </w:tc>
      </w:tr>
      <w:tr w:rsidR="00895AEB" w:rsidRPr="00695576" w14:paraId="4318002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F518F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3CC2F8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B48E9F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743CBD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EEF08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1,7040</w:t>
            </w:r>
          </w:p>
        </w:tc>
      </w:tr>
      <w:tr w:rsidR="00895AEB" w:rsidRPr="00695576" w14:paraId="4402751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CBB9E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4A7C0E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2664102102010</w:t>
            </w:r>
          </w:p>
        </w:tc>
        <w:tc>
          <w:tcPr>
            <w:tcW w:w="3544" w:type="dxa"/>
            <w:tcBorders>
              <w:top w:val="nil"/>
              <w:bottom w:val="single" w:sz="2" w:space="0" w:color="auto"/>
            </w:tcBorders>
            <w:vAlign w:val="center"/>
          </w:tcPr>
          <w:p w14:paraId="72A09D5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Mortar </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100-T(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16C1AFC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F81721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0,4686</w:t>
            </w:r>
          </w:p>
        </w:tc>
      </w:tr>
      <w:tr w:rsidR="00895AEB" w:rsidRPr="00695576" w14:paraId="36A92C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527E3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0C1112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19BB9A6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4D1E17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6863B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183,1800</w:t>
            </w:r>
          </w:p>
        </w:tc>
      </w:tr>
      <w:tr w:rsidR="00895AEB" w:rsidRPr="00695576" w14:paraId="4561C52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2C8F5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837B8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6227E1F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2F14590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AA775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0,5964</w:t>
            </w:r>
          </w:p>
        </w:tc>
      </w:tr>
      <w:tr w:rsidR="00895AEB" w:rsidRPr="00695576" w14:paraId="7FEE232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D62F0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DD71E0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40A7970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7859F9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EC2BD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0,1704</w:t>
            </w:r>
          </w:p>
        </w:tc>
      </w:tr>
      <w:tr w:rsidR="00895AEB" w:rsidRPr="00695576" w14:paraId="28E1032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C8A9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62BB9A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167DD2F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741360B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6731B0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0,2556</w:t>
            </w:r>
          </w:p>
        </w:tc>
      </w:tr>
      <w:tr w:rsidR="00895AEB" w:rsidRPr="00695576" w14:paraId="1F317F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B42FC0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3CBAB5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277888FD"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562C12B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3D721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0,1278</w:t>
            </w:r>
          </w:p>
        </w:tc>
      </w:tr>
      <w:tr w:rsidR="00895AEB" w:rsidRPr="00695576" w14:paraId="2285FB0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8E772B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w:t>
            </w:r>
          </w:p>
        </w:tc>
        <w:tc>
          <w:tcPr>
            <w:tcW w:w="1275" w:type="dxa"/>
            <w:tcBorders>
              <w:top w:val="single" w:sz="4" w:space="0" w:color="auto"/>
              <w:bottom w:val="single" w:sz="4" w:space="0" w:color="auto"/>
            </w:tcBorders>
            <w:vAlign w:val="center"/>
          </w:tcPr>
          <w:p w14:paraId="722829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CG50B</w:t>
            </w:r>
          </w:p>
        </w:tc>
        <w:tc>
          <w:tcPr>
            <w:tcW w:w="3544" w:type="dxa"/>
            <w:tcBorders>
              <w:top w:val="single" w:sz="4" w:space="0" w:color="auto"/>
              <w:bottom w:val="single" w:sz="4" w:space="0" w:color="auto"/>
            </w:tcBorders>
            <w:vAlign w:val="center"/>
          </w:tcPr>
          <w:p w14:paraId="09BC94E6"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pardoselilor</w:t>
            </w:r>
            <w:proofErr w:type="spellEnd"/>
            <w:r w:rsidRPr="00695576">
              <w:rPr>
                <w:noProof w:val="0"/>
                <w:lang w:val="en-US" w:eastAsia="ru-RU"/>
              </w:rPr>
              <w:t xml:space="preserve"> din </w:t>
            </w:r>
            <w:proofErr w:type="spellStart"/>
            <w:r w:rsidRPr="00695576">
              <w:rPr>
                <w:noProof w:val="0"/>
                <w:lang w:val="en-US" w:eastAsia="ru-RU"/>
              </w:rPr>
              <w:t>granit</w:t>
            </w:r>
            <w:proofErr w:type="spellEnd"/>
            <w:r w:rsidRPr="00695576">
              <w:rPr>
                <w:noProof w:val="0"/>
                <w:lang w:val="en-US" w:eastAsia="ru-RU"/>
              </w:rPr>
              <w:t xml:space="preserve"> ceramic fixate pe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dimensiunile</w:t>
            </w:r>
            <w:proofErr w:type="spellEnd"/>
            <w:r w:rsidRPr="00695576">
              <w:rPr>
                <w:noProof w:val="0"/>
                <w:lang w:val="en-US" w:eastAsia="ru-RU"/>
              </w:rPr>
              <w:t xml:space="preserve"> </w:t>
            </w:r>
            <w:proofErr w:type="spellStart"/>
            <w:r w:rsidRPr="00695576">
              <w:rPr>
                <w:noProof w:val="0"/>
                <w:lang w:val="en-US" w:eastAsia="ru-RU"/>
              </w:rPr>
              <w:t>placilor</w:t>
            </w:r>
            <w:proofErr w:type="spellEnd"/>
            <w:r w:rsidRPr="00695576">
              <w:rPr>
                <w:noProof w:val="0"/>
                <w:lang w:val="en-US" w:eastAsia="ru-RU"/>
              </w:rPr>
              <w:t xml:space="preserve"> sub 60x60 cm</w:t>
            </w:r>
          </w:p>
        </w:tc>
        <w:tc>
          <w:tcPr>
            <w:tcW w:w="2126" w:type="dxa"/>
            <w:tcBorders>
              <w:top w:val="single" w:sz="4" w:space="0" w:color="auto"/>
              <w:bottom w:val="single" w:sz="4" w:space="0" w:color="auto"/>
            </w:tcBorders>
            <w:vAlign w:val="center"/>
          </w:tcPr>
          <w:p w14:paraId="22A8EAB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5401F1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47F5247F" w14:textId="77777777" w:rsidR="00895AEB" w:rsidRPr="00695576" w:rsidRDefault="00895AEB" w:rsidP="00305B09">
            <w:pPr>
              <w:autoSpaceDE w:val="0"/>
              <w:autoSpaceDN w:val="0"/>
              <w:jc w:val="center"/>
              <w:rPr>
                <w:noProof w:val="0"/>
                <w:lang w:val="en-US" w:eastAsia="ru-RU"/>
              </w:rPr>
            </w:pPr>
          </w:p>
        </w:tc>
      </w:tr>
      <w:tr w:rsidR="00895AEB" w:rsidRPr="00695576" w14:paraId="1C1937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8FAE0D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B8FF6D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7CFD571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1E0213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0B3C85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27,1078</w:t>
            </w:r>
          </w:p>
        </w:tc>
      </w:tr>
      <w:tr w:rsidR="00895AEB" w:rsidRPr="00695576" w14:paraId="6C4DD9D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7C968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A82B8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2670112202052</w:t>
            </w:r>
          </w:p>
        </w:tc>
        <w:tc>
          <w:tcPr>
            <w:tcW w:w="3544" w:type="dxa"/>
            <w:tcBorders>
              <w:top w:val="nil"/>
              <w:bottom w:val="single" w:sz="2" w:space="0" w:color="auto"/>
            </w:tcBorders>
            <w:vAlign w:val="center"/>
          </w:tcPr>
          <w:p w14:paraId="3A9A125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granit</w:t>
            </w:r>
            <w:proofErr w:type="spellEnd"/>
            <w:r w:rsidRPr="00695576">
              <w:rPr>
                <w:noProof w:val="0"/>
                <w:sz w:val="22"/>
                <w:szCs w:val="22"/>
                <w:lang w:val="en-US" w:eastAsia="ru-RU"/>
              </w:rPr>
              <w:t xml:space="preserve"> ceramic</w:t>
            </w:r>
          </w:p>
        </w:tc>
        <w:tc>
          <w:tcPr>
            <w:tcW w:w="2126" w:type="dxa"/>
            <w:tcBorders>
              <w:top w:val="nil"/>
              <w:bottom w:val="single" w:sz="2" w:space="0" w:color="auto"/>
            </w:tcBorders>
            <w:vAlign w:val="center"/>
          </w:tcPr>
          <w:p w14:paraId="43BE4D9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76B3D7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14,4130</w:t>
            </w:r>
          </w:p>
        </w:tc>
      </w:tr>
      <w:tr w:rsidR="00895AEB" w:rsidRPr="00695576" w14:paraId="62A01CD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AB48A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30EFB0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2462106110554</w:t>
            </w:r>
          </w:p>
        </w:tc>
        <w:tc>
          <w:tcPr>
            <w:tcW w:w="3544" w:type="dxa"/>
            <w:tcBorders>
              <w:top w:val="nil"/>
              <w:bottom w:val="single" w:sz="2" w:space="0" w:color="auto"/>
            </w:tcBorders>
            <w:vAlign w:val="center"/>
          </w:tcPr>
          <w:p w14:paraId="10C0CC2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rasini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acrilice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latex</w:t>
            </w:r>
          </w:p>
        </w:tc>
        <w:tc>
          <w:tcPr>
            <w:tcW w:w="2126" w:type="dxa"/>
            <w:tcBorders>
              <w:top w:val="nil"/>
              <w:bottom w:val="single" w:sz="2" w:space="0" w:color="auto"/>
            </w:tcBorders>
            <w:vAlign w:val="center"/>
          </w:tcPr>
          <w:p w14:paraId="4F65D7A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10E09F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61,0600</w:t>
            </w:r>
          </w:p>
        </w:tc>
      </w:tr>
      <w:tr w:rsidR="00895AEB" w:rsidRPr="00695576" w14:paraId="2563EC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7F707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B09A76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7C68A42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556FA9F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7D9461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2,8400</w:t>
            </w:r>
          </w:p>
        </w:tc>
      </w:tr>
      <w:tr w:rsidR="00895AEB" w:rsidRPr="00695576" w14:paraId="02548F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7D70C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85BD6D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2881116002700</w:t>
            </w:r>
          </w:p>
        </w:tc>
        <w:tc>
          <w:tcPr>
            <w:tcW w:w="3544" w:type="dxa"/>
            <w:tcBorders>
              <w:top w:val="nil"/>
              <w:bottom w:val="single" w:sz="2" w:space="0" w:color="auto"/>
            </w:tcBorders>
            <w:vAlign w:val="center"/>
          </w:tcPr>
          <w:p w14:paraId="364D9C1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Disc </w:t>
            </w:r>
            <w:proofErr w:type="spellStart"/>
            <w:r w:rsidRPr="00695576">
              <w:rPr>
                <w:noProof w:val="0"/>
                <w:sz w:val="22"/>
                <w:szCs w:val="22"/>
                <w:lang w:val="en-US" w:eastAsia="ru-RU"/>
              </w:rPr>
              <w:t>abraziv</w:t>
            </w:r>
            <w:proofErr w:type="spellEnd"/>
          </w:p>
        </w:tc>
        <w:tc>
          <w:tcPr>
            <w:tcW w:w="2126" w:type="dxa"/>
            <w:tcBorders>
              <w:top w:val="nil"/>
              <w:bottom w:val="single" w:sz="2" w:space="0" w:color="auto"/>
            </w:tcBorders>
            <w:vAlign w:val="center"/>
          </w:tcPr>
          <w:p w14:paraId="5A6A221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4AA3F8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0,2840</w:t>
            </w:r>
          </w:p>
        </w:tc>
      </w:tr>
      <w:tr w:rsidR="00895AEB" w:rsidRPr="00695576" w14:paraId="4DE2C0F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FF45E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2A54C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5F03A2F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2990BA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047CF2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0,0568</w:t>
            </w:r>
          </w:p>
        </w:tc>
      </w:tr>
      <w:tr w:rsidR="00895AEB" w:rsidRPr="00695576" w14:paraId="7119FB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11AD9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3DE00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2952270003205</w:t>
            </w:r>
          </w:p>
        </w:tc>
        <w:tc>
          <w:tcPr>
            <w:tcW w:w="3544" w:type="dxa"/>
            <w:tcBorders>
              <w:top w:val="nil"/>
              <w:bottom w:val="single" w:sz="2" w:space="0" w:color="auto"/>
            </w:tcBorders>
            <w:vAlign w:val="center"/>
          </w:tcPr>
          <w:p w14:paraId="44C8931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taiat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piatra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universala</w:t>
            </w:r>
            <w:proofErr w:type="spellEnd"/>
          </w:p>
        </w:tc>
        <w:tc>
          <w:tcPr>
            <w:tcW w:w="2126" w:type="dxa"/>
            <w:tcBorders>
              <w:top w:val="nil"/>
              <w:bottom w:val="single" w:sz="2" w:space="0" w:color="auto"/>
            </w:tcBorders>
            <w:vAlign w:val="center"/>
          </w:tcPr>
          <w:p w14:paraId="5DC06AD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9CFB9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0,6475</w:t>
            </w:r>
          </w:p>
        </w:tc>
      </w:tr>
      <w:tr w:rsidR="00895AEB" w:rsidRPr="00695576" w14:paraId="21C874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C4AC9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01CB60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187F05D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5C104C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85CF8F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0,1647</w:t>
            </w:r>
          </w:p>
        </w:tc>
      </w:tr>
      <w:tr w:rsidR="00895AEB" w:rsidRPr="00695576" w14:paraId="18706C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22A18B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402B92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2952270007607</w:t>
            </w:r>
          </w:p>
        </w:tc>
        <w:tc>
          <w:tcPr>
            <w:tcW w:w="3544" w:type="dxa"/>
            <w:tcBorders>
              <w:top w:val="nil"/>
              <w:bottom w:val="single" w:sz="2" w:space="0" w:color="auto"/>
            </w:tcBorders>
            <w:vAlign w:val="center"/>
          </w:tcPr>
          <w:p w14:paraId="378638D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ajutaj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snec</w:t>
            </w:r>
            <w:proofErr w:type="spellEnd"/>
          </w:p>
        </w:tc>
        <w:tc>
          <w:tcPr>
            <w:tcW w:w="2126" w:type="dxa"/>
            <w:tcBorders>
              <w:top w:val="nil"/>
              <w:bottom w:val="single" w:sz="2" w:space="0" w:color="auto"/>
            </w:tcBorders>
            <w:vAlign w:val="center"/>
          </w:tcPr>
          <w:p w14:paraId="333EFC2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25D18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0,0753</w:t>
            </w:r>
          </w:p>
        </w:tc>
      </w:tr>
      <w:tr w:rsidR="00895AEB" w:rsidRPr="00695576" w14:paraId="0E59EB9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BEE64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w:t>
            </w:r>
          </w:p>
        </w:tc>
        <w:tc>
          <w:tcPr>
            <w:tcW w:w="1275" w:type="dxa"/>
            <w:tcBorders>
              <w:top w:val="single" w:sz="4" w:space="0" w:color="auto"/>
              <w:bottom w:val="single" w:sz="4" w:space="0" w:color="auto"/>
            </w:tcBorders>
            <w:vAlign w:val="center"/>
          </w:tcPr>
          <w:p w14:paraId="7389AFB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CL20A</w:t>
            </w:r>
          </w:p>
        </w:tc>
        <w:tc>
          <w:tcPr>
            <w:tcW w:w="3544" w:type="dxa"/>
            <w:tcBorders>
              <w:top w:val="single" w:sz="4" w:space="0" w:color="auto"/>
              <w:bottom w:val="single" w:sz="4" w:space="0" w:color="auto"/>
            </w:tcBorders>
            <w:vAlign w:val="center"/>
          </w:tcPr>
          <w:p w14:paraId="0425E01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Grile</w:t>
            </w:r>
            <w:proofErr w:type="spellEnd"/>
            <w:r w:rsidRPr="00695576">
              <w:rPr>
                <w:noProof w:val="0"/>
                <w:lang w:val="en-US" w:eastAsia="ru-RU"/>
              </w:rPr>
              <w:t xml:space="preserve"> de </w:t>
            </w:r>
            <w:proofErr w:type="spellStart"/>
            <w:r w:rsidRPr="00695576">
              <w:rPr>
                <w:noProof w:val="0"/>
                <w:lang w:val="en-US" w:eastAsia="ru-RU"/>
              </w:rPr>
              <w:t>ventilatie</w:t>
            </w:r>
            <w:proofErr w:type="spellEnd"/>
            <w:r w:rsidRPr="00695576">
              <w:rPr>
                <w:noProof w:val="0"/>
                <w:lang w:val="en-US" w:eastAsia="ru-RU"/>
              </w:rPr>
              <w:t xml:space="preserve"> </w:t>
            </w:r>
            <w:proofErr w:type="spellStart"/>
            <w:r w:rsidRPr="00695576">
              <w:rPr>
                <w:noProof w:val="0"/>
                <w:lang w:val="en-US" w:eastAsia="ru-RU"/>
              </w:rPr>
              <w:t>gata</w:t>
            </w:r>
            <w:proofErr w:type="spellEnd"/>
            <w:r w:rsidRPr="00695576">
              <w:rPr>
                <w:noProof w:val="0"/>
                <w:lang w:val="en-US" w:eastAsia="ru-RU"/>
              </w:rPr>
              <w:t xml:space="preserve"> </w:t>
            </w:r>
            <w:proofErr w:type="spellStart"/>
            <w:r w:rsidRPr="00695576">
              <w:rPr>
                <w:noProof w:val="0"/>
                <w:lang w:val="en-US" w:eastAsia="ru-RU"/>
              </w:rPr>
              <w:t>confectionate</w:t>
            </w:r>
            <w:proofErr w:type="spellEnd"/>
            <w:r w:rsidRPr="00695576">
              <w:rPr>
                <w:noProof w:val="0"/>
                <w:lang w:val="en-US" w:eastAsia="ru-RU"/>
              </w:rPr>
              <w:t xml:space="preserve"> din plastic 200x250</w:t>
            </w:r>
          </w:p>
        </w:tc>
        <w:tc>
          <w:tcPr>
            <w:tcW w:w="2126" w:type="dxa"/>
            <w:tcBorders>
              <w:top w:val="single" w:sz="4" w:space="0" w:color="auto"/>
              <w:bottom w:val="single" w:sz="4" w:space="0" w:color="auto"/>
            </w:tcBorders>
            <w:vAlign w:val="center"/>
          </w:tcPr>
          <w:p w14:paraId="3C135EA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E23D7C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5019F1B1" w14:textId="77777777" w:rsidR="00895AEB" w:rsidRPr="00695576" w:rsidRDefault="00895AEB" w:rsidP="00305B09">
            <w:pPr>
              <w:autoSpaceDE w:val="0"/>
              <w:autoSpaceDN w:val="0"/>
              <w:jc w:val="center"/>
              <w:rPr>
                <w:noProof w:val="0"/>
                <w:lang w:val="en-US" w:eastAsia="ru-RU"/>
              </w:rPr>
            </w:pPr>
          </w:p>
        </w:tc>
      </w:tr>
      <w:tr w:rsidR="00895AEB" w:rsidRPr="00695576" w14:paraId="6E48AD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AEF27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498A27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3E9C690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1176BA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2D772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0,9400</w:t>
            </w:r>
          </w:p>
        </w:tc>
      </w:tr>
      <w:tr w:rsidR="00895AEB" w:rsidRPr="00695576" w14:paraId="1735C6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358DF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2946E6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35B993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C11B73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EAF53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0,0600</w:t>
            </w:r>
          </w:p>
        </w:tc>
      </w:tr>
      <w:tr w:rsidR="00895AEB" w:rsidRPr="00695576" w14:paraId="7C6C6A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050F37E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33DFD46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2811236306200</w:t>
            </w:r>
          </w:p>
        </w:tc>
        <w:tc>
          <w:tcPr>
            <w:tcW w:w="3544" w:type="dxa"/>
            <w:tcBorders>
              <w:top w:val="nil"/>
              <w:bottom w:val="single" w:sz="4" w:space="0" w:color="auto"/>
            </w:tcBorders>
            <w:vAlign w:val="center"/>
          </w:tcPr>
          <w:p w14:paraId="2CE57F6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Grila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ventilatie</w:t>
            </w:r>
            <w:proofErr w:type="spellEnd"/>
            <w:r w:rsidRPr="00695576">
              <w:rPr>
                <w:noProof w:val="0"/>
                <w:sz w:val="22"/>
                <w:szCs w:val="22"/>
                <w:lang w:val="en-US" w:eastAsia="ru-RU"/>
              </w:rPr>
              <w:t xml:space="preserve"> plastic 200x250</w:t>
            </w:r>
          </w:p>
        </w:tc>
        <w:tc>
          <w:tcPr>
            <w:tcW w:w="2126" w:type="dxa"/>
            <w:tcBorders>
              <w:top w:val="nil"/>
              <w:bottom w:val="single" w:sz="4" w:space="0" w:color="auto"/>
            </w:tcBorders>
            <w:vAlign w:val="center"/>
          </w:tcPr>
          <w:p w14:paraId="7B55DE3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4" w:space="0" w:color="auto"/>
            </w:tcBorders>
            <w:vAlign w:val="center"/>
          </w:tcPr>
          <w:p w14:paraId="283B0CF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7B554B52"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63D4D2A"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8C640D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8B33ABF"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1EE190C6"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E7BB82C" w14:textId="77777777" w:rsidR="00895AEB" w:rsidRPr="00695576" w:rsidRDefault="00895AEB" w:rsidP="00305B09">
            <w:pPr>
              <w:autoSpaceDE w:val="0"/>
              <w:autoSpaceDN w:val="0"/>
              <w:rPr>
                <w:noProof w:val="0"/>
                <w:lang w:val="en-US" w:eastAsia="ru-RU"/>
              </w:rPr>
            </w:pPr>
          </w:p>
        </w:tc>
      </w:tr>
      <w:tr w:rsidR="00895AEB" w:rsidRPr="00695576" w14:paraId="092F339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23772BE"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4399081"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F698884"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6EA7204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1C8DDB9F" w14:textId="77777777" w:rsidR="00895AEB" w:rsidRPr="00695576" w:rsidRDefault="00895AEB" w:rsidP="00305B09">
            <w:pPr>
              <w:autoSpaceDE w:val="0"/>
              <w:autoSpaceDN w:val="0"/>
              <w:rPr>
                <w:noProof w:val="0"/>
                <w:lang w:val="en-US" w:eastAsia="ru-RU"/>
              </w:rPr>
            </w:pPr>
          </w:p>
        </w:tc>
      </w:tr>
      <w:tr w:rsidR="00895AEB" w:rsidRPr="00695576" w14:paraId="6687BAD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2DBC122"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38D30E8"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A9A225B"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5624AA1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579E1490" w14:textId="77777777" w:rsidR="00895AEB" w:rsidRPr="00695576" w:rsidRDefault="00895AEB" w:rsidP="00305B09">
            <w:pPr>
              <w:autoSpaceDE w:val="0"/>
              <w:autoSpaceDN w:val="0"/>
              <w:rPr>
                <w:noProof w:val="0"/>
                <w:lang w:val="en-US" w:eastAsia="ru-RU"/>
              </w:rPr>
            </w:pPr>
          </w:p>
        </w:tc>
      </w:tr>
      <w:tr w:rsidR="00895AEB" w:rsidRPr="00695576" w14:paraId="3D8C8F2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017C4D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AE733D0"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2BB85E3"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6F0C15F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3DB400B9" w14:textId="77777777" w:rsidR="00895AEB" w:rsidRPr="00695576" w:rsidRDefault="00895AEB" w:rsidP="00305B09">
            <w:pPr>
              <w:autoSpaceDE w:val="0"/>
              <w:autoSpaceDN w:val="0"/>
              <w:rPr>
                <w:noProof w:val="0"/>
                <w:lang w:val="en-US" w:eastAsia="ru-RU"/>
              </w:rPr>
            </w:pPr>
          </w:p>
        </w:tc>
      </w:tr>
      <w:tr w:rsidR="00895AEB" w:rsidRPr="00695576" w14:paraId="5B0EFC4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45C8BC1"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D6A5AFA"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431304A"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1E16704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5DDF500D" w14:textId="77777777" w:rsidR="00895AEB" w:rsidRPr="00695576" w:rsidRDefault="00895AEB" w:rsidP="00305B09">
            <w:pPr>
              <w:autoSpaceDE w:val="0"/>
              <w:autoSpaceDN w:val="0"/>
              <w:rPr>
                <w:noProof w:val="0"/>
                <w:lang w:val="en-US" w:eastAsia="ru-RU"/>
              </w:rPr>
            </w:pPr>
          </w:p>
        </w:tc>
      </w:tr>
      <w:tr w:rsidR="00895AEB" w:rsidRPr="00695576" w14:paraId="599513A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8F03B4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31F01AF"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790902F"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3FF82D59"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2EF073BE" w14:textId="77777777" w:rsidR="00895AEB" w:rsidRPr="00695576" w:rsidRDefault="00895AEB" w:rsidP="00305B09">
            <w:pPr>
              <w:autoSpaceDE w:val="0"/>
              <w:autoSpaceDN w:val="0"/>
              <w:rPr>
                <w:noProof w:val="0"/>
                <w:lang w:val="en-US" w:eastAsia="ru-RU"/>
              </w:rPr>
            </w:pPr>
          </w:p>
        </w:tc>
      </w:tr>
      <w:tr w:rsidR="00895AEB" w:rsidRPr="00695576" w14:paraId="33944ECA"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71F6FB1"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C0CAF79"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DB46417"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7C70837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0371815F"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347CD215" w14:textId="77777777" w:rsidR="00895AEB" w:rsidRPr="00695576" w:rsidRDefault="00895AEB" w:rsidP="00305B09">
            <w:pPr>
              <w:autoSpaceDE w:val="0"/>
              <w:autoSpaceDN w:val="0"/>
              <w:rPr>
                <w:noProof w:val="0"/>
                <w:lang w:val="en-US" w:eastAsia="ru-RU"/>
              </w:rPr>
            </w:pPr>
          </w:p>
        </w:tc>
      </w:tr>
      <w:tr w:rsidR="00895AEB" w:rsidRPr="00695576" w14:paraId="1D1F31CB"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5B9F6915"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0D8F3255"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498AA95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1.2. </w:t>
            </w:r>
            <w:proofErr w:type="spellStart"/>
            <w:r w:rsidRPr="00695576">
              <w:rPr>
                <w:noProof w:val="0"/>
                <w:sz w:val="22"/>
                <w:szCs w:val="22"/>
                <w:lang w:val="en-US" w:eastAsia="ru-RU"/>
              </w:rPr>
              <w:t>Timplarie</w:t>
            </w:r>
            <w:proofErr w:type="spellEnd"/>
          </w:p>
          <w:p w14:paraId="678F4CDD"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7F84A774"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1F18FFEF" w14:textId="77777777" w:rsidR="00895AEB" w:rsidRPr="00695576" w:rsidRDefault="00895AEB" w:rsidP="00305B09">
            <w:pPr>
              <w:autoSpaceDE w:val="0"/>
              <w:autoSpaceDN w:val="0"/>
              <w:rPr>
                <w:noProof w:val="0"/>
                <w:lang w:val="en-US" w:eastAsia="ru-RU"/>
              </w:rPr>
            </w:pPr>
          </w:p>
        </w:tc>
      </w:tr>
      <w:tr w:rsidR="00895AEB" w:rsidRPr="00695576" w14:paraId="62B1BAF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0C5F4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25</w:t>
            </w:r>
          </w:p>
        </w:tc>
        <w:tc>
          <w:tcPr>
            <w:tcW w:w="1275" w:type="dxa"/>
            <w:tcBorders>
              <w:top w:val="single" w:sz="4" w:space="0" w:color="auto"/>
              <w:bottom w:val="single" w:sz="4" w:space="0" w:color="auto"/>
            </w:tcBorders>
            <w:vAlign w:val="center"/>
          </w:tcPr>
          <w:p w14:paraId="55432A0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0CB0047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2buc)</w:t>
            </w:r>
          </w:p>
        </w:tc>
        <w:tc>
          <w:tcPr>
            <w:tcW w:w="2126" w:type="dxa"/>
            <w:tcBorders>
              <w:top w:val="single" w:sz="4" w:space="0" w:color="auto"/>
              <w:bottom w:val="single" w:sz="4" w:space="0" w:color="auto"/>
            </w:tcBorders>
            <w:vAlign w:val="center"/>
          </w:tcPr>
          <w:p w14:paraId="57A9273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F527A3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6A268463" w14:textId="77777777" w:rsidR="00895AEB" w:rsidRPr="00695576" w:rsidRDefault="00895AEB" w:rsidP="00305B09">
            <w:pPr>
              <w:autoSpaceDE w:val="0"/>
              <w:autoSpaceDN w:val="0"/>
              <w:jc w:val="center"/>
              <w:rPr>
                <w:noProof w:val="0"/>
                <w:lang w:val="en-US" w:eastAsia="ru-RU"/>
              </w:rPr>
            </w:pPr>
          </w:p>
        </w:tc>
      </w:tr>
      <w:tr w:rsidR="00895AEB" w:rsidRPr="00695576" w14:paraId="7655571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5E1F8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0ED0FD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31852D4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5D26E0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78EA4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0,8400</w:t>
            </w:r>
          </w:p>
        </w:tc>
      </w:tr>
      <w:tr w:rsidR="00895AEB" w:rsidRPr="00695576" w14:paraId="153A41F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FAE88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EB7F89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62C84F0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98CDD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C0BA15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0,8400</w:t>
            </w:r>
          </w:p>
        </w:tc>
      </w:tr>
      <w:tr w:rsidR="00895AEB" w:rsidRPr="00695576" w14:paraId="50CF176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70201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26</w:t>
            </w:r>
          </w:p>
        </w:tc>
        <w:tc>
          <w:tcPr>
            <w:tcW w:w="1275" w:type="dxa"/>
            <w:tcBorders>
              <w:top w:val="single" w:sz="4" w:space="0" w:color="auto"/>
              <w:bottom w:val="single" w:sz="4" w:space="0" w:color="auto"/>
            </w:tcBorders>
            <w:vAlign w:val="center"/>
          </w:tcPr>
          <w:p w14:paraId="230F5B2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1F289A0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pervaz</w:t>
            </w:r>
            <w:proofErr w:type="spellEnd"/>
            <w:r w:rsidRPr="00695576">
              <w:rPr>
                <w:noProof w:val="0"/>
                <w:lang w:val="en-US" w:eastAsia="ru-RU"/>
              </w:rPr>
              <w:t xml:space="preserve"> </w:t>
            </w:r>
            <w:proofErr w:type="spellStart"/>
            <w:r w:rsidRPr="00695576">
              <w:rPr>
                <w:noProof w:val="0"/>
                <w:lang w:val="en-US" w:eastAsia="ru-RU"/>
              </w:rPr>
              <w:t>fereastra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73AA7EA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EC97A4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0,9500</w:t>
            </w:r>
          </w:p>
          <w:p w14:paraId="4265A747" w14:textId="77777777" w:rsidR="00895AEB" w:rsidRPr="00695576" w:rsidRDefault="00895AEB" w:rsidP="00305B09">
            <w:pPr>
              <w:autoSpaceDE w:val="0"/>
              <w:autoSpaceDN w:val="0"/>
              <w:jc w:val="center"/>
              <w:rPr>
                <w:noProof w:val="0"/>
                <w:lang w:val="en-US" w:eastAsia="ru-RU"/>
              </w:rPr>
            </w:pPr>
          </w:p>
        </w:tc>
      </w:tr>
      <w:tr w:rsidR="00895AEB" w:rsidRPr="00695576" w14:paraId="0096FC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C17E4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115EB3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60ED882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138C2A1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3376E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0,1995</w:t>
            </w:r>
          </w:p>
        </w:tc>
      </w:tr>
      <w:tr w:rsidR="00895AEB" w:rsidRPr="00695576" w14:paraId="67B785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B63246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77A3C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39D3E54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110F038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805F5E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0,1995</w:t>
            </w:r>
          </w:p>
        </w:tc>
      </w:tr>
      <w:tr w:rsidR="00895AEB" w:rsidRPr="00695576" w14:paraId="71E87BF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694A5A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w:t>
            </w:r>
          </w:p>
        </w:tc>
        <w:tc>
          <w:tcPr>
            <w:tcW w:w="1275" w:type="dxa"/>
            <w:tcBorders>
              <w:top w:val="single" w:sz="4" w:space="0" w:color="auto"/>
              <w:bottom w:val="single" w:sz="4" w:space="0" w:color="auto"/>
            </w:tcBorders>
            <w:vAlign w:val="center"/>
          </w:tcPr>
          <w:p w14:paraId="0FA3902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10DEAAA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pvc</w:t>
            </w:r>
            <w:proofErr w:type="spellEnd"/>
            <w:r w:rsidRPr="00695576">
              <w:rPr>
                <w:noProof w:val="0"/>
                <w:lang w:val="en-US" w:eastAsia="ru-RU"/>
              </w:rPr>
              <w:t xml:space="preserve"> (</w:t>
            </w:r>
            <w:proofErr w:type="spellStart"/>
            <w:r w:rsidRPr="00695576">
              <w:rPr>
                <w:noProof w:val="0"/>
                <w:lang w:val="en-US" w:eastAsia="ru-RU"/>
              </w:rPr>
              <w:t>cabine</w:t>
            </w:r>
            <w:proofErr w:type="spellEnd"/>
            <w:r w:rsidRPr="00695576">
              <w:rPr>
                <w:noProof w:val="0"/>
                <w:lang w:val="en-US" w:eastAsia="ru-RU"/>
              </w:rPr>
              <w:t xml:space="preserve"> </w:t>
            </w:r>
            <w:proofErr w:type="spellStart"/>
            <w:r w:rsidRPr="00695576">
              <w:rPr>
                <w:noProof w:val="0"/>
                <w:lang w:val="en-US" w:eastAsia="ru-RU"/>
              </w:rPr>
              <w:t>wc</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494655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A42B25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13,0000</w:t>
            </w:r>
          </w:p>
          <w:p w14:paraId="5BC00E11" w14:textId="77777777" w:rsidR="00895AEB" w:rsidRPr="00695576" w:rsidRDefault="00895AEB" w:rsidP="00305B09">
            <w:pPr>
              <w:autoSpaceDE w:val="0"/>
              <w:autoSpaceDN w:val="0"/>
              <w:jc w:val="center"/>
              <w:rPr>
                <w:noProof w:val="0"/>
                <w:lang w:val="en-US" w:eastAsia="ru-RU"/>
              </w:rPr>
            </w:pPr>
          </w:p>
        </w:tc>
      </w:tr>
      <w:tr w:rsidR="00895AEB" w:rsidRPr="00695576" w14:paraId="5D36CC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E7974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A2763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149D576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732F9C5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48E2B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2,7300</w:t>
            </w:r>
          </w:p>
        </w:tc>
      </w:tr>
      <w:tr w:rsidR="00895AEB" w:rsidRPr="00695576" w14:paraId="16C0475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41E2F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ACAA1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3706336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3F005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A122FC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2,7300</w:t>
            </w:r>
          </w:p>
        </w:tc>
      </w:tr>
      <w:tr w:rsidR="00895AEB" w:rsidRPr="00695576" w14:paraId="73F85F7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97E21E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w:t>
            </w:r>
          </w:p>
        </w:tc>
        <w:tc>
          <w:tcPr>
            <w:tcW w:w="1275" w:type="dxa"/>
            <w:tcBorders>
              <w:top w:val="single" w:sz="4" w:space="0" w:color="auto"/>
              <w:bottom w:val="single" w:sz="4" w:space="0" w:color="auto"/>
            </w:tcBorders>
            <w:vAlign w:val="center"/>
          </w:tcPr>
          <w:p w14:paraId="26E7B5C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223617E5"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plastic (</w:t>
            </w:r>
            <w:proofErr w:type="spellStart"/>
            <w:r w:rsidRPr="00695576">
              <w:rPr>
                <w:noProof w:val="0"/>
                <w:lang w:val="en-US" w:eastAsia="ru-RU"/>
              </w:rPr>
              <w:t>glaf</w:t>
            </w:r>
            <w:proofErr w:type="spellEnd"/>
            <w:r w:rsidRPr="00695576">
              <w:rPr>
                <w:noProof w:val="0"/>
                <w:lang w:val="en-US" w:eastAsia="ru-RU"/>
              </w:rPr>
              <w:t xml:space="preserve"> exterior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pervaz</w:t>
            </w:r>
            <w:proofErr w:type="spellEnd"/>
            <w:r w:rsidRPr="00695576">
              <w:rPr>
                <w:noProof w:val="0"/>
                <w:lang w:val="en-US" w:eastAsia="ru-RU"/>
              </w:rPr>
              <w:t xml:space="preserve"> </w:t>
            </w:r>
            <w:proofErr w:type="spellStart"/>
            <w:r w:rsidRPr="00695576">
              <w:rPr>
                <w:noProof w:val="0"/>
                <w:lang w:val="en-US" w:eastAsia="ru-RU"/>
              </w:rPr>
              <w:t>fereastra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103F7C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E900363"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1,6000</w:t>
            </w:r>
          </w:p>
          <w:p w14:paraId="25DEEB5F" w14:textId="77777777" w:rsidR="00895AEB" w:rsidRPr="00695576" w:rsidRDefault="00895AEB" w:rsidP="00305B09">
            <w:pPr>
              <w:autoSpaceDE w:val="0"/>
              <w:autoSpaceDN w:val="0"/>
              <w:jc w:val="center"/>
              <w:rPr>
                <w:noProof w:val="0"/>
                <w:lang w:val="en-US" w:eastAsia="ru-RU"/>
              </w:rPr>
            </w:pPr>
          </w:p>
        </w:tc>
      </w:tr>
      <w:tr w:rsidR="00895AEB" w:rsidRPr="00695576" w14:paraId="37C81F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73752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615A9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63DE1AE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5ABA7F3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FAF01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0,3360</w:t>
            </w:r>
          </w:p>
        </w:tc>
      </w:tr>
      <w:tr w:rsidR="00895AEB" w:rsidRPr="00695576" w14:paraId="214102E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73DC0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CDE55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1BE530A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288208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B55AFA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0,3360</w:t>
            </w:r>
          </w:p>
        </w:tc>
      </w:tr>
      <w:tr w:rsidR="00895AEB" w:rsidRPr="00695576" w14:paraId="3926640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619DC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29</w:t>
            </w:r>
          </w:p>
        </w:tc>
        <w:tc>
          <w:tcPr>
            <w:tcW w:w="1275" w:type="dxa"/>
            <w:tcBorders>
              <w:top w:val="single" w:sz="4" w:space="0" w:color="auto"/>
              <w:bottom w:val="single" w:sz="4" w:space="0" w:color="auto"/>
            </w:tcBorders>
            <w:vAlign w:val="center"/>
          </w:tcPr>
          <w:p w14:paraId="392ACA8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CK26C</w:t>
            </w:r>
          </w:p>
        </w:tc>
        <w:tc>
          <w:tcPr>
            <w:tcW w:w="3544" w:type="dxa"/>
            <w:tcBorders>
              <w:top w:val="single" w:sz="4" w:space="0" w:color="auto"/>
              <w:bottom w:val="single" w:sz="4" w:space="0" w:color="auto"/>
            </w:tcBorders>
            <w:vAlign w:val="center"/>
          </w:tcPr>
          <w:p w14:paraId="39A91B2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Pervazuri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la </w:t>
            </w:r>
            <w:proofErr w:type="spellStart"/>
            <w:r w:rsidRPr="00695576">
              <w:rPr>
                <w:noProof w:val="0"/>
                <w:lang w:val="en-US" w:eastAsia="ru-RU"/>
              </w:rPr>
              <w:t>ferestre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din mase </w:t>
            </w:r>
            <w:proofErr w:type="spellStart"/>
            <w:r w:rsidRPr="00695576">
              <w:rPr>
                <w:noProof w:val="0"/>
                <w:lang w:val="en-US" w:eastAsia="ru-RU"/>
              </w:rPr>
              <w:t>plastice</w:t>
            </w:r>
            <w:proofErr w:type="spellEnd"/>
            <w:r w:rsidRPr="00695576">
              <w:rPr>
                <w:noProof w:val="0"/>
                <w:lang w:val="en-US" w:eastAsia="ru-RU"/>
              </w:rPr>
              <w:t xml:space="preserve"> (l=500mm)</w:t>
            </w:r>
          </w:p>
        </w:tc>
        <w:tc>
          <w:tcPr>
            <w:tcW w:w="2126" w:type="dxa"/>
            <w:tcBorders>
              <w:top w:val="single" w:sz="4" w:space="0" w:color="auto"/>
              <w:bottom w:val="single" w:sz="4" w:space="0" w:color="auto"/>
            </w:tcBorders>
            <w:vAlign w:val="center"/>
          </w:tcPr>
          <w:p w14:paraId="278272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2676EA7"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50CDA7A" w14:textId="77777777" w:rsidR="00895AEB" w:rsidRPr="00695576" w:rsidRDefault="00895AEB" w:rsidP="00305B09">
            <w:pPr>
              <w:autoSpaceDE w:val="0"/>
              <w:autoSpaceDN w:val="0"/>
              <w:jc w:val="center"/>
              <w:rPr>
                <w:noProof w:val="0"/>
                <w:lang w:val="en-US" w:eastAsia="ru-RU"/>
              </w:rPr>
            </w:pPr>
          </w:p>
        </w:tc>
      </w:tr>
      <w:tr w:rsidR="00895AEB" w:rsidRPr="00695576" w14:paraId="376EB0F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D8DF2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F596E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6AAA536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234DDD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D3363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0,1600</w:t>
            </w:r>
          </w:p>
        </w:tc>
      </w:tr>
      <w:tr w:rsidR="00895AEB" w:rsidRPr="00695576" w14:paraId="172FED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88EF8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C5A773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59C835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068C0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DA0A6E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0,0200</w:t>
            </w:r>
          </w:p>
        </w:tc>
      </w:tr>
      <w:tr w:rsidR="00895AEB" w:rsidRPr="00695576" w14:paraId="42FE0C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AA713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9C57E8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2521106718393</w:t>
            </w:r>
          </w:p>
        </w:tc>
        <w:tc>
          <w:tcPr>
            <w:tcW w:w="3544" w:type="dxa"/>
            <w:tcBorders>
              <w:top w:val="nil"/>
              <w:bottom w:val="single" w:sz="2" w:space="0" w:color="auto"/>
            </w:tcBorders>
            <w:vAlign w:val="center"/>
          </w:tcPr>
          <w:p w14:paraId="6894DCE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Pervazuri</w:t>
            </w:r>
            <w:proofErr w:type="spellEnd"/>
            <w:r w:rsidRPr="00695576">
              <w:rPr>
                <w:noProof w:val="0"/>
                <w:sz w:val="22"/>
                <w:szCs w:val="22"/>
                <w:lang w:val="en-US" w:eastAsia="ru-RU"/>
              </w:rPr>
              <w:t xml:space="preserve"> din mase </w:t>
            </w:r>
            <w:proofErr w:type="spellStart"/>
            <w:r w:rsidRPr="00695576">
              <w:rPr>
                <w:noProof w:val="0"/>
                <w:sz w:val="22"/>
                <w:szCs w:val="22"/>
                <w:lang w:val="en-US" w:eastAsia="ru-RU"/>
              </w:rPr>
              <w:t>plastice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ferestre</w:t>
            </w:r>
            <w:proofErr w:type="spellEnd"/>
          </w:p>
        </w:tc>
        <w:tc>
          <w:tcPr>
            <w:tcW w:w="2126" w:type="dxa"/>
            <w:tcBorders>
              <w:top w:val="nil"/>
              <w:bottom w:val="single" w:sz="2" w:space="0" w:color="auto"/>
            </w:tcBorders>
            <w:vAlign w:val="center"/>
          </w:tcPr>
          <w:p w14:paraId="31ECA46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E6AD1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54773A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2C520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53AA0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26AE1C4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007F3B1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C0B9C4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12,0000</w:t>
            </w:r>
          </w:p>
        </w:tc>
      </w:tr>
      <w:tr w:rsidR="00895AEB" w:rsidRPr="00695576" w14:paraId="0871EF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D060C2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0E50D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7C41672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741E616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C8AEB4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0,0200</w:t>
            </w:r>
          </w:p>
        </w:tc>
      </w:tr>
      <w:tr w:rsidR="00895AEB" w:rsidRPr="00695576" w14:paraId="72A33AF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5F12AA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w:t>
            </w:r>
          </w:p>
        </w:tc>
        <w:tc>
          <w:tcPr>
            <w:tcW w:w="1275" w:type="dxa"/>
            <w:tcBorders>
              <w:top w:val="single" w:sz="4" w:space="0" w:color="auto"/>
              <w:bottom w:val="single" w:sz="4" w:space="0" w:color="auto"/>
            </w:tcBorders>
            <w:vAlign w:val="center"/>
          </w:tcPr>
          <w:p w14:paraId="5FFEF17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CK26B</w:t>
            </w:r>
          </w:p>
        </w:tc>
        <w:tc>
          <w:tcPr>
            <w:tcW w:w="3544" w:type="dxa"/>
            <w:tcBorders>
              <w:top w:val="single" w:sz="4" w:space="0" w:color="auto"/>
              <w:bottom w:val="single" w:sz="4" w:space="0" w:color="auto"/>
            </w:tcBorders>
            <w:vAlign w:val="center"/>
          </w:tcPr>
          <w:p w14:paraId="528201B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la </w:t>
            </w:r>
            <w:proofErr w:type="spellStart"/>
            <w:r w:rsidRPr="00695576">
              <w:rPr>
                <w:noProof w:val="0"/>
                <w:lang w:val="en-US" w:eastAsia="ru-RU"/>
              </w:rPr>
              <w:t>ferestre</w:t>
            </w:r>
            <w:proofErr w:type="spellEnd"/>
            <w:r w:rsidRPr="00695576">
              <w:rPr>
                <w:noProof w:val="0"/>
                <w:lang w:val="en-US" w:eastAsia="ru-RU"/>
              </w:rPr>
              <w:t xml:space="preserve"> din </w:t>
            </w:r>
            <w:proofErr w:type="spellStart"/>
            <w:r w:rsidRPr="00695576">
              <w:rPr>
                <w:noProof w:val="0"/>
                <w:lang w:val="en-US" w:eastAsia="ru-RU"/>
              </w:rPr>
              <w:t>aluminiu</w:t>
            </w:r>
            <w:proofErr w:type="spellEnd"/>
          </w:p>
        </w:tc>
        <w:tc>
          <w:tcPr>
            <w:tcW w:w="2126" w:type="dxa"/>
            <w:tcBorders>
              <w:top w:val="single" w:sz="4" w:space="0" w:color="auto"/>
              <w:bottom w:val="single" w:sz="4" w:space="0" w:color="auto"/>
            </w:tcBorders>
            <w:vAlign w:val="center"/>
          </w:tcPr>
          <w:p w14:paraId="608814F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F98C82E"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3446A00" w14:textId="77777777" w:rsidR="00895AEB" w:rsidRPr="00695576" w:rsidRDefault="00895AEB" w:rsidP="00305B09">
            <w:pPr>
              <w:autoSpaceDE w:val="0"/>
              <w:autoSpaceDN w:val="0"/>
              <w:jc w:val="center"/>
              <w:rPr>
                <w:noProof w:val="0"/>
                <w:lang w:val="en-US" w:eastAsia="ru-RU"/>
              </w:rPr>
            </w:pPr>
          </w:p>
        </w:tc>
      </w:tr>
      <w:tr w:rsidR="00895AEB" w:rsidRPr="00695576" w14:paraId="08B1C2E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19318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8EE4B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54E7EE2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60A853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499BB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0,6400</w:t>
            </w:r>
          </w:p>
        </w:tc>
      </w:tr>
      <w:tr w:rsidR="00895AEB" w:rsidRPr="00695576" w14:paraId="795B904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8F997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DFE8FB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9DC4F7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3E2AA4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9AA67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0,1600</w:t>
            </w:r>
          </w:p>
        </w:tc>
      </w:tr>
      <w:tr w:rsidR="00895AEB" w:rsidRPr="00695576" w14:paraId="18A1834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BA2DC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97C458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2743123549026</w:t>
            </w:r>
          </w:p>
        </w:tc>
        <w:tc>
          <w:tcPr>
            <w:tcW w:w="3544" w:type="dxa"/>
            <w:tcBorders>
              <w:top w:val="nil"/>
              <w:bottom w:val="single" w:sz="2" w:space="0" w:color="auto"/>
            </w:tcBorders>
            <w:vAlign w:val="center"/>
          </w:tcPr>
          <w:p w14:paraId="1F84120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Glafuri</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ferestre</w:t>
            </w:r>
            <w:proofErr w:type="spellEnd"/>
          </w:p>
        </w:tc>
        <w:tc>
          <w:tcPr>
            <w:tcW w:w="2126" w:type="dxa"/>
            <w:tcBorders>
              <w:top w:val="nil"/>
              <w:bottom w:val="single" w:sz="2" w:space="0" w:color="auto"/>
            </w:tcBorders>
            <w:vAlign w:val="center"/>
          </w:tcPr>
          <w:p w14:paraId="28B463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B4888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45D539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36396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645BD0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7C71726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273E065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185673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8,0000</w:t>
            </w:r>
          </w:p>
        </w:tc>
      </w:tr>
      <w:tr w:rsidR="00895AEB" w:rsidRPr="00695576" w14:paraId="793318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1BA1C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F1AD62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2396046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4D34081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027FD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0,0200</w:t>
            </w:r>
          </w:p>
        </w:tc>
      </w:tr>
      <w:tr w:rsidR="00895AEB" w:rsidRPr="00695576" w14:paraId="15381FB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83E787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w:t>
            </w:r>
          </w:p>
        </w:tc>
        <w:tc>
          <w:tcPr>
            <w:tcW w:w="1275" w:type="dxa"/>
            <w:tcBorders>
              <w:top w:val="single" w:sz="4" w:space="0" w:color="auto"/>
              <w:bottom w:val="single" w:sz="4" w:space="0" w:color="auto"/>
            </w:tcBorders>
            <w:vAlign w:val="center"/>
          </w:tcPr>
          <w:p w14:paraId="4F9FD14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CK25A</w:t>
            </w:r>
          </w:p>
        </w:tc>
        <w:tc>
          <w:tcPr>
            <w:tcW w:w="3544" w:type="dxa"/>
            <w:tcBorders>
              <w:top w:val="single" w:sz="4" w:space="0" w:color="auto"/>
              <w:bottom w:val="single" w:sz="4" w:space="0" w:color="auto"/>
            </w:tcBorders>
            <w:vAlign w:val="center"/>
          </w:tcPr>
          <w:p w14:paraId="412C9A8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confectionate</w:t>
            </w:r>
            <w:proofErr w:type="spellEnd"/>
            <w:r w:rsidRPr="00695576">
              <w:rPr>
                <w:noProof w:val="0"/>
                <w:lang w:val="en-US" w:eastAsia="ru-RU"/>
              </w:rPr>
              <w:t xml:space="preserve"> din </w:t>
            </w:r>
            <w:proofErr w:type="spellStart"/>
            <w:r w:rsidRPr="00695576">
              <w:rPr>
                <w:noProof w:val="0"/>
                <w:lang w:val="en-US" w:eastAsia="ru-RU"/>
              </w:rPr>
              <w:t>profiluri</w:t>
            </w:r>
            <w:proofErr w:type="spellEnd"/>
            <w:r w:rsidRPr="00695576">
              <w:rPr>
                <w:noProof w:val="0"/>
                <w:lang w:val="en-US" w:eastAsia="ru-RU"/>
              </w:rPr>
              <w:t xml:space="preserve"> din mase </w:t>
            </w:r>
            <w:proofErr w:type="spellStart"/>
            <w:proofErr w:type="gramStart"/>
            <w:r w:rsidRPr="00695576">
              <w:rPr>
                <w:noProof w:val="0"/>
                <w:lang w:val="en-US" w:eastAsia="ru-RU"/>
              </w:rPr>
              <w:t>plastice</w:t>
            </w:r>
            <w:proofErr w:type="spellEnd"/>
            <w:r w:rsidRPr="00695576">
              <w:rPr>
                <w:noProof w:val="0"/>
                <w:lang w:val="en-US" w:eastAsia="ru-RU"/>
              </w:rPr>
              <w:t xml:space="preserve">  </w:t>
            </w:r>
            <w:proofErr w:type="spellStart"/>
            <w:r w:rsidRPr="00695576">
              <w:rPr>
                <w:noProof w:val="0"/>
                <w:lang w:val="en-US" w:eastAsia="ru-RU"/>
              </w:rPr>
              <w:t>inclusiv</w:t>
            </w:r>
            <w:proofErr w:type="spellEnd"/>
            <w:proofErr w:type="gramEnd"/>
            <w:r w:rsidRPr="00695576">
              <w:rPr>
                <w:noProof w:val="0"/>
                <w:lang w:val="en-US" w:eastAsia="ru-RU"/>
              </w:rPr>
              <w:t xml:space="preserve"> </w:t>
            </w:r>
            <w:proofErr w:type="spellStart"/>
            <w:r w:rsidRPr="00695576">
              <w:rPr>
                <w:noProof w:val="0"/>
                <w:lang w:val="en-US" w:eastAsia="ru-RU"/>
              </w:rPr>
              <w:t>armaturile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accesoriile</w:t>
            </w:r>
            <w:proofErr w:type="spellEnd"/>
            <w:r w:rsidRPr="00695576">
              <w:rPr>
                <w:noProof w:val="0"/>
                <w:lang w:val="en-US" w:eastAsia="ru-RU"/>
              </w:rPr>
              <w:t xml:space="preserve"> </w:t>
            </w:r>
            <w:proofErr w:type="spellStart"/>
            <w:r w:rsidRPr="00695576">
              <w:rPr>
                <w:noProof w:val="0"/>
                <w:lang w:val="en-US" w:eastAsia="ru-RU"/>
              </w:rPr>
              <w:t>necesare</w:t>
            </w:r>
            <w:proofErr w:type="spellEnd"/>
            <w:r w:rsidRPr="00695576">
              <w:rPr>
                <w:noProof w:val="0"/>
                <w:lang w:val="en-US" w:eastAsia="ru-RU"/>
              </w:rPr>
              <w:t xml:space="preserve"> </w:t>
            </w:r>
            <w:proofErr w:type="spellStart"/>
            <w:r w:rsidRPr="00695576">
              <w:rPr>
                <w:noProof w:val="0"/>
                <w:lang w:val="en-US" w:eastAsia="ru-RU"/>
              </w:rPr>
              <w:t>usilor</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orice</w:t>
            </w:r>
            <w:proofErr w:type="spellEnd"/>
            <w:r w:rsidRPr="00695576">
              <w:rPr>
                <w:noProof w:val="0"/>
                <w:lang w:val="en-US" w:eastAsia="ru-RU"/>
              </w:rPr>
              <w:t xml:space="preserve"> natura la </w:t>
            </w:r>
            <w:proofErr w:type="spellStart"/>
            <w:r w:rsidRPr="00695576">
              <w:rPr>
                <w:noProof w:val="0"/>
                <w:lang w:val="en-US" w:eastAsia="ru-RU"/>
              </w:rPr>
              <w:t>constructii</w:t>
            </w:r>
            <w:proofErr w:type="spellEnd"/>
            <w:r w:rsidRPr="00695576">
              <w:rPr>
                <w:noProof w:val="0"/>
                <w:lang w:val="en-US" w:eastAsia="ru-RU"/>
              </w:rPr>
              <w:t xml:space="preserve"> cu </w:t>
            </w:r>
            <w:proofErr w:type="spellStart"/>
            <w:r w:rsidRPr="00695576">
              <w:rPr>
                <w:noProof w:val="0"/>
                <w:lang w:val="en-US" w:eastAsia="ru-RU"/>
              </w:rPr>
              <w:t>inaltimea</w:t>
            </w:r>
            <w:proofErr w:type="spellEnd"/>
            <w:r w:rsidRPr="00695576">
              <w:rPr>
                <w:noProof w:val="0"/>
                <w:lang w:val="en-US" w:eastAsia="ru-RU"/>
              </w:rPr>
              <w:t xml:space="preserve"> pina la 35 m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intr</w:t>
            </w:r>
            <w:proofErr w:type="spellEnd"/>
            <w:r w:rsidRPr="00695576">
              <w:rPr>
                <w:noProof w:val="0"/>
                <w:lang w:val="en-US" w:eastAsia="ru-RU"/>
              </w:rPr>
              <w:t xml:space="preserve">-un </w:t>
            </w:r>
            <w:proofErr w:type="spellStart"/>
            <w:r w:rsidRPr="00695576">
              <w:rPr>
                <w:noProof w:val="0"/>
                <w:lang w:val="en-US" w:eastAsia="ru-RU"/>
              </w:rPr>
              <w:t>canat</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tocului</w:t>
            </w:r>
            <w:proofErr w:type="spellEnd"/>
            <w:r w:rsidRPr="00695576">
              <w:rPr>
                <w:noProof w:val="0"/>
                <w:lang w:val="en-US" w:eastAsia="ru-RU"/>
              </w:rPr>
              <w:t xml:space="preserve"> pina la 7 </w:t>
            </w:r>
            <w:proofErr w:type="spellStart"/>
            <w:r w:rsidRPr="00695576">
              <w:rPr>
                <w:noProof w:val="0"/>
                <w:lang w:val="en-US" w:eastAsia="ru-RU"/>
              </w:rPr>
              <w:t>mp</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(2x1m x2buc)</w:t>
            </w:r>
          </w:p>
        </w:tc>
        <w:tc>
          <w:tcPr>
            <w:tcW w:w="2126" w:type="dxa"/>
            <w:tcBorders>
              <w:top w:val="single" w:sz="4" w:space="0" w:color="auto"/>
              <w:bottom w:val="single" w:sz="4" w:space="0" w:color="auto"/>
            </w:tcBorders>
            <w:vAlign w:val="center"/>
          </w:tcPr>
          <w:p w14:paraId="673067E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70E303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065C1256" w14:textId="77777777" w:rsidR="00895AEB" w:rsidRPr="00695576" w:rsidRDefault="00895AEB" w:rsidP="00305B09">
            <w:pPr>
              <w:autoSpaceDE w:val="0"/>
              <w:autoSpaceDN w:val="0"/>
              <w:jc w:val="center"/>
              <w:rPr>
                <w:noProof w:val="0"/>
                <w:lang w:val="en-US" w:eastAsia="ru-RU"/>
              </w:rPr>
            </w:pPr>
          </w:p>
        </w:tc>
      </w:tr>
      <w:tr w:rsidR="00895AEB" w:rsidRPr="00695576" w14:paraId="386DF83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26A63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6C2B4C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069D8C9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65261D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237F99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2,9200</w:t>
            </w:r>
          </w:p>
        </w:tc>
      </w:tr>
      <w:tr w:rsidR="00895AEB" w:rsidRPr="00695576" w14:paraId="1E5668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D7DC8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D3303C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924A4B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DCFB5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473ECF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0,3200</w:t>
            </w:r>
          </w:p>
        </w:tc>
      </w:tr>
      <w:tr w:rsidR="00895AEB" w:rsidRPr="00695576" w14:paraId="1DF91E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04BBC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4A5373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2030112939150</w:t>
            </w:r>
          </w:p>
        </w:tc>
        <w:tc>
          <w:tcPr>
            <w:tcW w:w="3544" w:type="dxa"/>
            <w:tcBorders>
              <w:top w:val="nil"/>
              <w:bottom w:val="single" w:sz="2" w:space="0" w:color="auto"/>
            </w:tcBorders>
            <w:vAlign w:val="center"/>
          </w:tcPr>
          <w:p w14:paraId="0143CBC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Usi</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gramStart"/>
            <w:r w:rsidRPr="00695576">
              <w:rPr>
                <w:noProof w:val="0"/>
                <w:sz w:val="22"/>
                <w:szCs w:val="22"/>
                <w:lang w:val="en-US" w:eastAsia="ru-RU"/>
              </w:rPr>
              <w:t>din  mase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plastice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armaturile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accesoriile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necesare</w:t>
            </w:r>
            <w:proofErr w:type="spellEnd"/>
          </w:p>
        </w:tc>
        <w:tc>
          <w:tcPr>
            <w:tcW w:w="2126" w:type="dxa"/>
            <w:tcBorders>
              <w:top w:val="nil"/>
              <w:bottom w:val="single" w:sz="2" w:space="0" w:color="auto"/>
            </w:tcBorders>
            <w:vAlign w:val="center"/>
          </w:tcPr>
          <w:p w14:paraId="20EDCEA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5E1D1D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28EA91B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222CB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1A9BA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2AD17B6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417716C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0B272C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16,0000</w:t>
            </w:r>
          </w:p>
        </w:tc>
      </w:tr>
      <w:tr w:rsidR="00895AEB" w:rsidRPr="00695576" w14:paraId="44FE90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E3F2C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E51D4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2416566101572</w:t>
            </w:r>
          </w:p>
        </w:tc>
        <w:tc>
          <w:tcPr>
            <w:tcW w:w="3544" w:type="dxa"/>
            <w:tcBorders>
              <w:top w:val="nil"/>
              <w:bottom w:val="single" w:sz="2" w:space="0" w:color="auto"/>
            </w:tcBorders>
            <w:vAlign w:val="center"/>
          </w:tcPr>
          <w:p w14:paraId="18A0D8A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Spuma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poliuretan</w:t>
            </w:r>
            <w:proofErr w:type="spellEnd"/>
          </w:p>
        </w:tc>
        <w:tc>
          <w:tcPr>
            <w:tcW w:w="2126" w:type="dxa"/>
            <w:tcBorders>
              <w:top w:val="nil"/>
              <w:bottom w:val="single" w:sz="2" w:space="0" w:color="auto"/>
            </w:tcBorders>
            <w:vAlign w:val="center"/>
          </w:tcPr>
          <w:p w14:paraId="6DA355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E24633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2259663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F43A4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86C025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2430226101600</w:t>
            </w:r>
          </w:p>
        </w:tc>
        <w:tc>
          <w:tcPr>
            <w:tcW w:w="3544" w:type="dxa"/>
            <w:tcBorders>
              <w:top w:val="nil"/>
              <w:bottom w:val="single" w:sz="2" w:space="0" w:color="auto"/>
            </w:tcBorders>
            <w:vAlign w:val="center"/>
          </w:tcPr>
          <w:p w14:paraId="42A1BF8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w:t>
            </w:r>
            <w:proofErr w:type="spellStart"/>
            <w:r w:rsidRPr="00695576">
              <w:rPr>
                <w:noProof w:val="0"/>
                <w:sz w:val="22"/>
                <w:szCs w:val="22"/>
                <w:lang w:val="en-US" w:eastAsia="ru-RU"/>
              </w:rPr>
              <w:t>siliconic</w:t>
            </w:r>
            <w:proofErr w:type="spellEnd"/>
          </w:p>
        </w:tc>
        <w:tc>
          <w:tcPr>
            <w:tcW w:w="2126" w:type="dxa"/>
            <w:tcBorders>
              <w:top w:val="nil"/>
              <w:bottom w:val="single" w:sz="2" w:space="0" w:color="auto"/>
            </w:tcBorders>
            <w:vAlign w:val="center"/>
          </w:tcPr>
          <w:p w14:paraId="523CAF2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D18253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0,7000</w:t>
            </w:r>
          </w:p>
        </w:tc>
      </w:tr>
      <w:tr w:rsidR="00895AEB" w:rsidRPr="00695576" w14:paraId="2C0F92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AB3D3F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FD70E6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385092A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06171FEF"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030D2B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w:t>
            </w:r>
          </w:p>
        </w:tc>
      </w:tr>
      <w:tr w:rsidR="00895AEB" w:rsidRPr="00695576" w14:paraId="383FF60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86C0B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89BE6E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4011106202741</w:t>
            </w:r>
          </w:p>
        </w:tc>
        <w:tc>
          <w:tcPr>
            <w:tcW w:w="3544" w:type="dxa"/>
            <w:tcBorders>
              <w:top w:val="nil"/>
              <w:bottom w:val="single" w:sz="2" w:space="0" w:color="auto"/>
            </w:tcBorders>
            <w:vAlign w:val="center"/>
          </w:tcPr>
          <w:p w14:paraId="5FF6DFA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Energie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1CEEBD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kw</w:t>
            </w:r>
          </w:p>
        </w:tc>
        <w:tc>
          <w:tcPr>
            <w:tcW w:w="1985" w:type="dxa"/>
            <w:tcBorders>
              <w:top w:val="nil"/>
              <w:bottom w:val="single" w:sz="2" w:space="0" w:color="auto"/>
            </w:tcBorders>
            <w:vAlign w:val="center"/>
          </w:tcPr>
          <w:p w14:paraId="0DD8263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228D74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8CE852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5D5C58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2507F95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3DF5D0C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A574F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0,0800</w:t>
            </w:r>
          </w:p>
        </w:tc>
      </w:tr>
      <w:tr w:rsidR="00895AEB" w:rsidRPr="00695576" w14:paraId="14B9058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7C62B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32</w:t>
            </w:r>
          </w:p>
        </w:tc>
        <w:tc>
          <w:tcPr>
            <w:tcW w:w="1275" w:type="dxa"/>
            <w:tcBorders>
              <w:top w:val="single" w:sz="4" w:space="0" w:color="auto"/>
              <w:bottom w:val="single" w:sz="4" w:space="0" w:color="auto"/>
            </w:tcBorders>
            <w:vAlign w:val="center"/>
          </w:tcPr>
          <w:p w14:paraId="787E7C5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CK27C</w:t>
            </w:r>
          </w:p>
        </w:tc>
        <w:tc>
          <w:tcPr>
            <w:tcW w:w="3544" w:type="dxa"/>
            <w:tcBorders>
              <w:top w:val="single" w:sz="4" w:space="0" w:color="auto"/>
              <w:bottom w:val="single" w:sz="4" w:space="0" w:color="auto"/>
            </w:tcBorders>
            <w:vAlign w:val="center"/>
          </w:tcPr>
          <w:p w14:paraId="27764A4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Glasvanduri</w:t>
            </w:r>
            <w:proofErr w:type="spellEnd"/>
            <w:r w:rsidRPr="00695576">
              <w:rPr>
                <w:noProof w:val="0"/>
                <w:lang w:val="en-US" w:eastAsia="ru-RU"/>
              </w:rPr>
              <w:t xml:space="preserve"> din profile din mase </w:t>
            </w:r>
            <w:proofErr w:type="spellStart"/>
            <w:r w:rsidRPr="00695576">
              <w:rPr>
                <w:noProof w:val="0"/>
                <w:lang w:val="en-US" w:eastAsia="ru-RU"/>
              </w:rPr>
              <w:t>plastice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cu </w:t>
            </w:r>
            <w:proofErr w:type="spellStart"/>
            <w:r w:rsidRPr="00695576">
              <w:rPr>
                <w:noProof w:val="0"/>
                <w:lang w:val="en-US" w:eastAsia="ru-RU"/>
              </w:rPr>
              <w:t>inaltimi</w:t>
            </w:r>
            <w:proofErr w:type="spellEnd"/>
            <w:r w:rsidRPr="00695576">
              <w:rPr>
                <w:noProof w:val="0"/>
                <w:lang w:val="en-US" w:eastAsia="ru-RU"/>
              </w:rPr>
              <w:t xml:space="preserve"> pina la 35 m din </w:t>
            </w:r>
            <w:proofErr w:type="spellStart"/>
            <w:r w:rsidRPr="00695576">
              <w:rPr>
                <w:noProof w:val="0"/>
                <w:lang w:val="en-US" w:eastAsia="ru-RU"/>
              </w:rPr>
              <w:t>panouri</w:t>
            </w:r>
            <w:proofErr w:type="spellEnd"/>
            <w:r w:rsidRPr="00695576">
              <w:rPr>
                <w:noProof w:val="0"/>
                <w:lang w:val="en-US" w:eastAsia="ru-RU"/>
              </w:rPr>
              <w:t xml:space="preserve"> fixe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foi</w:t>
            </w:r>
            <w:proofErr w:type="spellEnd"/>
            <w:r w:rsidRPr="00695576">
              <w:rPr>
                <w:noProof w:val="0"/>
                <w:lang w:val="en-US" w:eastAsia="ru-RU"/>
              </w:rPr>
              <w:t xml:space="preserve"> de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Compartimentari</w:t>
            </w:r>
            <w:proofErr w:type="spellEnd"/>
            <w:r w:rsidRPr="00695576">
              <w:rPr>
                <w:noProof w:val="0"/>
                <w:lang w:val="en-US" w:eastAsia="ru-RU"/>
              </w:rPr>
              <w:t xml:space="preserve"> </w:t>
            </w:r>
            <w:proofErr w:type="spellStart"/>
            <w:r w:rsidRPr="00695576">
              <w:rPr>
                <w:noProof w:val="0"/>
                <w:lang w:val="en-US" w:eastAsia="ru-RU"/>
              </w:rPr>
              <w:t>sanitare</w:t>
            </w:r>
            <w:proofErr w:type="spellEnd"/>
            <w:r w:rsidRPr="00695576">
              <w:rPr>
                <w:noProof w:val="0"/>
                <w:lang w:val="en-US" w:eastAsia="ru-RU"/>
              </w:rPr>
              <w:t xml:space="preserve"> HPL,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sistem</w:t>
            </w:r>
            <w:proofErr w:type="spellEnd"/>
            <w:r w:rsidRPr="00695576">
              <w:rPr>
                <w:noProof w:val="0"/>
                <w:lang w:val="en-US" w:eastAsia="ru-RU"/>
              </w:rPr>
              <w:t xml:space="preserve"> </w:t>
            </w:r>
            <w:proofErr w:type="spellStart"/>
            <w:r w:rsidRPr="00695576">
              <w:rPr>
                <w:noProof w:val="0"/>
                <w:lang w:val="en-US" w:eastAsia="ru-RU"/>
              </w:rPr>
              <w:t>prindere</w:t>
            </w:r>
            <w:proofErr w:type="spellEnd"/>
            <w:r w:rsidRPr="00695576">
              <w:rPr>
                <w:noProof w:val="0"/>
                <w:lang w:val="en-US" w:eastAsia="ru-RU"/>
              </w:rPr>
              <w:t xml:space="preserve"> inox, </w:t>
            </w:r>
            <w:proofErr w:type="spellStart"/>
            <w:r w:rsidRPr="00695576">
              <w:rPr>
                <w:noProof w:val="0"/>
                <w:lang w:val="en-US" w:eastAsia="ru-RU"/>
              </w:rPr>
              <w:t>culoarea</w:t>
            </w:r>
            <w:proofErr w:type="spellEnd"/>
            <w:r w:rsidRPr="00695576">
              <w:rPr>
                <w:noProof w:val="0"/>
                <w:lang w:val="en-US" w:eastAsia="ru-RU"/>
              </w:rPr>
              <w:t xml:space="preserve"> </w:t>
            </w:r>
            <w:proofErr w:type="spellStart"/>
            <w:r w:rsidRPr="00695576">
              <w:rPr>
                <w:noProof w:val="0"/>
                <w:lang w:val="en-US" w:eastAsia="ru-RU"/>
              </w:rPr>
              <w:t>coordonat</w:t>
            </w:r>
            <w:proofErr w:type="spellEnd"/>
            <w:r w:rsidRPr="00695576">
              <w:rPr>
                <w:noProof w:val="0"/>
                <w:lang w:val="en-US" w:eastAsia="ru-RU"/>
              </w:rPr>
              <w:t xml:space="preserve"> cu </w:t>
            </w:r>
            <w:proofErr w:type="spellStart"/>
            <w:r w:rsidRPr="00695576">
              <w:rPr>
                <w:noProof w:val="0"/>
                <w:lang w:val="en-US" w:eastAsia="ru-RU"/>
              </w:rPr>
              <w:t>beneficiarul</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000CC3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4B26F4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13,0000</w:t>
            </w:r>
          </w:p>
          <w:p w14:paraId="4C63336F" w14:textId="77777777" w:rsidR="00895AEB" w:rsidRPr="00695576" w:rsidRDefault="00895AEB" w:rsidP="00305B09">
            <w:pPr>
              <w:autoSpaceDE w:val="0"/>
              <w:autoSpaceDN w:val="0"/>
              <w:jc w:val="center"/>
              <w:rPr>
                <w:noProof w:val="0"/>
                <w:lang w:val="en-US" w:eastAsia="ru-RU"/>
              </w:rPr>
            </w:pPr>
          </w:p>
        </w:tc>
      </w:tr>
      <w:tr w:rsidR="00895AEB" w:rsidRPr="00695576" w14:paraId="55775B7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1507D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6DBBFF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47604B4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5435003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0562F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13,6500</w:t>
            </w:r>
          </w:p>
        </w:tc>
      </w:tr>
      <w:tr w:rsidR="00895AEB" w:rsidRPr="00695576" w14:paraId="6C04A3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FC11A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73E53C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D214C9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1841F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4B4ED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0,6500</w:t>
            </w:r>
          </w:p>
        </w:tc>
      </w:tr>
      <w:tr w:rsidR="00895AEB" w:rsidRPr="00695576" w14:paraId="6EACB3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0D89F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772276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2030112951150</w:t>
            </w:r>
          </w:p>
        </w:tc>
        <w:tc>
          <w:tcPr>
            <w:tcW w:w="3544" w:type="dxa"/>
            <w:tcBorders>
              <w:top w:val="nil"/>
              <w:bottom w:val="single" w:sz="2" w:space="0" w:color="auto"/>
            </w:tcBorders>
            <w:vAlign w:val="center"/>
          </w:tcPr>
          <w:p w14:paraId="215DE15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Compartimentari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sanitare</w:t>
            </w:r>
            <w:proofErr w:type="spellEnd"/>
            <w:r w:rsidRPr="00695576">
              <w:rPr>
                <w:noProof w:val="0"/>
                <w:sz w:val="22"/>
                <w:szCs w:val="22"/>
                <w:lang w:val="en-US" w:eastAsia="ru-RU"/>
              </w:rPr>
              <w:t xml:space="preserve"> HPL</w:t>
            </w:r>
          </w:p>
        </w:tc>
        <w:tc>
          <w:tcPr>
            <w:tcW w:w="2126" w:type="dxa"/>
            <w:tcBorders>
              <w:top w:val="nil"/>
              <w:bottom w:val="single" w:sz="2" w:space="0" w:color="auto"/>
            </w:tcBorders>
            <w:vAlign w:val="center"/>
          </w:tcPr>
          <w:p w14:paraId="2999F74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12AF6B1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13,0000</w:t>
            </w:r>
          </w:p>
        </w:tc>
      </w:tr>
      <w:tr w:rsidR="00895AEB" w:rsidRPr="00695576" w14:paraId="5276F7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6603F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B38AB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58DDD39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510C2A4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ABE52A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39,0000</w:t>
            </w:r>
          </w:p>
        </w:tc>
      </w:tr>
      <w:tr w:rsidR="00895AEB" w:rsidRPr="00695576" w14:paraId="06F727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04300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0B402F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2416566101572</w:t>
            </w:r>
          </w:p>
        </w:tc>
        <w:tc>
          <w:tcPr>
            <w:tcW w:w="3544" w:type="dxa"/>
            <w:tcBorders>
              <w:top w:val="nil"/>
              <w:bottom w:val="single" w:sz="2" w:space="0" w:color="auto"/>
            </w:tcBorders>
            <w:vAlign w:val="center"/>
          </w:tcPr>
          <w:p w14:paraId="44E1B57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Spuma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poliuretan</w:t>
            </w:r>
            <w:proofErr w:type="spellEnd"/>
          </w:p>
        </w:tc>
        <w:tc>
          <w:tcPr>
            <w:tcW w:w="2126" w:type="dxa"/>
            <w:tcBorders>
              <w:top w:val="nil"/>
              <w:bottom w:val="single" w:sz="2" w:space="0" w:color="auto"/>
            </w:tcBorders>
            <w:vAlign w:val="center"/>
          </w:tcPr>
          <w:p w14:paraId="21FA541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B78DE5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2,7300</w:t>
            </w:r>
          </w:p>
        </w:tc>
      </w:tr>
      <w:tr w:rsidR="00895AEB" w:rsidRPr="00695576" w14:paraId="68AB59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AF1B7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2BD92E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2430226101600</w:t>
            </w:r>
          </w:p>
        </w:tc>
        <w:tc>
          <w:tcPr>
            <w:tcW w:w="3544" w:type="dxa"/>
            <w:tcBorders>
              <w:top w:val="nil"/>
              <w:bottom w:val="single" w:sz="2" w:space="0" w:color="auto"/>
            </w:tcBorders>
            <w:vAlign w:val="center"/>
          </w:tcPr>
          <w:p w14:paraId="5DB9664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w:t>
            </w:r>
            <w:proofErr w:type="spellStart"/>
            <w:r w:rsidRPr="00695576">
              <w:rPr>
                <w:noProof w:val="0"/>
                <w:sz w:val="22"/>
                <w:szCs w:val="22"/>
                <w:lang w:val="en-US" w:eastAsia="ru-RU"/>
              </w:rPr>
              <w:t>siliconic</w:t>
            </w:r>
            <w:proofErr w:type="spellEnd"/>
          </w:p>
        </w:tc>
        <w:tc>
          <w:tcPr>
            <w:tcW w:w="2126" w:type="dxa"/>
            <w:tcBorders>
              <w:top w:val="nil"/>
              <w:bottom w:val="single" w:sz="2" w:space="0" w:color="auto"/>
            </w:tcBorders>
            <w:vAlign w:val="center"/>
          </w:tcPr>
          <w:p w14:paraId="2C94D0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413DA5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0,9490</w:t>
            </w:r>
          </w:p>
        </w:tc>
      </w:tr>
      <w:tr w:rsidR="00895AEB" w:rsidRPr="00695576" w14:paraId="4579BDE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A78BA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6A5A2F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1B68DB8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20B9C98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2759FA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6,5000</w:t>
            </w:r>
          </w:p>
        </w:tc>
      </w:tr>
      <w:tr w:rsidR="00895AEB" w:rsidRPr="00695576" w14:paraId="03D4C6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78102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B1086F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4011106202741</w:t>
            </w:r>
          </w:p>
        </w:tc>
        <w:tc>
          <w:tcPr>
            <w:tcW w:w="3544" w:type="dxa"/>
            <w:tcBorders>
              <w:top w:val="nil"/>
              <w:bottom w:val="single" w:sz="2" w:space="0" w:color="auto"/>
            </w:tcBorders>
            <w:vAlign w:val="center"/>
          </w:tcPr>
          <w:p w14:paraId="64160FD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Energie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3D6B673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kw</w:t>
            </w:r>
          </w:p>
        </w:tc>
        <w:tc>
          <w:tcPr>
            <w:tcW w:w="1985" w:type="dxa"/>
            <w:tcBorders>
              <w:top w:val="nil"/>
              <w:bottom w:val="single" w:sz="2" w:space="0" w:color="auto"/>
            </w:tcBorders>
            <w:vAlign w:val="center"/>
          </w:tcPr>
          <w:p w14:paraId="5C64030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5,2000</w:t>
            </w:r>
          </w:p>
        </w:tc>
      </w:tr>
      <w:tr w:rsidR="00895AEB" w:rsidRPr="00695576" w14:paraId="5C3D76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14D708A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1874E4A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4" w:space="0" w:color="auto"/>
            </w:tcBorders>
            <w:vAlign w:val="center"/>
          </w:tcPr>
          <w:p w14:paraId="57740A7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4" w:space="0" w:color="auto"/>
            </w:tcBorders>
            <w:vAlign w:val="center"/>
          </w:tcPr>
          <w:p w14:paraId="19C376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4" w:space="0" w:color="auto"/>
            </w:tcBorders>
            <w:vAlign w:val="center"/>
          </w:tcPr>
          <w:p w14:paraId="7A9FB70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0,2600</w:t>
            </w:r>
          </w:p>
        </w:tc>
      </w:tr>
      <w:tr w:rsidR="00895AEB" w:rsidRPr="00695576" w14:paraId="37A0985A"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3CE71AA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8F66684"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FC7945E"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5693BFC0"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D300E46" w14:textId="77777777" w:rsidR="00895AEB" w:rsidRPr="00695576" w:rsidRDefault="00895AEB" w:rsidP="00305B09">
            <w:pPr>
              <w:autoSpaceDE w:val="0"/>
              <w:autoSpaceDN w:val="0"/>
              <w:rPr>
                <w:noProof w:val="0"/>
                <w:lang w:val="en-US" w:eastAsia="ru-RU"/>
              </w:rPr>
            </w:pPr>
          </w:p>
        </w:tc>
      </w:tr>
      <w:tr w:rsidR="00895AEB" w:rsidRPr="00695576" w14:paraId="3BF95AE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701978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31EDFE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2813E52"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4340A49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21F7D6D5" w14:textId="77777777" w:rsidR="00895AEB" w:rsidRPr="00695576" w:rsidRDefault="00895AEB" w:rsidP="00305B09">
            <w:pPr>
              <w:autoSpaceDE w:val="0"/>
              <w:autoSpaceDN w:val="0"/>
              <w:rPr>
                <w:noProof w:val="0"/>
                <w:lang w:val="en-US" w:eastAsia="ru-RU"/>
              </w:rPr>
            </w:pPr>
          </w:p>
        </w:tc>
      </w:tr>
      <w:tr w:rsidR="00895AEB" w:rsidRPr="00695576" w14:paraId="644A859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821529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16A62AA"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957FE9B"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4FCF5AE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60DEF42E" w14:textId="77777777" w:rsidR="00895AEB" w:rsidRPr="00695576" w:rsidRDefault="00895AEB" w:rsidP="00305B09">
            <w:pPr>
              <w:autoSpaceDE w:val="0"/>
              <w:autoSpaceDN w:val="0"/>
              <w:rPr>
                <w:noProof w:val="0"/>
                <w:lang w:val="en-US" w:eastAsia="ru-RU"/>
              </w:rPr>
            </w:pPr>
          </w:p>
        </w:tc>
      </w:tr>
      <w:tr w:rsidR="00895AEB" w:rsidRPr="00695576" w14:paraId="7859804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9F4D05F"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FEA9B69"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658EF40"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5CDF378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7A610DC0" w14:textId="77777777" w:rsidR="00895AEB" w:rsidRPr="00695576" w:rsidRDefault="00895AEB" w:rsidP="00305B09">
            <w:pPr>
              <w:autoSpaceDE w:val="0"/>
              <w:autoSpaceDN w:val="0"/>
              <w:rPr>
                <w:noProof w:val="0"/>
                <w:lang w:val="en-US" w:eastAsia="ru-RU"/>
              </w:rPr>
            </w:pPr>
          </w:p>
        </w:tc>
      </w:tr>
      <w:tr w:rsidR="00895AEB" w:rsidRPr="00695576" w14:paraId="7EF74B2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C9BE610"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3D5B06E"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7DE43C7"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04DAFEA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606788C8" w14:textId="77777777" w:rsidR="00895AEB" w:rsidRPr="00695576" w:rsidRDefault="00895AEB" w:rsidP="00305B09">
            <w:pPr>
              <w:autoSpaceDE w:val="0"/>
              <w:autoSpaceDN w:val="0"/>
              <w:rPr>
                <w:noProof w:val="0"/>
                <w:lang w:val="en-US" w:eastAsia="ru-RU"/>
              </w:rPr>
            </w:pPr>
          </w:p>
        </w:tc>
      </w:tr>
      <w:tr w:rsidR="00895AEB" w:rsidRPr="00695576" w14:paraId="48CAA0F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00A0F1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CF21151"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D8F252B"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7791CD2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2F78CFDA" w14:textId="77777777" w:rsidR="00895AEB" w:rsidRPr="00695576" w:rsidRDefault="00895AEB" w:rsidP="00305B09">
            <w:pPr>
              <w:autoSpaceDE w:val="0"/>
              <w:autoSpaceDN w:val="0"/>
              <w:rPr>
                <w:noProof w:val="0"/>
                <w:lang w:val="en-US" w:eastAsia="ru-RU"/>
              </w:rPr>
            </w:pPr>
          </w:p>
        </w:tc>
      </w:tr>
      <w:tr w:rsidR="00895AEB" w:rsidRPr="00695576" w14:paraId="080017D6"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208DAAC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5DD4A9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5845D5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Timplarie</w:t>
            </w:r>
            <w:proofErr w:type="spellEnd"/>
          </w:p>
          <w:p w14:paraId="01FD0F6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64447227"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30DC218E" w14:textId="77777777" w:rsidR="00895AEB" w:rsidRPr="00695576" w:rsidRDefault="00895AEB" w:rsidP="00305B09">
            <w:pPr>
              <w:autoSpaceDE w:val="0"/>
              <w:autoSpaceDN w:val="0"/>
              <w:rPr>
                <w:noProof w:val="0"/>
                <w:lang w:val="en-US" w:eastAsia="ru-RU"/>
              </w:rPr>
            </w:pPr>
          </w:p>
        </w:tc>
      </w:tr>
      <w:tr w:rsidR="00895AEB" w:rsidRPr="00695576" w14:paraId="6972DE1D"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069F18A7"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20818314"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238E69E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1.3.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2980F837"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53BF2C26"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680D834C" w14:textId="77777777" w:rsidR="00895AEB" w:rsidRPr="00695576" w:rsidRDefault="00895AEB" w:rsidP="00305B09">
            <w:pPr>
              <w:autoSpaceDE w:val="0"/>
              <w:autoSpaceDN w:val="0"/>
              <w:rPr>
                <w:noProof w:val="0"/>
                <w:lang w:val="en-US" w:eastAsia="ru-RU"/>
              </w:rPr>
            </w:pPr>
          </w:p>
        </w:tc>
      </w:tr>
      <w:tr w:rsidR="00895AEB" w:rsidRPr="00695576" w14:paraId="7492E9A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6BFE0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w:t>
            </w:r>
          </w:p>
        </w:tc>
        <w:tc>
          <w:tcPr>
            <w:tcW w:w="1275" w:type="dxa"/>
            <w:tcBorders>
              <w:top w:val="single" w:sz="4" w:space="0" w:color="auto"/>
              <w:bottom w:val="single" w:sz="4" w:space="0" w:color="auto"/>
            </w:tcBorders>
            <w:vAlign w:val="center"/>
          </w:tcPr>
          <w:p w14:paraId="3A1E9E1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RpEE24A</w:t>
            </w:r>
          </w:p>
        </w:tc>
        <w:tc>
          <w:tcPr>
            <w:tcW w:w="3544" w:type="dxa"/>
            <w:tcBorders>
              <w:top w:val="single" w:sz="4" w:space="0" w:color="auto"/>
              <w:bottom w:val="single" w:sz="4" w:space="0" w:color="auto"/>
            </w:tcBorders>
            <w:vAlign w:val="center"/>
          </w:tcPr>
          <w:p w14:paraId="43A2A427"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aparatelor</w:t>
            </w:r>
            <w:proofErr w:type="spellEnd"/>
            <w:r w:rsidRPr="00695576">
              <w:rPr>
                <w:noProof w:val="0"/>
                <w:lang w:val="en-US" w:eastAsia="ru-RU"/>
              </w:rPr>
              <w:t xml:space="preserve"> </w:t>
            </w:r>
            <w:proofErr w:type="spellStart"/>
            <w:r w:rsidRPr="00695576">
              <w:rPr>
                <w:noProof w:val="0"/>
                <w:lang w:val="en-US" w:eastAsia="ru-RU"/>
              </w:rPr>
              <w:t>electrice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curent</w:t>
            </w:r>
            <w:proofErr w:type="spellEnd"/>
            <w:r w:rsidRPr="00695576">
              <w:rPr>
                <w:noProof w:val="0"/>
                <w:lang w:val="en-US" w:eastAsia="ru-RU"/>
              </w:rPr>
              <w:t xml:space="preserve"> </w:t>
            </w:r>
            <w:proofErr w:type="gramStart"/>
            <w:r w:rsidRPr="00695576">
              <w:rPr>
                <w:noProof w:val="0"/>
                <w:lang w:val="en-US" w:eastAsia="ru-RU"/>
              </w:rPr>
              <w:t>tari :</w:t>
            </w:r>
            <w:proofErr w:type="gramEnd"/>
            <w:r w:rsidRPr="00695576">
              <w:rPr>
                <w:noProof w:val="0"/>
                <w:lang w:val="en-US" w:eastAsia="ru-RU"/>
              </w:rPr>
              <w:t xml:space="preserve"> </w:t>
            </w:r>
            <w:proofErr w:type="spellStart"/>
            <w:r w:rsidRPr="00695576">
              <w:rPr>
                <w:noProof w:val="0"/>
                <w:lang w:val="en-US" w:eastAsia="ru-RU"/>
              </w:rPr>
              <w:t>unipolare</w:t>
            </w:r>
            <w:proofErr w:type="spellEnd"/>
            <w:r w:rsidRPr="00695576">
              <w:rPr>
                <w:noProof w:val="0"/>
                <w:lang w:val="en-US" w:eastAsia="ru-RU"/>
              </w:rPr>
              <w:t xml:space="preserve"> (</w:t>
            </w:r>
            <w:proofErr w:type="spellStart"/>
            <w:r w:rsidRPr="00695576">
              <w:rPr>
                <w:noProof w:val="0"/>
                <w:lang w:val="en-US" w:eastAsia="ru-RU"/>
              </w:rPr>
              <w:t>prize,intrerupatoare</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51804BE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1EDA22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5473ABCE" w14:textId="77777777" w:rsidR="00895AEB" w:rsidRPr="00695576" w:rsidRDefault="00895AEB" w:rsidP="00305B09">
            <w:pPr>
              <w:autoSpaceDE w:val="0"/>
              <w:autoSpaceDN w:val="0"/>
              <w:jc w:val="center"/>
              <w:rPr>
                <w:noProof w:val="0"/>
                <w:lang w:val="en-US" w:eastAsia="ru-RU"/>
              </w:rPr>
            </w:pPr>
          </w:p>
        </w:tc>
      </w:tr>
      <w:tr w:rsidR="00895AEB" w:rsidRPr="00695576" w14:paraId="138A4F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1ABA7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370E29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4CB28A6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7873BA6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AC3C5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0,2400</w:t>
            </w:r>
          </w:p>
        </w:tc>
      </w:tr>
      <w:tr w:rsidR="00895AEB" w:rsidRPr="00695576" w14:paraId="61D63BD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C2745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34</w:t>
            </w:r>
          </w:p>
        </w:tc>
        <w:tc>
          <w:tcPr>
            <w:tcW w:w="1275" w:type="dxa"/>
            <w:tcBorders>
              <w:top w:val="single" w:sz="4" w:space="0" w:color="auto"/>
              <w:bottom w:val="single" w:sz="4" w:space="0" w:color="auto"/>
            </w:tcBorders>
            <w:vAlign w:val="center"/>
          </w:tcPr>
          <w:p w14:paraId="4992D2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RpEF23A</w:t>
            </w:r>
          </w:p>
        </w:tc>
        <w:tc>
          <w:tcPr>
            <w:tcW w:w="3544" w:type="dxa"/>
            <w:tcBorders>
              <w:top w:val="single" w:sz="4" w:space="0" w:color="auto"/>
              <w:bottom w:val="single" w:sz="4" w:space="0" w:color="auto"/>
            </w:tcBorders>
            <w:vAlign w:val="center"/>
          </w:tcPr>
          <w:p w14:paraId="20A38E5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de </w:t>
            </w:r>
            <w:proofErr w:type="spellStart"/>
            <w:r w:rsidRPr="00695576">
              <w:rPr>
                <w:noProof w:val="0"/>
                <w:lang w:val="en-US" w:eastAsia="ru-RU"/>
              </w:rPr>
              <w:t>corpuri</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orice</w:t>
            </w:r>
            <w:proofErr w:type="spellEnd"/>
            <w:r w:rsidRPr="00695576">
              <w:rPr>
                <w:noProof w:val="0"/>
                <w:lang w:val="en-US" w:eastAsia="ru-RU"/>
              </w:rPr>
              <w:t xml:space="preserve"> tip, </w:t>
            </w:r>
            <w:proofErr w:type="spellStart"/>
            <w:r w:rsidRPr="00695576">
              <w:rPr>
                <w:noProof w:val="0"/>
                <w:lang w:val="en-US" w:eastAsia="ru-RU"/>
              </w:rPr>
              <w:t>inclisiv</w:t>
            </w:r>
            <w:proofErr w:type="spellEnd"/>
            <w:r w:rsidRPr="00695576">
              <w:rPr>
                <w:noProof w:val="0"/>
                <w:lang w:val="en-US" w:eastAsia="ru-RU"/>
              </w:rPr>
              <w:t xml:space="preserve"> </w:t>
            </w:r>
            <w:proofErr w:type="spellStart"/>
            <w:r w:rsidRPr="00695576">
              <w:rPr>
                <w:noProof w:val="0"/>
                <w:lang w:val="en-US" w:eastAsia="ru-RU"/>
              </w:rPr>
              <w:t>tijele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globurile</w:t>
            </w:r>
            <w:proofErr w:type="spellEnd"/>
          </w:p>
        </w:tc>
        <w:tc>
          <w:tcPr>
            <w:tcW w:w="2126" w:type="dxa"/>
            <w:tcBorders>
              <w:top w:val="single" w:sz="4" w:space="0" w:color="auto"/>
              <w:bottom w:val="single" w:sz="4" w:space="0" w:color="auto"/>
            </w:tcBorders>
            <w:vAlign w:val="center"/>
          </w:tcPr>
          <w:p w14:paraId="3D9763E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3E0BB1B"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F76F65E" w14:textId="77777777" w:rsidR="00895AEB" w:rsidRPr="00695576" w:rsidRDefault="00895AEB" w:rsidP="00305B09">
            <w:pPr>
              <w:autoSpaceDE w:val="0"/>
              <w:autoSpaceDN w:val="0"/>
              <w:jc w:val="center"/>
              <w:rPr>
                <w:noProof w:val="0"/>
                <w:lang w:val="en-US" w:eastAsia="ru-RU"/>
              </w:rPr>
            </w:pPr>
          </w:p>
        </w:tc>
      </w:tr>
      <w:tr w:rsidR="00895AEB" w:rsidRPr="00695576" w14:paraId="233DE0D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C313E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0DE77F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31AD988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6BC20D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E991E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0,4400</w:t>
            </w:r>
          </w:p>
        </w:tc>
      </w:tr>
      <w:tr w:rsidR="00895AEB" w:rsidRPr="00695576" w14:paraId="4390E20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7E7E60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35</w:t>
            </w:r>
          </w:p>
        </w:tc>
        <w:tc>
          <w:tcPr>
            <w:tcW w:w="1275" w:type="dxa"/>
            <w:tcBorders>
              <w:top w:val="single" w:sz="4" w:space="0" w:color="auto"/>
              <w:bottom w:val="single" w:sz="4" w:space="0" w:color="auto"/>
            </w:tcBorders>
            <w:vAlign w:val="center"/>
          </w:tcPr>
          <w:p w14:paraId="366FBA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08-02-409-1</w:t>
            </w:r>
          </w:p>
        </w:tc>
        <w:tc>
          <w:tcPr>
            <w:tcW w:w="3544" w:type="dxa"/>
            <w:tcBorders>
              <w:top w:val="single" w:sz="4" w:space="0" w:color="auto"/>
              <w:bottom w:val="single" w:sz="4" w:space="0" w:color="auto"/>
            </w:tcBorders>
            <w:vAlign w:val="center"/>
          </w:tcPr>
          <w:p w14:paraId="7749668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w:t>
            </w:r>
            <w:proofErr w:type="spellStart"/>
            <w:r w:rsidRPr="00695576">
              <w:rPr>
                <w:noProof w:val="0"/>
                <w:lang w:val="en-US" w:eastAsia="ru-RU"/>
              </w:rPr>
              <w:t>vinilplast</w:t>
            </w:r>
            <w:proofErr w:type="spellEnd"/>
            <w:r w:rsidRPr="00695576">
              <w:rPr>
                <w:noProof w:val="0"/>
                <w:lang w:val="en-US" w:eastAsia="ru-RU"/>
              </w:rPr>
              <w:t xml:space="preserve"> pe </w:t>
            </w:r>
            <w:proofErr w:type="spellStart"/>
            <w:r w:rsidRPr="00695576">
              <w:rPr>
                <w:noProof w:val="0"/>
                <w:lang w:val="en-US" w:eastAsia="ru-RU"/>
              </w:rPr>
              <w:t>contructii</w:t>
            </w:r>
            <w:proofErr w:type="spellEnd"/>
            <w:r w:rsidRPr="00695576">
              <w:rPr>
                <w:noProof w:val="0"/>
                <w:lang w:val="en-US" w:eastAsia="ru-RU"/>
              </w:rPr>
              <w:t xml:space="preserve"> </w:t>
            </w:r>
            <w:proofErr w:type="spellStart"/>
            <w:r w:rsidRPr="00695576">
              <w:rPr>
                <w:noProof w:val="0"/>
                <w:lang w:val="en-US" w:eastAsia="ru-RU"/>
              </w:rPr>
              <w:t>instalate</w:t>
            </w:r>
            <w:proofErr w:type="spellEnd"/>
            <w:r w:rsidRPr="00695576">
              <w:rPr>
                <w:noProof w:val="0"/>
                <w:lang w:val="en-US" w:eastAsia="ru-RU"/>
              </w:rPr>
              <w:t xml:space="preserve">, pe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fixare</w:t>
            </w:r>
            <w:proofErr w:type="spellEnd"/>
            <w:r w:rsidRPr="00695576">
              <w:rPr>
                <w:noProof w:val="0"/>
                <w:lang w:val="en-US" w:eastAsia="ru-RU"/>
              </w:rPr>
              <w:t xml:space="preserve"> cu </w:t>
            </w:r>
            <w:proofErr w:type="spellStart"/>
            <w:r w:rsidRPr="00695576">
              <w:rPr>
                <w:noProof w:val="0"/>
                <w:lang w:val="en-US" w:eastAsia="ru-RU"/>
              </w:rPr>
              <w:t>scoabe</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pina la 25 mm</w:t>
            </w:r>
          </w:p>
        </w:tc>
        <w:tc>
          <w:tcPr>
            <w:tcW w:w="2126" w:type="dxa"/>
            <w:tcBorders>
              <w:top w:val="single" w:sz="4" w:space="0" w:color="auto"/>
              <w:bottom w:val="single" w:sz="4" w:space="0" w:color="auto"/>
            </w:tcBorders>
            <w:vAlign w:val="center"/>
          </w:tcPr>
          <w:p w14:paraId="55EECF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4597D9EB"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0,4500</w:t>
            </w:r>
          </w:p>
          <w:p w14:paraId="6D8FDFFD" w14:textId="77777777" w:rsidR="00895AEB" w:rsidRPr="00695576" w:rsidRDefault="00895AEB" w:rsidP="00305B09">
            <w:pPr>
              <w:autoSpaceDE w:val="0"/>
              <w:autoSpaceDN w:val="0"/>
              <w:jc w:val="center"/>
              <w:rPr>
                <w:noProof w:val="0"/>
                <w:lang w:val="en-US" w:eastAsia="ru-RU"/>
              </w:rPr>
            </w:pPr>
          </w:p>
        </w:tc>
      </w:tr>
      <w:tr w:rsidR="00895AEB" w:rsidRPr="00695576" w14:paraId="7219EC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3BD66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A9DC9B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324F910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317C5BF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AE0EE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10,7100</w:t>
            </w:r>
          </w:p>
        </w:tc>
      </w:tr>
      <w:tr w:rsidR="00895AEB" w:rsidRPr="00695576" w14:paraId="363EFD3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845B5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B02E9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1010813</w:t>
            </w:r>
          </w:p>
        </w:tc>
        <w:tc>
          <w:tcPr>
            <w:tcW w:w="3544" w:type="dxa"/>
            <w:tcBorders>
              <w:top w:val="nil"/>
              <w:bottom w:val="single" w:sz="2" w:space="0" w:color="auto"/>
            </w:tcBorders>
            <w:vAlign w:val="center"/>
          </w:tcPr>
          <w:p w14:paraId="10F7E32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Sirma</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otel</w:t>
            </w:r>
            <w:proofErr w:type="spellEnd"/>
            <w:r w:rsidRPr="00695576">
              <w:rPr>
                <w:noProof w:val="0"/>
                <w:sz w:val="22"/>
                <w:szCs w:val="22"/>
                <w:lang w:val="en-US" w:eastAsia="ru-RU"/>
              </w:rPr>
              <w:t xml:space="preserve"> cu carbon </w:t>
            </w:r>
            <w:proofErr w:type="spellStart"/>
            <w:r w:rsidRPr="00695576">
              <w:rPr>
                <w:noProof w:val="0"/>
                <w:sz w:val="22"/>
                <w:szCs w:val="22"/>
                <w:lang w:val="en-US" w:eastAsia="ru-RU"/>
              </w:rPr>
              <w:t>redus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diferite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destinatii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zincata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diametru</w:t>
            </w:r>
            <w:proofErr w:type="spellEnd"/>
            <w:r w:rsidRPr="00695576">
              <w:rPr>
                <w:noProof w:val="0"/>
                <w:sz w:val="22"/>
                <w:szCs w:val="22"/>
                <w:lang w:val="en-US" w:eastAsia="ru-RU"/>
              </w:rPr>
              <w:t xml:space="preserve"> 3,0 mm</w:t>
            </w:r>
          </w:p>
        </w:tc>
        <w:tc>
          <w:tcPr>
            <w:tcW w:w="2126" w:type="dxa"/>
            <w:tcBorders>
              <w:top w:val="nil"/>
              <w:bottom w:val="single" w:sz="2" w:space="0" w:color="auto"/>
            </w:tcBorders>
            <w:vAlign w:val="center"/>
          </w:tcPr>
          <w:p w14:paraId="10D1D43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5CC615C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0,0009</w:t>
            </w:r>
          </w:p>
        </w:tc>
      </w:tr>
      <w:tr w:rsidR="00895AEB" w:rsidRPr="00695576" w14:paraId="7647065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84F31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6F41A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1011924</w:t>
            </w:r>
          </w:p>
        </w:tc>
        <w:tc>
          <w:tcPr>
            <w:tcW w:w="3544" w:type="dxa"/>
            <w:tcBorders>
              <w:top w:val="nil"/>
              <w:bottom w:val="single" w:sz="2" w:space="0" w:color="auto"/>
            </w:tcBorders>
            <w:vAlign w:val="center"/>
          </w:tcPr>
          <w:p w14:paraId="033589C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Electrozi</w:t>
            </w:r>
            <w:proofErr w:type="spellEnd"/>
            <w:r w:rsidRPr="00695576">
              <w:rPr>
                <w:noProof w:val="0"/>
                <w:sz w:val="22"/>
                <w:szCs w:val="22"/>
                <w:lang w:val="en-US" w:eastAsia="ru-RU"/>
              </w:rPr>
              <w:t xml:space="preserve"> Э42А, </w:t>
            </w:r>
            <w:proofErr w:type="spellStart"/>
            <w:r w:rsidRPr="00695576">
              <w:rPr>
                <w:noProof w:val="0"/>
                <w:sz w:val="22"/>
                <w:szCs w:val="22"/>
                <w:lang w:val="en-US" w:eastAsia="ru-RU"/>
              </w:rPr>
              <w:t>diametru</w:t>
            </w:r>
            <w:proofErr w:type="spellEnd"/>
            <w:r w:rsidRPr="00695576">
              <w:rPr>
                <w:noProof w:val="0"/>
                <w:sz w:val="22"/>
                <w:szCs w:val="22"/>
                <w:lang w:val="en-US" w:eastAsia="ru-RU"/>
              </w:rPr>
              <w:t xml:space="preserve"> 4 mm </w:t>
            </w:r>
          </w:p>
        </w:tc>
        <w:tc>
          <w:tcPr>
            <w:tcW w:w="2126" w:type="dxa"/>
            <w:tcBorders>
              <w:top w:val="nil"/>
              <w:bottom w:val="single" w:sz="2" w:space="0" w:color="auto"/>
            </w:tcBorders>
            <w:vAlign w:val="center"/>
          </w:tcPr>
          <w:p w14:paraId="37F2FAB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F8A435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0,4320</w:t>
            </w:r>
          </w:p>
        </w:tc>
      </w:tr>
      <w:tr w:rsidR="00895AEB" w:rsidRPr="00695576" w14:paraId="18216C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CA793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B981AF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1019100</w:t>
            </w:r>
          </w:p>
        </w:tc>
        <w:tc>
          <w:tcPr>
            <w:tcW w:w="3544" w:type="dxa"/>
            <w:tcBorders>
              <w:top w:val="nil"/>
              <w:bottom w:val="single" w:sz="2" w:space="0" w:color="auto"/>
            </w:tcBorders>
            <w:vAlign w:val="center"/>
          </w:tcPr>
          <w:p w14:paraId="154EC76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Cartus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impuscat</w:t>
            </w:r>
            <w:proofErr w:type="spellEnd"/>
          </w:p>
        </w:tc>
        <w:tc>
          <w:tcPr>
            <w:tcW w:w="2126" w:type="dxa"/>
            <w:tcBorders>
              <w:top w:val="nil"/>
              <w:bottom w:val="single" w:sz="2" w:space="0" w:color="auto"/>
            </w:tcBorders>
            <w:vAlign w:val="center"/>
          </w:tcPr>
          <w:p w14:paraId="0A4570D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506FC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6,0300</w:t>
            </w:r>
          </w:p>
        </w:tc>
      </w:tr>
      <w:tr w:rsidR="00895AEB" w:rsidRPr="00695576" w14:paraId="75885E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5805D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E4A4E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1019109</w:t>
            </w:r>
          </w:p>
        </w:tc>
        <w:tc>
          <w:tcPr>
            <w:tcW w:w="3544" w:type="dxa"/>
            <w:tcBorders>
              <w:top w:val="nil"/>
              <w:bottom w:val="single" w:sz="2" w:space="0" w:color="auto"/>
            </w:tcBorders>
            <w:vAlign w:val="center"/>
          </w:tcPr>
          <w:p w14:paraId="5A971AA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71E6E9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29552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6,0300</w:t>
            </w:r>
          </w:p>
        </w:tc>
      </w:tr>
      <w:tr w:rsidR="00895AEB" w:rsidRPr="00695576" w14:paraId="0ACDE3C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A7608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2E522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1139042</w:t>
            </w:r>
          </w:p>
        </w:tc>
        <w:tc>
          <w:tcPr>
            <w:tcW w:w="3544" w:type="dxa"/>
            <w:tcBorders>
              <w:top w:val="nil"/>
              <w:bottom w:val="single" w:sz="2" w:space="0" w:color="auto"/>
            </w:tcBorders>
            <w:vAlign w:val="center"/>
          </w:tcPr>
          <w:p w14:paraId="1F11ECA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Clei</w:t>
            </w:r>
            <w:proofErr w:type="spellEnd"/>
            <w:r w:rsidRPr="00695576">
              <w:rPr>
                <w:noProof w:val="0"/>
                <w:sz w:val="22"/>
                <w:szCs w:val="22"/>
                <w:lang w:val="en-US" w:eastAsia="ru-RU"/>
              </w:rPr>
              <w:t xml:space="preserve"> "БМК-5k"</w:t>
            </w:r>
          </w:p>
        </w:tc>
        <w:tc>
          <w:tcPr>
            <w:tcW w:w="2126" w:type="dxa"/>
            <w:tcBorders>
              <w:top w:val="nil"/>
              <w:bottom w:val="single" w:sz="2" w:space="0" w:color="auto"/>
            </w:tcBorders>
            <w:vAlign w:val="center"/>
          </w:tcPr>
          <w:p w14:paraId="0DB141C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4361B9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0,0900</w:t>
            </w:r>
          </w:p>
        </w:tc>
      </w:tr>
      <w:tr w:rsidR="00895AEB" w:rsidRPr="00695576" w14:paraId="25E126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A6F97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BBC42D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5009030</w:t>
            </w:r>
          </w:p>
        </w:tc>
        <w:tc>
          <w:tcPr>
            <w:tcW w:w="3544" w:type="dxa"/>
            <w:tcBorders>
              <w:top w:val="nil"/>
              <w:bottom w:val="single" w:sz="2" w:space="0" w:color="auto"/>
            </w:tcBorders>
            <w:vAlign w:val="center"/>
          </w:tcPr>
          <w:p w14:paraId="005CDCF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Flanse</w:t>
            </w:r>
            <w:proofErr w:type="spellEnd"/>
          </w:p>
        </w:tc>
        <w:tc>
          <w:tcPr>
            <w:tcW w:w="2126" w:type="dxa"/>
            <w:tcBorders>
              <w:top w:val="nil"/>
              <w:bottom w:val="single" w:sz="2" w:space="0" w:color="auto"/>
            </w:tcBorders>
            <w:vAlign w:val="center"/>
          </w:tcPr>
          <w:p w14:paraId="0595C5A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DCD3E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0,4500</w:t>
            </w:r>
          </w:p>
        </w:tc>
      </w:tr>
      <w:tr w:rsidR="00895AEB" w:rsidRPr="00695576" w14:paraId="4A5E02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914E2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66F56C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5009031</w:t>
            </w:r>
          </w:p>
        </w:tc>
        <w:tc>
          <w:tcPr>
            <w:tcW w:w="3544" w:type="dxa"/>
            <w:tcBorders>
              <w:top w:val="nil"/>
              <w:bottom w:val="single" w:sz="2" w:space="0" w:color="auto"/>
            </w:tcBorders>
            <w:vAlign w:val="center"/>
          </w:tcPr>
          <w:p w14:paraId="5861D84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Scoabe</w:t>
            </w:r>
            <w:proofErr w:type="spellEnd"/>
          </w:p>
        </w:tc>
        <w:tc>
          <w:tcPr>
            <w:tcW w:w="2126" w:type="dxa"/>
            <w:tcBorders>
              <w:top w:val="nil"/>
              <w:bottom w:val="single" w:sz="2" w:space="0" w:color="auto"/>
            </w:tcBorders>
            <w:vAlign w:val="center"/>
          </w:tcPr>
          <w:p w14:paraId="3CB2110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644041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3,0150</w:t>
            </w:r>
          </w:p>
        </w:tc>
      </w:tr>
      <w:tr w:rsidR="00895AEB" w:rsidRPr="00695576" w14:paraId="420336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98BD2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9C432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36C8F06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55BC8DD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D996D4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8,1000</w:t>
            </w:r>
          </w:p>
        </w:tc>
      </w:tr>
      <w:tr w:rsidR="00895AEB" w:rsidRPr="00695576" w14:paraId="7098EE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40864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6D0A8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5009070</w:t>
            </w:r>
          </w:p>
        </w:tc>
        <w:tc>
          <w:tcPr>
            <w:tcW w:w="3544" w:type="dxa"/>
            <w:tcBorders>
              <w:top w:val="nil"/>
              <w:bottom w:val="single" w:sz="2" w:space="0" w:color="auto"/>
            </w:tcBorders>
            <w:vAlign w:val="center"/>
          </w:tcPr>
          <w:p w14:paraId="703A56C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Racordari</w:t>
            </w:r>
            <w:proofErr w:type="spellEnd"/>
          </w:p>
        </w:tc>
        <w:tc>
          <w:tcPr>
            <w:tcW w:w="2126" w:type="dxa"/>
            <w:tcBorders>
              <w:top w:val="nil"/>
              <w:bottom w:val="single" w:sz="2" w:space="0" w:color="auto"/>
            </w:tcBorders>
            <w:vAlign w:val="center"/>
          </w:tcPr>
          <w:p w14:paraId="091FF9C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ABEB0F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0,8100</w:t>
            </w:r>
          </w:p>
        </w:tc>
      </w:tr>
      <w:tr w:rsidR="00895AEB" w:rsidRPr="00695576" w14:paraId="06F426E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0AD8A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925F6A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20742DC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240DCFB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0E75D5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0,0495</w:t>
            </w:r>
          </w:p>
        </w:tc>
      </w:tr>
      <w:tr w:rsidR="00895AEB" w:rsidRPr="00695576" w14:paraId="529CEC2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86098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29033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030902</w:t>
            </w:r>
          </w:p>
        </w:tc>
        <w:tc>
          <w:tcPr>
            <w:tcW w:w="3544" w:type="dxa"/>
            <w:tcBorders>
              <w:top w:val="nil"/>
              <w:bottom w:val="single" w:sz="2" w:space="0" w:color="auto"/>
            </w:tcBorders>
            <w:vAlign w:val="center"/>
          </w:tcPr>
          <w:p w14:paraId="246D608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Ascensoare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hidraulice</w:t>
            </w:r>
            <w:proofErr w:type="spellEnd"/>
            <w:r w:rsidRPr="00695576">
              <w:rPr>
                <w:noProof w:val="0"/>
                <w:sz w:val="22"/>
                <w:szCs w:val="22"/>
                <w:lang w:val="en-US" w:eastAsia="ru-RU"/>
              </w:rPr>
              <w:t xml:space="preserve">, capacitate de </w:t>
            </w:r>
            <w:proofErr w:type="spellStart"/>
            <w:r w:rsidRPr="00695576">
              <w:rPr>
                <w:noProof w:val="0"/>
                <w:sz w:val="22"/>
                <w:szCs w:val="22"/>
                <w:lang w:val="en-US" w:eastAsia="ru-RU"/>
              </w:rPr>
              <w:t>ridicare</w:t>
            </w:r>
            <w:proofErr w:type="spellEnd"/>
            <w:r w:rsidRPr="00695576">
              <w:rPr>
                <w:noProof w:val="0"/>
                <w:sz w:val="22"/>
                <w:szCs w:val="22"/>
                <w:lang w:val="en-US" w:eastAsia="ru-RU"/>
              </w:rPr>
              <w:t xml:space="preserve"> 10 m</w:t>
            </w:r>
          </w:p>
        </w:tc>
        <w:tc>
          <w:tcPr>
            <w:tcW w:w="2126" w:type="dxa"/>
            <w:tcBorders>
              <w:top w:val="nil"/>
              <w:bottom w:val="single" w:sz="2" w:space="0" w:color="auto"/>
            </w:tcBorders>
            <w:vAlign w:val="center"/>
          </w:tcPr>
          <w:p w14:paraId="131BCA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C2997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7,1100</w:t>
            </w:r>
          </w:p>
        </w:tc>
      </w:tr>
      <w:tr w:rsidR="00895AEB" w:rsidRPr="00695576" w14:paraId="0BFF70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1BCBC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65CC6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040502</w:t>
            </w:r>
          </w:p>
        </w:tc>
        <w:tc>
          <w:tcPr>
            <w:tcW w:w="3544" w:type="dxa"/>
            <w:tcBorders>
              <w:top w:val="nil"/>
              <w:bottom w:val="single" w:sz="2" w:space="0" w:color="auto"/>
            </w:tcBorders>
            <w:vAlign w:val="center"/>
          </w:tcPr>
          <w:p w14:paraId="5E5EE12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sudare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manuala</w:t>
            </w:r>
            <w:proofErr w:type="spellEnd"/>
            <w:r w:rsidRPr="00695576">
              <w:rPr>
                <w:noProof w:val="0"/>
                <w:sz w:val="22"/>
                <w:szCs w:val="22"/>
                <w:lang w:val="en-US" w:eastAsia="ru-RU"/>
              </w:rPr>
              <w:t xml:space="preserve"> cu arc electric (de </w:t>
            </w:r>
            <w:proofErr w:type="spellStart"/>
            <w:r w:rsidRPr="00695576">
              <w:rPr>
                <w:noProof w:val="0"/>
                <w:sz w:val="22"/>
                <w:szCs w:val="22"/>
                <w:lang w:val="en-US" w:eastAsia="ru-RU"/>
              </w:rPr>
              <w:t>curent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continuu</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8F0AAA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3CF8A7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1,2150</w:t>
            </w:r>
          </w:p>
        </w:tc>
      </w:tr>
      <w:tr w:rsidR="00895AEB" w:rsidRPr="00695576" w14:paraId="67A32BE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8E17C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3333AD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331451</w:t>
            </w:r>
          </w:p>
        </w:tc>
        <w:tc>
          <w:tcPr>
            <w:tcW w:w="3544" w:type="dxa"/>
            <w:tcBorders>
              <w:top w:val="nil"/>
              <w:bottom w:val="single" w:sz="2" w:space="0" w:color="auto"/>
            </w:tcBorders>
            <w:vAlign w:val="center"/>
          </w:tcPr>
          <w:p w14:paraId="7F64DBC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Perforatoare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electrice</w:t>
            </w:r>
            <w:proofErr w:type="spellEnd"/>
          </w:p>
        </w:tc>
        <w:tc>
          <w:tcPr>
            <w:tcW w:w="2126" w:type="dxa"/>
            <w:tcBorders>
              <w:top w:val="nil"/>
              <w:bottom w:val="single" w:sz="2" w:space="0" w:color="auto"/>
            </w:tcBorders>
            <w:vAlign w:val="center"/>
          </w:tcPr>
          <w:p w14:paraId="5B50A9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0751B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2,1780</w:t>
            </w:r>
          </w:p>
        </w:tc>
      </w:tr>
      <w:tr w:rsidR="00895AEB" w:rsidRPr="00695576" w14:paraId="39FC10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D946D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F7E955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56342D8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2AC2943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5BCE07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0,0495</w:t>
            </w:r>
          </w:p>
        </w:tc>
      </w:tr>
      <w:tr w:rsidR="00895AEB" w:rsidRPr="00695576" w14:paraId="23CBDAF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622D3F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36</w:t>
            </w:r>
          </w:p>
        </w:tc>
        <w:tc>
          <w:tcPr>
            <w:tcW w:w="1275" w:type="dxa"/>
            <w:tcBorders>
              <w:top w:val="single" w:sz="4" w:space="0" w:color="auto"/>
              <w:bottom w:val="single" w:sz="4" w:space="0" w:color="auto"/>
            </w:tcBorders>
            <w:vAlign w:val="center"/>
          </w:tcPr>
          <w:p w14:paraId="512B03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08-02-412-2</w:t>
            </w:r>
          </w:p>
        </w:tc>
        <w:tc>
          <w:tcPr>
            <w:tcW w:w="3544" w:type="dxa"/>
            <w:tcBorders>
              <w:top w:val="single" w:sz="4" w:space="0" w:color="auto"/>
              <w:bottom w:val="single" w:sz="4" w:space="0" w:color="auto"/>
            </w:tcBorders>
            <w:vAlign w:val="center"/>
          </w:tcPr>
          <w:p w14:paraId="7A296C05"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Introducerea</w:t>
            </w:r>
            <w:proofErr w:type="spellEnd"/>
            <w:r w:rsidRPr="00695576">
              <w:rPr>
                <w:noProof w:val="0"/>
                <w:lang w:val="en-US" w:eastAsia="ru-RU"/>
              </w:rPr>
              <w:t xml:space="preserve"> </w:t>
            </w:r>
            <w:proofErr w:type="spellStart"/>
            <w:r w:rsidRPr="00695576">
              <w:rPr>
                <w:noProof w:val="0"/>
                <w:lang w:val="en-US" w:eastAsia="ru-RU"/>
              </w:rPr>
              <w:t>conductorilor</w:t>
            </w:r>
            <w:proofErr w:type="spellEnd"/>
            <w:r w:rsidRPr="00695576">
              <w:rPr>
                <w:noProof w:val="0"/>
                <w:lang w:val="en-US" w:eastAsia="ru-RU"/>
              </w:rPr>
              <w:t xml:space="preserve"> in </w:t>
            </w:r>
            <w:proofErr w:type="spellStart"/>
            <w:r w:rsidRPr="00695576">
              <w:rPr>
                <w:noProof w:val="0"/>
                <w:lang w:val="en-US" w:eastAsia="ru-RU"/>
              </w:rPr>
              <w:t>tevi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furtunuri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w:t>
            </w:r>
            <w:proofErr w:type="spellStart"/>
            <w:r w:rsidRPr="00695576">
              <w:rPr>
                <w:noProof w:val="0"/>
                <w:lang w:val="en-US" w:eastAsia="ru-RU"/>
              </w:rPr>
              <w:t>pozate</w:t>
            </w:r>
            <w:proofErr w:type="spellEnd"/>
            <w:r w:rsidRPr="00695576">
              <w:rPr>
                <w:noProof w:val="0"/>
                <w:lang w:val="en-US" w:eastAsia="ru-RU"/>
              </w:rPr>
              <w:t xml:space="preserve">: </w:t>
            </w:r>
            <w:proofErr w:type="spellStart"/>
            <w:r w:rsidRPr="00695576">
              <w:rPr>
                <w:noProof w:val="0"/>
                <w:lang w:val="en-US" w:eastAsia="ru-RU"/>
              </w:rPr>
              <w:t>primul</w:t>
            </w:r>
            <w:proofErr w:type="spellEnd"/>
            <w:r w:rsidRPr="00695576">
              <w:rPr>
                <w:noProof w:val="0"/>
                <w:lang w:val="en-US" w:eastAsia="ru-RU"/>
              </w:rPr>
              <w:t xml:space="preserve"> conductor </w:t>
            </w:r>
            <w:proofErr w:type="spellStart"/>
            <w:r w:rsidRPr="00695576">
              <w:rPr>
                <w:noProof w:val="0"/>
                <w:lang w:val="en-US" w:eastAsia="ru-RU"/>
              </w:rPr>
              <w:t>monofir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multifir</w:t>
            </w:r>
            <w:proofErr w:type="spellEnd"/>
            <w:r w:rsidRPr="00695576">
              <w:rPr>
                <w:noProof w:val="0"/>
                <w:lang w:val="en-US" w:eastAsia="ru-RU"/>
              </w:rPr>
              <w:t xml:space="preserve"> in </w:t>
            </w:r>
            <w:proofErr w:type="spellStart"/>
            <w:r w:rsidRPr="00695576">
              <w:rPr>
                <w:noProof w:val="0"/>
                <w:lang w:val="en-US" w:eastAsia="ru-RU"/>
              </w:rPr>
              <w:t>impletire</w:t>
            </w:r>
            <w:proofErr w:type="spellEnd"/>
            <w:r w:rsidRPr="00695576">
              <w:rPr>
                <w:noProof w:val="0"/>
                <w:lang w:val="en-US" w:eastAsia="ru-RU"/>
              </w:rPr>
              <w:t xml:space="preserve"> </w:t>
            </w:r>
            <w:proofErr w:type="spellStart"/>
            <w:r w:rsidRPr="00695576">
              <w:rPr>
                <w:noProof w:val="0"/>
                <w:lang w:val="en-US" w:eastAsia="ru-RU"/>
              </w:rPr>
              <w:t>comuna</w:t>
            </w:r>
            <w:proofErr w:type="spellEnd"/>
            <w:r w:rsidRPr="00695576">
              <w:rPr>
                <w:noProof w:val="0"/>
                <w:lang w:val="en-US" w:eastAsia="ru-RU"/>
              </w:rPr>
              <w:t xml:space="preserve">, </w:t>
            </w:r>
            <w:proofErr w:type="spellStart"/>
            <w:r w:rsidRPr="00695576">
              <w:rPr>
                <w:noProof w:val="0"/>
                <w:lang w:val="en-US" w:eastAsia="ru-RU"/>
              </w:rPr>
              <w:t>sectiune</w:t>
            </w:r>
            <w:proofErr w:type="spellEnd"/>
            <w:r w:rsidRPr="00695576">
              <w:rPr>
                <w:noProof w:val="0"/>
                <w:lang w:val="en-US" w:eastAsia="ru-RU"/>
              </w:rPr>
              <w:t xml:space="preserve"> </w:t>
            </w:r>
            <w:proofErr w:type="spellStart"/>
            <w:r w:rsidRPr="00695576">
              <w:rPr>
                <w:noProof w:val="0"/>
                <w:lang w:val="en-US" w:eastAsia="ru-RU"/>
              </w:rPr>
              <w:t>sumara</w:t>
            </w:r>
            <w:proofErr w:type="spellEnd"/>
            <w:r w:rsidRPr="00695576">
              <w:rPr>
                <w:noProof w:val="0"/>
                <w:lang w:val="en-US" w:eastAsia="ru-RU"/>
              </w:rPr>
              <w:t xml:space="preserve"> pina la 6 mm2</w:t>
            </w:r>
          </w:p>
        </w:tc>
        <w:tc>
          <w:tcPr>
            <w:tcW w:w="2126" w:type="dxa"/>
            <w:tcBorders>
              <w:top w:val="single" w:sz="4" w:space="0" w:color="auto"/>
              <w:bottom w:val="single" w:sz="4" w:space="0" w:color="auto"/>
            </w:tcBorders>
            <w:vAlign w:val="center"/>
          </w:tcPr>
          <w:p w14:paraId="2221E29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08FFA95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0,2000</w:t>
            </w:r>
          </w:p>
          <w:p w14:paraId="530FE4DD" w14:textId="77777777" w:rsidR="00895AEB" w:rsidRPr="00695576" w:rsidRDefault="00895AEB" w:rsidP="00305B09">
            <w:pPr>
              <w:autoSpaceDE w:val="0"/>
              <w:autoSpaceDN w:val="0"/>
              <w:jc w:val="center"/>
              <w:rPr>
                <w:noProof w:val="0"/>
                <w:lang w:val="en-US" w:eastAsia="ru-RU"/>
              </w:rPr>
            </w:pPr>
          </w:p>
        </w:tc>
      </w:tr>
      <w:tr w:rsidR="00895AEB" w:rsidRPr="00695576" w14:paraId="7F4095F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9BDFB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CE1585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0C07406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0D3D67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7C72E1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1,3480</w:t>
            </w:r>
          </w:p>
        </w:tc>
      </w:tr>
      <w:tr w:rsidR="00895AEB" w:rsidRPr="00695576" w14:paraId="433C0EA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C58AC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46AE0A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1011764</w:t>
            </w:r>
          </w:p>
        </w:tc>
        <w:tc>
          <w:tcPr>
            <w:tcW w:w="3544" w:type="dxa"/>
            <w:tcBorders>
              <w:top w:val="nil"/>
              <w:bottom w:val="single" w:sz="2" w:space="0" w:color="auto"/>
            </w:tcBorders>
            <w:vAlign w:val="center"/>
          </w:tcPr>
          <w:p w14:paraId="6339E63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Talc </w:t>
            </w:r>
            <w:proofErr w:type="spellStart"/>
            <w:r w:rsidRPr="00695576">
              <w:rPr>
                <w:noProof w:val="0"/>
                <w:sz w:val="22"/>
                <w:szCs w:val="22"/>
                <w:lang w:val="en-US" w:eastAsia="ru-RU"/>
              </w:rPr>
              <w:t>maruntit</w:t>
            </w:r>
            <w:proofErr w:type="spellEnd"/>
            <w:r w:rsidRPr="00695576">
              <w:rPr>
                <w:noProof w:val="0"/>
                <w:sz w:val="22"/>
                <w:szCs w:val="22"/>
                <w:lang w:val="en-US" w:eastAsia="ru-RU"/>
              </w:rPr>
              <w:t xml:space="preserve"> cat. I</w:t>
            </w:r>
          </w:p>
        </w:tc>
        <w:tc>
          <w:tcPr>
            <w:tcW w:w="2126" w:type="dxa"/>
            <w:tcBorders>
              <w:top w:val="nil"/>
              <w:bottom w:val="single" w:sz="2" w:space="0" w:color="auto"/>
            </w:tcBorders>
            <w:vAlign w:val="center"/>
          </w:tcPr>
          <w:p w14:paraId="3F42EE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05D1231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0,0001</w:t>
            </w:r>
          </w:p>
        </w:tc>
      </w:tr>
      <w:tr w:rsidR="00895AEB" w:rsidRPr="00695576" w14:paraId="16472F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0B330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B2426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1019852</w:t>
            </w:r>
          </w:p>
        </w:tc>
        <w:tc>
          <w:tcPr>
            <w:tcW w:w="3544" w:type="dxa"/>
            <w:tcBorders>
              <w:top w:val="nil"/>
              <w:bottom w:val="single" w:sz="2" w:space="0" w:color="auto"/>
            </w:tcBorders>
            <w:vAlign w:val="center"/>
          </w:tcPr>
          <w:p w14:paraId="7BAA4AB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Vopsea</w:t>
            </w:r>
            <w:proofErr w:type="spellEnd"/>
          </w:p>
        </w:tc>
        <w:tc>
          <w:tcPr>
            <w:tcW w:w="2126" w:type="dxa"/>
            <w:tcBorders>
              <w:top w:val="nil"/>
              <w:bottom w:val="single" w:sz="2" w:space="0" w:color="auto"/>
            </w:tcBorders>
            <w:vAlign w:val="center"/>
          </w:tcPr>
          <w:p w14:paraId="4F027FB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DEA72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0,0040</w:t>
            </w:r>
          </w:p>
        </w:tc>
      </w:tr>
      <w:tr w:rsidR="00895AEB" w:rsidRPr="00695576" w14:paraId="478195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05BA4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AC7742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5009041</w:t>
            </w:r>
          </w:p>
        </w:tc>
        <w:tc>
          <w:tcPr>
            <w:tcW w:w="3544" w:type="dxa"/>
            <w:tcBorders>
              <w:top w:val="nil"/>
              <w:bottom w:val="single" w:sz="2" w:space="0" w:color="auto"/>
            </w:tcBorders>
            <w:vAlign w:val="center"/>
          </w:tcPr>
          <w:p w14:paraId="40BFF7E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Dispozitiv</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stringere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ramificare</w:t>
            </w:r>
            <w:proofErr w:type="spellEnd"/>
          </w:p>
        </w:tc>
        <w:tc>
          <w:tcPr>
            <w:tcW w:w="2126" w:type="dxa"/>
            <w:tcBorders>
              <w:top w:val="nil"/>
              <w:bottom w:val="single" w:sz="2" w:space="0" w:color="auto"/>
            </w:tcBorders>
            <w:vAlign w:val="center"/>
          </w:tcPr>
          <w:p w14:paraId="1F9521F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44050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0,0620</w:t>
            </w:r>
          </w:p>
        </w:tc>
      </w:tr>
      <w:tr w:rsidR="00895AEB" w:rsidRPr="00695576" w14:paraId="16CF544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49171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C08AE9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5009056</w:t>
            </w:r>
          </w:p>
        </w:tc>
        <w:tc>
          <w:tcPr>
            <w:tcW w:w="3544" w:type="dxa"/>
            <w:tcBorders>
              <w:top w:val="nil"/>
              <w:bottom w:val="single" w:sz="2" w:space="0" w:color="auto"/>
            </w:tcBorders>
            <w:vAlign w:val="center"/>
          </w:tcPr>
          <w:p w14:paraId="741DD44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Capace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3764AA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BFCA83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0,1600</w:t>
            </w:r>
          </w:p>
        </w:tc>
      </w:tr>
      <w:tr w:rsidR="00895AEB" w:rsidRPr="00695576" w14:paraId="249EFF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E1D88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53C829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6D6BBD7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5951594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0DBA03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2,4400</w:t>
            </w:r>
          </w:p>
        </w:tc>
      </w:tr>
      <w:tr w:rsidR="00895AEB" w:rsidRPr="00695576" w14:paraId="2459F4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C28C0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C83952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5009140</w:t>
            </w:r>
          </w:p>
        </w:tc>
        <w:tc>
          <w:tcPr>
            <w:tcW w:w="3544" w:type="dxa"/>
            <w:tcBorders>
              <w:top w:val="nil"/>
              <w:bottom w:val="single" w:sz="2" w:space="0" w:color="auto"/>
            </w:tcBorders>
            <w:vAlign w:val="center"/>
          </w:tcPr>
          <w:p w14:paraId="5EFDEF7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4ED92B4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C5D5A3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43FEE82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F73FE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D5A3C7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5009500</w:t>
            </w:r>
          </w:p>
        </w:tc>
        <w:tc>
          <w:tcPr>
            <w:tcW w:w="3544" w:type="dxa"/>
            <w:tcBorders>
              <w:top w:val="nil"/>
              <w:bottom w:val="single" w:sz="2" w:space="0" w:color="auto"/>
            </w:tcBorders>
            <w:vAlign w:val="center"/>
          </w:tcPr>
          <w:p w14:paraId="59CE244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marcare</w:t>
            </w:r>
            <w:proofErr w:type="spellEnd"/>
          </w:p>
        </w:tc>
        <w:tc>
          <w:tcPr>
            <w:tcW w:w="2126" w:type="dxa"/>
            <w:tcBorders>
              <w:top w:val="nil"/>
              <w:bottom w:val="single" w:sz="2" w:space="0" w:color="auto"/>
            </w:tcBorders>
            <w:vAlign w:val="center"/>
          </w:tcPr>
          <w:p w14:paraId="545388F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3BA7A9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0,0040</w:t>
            </w:r>
          </w:p>
        </w:tc>
      </w:tr>
      <w:tr w:rsidR="00895AEB" w:rsidRPr="00695576" w14:paraId="060A2D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1CD11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D8E770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5440089</w:t>
            </w:r>
          </w:p>
        </w:tc>
        <w:tc>
          <w:tcPr>
            <w:tcW w:w="3544" w:type="dxa"/>
            <w:tcBorders>
              <w:top w:val="nil"/>
              <w:bottom w:val="single" w:sz="2" w:space="0" w:color="auto"/>
            </w:tcBorders>
            <w:vAlign w:val="center"/>
          </w:tcPr>
          <w:p w14:paraId="3D787A2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adeziva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pe compound </w:t>
            </w:r>
            <w:proofErr w:type="spellStart"/>
            <w:r w:rsidRPr="00695576">
              <w:rPr>
                <w:noProof w:val="0"/>
                <w:sz w:val="22"/>
                <w:szCs w:val="22"/>
                <w:lang w:val="en-US" w:eastAsia="ru-RU"/>
              </w:rPr>
              <w:t>policasin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marca</w:t>
            </w:r>
            <w:proofErr w:type="spellEnd"/>
            <w:r w:rsidRPr="00695576">
              <w:rPr>
                <w:noProof w:val="0"/>
                <w:sz w:val="22"/>
                <w:szCs w:val="22"/>
                <w:lang w:val="en-US" w:eastAsia="ru-RU"/>
              </w:rPr>
              <w:t xml:space="preserve"> "ЛСЭПЛ", </w:t>
            </w:r>
            <w:proofErr w:type="spellStart"/>
            <w:r w:rsidRPr="00695576">
              <w:rPr>
                <w:noProof w:val="0"/>
                <w:sz w:val="22"/>
                <w:szCs w:val="22"/>
                <w:lang w:val="en-US" w:eastAsia="ru-RU"/>
              </w:rPr>
              <w:t>latime</w:t>
            </w:r>
            <w:proofErr w:type="spellEnd"/>
            <w:r w:rsidRPr="00695576">
              <w:rPr>
                <w:noProof w:val="0"/>
                <w:sz w:val="22"/>
                <w:szCs w:val="22"/>
                <w:lang w:val="en-US" w:eastAsia="ru-RU"/>
              </w:rPr>
              <w:t xml:space="preserve"> 20-30 mm, </w:t>
            </w:r>
            <w:proofErr w:type="spellStart"/>
            <w:r w:rsidRPr="00695576">
              <w:rPr>
                <w:noProof w:val="0"/>
                <w:sz w:val="22"/>
                <w:szCs w:val="22"/>
                <w:lang w:val="en-US" w:eastAsia="ru-RU"/>
              </w:rPr>
              <w:t>grosime</w:t>
            </w:r>
            <w:proofErr w:type="spellEnd"/>
            <w:r w:rsidRPr="00695576">
              <w:rPr>
                <w:noProof w:val="0"/>
                <w:sz w:val="22"/>
                <w:szCs w:val="22"/>
                <w:lang w:val="en-US" w:eastAsia="ru-RU"/>
              </w:rPr>
              <w:t xml:space="preserve"> de la 0,14 pina la 0,19 mm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1F29EE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3C7E0D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0,0320</w:t>
            </w:r>
          </w:p>
        </w:tc>
      </w:tr>
      <w:tr w:rsidR="00895AEB" w:rsidRPr="00695576" w14:paraId="446D0C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913E1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2087D8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6AC5921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38817C1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A81E6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0,0040</w:t>
            </w:r>
          </w:p>
        </w:tc>
      </w:tr>
      <w:tr w:rsidR="00895AEB" w:rsidRPr="00695576" w14:paraId="6DC61C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81FC5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3B9D05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6A7BACA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259B11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8FB5A5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0,0040</w:t>
            </w:r>
          </w:p>
        </w:tc>
      </w:tr>
      <w:tr w:rsidR="00895AEB" w:rsidRPr="00695576" w14:paraId="2F8A0BA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43BFF2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37</w:t>
            </w:r>
          </w:p>
        </w:tc>
        <w:tc>
          <w:tcPr>
            <w:tcW w:w="1275" w:type="dxa"/>
            <w:tcBorders>
              <w:top w:val="single" w:sz="4" w:space="0" w:color="auto"/>
              <w:bottom w:val="single" w:sz="4" w:space="0" w:color="auto"/>
            </w:tcBorders>
            <w:vAlign w:val="center"/>
          </w:tcPr>
          <w:p w14:paraId="6CB902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08-02-412-3</w:t>
            </w:r>
          </w:p>
        </w:tc>
        <w:tc>
          <w:tcPr>
            <w:tcW w:w="3544" w:type="dxa"/>
            <w:tcBorders>
              <w:top w:val="single" w:sz="4" w:space="0" w:color="auto"/>
              <w:bottom w:val="single" w:sz="4" w:space="0" w:color="auto"/>
            </w:tcBorders>
            <w:vAlign w:val="center"/>
          </w:tcPr>
          <w:p w14:paraId="10A353E2"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Introducerea</w:t>
            </w:r>
            <w:proofErr w:type="spellEnd"/>
            <w:r w:rsidRPr="00695576">
              <w:rPr>
                <w:noProof w:val="0"/>
                <w:lang w:val="en-US" w:eastAsia="ru-RU"/>
              </w:rPr>
              <w:t xml:space="preserve"> </w:t>
            </w:r>
            <w:proofErr w:type="spellStart"/>
            <w:r w:rsidRPr="00695576">
              <w:rPr>
                <w:noProof w:val="0"/>
                <w:lang w:val="en-US" w:eastAsia="ru-RU"/>
              </w:rPr>
              <w:t>conductorilor</w:t>
            </w:r>
            <w:proofErr w:type="spellEnd"/>
            <w:r w:rsidRPr="00695576">
              <w:rPr>
                <w:noProof w:val="0"/>
                <w:lang w:val="en-US" w:eastAsia="ru-RU"/>
              </w:rPr>
              <w:t xml:space="preserve"> in </w:t>
            </w:r>
            <w:proofErr w:type="spellStart"/>
            <w:r w:rsidRPr="00695576">
              <w:rPr>
                <w:noProof w:val="0"/>
                <w:lang w:val="en-US" w:eastAsia="ru-RU"/>
              </w:rPr>
              <w:t>tevi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furtunuri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w:t>
            </w:r>
            <w:proofErr w:type="spellStart"/>
            <w:r w:rsidRPr="00695576">
              <w:rPr>
                <w:noProof w:val="0"/>
                <w:lang w:val="en-US" w:eastAsia="ru-RU"/>
              </w:rPr>
              <w:t>pozate</w:t>
            </w:r>
            <w:proofErr w:type="spellEnd"/>
            <w:r w:rsidRPr="00695576">
              <w:rPr>
                <w:noProof w:val="0"/>
                <w:lang w:val="en-US" w:eastAsia="ru-RU"/>
              </w:rPr>
              <w:t xml:space="preserve">: </w:t>
            </w:r>
            <w:proofErr w:type="spellStart"/>
            <w:r w:rsidRPr="00695576">
              <w:rPr>
                <w:noProof w:val="0"/>
                <w:lang w:val="en-US" w:eastAsia="ru-RU"/>
              </w:rPr>
              <w:t>primul</w:t>
            </w:r>
            <w:proofErr w:type="spellEnd"/>
            <w:r w:rsidRPr="00695576">
              <w:rPr>
                <w:noProof w:val="0"/>
                <w:lang w:val="en-US" w:eastAsia="ru-RU"/>
              </w:rPr>
              <w:t xml:space="preserve"> conductor </w:t>
            </w:r>
            <w:proofErr w:type="spellStart"/>
            <w:r w:rsidRPr="00695576">
              <w:rPr>
                <w:noProof w:val="0"/>
                <w:lang w:val="en-US" w:eastAsia="ru-RU"/>
              </w:rPr>
              <w:t>monofir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multifir</w:t>
            </w:r>
            <w:proofErr w:type="spellEnd"/>
            <w:r w:rsidRPr="00695576">
              <w:rPr>
                <w:noProof w:val="0"/>
                <w:lang w:val="en-US" w:eastAsia="ru-RU"/>
              </w:rPr>
              <w:t xml:space="preserve"> in </w:t>
            </w:r>
            <w:proofErr w:type="spellStart"/>
            <w:r w:rsidRPr="00695576">
              <w:rPr>
                <w:noProof w:val="0"/>
                <w:lang w:val="en-US" w:eastAsia="ru-RU"/>
              </w:rPr>
              <w:t>impletire</w:t>
            </w:r>
            <w:proofErr w:type="spellEnd"/>
            <w:r w:rsidRPr="00695576">
              <w:rPr>
                <w:noProof w:val="0"/>
                <w:lang w:val="en-US" w:eastAsia="ru-RU"/>
              </w:rPr>
              <w:t xml:space="preserve"> </w:t>
            </w:r>
            <w:proofErr w:type="spellStart"/>
            <w:r w:rsidRPr="00695576">
              <w:rPr>
                <w:noProof w:val="0"/>
                <w:lang w:val="en-US" w:eastAsia="ru-RU"/>
              </w:rPr>
              <w:t>comuna</w:t>
            </w:r>
            <w:proofErr w:type="spellEnd"/>
            <w:r w:rsidRPr="00695576">
              <w:rPr>
                <w:noProof w:val="0"/>
                <w:lang w:val="en-US" w:eastAsia="ru-RU"/>
              </w:rPr>
              <w:t xml:space="preserve">, </w:t>
            </w:r>
            <w:proofErr w:type="spellStart"/>
            <w:r w:rsidRPr="00695576">
              <w:rPr>
                <w:noProof w:val="0"/>
                <w:lang w:val="en-US" w:eastAsia="ru-RU"/>
              </w:rPr>
              <w:t>sectiune</w:t>
            </w:r>
            <w:proofErr w:type="spellEnd"/>
            <w:r w:rsidRPr="00695576">
              <w:rPr>
                <w:noProof w:val="0"/>
                <w:lang w:val="en-US" w:eastAsia="ru-RU"/>
              </w:rPr>
              <w:t xml:space="preserve"> </w:t>
            </w:r>
            <w:proofErr w:type="spellStart"/>
            <w:r w:rsidRPr="00695576">
              <w:rPr>
                <w:noProof w:val="0"/>
                <w:lang w:val="en-US" w:eastAsia="ru-RU"/>
              </w:rPr>
              <w:t>sumara</w:t>
            </w:r>
            <w:proofErr w:type="spellEnd"/>
            <w:r w:rsidRPr="00695576">
              <w:rPr>
                <w:noProof w:val="0"/>
                <w:lang w:val="en-US" w:eastAsia="ru-RU"/>
              </w:rPr>
              <w:t xml:space="preserve"> pina la 16 mm2</w:t>
            </w:r>
          </w:p>
        </w:tc>
        <w:tc>
          <w:tcPr>
            <w:tcW w:w="2126" w:type="dxa"/>
            <w:tcBorders>
              <w:top w:val="single" w:sz="4" w:space="0" w:color="auto"/>
              <w:bottom w:val="single" w:sz="4" w:space="0" w:color="auto"/>
            </w:tcBorders>
            <w:vAlign w:val="center"/>
          </w:tcPr>
          <w:p w14:paraId="64D5C05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7741C9F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0,2500</w:t>
            </w:r>
          </w:p>
          <w:p w14:paraId="31EEC1B5" w14:textId="77777777" w:rsidR="00895AEB" w:rsidRPr="00695576" w:rsidRDefault="00895AEB" w:rsidP="00305B09">
            <w:pPr>
              <w:autoSpaceDE w:val="0"/>
              <w:autoSpaceDN w:val="0"/>
              <w:jc w:val="center"/>
              <w:rPr>
                <w:noProof w:val="0"/>
                <w:lang w:val="en-US" w:eastAsia="ru-RU"/>
              </w:rPr>
            </w:pPr>
          </w:p>
        </w:tc>
      </w:tr>
      <w:tr w:rsidR="00895AEB" w:rsidRPr="00695576" w14:paraId="2DCD3D8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EDE9C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B2E1E2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0348AEF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166D14E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1C8576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1,9650</w:t>
            </w:r>
          </w:p>
        </w:tc>
      </w:tr>
      <w:tr w:rsidR="00895AEB" w:rsidRPr="00695576" w14:paraId="5C66E1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BEC98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346E7B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1011764</w:t>
            </w:r>
          </w:p>
        </w:tc>
        <w:tc>
          <w:tcPr>
            <w:tcW w:w="3544" w:type="dxa"/>
            <w:tcBorders>
              <w:top w:val="nil"/>
              <w:bottom w:val="single" w:sz="2" w:space="0" w:color="auto"/>
            </w:tcBorders>
            <w:vAlign w:val="center"/>
          </w:tcPr>
          <w:p w14:paraId="0234018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Talc </w:t>
            </w:r>
            <w:proofErr w:type="spellStart"/>
            <w:r w:rsidRPr="00695576">
              <w:rPr>
                <w:noProof w:val="0"/>
                <w:sz w:val="22"/>
                <w:szCs w:val="22"/>
                <w:lang w:val="en-US" w:eastAsia="ru-RU"/>
              </w:rPr>
              <w:t>maruntit</w:t>
            </w:r>
            <w:proofErr w:type="spellEnd"/>
            <w:r w:rsidRPr="00695576">
              <w:rPr>
                <w:noProof w:val="0"/>
                <w:sz w:val="22"/>
                <w:szCs w:val="22"/>
                <w:lang w:val="en-US" w:eastAsia="ru-RU"/>
              </w:rPr>
              <w:t xml:space="preserve"> cat. I</w:t>
            </w:r>
          </w:p>
        </w:tc>
        <w:tc>
          <w:tcPr>
            <w:tcW w:w="2126" w:type="dxa"/>
            <w:tcBorders>
              <w:top w:val="nil"/>
              <w:bottom w:val="single" w:sz="2" w:space="0" w:color="auto"/>
            </w:tcBorders>
            <w:vAlign w:val="center"/>
          </w:tcPr>
          <w:p w14:paraId="202AFB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2BEDC9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0,0003</w:t>
            </w:r>
          </w:p>
        </w:tc>
      </w:tr>
      <w:tr w:rsidR="00895AEB" w:rsidRPr="00695576" w14:paraId="7160D7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EE9BB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9D8EB6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1019852</w:t>
            </w:r>
          </w:p>
        </w:tc>
        <w:tc>
          <w:tcPr>
            <w:tcW w:w="3544" w:type="dxa"/>
            <w:tcBorders>
              <w:top w:val="nil"/>
              <w:bottom w:val="single" w:sz="2" w:space="0" w:color="auto"/>
            </w:tcBorders>
            <w:vAlign w:val="center"/>
          </w:tcPr>
          <w:p w14:paraId="41CC07D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Vopsea</w:t>
            </w:r>
            <w:proofErr w:type="spellEnd"/>
          </w:p>
        </w:tc>
        <w:tc>
          <w:tcPr>
            <w:tcW w:w="2126" w:type="dxa"/>
            <w:tcBorders>
              <w:top w:val="nil"/>
              <w:bottom w:val="single" w:sz="2" w:space="0" w:color="auto"/>
            </w:tcBorders>
            <w:vAlign w:val="center"/>
          </w:tcPr>
          <w:p w14:paraId="4B5698A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42A2F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0,0050</w:t>
            </w:r>
          </w:p>
        </w:tc>
      </w:tr>
      <w:tr w:rsidR="00895AEB" w:rsidRPr="00695576" w14:paraId="1AFCB2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3CB56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308AEC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5009041</w:t>
            </w:r>
          </w:p>
        </w:tc>
        <w:tc>
          <w:tcPr>
            <w:tcW w:w="3544" w:type="dxa"/>
            <w:tcBorders>
              <w:top w:val="nil"/>
              <w:bottom w:val="single" w:sz="2" w:space="0" w:color="auto"/>
            </w:tcBorders>
            <w:vAlign w:val="center"/>
          </w:tcPr>
          <w:p w14:paraId="0F26BBA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Dispozitiv</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stringere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ramificare</w:t>
            </w:r>
            <w:proofErr w:type="spellEnd"/>
          </w:p>
        </w:tc>
        <w:tc>
          <w:tcPr>
            <w:tcW w:w="2126" w:type="dxa"/>
            <w:tcBorders>
              <w:top w:val="nil"/>
              <w:bottom w:val="single" w:sz="2" w:space="0" w:color="auto"/>
            </w:tcBorders>
            <w:vAlign w:val="center"/>
          </w:tcPr>
          <w:p w14:paraId="5BF9AC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45EFC2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0,0775</w:t>
            </w:r>
          </w:p>
        </w:tc>
      </w:tr>
      <w:tr w:rsidR="00895AEB" w:rsidRPr="00695576" w14:paraId="199FF7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67DAA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A3BFBE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5009056</w:t>
            </w:r>
          </w:p>
        </w:tc>
        <w:tc>
          <w:tcPr>
            <w:tcW w:w="3544" w:type="dxa"/>
            <w:tcBorders>
              <w:top w:val="nil"/>
              <w:bottom w:val="single" w:sz="2" w:space="0" w:color="auto"/>
            </w:tcBorders>
            <w:vAlign w:val="center"/>
          </w:tcPr>
          <w:p w14:paraId="3A3ABE0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Capace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7A9903D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B34F4C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0,2000</w:t>
            </w:r>
          </w:p>
        </w:tc>
      </w:tr>
      <w:tr w:rsidR="00895AEB" w:rsidRPr="00695576" w14:paraId="6065D4E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ED58D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76751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3F76E1A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4EBB858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AFE7F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3,0500</w:t>
            </w:r>
          </w:p>
        </w:tc>
      </w:tr>
      <w:tr w:rsidR="00895AEB" w:rsidRPr="00695576" w14:paraId="4B0143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A69E4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C11FDC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5009140</w:t>
            </w:r>
          </w:p>
        </w:tc>
        <w:tc>
          <w:tcPr>
            <w:tcW w:w="3544" w:type="dxa"/>
            <w:tcBorders>
              <w:top w:val="nil"/>
              <w:bottom w:val="single" w:sz="2" w:space="0" w:color="auto"/>
            </w:tcBorders>
            <w:vAlign w:val="center"/>
          </w:tcPr>
          <w:p w14:paraId="19409C4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5EB8D88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4570FA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0,0125</w:t>
            </w:r>
          </w:p>
        </w:tc>
      </w:tr>
      <w:tr w:rsidR="00895AEB" w:rsidRPr="00695576" w14:paraId="61AD026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95D51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11CE91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5009500</w:t>
            </w:r>
          </w:p>
        </w:tc>
        <w:tc>
          <w:tcPr>
            <w:tcW w:w="3544" w:type="dxa"/>
            <w:tcBorders>
              <w:top w:val="nil"/>
              <w:bottom w:val="single" w:sz="2" w:space="0" w:color="auto"/>
            </w:tcBorders>
            <w:vAlign w:val="center"/>
          </w:tcPr>
          <w:p w14:paraId="3D25E18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marcare</w:t>
            </w:r>
            <w:proofErr w:type="spellEnd"/>
          </w:p>
        </w:tc>
        <w:tc>
          <w:tcPr>
            <w:tcW w:w="2126" w:type="dxa"/>
            <w:tcBorders>
              <w:top w:val="nil"/>
              <w:bottom w:val="single" w:sz="2" w:space="0" w:color="auto"/>
            </w:tcBorders>
            <w:vAlign w:val="center"/>
          </w:tcPr>
          <w:p w14:paraId="7148F1C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66FFF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0,0050</w:t>
            </w:r>
          </w:p>
        </w:tc>
      </w:tr>
      <w:tr w:rsidR="00895AEB" w:rsidRPr="00695576" w14:paraId="21D4566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542B66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B5CB76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5440089</w:t>
            </w:r>
          </w:p>
        </w:tc>
        <w:tc>
          <w:tcPr>
            <w:tcW w:w="3544" w:type="dxa"/>
            <w:tcBorders>
              <w:top w:val="nil"/>
              <w:bottom w:val="single" w:sz="2" w:space="0" w:color="auto"/>
            </w:tcBorders>
            <w:vAlign w:val="center"/>
          </w:tcPr>
          <w:p w14:paraId="1EF5D64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adeziva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pe compound </w:t>
            </w:r>
            <w:proofErr w:type="spellStart"/>
            <w:r w:rsidRPr="00695576">
              <w:rPr>
                <w:noProof w:val="0"/>
                <w:sz w:val="22"/>
                <w:szCs w:val="22"/>
                <w:lang w:val="en-US" w:eastAsia="ru-RU"/>
              </w:rPr>
              <w:t>policasin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marca</w:t>
            </w:r>
            <w:proofErr w:type="spellEnd"/>
            <w:r w:rsidRPr="00695576">
              <w:rPr>
                <w:noProof w:val="0"/>
                <w:sz w:val="22"/>
                <w:szCs w:val="22"/>
                <w:lang w:val="en-US" w:eastAsia="ru-RU"/>
              </w:rPr>
              <w:t xml:space="preserve"> "ЛСЭПЛ", </w:t>
            </w:r>
            <w:proofErr w:type="spellStart"/>
            <w:r w:rsidRPr="00695576">
              <w:rPr>
                <w:noProof w:val="0"/>
                <w:sz w:val="22"/>
                <w:szCs w:val="22"/>
                <w:lang w:val="en-US" w:eastAsia="ru-RU"/>
              </w:rPr>
              <w:t>latime</w:t>
            </w:r>
            <w:proofErr w:type="spellEnd"/>
            <w:r w:rsidRPr="00695576">
              <w:rPr>
                <w:noProof w:val="0"/>
                <w:sz w:val="22"/>
                <w:szCs w:val="22"/>
                <w:lang w:val="en-US" w:eastAsia="ru-RU"/>
              </w:rPr>
              <w:t xml:space="preserve"> 20-30 mm, </w:t>
            </w:r>
            <w:proofErr w:type="spellStart"/>
            <w:r w:rsidRPr="00695576">
              <w:rPr>
                <w:noProof w:val="0"/>
                <w:sz w:val="22"/>
                <w:szCs w:val="22"/>
                <w:lang w:val="en-US" w:eastAsia="ru-RU"/>
              </w:rPr>
              <w:t>grosime</w:t>
            </w:r>
            <w:proofErr w:type="spellEnd"/>
            <w:r w:rsidRPr="00695576">
              <w:rPr>
                <w:noProof w:val="0"/>
                <w:sz w:val="22"/>
                <w:szCs w:val="22"/>
                <w:lang w:val="en-US" w:eastAsia="ru-RU"/>
              </w:rPr>
              <w:t xml:space="preserve"> de la 0,14 pina la 0,19 mm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829F0B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C0408D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0,0800</w:t>
            </w:r>
          </w:p>
        </w:tc>
      </w:tr>
      <w:tr w:rsidR="00895AEB" w:rsidRPr="00695576" w14:paraId="315B4F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03AAF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9C3E2F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5AE6C78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6281E09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B9294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3D51CA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04E75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2CD82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7D6CB27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4E088EA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95642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7487531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5C2F8A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38</w:t>
            </w:r>
          </w:p>
        </w:tc>
        <w:tc>
          <w:tcPr>
            <w:tcW w:w="1275" w:type="dxa"/>
            <w:tcBorders>
              <w:top w:val="single" w:sz="4" w:space="0" w:color="auto"/>
              <w:bottom w:val="single" w:sz="4" w:space="0" w:color="auto"/>
            </w:tcBorders>
            <w:vAlign w:val="center"/>
          </w:tcPr>
          <w:p w14:paraId="23CAC54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34FF6374"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Tub </w:t>
            </w:r>
            <w:proofErr w:type="spellStart"/>
            <w:r w:rsidRPr="00695576">
              <w:rPr>
                <w:noProof w:val="0"/>
                <w:lang w:val="en-US" w:eastAsia="ru-RU"/>
              </w:rPr>
              <w:t>gofrat</w:t>
            </w:r>
            <w:proofErr w:type="spellEnd"/>
            <w:r w:rsidRPr="00695576">
              <w:rPr>
                <w:noProof w:val="0"/>
                <w:lang w:val="en-US" w:eastAsia="ru-RU"/>
              </w:rPr>
              <w:t xml:space="preserve"> </w:t>
            </w:r>
            <w:proofErr w:type="spellStart"/>
            <w:r w:rsidRPr="00695576">
              <w:rPr>
                <w:noProof w:val="0"/>
                <w:lang w:val="en-US" w:eastAsia="ru-RU"/>
              </w:rPr>
              <w:t>pvc</w:t>
            </w:r>
            <w:proofErr w:type="spellEnd"/>
            <w:r w:rsidRPr="00695576">
              <w:rPr>
                <w:noProof w:val="0"/>
                <w:lang w:val="en-US" w:eastAsia="ru-RU"/>
              </w:rPr>
              <w:t xml:space="preserve"> d16mm</w:t>
            </w:r>
          </w:p>
          <w:p w14:paraId="44971C20"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741EE0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F8FBA4B"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45,0000</w:t>
            </w:r>
          </w:p>
          <w:p w14:paraId="27EAC4A9" w14:textId="77777777" w:rsidR="00895AEB" w:rsidRPr="00695576" w:rsidRDefault="00895AEB" w:rsidP="00305B09">
            <w:pPr>
              <w:autoSpaceDE w:val="0"/>
              <w:autoSpaceDN w:val="0"/>
              <w:jc w:val="center"/>
              <w:rPr>
                <w:noProof w:val="0"/>
                <w:lang w:val="en-US" w:eastAsia="ru-RU"/>
              </w:rPr>
            </w:pPr>
          </w:p>
        </w:tc>
      </w:tr>
      <w:tr w:rsidR="00895AEB" w:rsidRPr="00695576" w14:paraId="0887414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68AC4E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4B103B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el001</w:t>
            </w:r>
          </w:p>
        </w:tc>
        <w:tc>
          <w:tcPr>
            <w:tcW w:w="3544" w:type="dxa"/>
            <w:tcBorders>
              <w:top w:val="nil"/>
              <w:bottom w:val="single" w:sz="2" w:space="0" w:color="auto"/>
            </w:tcBorders>
            <w:vAlign w:val="center"/>
          </w:tcPr>
          <w:p w14:paraId="65E8AB5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Tub </w:t>
            </w:r>
            <w:proofErr w:type="spellStart"/>
            <w:r w:rsidRPr="00695576">
              <w:rPr>
                <w:noProof w:val="0"/>
                <w:sz w:val="22"/>
                <w:szCs w:val="22"/>
                <w:lang w:val="en-US" w:eastAsia="ru-RU"/>
              </w:rPr>
              <w:t>gofrat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d16mm</w:t>
            </w:r>
          </w:p>
        </w:tc>
        <w:tc>
          <w:tcPr>
            <w:tcW w:w="2126" w:type="dxa"/>
            <w:tcBorders>
              <w:top w:val="nil"/>
              <w:bottom w:val="single" w:sz="2" w:space="0" w:color="auto"/>
            </w:tcBorders>
            <w:vAlign w:val="center"/>
          </w:tcPr>
          <w:p w14:paraId="2A013D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CADF4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45,0000</w:t>
            </w:r>
          </w:p>
        </w:tc>
      </w:tr>
      <w:tr w:rsidR="00895AEB" w:rsidRPr="00695576" w14:paraId="0A0A8A6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7E043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39</w:t>
            </w:r>
          </w:p>
        </w:tc>
        <w:tc>
          <w:tcPr>
            <w:tcW w:w="1275" w:type="dxa"/>
            <w:tcBorders>
              <w:top w:val="single" w:sz="4" w:space="0" w:color="auto"/>
              <w:bottom w:val="single" w:sz="4" w:space="0" w:color="auto"/>
            </w:tcBorders>
            <w:vAlign w:val="center"/>
          </w:tcPr>
          <w:p w14:paraId="0194A38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3E52260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Cablu</w:t>
            </w:r>
            <w:proofErr w:type="spellEnd"/>
            <w:r w:rsidRPr="00695576">
              <w:rPr>
                <w:noProof w:val="0"/>
                <w:lang w:val="en-US" w:eastAsia="ru-RU"/>
              </w:rPr>
              <w:t xml:space="preserve"> 3x1.5 mm2 </w:t>
            </w:r>
            <w:proofErr w:type="spellStart"/>
            <w:r w:rsidRPr="00695576">
              <w:rPr>
                <w:noProof w:val="0"/>
                <w:lang w:val="en-US" w:eastAsia="ru-RU"/>
              </w:rPr>
              <w:t>BBнг</w:t>
            </w:r>
            <w:proofErr w:type="spellEnd"/>
          </w:p>
          <w:p w14:paraId="708A5015"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052F240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7C84DCE7"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20,0000</w:t>
            </w:r>
          </w:p>
          <w:p w14:paraId="101B8002" w14:textId="77777777" w:rsidR="00895AEB" w:rsidRPr="00695576" w:rsidRDefault="00895AEB" w:rsidP="00305B09">
            <w:pPr>
              <w:autoSpaceDE w:val="0"/>
              <w:autoSpaceDN w:val="0"/>
              <w:jc w:val="center"/>
              <w:rPr>
                <w:noProof w:val="0"/>
                <w:lang w:val="en-US" w:eastAsia="ru-RU"/>
              </w:rPr>
            </w:pPr>
          </w:p>
        </w:tc>
      </w:tr>
      <w:tr w:rsidR="00895AEB" w:rsidRPr="00695576" w14:paraId="1D0DE2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6C0AF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8EDDAD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el002</w:t>
            </w:r>
          </w:p>
        </w:tc>
        <w:tc>
          <w:tcPr>
            <w:tcW w:w="3544" w:type="dxa"/>
            <w:tcBorders>
              <w:top w:val="nil"/>
              <w:bottom w:val="single" w:sz="2" w:space="0" w:color="auto"/>
            </w:tcBorders>
            <w:vAlign w:val="center"/>
          </w:tcPr>
          <w:p w14:paraId="17F0F83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Cablu</w:t>
            </w:r>
            <w:proofErr w:type="spellEnd"/>
            <w:r w:rsidRPr="00695576">
              <w:rPr>
                <w:noProof w:val="0"/>
                <w:sz w:val="22"/>
                <w:szCs w:val="22"/>
                <w:lang w:val="en-US" w:eastAsia="ru-RU"/>
              </w:rPr>
              <w:t xml:space="preserve"> 3x1.5 mm2 </w:t>
            </w:r>
            <w:proofErr w:type="spellStart"/>
            <w:r w:rsidRPr="00695576">
              <w:rPr>
                <w:noProof w:val="0"/>
                <w:sz w:val="22"/>
                <w:szCs w:val="22"/>
                <w:lang w:val="en-US" w:eastAsia="ru-RU"/>
              </w:rPr>
              <w:t>BBнг</w:t>
            </w:r>
            <w:proofErr w:type="spellEnd"/>
          </w:p>
        </w:tc>
        <w:tc>
          <w:tcPr>
            <w:tcW w:w="2126" w:type="dxa"/>
            <w:tcBorders>
              <w:top w:val="nil"/>
              <w:bottom w:val="single" w:sz="2" w:space="0" w:color="auto"/>
            </w:tcBorders>
            <w:vAlign w:val="center"/>
          </w:tcPr>
          <w:p w14:paraId="126E4F5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CE6606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20,0000</w:t>
            </w:r>
          </w:p>
        </w:tc>
      </w:tr>
      <w:tr w:rsidR="00895AEB" w:rsidRPr="00695576" w14:paraId="3464979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8B09B3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w:t>
            </w:r>
          </w:p>
        </w:tc>
        <w:tc>
          <w:tcPr>
            <w:tcW w:w="1275" w:type="dxa"/>
            <w:tcBorders>
              <w:top w:val="single" w:sz="4" w:space="0" w:color="auto"/>
              <w:bottom w:val="single" w:sz="4" w:space="0" w:color="auto"/>
            </w:tcBorders>
            <w:vAlign w:val="center"/>
          </w:tcPr>
          <w:p w14:paraId="6A3F59A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1B5E6EB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Cablu</w:t>
            </w:r>
            <w:proofErr w:type="spellEnd"/>
            <w:r w:rsidRPr="00695576">
              <w:rPr>
                <w:noProof w:val="0"/>
                <w:lang w:val="en-US" w:eastAsia="ru-RU"/>
              </w:rPr>
              <w:t xml:space="preserve"> 3x2.5 mm2 </w:t>
            </w:r>
            <w:proofErr w:type="spellStart"/>
            <w:r w:rsidRPr="00695576">
              <w:rPr>
                <w:noProof w:val="0"/>
                <w:lang w:val="en-US" w:eastAsia="ru-RU"/>
              </w:rPr>
              <w:t>BBнг</w:t>
            </w:r>
            <w:proofErr w:type="spellEnd"/>
          </w:p>
          <w:p w14:paraId="10CA8501"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445D2A0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4521AD33"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25,0000</w:t>
            </w:r>
          </w:p>
          <w:p w14:paraId="37FE5DE3" w14:textId="77777777" w:rsidR="00895AEB" w:rsidRPr="00695576" w:rsidRDefault="00895AEB" w:rsidP="00305B09">
            <w:pPr>
              <w:autoSpaceDE w:val="0"/>
              <w:autoSpaceDN w:val="0"/>
              <w:jc w:val="center"/>
              <w:rPr>
                <w:noProof w:val="0"/>
                <w:lang w:val="en-US" w:eastAsia="ru-RU"/>
              </w:rPr>
            </w:pPr>
          </w:p>
        </w:tc>
      </w:tr>
      <w:tr w:rsidR="00895AEB" w:rsidRPr="00695576" w14:paraId="2E171E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17882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BCFA21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el003</w:t>
            </w:r>
          </w:p>
        </w:tc>
        <w:tc>
          <w:tcPr>
            <w:tcW w:w="3544" w:type="dxa"/>
            <w:tcBorders>
              <w:top w:val="nil"/>
              <w:bottom w:val="single" w:sz="2" w:space="0" w:color="auto"/>
            </w:tcBorders>
            <w:vAlign w:val="center"/>
          </w:tcPr>
          <w:p w14:paraId="5789A58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Cablu</w:t>
            </w:r>
            <w:proofErr w:type="spellEnd"/>
            <w:r w:rsidRPr="00695576">
              <w:rPr>
                <w:noProof w:val="0"/>
                <w:sz w:val="22"/>
                <w:szCs w:val="22"/>
                <w:lang w:val="en-US" w:eastAsia="ru-RU"/>
              </w:rPr>
              <w:t xml:space="preserve"> 3x2.5 mm2 </w:t>
            </w:r>
            <w:proofErr w:type="spellStart"/>
            <w:r w:rsidRPr="00695576">
              <w:rPr>
                <w:noProof w:val="0"/>
                <w:sz w:val="22"/>
                <w:szCs w:val="22"/>
                <w:lang w:val="en-US" w:eastAsia="ru-RU"/>
              </w:rPr>
              <w:t>BBнг</w:t>
            </w:r>
            <w:proofErr w:type="spellEnd"/>
          </w:p>
        </w:tc>
        <w:tc>
          <w:tcPr>
            <w:tcW w:w="2126" w:type="dxa"/>
            <w:tcBorders>
              <w:top w:val="nil"/>
              <w:bottom w:val="single" w:sz="2" w:space="0" w:color="auto"/>
            </w:tcBorders>
            <w:vAlign w:val="center"/>
          </w:tcPr>
          <w:p w14:paraId="56A09B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A893D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25,0000</w:t>
            </w:r>
          </w:p>
        </w:tc>
      </w:tr>
      <w:tr w:rsidR="00895AEB" w:rsidRPr="00695576" w14:paraId="66DA73D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7F71EF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41</w:t>
            </w:r>
          </w:p>
        </w:tc>
        <w:tc>
          <w:tcPr>
            <w:tcW w:w="1275" w:type="dxa"/>
            <w:tcBorders>
              <w:top w:val="single" w:sz="4" w:space="0" w:color="auto"/>
              <w:bottom w:val="single" w:sz="4" w:space="0" w:color="auto"/>
            </w:tcBorders>
            <w:vAlign w:val="center"/>
          </w:tcPr>
          <w:p w14:paraId="6E6B4AE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RpEF15B</w:t>
            </w:r>
          </w:p>
        </w:tc>
        <w:tc>
          <w:tcPr>
            <w:tcW w:w="3544" w:type="dxa"/>
            <w:tcBorders>
              <w:top w:val="single" w:sz="4" w:space="0" w:color="auto"/>
              <w:bottom w:val="single" w:sz="4" w:space="0" w:color="auto"/>
            </w:tcBorders>
            <w:vAlign w:val="center"/>
          </w:tcPr>
          <w:p w14:paraId="252699E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corpurilor</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tub (Tip LED 60x60 50W)</w:t>
            </w:r>
          </w:p>
        </w:tc>
        <w:tc>
          <w:tcPr>
            <w:tcW w:w="2126" w:type="dxa"/>
            <w:tcBorders>
              <w:top w:val="single" w:sz="4" w:space="0" w:color="auto"/>
              <w:bottom w:val="single" w:sz="4" w:space="0" w:color="auto"/>
            </w:tcBorders>
            <w:vAlign w:val="center"/>
          </w:tcPr>
          <w:p w14:paraId="54EBF08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A77B6F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5DB43ECF" w14:textId="77777777" w:rsidR="00895AEB" w:rsidRPr="00695576" w:rsidRDefault="00895AEB" w:rsidP="00305B09">
            <w:pPr>
              <w:autoSpaceDE w:val="0"/>
              <w:autoSpaceDN w:val="0"/>
              <w:jc w:val="center"/>
              <w:rPr>
                <w:noProof w:val="0"/>
                <w:lang w:val="en-US" w:eastAsia="ru-RU"/>
              </w:rPr>
            </w:pPr>
          </w:p>
        </w:tc>
      </w:tr>
      <w:tr w:rsidR="00895AEB" w:rsidRPr="00695576" w14:paraId="517DA4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9C28B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D22A1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43A50CF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2DEE64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DA296B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3,3000</w:t>
            </w:r>
          </w:p>
        </w:tc>
      </w:tr>
      <w:tr w:rsidR="00895AEB" w:rsidRPr="00695576" w14:paraId="45F7A3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C284C0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F87BB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2875274400502</w:t>
            </w:r>
          </w:p>
        </w:tc>
        <w:tc>
          <w:tcPr>
            <w:tcW w:w="3544" w:type="dxa"/>
            <w:tcBorders>
              <w:top w:val="nil"/>
              <w:bottom w:val="single" w:sz="2" w:space="0" w:color="auto"/>
            </w:tcBorders>
            <w:vAlign w:val="center"/>
          </w:tcPr>
          <w:p w14:paraId="27ADC0B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Corp de </w:t>
            </w:r>
            <w:proofErr w:type="spellStart"/>
            <w:r w:rsidRPr="00695576">
              <w:rPr>
                <w:noProof w:val="0"/>
                <w:sz w:val="22"/>
                <w:szCs w:val="22"/>
                <w:lang w:val="en-US" w:eastAsia="ru-RU"/>
              </w:rPr>
              <w:t>iluminat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FC6112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C8CF0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3,0000</w:t>
            </w:r>
          </w:p>
        </w:tc>
      </w:tr>
      <w:tr w:rsidR="00895AEB" w:rsidRPr="00695576" w14:paraId="0D1A16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3553D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0DDA62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123C4AF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2E139D1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17DAB1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3B9841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DA675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1BAC94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2874115836492</w:t>
            </w:r>
          </w:p>
        </w:tc>
        <w:tc>
          <w:tcPr>
            <w:tcW w:w="3544" w:type="dxa"/>
            <w:tcBorders>
              <w:top w:val="nil"/>
              <w:bottom w:val="single" w:sz="2" w:space="0" w:color="auto"/>
            </w:tcBorders>
            <w:vAlign w:val="center"/>
          </w:tcPr>
          <w:p w14:paraId="15C942E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bombat</w:t>
            </w:r>
            <w:proofErr w:type="spellEnd"/>
            <w:r w:rsidRPr="00695576">
              <w:rPr>
                <w:noProof w:val="0"/>
                <w:sz w:val="22"/>
                <w:szCs w:val="22"/>
                <w:lang w:val="en-US" w:eastAsia="ru-RU"/>
              </w:rPr>
              <w:t xml:space="preserve"> 5 x 60</w:t>
            </w:r>
          </w:p>
        </w:tc>
        <w:tc>
          <w:tcPr>
            <w:tcW w:w="2126" w:type="dxa"/>
            <w:tcBorders>
              <w:top w:val="nil"/>
              <w:bottom w:val="single" w:sz="2" w:space="0" w:color="auto"/>
            </w:tcBorders>
            <w:vAlign w:val="center"/>
          </w:tcPr>
          <w:p w14:paraId="651846A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F5C1B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04FC5F7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B04DFF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103EA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3B404A2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2C6ACBC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818A8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0,2400</w:t>
            </w:r>
          </w:p>
        </w:tc>
      </w:tr>
      <w:tr w:rsidR="00895AEB" w:rsidRPr="00695576" w14:paraId="21F7A6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E84B5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9F88B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2" w:space="0" w:color="auto"/>
            </w:tcBorders>
            <w:vAlign w:val="center"/>
          </w:tcPr>
          <w:p w14:paraId="654CF08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2" w:space="0" w:color="auto"/>
            </w:tcBorders>
            <w:vAlign w:val="center"/>
          </w:tcPr>
          <w:p w14:paraId="53B55F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00F9C9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0,6000</w:t>
            </w:r>
          </w:p>
        </w:tc>
      </w:tr>
      <w:tr w:rsidR="00895AEB" w:rsidRPr="00695576" w14:paraId="2E8DFA0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4B94F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42</w:t>
            </w:r>
          </w:p>
        </w:tc>
        <w:tc>
          <w:tcPr>
            <w:tcW w:w="1275" w:type="dxa"/>
            <w:tcBorders>
              <w:top w:val="single" w:sz="4" w:space="0" w:color="auto"/>
              <w:bottom w:val="single" w:sz="4" w:space="0" w:color="auto"/>
            </w:tcBorders>
            <w:vAlign w:val="center"/>
          </w:tcPr>
          <w:p w14:paraId="4438983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RpEE03A</w:t>
            </w:r>
          </w:p>
        </w:tc>
        <w:tc>
          <w:tcPr>
            <w:tcW w:w="3544" w:type="dxa"/>
            <w:tcBorders>
              <w:top w:val="single" w:sz="4" w:space="0" w:color="auto"/>
              <w:bottom w:val="single" w:sz="4" w:space="0" w:color="auto"/>
            </w:tcBorders>
            <w:vAlign w:val="center"/>
          </w:tcPr>
          <w:p w14:paraId="4A3436C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prizelor</w:t>
            </w:r>
            <w:proofErr w:type="spellEnd"/>
            <w:r w:rsidRPr="00695576">
              <w:rPr>
                <w:noProof w:val="0"/>
                <w:lang w:val="en-US" w:eastAsia="ru-RU"/>
              </w:rPr>
              <w:t xml:space="preserve"> </w:t>
            </w:r>
            <w:proofErr w:type="spellStart"/>
            <w:r w:rsidRPr="00695576">
              <w:rPr>
                <w:noProof w:val="0"/>
                <w:lang w:val="en-US" w:eastAsia="ru-RU"/>
              </w:rPr>
              <w:t>bipolare</w:t>
            </w:r>
            <w:proofErr w:type="spellEnd"/>
            <w:r w:rsidRPr="00695576">
              <w:rPr>
                <w:noProof w:val="0"/>
                <w:lang w:val="en-US" w:eastAsia="ru-RU"/>
              </w:rPr>
              <w:t xml:space="preserve"> </w:t>
            </w:r>
            <w:proofErr w:type="spellStart"/>
            <w:r w:rsidRPr="00695576">
              <w:rPr>
                <w:noProof w:val="0"/>
                <w:lang w:val="en-US" w:eastAsia="ru-RU"/>
              </w:rPr>
              <w:t>constructie</w:t>
            </w:r>
            <w:proofErr w:type="spellEnd"/>
            <w:r w:rsidRPr="00695576">
              <w:rPr>
                <w:noProof w:val="0"/>
                <w:lang w:val="en-US" w:eastAsia="ru-RU"/>
              </w:rPr>
              <w:t xml:space="preserve"> </w:t>
            </w:r>
            <w:proofErr w:type="spellStart"/>
            <w:r w:rsidRPr="00695576">
              <w:rPr>
                <w:noProof w:val="0"/>
                <w:lang w:val="en-US" w:eastAsia="ru-RU"/>
              </w:rPr>
              <w:t>normala</w:t>
            </w:r>
            <w:proofErr w:type="spellEnd"/>
            <w:r w:rsidRPr="00695576">
              <w:rPr>
                <w:noProof w:val="0"/>
                <w:lang w:val="en-US" w:eastAsia="ru-RU"/>
              </w:rPr>
              <w:t xml:space="preserve"> din </w:t>
            </w:r>
            <w:proofErr w:type="spellStart"/>
            <w:r w:rsidRPr="00695576">
              <w:rPr>
                <w:noProof w:val="0"/>
                <w:lang w:val="en-US" w:eastAsia="ru-RU"/>
              </w:rPr>
              <w:t>bachelita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aminoplast</w:t>
            </w:r>
            <w:proofErr w:type="spellEnd"/>
            <w:r w:rsidRPr="00695576">
              <w:rPr>
                <w:noProof w:val="0"/>
                <w:lang w:val="en-US" w:eastAsia="ru-RU"/>
              </w:rPr>
              <w:t xml:space="preserve">, </w:t>
            </w:r>
            <w:proofErr w:type="spellStart"/>
            <w:r w:rsidRPr="00695576">
              <w:rPr>
                <w:noProof w:val="0"/>
                <w:lang w:val="en-US" w:eastAsia="ru-RU"/>
              </w:rPr>
              <w:t>simpla</w:t>
            </w:r>
            <w:proofErr w:type="spellEnd"/>
            <w:r w:rsidRPr="00695576">
              <w:rPr>
                <w:noProof w:val="0"/>
                <w:lang w:val="en-US" w:eastAsia="ru-RU"/>
              </w:rPr>
              <w:t xml:space="preserve">, </w:t>
            </w:r>
            <w:proofErr w:type="spellStart"/>
            <w:r w:rsidRPr="00695576">
              <w:rPr>
                <w:noProof w:val="0"/>
                <w:lang w:val="en-US" w:eastAsia="ru-RU"/>
              </w:rPr>
              <w:t>dubla</w:t>
            </w:r>
            <w:proofErr w:type="spellEnd"/>
            <w:r w:rsidRPr="00695576">
              <w:rPr>
                <w:noProof w:val="0"/>
                <w:lang w:val="en-US" w:eastAsia="ru-RU"/>
              </w:rPr>
              <w:t xml:space="preserve">, </w:t>
            </w:r>
            <w:proofErr w:type="spellStart"/>
            <w:r w:rsidRPr="00695576">
              <w:rPr>
                <w:noProof w:val="0"/>
                <w:lang w:val="en-US" w:eastAsia="ru-RU"/>
              </w:rPr>
              <w:lastRenderedPageBreak/>
              <w:t>constructie</w:t>
            </w:r>
            <w:proofErr w:type="spellEnd"/>
            <w:r w:rsidRPr="00695576">
              <w:rPr>
                <w:noProof w:val="0"/>
                <w:lang w:val="en-US" w:eastAsia="ru-RU"/>
              </w:rPr>
              <w:t xml:space="preserve"> </w:t>
            </w:r>
            <w:proofErr w:type="spellStart"/>
            <w:r w:rsidRPr="00695576">
              <w:rPr>
                <w:noProof w:val="0"/>
                <w:lang w:val="en-US" w:eastAsia="ru-RU"/>
              </w:rPr>
              <w:t>impermeabila</w:t>
            </w:r>
            <w:proofErr w:type="spellEnd"/>
            <w:r w:rsidRPr="00695576">
              <w:rPr>
                <w:noProof w:val="0"/>
                <w:lang w:val="en-US" w:eastAsia="ru-RU"/>
              </w:rPr>
              <w:t xml:space="preserve">, </w:t>
            </w:r>
            <w:proofErr w:type="spellStart"/>
            <w:r w:rsidRPr="00695576">
              <w:rPr>
                <w:noProof w:val="0"/>
                <w:lang w:val="en-US" w:eastAsia="ru-RU"/>
              </w:rPr>
              <w:t>etanse</w:t>
            </w:r>
            <w:proofErr w:type="spellEnd"/>
            <w:r w:rsidRPr="00695576">
              <w:rPr>
                <w:noProof w:val="0"/>
                <w:lang w:val="en-US" w:eastAsia="ru-RU"/>
              </w:rPr>
              <w:t xml:space="preserve">, </w:t>
            </w:r>
            <w:proofErr w:type="spellStart"/>
            <w:r w:rsidRPr="00695576">
              <w:rPr>
                <w:noProof w:val="0"/>
                <w:lang w:val="en-US" w:eastAsia="ru-RU"/>
              </w:rPr>
              <w:t>etanse</w:t>
            </w:r>
            <w:proofErr w:type="spellEnd"/>
            <w:r w:rsidRPr="00695576">
              <w:rPr>
                <w:noProof w:val="0"/>
                <w:lang w:val="en-US" w:eastAsia="ru-RU"/>
              </w:rPr>
              <w:t xml:space="preserve"> </w:t>
            </w:r>
            <w:proofErr w:type="spellStart"/>
            <w:r w:rsidRPr="00695576">
              <w:rPr>
                <w:noProof w:val="0"/>
                <w:lang w:val="en-US" w:eastAsia="ru-RU"/>
              </w:rPr>
              <w:t>metalica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similare</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tencuiala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pe </w:t>
            </w:r>
            <w:proofErr w:type="spellStart"/>
            <w:r w:rsidRPr="00695576">
              <w:rPr>
                <w:noProof w:val="0"/>
                <w:lang w:val="en-US" w:eastAsia="ru-RU"/>
              </w:rPr>
              <w:t>dibluri</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plastic</w:t>
            </w:r>
          </w:p>
        </w:tc>
        <w:tc>
          <w:tcPr>
            <w:tcW w:w="2126" w:type="dxa"/>
            <w:tcBorders>
              <w:top w:val="single" w:sz="4" w:space="0" w:color="auto"/>
              <w:bottom w:val="single" w:sz="4" w:space="0" w:color="auto"/>
            </w:tcBorders>
            <w:vAlign w:val="center"/>
          </w:tcPr>
          <w:p w14:paraId="5026E82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single" w:sz="4" w:space="0" w:color="auto"/>
              <w:bottom w:val="single" w:sz="4" w:space="0" w:color="auto"/>
            </w:tcBorders>
            <w:vAlign w:val="center"/>
          </w:tcPr>
          <w:p w14:paraId="7FA51B4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7C1436F9" w14:textId="77777777" w:rsidR="00895AEB" w:rsidRPr="00695576" w:rsidRDefault="00895AEB" w:rsidP="00305B09">
            <w:pPr>
              <w:autoSpaceDE w:val="0"/>
              <w:autoSpaceDN w:val="0"/>
              <w:jc w:val="center"/>
              <w:rPr>
                <w:noProof w:val="0"/>
                <w:lang w:val="en-US" w:eastAsia="ru-RU"/>
              </w:rPr>
            </w:pPr>
          </w:p>
        </w:tc>
      </w:tr>
      <w:tr w:rsidR="00895AEB" w:rsidRPr="00695576" w14:paraId="101E012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BE877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36073D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2647F59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31A655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53C949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0,6200</w:t>
            </w:r>
          </w:p>
        </w:tc>
      </w:tr>
      <w:tr w:rsidR="00895AEB" w:rsidRPr="00695576" w14:paraId="0F76583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1E54B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8A592E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2746167335100</w:t>
            </w:r>
          </w:p>
        </w:tc>
        <w:tc>
          <w:tcPr>
            <w:tcW w:w="3544" w:type="dxa"/>
            <w:tcBorders>
              <w:top w:val="nil"/>
              <w:bottom w:val="single" w:sz="2" w:space="0" w:color="auto"/>
            </w:tcBorders>
            <w:vAlign w:val="center"/>
          </w:tcPr>
          <w:p w14:paraId="7301834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Priza</w:t>
            </w:r>
            <w:proofErr w:type="spellEnd"/>
          </w:p>
        </w:tc>
        <w:tc>
          <w:tcPr>
            <w:tcW w:w="2126" w:type="dxa"/>
            <w:tcBorders>
              <w:top w:val="nil"/>
              <w:bottom w:val="single" w:sz="2" w:space="0" w:color="auto"/>
            </w:tcBorders>
            <w:vAlign w:val="center"/>
          </w:tcPr>
          <w:p w14:paraId="1C153E9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60DEE2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2,0400</w:t>
            </w:r>
          </w:p>
        </w:tc>
      </w:tr>
      <w:tr w:rsidR="00895AEB" w:rsidRPr="00695576" w14:paraId="45D3B9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21F36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38327E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2811236311002</w:t>
            </w:r>
          </w:p>
        </w:tc>
        <w:tc>
          <w:tcPr>
            <w:tcW w:w="3544" w:type="dxa"/>
            <w:tcBorders>
              <w:top w:val="nil"/>
              <w:bottom w:val="single" w:sz="2" w:space="0" w:color="auto"/>
            </w:tcBorders>
            <w:vAlign w:val="center"/>
          </w:tcPr>
          <w:p w14:paraId="299DD9C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Doze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aparate</w:t>
            </w:r>
            <w:proofErr w:type="spellEnd"/>
          </w:p>
        </w:tc>
        <w:tc>
          <w:tcPr>
            <w:tcW w:w="2126" w:type="dxa"/>
            <w:tcBorders>
              <w:top w:val="nil"/>
              <w:bottom w:val="single" w:sz="2" w:space="0" w:color="auto"/>
            </w:tcBorders>
            <w:vAlign w:val="center"/>
          </w:tcPr>
          <w:p w14:paraId="27B9590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C9832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4650CA5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82E96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742278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4FF36EF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48F3C18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A5552A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0580BA7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6FB7F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F0327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55CD465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3F0F5CB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B653A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297C756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7EAC9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B007A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60217F1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001623E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C6CEA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026220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B12E5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64C6AD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2874115836777</w:t>
            </w:r>
          </w:p>
        </w:tc>
        <w:tc>
          <w:tcPr>
            <w:tcW w:w="3544" w:type="dxa"/>
            <w:tcBorders>
              <w:top w:val="nil"/>
              <w:bottom w:val="single" w:sz="2" w:space="0" w:color="auto"/>
            </w:tcBorders>
            <w:vAlign w:val="center"/>
          </w:tcPr>
          <w:p w14:paraId="6CACB29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L 3 x 40 </w:t>
            </w:r>
          </w:p>
        </w:tc>
        <w:tc>
          <w:tcPr>
            <w:tcW w:w="2126" w:type="dxa"/>
            <w:tcBorders>
              <w:top w:val="nil"/>
              <w:bottom w:val="single" w:sz="2" w:space="0" w:color="auto"/>
            </w:tcBorders>
            <w:vAlign w:val="center"/>
          </w:tcPr>
          <w:p w14:paraId="384D4DD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8B0D1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5B99937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993F12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43</w:t>
            </w:r>
          </w:p>
        </w:tc>
        <w:tc>
          <w:tcPr>
            <w:tcW w:w="1275" w:type="dxa"/>
            <w:tcBorders>
              <w:top w:val="single" w:sz="4" w:space="0" w:color="auto"/>
              <w:bottom w:val="single" w:sz="4" w:space="0" w:color="auto"/>
            </w:tcBorders>
            <w:vAlign w:val="center"/>
          </w:tcPr>
          <w:p w14:paraId="0B96BBA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RpEE14C</w:t>
            </w:r>
          </w:p>
        </w:tc>
        <w:tc>
          <w:tcPr>
            <w:tcW w:w="3544" w:type="dxa"/>
            <w:tcBorders>
              <w:top w:val="single" w:sz="4" w:space="0" w:color="auto"/>
              <w:bottom w:val="single" w:sz="4" w:space="0" w:color="auto"/>
            </w:tcBorders>
            <w:vAlign w:val="center"/>
          </w:tcPr>
          <w:p w14:paraId="30AA1B1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 </w:t>
            </w:r>
            <w:proofErr w:type="spellStart"/>
            <w:r w:rsidRPr="00695576">
              <w:rPr>
                <w:noProof w:val="0"/>
                <w:lang w:val="en-US" w:eastAsia="ru-RU"/>
              </w:rPr>
              <w:t>intrerupator</w:t>
            </w:r>
            <w:proofErr w:type="spellEnd"/>
            <w:r w:rsidRPr="00695576">
              <w:rPr>
                <w:noProof w:val="0"/>
                <w:lang w:val="en-US" w:eastAsia="ru-RU"/>
              </w:rPr>
              <w:t xml:space="preserve"> </w:t>
            </w:r>
            <w:proofErr w:type="spellStart"/>
            <w:r w:rsidRPr="00695576">
              <w:rPr>
                <w:noProof w:val="0"/>
                <w:lang w:val="en-US" w:eastAsia="ru-RU"/>
              </w:rPr>
              <w:t>simplu</w:t>
            </w:r>
            <w:proofErr w:type="spellEnd"/>
          </w:p>
        </w:tc>
        <w:tc>
          <w:tcPr>
            <w:tcW w:w="2126" w:type="dxa"/>
            <w:tcBorders>
              <w:top w:val="single" w:sz="4" w:space="0" w:color="auto"/>
              <w:bottom w:val="single" w:sz="4" w:space="0" w:color="auto"/>
            </w:tcBorders>
            <w:vAlign w:val="center"/>
          </w:tcPr>
          <w:p w14:paraId="08DE816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B18026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4320C7B0" w14:textId="77777777" w:rsidR="00895AEB" w:rsidRPr="00695576" w:rsidRDefault="00895AEB" w:rsidP="00305B09">
            <w:pPr>
              <w:autoSpaceDE w:val="0"/>
              <w:autoSpaceDN w:val="0"/>
              <w:jc w:val="center"/>
              <w:rPr>
                <w:noProof w:val="0"/>
                <w:lang w:val="en-US" w:eastAsia="ru-RU"/>
              </w:rPr>
            </w:pPr>
          </w:p>
        </w:tc>
      </w:tr>
      <w:tr w:rsidR="00895AEB" w:rsidRPr="00695576" w14:paraId="24F8CDF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BAFE9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9C6CAB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5A5AB33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649AAA7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C8B3E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0,8800</w:t>
            </w:r>
          </w:p>
        </w:tc>
      </w:tr>
      <w:tr w:rsidR="00895AEB" w:rsidRPr="00695576" w14:paraId="37F747B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01DFA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EE1DF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1111000100020</w:t>
            </w:r>
          </w:p>
        </w:tc>
        <w:tc>
          <w:tcPr>
            <w:tcW w:w="3544" w:type="dxa"/>
            <w:tcBorders>
              <w:top w:val="nil"/>
              <w:bottom w:val="single" w:sz="2" w:space="0" w:color="auto"/>
            </w:tcBorders>
            <w:vAlign w:val="center"/>
          </w:tcPr>
          <w:p w14:paraId="1BFFDF1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Intrerupator</w:t>
            </w:r>
            <w:proofErr w:type="spellEnd"/>
          </w:p>
        </w:tc>
        <w:tc>
          <w:tcPr>
            <w:tcW w:w="2126" w:type="dxa"/>
            <w:tcBorders>
              <w:top w:val="nil"/>
              <w:bottom w:val="single" w:sz="2" w:space="0" w:color="auto"/>
            </w:tcBorders>
            <w:vAlign w:val="center"/>
          </w:tcPr>
          <w:p w14:paraId="421EAA9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D83E50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4705E4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880EF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2B272B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2811236311002</w:t>
            </w:r>
          </w:p>
        </w:tc>
        <w:tc>
          <w:tcPr>
            <w:tcW w:w="3544" w:type="dxa"/>
            <w:tcBorders>
              <w:top w:val="nil"/>
              <w:bottom w:val="single" w:sz="2" w:space="0" w:color="auto"/>
            </w:tcBorders>
            <w:vAlign w:val="center"/>
          </w:tcPr>
          <w:p w14:paraId="62E6D82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Doze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aparate</w:t>
            </w:r>
            <w:proofErr w:type="spellEnd"/>
          </w:p>
        </w:tc>
        <w:tc>
          <w:tcPr>
            <w:tcW w:w="2126" w:type="dxa"/>
            <w:tcBorders>
              <w:top w:val="nil"/>
              <w:bottom w:val="single" w:sz="2" w:space="0" w:color="auto"/>
            </w:tcBorders>
            <w:vAlign w:val="center"/>
          </w:tcPr>
          <w:p w14:paraId="4CFF209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29130B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495508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11242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4A547B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63BCCC89"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5CFF7F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0BEF8A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0B8F54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5E2323E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052549C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4" w:space="0" w:color="auto"/>
            </w:tcBorders>
            <w:vAlign w:val="center"/>
          </w:tcPr>
          <w:p w14:paraId="028D4B7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4" w:space="0" w:color="auto"/>
            </w:tcBorders>
            <w:vAlign w:val="center"/>
          </w:tcPr>
          <w:p w14:paraId="0194CFB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4" w:space="0" w:color="auto"/>
            </w:tcBorders>
            <w:vAlign w:val="center"/>
          </w:tcPr>
          <w:p w14:paraId="44F1CE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0,4000</w:t>
            </w:r>
          </w:p>
        </w:tc>
      </w:tr>
      <w:tr w:rsidR="00895AEB" w:rsidRPr="00695576" w14:paraId="2C5E1BCE"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4A14EA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B537094"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B12A6AC"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3590E436"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28FA949" w14:textId="77777777" w:rsidR="00895AEB" w:rsidRPr="00695576" w:rsidRDefault="00895AEB" w:rsidP="00305B09">
            <w:pPr>
              <w:autoSpaceDE w:val="0"/>
              <w:autoSpaceDN w:val="0"/>
              <w:rPr>
                <w:noProof w:val="0"/>
                <w:lang w:val="en-US" w:eastAsia="ru-RU"/>
              </w:rPr>
            </w:pPr>
          </w:p>
        </w:tc>
      </w:tr>
      <w:tr w:rsidR="00895AEB" w:rsidRPr="00695576" w14:paraId="76247FE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15D6FD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898B2A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50A437A"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35CB698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579B2698" w14:textId="77777777" w:rsidR="00895AEB" w:rsidRPr="00695576" w:rsidRDefault="00895AEB" w:rsidP="00305B09">
            <w:pPr>
              <w:autoSpaceDE w:val="0"/>
              <w:autoSpaceDN w:val="0"/>
              <w:rPr>
                <w:noProof w:val="0"/>
                <w:lang w:val="en-US" w:eastAsia="ru-RU"/>
              </w:rPr>
            </w:pPr>
          </w:p>
        </w:tc>
      </w:tr>
      <w:tr w:rsidR="00895AEB" w:rsidRPr="00695576" w14:paraId="2D931B0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14C2705"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181E421"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F197C76"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4FC896B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5D4B51EF" w14:textId="77777777" w:rsidR="00895AEB" w:rsidRPr="00695576" w:rsidRDefault="00895AEB" w:rsidP="00305B09">
            <w:pPr>
              <w:autoSpaceDE w:val="0"/>
              <w:autoSpaceDN w:val="0"/>
              <w:rPr>
                <w:noProof w:val="0"/>
                <w:lang w:val="en-US" w:eastAsia="ru-RU"/>
              </w:rPr>
            </w:pPr>
          </w:p>
        </w:tc>
      </w:tr>
      <w:tr w:rsidR="00895AEB" w:rsidRPr="00695576" w14:paraId="0EFADF3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F81009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301406F"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2119B32"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687BA1D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69FC4BF5" w14:textId="77777777" w:rsidR="00895AEB" w:rsidRPr="00695576" w:rsidRDefault="00895AEB" w:rsidP="00305B09">
            <w:pPr>
              <w:autoSpaceDE w:val="0"/>
              <w:autoSpaceDN w:val="0"/>
              <w:rPr>
                <w:noProof w:val="0"/>
                <w:lang w:val="en-US" w:eastAsia="ru-RU"/>
              </w:rPr>
            </w:pPr>
          </w:p>
        </w:tc>
      </w:tr>
      <w:tr w:rsidR="00895AEB" w:rsidRPr="00695576" w14:paraId="1606B40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951A8A1"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CBF010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6984463"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3A845CB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02E493CC" w14:textId="77777777" w:rsidR="00895AEB" w:rsidRPr="00695576" w:rsidRDefault="00895AEB" w:rsidP="00305B09">
            <w:pPr>
              <w:autoSpaceDE w:val="0"/>
              <w:autoSpaceDN w:val="0"/>
              <w:rPr>
                <w:noProof w:val="0"/>
                <w:lang w:val="en-US" w:eastAsia="ru-RU"/>
              </w:rPr>
            </w:pPr>
          </w:p>
        </w:tc>
      </w:tr>
      <w:tr w:rsidR="00895AEB" w:rsidRPr="00695576" w14:paraId="7C8A587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A345B5E"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5A1D6D3"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CBB46E7"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079BD52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004BF1DD" w14:textId="77777777" w:rsidR="00895AEB" w:rsidRPr="00695576" w:rsidRDefault="00895AEB" w:rsidP="00305B09">
            <w:pPr>
              <w:autoSpaceDE w:val="0"/>
              <w:autoSpaceDN w:val="0"/>
              <w:rPr>
                <w:noProof w:val="0"/>
                <w:lang w:val="en-US" w:eastAsia="ru-RU"/>
              </w:rPr>
            </w:pPr>
          </w:p>
        </w:tc>
      </w:tr>
      <w:tr w:rsidR="00895AEB" w:rsidRPr="00695576" w14:paraId="0C95A7E8"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270BB60"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9D13A8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AC0038D"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0354E0E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6A451652"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7763329" w14:textId="77777777" w:rsidR="00895AEB" w:rsidRPr="00695576" w:rsidRDefault="00895AEB" w:rsidP="00305B09">
            <w:pPr>
              <w:autoSpaceDE w:val="0"/>
              <w:autoSpaceDN w:val="0"/>
              <w:rPr>
                <w:noProof w:val="0"/>
                <w:lang w:val="en-US" w:eastAsia="ru-RU"/>
              </w:rPr>
            </w:pPr>
          </w:p>
        </w:tc>
      </w:tr>
      <w:tr w:rsidR="00895AEB" w:rsidRPr="00695576" w14:paraId="2164CAD6"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64571412"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7BA9D77E"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3DBCFEA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1.4. </w:t>
            </w:r>
            <w:proofErr w:type="spellStart"/>
            <w:r w:rsidRPr="00695576">
              <w:rPr>
                <w:noProof w:val="0"/>
                <w:sz w:val="22"/>
                <w:szCs w:val="22"/>
                <w:lang w:val="en-US" w:eastAsia="ru-RU"/>
              </w:rPr>
              <w:t>Retele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ventilare</w:t>
            </w:r>
            <w:proofErr w:type="spellEnd"/>
          </w:p>
        </w:tc>
        <w:tc>
          <w:tcPr>
            <w:tcW w:w="2126" w:type="dxa"/>
            <w:tcBorders>
              <w:top w:val="nil"/>
              <w:bottom w:val="nil"/>
            </w:tcBorders>
          </w:tcPr>
          <w:p w14:paraId="168111BA"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7091B8A0" w14:textId="77777777" w:rsidR="00895AEB" w:rsidRPr="00695576" w:rsidRDefault="00895AEB" w:rsidP="00305B09">
            <w:pPr>
              <w:autoSpaceDE w:val="0"/>
              <w:autoSpaceDN w:val="0"/>
              <w:rPr>
                <w:noProof w:val="0"/>
                <w:lang w:val="en-US" w:eastAsia="ru-RU"/>
              </w:rPr>
            </w:pPr>
          </w:p>
        </w:tc>
      </w:tr>
      <w:tr w:rsidR="00895AEB" w:rsidRPr="00695576" w14:paraId="7E5EDE5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2C63F3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44</w:t>
            </w:r>
          </w:p>
        </w:tc>
        <w:tc>
          <w:tcPr>
            <w:tcW w:w="1275" w:type="dxa"/>
            <w:tcBorders>
              <w:top w:val="single" w:sz="4" w:space="0" w:color="auto"/>
              <w:bottom w:val="single" w:sz="4" w:space="0" w:color="auto"/>
            </w:tcBorders>
            <w:vAlign w:val="center"/>
          </w:tcPr>
          <w:p w14:paraId="7A7337A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312A0CD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tc>
        <w:tc>
          <w:tcPr>
            <w:tcW w:w="2126" w:type="dxa"/>
            <w:tcBorders>
              <w:top w:val="single" w:sz="4" w:space="0" w:color="auto"/>
              <w:bottom w:val="single" w:sz="4" w:space="0" w:color="auto"/>
            </w:tcBorders>
            <w:vAlign w:val="center"/>
          </w:tcPr>
          <w:p w14:paraId="353C00A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9F1F15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120,0000</w:t>
            </w:r>
          </w:p>
          <w:p w14:paraId="31C56FCD" w14:textId="77777777" w:rsidR="00895AEB" w:rsidRPr="00695576" w:rsidRDefault="00895AEB" w:rsidP="00305B09">
            <w:pPr>
              <w:autoSpaceDE w:val="0"/>
              <w:autoSpaceDN w:val="0"/>
              <w:jc w:val="center"/>
              <w:rPr>
                <w:noProof w:val="0"/>
                <w:lang w:val="en-US" w:eastAsia="ru-RU"/>
              </w:rPr>
            </w:pPr>
          </w:p>
        </w:tc>
      </w:tr>
      <w:tr w:rsidR="00895AEB" w:rsidRPr="00695576" w14:paraId="501255E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84ABC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BE30E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7F67F32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1E8E1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E2302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w:t>
            </w:r>
          </w:p>
        </w:tc>
      </w:tr>
      <w:tr w:rsidR="00895AEB" w:rsidRPr="00695576" w14:paraId="2667C46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A77881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w:t>
            </w:r>
          </w:p>
        </w:tc>
        <w:tc>
          <w:tcPr>
            <w:tcW w:w="1275" w:type="dxa"/>
            <w:tcBorders>
              <w:top w:val="single" w:sz="4" w:space="0" w:color="auto"/>
              <w:bottom w:val="single" w:sz="4" w:space="0" w:color="auto"/>
            </w:tcBorders>
            <w:vAlign w:val="center"/>
          </w:tcPr>
          <w:p w14:paraId="06ABD0A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086FDC9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tc>
        <w:tc>
          <w:tcPr>
            <w:tcW w:w="2126" w:type="dxa"/>
            <w:tcBorders>
              <w:top w:val="single" w:sz="4" w:space="0" w:color="auto"/>
              <w:bottom w:val="single" w:sz="4" w:space="0" w:color="auto"/>
            </w:tcBorders>
            <w:vAlign w:val="center"/>
          </w:tcPr>
          <w:p w14:paraId="466EBC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13658C7"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40,0000</w:t>
            </w:r>
          </w:p>
          <w:p w14:paraId="3CF88DE1" w14:textId="77777777" w:rsidR="00895AEB" w:rsidRPr="00695576" w:rsidRDefault="00895AEB" w:rsidP="00305B09">
            <w:pPr>
              <w:autoSpaceDE w:val="0"/>
              <w:autoSpaceDN w:val="0"/>
              <w:jc w:val="center"/>
              <w:rPr>
                <w:noProof w:val="0"/>
                <w:lang w:val="en-US" w:eastAsia="ru-RU"/>
              </w:rPr>
            </w:pPr>
          </w:p>
        </w:tc>
      </w:tr>
      <w:tr w:rsidR="00895AEB" w:rsidRPr="00695576" w14:paraId="0618D43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E7AC0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3BFF40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06021FF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1A90212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6542B9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0,8000</w:t>
            </w:r>
          </w:p>
        </w:tc>
      </w:tr>
      <w:tr w:rsidR="00895AEB" w:rsidRPr="00695576" w14:paraId="25645A8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192EB3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46</w:t>
            </w:r>
          </w:p>
        </w:tc>
        <w:tc>
          <w:tcPr>
            <w:tcW w:w="1275" w:type="dxa"/>
            <w:tcBorders>
              <w:top w:val="single" w:sz="4" w:space="0" w:color="auto"/>
              <w:bottom w:val="single" w:sz="4" w:space="0" w:color="auto"/>
            </w:tcBorders>
            <w:vAlign w:val="center"/>
          </w:tcPr>
          <w:p w14:paraId="7C56B2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RpIC18A</w:t>
            </w:r>
          </w:p>
        </w:tc>
        <w:tc>
          <w:tcPr>
            <w:tcW w:w="3544" w:type="dxa"/>
            <w:tcBorders>
              <w:top w:val="single" w:sz="4" w:space="0" w:color="auto"/>
              <w:bottom w:val="single" w:sz="4" w:space="0" w:color="auto"/>
            </w:tcBorders>
            <w:vAlign w:val="center"/>
          </w:tcPr>
          <w:p w14:paraId="251D601E"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w:t>
            </w:r>
            <w:proofErr w:type="spellStart"/>
            <w:r w:rsidRPr="00695576">
              <w:rPr>
                <w:noProof w:val="0"/>
                <w:lang w:val="en-US" w:eastAsia="ru-RU"/>
              </w:rPr>
              <w:t>negre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w:t>
            </w:r>
            <w:proofErr w:type="gramStart"/>
            <w:r w:rsidRPr="00695576">
              <w:rPr>
                <w:noProof w:val="0"/>
                <w:lang w:val="en-US" w:eastAsia="ru-RU"/>
              </w:rPr>
              <w:t>la  de</w:t>
            </w:r>
            <w:proofErr w:type="gramEnd"/>
            <w:r w:rsidRPr="00695576">
              <w:rPr>
                <w:noProof w:val="0"/>
                <w:lang w:val="en-US" w:eastAsia="ru-RU"/>
              </w:rPr>
              <w:t xml:space="preserv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insurubare,la</w:t>
            </w:r>
            <w:proofErr w:type="spellEnd"/>
            <w:r w:rsidRPr="00695576">
              <w:rPr>
                <w:noProof w:val="0"/>
                <w:lang w:val="en-US" w:eastAsia="ru-RU"/>
              </w:rPr>
              <w:t xml:space="preserve"> </w:t>
            </w:r>
            <w:proofErr w:type="spellStart"/>
            <w:r w:rsidRPr="00695576">
              <w:rPr>
                <w:noProof w:val="0"/>
                <w:lang w:val="en-US" w:eastAsia="ru-RU"/>
              </w:rPr>
              <w:t>constructii</w:t>
            </w:r>
            <w:proofErr w:type="spellEnd"/>
            <w:r w:rsidRPr="00695576">
              <w:rPr>
                <w:noProof w:val="0"/>
                <w:lang w:val="en-US" w:eastAsia="ru-RU"/>
              </w:rPr>
              <w:t xml:space="preserve"> de </w:t>
            </w:r>
            <w:proofErr w:type="spellStart"/>
            <w:r w:rsidRPr="00695576">
              <w:rPr>
                <w:noProof w:val="0"/>
                <w:lang w:val="en-US" w:eastAsia="ru-RU"/>
              </w:rPr>
              <w:t>locuit</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social-</w:t>
            </w:r>
            <w:proofErr w:type="spellStart"/>
            <w:r w:rsidRPr="00695576">
              <w:rPr>
                <w:noProof w:val="0"/>
                <w:lang w:val="en-US" w:eastAsia="ru-RU"/>
              </w:rPr>
              <w:t>culturale</w:t>
            </w:r>
            <w:proofErr w:type="spellEnd"/>
            <w:r w:rsidRPr="00695576">
              <w:rPr>
                <w:noProof w:val="0"/>
                <w:lang w:val="en-US" w:eastAsia="ru-RU"/>
              </w:rPr>
              <w:t xml:space="preserve">, la </w:t>
            </w:r>
            <w:proofErr w:type="spellStart"/>
            <w:r w:rsidRPr="00695576">
              <w:rPr>
                <w:noProof w:val="0"/>
                <w:lang w:val="en-US" w:eastAsia="ru-RU"/>
              </w:rPr>
              <w:t>legarea</w:t>
            </w:r>
            <w:proofErr w:type="spellEnd"/>
            <w:r w:rsidRPr="00695576">
              <w:rPr>
                <w:noProof w:val="0"/>
                <w:lang w:val="en-US" w:eastAsia="ru-RU"/>
              </w:rPr>
              <w:t xml:space="preserve"> </w:t>
            </w:r>
            <w:proofErr w:type="spellStart"/>
            <w:r w:rsidRPr="00695576">
              <w:rPr>
                <w:noProof w:val="0"/>
                <w:lang w:val="en-US" w:eastAsia="ru-RU"/>
              </w:rPr>
              <w:t>aparatelor</w:t>
            </w:r>
            <w:proofErr w:type="spellEnd"/>
            <w:r w:rsidRPr="00695576">
              <w:rPr>
                <w:noProof w:val="0"/>
                <w:lang w:val="en-US" w:eastAsia="ru-RU"/>
              </w:rPr>
              <w:t xml:space="preserve">, a </w:t>
            </w:r>
            <w:proofErr w:type="spellStart"/>
            <w:r w:rsidRPr="00695576">
              <w:rPr>
                <w:noProof w:val="0"/>
                <w:lang w:val="en-US" w:eastAsia="ru-RU"/>
              </w:rPr>
              <w:t>coloanelor</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etc.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3/8"-3/4"</w:t>
            </w:r>
          </w:p>
        </w:tc>
        <w:tc>
          <w:tcPr>
            <w:tcW w:w="2126" w:type="dxa"/>
            <w:tcBorders>
              <w:top w:val="single" w:sz="4" w:space="0" w:color="auto"/>
              <w:bottom w:val="single" w:sz="4" w:space="0" w:color="auto"/>
            </w:tcBorders>
            <w:vAlign w:val="center"/>
          </w:tcPr>
          <w:p w14:paraId="72FD139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71E4BC7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24,0000</w:t>
            </w:r>
          </w:p>
          <w:p w14:paraId="6F1F78A6" w14:textId="77777777" w:rsidR="00895AEB" w:rsidRPr="00695576" w:rsidRDefault="00895AEB" w:rsidP="00305B09">
            <w:pPr>
              <w:autoSpaceDE w:val="0"/>
              <w:autoSpaceDN w:val="0"/>
              <w:jc w:val="center"/>
              <w:rPr>
                <w:noProof w:val="0"/>
                <w:lang w:val="en-US" w:eastAsia="ru-RU"/>
              </w:rPr>
            </w:pPr>
          </w:p>
        </w:tc>
      </w:tr>
      <w:tr w:rsidR="00895AEB" w:rsidRPr="00695576" w14:paraId="2010721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F218B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3AA908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41783EE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D12CB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5134A2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8,6400</w:t>
            </w:r>
          </w:p>
        </w:tc>
      </w:tr>
      <w:tr w:rsidR="00895AEB" w:rsidRPr="00695576" w14:paraId="7705168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F4BCF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02DBF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2875274123510</w:t>
            </w:r>
          </w:p>
        </w:tc>
        <w:tc>
          <w:tcPr>
            <w:tcW w:w="3544" w:type="dxa"/>
            <w:tcBorders>
              <w:top w:val="nil"/>
              <w:bottom w:val="single" w:sz="2" w:space="0" w:color="auto"/>
            </w:tcBorders>
            <w:vAlign w:val="center"/>
          </w:tcPr>
          <w:p w14:paraId="29BDC3C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Dop din </w:t>
            </w:r>
            <w:proofErr w:type="spellStart"/>
            <w:r w:rsidRPr="00695576">
              <w:rPr>
                <w:noProof w:val="0"/>
                <w:sz w:val="22"/>
                <w:szCs w:val="22"/>
                <w:lang w:val="en-US" w:eastAsia="ru-RU"/>
              </w:rPr>
              <w:t>fonta</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00CD82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CE0E3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7,5600</w:t>
            </w:r>
          </w:p>
        </w:tc>
      </w:tr>
      <w:tr w:rsidR="00895AEB" w:rsidRPr="00695576" w14:paraId="285381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3ED14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EF512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0D09467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37E23D3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D545B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0,5544</w:t>
            </w:r>
          </w:p>
        </w:tc>
      </w:tr>
      <w:tr w:rsidR="00895AEB" w:rsidRPr="00695576" w14:paraId="62C8E30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69BC8D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47</w:t>
            </w:r>
          </w:p>
        </w:tc>
        <w:tc>
          <w:tcPr>
            <w:tcW w:w="1275" w:type="dxa"/>
            <w:tcBorders>
              <w:top w:val="single" w:sz="4" w:space="0" w:color="auto"/>
              <w:bottom w:val="single" w:sz="4" w:space="0" w:color="auto"/>
            </w:tcBorders>
            <w:vAlign w:val="center"/>
          </w:tcPr>
          <w:p w14:paraId="4175BD6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RpSA04B</w:t>
            </w:r>
          </w:p>
        </w:tc>
        <w:tc>
          <w:tcPr>
            <w:tcW w:w="3544" w:type="dxa"/>
            <w:tcBorders>
              <w:top w:val="single" w:sz="4" w:space="0" w:color="auto"/>
              <w:bottom w:val="single" w:sz="4" w:space="0" w:color="auto"/>
            </w:tcBorders>
            <w:vAlign w:val="center"/>
          </w:tcPr>
          <w:p w14:paraId="5CF0AAB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w:t>
            </w:r>
            <w:proofErr w:type="spellStart"/>
            <w:r w:rsidRPr="00695576">
              <w:rPr>
                <w:noProof w:val="0"/>
                <w:lang w:val="en-US" w:eastAsia="ru-RU"/>
              </w:rPr>
              <w:t>policrorura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(PVC) </w:t>
            </w:r>
            <w:proofErr w:type="spellStart"/>
            <w:r w:rsidRPr="00695576">
              <w:rPr>
                <w:noProof w:val="0"/>
                <w:lang w:val="en-US" w:eastAsia="ru-RU"/>
              </w:rPr>
              <w:t>neplastifiat</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existenta</w:t>
            </w:r>
            <w:proofErr w:type="spellEnd"/>
            <w:r w:rsidRPr="00695576">
              <w:rPr>
                <w:noProof w:val="0"/>
                <w:lang w:val="en-US" w:eastAsia="ru-RU"/>
              </w:rPr>
              <w:t xml:space="preserve"> in </w:t>
            </w:r>
            <w:proofErr w:type="spellStart"/>
            <w:r w:rsidRPr="00695576">
              <w:rPr>
                <w:noProof w:val="0"/>
                <w:lang w:val="en-US" w:eastAsia="ru-RU"/>
              </w:rPr>
              <w:t>interiorul</w:t>
            </w:r>
            <w:proofErr w:type="spellEnd"/>
            <w:r w:rsidRPr="00695576">
              <w:rPr>
                <w:noProof w:val="0"/>
                <w:lang w:val="en-US" w:eastAsia="ru-RU"/>
              </w:rPr>
              <w:t xml:space="preserve"> </w:t>
            </w:r>
            <w:proofErr w:type="spellStart"/>
            <w:r w:rsidRPr="00695576">
              <w:rPr>
                <w:noProof w:val="0"/>
                <w:lang w:val="en-US" w:eastAsia="ru-RU"/>
              </w:rPr>
              <w:t>cladirii</w:t>
            </w:r>
            <w:proofErr w:type="spellEnd"/>
            <w:r w:rsidRPr="00695576">
              <w:rPr>
                <w:noProof w:val="0"/>
                <w:lang w:val="en-US" w:eastAsia="ru-RU"/>
              </w:rPr>
              <w:t xml:space="preserve">, la </w:t>
            </w:r>
            <w:proofErr w:type="spellStart"/>
            <w:r w:rsidRPr="00695576">
              <w:rPr>
                <w:noProof w:val="0"/>
                <w:lang w:val="en-US" w:eastAsia="ru-RU"/>
              </w:rPr>
              <w:t>legaturi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lastRenderedPageBreak/>
              <w:t>diametru</w:t>
            </w:r>
            <w:proofErr w:type="spellEnd"/>
            <w:r w:rsidRPr="00695576">
              <w:rPr>
                <w:noProof w:val="0"/>
                <w:lang w:val="en-US" w:eastAsia="ru-RU"/>
              </w:rPr>
              <w:t xml:space="preserve"> de 63 mm - 110 mm</w:t>
            </w:r>
          </w:p>
        </w:tc>
        <w:tc>
          <w:tcPr>
            <w:tcW w:w="2126" w:type="dxa"/>
            <w:tcBorders>
              <w:top w:val="single" w:sz="4" w:space="0" w:color="auto"/>
              <w:bottom w:val="single" w:sz="4" w:space="0" w:color="auto"/>
            </w:tcBorders>
            <w:vAlign w:val="center"/>
          </w:tcPr>
          <w:p w14:paraId="17D2A1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w:t>
            </w:r>
          </w:p>
        </w:tc>
        <w:tc>
          <w:tcPr>
            <w:tcW w:w="1985" w:type="dxa"/>
            <w:tcBorders>
              <w:top w:val="single" w:sz="4" w:space="0" w:color="auto"/>
              <w:bottom w:val="single" w:sz="4" w:space="0" w:color="auto"/>
            </w:tcBorders>
            <w:vAlign w:val="center"/>
          </w:tcPr>
          <w:p w14:paraId="0680DB83"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1871DA1A" w14:textId="77777777" w:rsidR="00895AEB" w:rsidRPr="00695576" w:rsidRDefault="00895AEB" w:rsidP="00305B09">
            <w:pPr>
              <w:autoSpaceDE w:val="0"/>
              <w:autoSpaceDN w:val="0"/>
              <w:jc w:val="center"/>
              <w:rPr>
                <w:noProof w:val="0"/>
                <w:lang w:val="en-US" w:eastAsia="ru-RU"/>
              </w:rPr>
            </w:pPr>
          </w:p>
        </w:tc>
      </w:tr>
      <w:tr w:rsidR="00895AEB" w:rsidRPr="00695576" w14:paraId="43044B0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BB27C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9F14CF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922738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9B5D2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F4D495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1,0800</w:t>
            </w:r>
          </w:p>
        </w:tc>
      </w:tr>
      <w:tr w:rsidR="00895AEB" w:rsidRPr="00695576" w14:paraId="0AA353F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6BF280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48</w:t>
            </w:r>
          </w:p>
        </w:tc>
        <w:tc>
          <w:tcPr>
            <w:tcW w:w="1275" w:type="dxa"/>
            <w:tcBorders>
              <w:top w:val="single" w:sz="4" w:space="0" w:color="auto"/>
              <w:bottom w:val="single" w:sz="4" w:space="0" w:color="auto"/>
            </w:tcBorders>
            <w:vAlign w:val="center"/>
          </w:tcPr>
          <w:p w14:paraId="3E6E8DB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RpSA04A</w:t>
            </w:r>
          </w:p>
        </w:tc>
        <w:tc>
          <w:tcPr>
            <w:tcW w:w="3544" w:type="dxa"/>
            <w:tcBorders>
              <w:top w:val="single" w:sz="4" w:space="0" w:color="auto"/>
              <w:bottom w:val="single" w:sz="4" w:space="0" w:color="auto"/>
            </w:tcBorders>
            <w:vAlign w:val="center"/>
          </w:tcPr>
          <w:p w14:paraId="3240BAFE"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w:t>
            </w:r>
            <w:proofErr w:type="spellStart"/>
            <w:r w:rsidRPr="00695576">
              <w:rPr>
                <w:noProof w:val="0"/>
                <w:lang w:val="en-US" w:eastAsia="ru-RU"/>
              </w:rPr>
              <w:t>policrorura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(PVC) </w:t>
            </w:r>
            <w:proofErr w:type="spellStart"/>
            <w:r w:rsidRPr="00695576">
              <w:rPr>
                <w:noProof w:val="0"/>
                <w:lang w:val="en-US" w:eastAsia="ru-RU"/>
              </w:rPr>
              <w:t>neplastifiat</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existenta</w:t>
            </w:r>
            <w:proofErr w:type="spellEnd"/>
            <w:r w:rsidRPr="00695576">
              <w:rPr>
                <w:noProof w:val="0"/>
                <w:lang w:val="en-US" w:eastAsia="ru-RU"/>
              </w:rPr>
              <w:t xml:space="preserve"> in </w:t>
            </w:r>
            <w:proofErr w:type="spellStart"/>
            <w:r w:rsidRPr="00695576">
              <w:rPr>
                <w:noProof w:val="0"/>
                <w:lang w:val="en-US" w:eastAsia="ru-RU"/>
              </w:rPr>
              <w:t>interiorul</w:t>
            </w:r>
            <w:proofErr w:type="spellEnd"/>
            <w:r w:rsidRPr="00695576">
              <w:rPr>
                <w:noProof w:val="0"/>
                <w:lang w:val="en-US" w:eastAsia="ru-RU"/>
              </w:rPr>
              <w:t xml:space="preserve"> </w:t>
            </w:r>
            <w:proofErr w:type="spellStart"/>
            <w:r w:rsidRPr="00695576">
              <w:rPr>
                <w:noProof w:val="0"/>
                <w:lang w:val="en-US" w:eastAsia="ru-RU"/>
              </w:rPr>
              <w:t>cladirii</w:t>
            </w:r>
            <w:proofErr w:type="spellEnd"/>
            <w:r w:rsidRPr="00695576">
              <w:rPr>
                <w:noProof w:val="0"/>
                <w:lang w:val="en-US" w:eastAsia="ru-RU"/>
              </w:rPr>
              <w:t xml:space="preserve">, la </w:t>
            </w:r>
            <w:proofErr w:type="spellStart"/>
            <w:r w:rsidRPr="00695576">
              <w:rPr>
                <w:noProof w:val="0"/>
                <w:lang w:val="en-US" w:eastAsia="ru-RU"/>
              </w:rPr>
              <w:t>legaturi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de 12 mm - 50 mm</w:t>
            </w:r>
          </w:p>
        </w:tc>
        <w:tc>
          <w:tcPr>
            <w:tcW w:w="2126" w:type="dxa"/>
            <w:tcBorders>
              <w:top w:val="single" w:sz="4" w:space="0" w:color="auto"/>
              <w:bottom w:val="single" w:sz="4" w:space="0" w:color="auto"/>
            </w:tcBorders>
            <w:vAlign w:val="center"/>
          </w:tcPr>
          <w:p w14:paraId="78527D9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0FA9B3A0"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18,0000</w:t>
            </w:r>
          </w:p>
          <w:p w14:paraId="7C5CAE9A" w14:textId="77777777" w:rsidR="00895AEB" w:rsidRPr="00695576" w:rsidRDefault="00895AEB" w:rsidP="00305B09">
            <w:pPr>
              <w:autoSpaceDE w:val="0"/>
              <w:autoSpaceDN w:val="0"/>
              <w:jc w:val="center"/>
              <w:rPr>
                <w:noProof w:val="0"/>
                <w:lang w:val="en-US" w:eastAsia="ru-RU"/>
              </w:rPr>
            </w:pPr>
          </w:p>
        </w:tc>
      </w:tr>
      <w:tr w:rsidR="00895AEB" w:rsidRPr="00695576" w14:paraId="3C2D00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D8F4B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C2FC22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0F373CB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51FF7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6656DA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1,0800</w:t>
            </w:r>
          </w:p>
        </w:tc>
      </w:tr>
      <w:tr w:rsidR="00895AEB" w:rsidRPr="00695576" w14:paraId="64FEC00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565F9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49</w:t>
            </w:r>
          </w:p>
        </w:tc>
        <w:tc>
          <w:tcPr>
            <w:tcW w:w="1275" w:type="dxa"/>
            <w:tcBorders>
              <w:top w:val="single" w:sz="4" w:space="0" w:color="auto"/>
              <w:bottom w:val="single" w:sz="4" w:space="0" w:color="auto"/>
            </w:tcBorders>
            <w:vAlign w:val="center"/>
          </w:tcPr>
          <w:p w14:paraId="542B67A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RpID21A</w:t>
            </w:r>
          </w:p>
        </w:tc>
        <w:tc>
          <w:tcPr>
            <w:tcW w:w="3544" w:type="dxa"/>
            <w:tcBorders>
              <w:top w:val="single" w:sz="4" w:space="0" w:color="auto"/>
              <w:bottom w:val="single" w:sz="4" w:space="0" w:color="auto"/>
            </w:tcBorders>
            <w:vAlign w:val="center"/>
          </w:tcPr>
          <w:p w14:paraId="2035871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robinetilor</w:t>
            </w:r>
            <w:proofErr w:type="spellEnd"/>
            <w:r w:rsidRPr="00695576">
              <w:rPr>
                <w:noProof w:val="0"/>
                <w:lang w:val="en-US" w:eastAsia="ru-RU"/>
              </w:rPr>
              <w:t xml:space="preserve"> cu ventil cu </w:t>
            </w:r>
            <w:proofErr w:type="spellStart"/>
            <w:r w:rsidRPr="00695576">
              <w:rPr>
                <w:noProof w:val="0"/>
                <w:lang w:val="en-US" w:eastAsia="ru-RU"/>
              </w:rPr>
              <w:t>dublu</w:t>
            </w:r>
            <w:proofErr w:type="spellEnd"/>
            <w:r w:rsidRPr="00695576">
              <w:rPr>
                <w:noProof w:val="0"/>
                <w:lang w:val="en-US" w:eastAsia="ru-RU"/>
              </w:rPr>
              <w:t xml:space="preserve"> </w:t>
            </w:r>
            <w:proofErr w:type="spellStart"/>
            <w:r w:rsidRPr="00695576">
              <w:rPr>
                <w:noProof w:val="0"/>
                <w:lang w:val="en-US" w:eastAsia="ru-RU"/>
              </w:rPr>
              <w:t>reglaj</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de </w:t>
            </w:r>
            <w:proofErr w:type="spellStart"/>
            <w:r w:rsidRPr="00695576">
              <w:rPr>
                <w:noProof w:val="0"/>
                <w:lang w:val="en-US" w:eastAsia="ru-RU"/>
              </w:rPr>
              <w:t>trecere</w:t>
            </w:r>
            <w:proofErr w:type="spellEnd"/>
            <w:r w:rsidRPr="00695576">
              <w:rPr>
                <w:noProof w:val="0"/>
                <w:lang w:val="en-US" w:eastAsia="ru-RU"/>
              </w:rPr>
              <w:t xml:space="preserve"> cu </w:t>
            </w:r>
            <w:proofErr w:type="spellStart"/>
            <w:r w:rsidRPr="00695576">
              <w:rPr>
                <w:noProof w:val="0"/>
                <w:lang w:val="en-US" w:eastAsia="ru-RU"/>
              </w:rPr>
              <w:t>scaun</w:t>
            </w:r>
            <w:proofErr w:type="spellEnd"/>
            <w:r w:rsidRPr="00695576">
              <w:rPr>
                <w:noProof w:val="0"/>
                <w:lang w:val="en-US" w:eastAsia="ru-RU"/>
              </w:rPr>
              <w:t xml:space="preserve"> </w:t>
            </w:r>
            <w:proofErr w:type="spellStart"/>
            <w:r w:rsidRPr="00695576">
              <w:rPr>
                <w:noProof w:val="0"/>
                <w:lang w:val="en-US" w:eastAsia="ru-RU"/>
              </w:rPr>
              <w:t>inclinat</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de </w:t>
            </w:r>
            <w:proofErr w:type="spellStart"/>
            <w:r w:rsidRPr="00695576">
              <w:rPr>
                <w:noProof w:val="0"/>
                <w:lang w:val="en-US" w:eastAsia="ru-RU"/>
              </w:rPr>
              <w:t>trecere</w:t>
            </w:r>
            <w:proofErr w:type="spellEnd"/>
            <w:r w:rsidRPr="00695576">
              <w:rPr>
                <w:noProof w:val="0"/>
                <w:lang w:val="en-US" w:eastAsia="ru-RU"/>
              </w:rPr>
              <w:t xml:space="preserve"> pe </w:t>
            </w:r>
            <w:proofErr w:type="spellStart"/>
            <w:r w:rsidRPr="00695576">
              <w:rPr>
                <w:noProof w:val="0"/>
                <w:lang w:val="en-US" w:eastAsia="ru-RU"/>
              </w:rPr>
              <w:t>conducta</w:t>
            </w:r>
            <w:proofErr w:type="spellEnd"/>
            <w:r w:rsidRPr="00695576">
              <w:rPr>
                <w:noProof w:val="0"/>
                <w:lang w:val="en-US" w:eastAsia="ru-RU"/>
              </w:rPr>
              <w:t xml:space="preserve"> de </w:t>
            </w:r>
            <w:proofErr w:type="spellStart"/>
            <w:r w:rsidRPr="00695576">
              <w:rPr>
                <w:noProof w:val="0"/>
                <w:lang w:val="en-US" w:eastAsia="ru-RU"/>
              </w:rPr>
              <w:t>aerisire</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cu ventil de </w:t>
            </w:r>
            <w:proofErr w:type="spellStart"/>
            <w:r w:rsidRPr="00695576">
              <w:rPr>
                <w:noProof w:val="0"/>
                <w:lang w:val="en-US" w:eastAsia="ru-RU"/>
              </w:rPr>
              <w:t>aerisire</w:t>
            </w:r>
            <w:proofErr w:type="spellEnd"/>
            <w:r w:rsidRPr="00695576">
              <w:rPr>
                <w:noProof w:val="0"/>
                <w:lang w:val="en-US" w:eastAsia="ru-RU"/>
              </w:rPr>
              <w:t xml:space="preserve"> cu </w:t>
            </w:r>
            <w:proofErr w:type="spellStart"/>
            <w:r w:rsidRPr="00695576">
              <w:rPr>
                <w:noProof w:val="0"/>
                <w:lang w:val="en-US" w:eastAsia="ru-RU"/>
              </w:rPr>
              <w:t>diametrul</w:t>
            </w:r>
            <w:proofErr w:type="spellEnd"/>
            <w:r w:rsidRPr="00695576">
              <w:rPr>
                <w:noProof w:val="0"/>
                <w:lang w:val="en-US" w:eastAsia="ru-RU"/>
              </w:rPr>
              <w:t xml:space="preserve"> 3/8"-1"</w:t>
            </w:r>
          </w:p>
        </w:tc>
        <w:tc>
          <w:tcPr>
            <w:tcW w:w="2126" w:type="dxa"/>
            <w:tcBorders>
              <w:top w:val="single" w:sz="4" w:space="0" w:color="auto"/>
              <w:bottom w:val="single" w:sz="4" w:space="0" w:color="auto"/>
            </w:tcBorders>
            <w:vAlign w:val="center"/>
          </w:tcPr>
          <w:p w14:paraId="408CEB2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9270B6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69EDDB30" w14:textId="77777777" w:rsidR="00895AEB" w:rsidRPr="00695576" w:rsidRDefault="00895AEB" w:rsidP="00305B09">
            <w:pPr>
              <w:autoSpaceDE w:val="0"/>
              <w:autoSpaceDN w:val="0"/>
              <w:jc w:val="center"/>
              <w:rPr>
                <w:noProof w:val="0"/>
                <w:lang w:val="en-US" w:eastAsia="ru-RU"/>
              </w:rPr>
            </w:pPr>
          </w:p>
        </w:tc>
      </w:tr>
      <w:tr w:rsidR="00895AEB" w:rsidRPr="00695576" w14:paraId="71C717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1A264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3B928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32709D2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54AD5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2F2A5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0,3200</w:t>
            </w:r>
          </w:p>
        </w:tc>
      </w:tr>
      <w:tr w:rsidR="00895AEB" w:rsidRPr="00695576" w14:paraId="4B498D3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DCB2F7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50</w:t>
            </w:r>
          </w:p>
        </w:tc>
        <w:tc>
          <w:tcPr>
            <w:tcW w:w="1275" w:type="dxa"/>
            <w:tcBorders>
              <w:top w:val="single" w:sz="4" w:space="0" w:color="auto"/>
              <w:bottom w:val="single" w:sz="4" w:space="0" w:color="auto"/>
            </w:tcBorders>
            <w:vAlign w:val="center"/>
          </w:tcPr>
          <w:p w14:paraId="76E91D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RpIB11A</w:t>
            </w:r>
          </w:p>
        </w:tc>
        <w:tc>
          <w:tcPr>
            <w:tcW w:w="3544" w:type="dxa"/>
            <w:tcBorders>
              <w:top w:val="single" w:sz="4" w:space="0" w:color="auto"/>
              <w:bottom w:val="single" w:sz="4" w:space="0" w:color="auto"/>
            </w:tcBorders>
            <w:vAlign w:val="center"/>
          </w:tcPr>
          <w:p w14:paraId="68116106"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radiatoare</w:t>
            </w:r>
            <w:proofErr w:type="spellEnd"/>
            <w:r w:rsidRPr="00695576">
              <w:rPr>
                <w:noProof w:val="0"/>
                <w:lang w:val="en-US" w:eastAsia="ru-RU"/>
              </w:rPr>
              <w:t xml:space="preserve"> de </w:t>
            </w:r>
            <w:proofErr w:type="spellStart"/>
            <w:r w:rsidRPr="00695576">
              <w:rPr>
                <w:noProof w:val="0"/>
                <w:lang w:val="en-US" w:eastAsia="ru-RU"/>
              </w:rPr>
              <w:t>pozitie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desfiintare</w:t>
            </w:r>
            <w:proofErr w:type="spellEnd"/>
          </w:p>
        </w:tc>
        <w:tc>
          <w:tcPr>
            <w:tcW w:w="2126" w:type="dxa"/>
            <w:tcBorders>
              <w:top w:val="single" w:sz="4" w:space="0" w:color="auto"/>
              <w:bottom w:val="single" w:sz="4" w:space="0" w:color="auto"/>
            </w:tcBorders>
            <w:vAlign w:val="center"/>
          </w:tcPr>
          <w:p w14:paraId="7DC411F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5F3564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w:t>
            </w:r>
          </w:p>
          <w:p w14:paraId="4341B856" w14:textId="77777777" w:rsidR="00895AEB" w:rsidRPr="00695576" w:rsidRDefault="00895AEB" w:rsidP="00305B09">
            <w:pPr>
              <w:autoSpaceDE w:val="0"/>
              <w:autoSpaceDN w:val="0"/>
              <w:jc w:val="center"/>
              <w:rPr>
                <w:noProof w:val="0"/>
                <w:lang w:val="en-US" w:eastAsia="ru-RU"/>
              </w:rPr>
            </w:pPr>
          </w:p>
        </w:tc>
      </w:tr>
      <w:tr w:rsidR="00895AEB" w:rsidRPr="00695576" w14:paraId="0389D71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BB45E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E74ACD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4D17A7B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1F8A22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14AF4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0,1920</w:t>
            </w:r>
          </w:p>
        </w:tc>
      </w:tr>
      <w:tr w:rsidR="00895AEB" w:rsidRPr="00695576" w14:paraId="49B8D33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A0CF63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51</w:t>
            </w:r>
          </w:p>
        </w:tc>
        <w:tc>
          <w:tcPr>
            <w:tcW w:w="1275" w:type="dxa"/>
            <w:tcBorders>
              <w:top w:val="single" w:sz="4" w:space="0" w:color="auto"/>
              <w:bottom w:val="single" w:sz="4" w:space="0" w:color="auto"/>
            </w:tcBorders>
            <w:vAlign w:val="center"/>
          </w:tcPr>
          <w:p w14:paraId="3E4DFD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RpSC05A</w:t>
            </w:r>
          </w:p>
        </w:tc>
        <w:tc>
          <w:tcPr>
            <w:tcW w:w="3544" w:type="dxa"/>
            <w:tcBorders>
              <w:top w:val="single" w:sz="4" w:space="0" w:color="auto"/>
              <w:bottom w:val="single" w:sz="4" w:space="0" w:color="auto"/>
            </w:tcBorders>
            <w:vAlign w:val="center"/>
          </w:tcPr>
          <w:p w14:paraId="5110BA0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w:t>
            </w:r>
            <w:proofErr w:type="spellStart"/>
            <w:r w:rsidRPr="00695576">
              <w:rPr>
                <w:noProof w:val="0"/>
                <w:lang w:val="en-US" w:eastAsia="ru-RU"/>
              </w:rPr>
              <w:t>lavoar</w:t>
            </w:r>
            <w:proofErr w:type="spellEnd"/>
            <w:r w:rsidRPr="00695576">
              <w:rPr>
                <w:noProof w:val="0"/>
                <w:lang w:val="en-US" w:eastAsia="ru-RU"/>
              </w:rPr>
              <w:t xml:space="preserve"> de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accesoriile</w:t>
            </w:r>
            <w:proofErr w:type="spellEnd"/>
          </w:p>
        </w:tc>
        <w:tc>
          <w:tcPr>
            <w:tcW w:w="2126" w:type="dxa"/>
            <w:tcBorders>
              <w:top w:val="single" w:sz="4" w:space="0" w:color="auto"/>
              <w:bottom w:val="single" w:sz="4" w:space="0" w:color="auto"/>
            </w:tcBorders>
            <w:vAlign w:val="center"/>
          </w:tcPr>
          <w:p w14:paraId="09BCDDCF"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D960413"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F271761" w14:textId="77777777" w:rsidR="00895AEB" w:rsidRPr="00695576" w:rsidRDefault="00895AEB" w:rsidP="00305B09">
            <w:pPr>
              <w:autoSpaceDE w:val="0"/>
              <w:autoSpaceDN w:val="0"/>
              <w:jc w:val="center"/>
              <w:rPr>
                <w:noProof w:val="0"/>
                <w:lang w:val="en-US" w:eastAsia="ru-RU"/>
              </w:rPr>
            </w:pPr>
          </w:p>
        </w:tc>
      </w:tr>
      <w:tr w:rsidR="00895AEB" w:rsidRPr="00695576" w14:paraId="06F3C6A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8B728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B6139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61B551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19B17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5D928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1,9000</w:t>
            </w:r>
          </w:p>
        </w:tc>
      </w:tr>
      <w:tr w:rsidR="00895AEB" w:rsidRPr="00695576" w14:paraId="435D76A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1192D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52</w:t>
            </w:r>
          </w:p>
        </w:tc>
        <w:tc>
          <w:tcPr>
            <w:tcW w:w="1275" w:type="dxa"/>
            <w:tcBorders>
              <w:top w:val="single" w:sz="4" w:space="0" w:color="auto"/>
              <w:bottom w:val="single" w:sz="4" w:space="0" w:color="auto"/>
            </w:tcBorders>
            <w:vAlign w:val="center"/>
          </w:tcPr>
          <w:p w14:paraId="4DF3FE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RpSC06A</w:t>
            </w:r>
          </w:p>
        </w:tc>
        <w:tc>
          <w:tcPr>
            <w:tcW w:w="3544" w:type="dxa"/>
            <w:tcBorders>
              <w:top w:val="single" w:sz="4" w:space="0" w:color="auto"/>
              <w:bottom w:val="single" w:sz="4" w:space="0" w:color="auto"/>
            </w:tcBorders>
            <w:vAlign w:val="center"/>
          </w:tcPr>
          <w:p w14:paraId="2487284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vas de closet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complet</w:t>
            </w:r>
            <w:proofErr w:type="spellEnd"/>
            <w:r w:rsidRPr="00695576">
              <w:rPr>
                <w:noProof w:val="0"/>
                <w:lang w:val="en-US" w:eastAsia="ru-RU"/>
              </w:rPr>
              <w:t xml:space="preserve"> </w:t>
            </w:r>
            <w:proofErr w:type="spellStart"/>
            <w:r w:rsidRPr="00695576">
              <w:rPr>
                <w:noProof w:val="0"/>
                <w:lang w:val="en-US" w:eastAsia="ru-RU"/>
              </w:rPr>
              <w:t>echipat</w:t>
            </w:r>
            <w:proofErr w:type="spellEnd"/>
          </w:p>
        </w:tc>
        <w:tc>
          <w:tcPr>
            <w:tcW w:w="2126" w:type="dxa"/>
            <w:tcBorders>
              <w:top w:val="single" w:sz="4" w:space="0" w:color="auto"/>
              <w:bottom w:val="single" w:sz="4" w:space="0" w:color="auto"/>
            </w:tcBorders>
            <w:vAlign w:val="center"/>
          </w:tcPr>
          <w:p w14:paraId="7022153F"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6695F4B7"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21DA00CD" w14:textId="77777777" w:rsidR="00895AEB" w:rsidRPr="00695576" w:rsidRDefault="00895AEB" w:rsidP="00305B09">
            <w:pPr>
              <w:autoSpaceDE w:val="0"/>
              <w:autoSpaceDN w:val="0"/>
              <w:jc w:val="center"/>
              <w:rPr>
                <w:noProof w:val="0"/>
                <w:lang w:val="en-US" w:eastAsia="ru-RU"/>
              </w:rPr>
            </w:pPr>
          </w:p>
        </w:tc>
      </w:tr>
      <w:tr w:rsidR="00895AEB" w:rsidRPr="00695576" w14:paraId="217E591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9E287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82DC0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83FFC5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9C082D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968B8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3,3000</w:t>
            </w:r>
          </w:p>
        </w:tc>
      </w:tr>
      <w:tr w:rsidR="00895AEB" w:rsidRPr="00695576" w14:paraId="5C064E7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72B9D5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53</w:t>
            </w:r>
          </w:p>
        </w:tc>
        <w:tc>
          <w:tcPr>
            <w:tcW w:w="1275" w:type="dxa"/>
            <w:tcBorders>
              <w:top w:val="single" w:sz="4" w:space="0" w:color="auto"/>
              <w:bottom w:val="single" w:sz="4" w:space="0" w:color="auto"/>
            </w:tcBorders>
            <w:vAlign w:val="center"/>
          </w:tcPr>
          <w:p w14:paraId="2F400D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RpSE02A</w:t>
            </w:r>
          </w:p>
        </w:tc>
        <w:tc>
          <w:tcPr>
            <w:tcW w:w="3544" w:type="dxa"/>
            <w:tcBorders>
              <w:top w:val="single" w:sz="4" w:space="0" w:color="auto"/>
              <w:bottom w:val="single" w:sz="4" w:space="0" w:color="auto"/>
            </w:tcBorders>
            <w:vAlign w:val="center"/>
          </w:tcPr>
          <w:p w14:paraId="474C8A5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boiler</w:t>
            </w:r>
          </w:p>
        </w:tc>
        <w:tc>
          <w:tcPr>
            <w:tcW w:w="2126" w:type="dxa"/>
            <w:tcBorders>
              <w:top w:val="single" w:sz="4" w:space="0" w:color="auto"/>
              <w:bottom w:val="single" w:sz="4" w:space="0" w:color="auto"/>
            </w:tcBorders>
            <w:vAlign w:val="center"/>
          </w:tcPr>
          <w:p w14:paraId="5E62F26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14F972D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40B788C2" w14:textId="77777777" w:rsidR="00895AEB" w:rsidRPr="00695576" w:rsidRDefault="00895AEB" w:rsidP="00305B09">
            <w:pPr>
              <w:autoSpaceDE w:val="0"/>
              <w:autoSpaceDN w:val="0"/>
              <w:jc w:val="center"/>
              <w:rPr>
                <w:noProof w:val="0"/>
                <w:lang w:val="en-US" w:eastAsia="ru-RU"/>
              </w:rPr>
            </w:pPr>
          </w:p>
        </w:tc>
      </w:tr>
      <w:tr w:rsidR="00895AEB" w:rsidRPr="00695576" w14:paraId="2A01D85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FD432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7074A0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DAEB97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30CFCE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44F87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1,7000</w:t>
            </w:r>
          </w:p>
        </w:tc>
      </w:tr>
      <w:tr w:rsidR="00895AEB" w:rsidRPr="00695576" w14:paraId="77DB2AB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3D43E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54</w:t>
            </w:r>
          </w:p>
        </w:tc>
        <w:tc>
          <w:tcPr>
            <w:tcW w:w="1275" w:type="dxa"/>
            <w:tcBorders>
              <w:top w:val="single" w:sz="4" w:space="0" w:color="auto"/>
              <w:bottom w:val="single" w:sz="4" w:space="0" w:color="auto"/>
            </w:tcBorders>
            <w:vAlign w:val="center"/>
          </w:tcPr>
          <w:p w14:paraId="206B62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RpSE06A</w:t>
            </w:r>
          </w:p>
        </w:tc>
        <w:tc>
          <w:tcPr>
            <w:tcW w:w="3544" w:type="dxa"/>
            <w:tcBorders>
              <w:top w:val="single" w:sz="4" w:space="0" w:color="auto"/>
              <w:bottom w:val="single" w:sz="4" w:space="0" w:color="auto"/>
            </w:tcBorders>
            <w:vAlign w:val="center"/>
          </w:tcPr>
          <w:p w14:paraId="529D0B4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w:t>
            </w:r>
            <w:proofErr w:type="spellStart"/>
            <w:r w:rsidRPr="00695576">
              <w:rPr>
                <w:noProof w:val="0"/>
                <w:lang w:val="en-US" w:eastAsia="ru-RU"/>
              </w:rPr>
              <w:t>filtru</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(cu </w:t>
            </w:r>
            <w:proofErr w:type="spellStart"/>
            <w:r w:rsidRPr="00695576">
              <w:rPr>
                <w:noProof w:val="0"/>
                <w:lang w:val="en-US" w:eastAsia="ru-RU"/>
              </w:rPr>
              <w:t>pastrarea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6DC7518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128E951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02FB2586" w14:textId="77777777" w:rsidR="00895AEB" w:rsidRPr="00695576" w:rsidRDefault="00895AEB" w:rsidP="00305B09">
            <w:pPr>
              <w:autoSpaceDE w:val="0"/>
              <w:autoSpaceDN w:val="0"/>
              <w:jc w:val="center"/>
              <w:rPr>
                <w:noProof w:val="0"/>
                <w:lang w:val="en-US" w:eastAsia="ru-RU"/>
              </w:rPr>
            </w:pPr>
          </w:p>
        </w:tc>
      </w:tr>
      <w:tr w:rsidR="00895AEB" w:rsidRPr="00695576" w14:paraId="38B4657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01BE2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3E9376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4FE9A8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67BAE9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1E4FC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2,4500</w:t>
            </w:r>
          </w:p>
        </w:tc>
      </w:tr>
      <w:tr w:rsidR="00895AEB" w:rsidRPr="00695576" w14:paraId="2CA1058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BA67DB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55</w:t>
            </w:r>
          </w:p>
        </w:tc>
        <w:tc>
          <w:tcPr>
            <w:tcW w:w="1275" w:type="dxa"/>
            <w:tcBorders>
              <w:top w:val="single" w:sz="4" w:space="0" w:color="auto"/>
              <w:bottom w:val="single" w:sz="4" w:space="0" w:color="auto"/>
            </w:tcBorders>
            <w:vAlign w:val="center"/>
          </w:tcPr>
          <w:p w14:paraId="3D30F7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RpSB13C</w:t>
            </w:r>
          </w:p>
        </w:tc>
        <w:tc>
          <w:tcPr>
            <w:tcW w:w="3544" w:type="dxa"/>
            <w:tcBorders>
              <w:top w:val="single" w:sz="4" w:space="0" w:color="auto"/>
              <w:bottom w:val="single" w:sz="4" w:space="0" w:color="auto"/>
            </w:tcBorders>
            <w:vAlign w:val="center"/>
          </w:tcPr>
          <w:p w14:paraId="1A890C5E"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montata</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pardoseala</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50 mm</w:t>
            </w:r>
          </w:p>
        </w:tc>
        <w:tc>
          <w:tcPr>
            <w:tcW w:w="2126" w:type="dxa"/>
            <w:tcBorders>
              <w:top w:val="single" w:sz="4" w:space="0" w:color="auto"/>
              <w:bottom w:val="single" w:sz="4" w:space="0" w:color="auto"/>
            </w:tcBorders>
            <w:vAlign w:val="center"/>
          </w:tcPr>
          <w:p w14:paraId="16AC30A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66D2C9C9"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20,0000</w:t>
            </w:r>
          </w:p>
          <w:p w14:paraId="3F94056D" w14:textId="77777777" w:rsidR="00895AEB" w:rsidRPr="00695576" w:rsidRDefault="00895AEB" w:rsidP="00305B09">
            <w:pPr>
              <w:autoSpaceDE w:val="0"/>
              <w:autoSpaceDN w:val="0"/>
              <w:jc w:val="center"/>
              <w:rPr>
                <w:noProof w:val="0"/>
                <w:lang w:val="en-US" w:eastAsia="ru-RU"/>
              </w:rPr>
            </w:pPr>
          </w:p>
        </w:tc>
      </w:tr>
      <w:tr w:rsidR="00895AEB" w:rsidRPr="00695576" w14:paraId="039CFD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5E119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BD4B56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A3F0B9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FABEF3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20562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69884FE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B81F4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A93E55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252121672016050</w:t>
            </w:r>
          </w:p>
        </w:tc>
        <w:tc>
          <w:tcPr>
            <w:tcW w:w="3544" w:type="dxa"/>
            <w:tcBorders>
              <w:top w:val="nil"/>
              <w:bottom w:val="single" w:sz="2" w:space="0" w:color="auto"/>
            </w:tcBorders>
            <w:vAlign w:val="center"/>
          </w:tcPr>
          <w:p w14:paraId="66D1330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D50</w:t>
            </w:r>
          </w:p>
        </w:tc>
        <w:tc>
          <w:tcPr>
            <w:tcW w:w="2126" w:type="dxa"/>
            <w:tcBorders>
              <w:top w:val="nil"/>
              <w:bottom w:val="single" w:sz="2" w:space="0" w:color="auto"/>
            </w:tcBorders>
            <w:vAlign w:val="center"/>
          </w:tcPr>
          <w:p w14:paraId="02A0B0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9908D4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20,6000</w:t>
            </w:r>
          </w:p>
        </w:tc>
      </w:tr>
      <w:tr w:rsidR="00895AEB" w:rsidRPr="00695576" w14:paraId="333BA6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6E5ED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E38EC4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68CCD33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14CF5E5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261F6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0,0800</w:t>
            </w:r>
          </w:p>
        </w:tc>
      </w:tr>
      <w:tr w:rsidR="00895AEB" w:rsidRPr="00695576" w14:paraId="47B70D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72809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DBCE2B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62539FD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3D26D40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5A075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0,2400</w:t>
            </w:r>
          </w:p>
        </w:tc>
      </w:tr>
      <w:tr w:rsidR="00895AEB" w:rsidRPr="00695576" w14:paraId="1FCD24C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4992D0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56</w:t>
            </w:r>
          </w:p>
        </w:tc>
        <w:tc>
          <w:tcPr>
            <w:tcW w:w="1275" w:type="dxa"/>
            <w:tcBorders>
              <w:top w:val="single" w:sz="4" w:space="0" w:color="auto"/>
              <w:bottom w:val="single" w:sz="4" w:space="0" w:color="auto"/>
            </w:tcBorders>
            <w:vAlign w:val="center"/>
          </w:tcPr>
          <w:p w14:paraId="1361C1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RpSB14C</w:t>
            </w:r>
          </w:p>
        </w:tc>
        <w:tc>
          <w:tcPr>
            <w:tcW w:w="3544" w:type="dxa"/>
            <w:tcBorders>
              <w:top w:val="single" w:sz="4" w:space="0" w:color="auto"/>
              <w:bottom w:val="single" w:sz="4" w:space="0" w:color="auto"/>
            </w:tcBorders>
            <w:vAlign w:val="center"/>
          </w:tcPr>
          <w:p w14:paraId="285BA2D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piesei</w:t>
            </w:r>
            <w:proofErr w:type="spellEnd"/>
            <w:r w:rsidRPr="00695576">
              <w:rPr>
                <w:noProof w:val="0"/>
                <w:lang w:val="en-US" w:eastAsia="ru-RU"/>
              </w:rPr>
              <w:t xml:space="preserve"> de </w:t>
            </w:r>
            <w:proofErr w:type="spellStart"/>
            <w:r w:rsidRPr="00695576">
              <w:rPr>
                <w:noProof w:val="0"/>
                <w:lang w:val="en-US" w:eastAsia="ru-RU"/>
              </w:rPr>
              <w:t>legatura</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50 mm</w:t>
            </w:r>
          </w:p>
        </w:tc>
        <w:tc>
          <w:tcPr>
            <w:tcW w:w="2126" w:type="dxa"/>
            <w:tcBorders>
              <w:top w:val="single" w:sz="4" w:space="0" w:color="auto"/>
              <w:bottom w:val="single" w:sz="4" w:space="0" w:color="auto"/>
            </w:tcBorders>
            <w:vAlign w:val="center"/>
          </w:tcPr>
          <w:p w14:paraId="5E83A23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AF419E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0193D7DF" w14:textId="77777777" w:rsidR="00895AEB" w:rsidRPr="00695576" w:rsidRDefault="00895AEB" w:rsidP="00305B09">
            <w:pPr>
              <w:autoSpaceDE w:val="0"/>
              <w:autoSpaceDN w:val="0"/>
              <w:jc w:val="center"/>
              <w:rPr>
                <w:noProof w:val="0"/>
                <w:lang w:val="en-US" w:eastAsia="ru-RU"/>
              </w:rPr>
            </w:pPr>
          </w:p>
        </w:tc>
      </w:tr>
      <w:tr w:rsidR="00895AEB" w:rsidRPr="00695576" w14:paraId="0F72F9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09E5C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2C0DAB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B92C73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8F1D51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0887E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3,1200</w:t>
            </w:r>
          </w:p>
        </w:tc>
      </w:tr>
      <w:tr w:rsidR="00895AEB" w:rsidRPr="00695576" w14:paraId="1B6FDF2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C7FE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B8B7B5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252315672103750</w:t>
            </w:r>
          </w:p>
        </w:tc>
        <w:tc>
          <w:tcPr>
            <w:tcW w:w="3544" w:type="dxa"/>
            <w:tcBorders>
              <w:top w:val="nil"/>
              <w:bottom w:val="single" w:sz="2" w:space="0" w:color="auto"/>
            </w:tcBorders>
            <w:vAlign w:val="center"/>
          </w:tcPr>
          <w:p w14:paraId="710875D9"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dubla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piesa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curatire</w:t>
            </w:r>
            <w:proofErr w:type="spellEnd"/>
            <w:r w:rsidRPr="00695576">
              <w:rPr>
                <w:noProof w:val="0"/>
                <w:sz w:val="22"/>
                <w:szCs w:val="22"/>
                <w:lang w:val="en-US" w:eastAsia="ru-RU"/>
              </w:rPr>
              <w:t xml:space="preserve">, compensator de </w:t>
            </w:r>
            <w:proofErr w:type="spellStart"/>
            <w:r w:rsidRPr="00695576">
              <w:rPr>
                <w:noProof w:val="0"/>
                <w:sz w:val="22"/>
                <w:szCs w:val="22"/>
                <w:lang w:val="en-US" w:eastAsia="ru-RU"/>
              </w:rPr>
              <w:t>dilatatie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w:t>
            </w:r>
            <w:proofErr w:type="gramStart"/>
            <w:r w:rsidRPr="00695576">
              <w:rPr>
                <w:noProof w:val="0"/>
                <w:sz w:val="22"/>
                <w:szCs w:val="22"/>
                <w:lang w:val="en-US" w:eastAsia="ru-RU"/>
              </w:rPr>
              <w:t xml:space="preserve">plastic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D50</w:t>
            </w:r>
          </w:p>
        </w:tc>
        <w:tc>
          <w:tcPr>
            <w:tcW w:w="2126" w:type="dxa"/>
            <w:tcBorders>
              <w:top w:val="nil"/>
              <w:bottom w:val="single" w:sz="2" w:space="0" w:color="auto"/>
            </w:tcBorders>
            <w:vAlign w:val="center"/>
          </w:tcPr>
          <w:p w14:paraId="6C9E089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5BC14A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12,0000</w:t>
            </w:r>
          </w:p>
        </w:tc>
      </w:tr>
      <w:tr w:rsidR="00895AEB" w:rsidRPr="00695576" w14:paraId="4520314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D1526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2542FA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02B631B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229E8EA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7D36D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0,1200</w:t>
            </w:r>
          </w:p>
        </w:tc>
      </w:tr>
      <w:tr w:rsidR="00895AEB" w:rsidRPr="00695576" w14:paraId="787411A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0FD24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D01D07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69A66E2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30DD4FC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54A24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0,1440</w:t>
            </w:r>
          </w:p>
        </w:tc>
      </w:tr>
      <w:tr w:rsidR="00895AEB" w:rsidRPr="00695576" w14:paraId="2793CD6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7D589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57</w:t>
            </w:r>
          </w:p>
        </w:tc>
        <w:tc>
          <w:tcPr>
            <w:tcW w:w="1275" w:type="dxa"/>
            <w:tcBorders>
              <w:top w:val="single" w:sz="4" w:space="0" w:color="auto"/>
              <w:bottom w:val="single" w:sz="4" w:space="0" w:color="auto"/>
            </w:tcBorders>
            <w:vAlign w:val="center"/>
          </w:tcPr>
          <w:p w14:paraId="760DE9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RpSB13E</w:t>
            </w:r>
          </w:p>
        </w:tc>
        <w:tc>
          <w:tcPr>
            <w:tcW w:w="3544" w:type="dxa"/>
            <w:tcBorders>
              <w:top w:val="single" w:sz="4" w:space="0" w:color="auto"/>
              <w:bottom w:val="single" w:sz="4" w:space="0" w:color="auto"/>
            </w:tcBorders>
            <w:vAlign w:val="center"/>
          </w:tcPr>
          <w:p w14:paraId="0EC7024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montata</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pardoseala</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110 mm</w:t>
            </w:r>
          </w:p>
        </w:tc>
        <w:tc>
          <w:tcPr>
            <w:tcW w:w="2126" w:type="dxa"/>
            <w:tcBorders>
              <w:top w:val="single" w:sz="4" w:space="0" w:color="auto"/>
              <w:bottom w:val="single" w:sz="4" w:space="0" w:color="auto"/>
            </w:tcBorders>
            <w:vAlign w:val="center"/>
          </w:tcPr>
          <w:p w14:paraId="03AE145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484E0A5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8,0000</w:t>
            </w:r>
          </w:p>
          <w:p w14:paraId="74EF9E2B" w14:textId="77777777" w:rsidR="00895AEB" w:rsidRPr="00695576" w:rsidRDefault="00895AEB" w:rsidP="00305B09">
            <w:pPr>
              <w:autoSpaceDE w:val="0"/>
              <w:autoSpaceDN w:val="0"/>
              <w:jc w:val="center"/>
              <w:rPr>
                <w:noProof w:val="0"/>
                <w:lang w:val="en-US" w:eastAsia="ru-RU"/>
              </w:rPr>
            </w:pPr>
          </w:p>
        </w:tc>
      </w:tr>
      <w:tr w:rsidR="00895AEB" w:rsidRPr="00695576" w14:paraId="1F91D6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3BFD4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47149B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926BEB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7E6E366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52A372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3,0400</w:t>
            </w:r>
          </w:p>
        </w:tc>
      </w:tr>
      <w:tr w:rsidR="00895AEB" w:rsidRPr="00695576" w14:paraId="5218540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ECA90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1CB1E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2521216720160100</w:t>
            </w:r>
          </w:p>
        </w:tc>
        <w:tc>
          <w:tcPr>
            <w:tcW w:w="3544" w:type="dxa"/>
            <w:tcBorders>
              <w:top w:val="nil"/>
              <w:bottom w:val="single" w:sz="2" w:space="0" w:color="auto"/>
            </w:tcBorders>
            <w:vAlign w:val="center"/>
          </w:tcPr>
          <w:p w14:paraId="69E2C92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3C4AF6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2E8A5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8,2400</w:t>
            </w:r>
          </w:p>
        </w:tc>
      </w:tr>
      <w:tr w:rsidR="00895AEB" w:rsidRPr="00695576" w14:paraId="66A00F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5B765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1D7C87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7E3337E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0DF57B1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D8085F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0,1200</w:t>
            </w:r>
          </w:p>
        </w:tc>
      </w:tr>
      <w:tr w:rsidR="00895AEB" w:rsidRPr="00695576" w14:paraId="645B341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78BEA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4366B1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56B78FE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5B18410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C834E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0,1200</w:t>
            </w:r>
          </w:p>
        </w:tc>
      </w:tr>
      <w:tr w:rsidR="00895AEB" w:rsidRPr="00695576" w14:paraId="7D07C0B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9EA60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58</w:t>
            </w:r>
          </w:p>
        </w:tc>
        <w:tc>
          <w:tcPr>
            <w:tcW w:w="1275" w:type="dxa"/>
            <w:tcBorders>
              <w:top w:val="single" w:sz="4" w:space="0" w:color="auto"/>
              <w:bottom w:val="single" w:sz="4" w:space="0" w:color="auto"/>
            </w:tcBorders>
            <w:vAlign w:val="center"/>
          </w:tcPr>
          <w:p w14:paraId="4F82EC8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RpSB14E</w:t>
            </w:r>
          </w:p>
        </w:tc>
        <w:tc>
          <w:tcPr>
            <w:tcW w:w="3544" w:type="dxa"/>
            <w:tcBorders>
              <w:top w:val="single" w:sz="4" w:space="0" w:color="auto"/>
              <w:bottom w:val="single" w:sz="4" w:space="0" w:color="auto"/>
            </w:tcBorders>
            <w:vAlign w:val="center"/>
          </w:tcPr>
          <w:p w14:paraId="6CB9AFB7"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piesei</w:t>
            </w:r>
            <w:proofErr w:type="spellEnd"/>
            <w:r w:rsidRPr="00695576">
              <w:rPr>
                <w:noProof w:val="0"/>
                <w:lang w:val="en-US" w:eastAsia="ru-RU"/>
              </w:rPr>
              <w:t xml:space="preserve"> de </w:t>
            </w:r>
            <w:proofErr w:type="spellStart"/>
            <w:r w:rsidRPr="00695576">
              <w:rPr>
                <w:noProof w:val="0"/>
                <w:lang w:val="en-US" w:eastAsia="ru-RU"/>
              </w:rPr>
              <w:t>legatura</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110 mm</w:t>
            </w:r>
          </w:p>
        </w:tc>
        <w:tc>
          <w:tcPr>
            <w:tcW w:w="2126" w:type="dxa"/>
            <w:tcBorders>
              <w:top w:val="single" w:sz="4" w:space="0" w:color="auto"/>
              <w:bottom w:val="single" w:sz="4" w:space="0" w:color="auto"/>
            </w:tcBorders>
            <w:vAlign w:val="center"/>
          </w:tcPr>
          <w:p w14:paraId="2A96FF2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DC78F2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6BCB9B0A" w14:textId="77777777" w:rsidR="00895AEB" w:rsidRPr="00695576" w:rsidRDefault="00895AEB" w:rsidP="00305B09">
            <w:pPr>
              <w:autoSpaceDE w:val="0"/>
              <w:autoSpaceDN w:val="0"/>
              <w:jc w:val="center"/>
              <w:rPr>
                <w:noProof w:val="0"/>
                <w:lang w:val="en-US" w:eastAsia="ru-RU"/>
              </w:rPr>
            </w:pPr>
          </w:p>
        </w:tc>
      </w:tr>
      <w:tr w:rsidR="00895AEB" w:rsidRPr="00695576" w14:paraId="229C186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7A51C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A10D6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658BD96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120D62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3C39E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4,0800</w:t>
            </w:r>
          </w:p>
        </w:tc>
      </w:tr>
      <w:tr w:rsidR="00895AEB" w:rsidRPr="00695576" w14:paraId="0A3A4F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60347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CA141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2523156721037100</w:t>
            </w:r>
          </w:p>
        </w:tc>
        <w:tc>
          <w:tcPr>
            <w:tcW w:w="3544" w:type="dxa"/>
            <w:tcBorders>
              <w:top w:val="nil"/>
              <w:bottom w:val="single" w:sz="2" w:space="0" w:color="auto"/>
            </w:tcBorders>
            <w:vAlign w:val="center"/>
          </w:tcPr>
          <w:p w14:paraId="1571CC8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dubla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piesa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curatire</w:t>
            </w:r>
            <w:proofErr w:type="spellEnd"/>
            <w:r w:rsidRPr="00695576">
              <w:rPr>
                <w:noProof w:val="0"/>
                <w:sz w:val="22"/>
                <w:szCs w:val="22"/>
                <w:lang w:val="en-US" w:eastAsia="ru-RU"/>
              </w:rPr>
              <w:t xml:space="preserve">, compensator de </w:t>
            </w:r>
            <w:proofErr w:type="spellStart"/>
            <w:r w:rsidRPr="00695576">
              <w:rPr>
                <w:noProof w:val="0"/>
                <w:sz w:val="22"/>
                <w:szCs w:val="22"/>
                <w:lang w:val="en-US" w:eastAsia="ru-RU"/>
              </w:rPr>
              <w:t>dilatatie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w:t>
            </w:r>
            <w:proofErr w:type="gramStart"/>
            <w:r w:rsidRPr="00695576">
              <w:rPr>
                <w:noProof w:val="0"/>
                <w:sz w:val="22"/>
                <w:szCs w:val="22"/>
                <w:lang w:val="en-US" w:eastAsia="ru-RU"/>
              </w:rPr>
              <w:t xml:space="preserve">plastic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49BF97B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62CA81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12,0000</w:t>
            </w:r>
          </w:p>
        </w:tc>
      </w:tr>
      <w:tr w:rsidR="00895AEB" w:rsidRPr="00695576" w14:paraId="419221E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14618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EF8EF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534CF98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4B0E128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5EA88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0,4200</w:t>
            </w:r>
          </w:p>
        </w:tc>
      </w:tr>
      <w:tr w:rsidR="00895AEB" w:rsidRPr="00695576" w14:paraId="2809279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2AEEF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01D2F1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2AA5B27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31BC895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8ED05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0,1800</w:t>
            </w:r>
          </w:p>
        </w:tc>
      </w:tr>
      <w:tr w:rsidR="00895AEB" w:rsidRPr="00695576" w14:paraId="7B79F4E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240CB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59</w:t>
            </w:r>
          </w:p>
        </w:tc>
        <w:tc>
          <w:tcPr>
            <w:tcW w:w="1275" w:type="dxa"/>
            <w:tcBorders>
              <w:top w:val="single" w:sz="4" w:space="0" w:color="auto"/>
              <w:bottom w:val="single" w:sz="4" w:space="0" w:color="auto"/>
            </w:tcBorders>
            <w:vAlign w:val="center"/>
          </w:tcPr>
          <w:p w14:paraId="0ACD0E0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RpSB25A</w:t>
            </w:r>
          </w:p>
        </w:tc>
        <w:tc>
          <w:tcPr>
            <w:tcW w:w="3544" w:type="dxa"/>
            <w:tcBorders>
              <w:top w:val="single" w:sz="4" w:space="0" w:color="auto"/>
              <w:bottom w:val="single" w:sz="4" w:space="0" w:color="auto"/>
            </w:tcBorders>
            <w:vAlign w:val="center"/>
          </w:tcPr>
          <w:p w14:paraId="779FF26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sifonului</w:t>
            </w:r>
            <w:proofErr w:type="spellEnd"/>
            <w:r w:rsidRPr="00695576">
              <w:rPr>
                <w:noProof w:val="0"/>
                <w:lang w:val="en-US" w:eastAsia="ru-RU"/>
              </w:rPr>
              <w:t xml:space="preserve"> de </w:t>
            </w:r>
            <w:proofErr w:type="spellStart"/>
            <w:r w:rsidRPr="00695576">
              <w:rPr>
                <w:noProof w:val="0"/>
                <w:lang w:val="en-US" w:eastAsia="ru-RU"/>
              </w:rPr>
              <w:t>pardoseala</w:t>
            </w:r>
            <w:proofErr w:type="spellEnd"/>
            <w:r w:rsidRPr="00695576">
              <w:rPr>
                <w:noProof w:val="0"/>
                <w:lang w:val="en-US" w:eastAsia="ru-RU"/>
              </w:rPr>
              <w:t xml:space="preserve"> din </w:t>
            </w:r>
            <w:proofErr w:type="spellStart"/>
            <w:r w:rsidRPr="00695576">
              <w:rPr>
                <w:noProof w:val="0"/>
                <w:lang w:val="en-US" w:eastAsia="ru-RU"/>
              </w:rPr>
              <w:t>fonta</w:t>
            </w:r>
            <w:proofErr w:type="spellEnd"/>
            <w:r w:rsidRPr="00695576">
              <w:rPr>
                <w:noProof w:val="0"/>
                <w:lang w:val="en-US" w:eastAsia="ru-RU"/>
              </w:rPr>
              <w:t xml:space="preserve"> </w:t>
            </w:r>
            <w:proofErr w:type="spellStart"/>
            <w:r w:rsidRPr="00695576">
              <w:rPr>
                <w:noProof w:val="0"/>
                <w:lang w:val="en-US" w:eastAsia="ru-RU"/>
              </w:rPr>
              <w:t>emailata</w:t>
            </w:r>
            <w:proofErr w:type="spellEnd"/>
            <w:r w:rsidRPr="00695576">
              <w:rPr>
                <w:noProof w:val="0"/>
                <w:lang w:val="en-US" w:eastAsia="ru-RU"/>
              </w:rPr>
              <w:t xml:space="preserve">, </w:t>
            </w:r>
            <w:proofErr w:type="spellStart"/>
            <w:proofErr w:type="gramStart"/>
            <w:r w:rsidRPr="00695576">
              <w:rPr>
                <w:noProof w:val="0"/>
                <w:lang w:val="en-US" w:eastAsia="ru-RU"/>
              </w:rPr>
              <w:t>simplu</w:t>
            </w:r>
            <w:proofErr w:type="spellEnd"/>
            <w:r w:rsidRPr="00695576">
              <w:rPr>
                <w:noProof w:val="0"/>
                <w:lang w:val="en-US" w:eastAsia="ru-RU"/>
              </w:rPr>
              <w:t xml:space="preserve"> ,</w:t>
            </w:r>
            <w:proofErr w:type="gramEnd"/>
            <w:r w:rsidRPr="00695576">
              <w:rPr>
                <w:noProof w:val="0"/>
                <w:lang w:val="en-US" w:eastAsia="ru-RU"/>
              </w:rPr>
              <w:t>(</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dus</w:t>
            </w:r>
            <w:proofErr w:type="spellEnd"/>
            <w:r w:rsidRPr="00695576">
              <w:rPr>
                <w:noProof w:val="0"/>
                <w:lang w:val="en-US" w:eastAsia="ru-RU"/>
              </w:rPr>
              <w:t xml:space="preserve"> l=600mm)</w:t>
            </w:r>
          </w:p>
        </w:tc>
        <w:tc>
          <w:tcPr>
            <w:tcW w:w="2126" w:type="dxa"/>
            <w:tcBorders>
              <w:top w:val="single" w:sz="4" w:space="0" w:color="auto"/>
              <w:bottom w:val="single" w:sz="4" w:space="0" w:color="auto"/>
            </w:tcBorders>
            <w:vAlign w:val="center"/>
          </w:tcPr>
          <w:p w14:paraId="4E23D57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FC128C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4046E989" w14:textId="77777777" w:rsidR="00895AEB" w:rsidRPr="00695576" w:rsidRDefault="00895AEB" w:rsidP="00305B09">
            <w:pPr>
              <w:autoSpaceDE w:val="0"/>
              <w:autoSpaceDN w:val="0"/>
              <w:jc w:val="center"/>
              <w:rPr>
                <w:noProof w:val="0"/>
                <w:lang w:val="en-US" w:eastAsia="ru-RU"/>
              </w:rPr>
            </w:pPr>
          </w:p>
        </w:tc>
      </w:tr>
      <w:tr w:rsidR="00895AEB" w:rsidRPr="00695576" w14:paraId="3548F7C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B5FED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FF4B5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CF90C8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0962C0C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C8995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1,0000</w:t>
            </w:r>
          </w:p>
        </w:tc>
      </w:tr>
      <w:tr w:rsidR="00895AEB" w:rsidRPr="00695576" w14:paraId="739C36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B55F82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C1E348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2875114202905</w:t>
            </w:r>
          </w:p>
        </w:tc>
        <w:tc>
          <w:tcPr>
            <w:tcW w:w="3544" w:type="dxa"/>
            <w:tcBorders>
              <w:top w:val="nil"/>
              <w:bottom w:val="single" w:sz="2" w:space="0" w:color="auto"/>
            </w:tcBorders>
            <w:vAlign w:val="center"/>
          </w:tcPr>
          <w:p w14:paraId="6DD3087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dus</w:t>
            </w:r>
            <w:proofErr w:type="spellEnd"/>
            <w:r w:rsidRPr="00695576">
              <w:rPr>
                <w:noProof w:val="0"/>
                <w:sz w:val="22"/>
                <w:szCs w:val="22"/>
                <w:lang w:val="en-US" w:eastAsia="ru-RU"/>
              </w:rPr>
              <w:t xml:space="preserve"> L=600</w:t>
            </w:r>
          </w:p>
        </w:tc>
        <w:tc>
          <w:tcPr>
            <w:tcW w:w="2126" w:type="dxa"/>
            <w:tcBorders>
              <w:top w:val="nil"/>
              <w:bottom w:val="single" w:sz="2" w:space="0" w:color="auto"/>
            </w:tcBorders>
            <w:vAlign w:val="center"/>
          </w:tcPr>
          <w:p w14:paraId="53F9D2F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21F3E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1,0500</w:t>
            </w:r>
          </w:p>
        </w:tc>
      </w:tr>
      <w:tr w:rsidR="00895AEB" w:rsidRPr="00695576" w14:paraId="3BB3F6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F37FB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770E5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2651122100440</w:t>
            </w:r>
          </w:p>
        </w:tc>
        <w:tc>
          <w:tcPr>
            <w:tcW w:w="3544" w:type="dxa"/>
            <w:tcBorders>
              <w:top w:val="nil"/>
              <w:bottom w:val="single" w:sz="2" w:space="0" w:color="auto"/>
            </w:tcBorders>
            <w:vAlign w:val="center"/>
          </w:tcPr>
          <w:p w14:paraId="446E9D7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portland</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PA 35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629BA0F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77C04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0,1155</w:t>
            </w:r>
          </w:p>
        </w:tc>
      </w:tr>
      <w:tr w:rsidR="00895AEB" w:rsidRPr="00695576" w14:paraId="626EC92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0B658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A41B5B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1752117307067</w:t>
            </w:r>
          </w:p>
        </w:tc>
        <w:tc>
          <w:tcPr>
            <w:tcW w:w="3544" w:type="dxa"/>
            <w:tcBorders>
              <w:top w:val="nil"/>
              <w:bottom w:val="single" w:sz="2" w:space="0" w:color="auto"/>
            </w:tcBorders>
            <w:vAlign w:val="center"/>
          </w:tcPr>
          <w:p w14:paraId="15E6167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Calafat </w:t>
            </w:r>
            <w:proofErr w:type="spellStart"/>
            <w:r w:rsidRPr="00695576">
              <w:rPr>
                <w:noProof w:val="0"/>
                <w:sz w:val="22"/>
                <w:szCs w:val="22"/>
                <w:lang w:val="en-US" w:eastAsia="ru-RU"/>
              </w:rPr>
              <w:t>gudronat</w:t>
            </w:r>
            <w:proofErr w:type="spellEnd"/>
          </w:p>
        </w:tc>
        <w:tc>
          <w:tcPr>
            <w:tcW w:w="2126" w:type="dxa"/>
            <w:tcBorders>
              <w:top w:val="nil"/>
              <w:bottom w:val="single" w:sz="2" w:space="0" w:color="auto"/>
            </w:tcBorders>
            <w:vAlign w:val="center"/>
          </w:tcPr>
          <w:p w14:paraId="36F989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E19E4E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0,0420</w:t>
            </w:r>
          </w:p>
        </w:tc>
      </w:tr>
      <w:tr w:rsidR="00895AEB" w:rsidRPr="00695576" w14:paraId="28B7E55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F27E49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w:t>
            </w:r>
          </w:p>
        </w:tc>
        <w:tc>
          <w:tcPr>
            <w:tcW w:w="1275" w:type="dxa"/>
            <w:tcBorders>
              <w:top w:val="single" w:sz="4" w:space="0" w:color="auto"/>
              <w:bottom w:val="single" w:sz="4" w:space="0" w:color="auto"/>
            </w:tcBorders>
            <w:vAlign w:val="center"/>
          </w:tcPr>
          <w:p w14:paraId="48784AC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SA14B</w:t>
            </w:r>
          </w:p>
        </w:tc>
        <w:tc>
          <w:tcPr>
            <w:tcW w:w="3544" w:type="dxa"/>
            <w:tcBorders>
              <w:top w:val="single" w:sz="4" w:space="0" w:color="auto"/>
              <w:bottom w:val="single" w:sz="4" w:space="0" w:color="auto"/>
            </w:tcBorders>
            <w:vAlign w:val="center"/>
          </w:tcPr>
          <w:p w14:paraId="49D934F8"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material plastic </w:t>
            </w:r>
            <w:proofErr w:type="spellStart"/>
            <w:r w:rsidRPr="00695576">
              <w:rPr>
                <w:noProof w:val="0"/>
                <w:lang w:val="en-US" w:eastAsia="ru-RU"/>
              </w:rPr>
              <w:t>imbinata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sudura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polifuziune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w:t>
            </w:r>
            <w:proofErr w:type="spellStart"/>
            <w:r w:rsidRPr="00695576">
              <w:rPr>
                <w:noProof w:val="0"/>
                <w:lang w:val="en-US" w:eastAsia="ru-RU"/>
              </w:rPr>
              <w:t>industriale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20 mm</w:t>
            </w:r>
          </w:p>
        </w:tc>
        <w:tc>
          <w:tcPr>
            <w:tcW w:w="2126" w:type="dxa"/>
            <w:tcBorders>
              <w:top w:val="single" w:sz="4" w:space="0" w:color="auto"/>
              <w:bottom w:val="single" w:sz="4" w:space="0" w:color="auto"/>
            </w:tcBorders>
            <w:vAlign w:val="center"/>
          </w:tcPr>
          <w:p w14:paraId="2CD1D9E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09A205A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30,0000</w:t>
            </w:r>
          </w:p>
          <w:p w14:paraId="27C0C0F9" w14:textId="77777777" w:rsidR="00895AEB" w:rsidRPr="00695576" w:rsidRDefault="00895AEB" w:rsidP="00305B09">
            <w:pPr>
              <w:autoSpaceDE w:val="0"/>
              <w:autoSpaceDN w:val="0"/>
              <w:jc w:val="center"/>
              <w:rPr>
                <w:noProof w:val="0"/>
                <w:lang w:val="en-US" w:eastAsia="ru-RU"/>
              </w:rPr>
            </w:pPr>
          </w:p>
        </w:tc>
      </w:tr>
      <w:tr w:rsidR="00895AEB" w:rsidRPr="00695576" w14:paraId="7ED5F34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E67FD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2C251C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3C781B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7C7A48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1002D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9,3000</w:t>
            </w:r>
          </w:p>
        </w:tc>
      </w:tr>
      <w:tr w:rsidR="00895AEB" w:rsidRPr="00695576" w14:paraId="1047381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E1E51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51FB9D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252121671705020</w:t>
            </w:r>
          </w:p>
        </w:tc>
        <w:tc>
          <w:tcPr>
            <w:tcW w:w="3544" w:type="dxa"/>
            <w:tcBorders>
              <w:top w:val="nil"/>
              <w:bottom w:val="single" w:sz="2" w:space="0" w:color="auto"/>
            </w:tcBorders>
            <w:vAlign w:val="center"/>
          </w:tcPr>
          <w:p w14:paraId="4D29566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45E3A8F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49D5205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30,6000</w:t>
            </w:r>
          </w:p>
        </w:tc>
      </w:tr>
      <w:tr w:rsidR="00895AEB" w:rsidRPr="00695576" w14:paraId="5C2FF2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3FE64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97231C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252315671943020</w:t>
            </w:r>
          </w:p>
        </w:tc>
        <w:tc>
          <w:tcPr>
            <w:tcW w:w="3544" w:type="dxa"/>
            <w:tcBorders>
              <w:top w:val="nil"/>
              <w:bottom w:val="single" w:sz="2" w:space="0" w:color="auto"/>
            </w:tcBorders>
            <w:vAlign w:val="center"/>
          </w:tcPr>
          <w:p w14:paraId="7CEC35B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Cot din material plastic d20</w:t>
            </w:r>
          </w:p>
        </w:tc>
        <w:tc>
          <w:tcPr>
            <w:tcW w:w="2126" w:type="dxa"/>
            <w:tcBorders>
              <w:top w:val="nil"/>
              <w:bottom w:val="single" w:sz="2" w:space="0" w:color="auto"/>
            </w:tcBorders>
            <w:vAlign w:val="center"/>
          </w:tcPr>
          <w:p w14:paraId="0CD4D36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BBF7D1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3ADC284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778D2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36E7A1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252315671945020</w:t>
            </w:r>
          </w:p>
        </w:tc>
        <w:tc>
          <w:tcPr>
            <w:tcW w:w="3544" w:type="dxa"/>
            <w:tcBorders>
              <w:top w:val="nil"/>
              <w:bottom w:val="single" w:sz="2" w:space="0" w:color="auto"/>
            </w:tcBorders>
            <w:vAlign w:val="center"/>
          </w:tcPr>
          <w:p w14:paraId="604EA04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Teu</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4368323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F5B41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6,3000</w:t>
            </w:r>
          </w:p>
        </w:tc>
      </w:tr>
      <w:tr w:rsidR="00895AEB" w:rsidRPr="00695576" w14:paraId="621FA0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0121D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7C72A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252315671946020</w:t>
            </w:r>
          </w:p>
        </w:tc>
        <w:tc>
          <w:tcPr>
            <w:tcW w:w="3544" w:type="dxa"/>
            <w:tcBorders>
              <w:top w:val="nil"/>
              <w:bottom w:val="single" w:sz="2" w:space="0" w:color="auto"/>
            </w:tcBorders>
            <w:vAlign w:val="center"/>
          </w:tcPr>
          <w:p w14:paraId="72481F7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53EB7F5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C81943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w:t>
            </w:r>
          </w:p>
        </w:tc>
      </w:tr>
      <w:tr w:rsidR="00895AEB" w:rsidRPr="00695576" w14:paraId="6C62A5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595F8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9B22B7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252315671940020</w:t>
            </w:r>
          </w:p>
        </w:tc>
        <w:tc>
          <w:tcPr>
            <w:tcW w:w="3544" w:type="dxa"/>
            <w:tcBorders>
              <w:top w:val="nil"/>
              <w:bottom w:val="single" w:sz="2" w:space="0" w:color="auto"/>
            </w:tcBorders>
            <w:vAlign w:val="center"/>
          </w:tcPr>
          <w:p w14:paraId="733A25E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18CD1F8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03F6D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w:t>
            </w:r>
          </w:p>
        </w:tc>
      </w:tr>
      <w:tr w:rsidR="00895AEB" w:rsidRPr="00695576" w14:paraId="02C335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612F6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E63FE4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252315671953020</w:t>
            </w:r>
          </w:p>
        </w:tc>
        <w:tc>
          <w:tcPr>
            <w:tcW w:w="3544" w:type="dxa"/>
            <w:tcBorders>
              <w:top w:val="nil"/>
              <w:bottom w:val="single" w:sz="2" w:space="0" w:color="auto"/>
            </w:tcBorders>
            <w:vAlign w:val="center"/>
          </w:tcPr>
          <w:p w14:paraId="0D1F83D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M x Fe d20</w:t>
            </w:r>
          </w:p>
        </w:tc>
        <w:tc>
          <w:tcPr>
            <w:tcW w:w="2126" w:type="dxa"/>
            <w:tcBorders>
              <w:top w:val="nil"/>
              <w:bottom w:val="single" w:sz="2" w:space="0" w:color="auto"/>
            </w:tcBorders>
            <w:vAlign w:val="center"/>
          </w:tcPr>
          <w:p w14:paraId="0D1103C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0CBBA9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30,0000</w:t>
            </w:r>
          </w:p>
        </w:tc>
      </w:tr>
      <w:tr w:rsidR="00895AEB" w:rsidRPr="00695576" w14:paraId="4B8DF87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F6196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D3A690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64DB264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46574BC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E01F12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0,6000</w:t>
            </w:r>
          </w:p>
        </w:tc>
      </w:tr>
      <w:tr w:rsidR="00895AEB" w:rsidRPr="00695576" w14:paraId="15778D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81615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E7F3ED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3220137315778</w:t>
            </w:r>
          </w:p>
        </w:tc>
        <w:tc>
          <w:tcPr>
            <w:tcW w:w="3544" w:type="dxa"/>
            <w:tcBorders>
              <w:top w:val="nil"/>
              <w:bottom w:val="single" w:sz="2" w:space="0" w:color="auto"/>
            </w:tcBorders>
            <w:vAlign w:val="center"/>
          </w:tcPr>
          <w:p w14:paraId="129A6C7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Decapant</w:t>
            </w:r>
            <w:proofErr w:type="spellEnd"/>
          </w:p>
        </w:tc>
        <w:tc>
          <w:tcPr>
            <w:tcW w:w="2126" w:type="dxa"/>
            <w:tcBorders>
              <w:top w:val="nil"/>
              <w:bottom w:val="single" w:sz="2" w:space="0" w:color="auto"/>
            </w:tcBorders>
            <w:vAlign w:val="center"/>
          </w:tcPr>
          <w:p w14:paraId="4940BB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3699B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0,1800</w:t>
            </w:r>
          </w:p>
        </w:tc>
      </w:tr>
      <w:tr w:rsidR="00895AEB" w:rsidRPr="00695576" w14:paraId="2EBCF21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84C74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DCC24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2462107332752</w:t>
            </w:r>
          </w:p>
        </w:tc>
        <w:tc>
          <w:tcPr>
            <w:tcW w:w="3544" w:type="dxa"/>
            <w:tcBorders>
              <w:top w:val="nil"/>
              <w:bottom w:val="single" w:sz="2" w:space="0" w:color="auto"/>
            </w:tcBorders>
            <w:vAlign w:val="center"/>
          </w:tcPr>
          <w:p w14:paraId="0617254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Pasta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filete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40FE8A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021E0E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0,0600</w:t>
            </w:r>
          </w:p>
        </w:tc>
      </w:tr>
      <w:tr w:rsidR="00895AEB" w:rsidRPr="00695576" w14:paraId="08A5BEA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A0AB8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BE171B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2940600002994</w:t>
            </w:r>
          </w:p>
        </w:tc>
        <w:tc>
          <w:tcPr>
            <w:tcW w:w="3544" w:type="dxa"/>
            <w:tcBorders>
              <w:top w:val="nil"/>
              <w:bottom w:val="single" w:sz="2" w:space="0" w:color="auto"/>
            </w:tcBorders>
            <w:vAlign w:val="center"/>
          </w:tcPr>
          <w:p w14:paraId="02D3AC1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Aparat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sudura</w:t>
            </w:r>
            <w:proofErr w:type="spellEnd"/>
          </w:p>
        </w:tc>
        <w:tc>
          <w:tcPr>
            <w:tcW w:w="2126" w:type="dxa"/>
            <w:tcBorders>
              <w:top w:val="nil"/>
              <w:bottom w:val="single" w:sz="2" w:space="0" w:color="auto"/>
            </w:tcBorders>
            <w:vAlign w:val="center"/>
          </w:tcPr>
          <w:p w14:paraId="0D7D631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E5046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0,6180</w:t>
            </w:r>
          </w:p>
        </w:tc>
      </w:tr>
      <w:tr w:rsidR="00895AEB" w:rsidRPr="00695576" w14:paraId="51E3110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98F0B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61</w:t>
            </w:r>
          </w:p>
        </w:tc>
        <w:tc>
          <w:tcPr>
            <w:tcW w:w="1275" w:type="dxa"/>
            <w:tcBorders>
              <w:top w:val="single" w:sz="4" w:space="0" w:color="auto"/>
              <w:bottom w:val="single" w:sz="4" w:space="0" w:color="auto"/>
            </w:tcBorders>
            <w:vAlign w:val="center"/>
          </w:tcPr>
          <w:p w14:paraId="5FB2F52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SA14C</w:t>
            </w:r>
          </w:p>
        </w:tc>
        <w:tc>
          <w:tcPr>
            <w:tcW w:w="3544" w:type="dxa"/>
            <w:tcBorders>
              <w:top w:val="single" w:sz="4" w:space="0" w:color="auto"/>
              <w:bottom w:val="single" w:sz="4" w:space="0" w:color="auto"/>
            </w:tcBorders>
            <w:vAlign w:val="center"/>
          </w:tcPr>
          <w:p w14:paraId="6F74A0C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material plastic </w:t>
            </w:r>
            <w:proofErr w:type="spellStart"/>
            <w:r w:rsidRPr="00695576">
              <w:rPr>
                <w:noProof w:val="0"/>
                <w:lang w:val="en-US" w:eastAsia="ru-RU"/>
              </w:rPr>
              <w:t>imbinata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sudura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polifuziune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w:t>
            </w:r>
            <w:proofErr w:type="spellStart"/>
            <w:r w:rsidRPr="00695576">
              <w:rPr>
                <w:noProof w:val="0"/>
                <w:lang w:val="en-US" w:eastAsia="ru-RU"/>
              </w:rPr>
              <w:t>industriale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25 mm</w:t>
            </w:r>
          </w:p>
        </w:tc>
        <w:tc>
          <w:tcPr>
            <w:tcW w:w="2126" w:type="dxa"/>
            <w:tcBorders>
              <w:top w:val="single" w:sz="4" w:space="0" w:color="auto"/>
              <w:bottom w:val="single" w:sz="4" w:space="0" w:color="auto"/>
            </w:tcBorders>
            <w:vAlign w:val="center"/>
          </w:tcPr>
          <w:p w14:paraId="6847EB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A110A9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16,0000</w:t>
            </w:r>
          </w:p>
          <w:p w14:paraId="6AD03DE3" w14:textId="77777777" w:rsidR="00895AEB" w:rsidRPr="00695576" w:rsidRDefault="00895AEB" w:rsidP="00305B09">
            <w:pPr>
              <w:autoSpaceDE w:val="0"/>
              <w:autoSpaceDN w:val="0"/>
              <w:jc w:val="center"/>
              <w:rPr>
                <w:noProof w:val="0"/>
                <w:lang w:val="en-US" w:eastAsia="ru-RU"/>
              </w:rPr>
            </w:pPr>
          </w:p>
        </w:tc>
      </w:tr>
      <w:tr w:rsidR="00895AEB" w:rsidRPr="00695576" w14:paraId="5D63F5D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11BC4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67084C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5A2746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457558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579D1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5,2800</w:t>
            </w:r>
          </w:p>
        </w:tc>
      </w:tr>
      <w:tr w:rsidR="00895AEB" w:rsidRPr="00695576" w14:paraId="0D263F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DB68F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2568B1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2521216717050</w:t>
            </w:r>
          </w:p>
        </w:tc>
        <w:tc>
          <w:tcPr>
            <w:tcW w:w="3544" w:type="dxa"/>
            <w:tcBorders>
              <w:top w:val="nil"/>
              <w:bottom w:val="single" w:sz="2" w:space="0" w:color="auto"/>
            </w:tcBorders>
            <w:vAlign w:val="center"/>
          </w:tcPr>
          <w:p w14:paraId="6D23F15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16EF531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653EF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16,3200</w:t>
            </w:r>
          </w:p>
        </w:tc>
      </w:tr>
      <w:tr w:rsidR="00895AEB" w:rsidRPr="00695576" w14:paraId="610594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64335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2129CB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252315671943025</w:t>
            </w:r>
          </w:p>
        </w:tc>
        <w:tc>
          <w:tcPr>
            <w:tcW w:w="3544" w:type="dxa"/>
            <w:tcBorders>
              <w:top w:val="nil"/>
              <w:bottom w:val="single" w:sz="2" w:space="0" w:color="auto"/>
            </w:tcBorders>
            <w:vAlign w:val="center"/>
          </w:tcPr>
          <w:p w14:paraId="6F13324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Cot din material plastic d25</w:t>
            </w:r>
          </w:p>
        </w:tc>
        <w:tc>
          <w:tcPr>
            <w:tcW w:w="2126" w:type="dxa"/>
            <w:tcBorders>
              <w:top w:val="nil"/>
              <w:bottom w:val="single" w:sz="2" w:space="0" w:color="auto"/>
            </w:tcBorders>
            <w:vAlign w:val="center"/>
          </w:tcPr>
          <w:p w14:paraId="4E7DD70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CAE97E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1,9200</w:t>
            </w:r>
          </w:p>
        </w:tc>
      </w:tr>
      <w:tr w:rsidR="00895AEB" w:rsidRPr="00695576" w14:paraId="328174B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1996C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6B9B50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252315671945025</w:t>
            </w:r>
          </w:p>
        </w:tc>
        <w:tc>
          <w:tcPr>
            <w:tcW w:w="3544" w:type="dxa"/>
            <w:tcBorders>
              <w:top w:val="nil"/>
              <w:bottom w:val="single" w:sz="2" w:space="0" w:color="auto"/>
            </w:tcBorders>
            <w:vAlign w:val="center"/>
          </w:tcPr>
          <w:p w14:paraId="3D62562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Teu</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0090387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D2F1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3,0400</w:t>
            </w:r>
          </w:p>
        </w:tc>
      </w:tr>
      <w:tr w:rsidR="00895AEB" w:rsidRPr="00695576" w14:paraId="35CA68D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677B2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BED605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252315671946025</w:t>
            </w:r>
          </w:p>
        </w:tc>
        <w:tc>
          <w:tcPr>
            <w:tcW w:w="3544" w:type="dxa"/>
            <w:tcBorders>
              <w:top w:val="nil"/>
              <w:bottom w:val="single" w:sz="2" w:space="0" w:color="auto"/>
            </w:tcBorders>
            <w:vAlign w:val="center"/>
          </w:tcPr>
          <w:p w14:paraId="1C96A2A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59EADCD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22663A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0,6400</w:t>
            </w:r>
          </w:p>
        </w:tc>
      </w:tr>
      <w:tr w:rsidR="00895AEB" w:rsidRPr="00695576" w14:paraId="336CDF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25ED0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7022FD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252315671940025</w:t>
            </w:r>
          </w:p>
        </w:tc>
        <w:tc>
          <w:tcPr>
            <w:tcW w:w="3544" w:type="dxa"/>
            <w:tcBorders>
              <w:top w:val="nil"/>
              <w:bottom w:val="single" w:sz="2" w:space="0" w:color="auto"/>
            </w:tcBorders>
            <w:vAlign w:val="center"/>
          </w:tcPr>
          <w:p w14:paraId="49F1CA8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5BF2A5A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6CAF6D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0,6400</w:t>
            </w:r>
          </w:p>
        </w:tc>
      </w:tr>
      <w:tr w:rsidR="00895AEB" w:rsidRPr="00695576" w14:paraId="2F2B4D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CA67E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006CF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252315671953025</w:t>
            </w:r>
          </w:p>
        </w:tc>
        <w:tc>
          <w:tcPr>
            <w:tcW w:w="3544" w:type="dxa"/>
            <w:tcBorders>
              <w:top w:val="nil"/>
              <w:bottom w:val="single" w:sz="2" w:space="0" w:color="auto"/>
            </w:tcBorders>
            <w:vAlign w:val="center"/>
          </w:tcPr>
          <w:p w14:paraId="5D61498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M x Fe d25</w:t>
            </w:r>
          </w:p>
        </w:tc>
        <w:tc>
          <w:tcPr>
            <w:tcW w:w="2126" w:type="dxa"/>
            <w:tcBorders>
              <w:top w:val="nil"/>
              <w:bottom w:val="single" w:sz="2" w:space="0" w:color="auto"/>
            </w:tcBorders>
            <w:vAlign w:val="center"/>
          </w:tcPr>
          <w:p w14:paraId="784E74F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4E9248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16,0000</w:t>
            </w:r>
          </w:p>
        </w:tc>
      </w:tr>
      <w:tr w:rsidR="00895AEB" w:rsidRPr="00695576" w14:paraId="219E9B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4138F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034670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7562447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55E8CA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EB6B0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0,3200</w:t>
            </w:r>
          </w:p>
        </w:tc>
      </w:tr>
      <w:tr w:rsidR="00895AEB" w:rsidRPr="00695576" w14:paraId="52B008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CBEB9B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BE8402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3220137315778</w:t>
            </w:r>
          </w:p>
        </w:tc>
        <w:tc>
          <w:tcPr>
            <w:tcW w:w="3544" w:type="dxa"/>
            <w:tcBorders>
              <w:top w:val="nil"/>
              <w:bottom w:val="single" w:sz="2" w:space="0" w:color="auto"/>
            </w:tcBorders>
            <w:vAlign w:val="center"/>
          </w:tcPr>
          <w:p w14:paraId="37F216B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Decapant</w:t>
            </w:r>
            <w:proofErr w:type="spellEnd"/>
          </w:p>
        </w:tc>
        <w:tc>
          <w:tcPr>
            <w:tcW w:w="2126" w:type="dxa"/>
            <w:tcBorders>
              <w:top w:val="nil"/>
              <w:bottom w:val="single" w:sz="2" w:space="0" w:color="auto"/>
            </w:tcBorders>
            <w:vAlign w:val="center"/>
          </w:tcPr>
          <w:p w14:paraId="5D5E890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EBBB8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0,0960</w:t>
            </w:r>
          </w:p>
        </w:tc>
      </w:tr>
      <w:tr w:rsidR="00895AEB" w:rsidRPr="00695576" w14:paraId="233E109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55EB2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92A890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2940600002994</w:t>
            </w:r>
          </w:p>
        </w:tc>
        <w:tc>
          <w:tcPr>
            <w:tcW w:w="3544" w:type="dxa"/>
            <w:tcBorders>
              <w:top w:val="nil"/>
              <w:bottom w:val="single" w:sz="2" w:space="0" w:color="auto"/>
            </w:tcBorders>
            <w:vAlign w:val="center"/>
          </w:tcPr>
          <w:p w14:paraId="1FD7162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Aparat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sudura</w:t>
            </w:r>
            <w:proofErr w:type="spellEnd"/>
          </w:p>
        </w:tc>
        <w:tc>
          <w:tcPr>
            <w:tcW w:w="2126" w:type="dxa"/>
            <w:tcBorders>
              <w:top w:val="nil"/>
              <w:bottom w:val="single" w:sz="2" w:space="0" w:color="auto"/>
            </w:tcBorders>
            <w:vAlign w:val="center"/>
          </w:tcPr>
          <w:p w14:paraId="1978A1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3E7809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0,3504</w:t>
            </w:r>
          </w:p>
        </w:tc>
      </w:tr>
      <w:tr w:rsidR="00895AEB" w:rsidRPr="00695576" w14:paraId="6C6A07C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F0FD0A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62</w:t>
            </w:r>
          </w:p>
        </w:tc>
        <w:tc>
          <w:tcPr>
            <w:tcW w:w="1275" w:type="dxa"/>
            <w:tcBorders>
              <w:top w:val="single" w:sz="4" w:space="0" w:color="auto"/>
              <w:bottom w:val="single" w:sz="4" w:space="0" w:color="auto"/>
            </w:tcBorders>
            <w:vAlign w:val="center"/>
          </w:tcPr>
          <w:p w14:paraId="3CC4F9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SD05A</w:t>
            </w:r>
          </w:p>
        </w:tc>
        <w:tc>
          <w:tcPr>
            <w:tcW w:w="3544" w:type="dxa"/>
            <w:tcBorders>
              <w:top w:val="single" w:sz="4" w:space="0" w:color="auto"/>
              <w:bottom w:val="single" w:sz="4" w:space="0" w:color="auto"/>
            </w:tcBorders>
            <w:vAlign w:val="center"/>
          </w:tcPr>
          <w:p w14:paraId="6B95312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Robinet de </w:t>
            </w:r>
            <w:proofErr w:type="spellStart"/>
            <w:r w:rsidRPr="00695576">
              <w:rPr>
                <w:noProof w:val="0"/>
                <w:lang w:val="en-US" w:eastAsia="ru-RU"/>
              </w:rPr>
              <w:t>reglaj</w:t>
            </w:r>
            <w:proofErr w:type="spellEnd"/>
            <w:r w:rsidRPr="00695576">
              <w:rPr>
                <w:noProof w:val="0"/>
                <w:lang w:val="en-US" w:eastAsia="ru-RU"/>
              </w:rPr>
              <w:t xml:space="preserve">, </w:t>
            </w:r>
            <w:proofErr w:type="spellStart"/>
            <w:r w:rsidRPr="00695576">
              <w:rPr>
                <w:noProof w:val="0"/>
                <w:lang w:val="en-US" w:eastAsia="ru-RU"/>
              </w:rPr>
              <w:t>drept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coltar</w:t>
            </w:r>
            <w:proofErr w:type="spellEnd"/>
            <w:r w:rsidRPr="00695576">
              <w:rPr>
                <w:noProof w:val="0"/>
                <w:lang w:val="en-US" w:eastAsia="ru-RU"/>
              </w:rPr>
              <w:t xml:space="preserve">, </w:t>
            </w:r>
            <w:proofErr w:type="spellStart"/>
            <w:r w:rsidRPr="00695576">
              <w:rPr>
                <w:noProof w:val="0"/>
                <w:lang w:val="en-US" w:eastAsia="ru-RU"/>
              </w:rPr>
              <w:t>montat</w:t>
            </w:r>
            <w:proofErr w:type="spellEnd"/>
            <w:r w:rsidRPr="00695576">
              <w:rPr>
                <w:noProof w:val="0"/>
                <w:lang w:val="en-US" w:eastAsia="ru-RU"/>
              </w:rPr>
              <w:t xml:space="preserve"> </w:t>
            </w:r>
            <w:proofErr w:type="spellStart"/>
            <w:r w:rsidRPr="00695576">
              <w:rPr>
                <w:noProof w:val="0"/>
                <w:lang w:val="en-US" w:eastAsia="ru-RU"/>
              </w:rPr>
              <w:t>inaintea</w:t>
            </w:r>
            <w:proofErr w:type="spellEnd"/>
            <w:r w:rsidRPr="00695576">
              <w:rPr>
                <w:noProof w:val="0"/>
                <w:lang w:val="en-US" w:eastAsia="ru-RU"/>
              </w:rPr>
              <w:t xml:space="preserve"> </w:t>
            </w:r>
            <w:proofErr w:type="spellStart"/>
            <w:r w:rsidRPr="00695576">
              <w:rPr>
                <w:noProof w:val="0"/>
                <w:lang w:val="en-US" w:eastAsia="ru-RU"/>
              </w:rPr>
              <w:t>armaturii</w:t>
            </w:r>
            <w:proofErr w:type="spellEnd"/>
            <w:r w:rsidRPr="00695576">
              <w:rPr>
                <w:noProof w:val="0"/>
                <w:lang w:val="en-US" w:eastAsia="ru-RU"/>
              </w:rPr>
              <w:t xml:space="preserve"> de la </w:t>
            </w:r>
            <w:proofErr w:type="spellStart"/>
            <w:r w:rsidRPr="00695576">
              <w:rPr>
                <w:noProof w:val="0"/>
                <w:lang w:val="en-US" w:eastAsia="ru-RU"/>
              </w:rPr>
              <w:t>obiectele</w:t>
            </w:r>
            <w:proofErr w:type="spellEnd"/>
            <w:r w:rsidRPr="00695576">
              <w:rPr>
                <w:noProof w:val="0"/>
                <w:lang w:val="en-US" w:eastAsia="ru-RU"/>
              </w:rPr>
              <w:t xml:space="preserve"> </w:t>
            </w:r>
            <w:proofErr w:type="spellStart"/>
            <w:r w:rsidRPr="00695576">
              <w:rPr>
                <w:noProof w:val="0"/>
                <w:lang w:val="en-US" w:eastAsia="ru-RU"/>
              </w:rPr>
              <w:t>sanitare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 - 1/2"</w:t>
            </w:r>
          </w:p>
        </w:tc>
        <w:tc>
          <w:tcPr>
            <w:tcW w:w="2126" w:type="dxa"/>
            <w:tcBorders>
              <w:top w:val="single" w:sz="4" w:space="0" w:color="auto"/>
              <w:bottom w:val="single" w:sz="4" w:space="0" w:color="auto"/>
            </w:tcBorders>
            <w:vAlign w:val="center"/>
          </w:tcPr>
          <w:p w14:paraId="558AEB9F"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D7E1FC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15,0000</w:t>
            </w:r>
          </w:p>
          <w:p w14:paraId="7A962082" w14:textId="77777777" w:rsidR="00895AEB" w:rsidRPr="00695576" w:rsidRDefault="00895AEB" w:rsidP="00305B09">
            <w:pPr>
              <w:autoSpaceDE w:val="0"/>
              <w:autoSpaceDN w:val="0"/>
              <w:jc w:val="center"/>
              <w:rPr>
                <w:noProof w:val="0"/>
                <w:lang w:val="en-US" w:eastAsia="ru-RU"/>
              </w:rPr>
            </w:pPr>
          </w:p>
        </w:tc>
      </w:tr>
      <w:tr w:rsidR="00895AEB" w:rsidRPr="00695576" w14:paraId="386987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B9FE9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C68CCD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B86E96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71B444E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BC4CF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4,5000</w:t>
            </w:r>
          </w:p>
        </w:tc>
      </w:tr>
      <w:tr w:rsidR="00895AEB" w:rsidRPr="00695576" w14:paraId="4EDB1D2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91286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C6E66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2913124201600</w:t>
            </w:r>
          </w:p>
        </w:tc>
        <w:tc>
          <w:tcPr>
            <w:tcW w:w="3544" w:type="dxa"/>
            <w:tcBorders>
              <w:top w:val="nil"/>
              <w:bottom w:val="single" w:sz="2" w:space="0" w:color="auto"/>
            </w:tcBorders>
            <w:vAlign w:val="center"/>
          </w:tcPr>
          <w:p w14:paraId="1382F7F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Robinet de </w:t>
            </w:r>
            <w:proofErr w:type="spellStart"/>
            <w:r w:rsidRPr="00695576">
              <w:rPr>
                <w:noProof w:val="0"/>
                <w:sz w:val="22"/>
                <w:szCs w:val="22"/>
                <w:lang w:val="en-US" w:eastAsia="ru-RU"/>
              </w:rPr>
              <w:t>reglaj</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coltar</w:t>
            </w:r>
            <w:proofErr w:type="spellEnd"/>
          </w:p>
        </w:tc>
        <w:tc>
          <w:tcPr>
            <w:tcW w:w="2126" w:type="dxa"/>
            <w:tcBorders>
              <w:top w:val="nil"/>
              <w:bottom w:val="single" w:sz="2" w:space="0" w:color="auto"/>
            </w:tcBorders>
            <w:vAlign w:val="center"/>
          </w:tcPr>
          <w:p w14:paraId="226F3E5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0B8066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15,2250</w:t>
            </w:r>
          </w:p>
        </w:tc>
      </w:tr>
      <w:tr w:rsidR="00895AEB" w:rsidRPr="00695576" w14:paraId="57AEB3E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6FA125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63</w:t>
            </w:r>
          </w:p>
        </w:tc>
        <w:tc>
          <w:tcPr>
            <w:tcW w:w="1275" w:type="dxa"/>
            <w:tcBorders>
              <w:top w:val="single" w:sz="4" w:space="0" w:color="auto"/>
              <w:bottom w:val="single" w:sz="4" w:space="0" w:color="auto"/>
            </w:tcBorders>
            <w:vAlign w:val="center"/>
          </w:tcPr>
          <w:p w14:paraId="029DB3A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SD20A</w:t>
            </w:r>
          </w:p>
        </w:tc>
        <w:tc>
          <w:tcPr>
            <w:tcW w:w="3544" w:type="dxa"/>
            <w:tcBorders>
              <w:top w:val="single" w:sz="4" w:space="0" w:color="auto"/>
              <w:bottom w:val="single" w:sz="4" w:space="0" w:color="auto"/>
            </w:tcBorders>
            <w:vAlign w:val="center"/>
          </w:tcPr>
          <w:p w14:paraId="7700C0D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cot cu </w:t>
            </w: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zincat</w:t>
            </w:r>
            <w:proofErr w:type="spellEnd"/>
            <w:r w:rsidRPr="00695576">
              <w:rPr>
                <w:noProof w:val="0"/>
                <w:lang w:val="en-US" w:eastAsia="ru-RU"/>
              </w:rPr>
              <w:t xml:space="preserve">, cu </w:t>
            </w:r>
            <w:proofErr w:type="spellStart"/>
            <w:r w:rsidRPr="00695576">
              <w:rPr>
                <w:noProof w:val="0"/>
                <w:lang w:val="en-US" w:eastAsia="ru-RU"/>
              </w:rPr>
              <w:t>etansare</w:t>
            </w:r>
            <w:proofErr w:type="spellEnd"/>
            <w:r w:rsidRPr="00695576">
              <w:rPr>
                <w:noProof w:val="0"/>
                <w:lang w:val="en-US" w:eastAsia="ru-RU"/>
              </w:rPr>
              <w:t xml:space="preserve"> plana, </w:t>
            </w:r>
            <w:proofErr w:type="spellStart"/>
            <w:r w:rsidRPr="00695576">
              <w:rPr>
                <w:noProof w:val="0"/>
                <w:lang w:val="en-US" w:eastAsia="ru-RU"/>
              </w:rPr>
              <w:t>avind</w:t>
            </w:r>
            <w:proofErr w:type="spellEnd"/>
            <w:r w:rsidRPr="00695576">
              <w:rPr>
                <w:noProof w:val="0"/>
                <w:lang w:val="en-US" w:eastAsia="ru-RU"/>
              </w:rPr>
              <w:t xml:space="preserve"> filet interior-exterior, cu </w:t>
            </w:r>
            <w:proofErr w:type="spellStart"/>
            <w:r w:rsidRPr="00695576">
              <w:rPr>
                <w:noProof w:val="0"/>
                <w:lang w:val="en-US" w:eastAsia="ru-RU"/>
              </w:rPr>
              <w:t>diametrul</w:t>
            </w:r>
            <w:proofErr w:type="spellEnd"/>
            <w:r w:rsidRPr="00695576">
              <w:rPr>
                <w:noProof w:val="0"/>
                <w:lang w:val="en-US" w:eastAsia="ru-RU"/>
              </w:rPr>
              <w:t xml:space="preserve">   3/8" </w:t>
            </w:r>
            <w:proofErr w:type="gramStart"/>
            <w:r w:rsidRPr="00695576">
              <w:rPr>
                <w:noProof w:val="0"/>
                <w:lang w:val="en-US" w:eastAsia="ru-RU"/>
              </w:rPr>
              <w:t>-  1</w:t>
            </w:r>
            <w:proofErr w:type="gramEnd"/>
            <w:r w:rsidRPr="00695576">
              <w:rPr>
                <w:noProof w:val="0"/>
                <w:lang w:val="en-US" w:eastAsia="ru-RU"/>
              </w:rPr>
              <w:t>/2"</w:t>
            </w:r>
          </w:p>
        </w:tc>
        <w:tc>
          <w:tcPr>
            <w:tcW w:w="2126" w:type="dxa"/>
            <w:tcBorders>
              <w:top w:val="single" w:sz="4" w:space="0" w:color="auto"/>
              <w:bottom w:val="single" w:sz="4" w:space="0" w:color="auto"/>
            </w:tcBorders>
            <w:vAlign w:val="center"/>
          </w:tcPr>
          <w:p w14:paraId="72F1D48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2738EF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15,0000</w:t>
            </w:r>
          </w:p>
          <w:p w14:paraId="66409C07" w14:textId="77777777" w:rsidR="00895AEB" w:rsidRPr="00695576" w:rsidRDefault="00895AEB" w:rsidP="00305B09">
            <w:pPr>
              <w:autoSpaceDE w:val="0"/>
              <w:autoSpaceDN w:val="0"/>
              <w:jc w:val="center"/>
              <w:rPr>
                <w:noProof w:val="0"/>
                <w:lang w:val="en-US" w:eastAsia="ru-RU"/>
              </w:rPr>
            </w:pPr>
          </w:p>
        </w:tc>
      </w:tr>
      <w:tr w:rsidR="00895AEB" w:rsidRPr="00695576" w14:paraId="20FA38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37717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E08BAF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6FF8B22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2D74CA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8A4451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w:t>
            </w:r>
          </w:p>
        </w:tc>
      </w:tr>
      <w:tr w:rsidR="00895AEB" w:rsidRPr="00695576" w14:paraId="6B8AA6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5A31D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137641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2721204122300</w:t>
            </w:r>
          </w:p>
        </w:tc>
        <w:tc>
          <w:tcPr>
            <w:tcW w:w="3544" w:type="dxa"/>
            <w:tcBorders>
              <w:top w:val="nil"/>
              <w:bottom w:val="single" w:sz="2" w:space="0" w:color="auto"/>
            </w:tcBorders>
            <w:vAlign w:val="center"/>
          </w:tcPr>
          <w:p w14:paraId="3507B5C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cot cu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r w:rsidRPr="00695576">
              <w:rPr>
                <w:noProof w:val="0"/>
                <w:sz w:val="22"/>
                <w:szCs w:val="22"/>
                <w:lang w:val="en-US" w:eastAsia="ru-RU"/>
              </w:rPr>
              <w:t xml:space="preserve">, UA2, </w:t>
            </w:r>
            <w:proofErr w:type="spellStart"/>
            <w:r w:rsidRPr="00695576">
              <w:rPr>
                <w:noProof w:val="0"/>
                <w:sz w:val="22"/>
                <w:szCs w:val="22"/>
                <w:lang w:val="en-US" w:eastAsia="ru-RU"/>
              </w:rPr>
              <w:t>zincat</w:t>
            </w:r>
            <w:proofErr w:type="spellEnd"/>
            <w:r w:rsidRPr="00695576">
              <w:rPr>
                <w:noProof w:val="0"/>
                <w:sz w:val="22"/>
                <w:szCs w:val="22"/>
                <w:lang w:val="en-US" w:eastAsia="ru-RU"/>
              </w:rPr>
              <w:t xml:space="preserve"> 2</w:t>
            </w:r>
          </w:p>
        </w:tc>
        <w:tc>
          <w:tcPr>
            <w:tcW w:w="2126" w:type="dxa"/>
            <w:tcBorders>
              <w:top w:val="nil"/>
              <w:bottom w:val="single" w:sz="2" w:space="0" w:color="auto"/>
            </w:tcBorders>
            <w:vAlign w:val="center"/>
          </w:tcPr>
          <w:p w14:paraId="03D54A9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89B5EA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15,2250</w:t>
            </w:r>
          </w:p>
        </w:tc>
      </w:tr>
      <w:tr w:rsidR="00895AEB" w:rsidRPr="00695576" w14:paraId="21821D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1347FC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17406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2513206621870</w:t>
            </w:r>
          </w:p>
        </w:tc>
        <w:tc>
          <w:tcPr>
            <w:tcW w:w="3544" w:type="dxa"/>
            <w:tcBorders>
              <w:top w:val="nil"/>
              <w:bottom w:val="single" w:sz="2" w:space="0" w:color="auto"/>
            </w:tcBorders>
            <w:vAlign w:val="center"/>
          </w:tcPr>
          <w:p w14:paraId="150F597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marsit</w:t>
            </w:r>
            <w:proofErr w:type="spellEnd"/>
            <w:r w:rsidRPr="00695576">
              <w:rPr>
                <w:noProof w:val="0"/>
                <w:sz w:val="22"/>
                <w:szCs w:val="22"/>
                <w:lang w:val="en-US" w:eastAsia="ru-RU"/>
              </w:rPr>
              <w:t xml:space="preserve"> 3 mm</w:t>
            </w:r>
          </w:p>
        </w:tc>
        <w:tc>
          <w:tcPr>
            <w:tcW w:w="2126" w:type="dxa"/>
            <w:tcBorders>
              <w:top w:val="nil"/>
              <w:bottom w:val="single" w:sz="2" w:space="0" w:color="auto"/>
            </w:tcBorders>
            <w:vAlign w:val="center"/>
          </w:tcPr>
          <w:p w14:paraId="08E8B34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23189D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0,3045</w:t>
            </w:r>
          </w:p>
        </w:tc>
      </w:tr>
      <w:tr w:rsidR="00895AEB" w:rsidRPr="00695576" w14:paraId="037A70F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7ADDA0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64</w:t>
            </w:r>
          </w:p>
        </w:tc>
        <w:tc>
          <w:tcPr>
            <w:tcW w:w="1275" w:type="dxa"/>
            <w:tcBorders>
              <w:top w:val="single" w:sz="4" w:space="0" w:color="auto"/>
              <w:bottom w:val="single" w:sz="4" w:space="0" w:color="auto"/>
            </w:tcBorders>
            <w:vAlign w:val="center"/>
          </w:tcPr>
          <w:p w14:paraId="0391CC1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IC50A</w:t>
            </w:r>
          </w:p>
        </w:tc>
        <w:tc>
          <w:tcPr>
            <w:tcW w:w="3544" w:type="dxa"/>
            <w:tcBorders>
              <w:top w:val="single" w:sz="4" w:space="0" w:color="auto"/>
              <w:bottom w:val="single" w:sz="4" w:space="0" w:color="auto"/>
            </w:tcBorders>
            <w:vAlign w:val="center"/>
          </w:tcPr>
          <w:p w14:paraId="0B4FFCEE"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Cot UA. 2 cu </w:t>
            </w: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negru</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 ...1/2"</w:t>
            </w:r>
          </w:p>
        </w:tc>
        <w:tc>
          <w:tcPr>
            <w:tcW w:w="2126" w:type="dxa"/>
            <w:tcBorders>
              <w:top w:val="single" w:sz="4" w:space="0" w:color="auto"/>
              <w:bottom w:val="single" w:sz="4" w:space="0" w:color="auto"/>
            </w:tcBorders>
            <w:vAlign w:val="center"/>
          </w:tcPr>
          <w:p w14:paraId="16A6F72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1E63571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64113711" w14:textId="77777777" w:rsidR="00895AEB" w:rsidRPr="00695576" w:rsidRDefault="00895AEB" w:rsidP="00305B09">
            <w:pPr>
              <w:autoSpaceDE w:val="0"/>
              <w:autoSpaceDN w:val="0"/>
              <w:jc w:val="center"/>
              <w:rPr>
                <w:noProof w:val="0"/>
                <w:lang w:val="en-US" w:eastAsia="ru-RU"/>
              </w:rPr>
            </w:pPr>
          </w:p>
        </w:tc>
      </w:tr>
      <w:tr w:rsidR="00895AEB" w:rsidRPr="00695576" w14:paraId="70F1A28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4CEC9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11CC7B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7136040011749</w:t>
            </w:r>
          </w:p>
        </w:tc>
        <w:tc>
          <w:tcPr>
            <w:tcW w:w="3544" w:type="dxa"/>
            <w:tcBorders>
              <w:top w:val="nil"/>
              <w:bottom w:val="single" w:sz="2" w:space="0" w:color="auto"/>
            </w:tcBorders>
            <w:vAlign w:val="center"/>
          </w:tcPr>
          <w:p w14:paraId="6826FBD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gaze</w:t>
            </w:r>
          </w:p>
        </w:tc>
        <w:tc>
          <w:tcPr>
            <w:tcW w:w="2126" w:type="dxa"/>
            <w:tcBorders>
              <w:top w:val="nil"/>
              <w:bottom w:val="single" w:sz="2" w:space="0" w:color="auto"/>
            </w:tcBorders>
            <w:vAlign w:val="center"/>
          </w:tcPr>
          <w:p w14:paraId="3A99508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6B460C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0,6000</w:t>
            </w:r>
          </w:p>
        </w:tc>
      </w:tr>
      <w:tr w:rsidR="00895AEB" w:rsidRPr="00695576" w14:paraId="0AE1E67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F53F5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8C5AF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2875274119000</w:t>
            </w:r>
          </w:p>
        </w:tc>
        <w:tc>
          <w:tcPr>
            <w:tcW w:w="3544" w:type="dxa"/>
            <w:tcBorders>
              <w:top w:val="nil"/>
              <w:bottom w:val="single" w:sz="2" w:space="0" w:color="auto"/>
            </w:tcBorders>
            <w:vAlign w:val="center"/>
          </w:tcPr>
          <w:p w14:paraId="328A14C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p>
        </w:tc>
        <w:tc>
          <w:tcPr>
            <w:tcW w:w="2126" w:type="dxa"/>
            <w:tcBorders>
              <w:top w:val="nil"/>
              <w:bottom w:val="single" w:sz="2" w:space="0" w:color="auto"/>
            </w:tcBorders>
            <w:vAlign w:val="center"/>
          </w:tcPr>
          <w:p w14:paraId="764B652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573E9E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722B172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53340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DFEDCD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2513206621959</w:t>
            </w:r>
          </w:p>
        </w:tc>
        <w:tc>
          <w:tcPr>
            <w:tcW w:w="3544" w:type="dxa"/>
            <w:tcBorders>
              <w:top w:val="nil"/>
              <w:bottom w:val="single" w:sz="2" w:space="0" w:color="auto"/>
            </w:tcBorders>
            <w:vAlign w:val="center"/>
          </w:tcPr>
          <w:p w14:paraId="656BBD3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marsit</w:t>
            </w:r>
            <w:proofErr w:type="spellEnd"/>
            <w:r w:rsidRPr="00695576">
              <w:rPr>
                <w:noProof w:val="0"/>
                <w:sz w:val="22"/>
                <w:szCs w:val="22"/>
                <w:lang w:val="en-US" w:eastAsia="ru-RU"/>
              </w:rPr>
              <w:t xml:space="preserve"> Pn-10 at. de 2 mm</w:t>
            </w:r>
          </w:p>
        </w:tc>
        <w:tc>
          <w:tcPr>
            <w:tcW w:w="2126" w:type="dxa"/>
            <w:tcBorders>
              <w:top w:val="nil"/>
              <w:bottom w:val="single" w:sz="2" w:space="0" w:color="auto"/>
            </w:tcBorders>
            <w:vAlign w:val="center"/>
          </w:tcPr>
          <w:p w14:paraId="7147946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2159C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0,0280</w:t>
            </w:r>
          </w:p>
        </w:tc>
      </w:tr>
      <w:tr w:rsidR="00895AEB" w:rsidRPr="00695576" w14:paraId="1CBBAC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238C0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0C0D61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40E31F6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6439935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FD5EB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0,0480</w:t>
            </w:r>
          </w:p>
        </w:tc>
      </w:tr>
      <w:tr w:rsidR="00895AEB" w:rsidRPr="00695576" w14:paraId="7D3EB7F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E180C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4171F1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2430126100338</w:t>
            </w:r>
          </w:p>
        </w:tc>
        <w:tc>
          <w:tcPr>
            <w:tcW w:w="3544" w:type="dxa"/>
            <w:tcBorders>
              <w:top w:val="nil"/>
              <w:bottom w:val="single" w:sz="2" w:space="0" w:color="auto"/>
            </w:tcBorders>
            <w:vAlign w:val="center"/>
          </w:tcPr>
          <w:p w14:paraId="3611E29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etansare</w:t>
            </w:r>
            <w:proofErr w:type="spellEnd"/>
          </w:p>
        </w:tc>
        <w:tc>
          <w:tcPr>
            <w:tcW w:w="2126" w:type="dxa"/>
            <w:tcBorders>
              <w:top w:val="nil"/>
              <w:bottom w:val="single" w:sz="2" w:space="0" w:color="auto"/>
            </w:tcBorders>
            <w:vAlign w:val="center"/>
          </w:tcPr>
          <w:p w14:paraId="672FB91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CDB89B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0,0960</w:t>
            </w:r>
          </w:p>
        </w:tc>
      </w:tr>
      <w:tr w:rsidR="00895AEB" w:rsidRPr="00695576" w14:paraId="644FCC7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A25AA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65</w:t>
            </w:r>
          </w:p>
        </w:tc>
        <w:tc>
          <w:tcPr>
            <w:tcW w:w="1275" w:type="dxa"/>
            <w:tcBorders>
              <w:top w:val="single" w:sz="4" w:space="0" w:color="auto"/>
              <w:bottom w:val="single" w:sz="4" w:space="0" w:color="auto"/>
            </w:tcBorders>
            <w:vAlign w:val="center"/>
          </w:tcPr>
          <w:p w14:paraId="420203F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ID01A</w:t>
            </w:r>
          </w:p>
        </w:tc>
        <w:tc>
          <w:tcPr>
            <w:tcW w:w="3544" w:type="dxa"/>
            <w:tcBorders>
              <w:top w:val="single" w:sz="4" w:space="0" w:color="auto"/>
              <w:bottom w:val="single" w:sz="4" w:space="0" w:color="auto"/>
            </w:tcBorders>
            <w:vAlign w:val="center"/>
          </w:tcPr>
          <w:p w14:paraId="625FE277"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Robinet cu ventil cu </w:t>
            </w:r>
            <w:proofErr w:type="spellStart"/>
            <w:r w:rsidRPr="00695576">
              <w:rPr>
                <w:noProof w:val="0"/>
                <w:lang w:val="en-US" w:eastAsia="ru-RU"/>
              </w:rPr>
              <w:t>dublu</w:t>
            </w:r>
            <w:proofErr w:type="spellEnd"/>
            <w:r w:rsidRPr="00695576">
              <w:rPr>
                <w:noProof w:val="0"/>
                <w:lang w:val="en-US" w:eastAsia="ru-RU"/>
              </w:rPr>
              <w:t xml:space="preserve"> </w:t>
            </w:r>
            <w:proofErr w:type="spellStart"/>
            <w:r w:rsidRPr="00695576">
              <w:rPr>
                <w:noProof w:val="0"/>
                <w:lang w:val="en-US" w:eastAsia="ru-RU"/>
              </w:rPr>
              <w:t>reglaj</w:t>
            </w:r>
            <w:proofErr w:type="spellEnd"/>
            <w:r w:rsidRPr="00695576">
              <w:rPr>
                <w:noProof w:val="0"/>
                <w:lang w:val="en-US" w:eastAsia="ru-RU"/>
              </w:rPr>
              <w:t xml:space="preserve"> (tur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retur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central,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nominal de 3/8" -1/2"</w:t>
            </w:r>
          </w:p>
        </w:tc>
        <w:tc>
          <w:tcPr>
            <w:tcW w:w="2126" w:type="dxa"/>
            <w:tcBorders>
              <w:top w:val="single" w:sz="4" w:space="0" w:color="auto"/>
              <w:bottom w:val="single" w:sz="4" w:space="0" w:color="auto"/>
            </w:tcBorders>
            <w:vAlign w:val="center"/>
          </w:tcPr>
          <w:p w14:paraId="137FDC1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B2BA85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44E6C63C" w14:textId="77777777" w:rsidR="00895AEB" w:rsidRPr="00695576" w:rsidRDefault="00895AEB" w:rsidP="00305B09">
            <w:pPr>
              <w:autoSpaceDE w:val="0"/>
              <w:autoSpaceDN w:val="0"/>
              <w:jc w:val="center"/>
              <w:rPr>
                <w:noProof w:val="0"/>
                <w:lang w:val="en-US" w:eastAsia="ru-RU"/>
              </w:rPr>
            </w:pPr>
          </w:p>
        </w:tc>
      </w:tr>
      <w:tr w:rsidR="00895AEB" w:rsidRPr="00695576" w14:paraId="1A4113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63641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404B4E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7136040011749</w:t>
            </w:r>
          </w:p>
        </w:tc>
        <w:tc>
          <w:tcPr>
            <w:tcW w:w="3544" w:type="dxa"/>
            <w:tcBorders>
              <w:top w:val="nil"/>
              <w:bottom w:val="single" w:sz="2" w:space="0" w:color="auto"/>
            </w:tcBorders>
            <w:vAlign w:val="center"/>
          </w:tcPr>
          <w:p w14:paraId="539CF23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gaze</w:t>
            </w:r>
          </w:p>
        </w:tc>
        <w:tc>
          <w:tcPr>
            <w:tcW w:w="2126" w:type="dxa"/>
            <w:tcBorders>
              <w:top w:val="nil"/>
              <w:bottom w:val="single" w:sz="2" w:space="0" w:color="auto"/>
            </w:tcBorders>
            <w:vAlign w:val="center"/>
          </w:tcPr>
          <w:p w14:paraId="4705CC5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47D69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0,7200</w:t>
            </w:r>
          </w:p>
        </w:tc>
      </w:tr>
      <w:tr w:rsidR="00895AEB" w:rsidRPr="00695576" w14:paraId="0CE0DA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8B28C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EA8478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2875274202700</w:t>
            </w:r>
          </w:p>
        </w:tc>
        <w:tc>
          <w:tcPr>
            <w:tcW w:w="3544" w:type="dxa"/>
            <w:tcBorders>
              <w:top w:val="nil"/>
              <w:bottom w:val="single" w:sz="2" w:space="0" w:color="auto"/>
            </w:tcBorders>
            <w:vAlign w:val="center"/>
          </w:tcPr>
          <w:p w14:paraId="48CD4C8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Robinet cu </w:t>
            </w:r>
            <w:proofErr w:type="spellStart"/>
            <w:r w:rsidRPr="00695576">
              <w:rPr>
                <w:noProof w:val="0"/>
                <w:sz w:val="22"/>
                <w:szCs w:val="22"/>
                <w:lang w:val="en-US" w:eastAsia="ru-RU"/>
              </w:rPr>
              <w:t>dublu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reglaj</w:t>
            </w:r>
            <w:proofErr w:type="spellEnd"/>
          </w:p>
        </w:tc>
        <w:tc>
          <w:tcPr>
            <w:tcW w:w="2126" w:type="dxa"/>
            <w:tcBorders>
              <w:top w:val="nil"/>
              <w:bottom w:val="single" w:sz="2" w:space="0" w:color="auto"/>
            </w:tcBorders>
            <w:vAlign w:val="center"/>
          </w:tcPr>
          <w:p w14:paraId="06FDB75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E6ED4A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6C9CE5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3B317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E4FEF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1215283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50B37B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099855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0,0480</w:t>
            </w:r>
          </w:p>
        </w:tc>
      </w:tr>
      <w:tr w:rsidR="00895AEB" w:rsidRPr="00695576" w14:paraId="6D41A3F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A1093E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907440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2430126100338</w:t>
            </w:r>
          </w:p>
        </w:tc>
        <w:tc>
          <w:tcPr>
            <w:tcW w:w="3544" w:type="dxa"/>
            <w:tcBorders>
              <w:top w:val="nil"/>
              <w:bottom w:val="single" w:sz="2" w:space="0" w:color="auto"/>
            </w:tcBorders>
            <w:vAlign w:val="center"/>
          </w:tcPr>
          <w:p w14:paraId="36CADB4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etansare</w:t>
            </w:r>
            <w:proofErr w:type="spellEnd"/>
          </w:p>
        </w:tc>
        <w:tc>
          <w:tcPr>
            <w:tcW w:w="2126" w:type="dxa"/>
            <w:tcBorders>
              <w:top w:val="nil"/>
              <w:bottom w:val="single" w:sz="2" w:space="0" w:color="auto"/>
            </w:tcBorders>
            <w:vAlign w:val="center"/>
          </w:tcPr>
          <w:p w14:paraId="1F4BE95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E44B7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0,0960</w:t>
            </w:r>
          </w:p>
        </w:tc>
      </w:tr>
      <w:tr w:rsidR="00895AEB" w:rsidRPr="00695576" w14:paraId="53ED462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A3C00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66</w:t>
            </w:r>
          </w:p>
        </w:tc>
        <w:tc>
          <w:tcPr>
            <w:tcW w:w="1275" w:type="dxa"/>
            <w:tcBorders>
              <w:top w:val="single" w:sz="4" w:space="0" w:color="auto"/>
              <w:bottom w:val="single" w:sz="4" w:space="0" w:color="auto"/>
            </w:tcBorders>
            <w:vAlign w:val="center"/>
          </w:tcPr>
          <w:p w14:paraId="3ADD3A2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RpIB02A</w:t>
            </w:r>
          </w:p>
        </w:tc>
        <w:tc>
          <w:tcPr>
            <w:tcW w:w="3544" w:type="dxa"/>
            <w:tcBorders>
              <w:top w:val="single" w:sz="4" w:space="0" w:color="auto"/>
              <w:bottom w:val="single" w:sz="4" w:space="0" w:color="auto"/>
            </w:tcBorders>
            <w:vAlign w:val="center"/>
          </w:tcPr>
          <w:p w14:paraId="540D5119"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radiatoarelor</w:t>
            </w:r>
            <w:proofErr w:type="spellEnd"/>
            <w:r w:rsidRPr="00695576">
              <w:rPr>
                <w:noProof w:val="0"/>
                <w:lang w:val="en-US" w:eastAsia="ru-RU"/>
              </w:rPr>
              <w:t xml:space="preserve"> din BIMETAL </w:t>
            </w:r>
            <w:proofErr w:type="spellStart"/>
            <w:r w:rsidRPr="00695576">
              <w:rPr>
                <w:noProof w:val="0"/>
                <w:lang w:val="en-US" w:eastAsia="ru-RU"/>
              </w:rPr>
              <w:t>sectionate</w:t>
            </w:r>
            <w:proofErr w:type="spellEnd"/>
            <w:r w:rsidRPr="00695576">
              <w:rPr>
                <w:noProof w:val="0"/>
                <w:lang w:val="en-US" w:eastAsia="ru-RU"/>
              </w:rPr>
              <w:t xml:space="preserve"> (</w:t>
            </w:r>
            <w:proofErr w:type="spellStart"/>
            <w:r w:rsidRPr="00695576">
              <w:rPr>
                <w:noProof w:val="0"/>
                <w:lang w:val="en-US" w:eastAsia="ru-RU"/>
              </w:rPr>
              <w:t>Radiatoare</w:t>
            </w:r>
            <w:proofErr w:type="spellEnd"/>
            <w:r w:rsidRPr="00695576">
              <w:rPr>
                <w:noProof w:val="0"/>
                <w:lang w:val="en-US" w:eastAsia="ru-RU"/>
              </w:rPr>
              <w:t xml:space="preserve"> 2buc: 1.2m x 0,55m)</w:t>
            </w:r>
          </w:p>
        </w:tc>
        <w:tc>
          <w:tcPr>
            <w:tcW w:w="2126" w:type="dxa"/>
            <w:tcBorders>
              <w:top w:val="single" w:sz="4" w:space="0" w:color="auto"/>
              <w:bottom w:val="single" w:sz="4" w:space="0" w:color="auto"/>
            </w:tcBorders>
            <w:vAlign w:val="center"/>
          </w:tcPr>
          <w:p w14:paraId="1DECFE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7FACC9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1,3200</w:t>
            </w:r>
          </w:p>
          <w:p w14:paraId="5B868D72" w14:textId="77777777" w:rsidR="00895AEB" w:rsidRPr="00695576" w:rsidRDefault="00895AEB" w:rsidP="00305B09">
            <w:pPr>
              <w:autoSpaceDE w:val="0"/>
              <w:autoSpaceDN w:val="0"/>
              <w:jc w:val="center"/>
              <w:rPr>
                <w:noProof w:val="0"/>
                <w:lang w:val="en-US" w:eastAsia="ru-RU"/>
              </w:rPr>
            </w:pPr>
          </w:p>
        </w:tc>
      </w:tr>
      <w:tr w:rsidR="00895AEB" w:rsidRPr="00695576" w14:paraId="0813AE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0A903A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EFF2F4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1EC5CDC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573FF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E0D1CB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1,1220</w:t>
            </w:r>
          </w:p>
        </w:tc>
      </w:tr>
      <w:tr w:rsidR="00895AEB" w:rsidRPr="00695576" w14:paraId="7250D02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0B5E5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D2ECDE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2822115720000b</w:t>
            </w:r>
          </w:p>
        </w:tc>
        <w:tc>
          <w:tcPr>
            <w:tcW w:w="3544" w:type="dxa"/>
            <w:tcBorders>
              <w:top w:val="nil"/>
              <w:bottom w:val="single" w:sz="2" w:space="0" w:color="auto"/>
            </w:tcBorders>
            <w:vAlign w:val="center"/>
          </w:tcPr>
          <w:p w14:paraId="779CF2E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Radiatoare</w:t>
            </w:r>
            <w:proofErr w:type="spellEnd"/>
            <w:r w:rsidRPr="00695576">
              <w:rPr>
                <w:noProof w:val="0"/>
                <w:sz w:val="22"/>
                <w:szCs w:val="22"/>
                <w:lang w:val="en-US" w:eastAsia="ru-RU"/>
              </w:rPr>
              <w:t xml:space="preserve"> Bimetal </w:t>
            </w:r>
            <w:proofErr w:type="spellStart"/>
            <w:r w:rsidRPr="00695576">
              <w:rPr>
                <w:noProof w:val="0"/>
                <w:sz w:val="22"/>
                <w:szCs w:val="22"/>
                <w:lang w:val="en-US" w:eastAsia="ru-RU"/>
              </w:rPr>
              <w:t>sectionate</w:t>
            </w:r>
            <w:proofErr w:type="spellEnd"/>
          </w:p>
        </w:tc>
        <w:tc>
          <w:tcPr>
            <w:tcW w:w="2126" w:type="dxa"/>
            <w:tcBorders>
              <w:top w:val="nil"/>
              <w:bottom w:val="single" w:sz="2" w:space="0" w:color="auto"/>
            </w:tcBorders>
            <w:vAlign w:val="center"/>
          </w:tcPr>
          <w:p w14:paraId="5B1F4A4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5A7269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1,3332</w:t>
            </w:r>
          </w:p>
        </w:tc>
      </w:tr>
      <w:tr w:rsidR="00895AEB" w:rsidRPr="00695576" w14:paraId="04E0357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4E78B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797A1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2682117323463</w:t>
            </w:r>
          </w:p>
        </w:tc>
        <w:tc>
          <w:tcPr>
            <w:tcW w:w="3544" w:type="dxa"/>
            <w:tcBorders>
              <w:top w:val="nil"/>
              <w:bottom w:val="single" w:sz="2" w:space="0" w:color="auto"/>
            </w:tcBorders>
            <w:vAlign w:val="center"/>
          </w:tcPr>
          <w:p w14:paraId="014CAE8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Garnituri</w:t>
            </w:r>
            <w:proofErr w:type="spellEnd"/>
            <w:r w:rsidRPr="00695576">
              <w:rPr>
                <w:noProof w:val="0"/>
                <w:sz w:val="22"/>
                <w:szCs w:val="22"/>
                <w:lang w:val="en-US" w:eastAsia="ru-RU"/>
              </w:rPr>
              <w:t xml:space="preserve"> din fire de </w:t>
            </w:r>
            <w:proofErr w:type="spellStart"/>
            <w:r w:rsidRPr="00695576">
              <w:rPr>
                <w:noProof w:val="0"/>
                <w:sz w:val="22"/>
                <w:szCs w:val="22"/>
                <w:lang w:val="en-US" w:eastAsia="ru-RU"/>
              </w:rPr>
              <w:t>azbest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grafitate</w:t>
            </w:r>
            <w:proofErr w:type="spellEnd"/>
            <w:r w:rsidRPr="00695576">
              <w:rPr>
                <w:noProof w:val="0"/>
                <w:sz w:val="22"/>
                <w:szCs w:val="22"/>
                <w:lang w:val="en-US" w:eastAsia="ru-RU"/>
              </w:rPr>
              <w:t xml:space="preserve"> d=5-9 mm</w:t>
            </w:r>
          </w:p>
        </w:tc>
        <w:tc>
          <w:tcPr>
            <w:tcW w:w="2126" w:type="dxa"/>
            <w:tcBorders>
              <w:top w:val="nil"/>
              <w:bottom w:val="single" w:sz="2" w:space="0" w:color="auto"/>
            </w:tcBorders>
            <w:vAlign w:val="center"/>
          </w:tcPr>
          <w:p w14:paraId="75CF338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8F973E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0,0660</w:t>
            </w:r>
          </w:p>
        </w:tc>
      </w:tr>
      <w:tr w:rsidR="00895AEB" w:rsidRPr="00695576" w14:paraId="6D73B60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6FFA3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DDC2C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58852C3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07FF475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7601E3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0,0290</w:t>
            </w:r>
          </w:p>
        </w:tc>
      </w:tr>
      <w:tr w:rsidR="00895AEB" w:rsidRPr="00695576" w14:paraId="38D45DC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1B6ED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6789D8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2430116103294</w:t>
            </w:r>
          </w:p>
        </w:tc>
        <w:tc>
          <w:tcPr>
            <w:tcW w:w="3544" w:type="dxa"/>
            <w:tcBorders>
              <w:top w:val="nil"/>
              <w:bottom w:val="single" w:sz="2" w:space="0" w:color="auto"/>
            </w:tcBorders>
            <w:vAlign w:val="center"/>
          </w:tcPr>
          <w:p w14:paraId="4C3F1E7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Vopsea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miniu</w:t>
            </w:r>
            <w:proofErr w:type="spellEnd"/>
            <w:r w:rsidRPr="00695576">
              <w:rPr>
                <w:noProof w:val="0"/>
                <w:sz w:val="22"/>
                <w:szCs w:val="22"/>
                <w:lang w:val="en-US" w:eastAsia="ru-RU"/>
              </w:rPr>
              <w:t xml:space="preserve"> plumb v.351-3 NTR 90</w:t>
            </w:r>
          </w:p>
        </w:tc>
        <w:tc>
          <w:tcPr>
            <w:tcW w:w="2126" w:type="dxa"/>
            <w:tcBorders>
              <w:top w:val="nil"/>
              <w:bottom w:val="single" w:sz="2" w:space="0" w:color="auto"/>
            </w:tcBorders>
            <w:vAlign w:val="center"/>
          </w:tcPr>
          <w:p w14:paraId="2C8011A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831C8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0,0013</w:t>
            </w:r>
          </w:p>
        </w:tc>
      </w:tr>
      <w:tr w:rsidR="00895AEB" w:rsidRPr="00695576" w14:paraId="48BE945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61EB1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67</w:t>
            </w:r>
          </w:p>
        </w:tc>
        <w:tc>
          <w:tcPr>
            <w:tcW w:w="1275" w:type="dxa"/>
            <w:tcBorders>
              <w:top w:val="single" w:sz="4" w:space="0" w:color="auto"/>
              <w:bottom w:val="single" w:sz="4" w:space="0" w:color="auto"/>
            </w:tcBorders>
            <w:vAlign w:val="center"/>
          </w:tcPr>
          <w:p w14:paraId="2284A32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SC04A</w:t>
            </w:r>
          </w:p>
        </w:tc>
        <w:tc>
          <w:tcPr>
            <w:tcW w:w="3544" w:type="dxa"/>
            <w:tcBorders>
              <w:top w:val="single" w:sz="4" w:space="0" w:color="auto"/>
              <w:bottom w:val="single" w:sz="4" w:space="0" w:color="auto"/>
            </w:tcBorders>
            <w:vAlign w:val="center"/>
          </w:tcPr>
          <w:p w14:paraId="5574C4C5"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Lavoar</w:t>
            </w:r>
            <w:proofErr w:type="spellEnd"/>
            <w:r w:rsidRPr="00695576">
              <w:rPr>
                <w:noProof w:val="0"/>
                <w:lang w:val="en-US" w:eastAsia="ru-RU"/>
              </w:rPr>
              <w:t xml:space="preserve"> din </w:t>
            </w:r>
            <w:proofErr w:type="spellStart"/>
            <w:r w:rsidRPr="00695576">
              <w:rPr>
                <w:noProof w:val="0"/>
                <w:lang w:val="en-US" w:eastAsia="ru-RU"/>
              </w:rPr>
              <w:t>semiportelan</w:t>
            </w:r>
            <w:proofErr w:type="spellEnd"/>
            <w:r w:rsidRPr="00695576">
              <w:rPr>
                <w:noProof w:val="0"/>
                <w:lang w:val="en-US" w:eastAsia="ru-RU"/>
              </w:rPr>
              <w:t xml:space="preserve">, </w:t>
            </w:r>
            <w:proofErr w:type="spellStart"/>
            <w:r w:rsidRPr="00695576">
              <w:rPr>
                <w:noProof w:val="0"/>
                <w:lang w:val="en-US" w:eastAsia="ru-RU"/>
              </w:rPr>
              <w:t>portelan</w:t>
            </w:r>
            <w:proofErr w:type="spellEnd"/>
            <w:r w:rsidRPr="00695576">
              <w:rPr>
                <w:noProof w:val="0"/>
                <w:lang w:val="en-US" w:eastAsia="ru-RU"/>
              </w:rPr>
              <w:t xml:space="preserve"> </w:t>
            </w:r>
            <w:proofErr w:type="spellStart"/>
            <w:r w:rsidRPr="00695576">
              <w:rPr>
                <w:noProof w:val="0"/>
                <w:lang w:val="en-US" w:eastAsia="ru-RU"/>
              </w:rPr>
              <w:lastRenderedPageBreak/>
              <w:t>sanitar</w:t>
            </w:r>
            <w:proofErr w:type="spellEnd"/>
            <w:r w:rsidRPr="00695576">
              <w:rPr>
                <w:noProof w:val="0"/>
                <w:lang w:val="en-US" w:eastAsia="ru-RU"/>
              </w:rPr>
              <w:t xml:space="preserve"> etc. </w:t>
            </w:r>
            <w:proofErr w:type="spellStart"/>
            <w:r w:rsidRPr="00695576">
              <w:rPr>
                <w:noProof w:val="0"/>
                <w:lang w:val="en-US" w:eastAsia="ru-RU"/>
              </w:rPr>
              <w:t>inclusiv</w:t>
            </w:r>
            <w:proofErr w:type="spellEnd"/>
            <w:r w:rsidRPr="00695576">
              <w:rPr>
                <w:noProof w:val="0"/>
                <w:lang w:val="en-US" w:eastAsia="ru-RU"/>
              </w:rPr>
              <w:t xml:space="preserve"> </w:t>
            </w:r>
            <w:proofErr w:type="spellStart"/>
            <w:proofErr w:type="gram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proofErr w:type="gram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teava</w:t>
            </w:r>
            <w:proofErr w:type="spellEnd"/>
            <w:r w:rsidRPr="00695576">
              <w:rPr>
                <w:noProof w:val="0"/>
                <w:lang w:val="en-US" w:eastAsia="ru-RU"/>
              </w:rPr>
              <w:t xml:space="preserve"> de </w:t>
            </w:r>
            <w:proofErr w:type="spellStart"/>
            <w:r w:rsidRPr="00695576">
              <w:rPr>
                <w:noProof w:val="0"/>
                <w:lang w:val="en-US" w:eastAsia="ru-RU"/>
              </w:rPr>
              <w:t>scurgere</w:t>
            </w:r>
            <w:proofErr w:type="spellEnd"/>
            <w:r w:rsidRPr="00695576">
              <w:rPr>
                <w:noProof w:val="0"/>
                <w:lang w:val="en-US" w:eastAsia="ru-RU"/>
              </w:rPr>
              <w:t xml:space="preserve"> din material plastic, </w:t>
            </w:r>
            <w:proofErr w:type="spellStart"/>
            <w:r w:rsidRPr="00695576">
              <w:rPr>
                <w:noProof w:val="0"/>
                <w:lang w:val="en-US" w:eastAsia="ru-RU"/>
              </w:rPr>
              <w:t>montat</w:t>
            </w:r>
            <w:proofErr w:type="spellEnd"/>
            <w:r w:rsidRPr="00695576">
              <w:rPr>
                <w:noProof w:val="0"/>
                <w:lang w:val="en-US" w:eastAsia="ru-RU"/>
              </w:rPr>
              <w:t xml:space="preserve"> pe console fixate pe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b.c.a.</w:t>
            </w:r>
            <w:proofErr w:type="spellEnd"/>
            <w:r w:rsidRPr="00695576">
              <w:rPr>
                <w:noProof w:val="0"/>
                <w:lang w:val="en-US" w:eastAsia="ru-RU"/>
              </w:rPr>
              <w:t xml:space="preserve"> (*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tumba</w:t>
            </w:r>
            <w:proofErr w:type="spellEnd"/>
            <w:r w:rsidRPr="00695576">
              <w:rPr>
                <w:noProof w:val="0"/>
                <w:lang w:val="en-US" w:eastAsia="ru-RU"/>
              </w:rPr>
              <w:t xml:space="preserve"> model </w:t>
            </w:r>
            <w:proofErr w:type="spellStart"/>
            <w:r w:rsidRPr="00695576">
              <w:rPr>
                <w:noProof w:val="0"/>
                <w:lang w:val="en-US" w:eastAsia="ru-RU"/>
              </w:rPr>
              <w:t>coordonat</w:t>
            </w:r>
            <w:proofErr w:type="spellEnd"/>
            <w:r w:rsidRPr="00695576">
              <w:rPr>
                <w:noProof w:val="0"/>
                <w:lang w:val="en-US" w:eastAsia="ru-RU"/>
              </w:rPr>
              <w:t xml:space="preserve"> cu </w:t>
            </w:r>
            <w:proofErr w:type="spellStart"/>
            <w:r w:rsidRPr="00695576">
              <w:rPr>
                <w:noProof w:val="0"/>
                <w:lang w:val="en-US" w:eastAsia="ru-RU"/>
              </w:rPr>
              <w:t>beneficiar</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7BADA81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single" w:sz="4" w:space="0" w:color="auto"/>
              <w:bottom w:val="single" w:sz="4" w:space="0" w:color="auto"/>
            </w:tcBorders>
            <w:vAlign w:val="center"/>
          </w:tcPr>
          <w:p w14:paraId="50162AC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7D733B80" w14:textId="77777777" w:rsidR="00895AEB" w:rsidRPr="00695576" w:rsidRDefault="00895AEB" w:rsidP="00305B09">
            <w:pPr>
              <w:autoSpaceDE w:val="0"/>
              <w:autoSpaceDN w:val="0"/>
              <w:jc w:val="center"/>
              <w:rPr>
                <w:noProof w:val="0"/>
                <w:lang w:val="en-US" w:eastAsia="ru-RU"/>
              </w:rPr>
            </w:pPr>
          </w:p>
        </w:tc>
      </w:tr>
      <w:tr w:rsidR="00895AEB" w:rsidRPr="00695576" w14:paraId="0033D9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4D846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2DC4E9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8C09A8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FF5F1E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94F3F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3,7000</w:t>
            </w:r>
          </w:p>
        </w:tc>
      </w:tr>
      <w:tr w:rsidR="00895AEB" w:rsidRPr="00695576" w14:paraId="5512BB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36764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463F9C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2622102438000</w:t>
            </w:r>
          </w:p>
        </w:tc>
        <w:tc>
          <w:tcPr>
            <w:tcW w:w="3544" w:type="dxa"/>
            <w:tcBorders>
              <w:top w:val="nil"/>
              <w:bottom w:val="single" w:sz="2" w:space="0" w:color="auto"/>
            </w:tcBorders>
            <w:vAlign w:val="center"/>
          </w:tcPr>
          <w:p w14:paraId="2A721ED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Lavoar</w:t>
            </w:r>
            <w:proofErr w:type="spellEnd"/>
          </w:p>
        </w:tc>
        <w:tc>
          <w:tcPr>
            <w:tcW w:w="2126" w:type="dxa"/>
            <w:tcBorders>
              <w:top w:val="nil"/>
              <w:bottom w:val="single" w:sz="2" w:space="0" w:color="auto"/>
            </w:tcBorders>
            <w:vAlign w:val="center"/>
          </w:tcPr>
          <w:p w14:paraId="7714CB0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3BDD7F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2,0604</w:t>
            </w:r>
          </w:p>
        </w:tc>
      </w:tr>
      <w:tr w:rsidR="00895AEB" w:rsidRPr="00695576" w14:paraId="6A6CB2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A1B4D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8A3330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2875114202800</w:t>
            </w:r>
          </w:p>
        </w:tc>
        <w:tc>
          <w:tcPr>
            <w:tcW w:w="3544" w:type="dxa"/>
            <w:tcBorders>
              <w:top w:val="nil"/>
              <w:bottom w:val="single" w:sz="2" w:space="0" w:color="auto"/>
            </w:tcBorders>
            <w:vAlign w:val="center"/>
          </w:tcPr>
          <w:p w14:paraId="67E9AA1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w:t>
            </w:r>
            <w:proofErr w:type="spellStart"/>
            <w:proofErr w:type="gramStart"/>
            <w:r w:rsidRPr="00695576">
              <w:rPr>
                <w:noProof w:val="0"/>
                <w:sz w:val="22"/>
                <w:szCs w:val="22"/>
                <w:lang w:val="en-US" w:eastAsia="ru-RU"/>
              </w:rPr>
              <w:t>pt.lavoar</w:t>
            </w:r>
            <w:proofErr w:type="spellEnd"/>
            <w:proofErr w:type="gramEnd"/>
          </w:p>
        </w:tc>
        <w:tc>
          <w:tcPr>
            <w:tcW w:w="2126" w:type="dxa"/>
            <w:tcBorders>
              <w:top w:val="nil"/>
              <w:bottom w:val="single" w:sz="2" w:space="0" w:color="auto"/>
            </w:tcBorders>
            <w:vAlign w:val="center"/>
          </w:tcPr>
          <w:p w14:paraId="0A2E718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2C5D44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2,0400</w:t>
            </w:r>
          </w:p>
        </w:tc>
      </w:tr>
      <w:tr w:rsidR="00895AEB" w:rsidRPr="00695576" w14:paraId="0835E69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127A9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F5E2F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2875114203270</w:t>
            </w:r>
          </w:p>
        </w:tc>
        <w:tc>
          <w:tcPr>
            <w:tcW w:w="3544" w:type="dxa"/>
            <w:tcBorders>
              <w:top w:val="nil"/>
              <w:bottom w:val="single" w:sz="2" w:space="0" w:color="auto"/>
            </w:tcBorders>
            <w:vAlign w:val="center"/>
          </w:tcPr>
          <w:p w14:paraId="561053E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Ventil de </w:t>
            </w:r>
            <w:proofErr w:type="spellStart"/>
            <w:r w:rsidRPr="00695576">
              <w:rPr>
                <w:noProof w:val="0"/>
                <w:sz w:val="22"/>
                <w:szCs w:val="22"/>
                <w:lang w:val="en-US" w:eastAsia="ru-RU"/>
              </w:rPr>
              <w:t>scurgere</w:t>
            </w:r>
            <w:proofErr w:type="spellEnd"/>
          </w:p>
        </w:tc>
        <w:tc>
          <w:tcPr>
            <w:tcW w:w="2126" w:type="dxa"/>
            <w:tcBorders>
              <w:top w:val="nil"/>
              <w:bottom w:val="single" w:sz="2" w:space="0" w:color="auto"/>
            </w:tcBorders>
            <w:vAlign w:val="center"/>
          </w:tcPr>
          <w:p w14:paraId="4B70882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2457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2,0400</w:t>
            </w:r>
          </w:p>
        </w:tc>
      </w:tr>
      <w:tr w:rsidR="00895AEB" w:rsidRPr="00695576" w14:paraId="2F0378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DCCD0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B1938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2521216717050</w:t>
            </w:r>
          </w:p>
        </w:tc>
        <w:tc>
          <w:tcPr>
            <w:tcW w:w="3544" w:type="dxa"/>
            <w:tcBorders>
              <w:top w:val="nil"/>
              <w:bottom w:val="single" w:sz="2" w:space="0" w:color="auto"/>
            </w:tcBorders>
            <w:vAlign w:val="center"/>
          </w:tcPr>
          <w:p w14:paraId="4A74842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72FF4A5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46D330C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1,2240</w:t>
            </w:r>
          </w:p>
        </w:tc>
      </w:tr>
      <w:tr w:rsidR="00895AEB" w:rsidRPr="00695576" w14:paraId="3FD626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3BF62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E5FFE6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2875114203520</w:t>
            </w:r>
          </w:p>
        </w:tc>
        <w:tc>
          <w:tcPr>
            <w:tcW w:w="3544" w:type="dxa"/>
            <w:tcBorders>
              <w:top w:val="nil"/>
              <w:bottom w:val="single" w:sz="2" w:space="0" w:color="auto"/>
            </w:tcBorders>
            <w:vAlign w:val="center"/>
          </w:tcPr>
          <w:p w14:paraId="63B092E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Console brat </w:t>
            </w:r>
            <w:proofErr w:type="spellStart"/>
            <w:r w:rsidRPr="00695576">
              <w:rPr>
                <w:noProof w:val="0"/>
                <w:sz w:val="22"/>
                <w:szCs w:val="22"/>
                <w:lang w:val="en-US" w:eastAsia="ru-RU"/>
              </w:rPr>
              <w:t>dublu</w:t>
            </w:r>
            <w:proofErr w:type="spellEnd"/>
            <w:r w:rsidRPr="00695576">
              <w:rPr>
                <w:noProof w:val="0"/>
                <w:sz w:val="22"/>
                <w:szCs w:val="22"/>
                <w:lang w:val="en-US" w:eastAsia="ru-RU"/>
              </w:rPr>
              <w:t xml:space="preserve"> </w:t>
            </w:r>
            <w:proofErr w:type="spellStart"/>
            <w:proofErr w:type="gramStart"/>
            <w:r w:rsidRPr="00695576">
              <w:rPr>
                <w:noProof w:val="0"/>
                <w:sz w:val="22"/>
                <w:szCs w:val="22"/>
                <w:lang w:val="en-US" w:eastAsia="ru-RU"/>
              </w:rPr>
              <w:t>pt.sustinere</w:t>
            </w:r>
            <w:proofErr w:type="spellEnd"/>
            <w:proofErr w:type="gramEnd"/>
            <w:r w:rsidRPr="00695576">
              <w:rPr>
                <w:noProof w:val="0"/>
                <w:sz w:val="22"/>
                <w:szCs w:val="22"/>
                <w:lang w:val="en-US" w:eastAsia="ru-RU"/>
              </w:rPr>
              <w:t xml:space="preserve">, din </w:t>
            </w:r>
            <w:proofErr w:type="spellStart"/>
            <w:r w:rsidRPr="00695576">
              <w:rPr>
                <w:noProof w:val="0"/>
                <w:sz w:val="22"/>
                <w:szCs w:val="22"/>
                <w:lang w:val="en-US" w:eastAsia="ru-RU"/>
              </w:rPr>
              <w:t>fonta</w:t>
            </w:r>
            <w:proofErr w:type="spellEnd"/>
          </w:p>
        </w:tc>
        <w:tc>
          <w:tcPr>
            <w:tcW w:w="2126" w:type="dxa"/>
            <w:tcBorders>
              <w:top w:val="nil"/>
              <w:bottom w:val="single" w:sz="2" w:space="0" w:color="auto"/>
            </w:tcBorders>
            <w:vAlign w:val="center"/>
          </w:tcPr>
          <w:p w14:paraId="07FFC88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ABD00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4,0800</w:t>
            </w:r>
          </w:p>
        </w:tc>
      </w:tr>
      <w:tr w:rsidR="00895AEB" w:rsidRPr="00695576" w14:paraId="0F71FD2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58EDF3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68</w:t>
            </w:r>
          </w:p>
        </w:tc>
        <w:tc>
          <w:tcPr>
            <w:tcW w:w="1275" w:type="dxa"/>
            <w:tcBorders>
              <w:top w:val="single" w:sz="4" w:space="0" w:color="auto"/>
              <w:bottom w:val="single" w:sz="4" w:space="0" w:color="auto"/>
            </w:tcBorders>
            <w:vAlign w:val="center"/>
          </w:tcPr>
          <w:p w14:paraId="251683C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SD04A</w:t>
            </w:r>
          </w:p>
        </w:tc>
        <w:tc>
          <w:tcPr>
            <w:tcW w:w="3544" w:type="dxa"/>
            <w:tcBorders>
              <w:top w:val="single" w:sz="4" w:space="0" w:color="auto"/>
              <w:bottom w:val="single" w:sz="4" w:space="0" w:color="auto"/>
            </w:tcBorders>
            <w:vAlign w:val="center"/>
          </w:tcPr>
          <w:p w14:paraId="6BCAE6C6"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Baterie</w:t>
            </w:r>
            <w:proofErr w:type="spellEnd"/>
            <w:r w:rsidRPr="00695576">
              <w:rPr>
                <w:noProof w:val="0"/>
                <w:lang w:val="en-US" w:eastAsia="ru-RU"/>
              </w:rPr>
              <w:t xml:space="preserve"> </w:t>
            </w:r>
            <w:proofErr w:type="spellStart"/>
            <w:r w:rsidRPr="00695576">
              <w:rPr>
                <w:noProof w:val="0"/>
                <w:lang w:val="en-US" w:eastAsia="ru-RU"/>
              </w:rPr>
              <w:t>amestecatoare</w:t>
            </w:r>
            <w:proofErr w:type="spellEnd"/>
            <w:r w:rsidRPr="00695576">
              <w:rPr>
                <w:noProof w:val="0"/>
                <w:lang w:val="en-US" w:eastAsia="ru-RU"/>
              </w:rPr>
              <w:t xml:space="preserve"> cu brat </w:t>
            </w:r>
            <w:proofErr w:type="spellStart"/>
            <w:r w:rsidRPr="00695576">
              <w:rPr>
                <w:noProof w:val="0"/>
                <w:lang w:val="en-US" w:eastAsia="ru-RU"/>
              </w:rPr>
              <w:t>basculant</w:t>
            </w:r>
            <w:proofErr w:type="spellEnd"/>
            <w:r w:rsidRPr="00695576">
              <w:rPr>
                <w:noProof w:val="0"/>
                <w:lang w:val="en-US" w:eastAsia="ru-RU"/>
              </w:rPr>
              <w:t xml:space="preserve"> </w:t>
            </w:r>
            <w:proofErr w:type="spellStart"/>
            <w:r w:rsidRPr="00695576">
              <w:rPr>
                <w:noProof w:val="0"/>
                <w:lang w:val="en-US" w:eastAsia="ru-RU"/>
              </w:rPr>
              <w:t>stativa</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lavoar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spalator</w:t>
            </w:r>
            <w:proofErr w:type="spellEnd"/>
            <w:r w:rsidRPr="00695576">
              <w:rPr>
                <w:noProof w:val="0"/>
                <w:lang w:val="en-US" w:eastAsia="ru-RU"/>
              </w:rPr>
              <w:t xml:space="preserve">, </w:t>
            </w:r>
            <w:proofErr w:type="spellStart"/>
            <w:r w:rsidRPr="00695576">
              <w:rPr>
                <w:noProof w:val="0"/>
                <w:lang w:val="en-US" w:eastAsia="ru-RU"/>
              </w:rPr>
              <w:t>indiferent</w:t>
            </w:r>
            <w:proofErr w:type="spellEnd"/>
            <w:r w:rsidRPr="00695576">
              <w:rPr>
                <w:noProof w:val="0"/>
                <w:lang w:val="en-US" w:eastAsia="ru-RU"/>
              </w:rPr>
              <w:t xml:space="preserve"> de </w:t>
            </w:r>
            <w:proofErr w:type="spellStart"/>
            <w:r w:rsidRPr="00695576">
              <w:rPr>
                <w:noProof w:val="0"/>
                <w:lang w:val="en-US" w:eastAsia="ru-RU"/>
              </w:rPr>
              <w:t>modul</w:t>
            </w:r>
            <w:proofErr w:type="spellEnd"/>
            <w:r w:rsidRPr="00695576">
              <w:rPr>
                <w:noProof w:val="0"/>
                <w:lang w:val="en-US" w:eastAsia="ru-RU"/>
              </w:rPr>
              <w:t xml:space="preserve"> de </w:t>
            </w:r>
            <w:proofErr w:type="spellStart"/>
            <w:r w:rsidRPr="00695576">
              <w:rPr>
                <w:noProof w:val="0"/>
                <w:lang w:val="en-US" w:eastAsia="ru-RU"/>
              </w:rPr>
              <w:t>inchidere</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1/2"</w:t>
            </w:r>
          </w:p>
        </w:tc>
        <w:tc>
          <w:tcPr>
            <w:tcW w:w="2126" w:type="dxa"/>
            <w:tcBorders>
              <w:top w:val="single" w:sz="4" w:space="0" w:color="auto"/>
              <w:bottom w:val="single" w:sz="4" w:space="0" w:color="auto"/>
            </w:tcBorders>
            <w:vAlign w:val="center"/>
          </w:tcPr>
          <w:p w14:paraId="6204269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448BDE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5AB15DA" w14:textId="77777777" w:rsidR="00895AEB" w:rsidRPr="00695576" w:rsidRDefault="00895AEB" w:rsidP="00305B09">
            <w:pPr>
              <w:autoSpaceDE w:val="0"/>
              <w:autoSpaceDN w:val="0"/>
              <w:jc w:val="center"/>
              <w:rPr>
                <w:noProof w:val="0"/>
                <w:lang w:val="en-US" w:eastAsia="ru-RU"/>
              </w:rPr>
            </w:pPr>
          </w:p>
        </w:tc>
      </w:tr>
      <w:tr w:rsidR="00895AEB" w:rsidRPr="00695576" w14:paraId="594B3A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087F8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81236A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0DC6F31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467A39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6FB146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3,3000</w:t>
            </w:r>
          </w:p>
        </w:tc>
      </w:tr>
      <w:tr w:rsidR="00895AEB" w:rsidRPr="00695576" w14:paraId="71E4D99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1B432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EB2A7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2913124201370</w:t>
            </w:r>
          </w:p>
        </w:tc>
        <w:tc>
          <w:tcPr>
            <w:tcW w:w="3544" w:type="dxa"/>
            <w:tcBorders>
              <w:top w:val="nil"/>
              <w:bottom w:val="single" w:sz="2" w:space="0" w:color="auto"/>
            </w:tcBorders>
            <w:vAlign w:val="center"/>
          </w:tcPr>
          <w:p w14:paraId="2EC9237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Baterie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amestecatoare</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lavoar</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=1/2"</w:t>
            </w:r>
          </w:p>
        </w:tc>
        <w:tc>
          <w:tcPr>
            <w:tcW w:w="2126" w:type="dxa"/>
            <w:tcBorders>
              <w:top w:val="nil"/>
              <w:bottom w:val="single" w:sz="2" w:space="0" w:color="auto"/>
            </w:tcBorders>
            <w:vAlign w:val="center"/>
          </w:tcPr>
          <w:p w14:paraId="75639A2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91E7E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4C30C5A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7B4B7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0B12A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2513307336204</w:t>
            </w:r>
          </w:p>
        </w:tc>
        <w:tc>
          <w:tcPr>
            <w:tcW w:w="3544" w:type="dxa"/>
            <w:tcBorders>
              <w:top w:val="nil"/>
              <w:bottom w:val="single" w:sz="2" w:space="0" w:color="auto"/>
            </w:tcBorders>
            <w:vAlign w:val="center"/>
          </w:tcPr>
          <w:p w14:paraId="2FD6BB2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flexibil</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=1/2"</w:t>
            </w:r>
          </w:p>
        </w:tc>
        <w:tc>
          <w:tcPr>
            <w:tcW w:w="2126" w:type="dxa"/>
            <w:tcBorders>
              <w:top w:val="nil"/>
              <w:bottom w:val="single" w:sz="2" w:space="0" w:color="auto"/>
            </w:tcBorders>
            <w:vAlign w:val="center"/>
          </w:tcPr>
          <w:p w14:paraId="5BD77D8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4F73E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533A1DF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61BF56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69</w:t>
            </w:r>
          </w:p>
        </w:tc>
        <w:tc>
          <w:tcPr>
            <w:tcW w:w="1275" w:type="dxa"/>
            <w:tcBorders>
              <w:top w:val="single" w:sz="4" w:space="0" w:color="auto"/>
              <w:bottom w:val="single" w:sz="4" w:space="0" w:color="auto"/>
            </w:tcBorders>
            <w:vAlign w:val="center"/>
          </w:tcPr>
          <w:p w14:paraId="79A1764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SC07A</w:t>
            </w:r>
          </w:p>
        </w:tc>
        <w:tc>
          <w:tcPr>
            <w:tcW w:w="3544" w:type="dxa"/>
            <w:tcBorders>
              <w:top w:val="single" w:sz="4" w:space="0" w:color="auto"/>
              <w:bottom w:val="single" w:sz="4" w:space="0" w:color="auto"/>
            </w:tcBorders>
            <w:vAlign w:val="center"/>
          </w:tcPr>
          <w:p w14:paraId="4243A58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Vas </w:t>
            </w:r>
            <w:proofErr w:type="spellStart"/>
            <w:r w:rsidRPr="00695576">
              <w:rPr>
                <w:noProof w:val="0"/>
                <w:lang w:val="en-US" w:eastAsia="ru-RU"/>
              </w:rPr>
              <w:t>pentru</w:t>
            </w:r>
            <w:proofErr w:type="spellEnd"/>
            <w:r w:rsidRPr="00695576">
              <w:rPr>
                <w:noProof w:val="0"/>
                <w:lang w:val="en-US" w:eastAsia="ru-RU"/>
              </w:rPr>
              <w:t xml:space="preserve"> closet, </w:t>
            </w:r>
            <w:proofErr w:type="spellStart"/>
            <w:r w:rsidRPr="00695576">
              <w:rPr>
                <w:noProof w:val="0"/>
                <w:lang w:val="en-US" w:eastAsia="ru-RU"/>
              </w:rPr>
              <w:t>complet</w:t>
            </w:r>
            <w:proofErr w:type="spellEnd"/>
            <w:r w:rsidRPr="00695576">
              <w:rPr>
                <w:noProof w:val="0"/>
                <w:lang w:val="en-US" w:eastAsia="ru-RU"/>
              </w:rPr>
              <w:t xml:space="preserve"> </w:t>
            </w:r>
            <w:proofErr w:type="spellStart"/>
            <w:r w:rsidRPr="00695576">
              <w:rPr>
                <w:noProof w:val="0"/>
                <w:lang w:val="en-US" w:eastAsia="ru-RU"/>
              </w:rPr>
              <w:t>echipat</w:t>
            </w:r>
            <w:proofErr w:type="spellEnd"/>
            <w:r w:rsidRPr="00695576">
              <w:rPr>
                <w:noProof w:val="0"/>
                <w:lang w:val="en-US" w:eastAsia="ru-RU"/>
              </w:rPr>
              <w:t xml:space="preserve">, din </w:t>
            </w:r>
            <w:proofErr w:type="spellStart"/>
            <w:r w:rsidRPr="00695576">
              <w:rPr>
                <w:noProof w:val="0"/>
                <w:lang w:val="en-US" w:eastAsia="ru-RU"/>
              </w:rPr>
              <w:t>semiportelan</w:t>
            </w:r>
            <w:proofErr w:type="spellEnd"/>
            <w:r w:rsidRPr="00695576">
              <w:rPr>
                <w:noProof w:val="0"/>
                <w:lang w:val="en-US" w:eastAsia="ru-RU"/>
              </w:rPr>
              <w:t xml:space="preserve">, </w:t>
            </w:r>
            <w:proofErr w:type="spellStart"/>
            <w:r w:rsidRPr="00695576">
              <w:rPr>
                <w:noProof w:val="0"/>
                <w:lang w:val="en-US" w:eastAsia="ru-RU"/>
              </w:rPr>
              <w:t>portelan</w:t>
            </w:r>
            <w:proofErr w:type="spellEnd"/>
            <w:r w:rsidRPr="00695576">
              <w:rPr>
                <w:noProof w:val="0"/>
                <w:lang w:val="en-US" w:eastAsia="ru-RU"/>
              </w:rPr>
              <w:t xml:space="preserve"> </w:t>
            </w:r>
            <w:proofErr w:type="spellStart"/>
            <w:r w:rsidRPr="00695576">
              <w:rPr>
                <w:noProof w:val="0"/>
                <w:lang w:val="en-US" w:eastAsia="ru-RU"/>
              </w:rPr>
              <w:t>sanitar</w:t>
            </w:r>
            <w:proofErr w:type="spellEnd"/>
            <w:r w:rsidRPr="00695576">
              <w:rPr>
                <w:noProof w:val="0"/>
                <w:lang w:val="en-US" w:eastAsia="ru-RU"/>
              </w:rPr>
              <w:t xml:space="preserve"> etc.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r w:rsidRPr="00695576">
              <w:rPr>
                <w:noProof w:val="0"/>
                <w:lang w:val="en-US" w:eastAsia="ru-RU"/>
              </w:rPr>
              <w:t xml:space="preserve">, </w:t>
            </w:r>
            <w:proofErr w:type="spellStart"/>
            <w:r w:rsidRPr="00695576">
              <w:rPr>
                <w:noProof w:val="0"/>
                <w:lang w:val="en-US" w:eastAsia="ru-RU"/>
              </w:rPr>
              <w:t>asezat</w:t>
            </w:r>
            <w:proofErr w:type="spellEnd"/>
            <w:r w:rsidRPr="00695576">
              <w:rPr>
                <w:noProof w:val="0"/>
                <w:lang w:val="en-US" w:eastAsia="ru-RU"/>
              </w:rPr>
              <w:t xml:space="preserve"> pe </w:t>
            </w:r>
            <w:proofErr w:type="spellStart"/>
            <w:r w:rsidRPr="00695576">
              <w:rPr>
                <w:noProof w:val="0"/>
                <w:lang w:val="en-US" w:eastAsia="ru-RU"/>
              </w:rPr>
              <w:t>pardoseala</w:t>
            </w:r>
            <w:proofErr w:type="spellEnd"/>
            <w:r w:rsidRPr="00695576">
              <w:rPr>
                <w:noProof w:val="0"/>
                <w:lang w:val="en-US" w:eastAsia="ru-RU"/>
              </w:rPr>
              <w:t xml:space="preserve">, cu </w:t>
            </w:r>
            <w:proofErr w:type="spellStart"/>
            <w:r w:rsidRPr="00695576">
              <w:rPr>
                <w:noProof w:val="0"/>
                <w:lang w:val="en-US" w:eastAsia="ru-RU"/>
              </w:rPr>
              <w:t>rezervorul</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montat</w:t>
            </w:r>
            <w:proofErr w:type="spellEnd"/>
            <w:r w:rsidRPr="00695576">
              <w:rPr>
                <w:noProof w:val="0"/>
                <w:lang w:val="en-US" w:eastAsia="ru-RU"/>
              </w:rPr>
              <w:t xml:space="preserve"> la </w:t>
            </w:r>
            <w:proofErr w:type="spellStart"/>
            <w:r w:rsidRPr="00695576">
              <w:rPr>
                <w:noProof w:val="0"/>
                <w:lang w:val="en-US" w:eastAsia="ru-RU"/>
              </w:rPr>
              <w:t>inaltime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semiinaltime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sifonul</w:t>
            </w:r>
            <w:proofErr w:type="spellEnd"/>
            <w:r w:rsidRPr="00695576">
              <w:rPr>
                <w:noProof w:val="0"/>
                <w:lang w:val="en-US" w:eastAsia="ru-RU"/>
              </w:rPr>
              <w:t xml:space="preserve"> interior tip S (*cu </w:t>
            </w:r>
            <w:proofErr w:type="spellStart"/>
            <w:r w:rsidRPr="00695576">
              <w:rPr>
                <w:noProof w:val="0"/>
                <w:lang w:val="en-US" w:eastAsia="ru-RU"/>
              </w:rPr>
              <w:t>rezervor</w:t>
            </w:r>
            <w:proofErr w:type="spellEnd"/>
            <w:r w:rsidRPr="00695576">
              <w:rPr>
                <w:noProof w:val="0"/>
                <w:lang w:val="en-US" w:eastAsia="ru-RU"/>
              </w:rPr>
              <w:t xml:space="preserve"> pe </w:t>
            </w:r>
            <w:proofErr w:type="spellStart"/>
            <w:r w:rsidRPr="00695576">
              <w:rPr>
                <w:noProof w:val="0"/>
                <w:lang w:val="en-US" w:eastAsia="ru-RU"/>
              </w:rPr>
              <w:t>cadru</w:t>
            </w:r>
            <w:proofErr w:type="spellEnd"/>
            <w:r w:rsidRPr="00695576">
              <w:rPr>
                <w:noProof w:val="0"/>
                <w:lang w:val="en-US" w:eastAsia="ru-RU"/>
              </w:rPr>
              <w:t xml:space="preserve"> </w:t>
            </w:r>
            <w:proofErr w:type="spellStart"/>
            <w:r w:rsidRPr="00695576">
              <w:rPr>
                <w:noProof w:val="0"/>
                <w:lang w:val="en-US" w:eastAsia="ru-RU"/>
              </w:rPr>
              <w:t>metalic</w:t>
            </w:r>
            <w:proofErr w:type="spellEnd"/>
            <w:r w:rsidRPr="00695576">
              <w:rPr>
                <w:noProof w:val="0"/>
                <w:lang w:val="en-US" w:eastAsia="ru-RU"/>
              </w:rPr>
              <w:t xml:space="preserve"> </w:t>
            </w:r>
            <w:proofErr w:type="spellStart"/>
            <w:r w:rsidRPr="00695576">
              <w:rPr>
                <w:noProof w:val="0"/>
                <w:lang w:val="en-US" w:eastAsia="ru-RU"/>
              </w:rPr>
              <w:t>ascuns</w:t>
            </w:r>
            <w:proofErr w:type="spellEnd"/>
            <w:r w:rsidRPr="00695576">
              <w:rPr>
                <w:noProof w:val="0"/>
                <w:lang w:val="en-US" w:eastAsia="ru-RU"/>
              </w:rPr>
              <w:t xml:space="preserve"> in </w:t>
            </w:r>
            <w:proofErr w:type="spellStart"/>
            <w:r w:rsidRPr="00695576">
              <w:rPr>
                <w:noProof w:val="0"/>
                <w:lang w:val="en-US" w:eastAsia="ru-RU"/>
              </w:rPr>
              <w:t>perete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clapa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3831681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A72D12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01CDE796" w14:textId="77777777" w:rsidR="00895AEB" w:rsidRPr="00695576" w:rsidRDefault="00895AEB" w:rsidP="00305B09">
            <w:pPr>
              <w:autoSpaceDE w:val="0"/>
              <w:autoSpaceDN w:val="0"/>
              <w:jc w:val="center"/>
              <w:rPr>
                <w:noProof w:val="0"/>
                <w:lang w:val="en-US" w:eastAsia="ru-RU"/>
              </w:rPr>
            </w:pPr>
          </w:p>
        </w:tc>
      </w:tr>
      <w:tr w:rsidR="00895AEB" w:rsidRPr="00695576" w14:paraId="464399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9D4B1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8570D4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6EA4EE6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85AB33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A994D9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14,1000</w:t>
            </w:r>
          </w:p>
        </w:tc>
      </w:tr>
      <w:tr w:rsidR="00895AEB" w:rsidRPr="00695576" w14:paraId="402191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52EB0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0F2F9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2622102442760</w:t>
            </w:r>
          </w:p>
        </w:tc>
        <w:tc>
          <w:tcPr>
            <w:tcW w:w="3544" w:type="dxa"/>
            <w:tcBorders>
              <w:top w:val="nil"/>
              <w:bottom w:val="single" w:sz="2" w:space="0" w:color="auto"/>
            </w:tcBorders>
            <w:vAlign w:val="center"/>
          </w:tcPr>
          <w:p w14:paraId="43A117E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Vas pt. closet cu </w:t>
            </w: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interior</w:t>
            </w:r>
          </w:p>
        </w:tc>
        <w:tc>
          <w:tcPr>
            <w:tcW w:w="2126" w:type="dxa"/>
            <w:tcBorders>
              <w:top w:val="nil"/>
              <w:bottom w:val="single" w:sz="2" w:space="0" w:color="auto"/>
            </w:tcBorders>
            <w:vAlign w:val="center"/>
          </w:tcPr>
          <w:p w14:paraId="161F02A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EB4FB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3,1815</w:t>
            </w:r>
          </w:p>
        </w:tc>
      </w:tr>
      <w:tr w:rsidR="00895AEB" w:rsidRPr="00695576" w14:paraId="6C9499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2D11AF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B0401D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2622102452900</w:t>
            </w:r>
          </w:p>
        </w:tc>
        <w:tc>
          <w:tcPr>
            <w:tcW w:w="3544" w:type="dxa"/>
            <w:tcBorders>
              <w:top w:val="nil"/>
              <w:bottom w:val="single" w:sz="2" w:space="0" w:color="auto"/>
            </w:tcBorders>
            <w:vAlign w:val="center"/>
          </w:tcPr>
          <w:p w14:paraId="33C88BD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accesoriile</w:t>
            </w:r>
            <w:proofErr w:type="spellEnd"/>
            <w:r w:rsidRPr="00695576">
              <w:rPr>
                <w:noProof w:val="0"/>
                <w:sz w:val="22"/>
                <w:szCs w:val="22"/>
                <w:lang w:val="en-US" w:eastAsia="ru-RU"/>
              </w:rPr>
              <w:t xml:space="preserve"> sale</w:t>
            </w:r>
          </w:p>
        </w:tc>
        <w:tc>
          <w:tcPr>
            <w:tcW w:w="2126" w:type="dxa"/>
            <w:tcBorders>
              <w:top w:val="nil"/>
              <w:bottom w:val="single" w:sz="2" w:space="0" w:color="auto"/>
            </w:tcBorders>
            <w:vAlign w:val="center"/>
          </w:tcPr>
          <w:p w14:paraId="2FA8DFE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CA1F7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620D558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BC7D15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B6CD2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2913134201561</w:t>
            </w:r>
          </w:p>
        </w:tc>
        <w:tc>
          <w:tcPr>
            <w:tcW w:w="3544" w:type="dxa"/>
            <w:tcBorders>
              <w:top w:val="nil"/>
              <w:bottom w:val="single" w:sz="2" w:space="0" w:color="auto"/>
            </w:tcBorders>
            <w:vAlign w:val="center"/>
          </w:tcPr>
          <w:p w14:paraId="0EE8FCC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Robinet cu </w:t>
            </w:r>
            <w:proofErr w:type="spellStart"/>
            <w:r w:rsidRPr="00695576">
              <w:rPr>
                <w:noProof w:val="0"/>
                <w:sz w:val="22"/>
                <w:szCs w:val="22"/>
                <w:lang w:val="en-US" w:eastAsia="ru-RU"/>
              </w:rPr>
              <w:t>plutitor</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WC, </w:t>
            </w:r>
            <w:proofErr w:type="spellStart"/>
            <w:r w:rsidRPr="00695576">
              <w:rPr>
                <w:noProof w:val="0"/>
                <w:sz w:val="22"/>
                <w:szCs w:val="22"/>
                <w:lang w:val="en-US" w:eastAsia="ru-RU"/>
              </w:rPr>
              <w:t>dn</w:t>
            </w:r>
            <w:proofErr w:type="spellEnd"/>
            <w:r w:rsidRPr="00695576">
              <w:rPr>
                <w:noProof w:val="0"/>
                <w:sz w:val="22"/>
                <w:szCs w:val="22"/>
                <w:lang w:val="en-US" w:eastAsia="ru-RU"/>
              </w:rPr>
              <w:t>=3/8"</w:t>
            </w:r>
          </w:p>
        </w:tc>
        <w:tc>
          <w:tcPr>
            <w:tcW w:w="2126" w:type="dxa"/>
            <w:tcBorders>
              <w:top w:val="nil"/>
              <w:bottom w:val="single" w:sz="2" w:space="0" w:color="auto"/>
            </w:tcBorders>
            <w:vAlign w:val="center"/>
          </w:tcPr>
          <w:p w14:paraId="1B362D3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87094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0757B3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9726A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5B2FC9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2913134201755</w:t>
            </w:r>
          </w:p>
        </w:tc>
        <w:tc>
          <w:tcPr>
            <w:tcW w:w="3544" w:type="dxa"/>
            <w:tcBorders>
              <w:top w:val="nil"/>
              <w:bottom w:val="single" w:sz="2" w:space="0" w:color="auto"/>
            </w:tcBorders>
            <w:vAlign w:val="center"/>
          </w:tcPr>
          <w:p w14:paraId="5E90BC2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Robinet </w:t>
            </w:r>
            <w:proofErr w:type="spellStart"/>
            <w:r w:rsidRPr="00695576">
              <w:rPr>
                <w:noProof w:val="0"/>
                <w:sz w:val="22"/>
                <w:szCs w:val="22"/>
                <w:lang w:val="en-US" w:eastAsia="ru-RU"/>
              </w:rPr>
              <w:t>coltar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dn</w:t>
            </w:r>
            <w:proofErr w:type="spellEnd"/>
            <w:r w:rsidRPr="00695576">
              <w:rPr>
                <w:noProof w:val="0"/>
                <w:sz w:val="22"/>
                <w:szCs w:val="22"/>
                <w:lang w:val="en-US" w:eastAsia="ru-RU"/>
              </w:rPr>
              <w:t>=3/8"</w:t>
            </w:r>
          </w:p>
        </w:tc>
        <w:tc>
          <w:tcPr>
            <w:tcW w:w="2126" w:type="dxa"/>
            <w:tcBorders>
              <w:top w:val="nil"/>
              <w:bottom w:val="single" w:sz="2" w:space="0" w:color="auto"/>
            </w:tcBorders>
            <w:vAlign w:val="center"/>
          </w:tcPr>
          <w:p w14:paraId="718E8D0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4C4A7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7EEC0C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8D0F9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09CA7A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2874134203260</w:t>
            </w:r>
          </w:p>
        </w:tc>
        <w:tc>
          <w:tcPr>
            <w:tcW w:w="3544" w:type="dxa"/>
            <w:tcBorders>
              <w:top w:val="nil"/>
              <w:bottom w:val="single" w:sz="2" w:space="0" w:color="auto"/>
            </w:tcBorders>
            <w:vAlign w:val="center"/>
          </w:tcPr>
          <w:p w14:paraId="34D9165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Ventil de </w:t>
            </w:r>
            <w:proofErr w:type="spellStart"/>
            <w:r w:rsidRPr="00695576">
              <w:rPr>
                <w:noProof w:val="0"/>
                <w:sz w:val="22"/>
                <w:szCs w:val="22"/>
                <w:lang w:val="en-US" w:eastAsia="ru-RU"/>
              </w:rPr>
              <w:t>scurgere</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WC cu </w:t>
            </w:r>
            <w:proofErr w:type="spellStart"/>
            <w:r w:rsidRPr="00695576">
              <w:rPr>
                <w:noProof w:val="0"/>
                <w:sz w:val="22"/>
                <w:szCs w:val="22"/>
                <w:lang w:val="en-US" w:eastAsia="ru-RU"/>
              </w:rPr>
              <w:t>dn</w:t>
            </w:r>
            <w:proofErr w:type="spellEnd"/>
            <w:r w:rsidRPr="00695576">
              <w:rPr>
                <w:noProof w:val="0"/>
                <w:sz w:val="22"/>
                <w:szCs w:val="22"/>
                <w:lang w:val="en-US" w:eastAsia="ru-RU"/>
              </w:rPr>
              <w:t>=1 1/4"</w:t>
            </w:r>
          </w:p>
        </w:tc>
        <w:tc>
          <w:tcPr>
            <w:tcW w:w="2126" w:type="dxa"/>
            <w:tcBorders>
              <w:top w:val="nil"/>
              <w:bottom w:val="single" w:sz="2" w:space="0" w:color="auto"/>
            </w:tcBorders>
            <w:vAlign w:val="center"/>
          </w:tcPr>
          <w:p w14:paraId="073B3C4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683875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2EBCB0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B6689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D6DDF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2521216720210</w:t>
            </w:r>
          </w:p>
        </w:tc>
        <w:tc>
          <w:tcPr>
            <w:tcW w:w="3544" w:type="dxa"/>
            <w:tcBorders>
              <w:top w:val="nil"/>
              <w:bottom w:val="single" w:sz="2" w:space="0" w:color="auto"/>
            </w:tcBorders>
            <w:vAlign w:val="center"/>
          </w:tcPr>
          <w:p w14:paraId="3E0F262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spalare</w:t>
            </w:r>
            <w:proofErr w:type="spellEnd"/>
            <w:r w:rsidRPr="00695576">
              <w:rPr>
                <w:noProof w:val="0"/>
                <w:sz w:val="22"/>
                <w:szCs w:val="22"/>
                <w:lang w:val="en-US" w:eastAsia="ru-RU"/>
              </w:rPr>
              <w:t xml:space="preserve"> din material plastic cu </w:t>
            </w:r>
            <w:proofErr w:type="spellStart"/>
            <w:r w:rsidRPr="00695576">
              <w:rPr>
                <w:noProof w:val="0"/>
                <w:sz w:val="22"/>
                <w:szCs w:val="22"/>
                <w:lang w:val="en-US" w:eastAsia="ru-RU"/>
              </w:rPr>
              <w:t>dn</w:t>
            </w:r>
            <w:proofErr w:type="spellEnd"/>
            <w:r w:rsidRPr="00695576">
              <w:rPr>
                <w:noProof w:val="0"/>
                <w:sz w:val="22"/>
                <w:szCs w:val="22"/>
                <w:lang w:val="en-US" w:eastAsia="ru-RU"/>
              </w:rPr>
              <w:t>=32 mm</w:t>
            </w:r>
          </w:p>
        </w:tc>
        <w:tc>
          <w:tcPr>
            <w:tcW w:w="2126" w:type="dxa"/>
            <w:tcBorders>
              <w:top w:val="nil"/>
              <w:bottom w:val="single" w:sz="2" w:space="0" w:color="auto"/>
            </w:tcBorders>
            <w:vAlign w:val="center"/>
          </w:tcPr>
          <w:p w14:paraId="6637679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68D888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0BBFA4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BC299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8953BE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2513307336203</w:t>
            </w:r>
          </w:p>
        </w:tc>
        <w:tc>
          <w:tcPr>
            <w:tcW w:w="3544" w:type="dxa"/>
            <w:tcBorders>
              <w:top w:val="nil"/>
              <w:bottom w:val="single" w:sz="2" w:space="0" w:color="auto"/>
            </w:tcBorders>
            <w:vAlign w:val="center"/>
          </w:tcPr>
          <w:p w14:paraId="0028254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flexibil</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=3/8" mm</w:t>
            </w:r>
          </w:p>
        </w:tc>
        <w:tc>
          <w:tcPr>
            <w:tcW w:w="2126" w:type="dxa"/>
            <w:tcBorders>
              <w:top w:val="nil"/>
              <w:bottom w:val="single" w:sz="2" w:space="0" w:color="auto"/>
            </w:tcBorders>
            <w:vAlign w:val="center"/>
          </w:tcPr>
          <w:p w14:paraId="1F29C64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0A8EE0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3059DD7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2549F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B94719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2875114200400</w:t>
            </w:r>
          </w:p>
        </w:tc>
        <w:tc>
          <w:tcPr>
            <w:tcW w:w="3544" w:type="dxa"/>
            <w:tcBorders>
              <w:top w:val="nil"/>
              <w:bottom w:val="single" w:sz="2" w:space="0" w:color="auto"/>
            </w:tcBorders>
            <w:vAlign w:val="center"/>
          </w:tcPr>
          <w:p w14:paraId="08D658F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Tragator</w:t>
            </w:r>
            <w:proofErr w:type="spellEnd"/>
            <w:r w:rsidRPr="00695576">
              <w:rPr>
                <w:noProof w:val="0"/>
                <w:sz w:val="22"/>
                <w:szCs w:val="22"/>
                <w:lang w:val="en-US" w:eastAsia="ru-RU"/>
              </w:rPr>
              <w:t xml:space="preserve"> pt. closet</w:t>
            </w:r>
          </w:p>
        </w:tc>
        <w:tc>
          <w:tcPr>
            <w:tcW w:w="2126" w:type="dxa"/>
            <w:tcBorders>
              <w:top w:val="nil"/>
              <w:bottom w:val="single" w:sz="2" w:space="0" w:color="auto"/>
            </w:tcBorders>
            <w:vAlign w:val="center"/>
          </w:tcPr>
          <w:p w14:paraId="221EDA1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4A245B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0AA1C0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910EF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1F80E8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2875116710000</w:t>
            </w:r>
          </w:p>
        </w:tc>
        <w:tc>
          <w:tcPr>
            <w:tcW w:w="3544" w:type="dxa"/>
            <w:tcBorders>
              <w:top w:val="nil"/>
              <w:bottom w:val="single" w:sz="2" w:space="0" w:color="auto"/>
            </w:tcBorders>
            <w:vAlign w:val="center"/>
          </w:tcPr>
          <w:p w14:paraId="7452CB2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Rama cu </w:t>
            </w:r>
            <w:proofErr w:type="spellStart"/>
            <w:r w:rsidRPr="00695576">
              <w:rPr>
                <w:noProof w:val="0"/>
                <w:sz w:val="22"/>
                <w:szCs w:val="22"/>
                <w:lang w:val="en-US" w:eastAsia="ru-RU"/>
              </w:rPr>
              <w:t>capac</w:t>
            </w:r>
            <w:proofErr w:type="spellEnd"/>
            <w:r w:rsidRPr="00695576">
              <w:rPr>
                <w:noProof w:val="0"/>
                <w:sz w:val="22"/>
                <w:szCs w:val="22"/>
                <w:lang w:val="en-US" w:eastAsia="ru-RU"/>
              </w:rPr>
              <w:t xml:space="preserve"> pt. closet</w:t>
            </w:r>
          </w:p>
        </w:tc>
        <w:tc>
          <w:tcPr>
            <w:tcW w:w="2126" w:type="dxa"/>
            <w:tcBorders>
              <w:top w:val="nil"/>
              <w:bottom w:val="single" w:sz="2" w:space="0" w:color="auto"/>
            </w:tcBorders>
            <w:vAlign w:val="center"/>
          </w:tcPr>
          <w:p w14:paraId="2748942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6684EB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6BD685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55EFB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DDAEF6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2513736621595</w:t>
            </w:r>
          </w:p>
        </w:tc>
        <w:tc>
          <w:tcPr>
            <w:tcW w:w="3544" w:type="dxa"/>
            <w:tcBorders>
              <w:top w:val="nil"/>
              <w:bottom w:val="single" w:sz="2" w:space="0" w:color="auto"/>
            </w:tcBorders>
            <w:vAlign w:val="center"/>
          </w:tcPr>
          <w:p w14:paraId="631E9EF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Manseta</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cauciuc</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vas closet</w:t>
            </w:r>
          </w:p>
        </w:tc>
        <w:tc>
          <w:tcPr>
            <w:tcW w:w="2126" w:type="dxa"/>
            <w:tcBorders>
              <w:top w:val="nil"/>
              <w:bottom w:val="single" w:sz="2" w:space="0" w:color="auto"/>
            </w:tcBorders>
            <w:vAlign w:val="center"/>
          </w:tcPr>
          <w:p w14:paraId="28C5B9E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478DD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4271788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FDA4D9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70</w:t>
            </w:r>
          </w:p>
        </w:tc>
        <w:tc>
          <w:tcPr>
            <w:tcW w:w="1275" w:type="dxa"/>
            <w:tcBorders>
              <w:top w:val="single" w:sz="4" w:space="0" w:color="auto"/>
              <w:bottom w:val="single" w:sz="4" w:space="0" w:color="auto"/>
            </w:tcBorders>
            <w:vAlign w:val="center"/>
          </w:tcPr>
          <w:p w14:paraId="14E09A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SC13A</w:t>
            </w:r>
          </w:p>
        </w:tc>
        <w:tc>
          <w:tcPr>
            <w:tcW w:w="3544" w:type="dxa"/>
            <w:tcBorders>
              <w:top w:val="single" w:sz="4" w:space="0" w:color="auto"/>
              <w:bottom w:val="single" w:sz="4" w:space="0" w:color="auto"/>
            </w:tcBorders>
            <w:vAlign w:val="center"/>
          </w:tcPr>
          <w:p w14:paraId="0798485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Oglinda</w:t>
            </w:r>
            <w:proofErr w:type="spellEnd"/>
            <w:r w:rsidRPr="00695576">
              <w:rPr>
                <w:noProof w:val="0"/>
                <w:lang w:val="en-US" w:eastAsia="ru-RU"/>
              </w:rPr>
              <w:t xml:space="preserve"> </w:t>
            </w:r>
            <w:proofErr w:type="spellStart"/>
            <w:r w:rsidRPr="00695576">
              <w:rPr>
                <w:noProof w:val="0"/>
                <w:lang w:val="en-US" w:eastAsia="ru-RU"/>
              </w:rPr>
              <w:t>sanitara</w:t>
            </w:r>
            <w:proofErr w:type="spellEnd"/>
            <w:r w:rsidRPr="00695576">
              <w:rPr>
                <w:noProof w:val="0"/>
                <w:lang w:val="en-US" w:eastAsia="ru-RU"/>
              </w:rPr>
              <w:t xml:space="preserve"> din </w:t>
            </w:r>
            <w:proofErr w:type="spellStart"/>
            <w:r w:rsidRPr="00695576">
              <w:rPr>
                <w:noProof w:val="0"/>
                <w:lang w:val="en-US" w:eastAsia="ru-RU"/>
              </w:rPr>
              <w:t>semicristal</w:t>
            </w:r>
            <w:proofErr w:type="spellEnd"/>
            <w:r w:rsidRPr="00695576">
              <w:rPr>
                <w:noProof w:val="0"/>
                <w:lang w:val="en-US" w:eastAsia="ru-RU"/>
              </w:rPr>
              <w:t xml:space="preserve"> cu </w:t>
            </w:r>
            <w:proofErr w:type="spellStart"/>
            <w:r w:rsidRPr="00695576">
              <w:rPr>
                <w:noProof w:val="0"/>
                <w:lang w:val="en-US" w:eastAsia="ru-RU"/>
              </w:rPr>
              <w:t>marginile</w:t>
            </w:r>
            <w:proofErr w:type="spellEnd"/>
            <w:r w:rsidRPr="00695576">
              <w:rPr>
                <w:noProof w:val="0"/>
                <w:lang w:val="en-US" w:eastAsia="ru-RU"/>
              </w:rPr>
              <w:t xml:space="preserve"> </w:t>
            </w:r>
            <w:proofErr w:type="spellStart"/>
            <w:r w:rsidRPr="00695576">
              <w:rPr>
                <w:noProof w:val="0"/>
                <w:lang w:val="en-US" w:eastAsia="ru-RU"/>
              </w:rPr>
              <w:t>slefuite</w:t>
            </w:r>
            <w:proofErr w:type="spellEnd"/>
            <w:r w:rsidRPr="00695576">
              <w:rPr>
                <w:noProof w:val="0"/>
                <w:lang w:val="en-US" w:eastAsia="ru-RU"/>
              </w:rPr>
              <w:t xml:space="preserve">, avid </w:t>
            </w:r>
            <w:proofErr w:type="spellStart"/>
            <w:r w:rsidRPr="00695576">
              <w:rPr>
                <w:noProof w:val="0"/>
                <w:lang w:val="en-US" w:eastAsia="ru-RU"/>
              </w:rPr>
              <w:t>dimensiunile</w:t>
            </w:r>
            <w:proofErr w:type="spellEnd"/>
            <w:r w:rsidRPr="00695576">
              <w:rPr>
                <w:noProof w:val="0"/>
                <w:lang w:val="en-US" w:eastAsia="ru-RU"/>
              </w:rPr>
              <w:t xml:space="preserve"> de 400 x 500 x 600 mm, </w:t>
            </w:r>
            <w:proofErr w:type="spellStart"/>
            <w:r w:rsidRPr="00695576">
              <w:rPr>
                <w:noProof w:val="0"/>
                <w:lang w:val="en-US" w:eastAsia="ru-RU"/>
              </w:rPr>
              <w:t>montata</w:t>
            </w:r>
            <w:proofErr w:type="spellEnd"/>
            <w:r w:rsidRPr="00695576">
              <w:rPr>
                <w:noProof w:val="0"/>
                <w:lang w:val="en-US" w:eastAsia="ru-RU"/>
              </w:rPr>
              <w:t xml:space="preserve"> pe </w:t>
            </w:r>
            <w:proofErr w:type="spellStart"/>
            <w:r w:rsidRPr="00695576">
              <w:rPr>
                <w:noProof w:val="0"/>
                <w:lang w:val="en-US" w:eastAsia="ru-RU"/>
              </w:rPr>
              <w:t>perete</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b.c.a</w:t>
            </w:r>
            <w:proofErr w:type="spellEnd"/>
            <w:r w:rsidRPr="00695576">
              <w:rPr>
                <w:noProof w:val="0"/>
                <w:lang w:val="en-US" w:eastAsia="ru-RU"/>
              </w:rPr>
              <w:t xml:space="preserve"> </w:t>
            </w:r>
            <w:r w:rsidRPr="00695576">
              <w:rPr>
                <w:noProof w:val="0"/>
                <w:lang w:val="en-US" w:eastAsia="ru-RU"/>
              </w:rPr>
              <w:lastRenderedPageBreak/>
              <w:t>.600x1200mm</w:t>
            </w:r>
          </w:p>
        </w:tc>
        <w:tc>
          <w:tcPr>
            <w:tcW w:w="2126" w:type="dxa"/>
            <w:tcBorders>
              <w:top w:val="single" w:sz="4" w:space="0" w:color="auto"/>
              <w:bottom w:val="single" w:sz="4" w:space="0" w:color="auto"/>
            </w:tcBorders>
            <w:vAlign w:val="center"/>
          </w:tcPr>
          <w:p w14:paraId="781ADF4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single" w:sz="4" w:space="0" w:color="auto"/>
              <w:bottom w:val="single" w:sz="4" w:space="0" w:color="auto"/>
            </w:tcBorders>
            <w:vAlign w:val="center"/>
          </w:tcPr>
          <w:p w14:paraId="39F4AC2B"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7A7DAD62" w14:textId="77777777" w:rsidR="00895AEB" w:rsidRPr="00695576" w:rsidRDefault="00895AEB" w:rsidP="00305B09">
            <w:pPr>
              <w:autoSpaceDE w:val="0"/>
              <w:autoSpaceDN w:val="0"/>
              <w:jc w:val="center"/>
              <w:rPr>
                <w:noProof w:val="0"/>
                <w:lang w:val="en-US" w:eastAsia="ru-RU"/>
              </w:rPr>
            </w:pPr>
          </w:p>
        </w:tc>
      </w:tr>
      <w:tr w:rsidR="00895AEB" w:rsidRPr="00695576" w14:paraId="4D92D2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2A54B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1010A1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FECAF6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611F2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988BBA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1,5000</w:t>
            </w:r>
          </w:p>
        </w:tc>
      </w:tr>
      <w:tr w:rsidR="00895AEB" w:rsidRPr="00695576" w14:paraId="1CC2C25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A4348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7F051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2612132506710</w:t>
            </w:r>
          </w:p>
        </w:tc>
        <w:tc>
          <w:tcPr>
            <w:tcW w:w="3544" w:type="dxa"/>
            <w:tcBorders>
              <w:top w:val="nil"/>
              <w:bottom w:val="single" w:sz="2" w:space="0" w:color="auto"/>
            </w:tcBorders>
            <w:vAlign w:val="center"/>
          </w:tcPr>
          <w:p w14:paraId="75F22C9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Oglinda</w:t>
            </w:r>
            <w:proofErr w:type="spellEnd"/>
            <w:r w:rsidRPr="00695576">
              <w:rPr>
                <w:noProof w:val="0"/>
                <w:sz w:val="22"/>
                <w:szCs w:val="22"/>
                <w:lang w:val="en-US" w:eastAsia="ru-RU"/>
              </w:rPr>
              <w:t xml:space="preserve"> din </w:t>
            </w:r>
            <w:proofErr w:type="spellStart"/>
            <w:proofErr w:type="gramStart"/>
            <w:r w:rsidRPr="00695576">
              <w:rPr>
                <w:noProof w:val="0"/>
                <w:sz w:val="22"/>
                <w:szCs w:val="22"/>
                <w:lang w:val="en-US" w:eastAsia="ru-RU"/>
              </w:rPr>
              <w:t>semicristal</w:t>
            </w:r>
            <w:proofErr w:type="spellEnd"/>
            <w:r w:rsidRPr="00695576">
              <w:rPr>
                <w:noProof w:val="0"/>
                <w:sz w:val="22"/>
                <w:szCs w:val="22"/>
                <w:lang w:val="en-US" w:eastAsia="ru-RU"/>
              </w:rPr>
              <w:t>(</w:t>
            </w:r>
            <w:proofErr w:type="spellStart"/>
            <w:proofErr w:type="gramEnd"/>
            <w:r w:rsidRPr="00695576">
              <w:rPr>
                <w:noProof w:val="0"/>
                <w:sz w:val="22"/>
                <w:szCs w:val="22"/>
                <w:lang w:val="en-US" w:eastAsia="ru-RU"/>
              </w:rPr>
              <w:t>geam</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tras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6A5D81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36034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2,0604</w:t>
            </w:r>
          </w:p>
        </w:tc>
      </w:tr>
      <w:tr w:rsidR="00895AEB" w:rsidRPr="00695576" w14:paraId="6CF6F84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A74E9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B7DCFE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2875274201107</w:t>
            </w:r>
          </w:p>
        </w:tc>
        <w:tc>
          <w:tcPr>
            <w:tcW w:w="3544" w:type="dxa"/>
            <w:tcBorders>
              <w:top w:val="nil"/>
              <w:bottom w:val="single" w:sz="2" w:space="0" w:color="auto"/>
            </w:tcBorders>
            <w:vAlign w:val="center"/>
          </w:tcPr>
          <w:p w14:paraId="749E298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Buton</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oglinda</w:t>
            </w:r>
            <w:proofErr w:type="spellEnd"/>
          </w:p>
        </w:tc>
        <w:tc>
          <w:tcPr>
            <w:tcW w:w="2126" w:type="dxa"/>
            <w:tcBorders>
              <w:top w:val="nil"/>
              <w:bottom w:val="single" w:sz="2" w:space="0" w:color="auto"/>
            </w:tcBorders>
            <w:vAlign w:val="center"/>
          </w:tcPr>
          <w:p w14:paraId="72AC4B5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6D2B8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8,1600</w:t>
            </w:r>
          </w:p>
        </w:tc>
      </w:tr>
      <w:tr w:rsidR="00895AEB" w:rsidRPr="00695576" w14:paraId="0F8ABF3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99FED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71</w:t>
            </w:r>
          </w:p>
        </w:tc>
        <w:tc>
          <w:tcPr>
            <w:tcW w:w="1275" w:type="dxa"/>
            <w:tcBorders>
              <w:top w:val="single" w:sz="4" w:space="0" w:color="auto"/>
              <w:bottom w:val="single" w:sz="4" w:space="0" w:color="auto"/>
            </w:tcBorders>
            <w:vAlign w:val="center"/>
          </w:tcPr>
          <w:p w14:paraId="6756C2B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RpSF05C</w:t>
            </w:r>
          </w:p>
        </w:tc>
        <w:tc>
          <w:tcPr>
            <w:tcW w:w="3544" w:type="dxa"/>
            <w:tcBorders>
              <w:top w:val="single" w:sz="4" w:space="0" w:color="auto"/>
              <w:bottom w:val="single" w:sz="4" w:space="0" w:color="auto"/>
            </w:tcBorders>
            <w:vAlign w:val="center"/>
          </w:tcPr>
          <w:p w14:paraId="067A1938"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Efectuarea</w:t>
            </w:r>
            <w:proofErr w:type="spellEnd"/>
            <w:r w:rsidRPr="00695576">
              <w:rPr>
                <w:noProof w:val="0"/>
                <w:lang w:val="en-US" w:eastAsia="ru-RU"/>
              </w:rPr>
              <w:t xml:space="preserve"> </w:t>
            </w:r>
            <w:proofErr w:type="spellStart"/>
            <w:r w:rsidRPr="00695576">
              <w:rPr>
                <w:noProof w:val="0"/>
                <w:lang w:val="en-US" w:eastAsia="ru-RU"/>
              </w:rPr>
              <w:t>probei</w:t>
            </w:r>
            <w:proofErr w:type="spellEnd"/>
            <w:r w:rsidRPr="00695576">
              <w:rPr>
                <w:noProof w:val="0"/>
                <w:lang w:val="en-US" w:eastAsia="ru-RU"/>
              </w:rPr>
              <w:t xml:space="preserve"> de </w:t>
            </w:r>
            <w:proofErr w:type="spellStart"/>
            <w:r w:rsidRPr="00695576">
              <w:rPr>
                <w:noProof w:val="0"/>
                <w:lang w:val="en-US" w:eastAsia="ru-RU"/>
              </w:rPr>
              <w:t>etansare</w:t>
            </w:r>
            <w:proofErr w:type="spellEnd"/>
            <w:r w:rsidRPr="00695576">
              <w:rPr>
                <w:noProof w:val="0"/>
                <w:lang w:val="en-US" w:eastAsia="ru-RU"/>
              </w:rPr>
              <w:t xml:space="preserve"> la </w:t>
            </w:r>
            <w:proofErr w:type="spellStart"/>
            <w:r w:rsidRPr="00695576">
              <w:rPr>
                <w:noProof w:val="0"/>
                <w:lang w:val="en-US" w:eastAsia="ru-RU"/>
              </w:rPr>
              <w:t>presiune</w:t>
            </w:r>
            <w:proofErr w:type="spellEnd"/>
            <w:r w:rsidRPr="00695576">
              <w:rPr>
                <w:noProof w:val="0"/>
                <w:lang w:val="en-US" w:eastAsia="ru-RU"/>
              </w:rPr>
              <w:t xml:space="preserve"> </w:t>
            </w:r>
            <w:proofErr w:type="gramStart"/>
            <w:r w:rsidRPr="00695576">
              <w:rPr>
                <w:noProof w:val="0"/>
                <w:lang w:val="en-US" w:eastAsia="ru-RU"/>
              </w:rPr>
              <w:t>a</w:t>
            </w:r>
            <w:proofErr w:type="gram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rece</w:t>
            </w:r>
            <w:proofErr w:type="spellEnd"/>
            <w:r w:rsidRPr="00695576">
              <w:rPr>
                <w:noProof w:val="0"/>
                <w:lang w:val="en-US" w:eastAsia="ru-RU"/>
              </w:rPr>
              <w:t xml:space="preserve"> </w:t>
            </w:r>
            <w:proofErr w:type="spellStart"/>
            <w:r w:rsidRPr="00695576">
              <w:rPr>
                <w:noProof w:val="0"/>
                <w:lang w:val="en-US" w:eastAsia="ru-RU"/>
              </w:rPr>
              <w:t>executata</w:t>
            </w:r>
            <w:proofErr w:type="spellEnd"/>
            <w:r w:rsidRPr="00695576">
              <w:rPr>
                <w:noProof w:val="0"/>
                <w:lang w:val="en-US" w:eastAsia="ru-RU"/>
              </w:rPr>
              <w:t xml:space="preserve"> din </w:t>
            </w:r>
            <w:proofErr w:type="spellStart"/>
            <w:r w:rsidRPr="00695576">
              <w:rPr>
                <w:noProof w:val="0"/>
                <w:lang w:val="en-US" w:eastAsia="ru-RU"/>
              </w:rPr>
              <w:t>teava</w:t>
            </w:r>
            <w:proofErr w:type="spellEnd"/>
            <w:r w:rsidRPr="00695576">
              <w:rPr>
                <w:noProof w:val="0"/>
                <w:lang w:val="en-US" w:eastAsia="ru-RU"/>
              </w:rPr>
              <w:t xml:space="preserve"> din </w:t>
            </w:r>
            <w:proofErr w:type="spellStart"/>
            <w:r w:rsidRPr="00695576">
              <w:rPr>
                <w:noProof w:val="0"/>
                <w:lang w:val="en-US" w:eastAsia="ru-RU"/>
              </w:rPr>
              <w:t>policlorura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din material plastic,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16-110 mm</w:t>
            </w:r>
          </w:p>
        </w:tc>
        <w:tc>
          <w:tcPr>
            <w:tcW w:w="2126" w:type="dxa"/>
            <w:tcBorders>
              <w:top w:val="single" w:sz="4" w:space="0" w:color="auto"/>
              <w:bottom w:val="single" w:sz="4" w:space="0" w:color="auto"/>
            </w:tcBorders>
            <w:vAlign w:val="center"/>
          </w:tcPr>
          <w:p w14:paraId="1526282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73E00DF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60,0000</w:t>
            </w:r>
          </w:p>
          <w:p w14:paraId="75852288" w14:textId="77777777" w:rsidR="00895AEB" w:rsidRPr="00695576" w:rsidRDefault="00895AEB" w:rsidP="00305B09">
            <w:pPr>
              <w:autoSpaceDE w:val="0"/>
              <w:autoSpaceDN w:val="0"/>
              <w:jc w:val="center"/>
              <w:rPr>
                <w:noProof w:val="0"/>
                <w:lang w:val="en-US" w:eastAsia="ru-RU"/>
              </w:rPr>
            </w:pPr>
          </w:p>
        </w:tc>
      </w:tr>
      <w:tr w:rsidR="00895AEB" w:rsidRPr="00695576" w14:paraId="0D2464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58D61B3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28DEC0F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4" w:space="0" w:color="auto"/>
            </w:tcBorders>
            <w:vAlign w:val="center"/>
          </w:tcPr>
          <w:p w14:paraId="049E394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4" w:space="0" w:color="auto"/>
            </w:tcBorders>
            <w:vAlign w:val="center"/>
          </w:tcPr>
          <w:p w14:paraId="4507EEF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4" w:space="0" w:color="auto"/>
            </w:tcBorders>
            <w:vAlign w:val="center"/>
          </w:tcPr>
          <w:p w14:paraId="5C67974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9,6000</w:t>
            </w:r>
          </w:p>
        </w:tc>
      </w:tr>
      <w:tr w:rsidR="00895AEB" w:rsidRPr="00695576" w14:paraId="0B94789D"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83BE1AA"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C4D24C1"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687CC76"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52BBCE97"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9F15D49" w14:textId="77777777" w:rsidR="00895AEB" w:rsidRPr="00695576" w:rsidRDefault="00895AEB" w:rsidP="00305B09">
            <w:pPr>
              <w:autoSpaceDE w:val="0"/>
              <w:autoSpaceDN w:val="0"/>
              <w:rPr>
                <w:noProof w:val="0"/>
                <w:lang w:val="en-US" w:eastAsia="ru-RU"/>
              </w:rPr>
            </w:pPr>
          </w:p>
        </w:tc>
      </w:tr>
      <w:tr w:rsidR="00895AEB" w:rsidRPr="00695576" w14:paraId="3FEC351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9E3D04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3B9812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E9C2402"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571E4A1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400CA394" w14:textId="77777777" w:rsidR="00895AEB" w:rsidRPr="00695576" w:rsidRDefault="00895AEB" w:rsidP="00305B09">
            <w:pPr>
              <w:autoSpaceDE w:val="0"/>
              <w:autoSpaceDN w:val="0"/>
              <w:rPr>
                <w:noProof w:val="0"/>
                <w:lang w:val="en-US" w:eastAsia="ru-RU"/>
              </w:rPr>
            </w:pPr>
          </w:p>
        </w:tc>
      </w:tr>
      <w:tr w:rsidR="00895AEB" w:rsidRPr="00695576" w14:paraId="46452BA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3BD826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8409B7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198C2E0"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3C78F07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06AD6D42" w14:textId="77777777" w:rsidR="00895AEB" w:rsidRPr="00695576" w:rsidRDefault="00895AEB" w:rsidP="00305B09">
            <w:pPr>
              <w:autoSpaceDE w:val="0"/>
              <w:autoSpaceDN w:val="0"/>
              <w:rPr>
                <w:noProof w:val="0"/>
                <w:lang w:val="en-US" w:eastAsia="ru-RU"/>
              </w:rPr>
            </w:pPr>
          </w:p>
        </w:tc>
      </w:tr>
      <w:tr w:rsidR="00895AEB" w:rsidRPr="00695576" w14:paraId="1706F9B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6A8AC16"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FDEC2F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FE9C0E3"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5599B1C9"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04464663" w14:textId="77777777" w:rsidR="00895AEB" w:rsidRPr="00695576" w:rsidRDefault="00895AEB" w:rsidP="00305B09">
            <w:pPr>
              <w:autoSpaceDE w:val="0"/>
              <w:autoSpaceDN w:val="0"/>
              <w:rPr>
                <w:noProof w:val="0"/>
                <w:lang w:val="en-US" w:eastAsia="ru-RU"/>
              </w:rPr>
            </w:pPr>
          </w:p>
        </w:tc>
      </w:tr>
      <w:tr w:rsidR="00895AEB" w:rsidRPr="00695576" w14:paraId="02C5D03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1A5B7D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D8AAA51"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BB4BEE4"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400C117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2A07A807" w14:textId="77777777" w:rsidR="00895AEB" w:rsidRPr="00695576" w:rsidRDefault="00895AEB" w:rsidP="00305B09">
            <w:pPr>
              <w:autoSpaceDE w:val="0"/>
              <w:autoSpaceDN w:val="0"/>
              <w:rPr>
                <w:noProof w:val="0"/>
                <w:lang w:val="en-US" w:eastAsia="ru-RU"/>
              </w:rPr>
            </w:pPr>
          </w:p>
        </w:tc>
      </w:tr>
      <w:tr w:rsidR="00895AEB" w:rsidRPr="00695576" w14:paraId="69E6F00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9D08B6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0805FE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7EB48E0"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4857A92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6601B0C2" w14:textId="77777777" w:rsidR="00895AEB" w:rsidRPr="00695576" w:rsidRDefault="00895AEB" w:rsidP="00305B09">
            <w:pPr>
              <w:autoSpaceDE w:val="0"/>
              <w:autoSpaceDN w:val="0"/>
              <w:rPr>
                <w:noProof w:val="0"/>
                <w:lang w:val="en-US" w:eastAsia="ru-RU"/>
              </w:rPr>
            </w:pPr>
          </w:p>
        </w:tc>
      </w:tr>
      <w:tr w:rsidR="00895AEB" w:rsidRPr="00695576" w14:paraId="0677E5D5"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B92DF15"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C851EB8"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9F8368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Retele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ventilare</w:t>
            </w:r>
            <w:proofErr w:type="spellEnd"/>
          </w:p>
          <w:p w14:paraId="125005E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22FE2464"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AC6C4C8" w14:textId="77777777" w:rsidR="00895AEB" w:rsidRPr="00695576" w:rsidRDefault="00895AEB" w:rsidP="00305B09">
            <w:pPr>
              <w:autoSpaceDE w:val="0"/>
              <w:autoSpaceDN w:val="0"/>
              <w:rPr>
                <w:noProof w:val="0"/>
                <w:lang w:val="en-US" w:eastAsia="ru-RU"/>
              </w:rPr>
            </w:pPr>
          </w:p>
        </w:tc>
      </w:tr>
      <w:tr w:rsidR="00895AEB" w:rsidRPr="00695576" w14:paraId="19DDCE3E"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40B8C032"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0AB21143"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6C4CFBA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1.5.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speciale</w:t>
            </w:r>
            <w:proofErr w:type="spellEnd"/>
          </w:p>
          <w:p w14:paraId="605FE87F"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5A674972"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4779772D" w14:textId="77777777" w:rsidR="00895AEB" w:rsidRPr="00695576" w:rsidRDefault="00895AEB" w:rsidP="00305B09">
            <w:pPr>
              <w:autoSpaceDE w:val="0"/>
              <w:autoSpaceDN w:val="0"/>
              <w:rPr>
                <w:noProof w:val="0"/>
                <w:lang w:val="en-US" w:eastAsia="ru-RU"/>
              </w:rPr>
            </w:pPr>
          </w:p>
        </w:tc>
      </w:tr>
      <w:tr w:rsidR="00895AEB" w:rsidRPr="00695576" w14:paraId="6530E2F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D3DF2A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72</w:t>
            </w:r>
          </w:p>
        </w:tc>
        <w:tc>
          <w:tcPr>
            <w:tcW w:w="1275" w:type="dxa"/>
            <w:tcBorders>
              <w:top w:val="single" w:sz="4" w:space="0" w:color="auto"/>
              <w:bottom w:val="single" w:sz="4" w:space="0" w:color="auto"/>
            </w:tcBorders>
            <w:vAlign w:val="center"/>
          </w:tcPr>
          <w:p w14:paraId="7C9280C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SE57A</w:t>
            </w:r>
          </w:p>
        </w:tc>
        <w:tc>
          <w:tcPr>
            <w:tcW w:w="3544" w:type="dxa"/>
            <w:tcBorders>
              <w:top w:val="single" w:sz="4" w:space="0" w:color="auto"/>
              <w:bottom w:val="single" w:sz="4" w:space="0" w:color="auto"/>
            </w:tcBorders>
            <w:vAlign w:val="center"/>
          </w:tcPr>
          <w:p w14:paraId="1B632E3C"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Preparator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w:t>
            </w:r>
            <w:proofErr w:type="spellStart"/>
            <w:r w:rsidRPr="00695576">
              <w:rPr>
                <w:noProof w:val="0"/>
                <w:lang w:val="en-US" w:eastAsia="ru-RU"/>
              </w:rPr>
              <w:t>menajera</w:t>
            </w:r>
            <w:proofErr w:type="spellEnd"/>
            <w:r w:rsidRPr="00695576">
              <w:rPr>
                <w:noProof w:val="0"/>
                <w:lang w:val="en-US" w:eastAsia="ru-RU"/>
              </w:rPr>
              <w:t xml:space="preserve">, </w:t>
            </w:r>
            <w:proofErr w:type="spellStart"/>
            <w:r w:rsidRPr="00695576">
              <w:rPr>
                <w:noProof w:val="0"/>
                <w:lang w:val="en-US" w:eastAsia="ru-RU"/>
              </w:rPr>
              <w:t>functionind</w:t>
            </w:r>
            <w:proofErr w:type="spellEnd"/>
            <w:r w:rsidRPr="00695576">
              <w:rPr>
                <w:noProof w:val="0"/>
                <w:lang w:val="en-US" w:eastAsia="ru-RU"/>
              </w:rPr>
              <w:t xml:space="preserve"> cu agent </w:t>
            </w:r>
            <w:proofErr w:type="spellStart"/>
            <w:r w:rsidRPr="00695576">
              <w:rPr>
                <w:noProof w:val="0"/>
                <w:lang w:val="en-US" w:eastAsia="ru-RU"/>
              </w:rPr>
              <w:t>termic</w:t>
            </w:r>
            <w:proofErr w:type="spellEnd"/>
            <w:r w:rsidRPr="00695576">
              <w:rPr>
                <w:noProof w:val="0"/>
                <w:lang w:val="en-US" w:eastAsia="ru-RU"/>
              </w:rPr>
              <w:t xml:space="preserv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70-90 grade C</w:t>
            </w:r>
          </w:p>
        </w:tc>
        <w:tc>
          <w:tcPr>
            <w:tcW w:w="2126" w:type="dxa"/>
            <w:tcBorders>
              <w:top w:val="single" w:sz="4" w:space="0" w:color="auto"/>
              <w:bottom w:val="single" w:sz="4" w:space="0" w:color="auto"/>
            </w:tcBorders>
            <w:vAlign w:val="center"/>
          </w:tcPr>
          <w:p w14:paraId="46F1627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55BC26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1C3CD7D6" w14:textId="77777777" w:rsidR="00895AEB" w:rsidRPr="00695576" w:rsidRDefault="00895AEB" w:rsidP="00305B09">
            <w:pPr>
              <w:autoSpaceDE w:val="0"/>
              <w:autoSpaceDN w:val="0"/>
              <w:jc w:val="center"/>
              <w:rPr>
                <w:noProof w:val="0"/>
                <w:lang w:val="en-US" w:eastAsia="ru-RU"/>
              </w:rPr>
            </w:pPr>
          </w:p>
        </w:tc>
      </w:tr>
      <w:tr w:rsidR="00895AEB" w:rsidRPr="00695576" w14:paraId="2ADE33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80F13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B33EC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677CF43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FB105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51C54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3,2000</w:t>
            </w:r>
          </w:p>
        </w:tc>
      </w:tr>
      <w:tr w:rsidR="00895AEB" w:rsidRPr="00695576" w14:paraId="5DD89EB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967D8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73</w:t>
            </w:r>
          </w:p>
        </w:tc>
        <w:tc>
          <w:tcPr>
            <w:tcW w:w="1275" w:type="dxa"/>
            <w:tcBorders>
              <w:top w:val="single" w:sz="4" w:space="0" w:color="auto"/>
              <w:bottom w:val="single" w:sz="4" w:space="0" w:color="auto"/>
            </w:tcBorders>
            <w:vAlign w:val="center"/>
          </w:tcPr>
          <w:p w14:paraId="0FDC3E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RpSE24A</w:t>
            </w:r>
          </w:p>
        </w:tc>
        <w:tc>
          <w:tcPr>
            <w:tcW w:w="3544" w:type="dxa"/>
            <w:tcBorders>
              <w:top w:val="single" w:sz="4" w:space="0" w:color="auto"/>
              <w:bottom w:val="single" w:sz="4" w:space="0" w:color="auto"/>
            </w:tcBorders>
            <w:vAlign w:val="center"/>
          </w:tcPr>
          <w:p w14:paraId="0F499D9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filtrului</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potabila</w:t>
            </w:r>
            <w:proofErr w:type="spellEnd"/>
            <w:r w:rsidRPr="00695576">
              <w:rPr>
                <w:noProof w:val="0"/>
                <w:lang w:val="en-US" w:eastAsia="ru-RU"/>
              </w:rPr>
              <w:t>, (</w:t>
            </w:r>
            <w:proofErr w:type="spellStart"/>
            <w:r w:rsidRPr="00695576">
              <w:rPr>
                <w:noProof w:val="0"/>
                <w:lang w:val="en-US" w:eastAsia="ru-RU"/>
              </w:rPr>
              <w:t>filtru</w:t>
            </w:r>
            <w:proofErr w:type="spellEnd"/>
            <w:r w:rsidRPr="00695576">
              <w:rPr>
                <w:noProof w:val="0"/>
                <w:lang w:val="en-US" w:eastAsia="ru-RU"/>
              </w:rPr>
              <w:t xml:space="preserve"> existent, </w:t>
            </w:r>
            <w:proofErr w:type="spellStart"/>
            <w:r w:rsidRPr="00695576">
              <w:rPr>
                <w:noProof w:val="0"/>
                <w:lang w:val="en-US" w:eastAsia="ru-RU"/>
              </w:rPr>
              <w:t>demontat</w:t>
            </w:r>
            <w:proofErr w:type="spellEnd"/>
            <w:r w:rsidRPr="00695576">
              <w:rPr>
                <w:noProof w:val="0"/>
                <w:lang w:val="en-US" w:eastAsia="ru-RU"/>
              </w:rPr>
              <w:t xml:space="preserve"> anterior)</w:t>
            </w:r>
          </w:p>
        </w:tc>
        <w:tc>
          <w:tcPr>
            <w:tcW w:w="2126" w:type="dxa"/>
            <w:tcBorders>
              <w:top w:val="single" w:sz="4" w:space="0" w:color="auto"/>
              <w:bottom w:val="single" w:sz="4" w:space="0" w:color="auto"/>
            </w:tcBorders>
            <w:vAlign w:val="center"/>
          </w:tcPr>
          <w:p w14:paraId="1630470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521E42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103BB698" w14:textId="77777777" w:rsidR="00895AEB" w:rsidRPr="00695576" w:rsidRDefault="00895AEB" w:rsidP="00305B09">
            <w:pPr>
              <w:autoSpaceDE w:val="0"/>
              <w:autoSpaceDN w:val="0"/>
              <w:jc w:val="center"/>
              <w:rPr>
                <w:noProof w:val="0"/>
                <w:lang w:val="en-US" w:eastAsia="ru-RU"/>
              </w:rPr>
            </w:pPr>
          </w:p>
        </w:tc>
      </w:tr>
      <w:tr w:rsidR="00895AEB" w:rsidRPr="00695576" w14:paraId="75009DF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A4CABF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6EF1E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D42574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51BE3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9F4F24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2,7500</w:t>
            </w:r>
          </w:p>
        </w:tc>
      </w:tr>
      <w:tr w:rsidR="00895AEB" w:rsidRPr="00695576" w14:paraId="526B9A9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33B9ABD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7502CC3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2924127322065</w:t>
            </w:r>
          </w:p>
        </w:tc>
        <w:tc>
          <w:tcPr>
            <w:tcW w:w="3544" w:type="dxa"/>
            <w:tcBorders>
              <w:top w:val="nil"/>
              <w:bottom w:val="single" w:sz="4" w:space="0" w:color="auto"/>
            </w:tcBorders>
            <w:vAlign w:val="center"/>
          </w:tcPr>
          <w:p w14:paraId="076079A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Filtru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potabila</w:t>
            </w:r>
            <w:proofErr w:type="spellEnd"/>
            <w:r w:rsidRPr="00695576">
              <w:rPr>
                <w:noProof w:val="0"/>
                <w:sz w:val="22"/>
                <w:szCs w:val="22"/>
                <w:lang w:val="en-US" w:eastAsia="ru-RU"/>
              </w:rPr>
              <w:t xml:space="preserve"> (existent)</w:t>
            </w:r>
          </w:p>
        </w:tc>
        <w:tc>
          <w:tcPr>
            <w:tcW w:w="2126" w:type="dxa"/>
            <w:tcBorders>
              <w:top w:val="nil"/>
              <w:bottom w:val="single" w:sz="4" w:space="0" w:color="auto"/>
            </w:tcBorders>
            <w:vAlign w:val="center"/>
          </w:tcPr>
          <w:p w14:paraId="1B26B27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4" w:space="0" w:color="auto"/>
            </w:tcBorders>
            <w:vAlign w:val="center"/>
          </w:tcPr>
          <w:p w14:paraId="369A243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1,0100</w:t>
            </w:r>
          </w:p>
        </w:tc>
      </w:tr>
      <w:tr w:rsidR="00895AEB" w:rsidRPr="00695576" w14:paraId="75042449"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517239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3BD5EA6"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2E4FDBD"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55E72A07"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20443DD0" w14:textId="77777777" w:rsidR="00895AEB" w:rsidRPr="00695576" w:rsidRDefault="00895AEB" w:rsidP="00305B09">
            <w:pPr>
              <w:autoSpaceDE w:val="0"/>
              <w:autoSpaceDN w:val="0"/>
              <w:rPr>
                <w:noProof w:val="0"/>
                <w:lang w:val="en-US" w:eastAsia="ru-RU"/>
              </w:rPr>
            </w:pPr>
          </w:p>
        </w:tc>
      </w:tr>
      <w:tr w:rsidR="00895AEB" w:rsidRPr="00695576" w14:paraId="4D21C2D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AF0E88D"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7162F9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92C301C"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6F3E78D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4AAF9631" w14:textId="77777777" w:rsidR="00895AEB" w:rsidRPr="00695576" w:rsidRDefault="00895AEB" w:rsidP="00305B09">
            <w:pPr>
              <w:autoSpaceDE w:val="0"/>
              <w:autoSpaceDN w:val="0"/>
              <w:rPr>
                <w:noProof w:val="0"/>
                <w:lang w:val="en-US" w:eastAsia="ru-RU"/>
              </w:rPr>
            </w:pPr>
          </w:p>
        </w:tc>
      </w:tr>
      <w:tr w:rsidR="00895AEB" w:rsidRPr="00695576" w14:paraId="17C696F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33BD725"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9B96CA6"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989FDB6"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6DD70E0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6E42E7E1" w14:textId="77777777" w:rsidR="00895AEB" w:rsidRPr="00695576" w:rsidRDefault="00895AEB" w:rsidP="00305B09">
            <w:pPr>
              <w:autoSpaceDE w:val="0"/>
              <w:autoSpaceDN w:val="0"/>
              <w:rPr>
                <w:noProof w:val="0"/>
                <w:lang w:val="en-US" w:eastAsia="ru-RU"/>
              </w:rPr>
            </w:pPr>
          </w:p>
        </w:tc>
      </w:tr>
      <w:tr w:rsidR="00895AEB" w:rsidRPr="00695576" w14:paraId="74B5442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899DDFE"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1E61A77"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391FBC1"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4274019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776EE788" w14:textId="77777777" w:rsidR="00895AEB" w:rsidRPr="00695576" w:rsidRDefault="00895AEB" w:rsidP="00305B09">
            <w:pPr>
              <w:autoSpaceDE w:val="0"/>
              <w:autoSpaceDN w:val="0"/>
              <w:rPr>
                <w:noProof w:val="0"/>
                <w:lang w:val="en-US" w:eastAsia="ru-RU"/>
              </w:rPr>
            </w:pPr>
          </w:p>
        </w:tc>
      </w:tr>
      <w:tr w:rsidR="00895AEB" w:rsidRPr="00695576" w14:paraId="4016CF3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903FD1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911E187"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E05E764"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638A97A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56E8E7F0" w14:textId="77777777" w:rsidR="00895AEB" w:rsidRPr="00695576" w:rsidRDefault="00895AEB" w:rsidP="00305B09">
            <w:pPr>
              <w:autoSpaceDE w:val="0"/>
              <w:autoSpaceDN w:val="0"/>
              <w:rPr>
                <w:noProof w:val="0"/>
                <w:lang w:val="en-US" w:eastAsia="ru-RU"/>
              </w:rPr>
            </w:pPr>
          </w:p>
        </w:tc>
      </w:tr>
      <w:tr w:rsidR="00895AEB" w:rsidRPr="00695576" w14:paraId="4047192F"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618091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3223D6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39993A4"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speciale</w:t>
            </w:r>
            <w:proofErr w:type="spellEnd"/>
          </w:p>
          <w:p w14:paraId="65C1FFE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5E82139B"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3F371C57" w14:textId="77777777" w:rsidR="00895AEB" w:rsidRPr="00695576" w:rsidRDefault="00895AEB" w:rsidP="00305B09">
            <w:pPr>
              <w:autoSpaceDE w:val="0"/>
              <w:autoSpaceDN w:val="0"/>
              <w:rPr>
                <w:noProof w:val="0"/>
                <w:lang w:val="en-US" w:eastAsia="ru-RU"/>
              </w:rPr>
            </w:pPr>
          </w:p>
        </w:tc>
      </w:tr>
      <w:tr w:rsidR="00895AEB" w:rsidRPr="00695576" w14:paraId="3EBAD9B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29E094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3D69D2C"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B585330"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667C3DBB"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7590FAA" w14:textId="77777777" w:rsidR="00895AEB" w:rsidRPr="00695576" w:rsidRDefault="00895AEB" w:rsidP="00305B09">
            <w:pPr>
              <w:autoSpaceDE w:val="0"/>
              <w:autoSpaceDN w:val="0"/>
              <w:rPr>
                <w:noProof w:val="0"/>
                <w:lang w:val="en-US" w:eastAsia="ru-RU"/>
              </w:rPr>
            </w:pPr>
          </w:p>
        </w:tc>
      </w:tr>
      <w:tr w:rsidR="00895AEB" w:rsidRPr="00695576" w14:paraId="2EDB8E7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13EAC4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C63EA1E"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019884C"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E8E87C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0CFBB1AA" w14:textId="77777777" w:rsidR="00895AEB" w:rsidRPr="00695576" w:rsidRDefault="00895AEB" w:rsidP="00305B09">
            <w:pPr>
              <w:autoSpaceDE w:val="0"/>
              <w:autoSpaceDN w:val="0"/>
              <w:rPr>
                <w:noProof w:val="0"/>
                <w:lang w:val="en-US" w:eastAsia="ru-RU"/>
              </w:rPr>
            </w:pPr>
          </w:p>
        </w:tc>
      </w:tr>
      <w:tr w:rsidR="00895AEB" w:rsidRPr="00695576" w14:paraId="51321991"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37F53E8D"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66D8076"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1E61585"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etajul</w:t>
            </w:r>
            <w:proofErr w:type="spellEnd"/>
            <w:r w:rsidRPr="00695576">
              <w:rPr>
                <w:noProof w:val="0"/>
                <w:sz w:val="22"/>
                <w:szCs w:val="22"/>
                <w:lang w:val="en-US" w:eastAsia="ru-RU"/>
              </w:rPr>
              <w:t xml:space="preserve"> 4 (F)</w:t>
            </w:r>
          </w:p>
          <w:p w14:paraId="32D4635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18F2BF4B"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33A161CF" w14:textId="77777777" w:rsidR="00895AEB" w:rsidRPr="00695576" w:rsidRDefault="00895AEB" w:rsidP="00305B09">
            <w:pPr>
              <w:autoSpaceDE w:val="0"/>
              <w:autoSpaceDN w:val="0"/>
              <w:rPr>
                <w:noProof w:val="0"/>
                <w:lang w:val="en-US" w:eastAsia="ru-RU"/>
              </w:rPr>
            </w:pPr>
          </w:p>
        </w:tc>
      </w:tr>
      <w:tr w:rsidR="00895AEB" w:rsidRPr="00695576" w14:paraId="6EFA95F7"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0A0BA193"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7B424C55"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3977411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2.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etajul</w:t>
            </w:r>
            <w:proofErr w:type="spellEnd"/>
            <w:r w:rsidRPr="00695576">
              <w:rPr>
                <w:noProof w:val="0"/>
                <w:sz w:val="22"/>
                <w:szCs w:val="22"/>
                <w:lang w:val="en-US" w:eastAsia="ru-RU"/>
              </w:rPr>
              <w:t xml:space="preserve"> 3 (B)</w:t>
            </w:r>
          </w:p>
          <w:p w14:paraId="2F0975C3"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18F78239"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6A4B8A03" w14:textId="77777777" w:rsidR="00895AEB" w:rsidRPr="00695576" w:rsidRDefault="00895AEB" w:rsidP="00305B09">
            <w:pPr>
              <w:autoSpaceDE w:val="0"/>
              <w:autoSpaceDN w:val="0"/>
              <w:rPr>
                <w:noProof w:val="0"/>
                <w:lang w:val="en-US" w:eastAsia="ru-RU"/>
              </w:rPr>
            </w:pPr>
          </w:p>
        </w:tc>
      </w:tr>
      <w:tr w:rsidR="00895AEB" w:rsidRPr="00695576" w14:paraId="4B4A52AA"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1E580EC2"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333ADCDA"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74376FC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2.1.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0DC75A25"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33D9E9E0"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49EE0533" w14:textId="77777777" w:rsidR="00895AEB" w:rsidRPr="00695576" w:rsidRDefault="00895AEB" w:rsidP="00305B09">
            <w:pPr>
              <w:autoSpaceDE w:val="0"/>
              <w:autoSpaceDN w:val="0"/>
              <w:rPr>
                <w:noProof w:val="0"/>
                <w:lang w:val="en-US" w:eastAsia="ru-RU"/>
              </w:rPr>
            </w:pPr>
          </w:p>
        </w:tc>
      </w:tr>
      <w:tr w:rsidR="00895AEB" w:rsidRPr="00695576" w14:paraId="1FD9421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D5215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74</w:t>
            </w:r>
          </w:p>
        </w:tc>
        <w:tc>
          <w:tcPr>
            <w:tcW w:w="1275" w:type="dxa"/>
            <w:tcBorders>
              <w:top w:val="single" w:sz="4" w:space="0" w:color="auto"/>
              <w:bottom w:val="single" w:sz="4" w:space="0" w:color="auto"/>
            </w:tcBorders>
            <w:vAlign w:val="center"/>
          </w:tcPr>
          <w:p w14:paraId="510176D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RpCO56B</w:t>
            </w:r>
          </w:p>
        </w:tc>
        <w:tc>
          <w:tcPr>
            <w:tcW w:w="3544" w:type="dxa"/>
            <w:tcBorders>
              <w:top w:val="single" w:sz="4" w:space="0" w:color="auto"/>
              <w:bottom w:val="single" w:sz="4" w:space="0" w:color="auto"/>
            </w:tcBorders>
            <w:vAlign w:val="center"/>
          </w:tcPr>
          <w:p w14:paraId="403A016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lambriuri</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tavane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placaj</w:t>
            </w:r>
            <w:proofErr w:type="spellEnd"/>
            <w:r w:rsidRPr="00695576">
              <w:rPr>
                <w:noProof w:val="0"/>
                <w:lang w:val="en-US" w:eastAsia="ru-RU"/>
              </w:rPr>
              <w:t>, PFL, PAS etc.</w:t>
            </w:r>
          </w:p>
        </w:tc>
        <w:tc>
          <w:tcPr>
            <w:tcW w:w="2126" w:type="dxa"/>
            <w:tcBorders>
              <w:top w:val="single" w:sz="4" w:space="0" w:color="auto"/>
              <w:bottom w:val="single" w:sz="4" w:space="0" w:color="auto"/>
            </w:tcBorders>
            <w:vAlign w:val="center"/>
          </w:tcPr>
          <w:p w14:paraId="0C55D08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32E60C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35447F6D" w14:textId="77777777" w:rsidR="00895AEB" w:rsidRPr="00695576" w:rsidRDefault="00895AEB" w:rsidP="00305B09">
            <w:pPr>
              <w:autoSpaceDE w:val="0"/>
              <w:autoSpaceDN w:val="0"/>
              <w:jc w:val="center"/>
              <w:rPr>
                <w:noProof w:val="0"/>
                <w:lang w:val="en-US" w:eastAsia="ru-RU"/>
              </w:rPr>
            </w:pPr>
          </w:p>
        </w:tc>
      </w:tr>
      <w:tr w:rsidR="00895AEB" w:rsidRPr="00695576" w14:paraId="22D7C3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C9C08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2ECCAA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21270BA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71F7259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168F6F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6,6740</w:t>
            </w:r>
          </w:p>
        </w:tc>
      </w:tr>
      <w:tr w:rsidR="00895AEB" w:rsidRPr="00695576" w14:paraId="4F75124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7EF69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3C719B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0833061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87D23B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3D077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6,6740</w:t>
            </w:r>
          </w:p>
        </w:tc>
      </w:tr>
      <w:tr w:rsidR="00895AEB" w:rsidRPr="00695576" w14:paraId="56C6F27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94C24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75</w:t>
            </w:r>
          </w:p>
        </w:tc>
        <w:tc>
          <w:tcPr>
            <w:tcW w:w="1275" w:type="dxa"/>
            <w:tcBorders>
              <w:top w:val="single" w:sz="4" w:space="0" w:color="auto"/>
              <w:bottom w:val="single" w:sz="4" w:space="0" w:color="auto"/>
            </w:tcBorders>
            <w:vAlign w:val="center"/>
          </w:tcPr>
          <w:p w14:paraId="592457B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RpCK42C</w:t>
            </w:r>
          </w:p>
        </w:tc>
        <w:tc>
          <w:tcPr>
            <w:tcW w:w="3544" w:type="dxa"/>
            <w:tcBorders>
              <w:top w:val="single" w:sz="4" w:space="0" w:color="auto"/>
              <w:bottom w:val="single" w:sz="4" w:space="0" w:color="auto"/>
            </w:tcBorders>
            <w:vAlign w:val="center"/>
          </w:tcPr>
          <w:p w14:paraId="62453342"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Desfacerea</w:t>
            </w:r>
            <w:proofErr w:type="spellEnd"/>
            <w:r w:rsidRPr="00695576">
              <w:rPr>
                <w:noProof w:val="0"/>
                <w:lang w:val="en-US" w:eastAsia="ru-RU"/>
              </w:rPr>
              <w:t xml:space="preserve"> </w:t>
            </w:r>
            <w:proofErr w:type="spellStart"/>
            <w:r w:rsidRPr="00695576">
              <w:rPr>
                <w:noProof w:val="0"/>
                <w:lang w:val="en-US" w:eastAsia="ru-RU"/>
              </w:rPr>
              <w:t>pardoselilor</w:t>
            </w:r>
            <w:proofErr w:type="spellEnd"/>
            <w:r w:rsidRPr="00695576">
              <w:rPr>
                <w:noProof w:val="0"/>
                <w:lang w:val="en-US" w:eastAsia="ru-RU"/>
              </w:rPr>
              <w:t xml:space="preserve"> </w:t>
            </w:r>
            <w:proofErr w:type="spellStart"/>
            <w:r w:rsidRPr="00695576">
              <w:rPr>
                <w:noProof w:val="0"/>
                <w:lang w:val="en-US" w:eastAsia="ru-RU"/>
              </w:rPr>
              <w:t>reci</w:t>
            </w:r>
            <w:proofErr w:type="spellEnd"/>
            <w:r w:rsidRPr="00695576">
              <w:rPr>
                <w:noProof w:val="0"/>
                <w:lang w:val="en-US" w:eastAsia="ru-RU"/>
              </w:rPr>
              <w:t xml:space="preserve"> din </w:t>
            </w:r>
            <w:proofErr w:type="spellStart"/>
            <w:r w:rsidRPr="00695576">
              <w:rPr>
                <w:noProof w:val="0"/>
                <w:lang w:val="en-US" w:eastAsia="ru-RU"/>
              </w:rPr>
              <w:lastRenderedPageBreak/>
              <w:t>placi</w:t>
            </w:r>
            <w:proofErr w:type="spellEnd"/>
            <w:r w:rsidRPr="00695576">
              <w:rPr>
                <w:noProof w:val="0"/>
                <w:lang w:val="en-US" w:eastAsia="ru-RU"/>
              </w:rPr>
              <w:t xml:space="preserve"> de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marmura</w:t>
            </w:r>
            <w:proofErr w:type="spellEnd"/>
            <w:r w:rsidRPr="00695576">
              <w:rPr>
                <w:noProof w:val="0"/>
                <w:lang w:val="en-US" w:eastAsia="ru-RU"/>
              </w:rPr>
              <w:t xml:space="preserve">,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placi</w:t>
            </w:r>
            <w:proofErr w:type="spellEnd"/>
            <w:r w:rsidRPr="00695576">
              <w:rPr>
                <w:noProof w:val="0"/>
                <w:lang w:val="en-US" w:eastAsia="ru-RU"/>
              </w:rPr>
              <w:t xml:space="preserve"> </w:t>
            </w:r>
            <w:proofErr w:type="spellStart"/>
            <w:r w:rsidRPr="00695576">
              <w:rPr>
                <w:noProof w:val="0"/>
                <w:lang w:val="en-US" w:eastAsia="ru-RU"/>
              </w:rPr>
              <w:t>ceramice</w:t>
            </w:r>
            <w:proofErr w:type="spellEnd"/>
            <w:r w:rsidRPr="00695576">
              <w:rPr>
                <w:noProof w:val="0"/>
                <w:lang w:val="en-US" w:eastAsia="ru-RU"/>
              </w:rPr>
              <w:t xml:space="preserve">, </w:t>
            </w:r>
            <w:proofErr w:type="spellStart"/>
            <w:r w:rsidRPr="00695576">
              <w:rPr>
                <w:noProof w:val="0"/>
                <w:lang w:val="en-US" w:eastAsia="ru-RU"/>
              </w:rPr>
              <w:t>etc</w:t>
            </w:r>
            <w:proofErr w:type="spellEnd"/>
          </w:p>
        </w:tc>
        <w:tc>
          <w:tcPr>
            <w:tcW w:w="2126" w:type="dxa"/>
            <w:tcBorders>
              <w:top w:val="single" w:sz="4" w:space="0" w:color="auto"/>
              <w:bottom w:val="single" w:sz="4" w:space="0" w:color="auto"/>
            </w:tcBorders>
            <w:vAlign w:val="center"/>
          </w:tcPr>
          <w:p w14:paraId="13CC64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m2</w:t>
            </w:r>
          </w:p>
        </w:tc>
        <w:tc>
          <w:tcPr>
            <w:tcW w:w="1985" w:type="dxa"/>
            <w:tcBorders>
              <w:top w:val="single" w:sz="4" w:space="0" w:color="auto"/>
              <w:bottom w:val="single" w:sz="4" w:space="0" w:color="auto"/>
            </w:tcBorders>
            <w:vAlign w:val="center"/>
          </w:tcPr>
          <w:p w14:paraId="23472040"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AACEB2C" w14:textId="77777777" w:rsidR="00895AEB" w:rsidRPr="00695576" w:rsidRDefault="00895AEB" w:rsidP="00305B09">
            <w:pPr>
              <w:autoSpaceDE w:val="0"/>
              <w:autoSpaceDN w:val="0"/>
              <w:jc w:val="center"/>
              <w:rPr>
                <w:noProof w:val="0"/>
                <w:lang w:val="en-US" w:eastAsia="ru-RU"/>
              </w:rPr>
            </w:pPr>
          </w:p>
        </w:tc>
      </w:tr>
      <w:tr w:rsidR="00895AEB" w:rsidRPr="00695576" w14:paraId="2FECE23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50A64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07027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7132040012700</w:t>
            </w:r>
          </w:p>
        </w:tc>
        <w:tc>
          <w:tcPr>
            <w:tcW w:w="3544" w:type="dxa"/>
            <w:tcBorders>
              <w:top w:val="nil"/>
              <w:bottom w:val="single" w:sz="2" w:space="0" w:color="auto"/>
            </w:tcBorders>
            <w:vAlign w:val="center"/>
          </w:tcPr>
          <w:p w14:paraId="25F5D2C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Parchetar</w:t>
            </w:r>
            <w:proofErr w:type="spellEnd"/>
          </w:p>
        </w:tc>
        <w:tc>
          <w:tcPr>
            <w:tcW w:w="2126" w:type="dxa"/>
            <w:tcBorders>
              <w:top w:val="nil"/>
              <w:bottom w:val="single" w:sz="2" w:space="0" w:color="auto"/>
            </w:tcBorders>
            <w:vAlign w:val="center"/>
          </w:tcPr>
          <w:p w14:paraId="62A36C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28B955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5,5380</w:t>
            </w:r>
          </w:p>
        </w:tc>
      </w:tr>
      <w:tr w:rsidR="00895AEB" w:rsidRPr="00695576" w14:paraId="5CC410C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AEB63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2902C5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002352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FBE56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3FB5A4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5,5380</w:t>
            </w:r>
          </w:p>
        </w:tc>
      </w:tr>
      <w:tr w:rsidR="00895AEB" w:rsidRPr="00695576" w14:paraId="6B53DF3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C506E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9A6868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34832B1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27186F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F8563D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3750AE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A6E5C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CC9979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7CC9AB0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5FB36C0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144612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7C75B53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D52863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76</w:t>
            </w:r>
          </w:p>
        </w:tc>
        <w:tc>
          <w:tcPr>
            <w:tcW w:w="1275" w:type="dxa"/>
            <w:tcBorders>
              <w:top w:val="single" w:sz="4" w:space="0" w:color="auto"/>
              <w:bottom w:val="single" w:sz="4" w:space="0" w:color="auto"/>
            </w:tcBorders>
            <w:vAlign w:val="center"/>
          </w:tcPr>
          <w:p w14:paraId="51F30C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RpCO56C</w:t>
            </w:r>
          </w:p>
        </w:tc>
        <w:tc>
          <w:tcPr>
            <w:tcW w:w="3544" w:type="dxa"/>
            <w:tcBorders>
              <w:top w:val="single" w:sz="4" w:space="0" w:color="auto"/>
              <w:bottom w:val="single" w:sz="4" w:space="0" w:color="auto"/>
            </w:tcBorders>
            <w:vAlign w:val="center"/>
          </w:tcPr>
          <w:p w14:paraId="74429A22"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captuseli</w:t>
            </w:r>
            <w:proofErr w:type="spellEnd"/>
            <w:r w:rsidRPr="00695576">
              <w:rPr>
                <w:noProof w:val="0"/>
                <w:lang w:val="en-US" w:eastAsia="ru-RU"/>
              </w:rPr>
              <w:t xml:space="preserve"> din </w:t>
            </w:r>
            <w:proofErr w:type="spellStart"/>
            <w:r w:rsidRPr="00695576">
              <w:rPr>
                <w:noProof w:val="0"/>
                <w:lang w:val="en-US" w:eastAsia="ru-RU"/>
              </w:rPr>
              <w:t>gips</w:t>
            </w:r>
            <w:proofErr w:type="spellEnd"/>
            <w:r w:rsidRPr="00695576">
              <w:rPr>
                <w:noProof w:val="0"/>
                <w:lang w:val="en-US" w:eastAsia="ru-RU"/>
              </w:rPr>
              <w:t>-carton</w:t>
            </w:r>
          </w:p>
        </w:tc>
        <w:tc>
          <w:tcPr>
            <w:tcW w:w="2126" w:type="dxa"/>
            <w:tcBorders>
              <w:top w:val="single" w:sz="4" w:space="0" w:color="auto"/>
              <w:bottom w:val="single" w:sz="4" w:space="0" w:color="auto"/>
            </w:tcBorders>
            <w:vAlign w:val="center"/>
          </w:tcPr>
          <w:p w14:paraId="3A200E9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ADCF459"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7,0000</w:t>
            </w:r>
          </w:p>
          <w:p w14:paraId="0996E256" w14:textId="77777777" w:rsidR="00895AEB" w:rsidRPr="00695576" w:rsidRDefault="00895AEB" w:rsidP="00305B09">
            <w:pPr>
              <w:autoSpaceDE w:val="0"/>
              <w:autoSpaceDN w:val="0"/>
              <w:jc w:val="center"/>
              <w:rPr>
                <w:noProof w:val="0"/>
                <w:lang w:val="en-US" w:eastAsia="ru-RU"/>
              </w:rPr>
            </w:pPr>
          </w:p>
        </w:tc>
      </w:tr>
      <w:tr w:rsidR="00895AEB" w:rsidRPr="00695576" w14:paraId="489D82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B5CCC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B7CF6E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4419FB1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33C2EA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7B7FE2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0,9100</w:t>
            </w:r>
          </w:p>
        </w:tc>
      </w:tr>
      <w:tr w:rsidR="00895AEB" w:rsidRPr="00695576" w14:paraId="4262CD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9981B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11845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6C0E24E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5AA164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9252E0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0,8400</w:t>
            </w:r>
          </w:p>
        </w:tc>
      </w:tr>
      <w:tr w:rsidR="00895AEB" w:rsidRPr="00695576" w14:paraId="2B5DEBA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375923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77</w:t>
            </w:r>
          </w:p>
        </w:tc>
        <w:tc>
          <w:tcPr>
            <w:tcW w:w="1275" w:type="dxa"/>
            <w:tcBorders>
              <w:top w:val="single" w:sz="4" w:space="0" w:color="auto"/>
              <w:bottom w:val="single" w:sz="4" w:space="0" w:color="auto"/>
            </w:tcBorders>
            <w:vAlign w:val="center"/>
          </w:tcPr>
          <w:p w14:paraId="30770D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RpCM33A</w:t>
            </w:r>
          </w:p>
        </w:tc>
        <w:tc>
          <w:tcPr>
            <w:tcW w:w="3544" w:type="dxa"/>
            <w:tcBorders>
              <w:top w:val="single" w:sz="4" w:space="0" w:color="auto"/>
              <w:bottom w:val="single" w:sz="4" w:space="0" w:color="auto"/>
            </w:tcBorders>
            <w:vAlign w:val="center"/>
          </w:tcPr>
          <w:p w14:paraId="625129E1"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r w:rsidRPr="00695576">
              <w:rPr>
                <w:noProof w:val="0"/>
                <w:lang w:val="en-US" w:eastAsia="ru-RU"/>
              </w:rPr>
              <w:t xml:space="preserve">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ceramica</w:t>
            </w:r>
            <w:proofErr w:type="spellEnd"/>
          </w:p>
        </w:tc>
        <w:tc>
          <w:tcPr>
            <w:tcW w:w="2126" w:type="dxa"/>
            <w:tcBorders>
              <w:top w:val="single" w:sz="4" w:space="0" w:color="auto"/>
              <w:bottom w:val="single" w:sz="4" w:space="0" w:color="auto"/>
            </w:tcBorders>
            <w:vAlign w:val="center"/>
          </w:tcPr>
          <w:p w14:paraId="5EC076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8865DF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75CF4383" w14:textId="77777777" w:rsidR="00895AEB" w:rsidRPr="00695576" w:rsidRDefault="00895AEB" w:rsidP="00305B09">
            <w:pPr>
              <w:autoSpaceDE w:val="0"/>
              <w:autoSpaceDN w:val="0"/>
              <w:jc w:val="center"/>
              <w:rPr>
                <w:noProof w:val="0"/>
                <w:lang w:val="en-US" w:eastAsia="ru-RU"/>
              </w:rPr>
            </w:pPr>
          </w:p>
        </w:tc>
      </w:tr>
      <w:tr w:rsidR="00895AEB" w:rsidRPr="00695576" w14:paraId="12B632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274C0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79D606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6B87DC1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5612DFE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D25804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45,6000</w:t>
            </w:r>
          </w:p>
        </w:tc>
      </w:tr>
      <w:tr w:rsidR="00895AEB" w:rsidRPr="00695576" w14:paraId="036575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C7BF9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40E950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6E78AB0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645F1E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45DF3F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45,6000</w:t>
            </w:r>
          </w:p>
        </w:tc>
      </w:tr>
      <w:tr w:rsidR="00895AEB" w:rsidRPr="00695576" w14:paraId="5E67209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4ADBA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0DAB5F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4183CC6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7846498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B80FC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0,1710</w:t>
            </w:r>
          </w:p>
        </w:tc>
      </w:tr>
      <w:tr w:rsidR="00895AEB" w:rsidRPr="00695576" w14:paraId="45DBE5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5B3F9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8A356C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7D45D33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AC579B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4DA4D8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0,8550</w:t>
            </w:r>
          </w:p>
        </w:tc>
      </w:tr>
      <w:tr w:rsidR="00895AEB" w:rsidRPr="00695576" w14:paraId="45596E0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FEDA9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78</w:t>
            </w:r>
          </w:p>
        </w:tc>
        <w:tc>
          <w:tcPr>
            <w:tcW w:w="1275" w:type="dxa"/>
            <w:tcBorders>
              <w:top w:val="single" w:sz="4" w:space="0" w:color="auto"/>
              <w:bottom w:val="single" w:sz="4" w:space="0" w:color="auto"/>
            </w:tcBorders>
            <w:vAlign w:val="center"/>
          </w:tcPr>
          <w:p w14:paraId="7B7F7A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RpCJ35A</w:t>
            </w:r>
          </w:p>
        </w:tc>
        <w:tc>
          <w:tcPr>
            <w:tcW w:w="3544" w:type="dxa"/>
            <w:tcBorders>
              <w:top w:val="single" w:sz="4" w:space="0" w:color="auto"/>
              <w:bottom w:val="single" w:sz="4" w:space="0" w:color="auto"/>
            </w:tcBorders>
            <w:vAlign w:val="center"/>
          </w:tcPr>
          <w:p w14:paraId="648BCDA7"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Desfaceri</w:t>
            </w:r>
            <w:proofErr w:type="spellEnd"/>
            <w:r w:rsidRPr="00695576">
              <w:rPr>
                <w:noProof w:val="0"/>
                <w:lang w:val="en-US" w:eastAsia="ru-RU"/>
              </w:rPr>
              <w:t xml:space="preserve"> de </w:t>
            </w: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exterioare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tavane</w:t>
            </w:r>
            <w:proofErr w:type="spellEnd"/>
          </w:p>
        </w:tc>
        <w:tc>
          <w:tcPr>
            <w:tcW w:w="2126" w:type="dxa"/>
            <w:tcBorders>
              <w:top w:val="single" w:sz="4" w:space="0" w:color="auto"/>
              <w:bottom w:val="single" w:sz="4" w:space="0" w:color="auto"/>
            </w:tcBorders>
            <w:vAlign w:val="center"/>
          </w:tcPr>
          <w:p w14:paraId="625D66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42E0BA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6581F323" w14:textId="77777777" w:rsidR="00895AEB" w:rsidRPr="00695576" w:rsidRDefault="00895AEB" w:rsidP="00305B09">
            <w:pPr>
              <w:autoSpaceDE w:val="0"/>
              <w:autoSpaceDN w:val="0"/>
              <w:jc w:val="center"/>
              <w:rPr>
                <w:noProof w:val="0"/>
                <w:lang w:val="en-US" w:eastAsia="ru-RU"/>
              </w:rPr>
            </w:pPr>
          </w:p>
        </w:tc>
      </w:tr>
      <w:tr w:rsidR="00895AEB" w:rsidRPr="00695576" w14:paraId="14E204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DE634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8943E4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6A25808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3BBFD1E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8E5044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6,8400</w:t>
            </w:r>
          </w:p>
        </w:tc>
      </w:tr>
      <w:tr w:rsidR="00895AEB" w:rsidRPr="00695576" w14:paraId="002168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DF846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2E7C31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033B7A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B1A20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45A880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8,5500</w:t>
            </w:r>
          </w:p>
        </w:tc>
      </w:tr>
      <w:tr w:rsidR="00895AEB" w:rsidRPr="00695576" w14:paraId="4571AD4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BCA9C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CC90B5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7C4A94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6E9EC3C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BC8E7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2,8500</w:t>
            </w:r>
          </w:p>
        </w:tc>
      </w:tr>
      <w:tr w:rsidR="00895AEB" w:rsidRPr="00695576" w14:paraId="3829A7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10E4F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42CBAB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2303AFE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5F8139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B7AFC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0,5700</w:t>
            </w:r>
          </w:p>
        </w:tc>
      </w:tr>
      <w:tr w:rsidR="00895AEB" w:rsidRPr="00695576" w14:paraId="6035345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11B73D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79</w:t>
            </w:r>
          </w:p>
        </w:tc>
        <w:tc>
          <w:tcPr>
            <w:tcW w:w="1275" w:type="dxa"/>
            <w:tcBorders>
              <w:top w:val="single" w:sz="4" w:space="0" w:color="auto"/>
              <w:bottom w:val="single" w:sz="4" w:space="0" w:color="auto"/>
            </w:tcBorders>
            <w:vAlign w:val="center"/>
          </w:tcPr>
          <w:p w14:paraId="053772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RpCU05A1</w:t>
            </w:r>
          </w:p>
        </w:tc>
        <w:tc>
          <w:tcPr>
            <w:tcW w:w="3544" w:type="dxa"/>
            <w:tcBorders>
              <w:top w:val="single" w:sz="4" w:space="0" w:color="auto"/>
              <w:bottom w:val="single" w:sz="4" w:space="0" w:color="auto"/>
            </w:tcBorders>
            <w:vAlign w:val="center"/>
          </w:tcPr>
          <w:p w14:paraId="3B259EE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la </w:t>
            </w:r>
            <w:proofErr w:type="spellStart"/>
            <w:r w:rsidRPr="00695576">
              <w:rPr>
                <w:noProof w:val="0"/>
                <w:lang w:val="en-US" w:eastAsia="ru-RU"/>
              </w:rPr>
              <w:t>consolidari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pina la 15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2D4D74C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F86025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23146361" w14:textId="77777777" w:rsidR="00895AEB" w:rsidRPr="00695576" w:rsidRDefault="00895AEB" w:rsidP="00305B09">
            <w:pPr>
              <w:autoSpaceDE w:val="0"/>
              <w:autoSpaceDN w:val="0"/>
              <w:jc w:val="center"/>
              <w:rPr>
                <w:noProof w:val="0"/>
                <w:lang w:val="en-US" w:eastAsia="ru-RU"/>
              </w:rPr>
            </w:pPr>
          </w:p>
        </w:tc>
      </w:tr>
      <w:tr w:rsidR="00895AEB" w:rsidRPr="00695576" w14:paraId="590F168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24C41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8491A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15D5B7E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42FBC2E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F71BA9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0,0800</w:t>
            </w:r>
          </w:p>
        </w:tc>
      </w:tr>
      <w:tr w:rsidR="00895AEB" w:rsidRPr="00695576" w14:paraId="7B5BA28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E1232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20F23C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9DD60F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CDEAAD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54DF9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0,5200</w:t>
            </w:r>
          </w:p>
        </w:tc>
      </w:tr>
      <w:tr w:rsidR="00895AEB" w:rsidRPr="00695576" w14:paraId="6813445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5772E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80</w:t>
            </w:r>
          </w:p>
        </w:tc>
        <w:tc>
          <w:tcPr>
            <w:tcW w:w="1275" w:type="dxa"/>
            <w:tcBorders>
              <w:top w:val="single" w:sz="4" w:space="0" w:color="auto"/>
              <w:bottom w:val="single" w:sz="4" w:space="0" w:color="auto"/>
            </w:tcBorders>
            <w:vAlign w:val="center"/>
          </w:tcPr>
          <w:p w14:paraId="482E58E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RpCU05F1</w:t>
            </w:r>
          </w:p>
        </w:tc>
        <w:tc>
          <w:tcPr>
            <w:tcW w:w="3544" w:type="dxa"/>
            <w:tcBorders>
              <w:top w:val="single" w:sz="4" w:space="0" w:color="auto"/>
              <w:bottom w:val="single" w:sz="4" w:space="0" w:color="auto"/>
            </w:tcBorders>
            <w:vAlign w:val="center"/>
          </w:tcPr>
          <w:p w14:paraId="351567E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armat</w:t>
            </w:r>
            <w:proofErr w:type="spellEnd"/>
            <w:r w:rsidRPr="00695576">
              <w:rPr>
                <w:noProof w:val="0"/>
                <w:lang w:val="en-US" w:eastAsia="ru-RU"/>
              </w:rPr>
              <w:t xml:space="preserve"> de 16 -25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113F64B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80817A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79811518" w14:textId="77777777" w:rsidR="00895AEB" w:rsidRPr="00695576" w:rsidRDefault="00895AEB" w:rsidP="00305B09">
            <w:pPr>
              <w:autoSpaceDE w:val="0"/>
              <w:autoSpaceDN w:val="0"/>
              <w:jc w:val="center"/>
              <w:rPr>
                <w:noProof w:val="0"/>
                <w:lang w:val="en-US" w:eastAsia="ru-RU"/>
              </w:rPr>
            </w:pPr>
          </w:p>
        </w:tc>
      </w:tr>
      <w:tr w:rsidR="00895AEB" w:rsidRPr="00695576" w14:paraId="6FB6B5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31729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20581B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584E1D2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47C21D2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CE4C71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0,1800</w:t>
            </w:r>
          </w:p>
        </w:tc>
      </w:tr>
      <w:tr w:rsidR="00895AEB" w:rsidRPr="00695576" w14:paraId="6040C4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5C76A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94128E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3CB1B4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1E177A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1B964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1,0800</w:t>
            </w:r>
          </w:p>
        </w:tc>
      </w:tr>
      <w:tr w:rsidR="00895AEB" w:rsidRPr="00695576" w14:paraId="1777F0A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FCAEA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81</w:t>
            </w:r>
          </w:p>
        </w:tc>
        <w:tc>
          <w:tcPr>
            <w:tcW w:w="1275" w:type="dxa"/>
            <w:tcBorders>
              <w:top w:val="single" w:sz="4" w:space="0" w:color="auto"/>
              <w:bottom w:val="single" w:sz="4" w:space="0" w:color="auto"/>
            </w:tcBorders>
            <w:vAlign w:val="center"/>
          </w:tcPr>
          <w:p w14:paraId="16931E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RpCU07B</w:t>
            </w:r>
          </w:p>
        </w:tc>
        <w:tc>
          <w:tcPr>
            <w:tcW w:w="3544" w:type="dxa"/>
            <w:tcBorders>
              <w:top w:val="single" w:sz="4" w:space="0" w:color="auto"/>
              <w:bottom w:val="single" w:sz="4" w:space="0" w:color="auto"/>
            </w:tcBorders>
            <w:vAlign w:val="center"/>
          </w:tcPr>
          <w:p w14:paraId="24FD1AE1"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Matarea</w:t>
            </w:r>
            <w:proofErr w:type="spellEnd"/>
            <w:r w:rsidRPr="00695576">
              <w:rPr>
                <w:noProof w:val="0"/>
                <w:lang w:val="en-US" w:eastAsia="ru-RU"/>
              </w:rPr>
              <w:t xml:space="preserve"> </w:t>
            </w:r>
            <w:proofErr w:type="spellStart"/>
            <w:r w:rsidRPr="00695576">
              <w:rPr>
                <w:noProof w:val="0"/>
                <w:lang w:val="en-US" w:eastAsia="ru-RU"/>
              </w:rPr>
              <w:t>golurilor</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dupa</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consolidari</w:t>
            </w:r>
            <w:proofErr w:type="spellEnd"/>
          </w:p>
        </w:tc>
        <w:tc>
          <w:tcPr>
            <w:tcW w:w="2126" w:type="dxa"/>
            <w:tcBorders>
              <w:top w:val="single" w:sz="4" w:space="0" w:color="auto"/>
              <w:bottom w:val="single" w:sz="4" w:space="0" w:color="auto"/>
            </w:tcBorders>
            <w:vAlign w:val="center"/>
          </w:tcPr>
          <w:p w14:paraId="1CFCED1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E20BD3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7,0000</w:t>
            </w:r>
          </w:p>
          <w:p w14:paraId="390888E1" w14:textId="77777777" w:rsidR="00895AEB" w:rsidRPr="00695576" w:rsidRDefault="00895AEB" w:rsidP="00305B09">
            <w:pPr>
              <w:autoSpaceDE w:val="0"/>
              <w:autoSpaceDN w:val="0"/>
              <w:jc w:val="center"/>
              <w:rPr>
                <w:noProof w:val="0"/>
                <w:lang w:val="en-US" w:eastAsia="ru-RU"/>
              </w:rPr>
            </w:pPr>
          </w:p>
        </w:tc>
      </w:tr>
      <w:tr w:rsidR="00895AEB" w:rsidRPr="00695576" w14:paraId="5B29F5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5863D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FA8D1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2303738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56733F5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E526C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2,3100</w:t>
            </w:r>
          </w:p>
        </w:tc>
      </w:tr>
      <w:tr w:rsidR="00895AEB" w:rsidRPr="00695576" w14:paraId="168A2E4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C49F6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9254E5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73C85D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7E6DE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EEEB45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0,7000</w:t>
            </w:r>
          </w:p>
        </w:tc>
      </w:tr>
      <w:tr w:rsidR="00895AEB" w:rsidRPr="00695576" w14:paraId="2C3E3E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1F03A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DB388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7313F18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5F2680A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3220C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2,3100</w:t>
            </w:r>
          </w:p>
        </w:tc>
      </w:tr>
      <w:tr w:rsidR="00895AEB" w:rsidRPr="00695576" w14:paraId="19B6F8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E75FD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9548A3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4B47CC1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1C6D028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D06675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0,0070</w:t>
            </w:r>
          </w:p>
        </w:tc>
      </w:tr>
      <w:tr w:rsidR="00895AEB" w:rsidRPr="00695576" w14:paraId="41B7603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B68316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73CDDC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45157B4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6426438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AF986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0,0007</w:t>
            </w:r>
          </w:p>
        </w:tc>
      </w:tr>
      <w:tr w:rsidR="00895AEB" w:rsidRPr="00695576" w14:paraId="09C1B10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F303F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EBB00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7FCC2D0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56E8E38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F6E69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0,0420</w:t>
            </w:r>
          </w:p>
        </w:tc>
      </w:tr>
      <w:tr w:rsidR="00895AEB" w:rsidRPr="00695576" w14:paraId="0BD969F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B0488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3DC5D9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07FEE97C"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lastRenderedPageBreak/>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594FF1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ADF19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0,0700</w:t>
            </w:r>
          </w:p>
        </w:tc>
      </w:tr>
      <w:tr w:rsidR="00895AEB" w:rsidRPr="00695576" w14:paraId="3EA2DB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C248C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E6DAD7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00A38AA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D0B61A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8AEA2A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0,1050</w:t>
            </w:r>
          </w:p>
        </w:tc>
      </w:tr>
      <w:tr w:rsidR="00895AEB" w:rsidRPr="00695576" w14:paraId="38EAB1B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8CEF5D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82</w:t>
            </w:r>
          </w:p>
        </w:tc>
        <w:tc>
          <w:tcPr>
            <w:tcW w:w="1275" w:type="dxa"/>
            <w:tcBorders>
              <w:top w:val="single" w:sz="4" w:space="0" w:color="auto"/>
              <w:bottom w:val="single" w:sz="4" w:space="0" w:color="auto"/>
            </w:tcBorders>
            <w:vAlign w:val="center"/>
          </w:tcPr>
          <w:p w14:paraId="06BA059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CF15A</w:t>
            </w:r>
          </w:p>
        </w:tc>
        <w:tc>
          <w:tcPr>
            <w:tcW w:w="3544" w:type="dxa"/>
            <w:tcBorders>
              <w:top w:val="single" w:sz="4" w:space="0" w:color="auto"/>
              <w:bottom w:val="single" w:sz="4" w:space="0" w:color="auto"/>
            </w:tcBorders>
            <w:vAlign w:val="center"/>
          </w:tcPr>
          <w:p w14:paraId="2975F69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exterioare</w:t>
            </w:r>
            <w:proofErr w:type="spellEnd"/>
            <w:r w:rsidRPr="00695576">
              <w:rPr>
                <w:noProof w:val="0"/>
                <w:lang w:val="en-US" w:eastAsia="ru-RU"/>
              </w:rPr>
              <w:t xml:space="preserve"> </w:t>
            </w:r>
            <w:proofErr w:type="spellStart"/>
            <w:r w:rsidRPr="00695576">
              <w:rPr>
                <w:noProof w:val="0"/>
                <w:lang w:val="en-US" w:eastAsia="ru-RU"/>
              </w:rPr>
              <w:t>sclivisite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manual, cu mortar de </w:t>
            </w:r>
            <w:proofErr w:type="spellStart"/>
            <w:r w:rsidRPr="00695576">
              <w:rPr>
                <w:noProof w:val="0"/>
                <w:lang w:val="en-US" w:eastAsia="ru-RU"/>
              </w:rPr>
              <w:t>ciment</w:t>
            </w:r>
            <w:proofErr w:type="spellEnd"/>
            <w:r w:rsidRPr="00695576">
              <w:rPr>
                <w:noProof w:val="0"/>
                <w:lang w:val="en-US" w:eastAsia="ru-RU"/>
              </w:rPr>
              <w:t xml:space="preserve"> M 100-T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medie</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caramida</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plane</w:t>
            </w:r>
          </w:p>
        </w:tc>
        <w:tc>
          <w:tcPr>
            <w:tcW w:w="2126" w:type="dxa"/>
            <w:tcBorders>
              <w:top w:val="single" w:sz="4" w:space="0" w:color="auto"/>
              <w:bottom w:val="single" w:sz="4" w:space="0" w:color="auto"/>
            </w:tcBorders>
            <w:vAlign w:val="center"/>
          </w:tcPr>
          <w:p w14:paraId="2D8276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102E63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67476496" w14:textId="77777777" w:rsidR="00895AEB" w:rsidRPr="00695576" w:rsidRDefault="00895AEB" w:rsidP="00305B09">
            <w:pPr>
              <w:autoSpaceDE w:val="0"/>
              <w:autoSpaceDN w:val="0"/>
              <w:jc w:val="center"/>
              <w:rPr>
                <w:noProof w:val="0"/>
                <w:lang w:val="en-US" w:eastAsia="ru-RU"/>
              </w:rPr>
            </w:pPr>
          </w:p>
        </w:tc>
      </w:tr>
      <w:tr w:rsidR="00895AEB" w:rsidRPr="00695576" w14:paraId="71EB588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AFF1D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DDF92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04AC5FE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63E7073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10D9A7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79,8000</w:t>
            </w:r>
          </w:p>
        </w:tc>
      </w:tr>
      <w:tr w:rsidR="00895AEB" w:rsidRPr="00695576" w14:paraId="6F25CC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B07E6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9EDE7F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6E9EC7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72262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D3757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17,1000</w:t>
            </w:r>
          </w:p>
        </w:tc>
      </w:tr>
      <w:tr w:rsidR="00895AEB" w:rsidRPr="00695576" w14:paraId="525887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20718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AF17B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6B2E782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70C3C5A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183A4D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598,5000</w:t>
            </w:r>
          </w:p>
        </w:tc>
      </w:tr>
      <w:tr w:rsidR="00895AEB" w:rsidRPr="00695576" w14:paraId="25EC2D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52415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3A08CC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51458BA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740B6BF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538FA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1,7100</w:t>
            </w:r>
          </w:p>
        </w:tc>
      </w:tr>
      <w:tr w:rsidR="00895AEB" w:rsidRPr="00695576" w14:paraId="0F3B2AA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A5AAD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E991CF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72F8A4D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47D9A5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3AFED9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0,3990</w:t>
            </w:r>
          </w:p>
        </w:tc>
      </w:tr>
      <w:tr w:rsidR="00895AEB" w:rsidRPr="00695576" w14:paraId="1C604B9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E100B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1E6675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6F1676A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4BD2B18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CF209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0,2280</w:t>
            </w:r>
          </w:p>
        </w:tc>
      </w:tr>
      <w:tr w:rsidR="00895AEB" w:rsidRPr="00695576" w14:paraId="17A8D8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4124F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F34FA2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4E6D1710"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4A1A8E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7D73F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0,4560</w:t>
            </w:r>
          </w:p>
        </w:tc>
      </w:tr>
      <w:tr w:rsidR="00895AEB" w:rsidRPr="00695576" w14:paraId="1EDE9F5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392A7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83</w:t>
            </w:r>
          </w:p>
        </w:tc>
        <w:tc>
          <w:tcPr>
            <w:tcW w:w="1275" w:type="dxa"/>
            <w:tcBorders>
              <w:top w:val="single" w:sz="4" w:space="0" w:color="auto"/>
              <w:bottom w:val="single" w:sz="4" w:space="0" w:color="auto"/>
            </w:tcBorders>
            <w:vAlign w:val="center"/>
          </w:tcPr>
          <w:p w14:paraId="6C4260A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RpCJ06B</w:t>
            </w:r>
          </w:p>
        </w:tc>
        <w:tc>
          <w:tcPr>
            <w:tcW w:w="3544" w:type="dxa"/>
            <w:tcBorders>
              <w:top w:val="single" w:sz="4" w:space="0" w:color="auto"/>
              <w:bottom w:val="single" w:sz="4" w:space="0" w:color="auto"/>
            </w:tcBorders>
            <w:vAlign w:val="center"/>
          </w:tcPr>
          <w:p w14:paraId="4981FFA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Reparatii</w:t>
            </w:r>
            <w:proofErr w:type="spellEnd"/>
            <w:r w:rsidRPr="00695576">
              <w:rPr>
                <w:noProof w:val="0"/>
                <w:lang w:val="en-US" w:eastAsia="ru-RU"/>
              </w:rPr>
              <w:t xml:space="preserve"> de </w:t>
            </w: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in </w:t>
            </w:r>
            <w:proofErr w:type="spellStart"/>
            <w:r w:rsidRPr="00695576">
              <w:rPr>
                <w:noProof w:val="0"/>
                <w:lang w:val="en-US" w:eastAsia="ru-RU"/>
              </w:rPr>
              <w:t>jurul</w:t>
            </w:r>
            <w:proofErr w:type="spellEnd"/>
            <w:r w:rsidRPr="00695576">
              <w:rPr>
                <w:noProof w:val="0"/>
                <w:lang w:val="en-US" w:eastAsia="ru-RU"/>
              </w:rPr>
              <w:t xml:space="preserve"> </w:t>
            </w:r>
            <w:proofErr w:type="spellStart"/>
            <w:r w:rsidRPr="00695576">
              <w:rPr>
                <w:noProof w:val="0"/>
                <w:lang w:val="en-US" w:eastAsia="ru-RU"/>
              </w:rPr>
              <w:t>tocurilor</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pervazurilor</w:t>
            </w:r>
            <w:proofErr w:type="spellEnd"/>
            <w:r w:rsidRPr="00695576">
              <w:rPr>
                <w:noProof w:val="0"/>
                <w:lang w:val="en-US" w:eastAsia="ru-RU"/>
              </w:rPr>
              <w:t xml:space="preserve">, la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ferestre</w:t>
            </w:r>
            <w:proofErr w:type="spellEnd"/>
            <w:r w:rsidRPr="00695576">
              <w:rPr>
                <w:noProof w:val="0"/>
                <w:lang w:val="en-US" w:eastAsia="ru-RU"/>
              </w:rPr>
              <w:t xml:space="preserve">,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marca</w:t>
            </w:r>
            <w:proofErr w:type="spellEnd"/>
            <w:r w:rsidRPr="00695576">
              <w:rPr>
                <w:noProof w:val="0"/>
                <w:lang w:val="en-US" w:eastAsia="ru-RU"/>
              </w:rPr>
              <w:t xml:space="preserve"> 25 T,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spaletii</w:t>
            </w:r>
            <w:proofErr w:type="spellEnd"/>
            <w:r w:rsidRPr="00695576">
              <w:rPr>
                <w:noProof w:val="0"/>
                <w:lang w:val="en-US" w:eastAsia="ru-RU"/>
              </w:rPr>
              <w:t xml:space="preserve"> </w:t>
            </w:r>
            <w:proofErr w:type="spellStart"/>
            <w:r w:rsidRPr="00695576">
              <w:rPr>
                <w:noProof w:val="0"/>
                <w:lang w:val="en-US" w:eastAsia="ru-RU"/>
              </w:rPr>
              <w:t>drepti</w:t>
            </w:r>
            <w:proofErr w:type="spellEnd"/>
            <w:r w:rsidRPr="00695576">
              <w:rPr>
                <w:noProof w:val="0"/>
                <w:lang w:val="en-US" w:eastAsia="ru-RU"/>
              </w:rPr>
              <w:t xml:space="preserve">, </w:t>
            </w:r>
            <w:proofErr w:type="spellStart"/>
            <w:r w:rsidRPr="00695576">
              <w:rPr>
                <w:noProof w:val="0"/>
                <w:lang w:val="en-US" w:eastAsia="ru-RU"/>
              </w:rPr>
              <w:t>intre</w:t>
            </w:r>
            <w:proofErr w:type="spellEnd"/>
            <w:r w:rsidRPr="00695576">
              <w:rPr>
                <w:noProof w:val="0"/>
                <w:lang w:val="en-US" w:eastAsia="ru-RU"/>
              </w:rPr>
              <w:t xml:space="preserve"> 15 - 25 cm </w:t>
            </w:r>
            <w:proofErr w:type="spellStart"/>
            <w:r w:rsidRPr="00695576">
              <w:rPr>
                <w:noProof w:val="0"/>
                <w:lang w:val="en-US" w:eastAsia="ru-RU"/>
              </w:rPr>
              <w:t>latime</w:t>
            </w:r>
            <w:proofErr w:type="spellEnd"/>
            <w:r w:rsidRPr="00695576">
              <w:rPr>
                <w:noProof w:val="0"/>
                <w:lang w:val="en-US" w:eastAsia="ru-RU"/>
              </w:rPr>
              <w:t xml:space="preserve"> (8,4 m2 </w:t>
            </w:r>
            <w:proofErr w:type="spellStart"/>
            <w:r w:rsidRPr="00695576">
              <w:rPr>
                <w:noProof w:val="0"/>
                <w:lang w:val="en-US" w:eastAsia="ru-RU"/>
              </w:rPr>
              <w:t>glafuri</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1B3919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78A1DA3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21,0000</w:t>
            </w:r>
          </w:p>
          <w:p w14:paraId="743E8E1B" w14:textId="77777777" w:rsidR="00895AEB" w:rsidRPr="00695576" w:rsidRDefault="00895AEB" w:rsidP="00305B09">
            <w:pPr>
              <w:autoSpaceDE w:val="0"/>
              <w:autoSpaceDN w:val="0"/>
              <w:jc w:val="center"/>
              <w:rPr>
                <w:noProof w:val="0"/>
                <w:lang w:val="en-US" w:eastAsia="ru-RU"/>
              </w:rPr>
            </w:pPr>
          </w:p>
        </w:tc>
      </w:tr>
      <w:tr w:rsidR="00895AEB" w:rsidRPr="00695576" w14:paraId="1C3D9EE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92A37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D96F40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7122050013442</w:t>
            </w:r>
          </w:p>
        </w:tc>
        <w:tc>
          <w:tcPr>
            <w:tcW w:w="3544" w:type="dxa"/>
            <w:tcBorders>
              <w:top w:val="nil"/>
              <w:bottom w:val="single" w:sz="2" w:space="0" w:color="auto"/>
            </w:tcBorders>
            <w:vAlign w:val="center"/>
          </w:tcPr>
          <w:p w14:paraId="031CE04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Tencuitor</w:t>
            </w:r>
            <w:proofErr w:type="spellEnd"/>
          </w:p>
        </w:tc>
        <w:tc>
          <w:tcPr>
            <w:tcW w:w="2126" w:type="dxa"/>
            <w:tcBorders>
              <w:top w:val="nil"/>
              <w:bottom w:val="single" w:sz="2" w:space="0" w:color="auto"/>
            </w:tcBorders>
            <w:vAlign w:val="center"/>
          </w:tcPr>
          <w:p w14:paraId="05D3CF1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9BB94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9,2400</w:t>
            </w:r>
          </w:p>
        </w:tc>
      </w:tr>
      <w:tr w:rsidR="00895AEB" w:rsidRPr="00695576" w14:paraId="220040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04EFE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F7417B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3BDCE4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39FABC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F8CA7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4,6200</w:t>
            </w:r>
          </w:p>
        </w:tc>
      </w:tr>
      <w:tr w:rsidR="00895AEB" w:rsidRPr="00695576" w14:paraId="732CFF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B6DC3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2B1DE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3926B40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1CD568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219CF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20,5800</w:t>
            </w:r>
          </w:p>
        </w:tc>
      </w:tr>
      <w:tr w:rsidR="00895AEB" w:rsidRPr="00695576" w14:paraId="21E1D3F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5C813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7D6807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1B0BFCE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35F1D3F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95D0DA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0,0210</w:t>
            </w:r>
          </w:p>
        </w:tc>
      </w:tr>
      <w:tr w:rsidR="00895AEB" w:rsidRPr="00695576" w14:paraId="26A46E9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8CFD0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D3B0A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2664102101000</w:t>
            </w:r>
          </w:p>
        </w:tc>
        <w:tc>
          <w:tcPr>
            <w:tcW w:w="3544" w:type="dxa"/>
            <w:tcBorders>
              <w:top w:val="nil"/>
              <w:bottom w:val="single" w:sz="2" w:space="0" w:color="auto"/>
            </w:tcBorders>
            <w:vAlign w:val="center"/>
          </w:tcPr>
          <w:p w14:paraId="6A2D295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Mortar var-</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M 25-T(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619903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628CF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0,1050</w:t>
            </w:r>
          </w:p>
        </w:tc>
      </w:tr>
      <w:tr w:rsidR="00895AEB" w:rsidRPr="00695576" w14:paraId="0B2C9F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D349A7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6166C6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15493C2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359484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DBA32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0,1302</w:t>
            </w:r>
          </w:p>
        </w:tc>
      </w:tr>
      <w:tr w:rsidR="00895AEB" w:rsidRPr="00695576" w14:paraId="617E05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028F7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F45B66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07414F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505434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97D28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0,0315</w:t>
            </w:r>
          </w:p>
        </w:tc>
      </w:tr>
      <w:tr w:rsidR="00895AEB" w:rsidRPr="00695576" w14:paraId="7F5265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B542E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6D4D63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3E2BA3B9"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2B34C79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2D924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0,0210</w:t>
            </w:r>
          </w:p>
        </w:tc>
      </w:tr>
      <w:tr w:rsidR="00895AEB" w:rsidRPr="00695576" w14:paraId="398B2E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1C372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7C536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2C98121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60FA283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7E57A2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0,0210</w:t>
            </w:r>
          </w:p>
        </w:tc>
      </w:tr>
      <w:tr w:rsidR="00895AEB" w:rsidRPr="00695576" w14:paraId="2EDCB35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B7103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84</w:t>
            </w:r>
          </w:p>
        </w:tc>
        <w:tc>
          <w:tcPr>
            <w:tcW w:w="1275" w:type="dxa"/>
            <w:tcBorders>
              <w:top w:val="single" w:sz="4" w:space="0" w:color="auto"/>
              <w:bottom w:val="single" w:sz="4" w:space="0" w:color="auto"/>
            </w:tcBorders>
            <w:vAlign w:val="center"/>
          </w:tcPr>
          <w:p w14:paraId="29ACB4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СF59F</w:t>
            </w:r>
          </w:p>
        </w:tc>
        <w:tc>
          <w:tcPr>
            <w:tcW w:w="3544" w:type="dxa"/>
            <w:tcBorders>
              <w:top w:val="single" w:sz="4" w:space="0" w:color="auto"/>
              <w:bottom w:val="single" w:sz="4" w:space="0" w:color="auto"/>
            </w:tcBorders>
            <w:vAlign w:val="center"/>
          </w:tcPr>
          <w:p w14:paraId="6198866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corob</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3369FCA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40F8D6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63B19637" w14:textId="77777777" w:rsidR="00895AEB" w:rsidRPr="00695576" w:rsidRDefault="00895AEB" w:rsidP="00305B09">
            <w:pPr>
              <w:autoSpaceDE w:val="0"/>
              <w:autoSpaceDN w:val="0"/>
              <w:jc w:val="center"/>
              <w:rPr>
                <w:noProof w:val="0"/>
                <w:lang w:val="en-US" w:eastAsia="ru-RU"/>
              </w:rPr>
            </w:pPr>
          </w:p>
        </w:tc>
      </w:tr>
      <w:tr w:rsidR="00895AEB" w:rsidRPr="00695576" w14:paraId="1524E67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D8F80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AF31A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7D11A89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297D948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1B7D9A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45,2088</w:t>
            </w:r>
          </w:p>
        </w:tc>
      </w:tr>
      <w:tr w:rsidR="00895AEB" w:rsidRPr="00695576" w14:paraId="5B8F772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AAD33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B762A0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4F37B6E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277053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1B3857D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12,6630</w:t>
            </w:r>
          </w:p>
        </w:tc>
      </w:tr>
      <w:tr w:rsidR="00895AEB" w:rsidRPr="00695576" w14:paraId="4D0CD6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DBD48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17567C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401B3F9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70637F4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4160D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25,0245</w:t>
            </w:r>
          </w:p>
        </w:tc>
      </w:tr>
      <w:tr w:rsidR="00895AEB" w:rsidRPr="00695576" w14:paraId="4C7155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993AA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16C241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7CB2214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58B3CE1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4F52A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50,6520</w:t>
            </w:r>
          </w:p>
        </w:tc>
      </w:tr>
      <w:tr w:rsidR="00895AEB" w:rsidRPr="00695576" w14:paraId="0F5E9F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DBA96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FFDD8A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2812106306002</w:t>
            </w:r>
          </w:p>
        </w:tc>
        <w:tc>
          <w:tcPr>
            <w:tcW w:w="3544" w:type="dxa"/>
            <w:tcBorders>
              <w:top w:val="nil"/>
              <w:bottom w:val="single" w:sz="2" w:space="0" w:color="auto"/>
            </w:tcBorders>
            <w:vAlign w:val="center"/>
          </w:tcPr>
          <w:p w14:paraId="386CBC5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protectia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ungherelor</w:t>
            </w:r>
            <w:proofErr w:type="spellEnd"/>
            <w:r w:rsidRPr="00695576">
              <w:rPr>
                <w:noProof w:val="0"/>
                <w:sz w:val="22"/>
                <w:szCs w:val="22"/>
                <w:lang w:val="en-US" w:eastAsia="ru-RU"/>
              </w:rPr>
              <w:t xml:space="preserve"> 25x25 mm</w:t>
            </w:r>
          </w:p>
        </w:tc>
        <w:tc>
          <w:tcPr>
            <w:tcW w:w="2126" w:type="dxa"/>
            <w:tcBorders>
              <w:top w:val="nil"/>
              <w:bottom w:val="single" w:sz="2" w:space="0" w:color="auto"/>
            </w:tcBorders>
            <w:vAlign w:val="center"/>
          </w:tcPr>
          <w:p w14:paraId="3E82D26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BCF00C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50,6520</w:t>
            </w:r>
          </w:p>
        </w:tc>
      </w:tr>
      <w:tr w:rsidR="00895AEB" w:rsidRPr="00695576" w14:paraId="5FD92D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1CA1D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179B45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25080B0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09CDA5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C706B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54,0288</w:t>
            </w:r>
          </w:p>
        </w:tc>
      </w:tr>
      <w:tr w:rsidR="00895AEB" w:rsidRPr="00695576" w14:paraId="50FADF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AF6D5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032AF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7693A5E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r w:rsidRPr="00695576">
              <w:rPr>
                <w:noProof w:val="0"/>
                <w:sz w:val="22"/>
                <w:szCs w:val="22"/>
                <w:lang w:val="en-US" w:eastAsia="ru-RU"/>
              </w:rPr>
              <w:lastRenderedPageBreak/>
              <w:t>"</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94FC7B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w:t>
            </w:r>
          </w:p>
        </w:tc>
        <w:tc>
          <w:tcPr>
            <w:tcW w:w="1985" w:type="dxa"/>
            <w:tcBorders>
              <w:top w:val="nil"/>
              <w:bottom w:val="single" w:sz="2" w:space="0" w:color="auto"/>
            </w:tcBorders>
            <w:vAlign w:val="center"/>
          </w:tcPr>
          <w:p w14:paraId="24AE62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10,0098</w:t>
            </w:r>
          </w:p>
        </w:tc>
      </w:tr>
      <w:tr w:rsidR="00895AEB" w:rsidRPr="00695576" w14:paraId="2DBCA4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6C676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C8978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1A69716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5A305D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C6F87E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21,7080</w:t>
            </w:r>
          </w:p>
        </w:tc>
      </w:tr>
      <w:tr w:rsidR="00895AEB" w:rsidRPr="00695576" w14:paraId="1330638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08FD5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8EBD72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7AAA109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94B62B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C1816D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1,0553</w:t>
            </w:r>
          </w:p>
        </w:tc>
      </w:tr>
      <w:tr w:rsidR="00895AEB" w:rsidRPr="00695576" w14:paraId="3FC913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67522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C7F57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6220B8C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1C5CE53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2D2105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54,6318</w:t>
            </w:r>
          </w:p>
        </w:tc>
      </w:tr>
      <w:tr w:rsidR="00895AEB" w:rsidRPr="00695576" w14:paraId="607DA4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FCE23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37E7ED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66D3EBE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6B0E87F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782D0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644,6070</w:t>
            </w:r>
          </w:p>
        </w:tc>
      </w:tr>
      <w:tr w:rsidR="00895AEB" w:rsidRPr="00695576" w14:paraId="23B0347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23CCC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B74BEA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38C2A88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EC8A5D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28F6F5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0,0744</w:t>
            </w:r>
          </w:p>
        </w:tc>
      </w:tr>
      <w:tr w:rsidR="00895AEB" w:rsidRPr="00695576" w14:paraId="022E84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D90EA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714AFB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4FA66B3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3E6B94A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033116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1,6524</w:t>
            </w:r>
          </w:p>
        </w:tc>
      </w:tr>
      <w:tr w:rsidR="00895AEB" w:rsidRPr="00695576" w14:paraId="320A78B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DB0B41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85</w:t>
            </w:r>
          </w:p>
        </w:tc>
        <w:tc>
          <w:tcPr>
            <w:tcW w:w="1275" w:type="dxa"/>
            <w:tcBorders>
              <w:top w:val="single" w:sz="4" w:space="0" w:color="auto"/>
              <w:bottom w:val="single" w:sz="4" w:space="0" w:color="auto"/>
            </w:tcBorders>
            <w:vAlign w:val="center"/>
          </w:tcPr>
          <w:p w14:paraId="0EF938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CI06C</w:t>
            </w:r>
          </w:p>
        </w:tc>
        <w:tc>
          <w:tcPr>
            <w:tcW w:w="3544" w:type="dxa"/>
            <w:tcBorders>
              <w:top w:val="single" w:sz="4" w:space="0" w:color="auto"/>
              <w:bottom w:val="single" w:sz="4" w:space="0" w:color="auto"/>
            </w:tcBorders>
            <w:vAlign w:val="center"/>
          </w:tcPr>
          <w:p w14:paraId="0A0364F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Placaj</w:t>
            </w:r>
            <w:proofErr w:type="spellEnd"/>
            <w:r w:rsidRPr="00695576">
              <w:rPr>
                <w:noProof w:val="0"/>
                <w:lang w:val="en-US" w:eastAsia="ru-RU"/>
              </w:rPr>
              <w:t xml:space="preserve"> din </w:t>
            </w:r>
            <w:proofErr w:type="spellStart"/>
            <w:r w:rsidRPr="00695576">
              <w:rPr>
                <w:noProof w:val="0"/>
                <w:lang w:val="en-US" w:eastAsia="ru-RU"/>
              </w:rPr>
              <w:t>fainata</w:t>
            </w:r>
            <w:proofErr w:type="spellEnd"/>
            <w:r w:rsidRPr="00695576">
              <w:rPr>
                <w:noProof w:val="0"/>
                <w:lang w:val="en-US" w:eastAsia="ru-RU"/>
              </w:rPr>
              <w:t xml:space="preserve"> </w:t>
            </w:r>
            <w:proofErr w:type="spellStart"/>
            <w:r w:rsidRPr="00695576">
              <w:rPr>
                <w:noProof w:val="0"/>
                <w:lang w:val="en-US" w:eastAsia="ru-RU"/>
              </w:rPr>
              <w:t>smaltuita</w:t>
            </w:r>
            <w:proofErr w:type="spellEnd"/>
            <w:r w:rsidRPr="00695576">
              <w:rPr>
                <w:noProof w:val="0"/>
                <w:lang w:val="en-US" w:eastAsia="ru-RU"/>
              </w:rPr>
              <w:t xml:space="preserve">, </w:t>
            </w:r>
            <w:proofErr w:type="spellStart"/>
            <w:r w:rsidRPr="00695576">
              <w:rPr>
                <w:noProof w:val="0"/>
                <w:lang w:val="en-US" w:eastAsia="ru-RU"/>
              </w:rPr>
              <w:t>nesmaltuita</w:t>
            </w:r>
            <w:proofErr w:type="spellEnd"/>
            <w:r w:rsidRPr="00695576">
              <w:rPr>
                <w:noProof w:val="0"/>
                <w:lang w:val="en-US" w:eastAsia="ru-RU"/>
              </w:rPr>
              <w:t xml:space="preserve">, </w:t>
            </w:r>
            <w:proofErr w:type="spellStart"/>
            <w:r w:rsidRPr="00695576">
              <w:rPr>
                <w:noProof w:val="0"/>
                <w:lang w:val="en-US" w:eastAsia="ru-RU"/>
              </w:rPr>
              <w:t>mata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lucioasa</w:t>
            </w:r>
            <w:proofErr w:type="spellEnd"/>
            <w:r w:rsidRPr="00695576">
              <w:rPr>
                <w:noProof w:val="0"/>
                <w:lang w:val="en-US" w:eastAsia="ru-RU"/>
              </w:rPr>
              <w:t xml:space="preserve"> cu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aceeasi</w:t>
            </w:r>
            <w:proofErr w:type="spellEnd"/>
            <w:r w:rsidRPr="00695576">
              <w:rPr>
                <w:noProof w:val="0"/>
                <w:lang w:val="en-US" w:eastAsia="ru-RU"/>
              </w:rPr>
              <w:t xml:space="preserve"> </w:t>
            </w:r>
            <w:proofErr w:type="spellStart"/>
            <w:r w:rsidRPr="00695576">
              <w:rPr>
                <w:noProof w:val="0"/>
                <w:lang w:val="en-US" w:eastAsia="ru-RU"/>
              </w:rPr>
              <w:t>culoare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format cu </w:t>
            </w:r>
            <w:proofErr w:type="spellStart"/>
            <w:r w:rsidRPr="00695576">
              <w:rPr>
                <w:noProof w:val="0"/>
                <w:lang w:val="en-US" w:eastAsia="ru-RU"/>
              </w:rPr>
              <w:t>dimensiuni</w:t>
            </w:r>
            <w:proofErr w:type="spellEnd"/>
            <w:r w:rsidRPr="00695576">
              <w:rPr>
                <w:noProof w:val="0"/>
                <w:lang w:val="en-US" w:eastAsia="ru-RU"/>
              </w:rPr>
              <w:t xml:space="preserve"> de la 15 x 15 cm pina la 30 x 30 cm, </w:t>
            </w:r>
            <w:proofErr w:type="spellStart"/>
            <w:r w:rsidRPr="00695576">
              <w:rPr>
                <w:noProof w:val="0"/>
                <w:lang w:val="en-US" w:eastAsia="ru-RU"/>
              </w:rPr>
              <w:t>executate</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plane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stilpi</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glafurile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muchiile</w:t>
            </w:r>
            <w:proofErr w:type="spellEnd"/>
            <w:r w:rsidRPr="00695576">
              <w:rPr>
                <w:noProof w:val="0"/>
                <w:lang w:val="en-US" w:eastAsia="ru-RU"/>
              </w:rPr>
              <w:t xml:space="preserve">, cu </w:t>
            </w:r>
            <w:proofErr w:type="spellStart"/>
            <w:r w:rsidRPr="00695576">
              <w:rPr>
                <w:noProof w:val="0"/>
                <w:lang w:val="en-US" w:eastAsia="ru-RU"/>
              </w:rPr>
              <w:t>rosturi</w:t>
            </w:r>
            <w:proofErr w:type="spellEnd"/>
            <w:r w:rsidRPr="00695576">
              <w:rPr>
                <w:noProof w:val="0"/>
                <w:lang w:val="en-US" w:eastAsia="ru-RU"/>
              </w:rPr>
              <w:t xml:space="preserve"> </w:t>
            </w:r>
            <w:proofErr w:type="spellStart"/>
            <w:r w:rsidRPr="00695576">
              <w:rPr>
                <w:noProof w:val="0"/>
                <w:lang w:val="en-US" w:eastAsia="ru-RU"/>
              </w:rPr>
              <w:t>alternante</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mare de 10 </w:t>
            </w:r>
            <w:proofErr w:type="spellStart"/>
            <w:r w:rsidRPr="00695576">
              <w:rPr>
                <w:noProof w:val="0"/>
                <w:lang w:val="en-US" w:eastAsia="ru-RU"/>
              </w:rPr>
              <w:t>mp</w:t>
            </w:r>
            <w:proofErr w:type="spellEnd"/>
            <w:r w:rsidRPr="00695576">
              <w:rPr>
                <w:noProof w:val="0"/>
                <w:lang w:val="en-US" w:eastAsia="ru-RU"/>
              </w:rPr>
              <w:t xml:space="preserve">, fixate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pentu</w:t>
            </w:r>
            <w:proofErr w:type="spellEnd"/>
            <w:r w:rsidRPr="00695576">
              <w:rPr>
                <w:noProof w:val="0"/>
                <w:lang w:val="en-US" w:eastAsia="ru-RU"/>
              </w:rPr>
              <w:t xml:space="preserve"> </w:t>
            </w: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p>
        </w:tc>
        <w:tc>
          <w:tcPr>
            <w:tcW w:w="2126" w:type="dxa"/>
            <w:tcBorders>
              <w:top w:val="single" w:sz="4" w:space="0" w:color="auto"/>
              <w:bottom w:val="single" w:sz="4" w:space="0" w:color="auto"/>
            </w:tcBorders>
            <w:vAlign w:val="center"/>
          </w:tcPr>
          <w:p w14:paraId="3F45F0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93055C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70,4000</w:t>
            </w:r>
          </w:p>
          <w:p w14:paraId="4E587196" w14:textId="77777777" w:rsidR="00895AEB" w:rsidRPr="00695576" w:rsidRDefault="00895AEB" w:rsidP="00305B09">
            <w:pPr>
              <w:autoSpaceDE w:val="0"/>
              <w:autoSpaceDN w:val="0"/>
              <w:jc w:val="center"/>
              <w:rPr>
                <w:noProof w:val="0"/>
                <w:lang w:val="en-US" w:eastAsia="ru-RU"/>
              </w:rPr>
            </w:pPr>
          </w:p>
        </w:tc>
      </w:tr>
      <w:tr w:rsidR="00895AEB" w:rsidRPr="00695576" w14:paraId="4C5EC9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C5A33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712C77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267C498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091D73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9DA07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158,4000</w:t>
            </w:r>
          </w:p>
        </w:tc>
      </w:tr>
      <w:tr w:rsidR="00895AEB" w:rsidRPr="00695576" w14:paraId="5764C5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6E246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B76C3C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642879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1583F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18B48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14,0800</w:t>
            </w:r>
          </w:p>
        </w:tc>
      </w:tr>
      <w:tr w:rsidR="00895AEB" w:rsidRPr="00695576" w14:paraId="72DF8E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00BAA4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90AD1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2670112203000</w:t>
            </w:r>
          </w:p>
        </w:tc>
        <w:tc>
          <w:tcPr>
            <w:tcW w:w="3544" w:type="dxa"/>
            <w:tcBorders>
              <w:top w:val="nil"/>
              <w:bottom w:val="single" w:sz="2" w:space="0" w:color="auto"/>
            </w:tcBorders>
            <w:vAlign w:val="center"/>
          </w:tcPr>
          <w:p w14:paraId="4B4D9E9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tip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7BC96F5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79C0C20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73,9200</w:t>
            </w:r>
          </w:p>
        </w:tc>
      </w:tr>
      <w:tr w:rsidR="00895AEB" w:rsidRPr="00695576" w14:paraId="168AFAB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5C8C3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7CCA9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3073DE5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682481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B84F3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28,1600</w:t>
            </w:r>
          </w:p>
        </w:tc>
      </w:tr>
      <w:tr w:rsidR="00895AEB" w:rsidRPr="00695576" w14:paraId="54C165C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BFF04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A71B26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2010237318700</w:t>
            </w:r>
          </w:p>
        </w:tc>
        <w:tc>
          <w:tcPr>
            <w:tcW w:w="3544" w:type="dxa"/>
            <w:tcBorders>
              <w:top w:val="nil"/>
              <w:bottom w:val="single" w:sz="2" w:space="0" w:color="auto"/>
            </w:tcBorders>
            <w:vAlign w:val="center"/>
          </w:tcPr>
          <w:p w14:paraId="16D6E95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Distantieri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rost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DC1D3F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FECA6A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1 408,0000</w:t>
            </w:r>
          </w:p>
        </w:tc>
      </w:tr>
      <w:tr w:rsidR="00895AEB" w:rsidRPr="00695576" w14:paraId="623CBF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6A3D5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8C0E9D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1BD864E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57A4C75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78130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23,2320</w:t>
            </w:r>
          </w:p>
        </w:tc>
      </w:tr>
      <w:tr w:rsidR="00895AEB" w:rsidRPr="00695576" w14:paraId="26F9E68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79CF4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F11BF2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36DFAF6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3E5A14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0DF06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0,5632</w:t>
            </w:r>
          </w:p>
        </w:tc>
      </w:tr>
      <w:tr w:rsidR="00895AEB" w:rsidRPr="00695576" w14:paraId="38A7F6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C0E26D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5F4860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2462106110300</w:t>
            </w:r>
          </w:p>
        </w:tc>
        <w:tc>
          <w:tcPr>
            <w:tcW w:w="3544" w:type="dxa"/>
            <w:tcBorders>
              <w:top w:val="nil"/>
              <w:bottom w:val="single" w:sz="2" w:space="0" w:color="auto"/>
            </w:tcBorders>
            <w:vAlign w:val="center"/>
          </w:tcPr>
          <w:p w14:paraId="30C6B3C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placaje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51EBAF1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9A8B80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281,6000</w:t>
            </w:r>
          </w:p>
        </w:tc>
      </w:tr>
      <w:tr w:rsidR="00895AEB" w:rsidRPr="00695576" w14:paraId="13A4A3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A7605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26CD8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69A7A68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5FAC9E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C3EE3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1,4080</w:t>
            </w:r>
          </w:p>
        </w:tc>
      </w:tr>
      <w:tr w:rsidR="00895AEB" w:rsidRPr="00695576" w14:paraId="7342D7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29DAA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B7235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2952240004021</w:t>
            </w:r>
          </w:p>
        </w:tc>
        <w:tc>
          <w:tcPr>
            <w:tcW w:w="3544" w:type="dxa"/>
            <w:tcBorders>
              <w:top w:val="nil"/>
              <w:bottom w:val="single" w:sz="2" w:space="0" w:color="auto"/>
            </w:tcBorders>
            <w:vAlign w:val="center"/>
          </w:tcPr>
          <w:p w14:paraId="0AD2E00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Mixer electric</w:t>
            </w:r>
          </w:p>
        </w:tc>
        <w:tc>
          <w:tcPr>
            <w:tcW w:w="2126" w:type="dxa"/>
            <w:tcBorders>
              <w:top w:val="nil"/>
              <w:bottom w:val="single" w:sz="2" w:space="0" w:color="auto"/>
            </w:tcBorders>
            <w:vAlign w:val="center"/>
          </w:tcPr>
          <w:p w14:paraId="56E91AD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7B7DA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0,8448</w:t>
            </w:r>
          </w:p>
        </w:tc>
      </w:tr>
      <w:tr w:rsidR="00895AEB" w:rsidRPr="00695576" w14:paraId="2815153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64C25B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86</w:t>
            </w:r>
          </w:p>
        </w:tc>
        <w:tc>
          <w:tcPr>
            <w:tcW w:w="1275" w:type="dxa"/>
            <w:tcBorders>
              <w:top w:val="single" w:sz="4" w:space="0" w:color="auto"/>
              <w:bottom w:val="single" w:sz="4" w:space="0" w:color="auto"/>
            </w:tcBorders>
            <w:vAlign w:val="center"/>
          </w:tcPr>
          <w:p w14:paraId="124F69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СF59D</w:t>
            </w:r>
          </w:p>
        </w:tc>
        <w:tc>
          <w:tcPr>
            <w:tcW w:w="3544" w:type="dxa"/>
            <w:tcBorders>
              <w:top w:val="single" w:sz="4" w:space="0" w:color="auto"/>
              <w:bottom w:val="single" w:sz="4" w:space="0" w:color="auto"/>
            </w:tcBorders>
            <w:vAlign w:val="center"/>
          </w:tcPr>
          <w:p w14:paraId="0B8B1CF7"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tavane</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w:t>
            </w:r>
            <w:proofErr w:type="spellStart"/>
            <w:r w:rsidRPr="00695576">
              <w:rPr>
                <w:noProof w:val="0"/>
                <w:lang w:val="en-US" w:eastAsia="ru-RU"/>
              </w:rPr>
              <w:t>izolatie</w:t>
            </w:r>
            <w:proofErr w:type="spellEnd"/>
          </w:p>
        </w:tc>
        <w:tc>
          <w:tcPr>
            <w:tcW w:w="2126" w:type="dxa"/>
            <w:tcBorders>
              <w:top w:val="single" w:sz="4" w:space="0" w:color="auto"/>
              <w:bottom w:val="single" w:sz="4" w:space="0" w:color="auto"/>
            </w:tcBorders>
            <w:vAlign w:val="center"/>
          </w:tcPr>
          <w:p w14:paraId="72E2D7F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3840D5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C0006E2" w14:textId="77777777" w:rsidR="00895AEB" w:rsidRPr="00695576" w:rsidRDefault="00895AEB" w:rsidP="00305B09">
            <w:pPr>
              <w:autoSpaceDE w:val="0"/>
              <w:autoSpaceDN w:val="0"/>
              <w:jc w:val="center"/>
              <w:rPr>
                <w:noProof w:val="0"/>
                <w:lang w:val="en-US" w:eastAsia="ru-RU"/>
              </w:rPr>
            </w:pPr>
          </w:p>
        </w:tc>
      </w:tr>
      <w:tr w:rsidR="00895AEB" w:rsidRPr="00695576" w14:paraId="03D8742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BDBEEC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F63C4D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4183850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6D9379B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DB069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27,1220</w:t>
            </w:r>
          </w:p>
        </w:tc>
      </w:tr>
      <w:tr w:rsidR="00895AEB" w:rsidRPr="00695576" w14:paraId="61A874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EC03D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65BE72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3EBFCF2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5F7A30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6DB206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14,9845</w:t>
            </w:r>
          </w:p>
        </w:tc>
      </w:tr>
      <w:tr w:rsidR="00895AEB" w:rsidRPr="00695576" w14:paraId="0748CB9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821D4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8A9802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39A58EA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1F5EE25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61D90C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13,1150</w:t>
            </w:r>
          </w:p>
        </w:tc>
      </w:tr>
      <w:tr w:rsidR="00895AEB" w:rsidRPr="00695576" w14:paraId="3FD2B3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B7EF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7BF8D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4C0539B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7F84593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35F08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31,3962</w:t>
            </w:r>
          </w:p>
        </w:tc>
      </w:tr>
      <w:tr w:rsidR="00895AEB" w:rsidRPr="00695576" w14:paraId="036083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136A22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7F705E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5AA9A1E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8B48C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171BCB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33,5368</w:t>
            </w:r>
          </w:p>
        </w:tc>
      </w:tr>
      <w:tr w:rsidR="00895AEB" w:rsidRPr="00695576" w14:paraId="5A7ED65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AE385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EB3CB7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1291395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852452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733D4F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10,8103</w:t>
            </w:r>
          </w:p>
        </w:tc>
      </w:tr>
      <w:tr w:rsidR="00895AEB" w:rsidRPr="00695576" w14:paraId="0C0EE8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F2693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4BACB4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4D1639E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68B7AF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9D0D8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3,8674</w:t>
            </w:r>
          </w:p>
        </w:tc>
      </w:tr>
      <w:tr w:rsidR="00895AEB" w:rsidRPr="00695576" w14:paraId="05FAD6A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EB882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D36EC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1A4C9E2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85B44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06AA2F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1,2487</w:t>
            </w:r>
          </w:p>
        </w:tc>
      </w:tr>
      <w:tr w:rsidR="00895AEB" w:rsidRPr="00695576" w14:paraId="7264120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0A180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549212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5188E59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0BDD240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DBC0DA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23,5471</w:t>
            </w:r>
          </w:p>
        </w:tc>
      </w:tr>
      <w:tr w:rsidR="00895AEB" w:rsidRPr="00695576" w14:paraId="37A11D4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414CBB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D833C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7D471C4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2C14B87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1F5A3F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231,0475</w:t>
            </w:r>
          </w:p>
        </w:tc>
      </w:tr>
      <w:tr w:rsidR="00895AEB" w:rsidRPr="00695576" w14:paraId="50658C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ED8DC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665DD3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4CE48ED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77481A8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42F94A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0,0653</w:t>
            </w:r>
          </w:p>
        </w:tc>
      </w:tr>
      <w:tr w:rsidR="00895AEB" w:rsidRPr="00695576" w14:paraId="57E5774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2C3449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82AB1D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18F64BC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3BC682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99443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0,6745</w:t>
            </w:r>
          </w:p>
        </w:tc>
      </w:tr>
      <w:tr w:rsidR="00895AEB" w:rsidRPr="00695576" w14:paraId="691CF68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91D7DA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87</w:t>
            </w:r>
          </w:p>
        </w:tc>
        <w:tc>
          <w:tcPr>
            <w:tcW w:w="1275" w:type="dxa"/>
            <w:tcBorders>
              <w:top w:val="single" w:sz="4" w:space="0" w:color="auto"/>
              <w:bottom w:val="single" w:sz="4" w:space="0" w:color="auto"/>
            </w:tcBorders>
            <w:vAlign w:val="center"/>
          </w:tcPr>
          <w:p w14:paraId="1B6AB64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CG09A *</w:t>
            </w:r>
            <w:proofErr w:type="spellStart"/>
            <w:r w:rsidRPr="00695576">
              <w:rPr>
                <w:noProof w:val="0"/>
                <w:sz w:val="22"/>
                <w:szCs w:val="22"/>
                <w:lang w:val="en-US" w:eastAsia="ru-RU"/>
              </w:rPr>
              <w:t>Aplicativ</w:t>
            </w:r>
            <w:proofErr w:type="spellEnd"/>
          </w:p>
        </w:tc>
        <w:tc>
          <w:tcPr>
            <w:tcW w:w="3544" w:type="dxa"/>
            <w:tcBorders>
              <w:top w:val="single" w:sz="4" w:space="0" w:color="auto"/>
              <w:bottom w:val="single" w:sz="4" w:space="0" w:color="auto"/>
            </w:tcBorders>
            <w:vAlign w:val="center"/>
          </w:tcPr>
          <w:p w14:paraId="67E0961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Plinte</w:t>
            </w:r>
            <w:proofErr w:type="spellEnd"/>
            <w:r w:rsidRPr="00695576">
              <w:rPr>
                <w:noProof w:val="0"/>
                <w:lang w:val="en-US" w:eastAsia="ru-RU"/>
              </w:rPr>
              <w:t xml:space="preserve"> din PVC (</w:t>
            </w:r>
            <w:proofErr w:type="spellStart"/>
            <w:r w:rsidRPr="00695576">
              <w:rPr>
                <w:noProof w:val="0"/>
                <w:lang w:val="en-US" w:eastAsia="ru-RU"/>
              </w:rPr>
              <w:t>baghet</w:t>
            </w:r>
            <w:proofErr w:type="spellEnd"/>
            <w:r w:rsidRPr="00695576">
              <w:rPr>
                <w:noProof w:val="0"/>
                <w:lang w:val="en-US" w:eastAsia="ru-RU"/>
              </w:rPr>
              <w:t xml:space="preserve"> 60x60),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orizontal</w:t>
            </w:r>
            <w:proofErr w:type="spellEnd"/>
            <w:r w:rsidRPr="00695576">
              <w:rPr>
                <w:noProof w:val="0"/>
                <w:lang w:val="en-US" w:eastAsia="ru-RU"/>
              </w:rPr>
              <w:t xml:space="preserve"> la </w:t>
            </w:r>
            <w:proofErr w:type="spellStart"/>
            <w:r w:rsidRPr="00695576">
              <w:rPr>
                <w:noProof w:val="0"/>
                <w:lang w:val="en-US" w:eastAsia="ru-RU"/>
              </w:rPr>
              <w:t>tavan</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lipire</w:t>
            </w:r>
            <w:proofErr w:type="spellEnd"/>
            <w:r w:rsidRPr="00695576">
              <w:rPr>
                <w:noProof w:val="0"/>
                <w:lang w:val="en-US" w:eastAsia="ru-RU"/>
              </w:rPr>
              <w:t xml:space="preserv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Prenadez</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w:t>
            </w:r>
            <w:proofErr w:type="spellStart"/>
            <w:r w:rsidRPr="00695576">
              <w:rPr>
                <w:noProof w:val="0"/>
                <w:lang w:val="en-US" w:eastAsia="ru-RU"/>
              </w:rPr>
              <w:t>mari</w:t>
            </w:r>
            <w:proofErr w:type="spellEnd"/>
            <w:r w:rsidRPr="00695576">
              <w:rPr>
                <w:noProof w:val="0"/>
                <w:lang w:val="en-US" w:eastAsia="ru-RU"/>
              </w:rPr>
              <w:t xml:space="preserve"> de 16 </w:t>
            </w:r>
            <w:proofErr w:type="spellStart"/>
            <w:r w:rsidRPr="00695576">
              <w:rPr>
                <w:noProof w:val="0"/>
                <w:lang w:val="en-US" w:eastAsia="ru-RU"/>
              </w:rPr>
              <w:t>mp</w:t>
            </w:r>
            <w:proofErr w:type="spellEnd"/>
          </w:p>
        </w:tc>
        <w:tc>
          <w:tcPr>
            <w:tcW w:w="2126" w:type="dxa"/>
            <w:tcBorders>
              <w:top w:val="single" w:sz="4" w:space="0" w:color="auto"/>
              <w:bottom w:val="single" w:sz="4" w:space="0" w:color="auto"/>
            </w:tcBorders>
            <w:vAlign w:val="center"/>
          </w:tcPr>
          <w:p w14:paraId="2DEBD7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4BAB218E"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22,0000</w:t>
            </w:r>
          </w:p>
          <w:p w14:paraId="7F332B9C" w14:textId="77777777" w:rsidR="00895AEB" w:rsidRPr="00695576" w:rsidRDefault="00895AEB" w:rsidP="00305B09">
            <w:pPr>
              <w:autoSpaceDE w:val="0"/>
              <w:autoSpaceDN w:val="0"/>
              <w:jc w:val="center"/>
              <w:rPr>
                <w:noProof w:val="0"/>
                <w:lang w:val="en-US" w:eastAsia="ru-RU"/>
              </w:rPr>
            </w:pPr>
          </w:p>
        </w:tc>
      </w:tr>
      <w:tr w:rsidR="00895AEB" w:rsidRPr="00695576" w14:paraId="6698B7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29B65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645DF2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318EE56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5203CBD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6B05AC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12,1000</w:t>
            </w:r>
          </w:p>
        </w:tc>
      </w:tr>
      <w:tr w:rsidR="00895AEB" w:rsidRPr="00695576" w14:paraId="244E67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C95BD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6D5952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AC80D0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7A7A1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4E3DA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1,1000</w:t>
            </w:r>
          </w:p>
        </w:tc>
      </w:tr>
      <w:tr w:rsidR="00895AEB" w:rsidRPr="00695576" w14:paraId="462184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EE888E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9DA0F7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2521106718374*</w:t>
            </w:r>
          </w:p>
        </w:tc>
        <w:tc>
          <w:tcPr>
            <w:tcW w:w="3544" w:type="dxa"/>
            <w:tcBorders>
              <w:top w:val="nil"/>
              <w:bottom w:val="single" w:sz="2" w:space="0" w:color="auto"/>
            </w:tcBorders>
            <w:vAlign w:val="center"/>
          </w:tcPr>
          <w:p w14:paraId="6D8F3AF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plastifiat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bagheta</w:t>
            </w:r>
            <w:proofErr w:type="spellEnd"/>
          </w:p>
        </w:tc>
        <w:tc>
          <w:tcPr>
            <w:tcW w:w="2126" w:type="dxa"/>
            <w:tcBorders>
              <w:top w:val="nil"/>
              <w:bottom w:val="single" w:sz="2" w:space="0" w:color="auto"/>
            </w:tcBorders>
            <w:vAlign w:val="center"/>
          </w:tcPr>
          <w:p w14:paraId="2AD6ED0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250F05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22,4400</w:t>
            </w:r>
          </w:p>
        </w:tc>
      </w:tr>
      <w:tr w:rsidR="00895AEB" w:rsidRPr="00695576" w14:paraId="623BB7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DFAB3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5B7549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2462106110431</w:t>
            </w:r>
          </w:p>
        </w:tc>
        <w:tc>
          <w:tcPr>
            <w:tcW w:w="3544" w:type="dxa"/>
            <w:tcBorders>
              <w:top w:val="nil"/>
              <w:bottom w:val="single" w:sz="2" w:space="0" w:color="auto"/>
            </w:tcBorders>
            <w:vAlign w:val="center"/>
          </w:tcPr>
          <w:p w14:paraId="5535CE6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Prenadez</w:t>
            </w:r>
            <w:proofErr w:type="spellEnd"/>
            <w:r w:rsidRPr="00695576">
              <w:rPr>
                <w:noProof w:val="0"/>
                <w:sz w:val="22"/>
                <w:szCs w:val="22"/>
                <w:lang w:val="en-US" w:eastAsia="ru-RU"/>
              </w:rPr>
              <w:t xml:space="preserve"> 300 NII 2829-74</w:t>
            </w:r>
          </w:p>
        </w:tc>
        <w:tc>
          <w:tcPr>
            <w:tcW w:w="2126" w:type="dxa"/>
            <w:tcBorders>
              <w:top w:val="nil"/>
              <w:bottom w:val="single" w:sz="2" w:space="0" w:color="auto"/>
            </w:tcBorders>
            <w:vAlign w:val="center"/>
          </w:tcPr>
          <w:p w14:paraId="0C3BDDD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FBA898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2,6400</w:t>
            </w:r>
          </w:p>
        </w:tc>
      </w:tr>
      <w:tr w:rsidR="00895AEB" w:rsidRPr="00695576" w14:paraId="7E6536F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7EDE6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88</w:t>
            </w:r>
          </w:p>
        </w:tc>
        <w:tc>
          <w:tcPr>
            <w:tcW w:w="1275" w:type="dxa"/>
            <w:tcBorders>
              <w:top w:val="single" w:sz="4" w:space="0" w:color="auto"/>
              <w:bottom w:val="single" w:sz="4" w:space="0" w:color="auto"/>
            </w:tcBorders>
            <w:vAlign w:val="center"/>
          </w:tcPr>
          <w:p w14:paraId="6CBEF07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CF57A</w:t>
            </w:r>
          </w:p>
        </w:tc>
        <w:tc>
          <w:tcPr>
            <w:tcW w:w="3544" w:type="dxa"/>
            <w:tcBorders>
              <w:top w:val="single" w:sz="4" w:space="0" w:color="auto"/>
              <w:bottom w:val="single" w:sz="4" w:space="0" w:color="auto"/>
            </w:tcBorders>
            <w:vAlign w:val="center"/>
          </w:tcPr>
          <w:p w14:paraId="741B33C8"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manuala</w:t>
            </w:r>
            <w:proofErr w:type="spellEnd"/>
            <w:r w:rsidRPr="00695576">
              <w:rPr>
                <w:noProof w:val="0"/>
                <w:lang w:val="en-US" w:eastAsia="ru-RU"/>
              </w:rPr>
              <w:t xml:space="preserve"> a </w:t>
            </w:r>
            <w:proofErr w:type="spellStart"/>
            <w:r w:rsidRPr="00695576">
              <w:rPr>
                <w:noProof w:val="0"/>
                <w:lang w:val="en-US" w:eastAsia="ru-RU"/>
              </w:rPr>
              <w:t>chitului</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ipsos</w:t>
            </w:r>
            <w:proofErr w:type="spellEnd"/>
            <w:r w:rsidRPr="00695576">
              <w:rPr>
                <w:noProof w:val="0"/>
                <w:lang w:val="en-US" w:eastAsia="ru-RU"/>
              </w:rPr>
              <w:t xml:space="preserve"> "</w:t>
            </w:r>
            <w:proofErr w:type="spellStart"/>
            <w:r w:rsidRPr="00695576">
              <w:rPr>
                <w:noProof w:val="0"/>
                <w:lang w:val="en-US" w:eastAsia="ru-RU"/>
              </w:rPr>
              <w:t>Eurofin</w:t>
            </w:r>
            <w:proofErr w:type="spellEnd"/>
            <w:r w:rsidRPr="00695576">
              <w:rPr>
                <w:noProof w:val="0"/>
                <w:lang w:val="en-US" w:eastAsia="ru-RU"/>
              </w:rPr>
              <w:t xml:space="preserve">" </w:t>
            </w:r>
            <w:proofErr w:type="spellStart"/>
            <w:r w:rsidRPr="00695576">
              <w:rPr>
                <w:noProof w:val="0"/>
                <w:lang w:val="en-US" w:eastAsia="ru-RU"/>
              </w:rPr>
              <w:t>grosime</w:t>
            </w:r>
            <w:proofErr w:type="spellEnd"/>
            <w:r w:rsidRPr="00695576">
              <w:rPr>
                <w:noProof w:val="0"/>
                <w:lang w:val="en-US" w:eastAsia="ru-RU"/>
              </w:rPr>
              <w:t xml:space="preserve"> 1,0 mm pe </w:t>
            </w:r>
            <w:proofErr w:type="spellStart"/>
            <w:proofErr w:type="gramStart"/>
            <w:r w:rsidRPr="00695576">
              <w:rPr>
                <w:noProof w:val="0"/>
                <w:lang w:val="en-US" w:eastAsia="ru-RU"/>
              </w:rPr>
              <w:t>suprafetele</w:t>
            </w:r>
            <w:proofErr w:type="spellEnd"/>
            <w:r w:rsidRPr="00695576">
              <w:rPr>
                <w:noProof w:val="0"/>
                <w:lang w:val="en-US" w:eastAsia="ru-RU"/>
              </w:rPr>
              <w:t xml:space="preserve">  </w:t>
            </w:r>
            <w:proofErr w:type="spellStart"/>
            <w:r w:rsidRPr="00695576">
              <w:rPr>
                <w:noProof w:val="0"/>
                <w:lang w:val="en-US" w:eastAsia="ru-RU"/>
              </w:rPr>
              <w:t>peretilor</w:t>
            </w:r>
            <w:proofErr w:type="spellEnd"/>
            <w:proofErr w:type="gramEnd"/>
            <w:r w:rsidRPr="00695576">
              <w:rPr>
                <w:noProof w:val="0"/>
                <w:lang w:val="en-US" w:eastAsia="ru-RU"/>
              </w:rPr>
              <w:t xml:space="preserve">,  </w:t>
            </w:r>
            <w:proofErr w:type="spellStart"/>
            <w:r w:rsidRPr="00695576">
              <w:rPr>
                <w:noProof w:val="0"/>
                <w:lang w:val="en-US" w:eastAsia="ru-RU"/>
              </w:rPr>
              <w:t>coloanelor</w:t>
            </w:r>
            <w:proofErr w:type="spellEnd"/>
          </w:p>
        </w:tc>
        <w:tc>
          <w:tcPr>
            <w:tcW w:w="2126" w:type="dxa"/>
            <w:tcBorders>
              <w:top w:val="single" w:sz="4" w:space="0" w:color="auto"/>
              <w:bottom w:val="single" w:sz="4" w:space="0" w:color="auto"/>
            </w:tcBorders>
            <w:vAlign w:val="center"/>
          </w:tcPr>
          <w:p w14:paraId="529E6E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31249E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0FA9C131" w14:textId="77777777" w:rsidR="00895AEB" w:rsidRPr="00695576" w:rsidRDefault="00895AEB" w:rsidP="00305B09">
            <w:pPr>
              <w:autoSpaceDE w:val="0"/>
              <w:autoSpaceDN w:val="0"/>
              <w:jc w:val="center"/>
              <w:rPr>
                <w:noProof w:val="0"/>
                <w:lang w:val="en-US" w:eastAsia="ru-RU"/>
              </w:rPr>
            </w:pPr>
          </w:p>
        </w:tc>
      </w:tr>
      <w:tr w:rsidR="00895AEB" w:rsidRPr="00695576" w14:paraId="7E75743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FA641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FDFAA5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7122050013401</w:t>
            </w:r>
          </w:p>
        </w:tc>
        <w:tc>
          <w:tcPr>
            <w:tcW w:w="3544" w:type="dxa"/>
            <w:tcBorders>
              <w:top w:val="nil"/>
              <w:bottom w:val="single" w:sz="2" w:space="0" w:color="auto"/>
            </w:tcBorders>
            <w:vAlign w:val="center"/>
          </w:tcPr>
          <w:p w14:paraId="6296A47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r w:rsidRPr="00695576">
              <w:rPr>
                <w:noProof w:val="0"/>
                <w:sz w:val="22"/>
                <w:szCs w:val="22"/>
                <w:lang w:val="en-US" w:eastAsia="ru-RU"/>
              </w:rPr>
              <w:t xml:space="preserve"> cat.4</w:t>
            </w:r>
          </w:p>
        </w:tc>
        <w:tc>
          <w:tcPr>
            <w:tcW w:w="2126" w:type="dxa"/>
            <w:tcBorders>
              <w:top w:val="nil"/>
              <w:bottom w:val="single" w:sz="2" w:space="0" w:color="auto"/>
            </w:tcBorders>
            <w:vAlign w:val="center"/>
          </w:tcPr>
          <w:p w14:paraId="483079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6BC3CC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6,3900</w:t>
            </w:r>
          </w:p>
        </w:tc>
      </w:tr>
      <w:tr w:rsidR="00895AEB" w:rsidRPr="00695576" w14:paraId="03F9D4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F74EF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C9D71E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F27CE3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51DD97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52D3FE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1,4200</w:t>
            </w:r>
          </w:p>
        </w:tc>
      </w:tr>
      <w:tr w:rsidR="00895AEB" w:rsidRPr="00695576" w14:paraId="47075F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24C44A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2F2201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2653102100833</w:t>
            </w:r>
          </w:p>
        </w:tc>
        <w:tc>
          <w:tcPr>
            <w:tcW w:w="3544" w:type="dxa"/>
            <w:tcBorders>
              <w:top w:val="nil"/>
              <w:bottom w:val="single" w:sz="2" w:space="0" w:color="auto"/>
            </w:tcBorders>
            <w:vAlign w:val="center"/>
          </w:tcPr>
          <w:p w14:paraId="7DC519D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Eurofin</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D7E56D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2D6D7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14,9796</w:t>
            </w:r>
          </w:p>
        </w:tc>
      </w:tr>
      <w:tr w:rsidR="00895AEB" w:rsidRPr="00695576" w14:paraId="44DE09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DF2EA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D0D091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48239EF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199536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C62C9A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2AF24D1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2B791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FD0F28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4DF4B4A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3FC255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D679CA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087ACE7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C839C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89</w:t>
            </w:r>
          </w:p>
        </w:tc>
        <w:tc>
          <w:tcPr>
            <w:tcW w:w="1275" w:type="dxa"/>
            <w:tcBorders>
              <w:top w:val="single" w:sz="4" w:space="0" w:color="auto"/>
              <w:bottom w:val="single" w:sz="4" w:space="0" w:color="auto"/>
            </w:tcBorders>
            <w:vAlign w:val="center"/>
          </w:tcPr>
          <w:p w14:paraId="5018E3F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CN53A</w:t>
            </w:r>
          </w:p>
        </w:tc>
        <w:tc>
          <w:tcPr>
            <w:tcW w:w="3544" w:type="dxa"/>
            <w:tcBorders>
              <w:top w:val="single" w:sz="4" w:space="0" w:color="auto"/>
              <w:bottom w:val="single" w:sz="4" w:space="0" w:color="auto"/>
            </w:tcBorders>
            <w:vAlign w:val="center"/>
          </w:tcPr>
          <w:p w14:paraId="65EDB33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Grunduirea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a </w:t>
            </w:r>
            <w:proofErr w:type="spellStart"/>
            <w:r w:rsidRPr="00695576">
              <w:rPr>
                <w:noProof w:val="0"/>
                <w:lang w:val="en-US" w:eastAsia="ru-RU"/>
              </w:rPr>
              <w:t>tavanelor</w:t>
            </w:r>
            <w:proofErr w:type="spellEnd"/>
          </w:p>
        </w:tc>
        <w:tc>
          <w:tcPr>
            <w:tcW w:w="2126" w:type="dxa"/>
            <w:tcBorders>
              <w:top w:val="single" w:sz="4" w:space="0" w:color="auto"/>
              <w:bottom w:val="single" w:sz="4" w:space="0" w:color="auto"/>
            </w:tcBorders>
            <w:vAlign w:val="center"/>
          </w:tcPr>
          <w:p w14:paraId="6B026D2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7222EE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556E6DE5" w14:textId="77777777" w:rsidR="00895AEB" w:rsidRPr="00695576" w:rsidRDefault="00895AEB" w:rsidP="00305B09">
            <w:pPr>
              <w:autoSpaceDE w:val="0"/>
              <w:autoSpaceDN w:val="0"/>
              <w:jc w:val="center"/>
              <w:rPr>
                <w:noProof w:val="0"/>
                <w:lang w:val="en-US" w:eastAsia="ru-RU"/>
              </w:rPr>
            </w:pPr>
          </w:p>
        </w:tc>
      </w:tr>
      <w:tr w:rsidR="00895AEB" w:rsidRPr="00695576" w14:paraId="39C96C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4EC69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B25DDF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26C0DBF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4FC281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3F284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0,4260</w:t>
            </w:r>
          </w:p>
        </w:tc>
      </w:tr>
      <w:tr w:rsidR="00895AEB" w:rsidRPr="00695576" w14:paraId="3EB6792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4FEEA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8834A9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2416586105303</w:t>
            </w:r>
          </w:p>
        </w:tc>
        <w:tc>
          <w:tcPr>
            <w:tcW w:w="3544" w:type="dxa"/>
            <w:tcBorders>
              <w:top w:val="nil"/>
              <w:bottom w:val="single" w:sz="2" w:space="0" w:color="auto"/>
            </w:tcBorders>
            <w:vAlign w:val="center"/>
          </w:tcPr>
          <w:p w14:paraId="1FD17F7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Amorsa-grund</w:t>
            </w:r>
            <w:proofErr w:type="spellEnd"/>
          </w:p>
        </w:tc>
        <w:tc>
          <w:tcPr>
            <w:tcW w:w="2126" w:type="dxa"/>
            <w:tcBorders>
              <w:top w:val="nil"/>
              <w:bottom w:val="single" w:sz="2" w:space="0" w:color="auto"/>
            </w:tcBorders>
            <w:vAlign w:val="center"/>
          </w:tcPr>
          <w:p w14:paraId="4313AE5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513AB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2,1300</w:t>
            </w:r>
          </w:p>
        </w:tc>
      </w:tr>
      <w:tr w:rsidR="00895AEB" w:rsidRPr="00695576" w14:paraId="1CCCCE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52F53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E96C26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810741</w:t>
            </w:r>
          </w:p>
        </w:tc>
        <w:tc>
          <w:tcPr>
            <w:tcW w:w="3544" w:type="dxa"/>
            <w:tcBorders>
              <w:top w:val="nil"/>
              <w:bottom w:val="single" w:sz="2" w:space="0" w:color="auto"/>
            </w:tcBorders>
            <w:vAlign w:val="center"/>
          </w:tcPr>
          <w:p w14:paraId="78ABFD7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p>
        </w:tc>
        <w:tc>
          <w:tcPr>
            <w:tcW w:w="2126" w:type="dxa"/>
            <w:tcBorders>
              <w:top w:val="nil"/>
              <w:bottom w:val="single" w:sz="2" w:space="0" w:color="auto"/>
            </w:tcBorders>
            <w:vAlign w:val="center"/>
          </w:tcPr>
          <w:p w14:paraId="7926E22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3BE76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426D3D2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817E1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90</w:t>
            </w:r>
          </w:p>
        </w:tc>
        <w:tc>
          <w:tcPr>
            <w:tcW w:w="1275" w:type="dxa"/>
            <w:tcBorders>
              <w:top w:val="single" w:sz="4" w:space="0" w:color="auto"/>
              <w:bottom w:val="single" w:sz="4" w:space="0" w:color="auto"/>
            </w:tcBorders>
            <w:vAlign w:val="center"/>
          </w:tcPr>
          <w:p w14:paraId="472EC9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CN06A</w:t>
            </w:r>
          </w:p>
        </w:tc>
        <w:tc>
          <w:tcPr>
            <w:tcW w:w="3544" w:type="dxa"/>
            <w:tcBorders>
              <w:top w:val="single" w:sz="4" w:space="0" w:color="auto"/>
              <w:bottom w:val="single" w:sz="4" w:space="0" w:color="auto"/>
            </w:tcBorders>
            <w:vAlign w:val="center"/>
          </w:tcPr>
          <w:p w14:paraId="68F78C7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Vopsitorii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cu </w:t>
            </w:r>
            <w:proofErr w:type="spellStart"/>
            <w:r w:rsidRPr="00695576">
              <w:rPr>
                <w:noProof w:val="0"/>
                <w:lang w:val="en-US" w:eastAsia="ru-RU"/>
              </w:rPr>
              <w:t>vopsea</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copolimeri</w:t>
            </w:r>
            <w:proofErr w:type="spellEnd"/>
            <w:r w:rsidRPr="00695576">
              <w:rPr>
                <w:noProof w:val="0"/>
                <w:lang w:val="en-US" w:eastAsia="ru-RU"/>
              </w:rPr>
              <w:t xml:space="preserve"> </w:t>
            </w:r>
            <w:proofErr w:type="spellStart"/>
            <w:r w:rsidRPr="00695576">
              <w:rPr>
                <w:noProof w:val="0"/>
                <w:lang w:val="en-US" w:eastAsia="ru-RU"/>
              </w:rPr>
              <w:t>vinilici</w:t>
            </w:r>
            <w:proofErr w:type="spellEnd"/>
            <w:r w:rsidRPr="00695576">
              <w:rPr>
                <w:noProof w:val="0"/>
                <w:lang w:val="en-US" w:eastAsia="ru-RU"/>
              </w:rPr>
              <w:t xml:space="preserve"> in </w:t>
            </w:r>
            <w:proofErr w:type="spellStart"/>
            <w:r w:rsidRPr="00695576">
              <w:rPr>
                <w:noProof w:val="0"/>
                <w:lang w:val="en-US" w:eastAsia="ru-RU"/>
              </w:rPr>
              <w:t>emulsie</w:t>
            </w:r>
            <w:proofErr w:type="spellEnd"/>
            <w:r w:rsidRPr="00695576">
              <w:rPr>
                <w:noProof w:val="0"/>
                <w:lang w:val="en-US" w:eastAsia="ru-RU"/>
              </w:rPr>
              <w:t xml:space="preserve"> </w:t>
            </w:r>
            <w:proofErr w:type="spellStart"/>
            <w:proofErr w:type="gramStart"/>
            <w:r w:rsidRPr="00695576">
              <w:rPr>
                <w:noProof w:val="0"/>
                <w:lang w:val="en-US" w:eastAsia="ru-RU"/>
              </w:rPr>
              <w:t>apoasa</w:t>
            </w:r>
            <w:proofErr w:type="spellEnd"/>
            <w:r w:rsidRPr="00695576">
              <w:rPr>
                <w:noProof w:val="0"/>
                <w:lang w:val="en-US" w:eastAsia="ru-RU"/>
              </w:rPr>
              <w:t xml:space="preserve">,  </w:t>
            </w:r>
            <w:proofErr w:type="spellStart"/>
            <w:r w:rsidRPr="00695576">
              <w:rPr>
                <w:noProof w:val="0"/>
                <w:lang w:val="en-US" w:eastAsia="ru-RU"/>
              </w:rPr>
              <w:t>aplicate</w:t>
            </w:r>
            <w:proofErr w:type="spellEnd"/>
            <w:proofErr w:type="gramEnd"/>
            <w:r w:rsidRPr="00695576">
              <w:rPr>
                <w:noProof w:val="0"/>
                <w:lang w:val="en-US" w:eastAsia="ru-RU"/>
              </w:rPr>
              <w:t xml:space="preserve"> in 2 </w:t>
            </w:r>
            <w:proofErr w:type="spellStart"/>
            <w:r w:rsidRPr="00695576">
              <w:rPr>
                <w:noProof w:val="0"/>
                <w:lang w:val="en-US" w:eastAsia="ru-RU"/>
              </w:rPr>
              <w:t>straturi</w:t>
            </w:r>
            <w:proofErr w:type="spellEnd"/>
            <w:r w:rsidRPr="00695576">
              <w:rPr>
                <w:noProof w:val="0"/>
                <w:lang w:val="en-US" w:eastAsia="ru-RU"/>
              </w:rPr>
              <w:t xml:space="preserve"> pe </w:t>
            </w:r>
            <w:proofErr w:type="spellStart"/>
            <w:r w:rsidRPr="00695576">
              <w:rPr>
                <w:noProof w:val="0"/>
                <w:lang w:val="en-US" w:eastAsia="ru-RU"/>
              </w:rPr>
              <w:t>glet</w:t>
            </w:r>
            <w:proofErr w:type="spellEnd"/>
            <w:r w:rsidRPr="00695576">
              <w:rPr>
                <w:noProof w:val="0"/>
                <w:lang w:val="en-US" w:eastAsia="ru-RU"/>
              </w:rPr>
              <w:t xml:space="preserve"> existent, </w:t>
            </w:r>
            <w:proofErr w:type="spellStart"/>
            <w:r w:rsidRPr="00695576">
              <w:rPr>
                <w:noProof w:val="0"/>
                <w:lang w:val="en-US" w:eastAsia="ru-RU"/>
              </w:rPr>
              <w:t>executate</w:t>
            </w:r>
            <w:proofErr w:type="spellEnd"/>
            <w:r w:rsidRPr="00695576">
              <w:rPr>
                <w:noProof w:val="0"/>
                <w:lang w:val="en-US" w:eastAsia="ru-RU"/>
              </w:rPr>
              <w:t xml:space="preserve"> manual</w:t>
            </w:r>
          </w:p>
        </w:tc>
        <w:tc>
          <w:tcPr>
            <w:tcW w:w="2126" w:type="dxa"/>
            <w:tcBorders>
              <w:top w:val="single" w:sz="4" w:space="0" w:color="auto"/>
              <w:bottom w:val="single" w:sz="4" w:space="0" w:color="auto"/>
            </w:tcBorders>
            <w:vAlign w:val="center"/>
          </w:tcPr>
          <w:p w14:paraId="7BD505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632908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4CDFD7F9" w14:textId="77777777" w:rsidR="00895AEB" w:rsidRPr="00695576" w:rsidRDefault="00895AEB" w:rsidP="00305B09">
            <w:pPr>
              <w:autoSpaceDE w:val="0"/>
              <w:autoSpaceDN w:val="0"/>
              <w:jc w:val="center"/>
              <w:rPr>
                <w:noProof w:val="0"/>
                <w:lang w:val="en-US" w:eastAsia="ru-RU"/>
              </w:rPr>
            </w:pPr>
          </w:p>
        </w:tc>
      </w:tr>
      <w:tr w:rsidR="00895AEB" w:rsidRPr="00695576" w14:paraId="1972BB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CEF46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81FB7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4698CFF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6F6FC2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D866F9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7,8100</w:t>
            </w:r>
          </w:p>
        </w:tc>
      </w:tr>
      <w:tr w:rsidR="00895AEB" w:rsidRPr="00695576" w14:paraId="2A8E0A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9F8FE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600B2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2430116103800</w:t>
            </w:r>
          </w:p>
        </w:tc>
        <w:tc>
          <w:tcPr>
            <w:tcW w:w="3544" w:type="dxa"/>
            <w:tcBorders>
              <w:top w:val="nil"/>
              <w:bottom w:val="single" w:sz="2" w:space="0" w:color="auto"/>
            </w:tcBorders>
            <w:vAlign w:val="center"/>
          </w:tcPr>
          <w:p w14:paraId="1C988B2C"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Vopsea</w:t>
            </w:r>
            <w:proofErr w:type="spellEnd"/>
            <w:r w:rsidRPr="00695576">
              <w:rPr>
                <w:noProof w:val="0"/>
                <w:sz w:val="22"/>
                <w:szCs w:val="22"/>
                <w:lang w:val="en-US" w:eastAsia="ru-RU"/>
              </w:rPr>
              <w:t xml:space="preserve">  pe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copolimeri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vinilici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31FCC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5FD1EA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5,6800</w:t>
            </w:r>
          </w:p>
        </w:tc>
      </w:tr>
      <w:tr w:rsidR="00895AEB" w:rsidRPr="00695576" w14:paraId="5FC596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2BC5F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857501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48A8E37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122A326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7DC76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0,8520</w:t>
            </w:r>
          </w:p>
        </w:tc>
      </w:tr>
      <w:tr w:rsidR="00895AEB" w:rsidRPr="00695576" w14:paraId="79DE02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2E36A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F2A54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0CBBE9D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2005B9E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6BA085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7,1000</w:t>
            </w:r>
          </w:p>
        </w:tc>
      </w:tr>
      <w:tr w:rsidR="00895AEB" w:rsidRPr="00695576" w14:paraId="49EF7EB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03E19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F2033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2F7353D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766526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176142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5A22B88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DD4A4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77AC8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921D6D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423BA0E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49819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0,0284</w:t>
            </w:r>
          </w:p>
        </w:tc>
      </w:tr>
      <w:tr w:rsidR="00895AEB" w:rsidRPr="00695576" w14:paraId="49E43F5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10E9BF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91</w:t>
            </w:r>
          </w:p>
        </w:tc>
        <w:tc>
          <w:tcPr>
            <w:tcW w:w="1275" w:type="dxa"/>
            <w:tcBorders>
              <w:top w:val="single" w:sz="4" w:space="0" w:color="auto"/>
              <w:bottom w:val="single" w:sz="4" w:space="0" w:color="auto"/>
            </w:tcBorders>
            <w:vAlign w:val="center"/>
          </w:tcPr>
          <w:p w14:paraId="28831D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RpCK01A</w:t>
            </w:r>
          </w:p>
        </w:tc>
        <w:tc>
          <w:tcPr>
            <w:tcW w:w="3544" w:type="dxa"/>
            <w:tcBorders>
              <w:top w:val="single" w:sz="4" w:space="0" w:color="auto"/>
              <w:bottom w:val="single" w:sz="4" w:space="0" w:color="auto"/>
            </w:tcBorders>
            <w:vAlign w:val="center"/>
          </w:tcPr>
          <w:p w14:paraId="49110EC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Repararea</w:t>
            </w:r>
            <w:proofErr w:type="spellEnd"/>
            <w:r w:rsidRPr="00695576">
              <w:rPr>
                <w:noProof w:val="0"/>
                <w:lang w:val="en-US" w:eastAsia="ru-RU"/>
              </w:rPr>
              <w:t xml:space="preserve"> </w:t>
            </w:r>
            <w:proofErr w:type="spellStart"/>
            <w:r w:rsidRPr="00695576">
              <w:rPr>
                <w:noProof w:val="0"/>
                <w:lang w:val="en-US" w:eastAsia="ru-RU"/>
              </w:rPr>
              <w:t>stratului-suport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clasa</w:t>
            </w:r>
            <w:proofErr w:type="spellEnd"/>
            <w:r w:rsidRPr="00695576">
              <w:rPr>
                <w:noProof w:val="0"/>
                <w:lang w:val="en-US" w:eastAsia="ru-RU"/>
              </w:rPr>
              <w:t xml:space="preserve"> C-5/4 (B-75) </w:t>
            </w:r>
            <w:proofErr w:type="spellStart"/>
            <w:r w:rsidRPr="00695576">
              <w:rPr>
                <w:noProof w:val="0"/>
                <w:lang w:val="en-US" w:eastAsia="ru-RU"/>
              </w:rPr>
              <w:t>grosime</w:t>
            </w:r>
            <w:proofErr w:type="spellEnd"/>
            <w:r w:rsidRPr="00695576">
              <w:rPr>
                <w:noProof w:val="0"/>
                <w:lang w:val="en-US" w:eastAsia="ru-RU"/>
              </w:rPr>
              <w:t xml:space="preserve"> de 5 cm - cu </w:t>
            </w:r>
            <w:proofErr w:type="spellStart"/>
            <w:r w:rsidRPr="00695576">
              <w:rPr>
                <w:noProof w:val="0"/>
                <w:lang w:val="en-US" w:eastAsia="ru-RU"/>
              </w:rPr>
              <w:t>adaos</w:t>
            </w:r>
            <w:proofErr w:type="spellEnd"/>
            <w:r w:rsidRPr="00695576">
              <w:rPr>
                <w:noProof w:val="0"/>
                <w:lang w:val="en-US" w:eastAsia="ru-RU"/>
              </w:rPr>
              <w:t xml:space="preserve"> de 20 kg </w:t>
            </w:r>
            <w:proofErr w:type="spellStart"/>
            <w:r w:rsidRPr="00695576">
              <w:rPr>
                <w:noProof w:val="0"/>
                <w:lang w:val="en-US" w:eastAsia="ru-RU"/>
              </w:rPr>
              <w:t>ciment</w:t>
            </w:r>
            <w:proofErr w:type="spellEnd"/>
            <w:r w:rsidRPr="00695576">
              <w:rPr>
                <w:noProof w:val="0"/>
                <w:lang w:val="en-US" w:eastAsia="ru-RU"/>
              </w:rPr>
              <w:t xml:space="preserve">/mc de </w:t>
            </w:r>
            <w:proofErr w:type="spellStart"/>
            <w:r w:rsidRPr="00695576">
              <w:rPr>
                <w:noProof w:val="0"/>
                <w:lang w:val="en-US" w:eastAsia="ru-RU"/>
              </w:rPr>
              <w:t>beton</w:t>
            </w:r>
            <w:proofErr w:type="spellEnd"/>
            <w:r w:rsidRPr="00695576">
              <w:rPr>
                <w:noProof w:val="0"/>
                <w:lang w:val="en-US" w:eastAsia="ru-RU"/>
              </w:rPr>
              <w:t xml:space="preserve">, cu fata </w:t>
            </w:r>
            <w:proofErr w:type="spellStart"/>
            <w:r w:rsidRPr="00695576">
              <w:rPr>
                <w:noProof w:val="0"/>
                <w:lang w:val="en-US" w:eastAsia="ru-RU"/>
              </w:rPr>
              <w:t>zgiriata</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asigurarea</w:t>
            </w:r>
            <w:proofErr w:type="spellEnd"/>
            <w:r w:rsidRPr="00695576">
              <w:rPr>
                <w:noProof w:val="0"/>
                <w:lang w:val="en-US" w:eastAsia="ru-RU"/>
              </w:rPr>
              <w:t xml:space="preserve"> </w:t>
            </w:r>
            <w:proofErr w:type="spellStart"/>
            <w:r w:rsidRPr="00695576">
              <w:rPr>
                <w:noProof w:val="0"/>
                <w:lang w:val="en-US" w:eastAsia="ru-RU"/>
              </w:rPr>
              <w:t>aderarii</w:t>
            </w:r>
            <w:proofErr w:type="spellEnd"/>
          </w:p>
        </w:tc>
        <w:tc>
          <w:tcPr>
            <w:tcW w:w="2126" w:type="dxa"/>
            <w:tcBorders>
              <w:top w:val="single" w:sz="4" w:space="0" w:color="auto"/>
              <w:bottom w:val="single" w:sz="4" w:space="0" w:color="auto"/>
            </w:tcBorders>
            <w:vAlign w:val="center"/>
          </w:tcPr>
          <w:p w14:paraId="2E71A16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848F2B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0194F0BD" w14:textId="77777777" w:rsidR="00895AEB" w:rsidRPr="00695576" w:rsidRDefault="00895AEB" w:rsidP="00305B09">
            <w:pPr>
              <w:autoSpaceDE w:val="0"/>
              <w:autoSpaceDN w:val="0"/>
              <w:jc w:val="center"/>
              <w:rPr>
                <w:noProof w:val="0"/>
                <w:lang w:val="en-US" w:eastAsia="ru-RU"/>
              </w:rPr>
            </w:pPr>
          </w:p>
        </w:tc>
      </w:tr>
      <w:tr w:rsidR="00895AEB" w:rsidRPr="00695576" w14:paraId="6C63AC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45F3E7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4ECD15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6C28F76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7AA959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DEBDBF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4,2600</w:t>
            </w:r>
          </w:p>
        </w:tc>
      </w:tr>
      <w:tr w:rsidR="00895AEB" w:rsidRPr="00695576" w14:paraId="186283D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CCC74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905537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C5F0AC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52DC1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754B9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3,6920</w:t>
            </w:r>
          </w:p>
        </w:tc>
      </w:tr>
      <w:tr w:rsidR="00895AEB" w:rsidRPr="00695576" w14:paraId="2DF375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68E95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1CB4E7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2663102100001</w:t>
            </w:r>
          </w:p>
        </w:tc>
        <w:tc>
          <w:tcPr>
            <w:tcW w:w="3544" w:type="dxa"/>
            <w:tcBorders>
              <w:top w:val="nil"/>
              <w:bottom w:val="single" w:sz="2" w:space="0" w:color="auto"/>
            </w:tcBorders>
            <w:vAlign w:val="center"/>
          </w:tcPr>
          <w:p w14:paraId="7F8F2CF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Beton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clasa</w:t>
            </w:r>
            <w:proofErr w:type="spellEnd"/>
            <w:r w:rsidRPr="00695576">
              <w:rPr>
                <w:noProof w:val="0"/>
                <w:sz w:val="22"/>
                <w:szCs w:val="22"/>
                <w:lang w:val="en-US" w:eastAsia="ru-RU"/>
              </w:rPr>
              <w: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32BCB6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CB2445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0,7384</w:t>
            </w:r>
          </w:p>
        </w:tc>
      </w:tr>
      <w:tr w:rsidR="00895AEB" w:rsidRPr="00695576" w14:paraId="41605CC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F1567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88E446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24E3205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385BE2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7FEB4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142,4260</w:t>
            </w:r>
          </w:p>
        </w:tc>
      </w:tr>
      <w:tr w:rsidR="00895AEB" w:rsidRPr="00695576" w14:paraId="78C166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D4584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54B335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1421102200525</w:t>
            </w:r>
          </w:p>
        </w:tc>
        <w:tc>
          <w:tcPr>
            <w:tcW w:w="3544" w:type="dxa"/>
            <w:tcBorders>
              <w:top w:val="nil"/>
              <w:bottom w:val="single" w:sz="2" w:space="0" w:color="auto"/>
            </w:tcBorders>
            <w:vAlign w:val="center"/>
          </w:tcPr>
          <w:p w14:paraId="60FCABF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0,0-7,0 mm</w:t>
            </w:r>
          </w:p>
        </w:tc>
        <w:tc>
          <w:tcPr>
            <w:tcW w:w="2126" w:type="dxa"/>
            <w:tcBorders>
              <w:top w:val="nil"/>
              <w:bottom w:val="single" w:sz="2" w:space="0" w:color="auto"/>
            </w:tcBorders>
            <w:vAlign w:val="center"/>
          </w:tcPr>
          <w:p w14:paraId="585E71E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A44B4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0,5680</w:t>
            </w:r>
          </w:p>
        </w:tc>
      </w:tr>
      <w:tr w:rsidR="00895AEB" w:rsidRPr="00695576" w14:paraId="608B32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7DD7F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D3B3E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50A9076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7F8D98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613615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0,2272</w:t>
            </w:r>
          </w:p>
        </w:tc>
      </w:tr>
      <w:tr w:rsidR="00895AEB" w:rsidRPr="00695576" w14:paraId="0FA54A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18AE5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8E5508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1421102200068</w:t>
            </w:r>
          </w:p>
        </w:tc>
        <w:tc>
          <w:tcPr>
            <w:tcW w:w="3544" w:type="dxa"/>
            <w:tcBorders>
              <w:top w:val="nil"/>
              <w:bottom w:val="single" w:sz="2" w:space="0" w:color="auto"/>
            </w:tcBorders>
            <w:vAlign w:val="center"/>
          </w:tcPr>
          <w:p w14:paraId="404EBD0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Pietris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ciuruit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7-15mm</w:t>
            </w:r>
          </w:p>
        </w:tc>
        <w:tc>
          <w:tcPr>
            <w:tcW w:w="2126" w:type="dxa"/>
            <w:tcBorders>
              <w:top w:val="nil"/>
              <w:bottom w:val="single" w:sz="2" w:space="0" w:color="auto"/>
            </w:tcBorders>
            <w:vAlign w:val="center"/>
          </w:tcPr>
          <w:p w14:paraId="27B6B70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7980FD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0,5211</w:t>
            </w:r>
          </w:p>
        </w:tc>
      </w:tr>
      <w:tr w:rsidR="00895AEB" w:rsidRPr="00695576" w14:paraId="6E24E5F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3A53C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FACD5E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2496EC3E"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lastRenderedPageBreak/>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4CF1BA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09062A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1,7040</w:t>
            </w:r>
          </w:p>
        </w:tc>
      </w:tr>
      <w:tr w:rsidR="00895AEB" w:rsidRPr="00695576" w14:paraId="02EF07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985F4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88CC39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3B38880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02C6ED9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494FE5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6D2E49B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6EFA48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92</w:t>
            </w:r>
          </w:p>
        </w:tc>
        <w:tc>
          <w:tcPr>
            <w:tcW w:w="1275" w:type="dxa"/>
            <w:tcBorders>
              <w:top w:val="single" w:sz="4" w:space="0" w:color="auto"/>
              <w:bottom w:val="single" w:sz="4" w:space="0" w:color="auto"/>
            </w:tcBorders>
            <w:vAlign w:val="center"/>
          </w:tcPr>
          <w:p w14:paraId="528842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IzF01B</w:t>
            </w:r>
          </w:p>
        </w:tc>
        <w:tc>
          <w:tcPr>
            <w:tcW w:w="3544" w:type="dxa"/>
            <w:tcBorders>
              <w:top w:val="single" w:sz="4" w:space="0" w:color="auto"/>
              <w:bottom w:val="single" w:sz="4" w:space="0" w:color="auto"/>
            </w:tcBorders>
            <w:vAlign w:val="center"/>
          </w:tcPr>
          <w:p w14:paraId="5062E60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Amorsarea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stratului</w:t>
            </w:r>
            <w:proofErr w:type="spellEnd"/>
            <w:r w:rsidRPr="00695576">
              <w:rPr>
                <w:noProof w:val="0"/>
                <w:lang w:val="en-US" w:eastAsia="ru-RU"/>
              </w:rPr>
              <w:t xml:space="preserve"> de </w:t>
            </w:r>
            <w:proofErr w:type="spellStart"/>
            <w:r w:rsidRPr="00695576">
              <w:rPr>
                <w:noProof w:val="0"/>
                <w:lang w:val="en-US" w:eastAsia="ru-RU"/>
              </w:rPr>
              <w:t>difuzie</w:t>
            </w:r>
            <w:proofErr w:type="spellEnd"/>
            <w:r w:rsidRPr="00695576">
              <w:rPr>
                <w:noProof w:val="0"/>
                <w:lang w:val="en-US" w:eastAsia="ru-RU"/>
              </w:rPr>
              <w:t xml:space="preserve">, a </w:t>
            </w:r>
            <w:proofErr w:type="spellStart"/>
            <w:r w:rsidRPr="00695576">
              <w:rPr>
                <w:noProof w:val="0"/>
                <w:lang w:val="en-US" w:eastAsia="ru-RU"/>
              </w:rPr>
              <w:t>barierei</w:t>
            </w:r>
            <w:proofErr w:type="spellEnd"/>
            <w:r w:rsidRPr="00695576">
              <w:rPr>
                <w:noProof w:val="0"/>
                <w:lang w:val="en-US" w:eastAsia="ru-RU"/>
              </w:rPr>
              <w:t xml:space="preserve"> contra </w:t>
            </w:r>
            <w:proofErr w:type="spellStart"/>
            <w:r w:rsidRPr="00695576">
              <w:rPr>
                <w:noProof w:val="0"/>
                <w:lang w:val="en-US" w:eastAsia="ru-RU"/>
              </w:rPr>
              <w:t>vaporilor</w:t>
            </w:r>
            <w:proofErr w:type="spellEnd"/>
            <w:r w:rsidRPr="00695576">
              <w:rPr>
                <w:noProof w:val="0"/>
                <w:lang w:val="en-US" w:eastAsia="ru-RU"/>
              </w:rPr>
              <w:t xml:space="preserve">, a </w:t>
            </w:r>
            <w:proofErr w:type="spellStart"/>
            <w:r w:rsidRPr="00695576">
              <w:rPr>
                <w:noProof w:val="0"/>
                <w:lang w:val="en-US" w:eastAsia="ru-RU"/>
              </w:rPr>
              <w:t>termoizolatiei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a </w:t>
            </w:r>
            <w:proofErr w:type="spellStart"/>
            <w:r w:rsidRPr="00695576">
              <w:rPr>
                <w:noProof w:val="0"/>
                <w:lang w:val="en-US" w:eastAsia="ru-RU"/>
              </w:rPr>
              <w:t>hidroizolatiei</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orizontale</w:t>
            </w:r>
            <w:proofErr w:type="spellEnd"/>
            <w:r w:rsidRPr="00695576">
              <w:rPr>
                <w:noProof w:val="0"/>
                <w:lang w:val="en-US" w:eastAsia="ru-RU"/>
              </w:rPr>
              <w:t xml:space="preserve">, </w:t>
            </w:r>
            <w:proofErr w:type="spellStart"/>
            <w:r w:rsidRPr="00695576">
              <w:rPr>
                <w:noProof w:val="0"/>
                <w:lang w:val="en-US" w:eastAsia="ru-RU"/>
              </w:rPr>
              <w:t>inclinte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verticale</w:t>
            </w:r>
            <w:proofErr w:type="spellEnd"/>
            <w:r w:rsidRPr="00695576">
              <w:rPr>
                <w:noProof w:val="0"/>
                <w:lang w:val="en-US" w:eastAsia="ru-RU"/>
              </w:rPr>
              <w:t xml:space="preserve">, cu </w:t>
            </w:r>
            <w:proofErr w:type="spellStart"/>
            <w:r w:rsidRPr="00695576">
              <w:rPr>
                <w:noProof w:val="0"/>
                <w:lang w:val="en-US" w:eastAsia="ru-RU"/>
              </w:rPr>
              <w:t>suspensie</w:t>
            </w:r>
            <w:proofErr w:type="spellEnd"/>
            <w:r w:rsidRPr="00695576">
              <w:rPr>
                <w:noProof w:val="0"/>
                <w:lang w:val="en-US" w:eastAsia="ru-RU"/>
              </w:rPr>
              <w:t xml:space="preserve"> de </w:t>
            </w:r>
            <w:proofErr w:type="spellStart"/>
            <w:r w:rsidRPr="00695576">
              <w:rPr>
                <w:noProof w:val="0"/>
                <w:lang w:val="en-US" w:eastAsia="ru-RU"/>
              </w:rPr>
              <w:t>bitum</w:t>
            </w:r>
            <w:proofErr w:type="spellEnd"/>
            <w:r w:rsidRPr="00695576">
              <w:rPr>
                <w:noProof w:val="0"/>
                <w:lang w:val="en-US" w:eastAsia="ru-RU"/>
              </w:rPr>
              <w:t xml:space="preserve"> </w:t>
            </w:r>
            <w:proofErr w:type="spellStart"/>
            <w:r w:rsidRPr="00695576">
              <w:rPr>
                <w:noProof w:val="0"/>
                <w:lang w:val="en-US" w:eastAsia="ru-RU"/>
              </w:rPr>
              <w:t>filerizat</w:t>
            </w:r>
            <w:proofErr w:type="spellEnd"/>
            <w:r w:rsidRPr="00695576">
              <w:rPr>
                <w:noProof w:val="0"/>
                <w:lang w:val="en-US" w:eastAsia="ru-RU"/>
              </w:rPr>
              <w:t xml:space="preserve"> (</w:t>
            </w:r>
            <w:proofErr w:type="spellStart"/>
            <w:r w:rsidRPr="00695576">
              <w:rPr>
                <w:noProof w:val="0"/>
                <w:lang w:val="en-US" w:eastAsia="ru-RU"/>
              </w:rPr>
              <w:t>subif</w:t>
            </w:r>
            <w:proofErr w:type="spellEnd"/>
            <w:r w:rsidRPr="00695576">
              <w:rPr>
                <w:noProof w:val="0"/>
                <w:lang w:val="en-US" w:eastAsia="ru-RU"/>
              </w:rPr>
              <w:t xml:space="preserve">) </w:t>
            </w:r>
            <w:proofErr w:type="spellStart"/>
            <w:r w:rsidRPr="00695576">
              <w:rPr>
                <w:noProof w:val="0"/>
                <w:lang w:val="en-US" w:eastAsia="ru-RU"/>
              </w:rPr>
              <w:t>intr</w:t>
            </w:r>
            <w:proofErr w:type="spellEnd"/>
            <w:r w:rsidRPr="00695576">
              <w:rPr>
                <w:noProof w:val="0"/>
                <w:lang w:val="en-US" w:eastAsia="ru-RU"/>
              </w:rPr>
              <w:t xml:space="preserve">-un </w:t>
            </w:r>
            <w:proofErr w:type="spellStart"/>
            <w:r w:rsidRPr="00695576">
              <w:rPr>
                <w:noProof w:val="0"/>
                <w:lang w:val="en-US" w:eastAsia="ru-RU"/>
              </w:rPr>
              <w:t>strat</w:t>
            </w:r>
            <w:proofErr w:type="spellEnd"/>
          </w:p>
        </w:tc>
        <w:tc>
          <w:tcPr>
            <w:tcW w:w="2126" w:type="dxa"/>
            <w:tcBorders>
              <w:top w:val="single" w:sz="4" w:space="0" w:color="auto"/>
              <w:bottom w:val="single" w:sz="4" w:space="0" w:color="auto"/>
            </w:tcBorders>
            <w:vAlign w:val="center"/>
          </w:tcPr>
          <w:p w14:paraId="7D202EC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6B0638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47E667F0" w14:textId="77777777" w:rsidR="00895AEB" w:rsidRPr="00695576" w:rsidRDefault="00895AEB" w:rsidP="00305B09">
            <w:pPr>
              <w:autoSpaceDE w:val="0"/>
              <w:autoSpaceDN w:val="0"/>
              <w:jc w:val="center"/>
              <w:rPr>
                <w:noProof w:val="0"/>
                <w:lang w:val="en-US" w:eastAsia="ru-RU"/>
              </w:rPr>
            </w:pPr>
          </w:p>
        </w:tc>
      </w:tr>
      <w:tr w:rsidR="00895AEB" w:rsidRPr="00695576" w14:paraId="2C35C8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CFB28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2018B6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7134030012200</w:t>
            </w:r>
          </w:p>
        </w:tc>
        <w:tc>
          <w:tcPr>
            <w:tcW w:w="3544" w:type="dxa"/>
            <w:tcBorders>
              <w:top w:val="nil"/>
              <w:bottom w:val="single" w:sz="2" w:space="0" w:color="auto"/>
            </w:tcBorders>
            <w:vAlign w:val="center"/>
          </w:tcPr>
          <w:p w14:paraId="404F14B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Izolator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hidrofug</w:t>
            </w:r>
            <w:proofErr w:type="spellEnd"/>
          </w:p>
        </w:tc>
        <w:tc>
          <w:tcPr>
            <w:tcW w:w="2126" w:type="dxa"/>
            <w:tcBorders>
              <w:top w:val="nil"/>
              <w:bottom w:val="single" w:sz="2" w:space="0" w:color="auto"/>
            </w:tcBorders>
            <w:vAlign w:val="center"/>
          </w:tcPr>
          <w:p w14:paraId="34DA7FD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D66CF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0,5680</w:t>
            </w:r>
          </w:p>
        </w:tc>
      </w:tr>
      <w:tr w:rsidR="00895AEB" w:rsidRPr="00695576" w14:paraId="41E546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5C22D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7B071F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2413317346000</w:t>
            </w:r>
          </w:p>
        </w:tc>
        <w:tc>
          <w:tcPr>
            <w:tcW w:w="3544" w:type="dxa"/>
            <w:tcBorders>
              <w:top w:val="nil"/>
              <w:bottom w:val="single" w:sz="2" w:space="0" w:color="auto"/>
            </w:tcBorders>
            <w:vAlign w:val="center"/>
          </w:tcPr>
          <w:p w14:paraId="0711A40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Suspensie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filerizat-subif</w:t>
            </w:r>
            <w:proofErr w:type="spellEnd"/>
          </w:p>
        </w:tc>
        <w:tc>
          <w:tcPr>
            <w:tcW w:w="2126" w:type="dxa"/>
            <w:tcBorders>
              <w:top w:val="nil"/>
              <w:bottom w:val="single" w:sz="2" w:space="0" w:color="auto"/>
            </w:tcBorders>
            <w:vAlign w:val="center"/>
          </w:tcPr>
          <w:p w14:paraId="4ACE14A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EFA42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4,2600</w:t>
            </w:r>
          </w:p>
        </w:tc>
      </w:tr>
      <w:tr w:rsidR="00895AEB" w:rsidRPr="00695576" w14:paraId="5E6F6A9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C6BC2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2D2F9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42884EC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02434A1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A7D27D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756C262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59AF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2BED4F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7DFDC93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C1E5F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44F68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0,0043</w:t>
            </w:r>
          </w:p>
        </w:tc>
      </w:tr>
      <w:tr w:rsidR="00895AEB" w:rsidRPr="00695576" w14:paraId="517E3AF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100499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93</w:t>
            </w:r>
          </w:p>
        </w:tc>
        <w:tc>
          <w:tcPr>
            <w:tcW w:w="1275" w:type="dxa"/>
            <w:tcBorders>
              <w:top w:val="single" w:sz="4" w:space="0" w:color="auto"/>
              <w:bottom w:val="single" w:sz="4" w:space="0" w:color="auto"/>
            </w:tcBorders>
            <w:vAlign w:val="center"/>
          </w:tcPr>
          <w:p w14:paraId="1314BC5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IzF04A</w:t>
            </w:r>
          </w:p>
        </w:tc>
        <w:tc>
          <w:tcPr>
            <w:tcW w:w="3544" w:type="dxa"/>
            <w:tcBorders>
              <w:top w:val="single" w:sz="4" w:space="0" w:color="auto"/>
              <w:bottom w:val="single" w:sz="4" w:space="0" w:color="auto"/>
            </w:tcBorders>
            <w:vAlign w:val="center"/>
          </w:tcPr>
          <w:p w14:paraId="1D8B1BB2"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hidroizolant</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la </w:t>
            </w:r>
            <w:proofErr w:type="spellStart"/>
            <w:r w:rsidRPr="00695576">
              <w:rPr>
                <w:noProof w:val="0"/>
                <w:lang w:val="en-US" w:eastAsia="ru-RU"/>
              </w:rPr>
              <w:t>cald</w:t>
            </w:r>
            <w:proofErr w:type="spellEnd"/>
            <w:r w:rsidRPr="00695576">
              <w:rPr>
                <w:noProof w:val="0"/>
                <w:lang w:val="en-US" w:eastAsia="ru-RU"/>
              </w:rPr>
              <w:t xml:space="preserve"> la </w:t>
            </w:r>
            <w:proofErr w:type="spellStart"/>
            <w:r w:rsidRPr="00695576">
              <w:rPr>
                <w:noProof w:val="0"/>
                <w:lang w:val="en-US" w:eastAsia="ru-RU"/>
              </w:rPr>
              <w:t>terase</w:t>
            </w:r>
            <w:proofErr w:type="spellEnd"/>
          </w:p>
        </w:tc>
        <w:tc>
          <w:tcPr>
            <w:tcW w:w="2126" w:type="dxa"/>
            <w:tcBorders>
              <w:top w:val="single" w:sz="4" w:space="0" w:color="auto"/>
              <w:bottom w:val="single" w:sz="4" w:space="0" w:color="auto"/>
            </w:tcBorders>
            <w:vAlign w:val="center"/>
          </w:tcPr>
          <w:p w14:paraId="7CB2425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DA728A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0CF084C" w14:textId="77777777" w:rsidR="00895AEB" w:rsidRPr="00695576" w:rsidRDefault="00895AEB" w:rsidP="00305B09">
            <w:pPr>
              <w:autoSpaceDE w:val="0"/>
              <w:autoSpaceDN w:val="0"/>
              <w:jc w:val="center"/>
              <w:rPr>
                <w:noProof w:val="0"/>
                <w:lang w:val="en-US" w:eastAsia="ru-RU"/>
              </w:rPr>
            </w:pPr>
          </w:p>
        </w:tc>
      </w:tr>
      <w:tr w:rsidR="00895AEB" w:rsidRPr="00695576" w14:paraId="4BF9B3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A8797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449518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7134030012200</w:t>
            </w:r>
          </w:p>
        </w:tc>
        <w:tc>
          <w:tcPr>
            <w:tcW w:w="3544" w:type="dxa"/>
            <w:tcBorders>
              <w:top w:val="nil"/>
              <w:bottom w:val="single" w:sz="2" w:space="0" w:color="auto"/>
            </w:tcBorders>
            <w:vAlign w:val="center"/>
          </w:tcPr>
          <w:p w14:paraId="4BC98CF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Izolator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hidrofug</w:t>
            </w:r>
            <w:proofErr w:type="spellEnd"/>
          </w:p>
        </w:tc>
        <w:tc>
          <w:tcPr>
            <w:tcW w:w="2126" w:type="dxa"/>
            <w:tcBorders>
              <w:top w:val="nil"/>
              <w:bottom w:val="single" w:sz="2" w:space="0" w:color="auto"/>
            </w:tcBorders>
            <w:vAlign w:val="center"/>
          </w:tcPr>
          <w:p w14:paraId="0E31F9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E42992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0,5680</w:t>
            </w:r>
          </w:p>
        </w:tc>
      </w:tr>
      <w:tr w:rsidR="00895AEB" w:rsidRPr="00695576" w14:paraId="5FE926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555C8D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705D96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2320322600036</w:t>
            </w:r>
          </w:p>
        </w:tc>
        <w:tc>
          <w:tcPr>
            <w:tcW w:w="3544" w:type="dxa"/>
            <w:tcBorders>
              <w:top w:val="nil"/>
              <w:bottom w:val="single" w:sz="2" w:space="0" w:color="auto"/>
            </w:tcBorders>
            <w:vAlign w:val="center"/>
          </w:tcPr>
          <w:p w14:paraId="06716E2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hidroizolatii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89C8B9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8A2FD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24,1400</w:t>
            </w:r>
          </w:p>
        </w:tc>
      </w:tr>
      <w:tr w:rsidR="00895AEB" w:rsidRPr="00695576" w14:paraId="1A7B056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728B7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5C41F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2653102100880</w:t>
            </w:r>
          </w:p>
        </w:tc>
        <w:tc>
          <w:tcPr>
            <w:tcW w:w="3544" w:type="dxa"/>
            <w:tcBorders>
              <w:top w:val="nil"/>
              <w:bottom w:val="single" w:sz="2" w:space="0" w:color="auto"/>
            </w:tcBorders>
            <w:vAlign w:val="center"/>
          </w:tcPr>
          <w:p w14:paraId="7D5BB1B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Filer de calcar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 539</w:t>
            </w:r>
          </w:p>
        </w:tc>
        <w:tc>
          <w:tcPr>
            <w:tcW w:w="2126" w:type="dxa"/>
            <w:tcBorders>
              <w:top w:val="nil"/>
              <w:bottom w:val="single" w:sz="2" w:space="0" w:color="auto"/>
            </w:tcBorders>
            <w:vAlign w:val="center"/>
          </w:tcPr>
          <w:p w14:paraId="41BDA58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38403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4,8280</w:t>
            </w:r>
          </w:p>
        </w:tc>
      </w:tr>
      <w:tr w:rsidR="00895AEB" w:rsidRPr="00695576" w14:paraId="166115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C8C214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6E4A1B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2052152959010</w:t>
            </w:r>
          </w:p>
        </w:tc>
        <w:tc>
          <w:tcPr>
            <w:tcW w:w="3544" w:type="dxa"/>
            <w:tcBorders>
              <w:top w:val="nil"/>
              <w:bottom w:val="single" w:sz="2" w:space="0" w:color="auto"/>
            </w:tcBorders>
            <w:vAlign w:val="center"/>
          </w:tcPr>
          <w:p w14:paraId="2C1CC0E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Lemne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rasinoase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deseuri</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621F6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3FFE35C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0,0085</w:t>
            </w:r>
          </w:p>
        </w:tc>
      </w:tr>
      <w:tr w:rsidR="00895AEB" w:rsidRPr="00695576" w14:paraId="74AED4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8AD6D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60A2E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2052152958990</w:t>
            </w:r>
          </w:p>
        </w:tc>
        <w:tc>
          <w:tcPr>
            <w:tcW w:w="3544" w:type="dxa"/>
            <w:tcBorders>
              <w:top w:val="nil"/>
              <w:bottom w:val="single" w:sz="2" w:space="0" w:color="auto"/>
            </w:tcBorders>
            <w:vAlign w:val="center"/>
          </w:tcPr>
          <w:p w14:paraId="4856B65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Lemn</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foioase</w:t>
            </w:r>
            <w:proofErr w:type="spellEnd"/>
            <w:r w:rsidRPr="00695576">
              <w:rPr>
                <w:noProof w:val="0"/>
                <w:sz w:val="22"/>
                <w:szCs w:val="22"/>
                <w:lang w:val="en-US" w:eastAsia="ru-RU"/>
              </w:rPr>
              <w:t xml:space="preserve"> tari L=1m </w:t>
            </w:r>
            <w:proofErr w:type="spellStart"/>
            <w:r w:rsidRPr="00695576">
              <w:rPr>
                <w:noProof w:val="0"/>
                <w:sz w:val="22"/>
                <w:szCs w:val="22"/>
                <w:lang w:val="en-US" w:eastAsia="ru-RU"/>
              </w:rPr>
              <w:t>livrabil</w:t>
            </w:r>
            <w:proofErr w:type="spellEnd"/>
            <w:r w:rsidRPr="00695576">
              <w:rPr>
                <w:noProof w:val="0"/>
                <w:sz w:val="22"/>
                <w:szCs w:val="22"/>
                <w:lang w:val="en-US" w:eastAsia="ru-RU"/>
              </w:rPr>
              <w:t xml:space="preserve"> in dep S 2340</w:t>
            </w:r>
          </w:p>
        </w:tc>
        <w:tc>
          <w:tcPr>
            <w:tcW w:w="2126" w:type="dxa"/>
            <w:tcBorders>
              <w:top w:val="nil"/>
              <w:bottom w:val="single" w:sz="2" w:space="0" w:color="auto"/>
            </w:tcBorders>
            <w:vAlign w:val="center"/>
          </w:tcPr>
          <w:p w14:paraId="419CE3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AD411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16,0460</w:t>
            </w:r>
          </w:p>
        </w:tc>
      </w:tr>
      <w:tr w:rsidR="00895AEB" w:rsidRPr="00695576" w14:paraId="4BCC7D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1B1D4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3EDA2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2742D36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9B588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4513E3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53B010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09A9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C8B53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2952270004029</w:t>
            </w:r>
          </w:p>
        </w:tc>
        <w:tc>
          <w:tcPr>
            <w:tcW w:w="3544" w:type="dxa"/>
            <w:tcBorders>
              <w:top w:val="nil"/>
              <w:bottom w:val="single" w:sz="2" w:space="0" w:color="auto"/>
            </w:tcBorders>
            <w:vAlign w:val="center"/>
          </w:tcPr>
          <w:p w14:paraId="1EDD3A8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Topitor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de 500 l</w:t>
            </w:r>
          </w:p>
        </w:tc>
        <w:tc>
          <w:tcPr>
            <w:tcW w:w="2126" w:type="dxa"/>
            <w:tcBorders>
              <w:top w:val="nil"/>
              <w:bottom w:val="single" w:sz="2" w:space="0" w:color="auto"/>
            </w:tcBorders>
            <w:vAlign w:val="center"/>
          </w:tcPr>
          <w:p w14:paraId="281B195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2A735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0,1846</w:t>
            </w:r>
          </w:p>
        </w:tc>
      </w:tr>
      <w:tr w:rsidR="00895AEB" w:rsidRPr="00695576" w14:paraId="2F47CED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466D95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94</w:t>
            </w:r>
          </w:p>
        </w:tc>
        <w:tc>
          <w:tcPr>
            <w:tcW w:w="1275" w:type="dxa"/>
            <w:tcBorders>
              <w:top w:val="single" w:sz="4" w:space="0" w:color="auto"/>
              <w:bottom w:val="single" w:sz="4" w:space="0" w:color="auto"/>
            </w:tcBorders>
            <w:vAlign w:val="center"/>
          </w:tcPr>
          <w:p w14:paraId="18ABB56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CG01A</w:t>
            </w:r>
          </w:p>
        </w:tc>
        <w:tc>
          <w:tcPr>
            <w:tcW w:w="3544" w:type="dxa"/>
            <w:tcBorders>
              <w:top w:val="single" w:sz="4" w:space="0" w:color="auto"/>
              <w:bottom w:val="single" w:sz="4" w:space="0" w:color="auto"/>
            </w:tcBorders>
            <w:vAlign w:val="center"/>
          </w:tcPr>
          <w:p w14:paraId="0E5B9E2B"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mortar din </w:t>
            </w:r>
            <w:proofErr w:type="spellStart"/>
            <w:r w:rsidRPr="00695576">
              <w:rPr>
                <w:noProof w:val="0"/>
                <w:lang w:val="en-US" w:eastAsia="ru-RU"/>
              </w:rPr>
              <w:t>ciment</w:t>
            </w:r>
            <w:proofErr w:type="spellEnd"/>
            <w:r w:rsidRPr="00695576">
              <w:rPr>
                <w:noProof w:val="0"/>
                <w:lang w:val="en-US" w:eastAsia="ru-RU"/>
              </w:rPr>
              <w:t xml:space="preserve"> M 100-T de 3 cm </w:t>
            </w:r>
            <w:proofErr w:type="spellStart"/>
            <w:r w:rsidRPr="00695576">
              <w:rPr>
                <w:noProof w:val="0"/>
                <w:lang w:val="en-US" w:eastAsia="ru-RU"/>
              </w:rPr>
              <w:t>grosime</w:t>
            </w:r>
            <w:proofErr w:type="spellEnd"/>
            <w:r w:rsidRPr="00695576">
              <w:rPr>
                <w:noProof w:val="0"/>
                <w:lang w:val="en-US" w:eastAsia="ru-RU"/>
              </w:rPr>
              <w:t xml:space="preserve"> cu fata </w:t>
            </w:r>
            <w:proofErr w:type="spellStart"/>
            <w:r w:rsidRPr="00695576">
              <w:rPr>
                <w:noProof w:val="0"/>
                <w:lang w:val="en-US" w:eastAsia="ru-RU"/>
              </w:rPr>
              <w:t>driscuita</w:t>
            </w:r>
            <w:proofErr w:type="spellEnd"/>
            <w:r w:rsidRPr="00695576">
              <w:rPr>
                <w:noProof w:val="0"/>
                <w:lang w:val="en-US" w:eastAsia="ru-RU"/>
              </w:rPr>
              <w:t xml:space="preserve"> fin</w:t>
            </w:r>
          </w:p>
        </w:tc>
        <w:tc>
          <w:tcPr>
            <w:tcW w:w="2126" w:type="dxa"/>
            <w:tcBorders>
              <w:top w:val="single" w:sz="4" w:space="0" w:color="auto"/>
              <w:bottom w:val="single" w:sz="4" w:space="0" w:color="auto"/>
            </w:tcBorders>
            <w:vAlign w:val="center"/>
          </w:tcPr>
          <w:p w14:paraId="6BCF985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614D8DE"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38D06F3A" w14:textId="77777777" w:rsidR="00895AEB" w:rsidRPr="00695576" w:rsidRDefault="00895AEB" w:rsidP="00305B09">
            <w:pPr>
              <w:autoSpaceDE w:val="0"/>
              <w:autoSpaceDN w:val="0"/>
              <w:jc w:val="center"/>
              <w:rPr>
                <w:noProof w:val="0"/>
                <w:lang w:val="en-US" w:eastAsia="ru-RU"/>
              </w:rPr>
            </w:pPr>
          </w:p>
        </w:tc>
      </w:tr>
      <w:tr w:rsidR="00895AEB" w:rsidRPr="00695576" w14:paraId="00E725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D73F4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CA4A9C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2412A06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79A01FC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EEEF98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8,5200</w:t>
            </w:r>
          </w:p>
        </w:tc>
      </w:tr>
      <w:tr w:rsidR="00895AEB" w:rsidRPr="00695576" w14:paraId="60A9285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8462D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7D0E87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2473D78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B213B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500F44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1,4200</w:t>
            </w:r>
          </w:p>
        </w:tc>
      </w:tr>
      <w:tr w:rsidR="00895AEB" w:rsidRPr="00695576" w14:paraId="6AEB8E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47D101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DFC3B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2664102102010</w:t>
            </w:r>
          </w:p>
        </w:tc>
        <w:tc>
          <w:tcPr>
            <w:tcW w:w="3544" w:type="dxa"/>
            <w:tcBorders>
              <w:top w:val="nil"/>
              <w:bottom w:val="single" w:sz="2" w:space="0" w:color="auto"/>
            </w:tcBorders>
            <w:vAlign w:val="center"/>
          </w:tcPr>
          <w:p w14:paraId="0F64DAA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Mortar </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100-T(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2B257DA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8525D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0,4686</w:t>
            </w:r>
          </w:p>
        </w:tc>
      </w:tr>
      <w:tr w:rsidR="00895AEB" w:rsidRPr="00695576" w14:paraId="295869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CA2A1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BBDC2A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09E10B5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197BA7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7D960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184,6000</w:t>
            </w:r>
          </w:p>
        </w:tc>
      </w:tr>
      <w:tr w:rsidR="00895AEB" w:rsidRPr="00695576" w14:paraId="777373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FE043C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95F74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293B1BA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5BA1BC5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6C38F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0,5964</w:t>
            </w:r>
          </w:p>
        </w:tc>
      </w:tr>
      <w:tr w:rsidR="00895AEB" w:rsidRPr="00695576" w14:paraId="5A6597C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2850A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AB6DC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379FA4A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027CF6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EFB512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0,1420</w:t>
            </w:r>
          </w:p>
        </w:tc>
      </w:tr>
      <w:tr w:rsidR="00895AEB" w:rsidRPr="00695576" w14:paraId="363AE4B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67D27E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A719F7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440069E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5EECC2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BEAB55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0,4260</w:t>
            </w:r>
          </w:p>
        </w:tc>
      </w:tr>
      <w:tr w:rsidR="00895AEB" w:rsidRPr="00695576" w14:paraId="600FEC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64A60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C42562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7F0CAF2"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1BA6948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09C1C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0,1704</w:t>
            </w:r>
          </w:p>
        </w:tc>
      </w:tr>
      <w:tr w:rsidR="00895AEB" w:rsidRPr="00695576" w14:paraId="1E276D7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DE24A8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95</w:t>
            </w:r>
          </w:p>
        </w:tc>
        <w:tc>
          <w:tcPr>
            <w:tcW w:w="1275" w:type="dxa"/>
            <w:tcBorders>
              <w:top w:val="single" w:sz="4" w:space="0" w:color="auto"/>
              <w:bottom w:val="single" w:sz="4" w:space="0" w:color="auto"/>
            </w:tcBorders>
            <w:vAlign w:val="center"/>
          </w:tcPr>
          <w:p w14:paraId="4D524B7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CG01A1</w:t>
            </w:r>
          </w:p>
        </w:tc>
        <w:tc>
          <w:tcPr>
            <w:tcW w:w="3544" w:type="dxa"/>
            <w:tcBorders>
              <w:top w:val="single" w:sz="4" w:space="0" w:color="auto"/>
              <w:bottom w:val="single" w:sz="4" w:space="0" w:color="auto"/>
            </w:tcBorders>
            <w:vAlign w:val="center"/>
          </w:tcPr>
          <w:p w14:paraId="69265BC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mortar din </w:t>
            </w:r>
            <w:proofErr w:type="spellStart"/>
            <w:r w:rsidRPr="00695576">
              <w:rPr>
                <w:noProof w:val="0"/>
                <w:lang w:val="en-US" w:eastAsia="ru-RU"/>
              </w:rPr>
              <w:t>ciment</w:t>
            </w:r>
            <w:proofErr w:type="spellEnd"/>
            <w:r w:rsidRPr="00695576">
              <w:rPr>
                <w:noProof w:val="0"/>
                <w:lang w:val="en-US" w:eastAsia="ru-RU"/>
              </w:rPr>
              <w:t xml:space="preserve"> M 100-T de 3 cm </w:t>
            </w:r>
            <w:proofErr w:type="spellStart"/>
            <w:r w:rsidRPr="00695576">
              <w:rPr>
                <w:noProof w:val="0"/>
                <w:lang w:val="en-US" w:eastAsia="ru-RU"/>
              </w:rPr>
              <w:t>grosime</w:t>
            </w:r>
            <w:proofErr w:type="spellEnd"/>
            <w:r w:rsidRPr="00695576">
              <w:rPr>
                <w:noProof w:val="0"/>
                <w:lang w:val="en-US" w:eastAsia="ru-RU"/>
              </w:rPr>
              <w:t xml:space="preserve"> cu fata </w:t>
            </w:r>
            <w:proofErr w:type="spellStart"/>
            <w:r w:rsidRPr="00695576">
              <w:rPr>
                <w:noProof w:val="0"/>
                <w:lang w:val="en-US" w:eastAsia="ru-RU"/>
              </w:rPr>
              <w:t>driscuita</w:t>
            </w:r>
            <w:proofErr w:type="spellEnd"/>
            <w:r w:rsidRPr="00695576">
              <w:rPr>
                <w:noProof w:val="0"/>
                <w:lang w:val="en-US" w:eastAsia="ru-RU"/>
              </w:rPr>
              <w:t xml:space="preserve"> </w:t>
            </w:r>
            <w:proofErr w:type="spellStart"/>
            <w:proofErr w:type="gramStart"/>
            <w:r w:rsidRPr="00695576">
              <w:rPr>
                <w:noProof w:val="0"/>
                <w:lang w:val="en-US" w:eastAsia="ru-RU"/>
              </w:rPr>
              <w:t>fin.Diferenta</w:t>
            </w:r>
            <w:proofErr w:type="spellEnd"/>
            <w:proofErr w:type="gramEnd"/>
            <w:r w:rsidRPr="00695576">
              <w:rPr>
                <w:noProof w:val="0"/>
                <w:lang w:val="en-US" w:eastAsia="ru-RU"/>
              </w:rPr>
              <w:t xml:space="preserve"> in plus </w:t>
            </w:r>
            <w:proofErr w:type="spellStart"/>
            <w:r w:rsidRPr="00695576">
              <w:rPr>
                <w:noProof w:val="0"/>
                <w:lang w:val="en-US" w:eastAsia="ru-RU"/>
              </w:rPr>
              <w:t>sau</w:t>
            </w:r>
            <w:proofErr w:type="spellEnd"/>
            <w:r w:rsidRPr="00695576">
              <w:rPr>
                <w:noProof w:val="0"/>
                <w:lang w:val="en-US" w:eastAsia="ru-RU"/>
              </w:rPr>
              <w:t xml:space="preserve"> in minus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fiecare</w:t>
            </w:r>
            <w:proofErr w:type="spellEnd"/>
            <w:r w:rsidRPr="00695576">
              <w:rPr>
                <w:noProof w:val="0"/>
                <w:lang w:val="en-US" w:eastAsia="ru-RU"/>
              </w:rPr>
              <w:t xml:space="preserve"> 0,5 cm de </w:t>
            </w:r>
            <w:proofErr w:type="spellStart"/>
            <w:r w:rsidRPr="00695576">
              <w:rPr>
                <w:noProof w:val="0"/>
                <w:lang w:val="en-US" w:eastAsia="ru-RU"/>
              </w:rPr>
              <w:t>strat</w:t>
            </w:r>
            <w:proofErr w:type="spellEnd"/>
            <w:r w:rsidRPr="00695576">
              <w:rPr>
                <w:noProof w:val="0"/>
                <w:lang w:val="en-US" w:eastAsia="ru-RU"/>
              </w:rPr>
              <w:t xml:space="preserve"> </w:t>
            </w:r>
            <w:proofErr w:type="spellStart"/>
            <w:r w:rsidRPr="00695576">
              <w:rPr>
                <w:noProof w:val="0"/>
                <w:lang w:val="en-US" w:eastAsia="ru-RU"/>
              </w:rPr>
              <w:t>suport</w:t>
            </w:r>
            <w:proofErr w:type="spellEnd"/>
            <w:r w:rsidRPr="00695576">
              <w:rPr>
                <w:noProof w:val="0"/>
                <w:lang w:val="en-US" w:eastAsia="ru-RU"/>
              </w:rPr>
              <w:t xml:space="preserve"> din mortar M 100-T,  se </w:t>
            </w:r>
            <w:proofErr w:type="spellStart"/>
            <w:r w:rsidRPr="00695576">
              <w:rPr>
                <w:noProof w:val="0"/>
                <w:lang w:val="en-US" w:eastAsia="ru-RU"/>
              </w:rPr>
              <w:t>adauga</w:t>
            </w:r>
            <w:proofErr w:type="spellEnd"/>
            <w:r w:rsidRPr="00695576">
              <w:rPr>
                <w:noProof w:val="0"/>
                <w:lang w:val="en-US" w:eastAsia="ru-RU"/>
              </w:rPr>
              <w:t xml:space="preserve"> 3cm (k=6)</w:t>
            </w:r>
          </w:p>
        </w:tc>
        <w:tc>
          <w:tcPr>
            <w:tcW w:w="2126" w:type="dxa"/>
            <w:tcBorders>
              <w:top w:val="single" w:sz="4" w:space="0" w:color="auto"/>
              <w:bottom w:val="single" w:sz="4" w:space="0" w:color="auto"/>
            </w:tcBorders>
            <w:vAlign w:val="center"/>
          </w:tcPr>
          <w:p w14:paraId="7F9B3C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17B52F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3299AE0" w14:textId="77777777" w:rsidR="00895AEB" w:rsidRPr="00695576" w:rsidRDefault="00895AEB" w:rsidP="00305B09">
            <w:pPr>
              <w:autoSpaceDE w:val="0"/>
              <w:autoSpaceDN w:val="0"/>
              <w:jc w:val="center"/>
              <w:rPr>
                <w:noProof w:val="0"/>
                <w:lang w:val="en-US" w:eastAsia="ru-RU"/>
              </w:rPr>
            </w:pPr>
          </w:p>
        </w:tc>
      </w:tr>
      <w:tr w:rsidR="00895AEB" w:rsidRPr="00695576" w14:paraId="3D15F3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9FA82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D01C66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3825B4D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199757E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E13EA7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8,5200</w:t>
            </w:r>
          </w:p>
        </w:tc>
      </w:tr>
      <w:tr w:rsidR="00895AEB" w:rsidRPr="00695576" w14:paraId="65B776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33F80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BE9C4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D7F108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EAB2F0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8378A0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1,7040</w:t>
            </w:r>
          </w:p>
        </w:tc>
      </w:tr>
      <w:tr w:rsidR="00895AEB" w:rsidRPr="00695576" w14:paraId="0A7F1CB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480B4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E61D3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2664102102010</w:t>
            </w:r>
          </w:p>
        </w:tc>
        <w:tc>
          <w:tcPr>
            <w:tcW w:w="3544" w:type="dxa"/>
            <w:tcBorders>
              <w:top w:val="nil"/>
              <w:bottom w:val="single" w:sz="2" w:space="0" w:color="auto"/>
            </w:tcBorders>
            <w:vAlign w:val="center"/>
          </w:tcPr>
          <w:p w14:paraId="3EFB2F6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Mortar </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100-T(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45556D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9609D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0,4686</w:t>
            </w:r>
          </w:p>
        </w:tc>
      </w:tr>
      <w:tr w:rsidR="00895AEB" w:rsidRPr="00695576" w14:paraId="1DE3C94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7D63A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641EC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1DFEC6B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52191F7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8D8BD5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183,1800</w:t>
            </w:r>
          </w:p>
        </w:tc>
      </w:tr>
      <w:tr w:rsidR="00895AEB" w:rsidRPr="00695576" w14:paraId="26540D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ACB3F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81773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03C6E9A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w:t>
            </w:r>
            <w:r w:rsidRPr="00695576">
              <w:rPr>
                <w:noProof w:val="0"/>
                <w:sz w:val="22"/>
                <w:szCs w:val="22"/>
                <w:lang w:val="en-US" w:eastAsia="ru-RU"/>
              </w:rPr>
              <w:lastRenderedPageBreak/>
              <w:t>0,0-3,0 mm</w:t>
            </w:r>
          </w:p>
        </w:tc>
        <w:tc>
          <w:tcPr>
            <w:tcW w:w="2126" w:type="dxa"/>
            <w:tcBorders>
              <w:top w:val="nil"/>
              <w:bottom w:val="single" w:sz="2" w:space="0" w:color="auto"/>
            </w:tcBorders>
            <w:vAlign w:val="center"/>
          </w:tcPr>
          <w:p w14:paraId="00FD49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m3</w:t>
            </w:r>
          </w:p>
        </w:tc>
        <w:tc>
          <w:tcPr>
            <w:tcW w:w="1985" w:type="dxa"/>
            <w:tcBorders>
              <w:top w:val="nil"/>
              <w:bottom w:val="single" w:sz="2" w:space="0" w:color="auto"/>
            </w:tcBorders>
            <w:vAlign w:val="center"/>
          </w:tcPr>
          <w:p w14:paraId="0FFADF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0,5964</w:t>
            </w:r>
          </w:p>
        </w:tc>
      </w:tr>
      <w:tr w:rsidR="00895AEB" w:rsidRPr="00695576" w14:paraId="2D3B85F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844B9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B5424E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7619641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472289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2F71D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0,1704</w:t>
            </w:r>
          </w:p>
        </w:tc>
      </w:tr>
      <w:tr w:rsidR="00895AEB" w:rsidRPr="00695576" w14:paraId="0C5C100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8F2D1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2C0EB4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0E0FA1B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08BAF0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6A53E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0,2556</w:t>
            </w:r>
          </w:p>
        </w:tc>
      </w:tr>
      <w:tr w:rsidR="00895AEB" w:rsidRPr="00695576" w14:paraId="48ECEA2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E0316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DD48AE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4DE24A4A"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7D48C87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C3F06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0,1278</w:t>
            </w:r>
          </w:p>
        </w:tc>
      </w:tr>
      <w:tr w:rsidR="00895AEB" w:rsidRPr="00695576" w14:paraId="770210F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3E0D56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96</w:t>
            </w:r>
          </w:p>
        </w:tc>
        <w:tc>
          <w:tcPr>
            <w:tcW w:w="1275" w:type="dxa"/>
            <w:tcBorders>
              <w:top w:val="single" w:sz="4" w:space="0" w:color="auto"/>
              <w:bottom w:val="single" w:sz="4" w:space="0" w:color="auto"/>
            </w:tcBorders>
            <w:vAlign w:val="center"/>
          </w:tcPr>
          <w:p w14:paraId="2366CEF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CG50B</w:t>
            </w:r>
          </w:p>
        </w:tc>
        <w:tc>
          <w:tcPr>
            <w:tcW w:w="3544" w:type="dxa"/>
            <w:tcBorders>
              <w:top w:val="single" w:sz="4" w:space="0" w:color="auto"/>
              <w:bottom w:val="single" w:sz="4" w:space="0" w:color="auto"/>
            </w:tcBorders>
            <w:vAlign w:val="center"/>
          </w:tcPr>
          <w:p w14:paraId="3A1DD23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pardoselilor</w:t>
            </w:r>
            <w:proofErr w:type="spellEnd"/>
            <w:r w:rsidRPr="00695576">
              <w:rPr>
                <w:noProof w:val="0"/>
                <w:lang w:val="en-US" w:eastAsia="ru-RU"/>
              </w:rPr>
              <w:t xml:space="preserve"> din </w:t>
            </w:r>
            <w:proofErr w:type="spellStart"/>
            <w:r w:rsidRPr="00695576">
              <w:rPr>
                <w:noProof w:val="0"/>
                <w:lang w:val="en-US" w:eastAsia="ru-RU"/>
              </w:rPr>
              <w:t>granit</w:t>
            </w:r>
            <w:proofErr w:type="spellEnd"/>
            <w:r w:rsidRPr="00695576">
              <w:rPr>
                <w:noProof w:val="0"/>
                <w:lang w:val="en-US" w:eastAsia="ru-RU"/>
              </w:rPr>
              <w:t xml:space="preserve"> ceramic fixate pe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dimensiunile</w:t>
            </w:r>
            <w:proofErr w:type="spellEnd"/>
            <w:r w:rsidRPr="00695576">
              <w:rPr>
                <w:noProof w:val="0"/>
                <w:lang w:val="en-US" w:eastAsia="ru-RU"/>
              </w:rPr>
              <w:t xml:space="preserve"> </w:t>
            </w:r>
            <w:proofErr w:type="spellStart"/>
            <w:r w:rsidRPr="00695576">
              <w:rPr>
                <w:noProof w:val="0"/>
                <w:lang w:val="en-US" w:eastAsia="ru-RU"/>
              </w:rPr>
              <w:t>placilor</w:t>
            </w:r>
            <w:proofErr w:type="spellEnd"/>
            <w:r w:rsidRPr="00695576">
              <w:rPr>
                <w:noProof w:val="0"/>
                <w:lang w:val="en-US" w:eastAsia="ru-RU"/>
              </w:rPr>
              <w:t xml:space="preserve"> sub 60x60 cm</w:t>
            </w:r>
          </w:p>
        </w:tc>
        <w:tc>
          <w:tcPr>
            <w:tcW w:w="2126" w:type="dxa"/>
            <w:tcBorders>
              <w:top w:val="single" w:sz="4" w:space="0" w:color="auto"/>
              <w:bottom w:val="single" w:sz="4" w:space="0" w:color="auto"/>
            </w:tcBorders>
            <w:vAlign w:val="center"/>
          </w:tcPr>
          <w:p w14:paraId="25153EB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B141D6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0DB86B89" w14:textId="77777777" w:rsidR="00895AEB" w:rsidRPr="00695576" w:rsidRDefault="00895AEB" w:rsidP="00305B09">
            <w:pPr>
              <w:autoSpaceDE w:val="0"/>
              <w:autoSpaceDN w:val="0"/>
              <w:jc w:val="center"/>
              <w:rPr>
                <w:noProof w:val="0"/>
                <w:lang w:val="en-US" w:eastAsia="ru-RU"/>
              </w:rPr>
            </w:pPr>
          </w:p>
        </w:tc>
      </w:tr>
      <w:tr w:rsidR="00895AEB" w:rsidRPr="00695576" w14:paraId="464A63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51449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9C1610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4AB4DD6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179F97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076BD5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27,1078</w:t>
            </w:r>
          </w:p>
        </w:tc>
      </w:tr>
      <w:tr w:rsidR="00895AEB" w:rsidRPr="00695576" w14:paraId="4AAC0C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EA88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6939F6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2670112202052</w:t>
            </w:r>
          </w:p>
        </w:tc>
        <w:tc>
          <w:tcPr>
            <w:tcW w:w="3544" w:type="dxa"/>
            <w:tcBorders>
              <w:top w:val="nil"/>
              <w:bottom w:val="single" w:sz="2" w:space="0" w:color="auto"/>
            </w:tcBorders>
            <w:vAlign w:val="center"/>
          </w:tcPr>
          <w:p w14:paraId="1857DC5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granit</w:t>
            </w:r>
            <w:proofErr w:type="spellEnd"/>
            <w:r w:rsidRPr="00695576">
              <w:rPr>
                <w:noProof w:val="0"/>
                <w:sz w:val="22"/>
                <w:szCs w:val="22"/>
                <w:lang w:val="en-US" w:eastAsia="ru-RU"/>
              </w:rPr>
              <w:t xml:space="preserve"> ceramic</w:t>
            </w:r>
          </w:p>
        </w:tc>
        <w:tc>
          <w:tcPr>
            <w:tcW w:w="2126" w:type="dxa"/>
            <w:tcBorders>
              <w:top w:val="nil"/>
              <w:bottom w:val="single" w:sz="2" w:space="0" w:color="auto"/>
            </w:tcBorders>
            <w:vAlign w:val="center"/>
          </w:tcPr>
          <w:p w14:paraId="7DAC8A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5F4A911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14,4130</w:t>
            </w:r>
          </w:p>
        </w:tc>
      </w:tr>
      <w:tr w:rsidR="00895AEB" w:rsidRPr="00695576" w14:paraId="1BB315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559DE0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3A7611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2462106110554</w:t>
            </w:r>
          </w:p>
        </w:tc>
        <w:tc>
          <w:tcPr>
            <w:tcW w:w="3544" w:type="dxa"/>
            <w:tcBorders>
              <w:top w:val="nil"/>
              <w:bottom w:val="single" w:sz="2" w:space="0" w:color="auto"/>
            </w:tcBorders>
            <w:vAlign w:val="center"/>
          </w:tcPr>
          <w:p w14:paraId="6743E80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rasini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acrilice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latex</w:t>
            </w:r>
          </w:p>
        </w:tc>
        <w:tc>
          <w:tcPr>
            <w:tcW w:w="2126" w:type="dxa"/>
            <w:tcBorders>
              <w:top w:val="nil"/>
              <w:bottom w:val="single" w:sz="2" w:space="0" w:color="auto"/>
            </w:tcBorders>
            <w:vAlign w:val="center"/>
          </w:tcPr>
          <w:p w14:paraId="33290B0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898745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61,0600</w:t>
            </w:r>
          </w:p>
        </w:tc>
      </w:tr>
      <w:tr w:rsidR="00895AEB" w:rsidRPr="00695576" w14:paraId="496AC3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49D3C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B4F848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649C81E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632FE70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FC0257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2,8400</w:t>
            </w:r>
          </w:p>
        </w:tc>
      </w:tr>
      <w:tr w:rsidR="00895AEB" w:rsidRPr="00695576" w14:paraId="39239A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D1CA8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53EAD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2881116002700</w:t>
            </w:r>
          </w:p>
        </w:tc>
        <w:tc>
          <w:tcPr>
            <w:tcW w:w="3544" w:type="dxa"/>
            <w:tcBorders>
              <w:top w:val="nil"/>
              <w:bottom w:val="single" w:sz="2" w:space="0" w:color="auto"/>
            </w:tcBorders>
            <w:vAlign w:val="center"/>
          </w:tcPr>
          <w:p w14:paraId="0466459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Disc </w:t>
            </w:r>
            <w:proofErr w:type="spellStart"/>
            <w:r w:rsidRPr="00695576">
              <w:rPr>
                <w:noProof w:val="0"/>
                <w:sz w:val="22"/>
                <w:szCs w:val="22"/>
                <w:lang w:val="en-US" w:eastAsia="ru-RU"/>
              </w:rPr>
              <w:t>abraziv</w:t>
            </w:r>
            <w:proofErr w:type="spellEnd"/>
          </w:p>
        </w:tc>
        <w:tc>
          <w:tcPr>
            <w:tcW w:w="2126" w:type="dxa"/>
            <w:tcBorders>
              <w:top w:val="nil"/>
              <w:bottom w:val="single" w:sz="2" w:space="0" w:color="auto"/>
            </w:tcBorders>
            <w:vAlign w:val="center"/>
          </w:tcPr>
          <w:p w14:paraId="62880D1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86A17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0,2840</w:t>
            </w:r>
          </w:p>
        </w:tc>
      </w:tr>
      <w:tr w:rsidR="00895AEB" w:rsidRPr="00695576" w14:paraId="6565C90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E78F6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F75336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0E4250E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2126C7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7C400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0,0568</w:t>
            </w:r>
          </w:p>
        </w:tc>
      </w:tr>
      <w:tr w:rsidR="00895AEB" w:rsidRPr="00695576" w14:paraId="0F70A12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DE5F2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9F4F87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2952270003205</w:t>
            </w:r>
          </w:p>
        </w:tc>
        <w:tc>
          <w:tcPr>
            <w:tcW w:w="3544" w:type="dxa"/>
            <w:tcBorders>
              <w:top w:val="nil"/>
              <w:bottom w:val="single" w:sz="2" w:space="0" w:color="auto"/>
            </w:tcBorders>
            <w:vAlign w:val="center"/>
          </w:tcPr>
          <w:p w14:paraId="55ECC7E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taiat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piatra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universala</w:t>
            </w:r>
            <w:proofErr w:type="spellEnd"/>
          </w:p>
        </w:tc>
        <w:tc>
          <w:tcPr>
            <w:tcW w:w="2126" w:type="dxa"/>
            <w:tcBorders>
              <w:top w:val="nil"/>
              <w:bottom w:val="single" w:sz="2" w:space="0" w:color="auto"/>
            </w:tcBorders>
            <w:vAlign w:val="center"/>
          </w:tcPr>
          <w:p w14:paraId="77BD6DC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929B0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0,6475</w:t>
            </w:r>
          </w:p>
        </w:tc>
      </w:tr>
      <w:tr w:rsidR="00895AEB" w:rsidRPr="00695576" w14:paraId="23F251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EE4537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6258A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7FEF5AC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1C7A5D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D71706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0,1647</w:t>
            </w:r>
          </w:p>
        </w:tc>
      </w:tr>
      <w:tr w:rsidR="00895AEB" w:rsidRPr="00695576" w14:paraId="2527F67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23CB1A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D78505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2952270007607</w:t>
            </w:r>
          </w:p>
        </w:tc>
        <w:tc>
          <w:tcPr>
            <w:tcW w:w="3544" w:type="dxa"/>
            <w:tcBorders>
              <w:top w:val="nil"/>
              <w:bottom w:val="single" w:sz="2" w:space="0" w:color="auto"/>
            </w:tcBorders>
            <w:vAlign w:val="center"/>
          </w:tcPr>
          <w:p w14:paraId="5BAF49C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ajutaj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snec</w:t>
            </w:r>
            <w:proofErr w:type="spellEnd"/>
          </w:p>
        </w:tc>
        <w:tc>
          <w:tcPr>
            <w:tcW w:w="2126" w:type="dxa"/>
            <w:tcBorders>
              <w:top w:val="nil"/>
              <w:bottom w:val="single" w:sz="2" w:space="0" w:color="auto"/>
            </w:tcBorders>
            <w:vAlign w:val="center"/>
          </w:tcPr>
          <w:p w14:paraId="6EAD99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4D75D6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0,0753</w:t>
            </w:r>
          </w:p>
        </w:tc>
      </w:tr>
      <w:tr w:rsidR="00895AEB" w:rsidRPr="00695576" w14:paraId="3290F87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927F5B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97</w:t>
            </w:r>
          </w:p>
        </w:tc>
        <w:tc>
          <w:tcPr>
            <w:tcW w:w="1275" w:type="dxa"/>
            <w:tcBorders>
              <w:top w:val="single" w:sz="4" w:space="0" w:color="auto"/>
              <w:bottom w:val="single" w:sz="4" w:space="0" w:color="auto"/>
            </w:tcBorders>
            <w:vAlign w:val="center"/>
          </w:tcPr>
          <w:p w14:paraId="5D0A8BA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CL20A</w:t>
            </w:r>
          </w:p>
        </w:tc>
        <w:tc>
          <w:tcPr>
            <w:tcW w:w="3544" w:type="dxa"/>
            <w:tcBorders>
              <w:top w:val="single" w:sz="4" w:space="0" w:color="auto"/>
              <w:bottom w:val="single" w:sz="4" w:space="0" w:color="auto"/>
            </w:tcBorders>
            <w:vAlign w:val="center"/>
          </w:tcPr>
          <w:p w14:paraId="789C708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Grile</w:t>
            </w:r>
            <w:proofErr w:type="spellEnd"/>
            <w:r w:rsidRPr="00695576">
              <w:rPr>
                <w:noProof w:val="0"/>
                <w:lang w:val="en-US" w:eastAsia="ru-RU"/>
              </w:rPr>
              <w:t xml:space="preserve"> de </w:t>
            </w:r>
            <w:proofErr w:type="spellStart"/>
            <w:r w:rsidRPr="00695576">
              <w:rPr>
                <w:noProof w:val="0"/>
                <w:lang w:val="en-US" w:eastAsia="ru-RU"/>
              </w:rPr>
              <w:t>ventilatie</w:t>
            </w:r>
            <w:proofErr w:type="spellEnd"/>
            <w:r w:rsidRPr="00695576">
              <w:rPr>
                <w:noProof w:val="0"/>
                <w:lang w:val="en-US" w:eastAsia="ru-RU"/>
              </w:rPr>
              <w:t xml:space="preserve"> </w:t>
            </w:r>
            <w:proofErr w:type="spellStart"/>
            <w:r w:rsidRPr="00695576">
              <w:rPr>
                <w:noProof w:val="0"/>
                <w:lang w:val="en-US" w:eastAsia="ru-RU"/>
              </w:rPr>
              <w:t>gata</w:t>
            </w:r>
            <w:proofErr w:type="spellEnd"/>
            <w:r w:rsidRPr="00695576">
              <w:rPr>
                <w:noProof w:val="0"/>
                <w:lang w:val="en-US" w:eastAsia="ru-RU"/>
              </w:rPr>
              <w:t xml:space="preserve"> </w:t>
            </w:r>
            <w:proofErr w:type="spellStart"/>
            <w:r w:rsidRPr="00695576">
              <w:rPr>
                <w:noProof w:val="0"/>
                <w:lang w:val="en-US" w:eastAsia="ru-RU"/>
              </w:rPr>
              <w:t>confectionate</w:t>
            </w:r>
            <w:proofErr w:type="spellEnd"/>
            <w:r w:rsidRPr="00695576">
              <w:rPr>
                <w:noProof w:val="0"/>
                <w:lang w:val="en-US" w:eastAsia="ru-RU"/>
              </w:rPr>
              <w:t xml:space="preserve"> din plastic 200x250</w:t>
            </w:r>
          </w:p>
        </w:tc>
        <w:tc>
          <w:tcPr>
            <w:tcW w:w="2126" w:type="dxa"/>
            <w:tcBorders>
              <w:top w:val="single" w:sz="4" w:space="0" w:color="auto"/>
              <w:bottom w:val="single" w:sz="4" w:space="0" w:color="auto"/>
            </w:tcBorders>
            <w:vAlign w:val="center"/>
          </w:tcPr>
          <w:p w14:paraId="2495528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F8C693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18ACA70A" w14:textId="77777777" w:rsidR="00895AEB" w:rsidRPr="00695576" w:rsidRDefault="00895AEB" w:rsidP="00305B09">
            <w:pPr>
              <w:autoSpaceDE w:val="0"/>
              <w:autoSpaceDN w:val="0"/>
              <w:jc w:val="center"/>
              <w:rPr>
                <w:noProof w:val="0"/>
                <w:lang w:val="en-US" w:eastAsia="ru-RU"/>
              </w:rPr>
            </w:pPr>
          </w:p>
        </w:tc>
      </w:tr>
      <w:tr w:rsidR="00895AEB" w:rsidRPr="00695576" w14:paraId="44CFFF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997C5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143365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6A89B99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40A1E95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E808D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0,9400</w:t>
            </w:r>
          </w:p>
        </w:tc>
      </w:tr>
      <w:tr w:rsidR="00895AEB" w:rsidRPr="00695576" w14:paraId="51E8BDE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8BA60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6C4FC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83D4FD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32D076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181F6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0,0600</w:t>
            </w:r>
          </w:p>
        </w:tc>
      </w:tr>
      <w:tr w:rsidR="00895AEB" w:rsidRPr="00695576" w14:paraId="136107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68CA082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29A8AE9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2811236306200</w:t>
            </w:r>
          </w:p>
        </w:tc>
        <w:tc>
          <w:tcPr>
            <w:tcW w:w="3544" w:type="dxa"/>
            <w:tcBorders>
              <w:top w:val="nil"/>
              <w:bottom w:val="single" w:sz="4" w:space="0" w:color="auto"/>
            </w:tcBorders>
            <w:vAlign w:val="center"/>
          </w:tcPr>
          <w:p w14:paraId="473DD30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Grila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ventilatie</w:t>
            </w:r>
            <w:proofErr w:type="spellEnd"/>
            <w:r w:rsidRPr="00695576">
              <w:rPr>
                <w:noProof w:val="0"/>
                <w:sz w:val="22"/>
                <w:szCs w:val="22"/>
                <w:lang w:val="en-US" w:eastAsia="ru-RU"/>
              </w:rPr>
              <w:t xml:space="preserve"> plastic 200x250</w:t>
            </w:r>
          </w:p>
        </w:tc>
        <w:tc>
          <w:tcPr>
            <w:tcW w:w="2126" w:type="dxa"/>
            <w:tcBorders>
              <w:top w:val="nil"/>
              <w:bottom w:val="single" w:sz="4" w:space="0" w:color="auto"/>
            </w:tcBorders>
            <w:vAlign w:val="center"/>
          </w:tcPr>
          <w:p w14:paraId="29D6ACE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4" w:space="0" w:color="auto"/>
            </w:tcBorders>
            <w:vAlign w:val="center"/>
          </w:tcPr>
          <w:p w14:paraId="2BB32A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1A15A55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C61A88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98B2C8B"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B38A0BF"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167B8778"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C08D665" w14:textId="77777777" w:rsidR="00895AEB" w:rsidRPr="00695576" w:rsidRDefault="00895AEB" w:rsidP="00305B09">
            <w:pPr>
              <w:autoSpaceDE w:val="0"/>
              <w:autoSpaceDN w:val="0"/>
              <w:rPr>
                <w:noProof w:val="0"/>
                <w:lang w:val="en-US" w:eastAsia="ru-RU"/>
              </w:rPr>
            </w:pPr>
          </w:p>
        </w:tc>
      </w:tr>
      <w:tr w:rsidR="00895AEB" w:rsidRPr="00695576" w14:paraId="183853D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B7449AD"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73B5A99"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B0F76E0"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2B503A4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3FD98E63" w14:textId="77777777" w:rsidR="00895AEB" w:rsidRPr="00695576" w:rsidRDefault="00895AEB" w:rsidP="00305B09">
            <w:pPr>
              <w:autoSpaceDE w:val="0"/>
              <w:autoSpaceDN w:val="0"/>
              <w:rPr>
                <w:noProof w:val="0"/>
                <w:lang w:val="en-US" w:eastAsia="ru-RU"/>
              </w:rPr>
            </w:pPr>
          </w:p>
        </w:tc>
      </w:tr>
      <w:tr w:rsidR="00895AEB" w:rsidRPr="00695576" w14:paraId="1637964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3F4495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DADCB2C"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F581E8A"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52987FE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3F6EBC38" w14:textId="77777777" w:rsidR="00895AEB" w:rsidRPr="00695576" w:rsidRDefault="00895AEB" w:rsidP="00305B09">
            <w:pPr>
              <w:autoSpaceDE w:val="0"/>
              <w:autoSpaceDN w:val="0"/>
              <w:rPr>
                <w:noProof w:val="0"/>
                <w:lang w:val="en-US" w:eastAsia="ru-RU"/>
              </w:rPr>
            </w:pPr>
          </w:p>
        </w:tc>
      </w:tr>
      <w:tr w:rsidR="00895AEB" w:rsidRPr="00695576" w14:paraId="2496301C"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D8BC9EC"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6CE572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4F31750"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0CD23A39"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78104E3B" w14:textId="77777777" w:rsidR="00895AEB" w:rsidRPr="00695576" w:rsidRDefault="00895AEB" w:rsidP="00305B09">
            <w:pPr>
              <w:autoSpaceDE w:val="0"/>
              <w:autoSpaceDN w:val="0"/>
              <w:rPr>
                <w:noProof w:val="0"/>
                <w:lang w:val="en-US" w:eastAsia="ru-RU"/>
              </w:rPr>
            </w:pPr>
          </w:p>
        </w:tc>
      </w:tr>
      <w:tr w:rsidR="00895AEB" w:rsidRPr="00695576" w14:paraId="3AEDB243"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0C0739F"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2205F3F"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EF2CE7A"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13E7E8F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42E088D2" w14:textId="77777777" w:rsidR="00895AEB" w:rsidRPr="00695576" w:rsidRDefault="00895AEB" w:rsidP="00305B09">
            <w:pPr>
              <w:autoSpaceDE w:val="0"/>
              <w:autoSpaceDN w:val="0"/>
              <w:rPr>
                <w:noProof w:val="0"/>
                <w:lang w:val="en-US" w:eastAsia="ru-RU"/>
              </w:rPr>
            </w:pPr>
          </w:p>
        </w:tc>
      </w:tr>
      <w:tr w:rsidR="00895AEB" w:rsidRPr="00695576" w14:paraId="17E7354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BDC833D"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5A39F43"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121C0F4"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16F434E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319E1061" w14:textId="77777777" w:rsidR="00895AEB" w:rsidRPr="00695576" w:rsidRDefault="00895AEB" w:rsidP="00305B09">
            <w:pPr>
              <w:autoSpaceDE w:val="0"/>
              <w:autoSpaceDN w:val="0"/>
              <w:rPr>
                <w:noProof w:val="0"/>
                <w:lang w:val="en-US" w:eastAsia="ru-RU"/>
              </w:rPr>
            </w:pPr>
          </w:p>
        </w:tc>
      </w:tr>
      <w:tr w:rsidR="00895AEB" w:rsidRPr="00695576" w14:paraId="677120D0"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BF2B431"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8F76A68"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6B9F0DF"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365A73B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471682CF"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5A509AE" w14:textId="77777777" w:rsidR="00895AEB" w:rsidRPr="00695576" w:rsidRDefault="00895AEB" w:rsidP="00305B09">
            <w:pPr>
              <w:autoSpaceDE w:val="0"/>
              <w:autoSpaceDN w:val="0"/>
              <w:rPr>
                <w:noProof w:val="0"/>
                <w:lang w:val="en-US" w:eastAsia="ru-RU"/>
              </w:rPr>
            </w:pPr>
          </w:p>
        </w:tc>
      </w:tr>
      <w:tr w:rsidR="00895AEB" w:rsidRPr="00695576" w14:paraId="76B6C686"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7A04CC23"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25184F3B"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30A44F4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2.2. </w:t>
            </w:r>
            <w:proofErr w:type="spellStart"/>
            <w:r w:rsidRPr="00695576">
              <w:rPr>
                <w:noProof w:val="0"/>
                <w:sz w:val="22"/>
                <w:szCs w:val="22"/>
                <w:lang w:val="en-US" w:eastAsia="ru-RU"/>
              </w:rPr>
              <w:t>Timplarie</w:t>
            </w:r>
            <w:proofErr w:type="spellEnd"/>
          </w:p>
          <w:p w14:paraId="2A82C750"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76252472"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09F42832" w14:textId="77777777" w:rsidR="00895AEB" w:rsidRPr="00695576" w:rsidRDefault="00895AEB" w:rsidP="00305B09">
            <w:pPr>
              <w:autoSpaceDE w:val="0"/>
              <w:autoSpaceDN w:val="0"/>
              <w:rPr>
                <w:noProof w:val="0"/>
                <w:lang w:val="en-US" w:eastAsia="ru-RU"/>
              </w:rPr>
            </w:pPr>
          </w:p>
        </w:tc>
      </w:tr>
      <w:tr w:rsidR="00895AEB" w:rsidRPr="00695576" w14:paraId="0F8BB88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CEB040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98</w:t>
            </w:r>
          </w:p>
        </w:tc>
        <w:tc>
          <w:tcPr>
            <w:tcW w:w="1275" w:type="dxa"/>
            <w:tcBorders>
              <w:top w:val="single" w:sz="4" w:space="0" w:color="auto"/>
              <w:bottom w:val="single" w:sz="4" w:space="0" w:color="auto"/>
            </w:tcBorders>
            <w:vAlign w:val="center"/>
          </w:tcPr>
          <w:p w14:paraId="3F0587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523E9E6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2buc)</w:t>
            </w:r>
          </w:p>
        </w:tc>
        <w:tc>
          <w:tcPr>
            <w:tcW w:w="2126" w:type="dxa"/>
            <w:tcBorders>
              <w:top w:val="single" w:sz="4" w:space="0" w:color="auto"/>
              <w:bottom w:val="single" w:sz="4" w:space="0" w:color="auto"/>
            </w:tcBorders>
            <w:vAlign w:val="center"/>
          </w:tcPr>
          <w:p w14:paraId="475060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19FD62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1BE73291" w14:textId="77777777" w:rsidR="00895AEB" w:rsidRPr="00695576" w:rsidRDefault="00895AEB" w:rsidP="00305B09">
            <w:pPr>
              <w:autoSpaceDE w:val="0"/>
              <w:autoSpaceDN w:val="0"/>
              <w:jc w:val="center"/>
              <w:rPr>
                <w:noProof w:val="0"/>
                <w:lang w:val="en-US" w:eastAsia="ru-RU"/>
              </w:rPr>
            </w:pPr>
          </w:p>
        </w:tc>
      </w:tr>
      <w:tr w:rsidR="00895AEB" w:rsidRPr="00695576" w14:paraId="60F170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32A9F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8AF7F4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7FB2040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6B5186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1B0A6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0,8400</w:t>
            </w:r>
          </w:p>
        </w:tc>
      </w:tr>
      <w:tr w:rsidR="00895AEB" w:rsidRPr="00695576" w14:paraId="04C7C0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81F1B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922F9F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4DDCFFB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24B71F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360D49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0,8400</w:t>
            </w:r>
          </w:p>
        </w:tc>
      </w:tr>
      <w:tr w:rsidR="00895AEB" w:rsidRPr="00695576" w14:paraId="01F58C1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E3D4C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99</w:t>
            </w:r>
          </w:p>
        </w:tc>
        <w:tc>
          <w:tcPr>
            <w:tcW w:w="1275" w:type="dxa"/>
            <w:tcBorders>
              <w:top w:val="single" w:sz="4" w:space="0" w:color="auto"/>
              <w:bottom w:val="single" w:sz="4" w:space="0" w:color="auto"/>
            </w:tcBorders>
            <w:vAlign w:val="center"/>
          </w:tcPr>
          <w:p w14:paraId="109B49B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3066E358"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pervaz</w:t>
            </w:r>
            <w:proofErr w:type="spellEnd"/>
            <w:r w:rsidRPr="00695576">
              <w:rPr>
                <w:noProof w:val="0"/>
                <w:lang w:val="en-US" w:eastAsia="ru-RU"/>
              </w:rPr>
              <w:t xml:space="preserve"> </w:t>
            </w:r>
            <w:proofErr w:type="spellStart"/>
            <w:r w:rsidRPr="00695576">
              <w:rPr>
                <w:noProof w:val="0"/>
                <w:lang w:val="en-US" w:eastAsia="ru-RU"/>
              </w:rPr>
              <w:t>fereastra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762C6AD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10C1CC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0,9500</w:t>
            </w:r>
          </w:p>
          <w:p w14:paraId="68B85082" w14:textId="77777777" w:rsidR="00895AEB" w:rsidRPr="00695576" w:rsidRDefault="00895AEB" w:rsidP="00305B09">
            <w:pPr>
              <w:autoSpaceDE w:val="0"/>
              <w:autoSpaceDN w:val="0"/>
              <w:jc w:val="center"/>
              <w:rPr>
                <w:noProof w:val="0"/>
                <w:lang w:val="en-US" w:eastAsia="ru-RU"/>
              </w:rPr>
            </w:pPr>
          </w:p>
        </w:tc>
      </w:tr>
      <w:tr w:rsidR="00895AEB" w:rsidRPr="00695576" w14:paraId="3E7BF5A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0CAB7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51AF54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663FCD9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38BE701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CE0286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0,1995</w:t>
            </w:r>
          </w:p>
        </w:tc>
      </w:tr>
      <w:tr w:rsidR="00895AEB" w:rsidRPr="00695576" w14:paraId="2DD035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8AEA1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04374E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46E9C2F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10E9B59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0E8CB6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0,1995</w:t>
            </w:r>
          </w:p>
        </w:tc>
      </w:tr>
      <w:tr w:rsidR="00895AEB" w:rsidRPr="00695576" w14:paraId="395A2F9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7992F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w:t>
            </w:r>
          </w:p>
        </w:tc>
        <w:tc>
          <w:tcPr>
            <w:tcW w:w="1275" w:type="dxa"/>
            <w:tcBorders>
              <w:top w:val="single" w:sz="4" w:space="0" w:color="auto"/>
              <w:bottom w:val="single" w:sz="4" w:space="0" w:color="auto"/>
            </w:tcBorders>
            <w:vAlign w:val="center"/>
          </w:tcPr>
          <w:p w14:paraId="3AD05A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663F3EC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pvc</w:t>
            </w:r>
            <w:proofErr w:type="spellEnd"/>
            <w:r w:rsidRPr="00695576">
              <w:rPr>
                <w:noProof w:val="0"/>
                <w:lang w:val="en-US" w:eastAsia="ru-RU"/>
              </w:rPr>
              <w:t xml:space="preserve"> (</w:t>
            </w:r>
            <w:proofErr w:type="spellStart"/>
            <w:r w:rsidRPr="00695576">
              <w:rPr>
                <w:noProof w:val="0"/>
                <w:lang w:val="en-US" w:eastAsia="ru-RU"/>
              </w:rPr>
              <w:t>cabine</w:t>
            </w:r>
            <w:proofErr w:type="spellEnd"/>
            <w:r w:rsidRPr="00695576">
              <w:rPr>
                <w:noProof w:val="0"/>
                <w:lang w:val="en-US" w:eastAsia="ru-RU"/>
              </w:rPr>
              <w:t xml:space="preserve"> </w:t>
            </w:r>
            <w:proofErr w:type="spellStart"/>
            <w:r w:rsidRPr="00695576">
              <w:rPr>
                <w:noProof w:val="0"/>
                <w:lang w:val="en-US" w:eastAsia="ru-RU"/>
              </w:rPr>
              <w:t>wc</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2357375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3F324E0"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13,0000</w:t>
            </w:r>
          </w:p>
          <w:p w14:paraId="01DA9386" w14:textId="77777777" w:rsidR="00895AEB" w:rsidRPr="00695576" w:rsidRDefault="00895AEB" w:rsidP="00305B09">
            <w:pPr>
              <w:autoSpaceDE w:val="0"/>
              <w:autoSpaceDN w:val="0"/>
              <w:jc w:val="center"/>
              <w:rPr>
                <w:noProof w:val="0"/>
                <w:lang w:val="en-US" w:eastAsia="ru-RU"/>
              </w:rPr>
            </w:pPr>
          </w:p>
        </w:tc>
      </w:tr>
      <w:tr w:rsidR="00895AEB" w:rsidRPr="00695576" w14:paraId="2F5F544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E1226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EF2ADA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3EFBC0E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5B23EF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C979C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2,7300</w:t>
            </w:r>
          </w:p>
        </w:tc>
      </w:tr>
      <w:tr w:rsidR="00895AEB" w:rsidRPr="00695576" w14:paraId="629D1D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2FFDB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724D62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2B38886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2D6E43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8FED0C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2,7300</w:t>
            </w:r>
          </w:p>
        </w:tc>
      </w:tr>
      <w:tr w:rsidR="00895AEB" w:rsidRPr="00695576" w14:paraId="79D7FA1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08AD0C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101</w:t>
            </w:r>
          </w:p>
        </w:tc>
        <w:tc>
          <w:tcPr>
            <w:tcW w:w="1275" w:type="dxa"/>
            <w:tcBorders>
              <w:top w:val="single" w:sz="4" w:space="0" w:color="auto"/>
              <w:bottom w:val="single" w:sz="4" w:space="0" w:color="auto"/>
            </w:tcBorders>
            <w:vAlign w:val="center"/>
          </w:tcPr>
          <w:p w14:paraId="2878121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215B1E9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plastic (</w:t>
            </w:r>
            <w:proofErr w:type="spellStart"/>
            <w:r w:rsidRPr="00695576">
              <w:rPr>
                <w:noProof w:val="0"/>
                <w:lang w:val="en-US" w:eastAsia="ru-RU"/>
              </w:rPr>
              <w:t>glaf</w:t>
            </w:r>
            <w:proofErr w:type="spellEnd"/>
            <w:r w:rsidRPr="00695576">
              <w:rPr>
                <w:noProof w:val="0"/>
                <w:lang w:val="en-US" w:eastAsia="ru-RU"/>
              </w:rPr>
              <w:t xml:space="preserve"> exterior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pervaz</w:t>
            </w:r>
            <w:proofErr w:type="spellEnd"/>
            <w:r w:rsidRPr="00695576">
              <w:rPr>
                <w:noProof w:val="0"/>
                <w:lang w:val="en-US" w:eastAsia="ru-RU"/>
              </w:rPr>
              <w:t xml:space="preserve"> </w:t>
            </w:r>
            <w:proofErr w:type="spellStart"/>
            <w:r w:rsidRPr="00695576">
              <w:rPr>
                <w:noProof w:val="0"/>
                <w:lang w:val="en-US" w:eastAsia="ru-RU"/>
              </w:rPr>
              <w:t>fereastra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3FB0D0E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D4B368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1,6000</w:t>
            </w:r>
          </w:p>
          <w:p w14:paraId="49771E73" w14:textId="77777777" w:rsidR="00895AEB" w:rsidRPr="00695576" w:rsidRDefault="00895AEB" w:rsidP="00305B09">
            <w:pPr>
              <w:autoSpaceDE w:val="0"/>
              <w:autoSpaceDN w:val="0"/>
              <w:jc w:val="center"/>
              <w:rPr>
                <w:noProof w:val="0"/>
                <w:lang w:val="en-US" w:eastAsia="ru-RU"/>
              </w:rPr>
            </w:pPr>
          </w:p>
        </w:tc>
      </w:tr>
      <w:tr w:rsidR="00895AEB" w:rsidRPr="00695576" w14:paraId="2265B64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A330A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88E7C4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7D42117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6AA42C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75DBE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0,3360</w:t>
            </w:r>
          </w:p>
        </w:tc>
      </w:tr>
      <w:tr w:rsidR="00895AEB" w:rsidRPr="00695576" w14:paraId="77C1A7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0E41D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501C27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6F8DD00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E7382D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06FB0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0,3360</w:t>
            </w:r>
          </w:p>
        </w:tc>
      </w:tr>
      <w:tr w:rsidR="00895AEB" w:rsidRPr="00695576" w14:paraId="5E7AFC2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B4F75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102</w:t>
            </w:r>
          </w:p>
        </w:tc>
        <w:tc>
          <w:tcPr>
            <w:tcW w:w="1275" w:type="dxa"/>
            <w:tcBorders>
              <w:top w:val="single" w:sz="4" w:space="0" w:color="auto"/>
              <w:bottom w:val="single" w:sz="4" w:space="0" w:color="auto"/>
            </w:tcBorders>
            <w:vAlign w:val="center"/>
          </w:tcPr>
          <w:p w14:paraId="126756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CK26C</w:t>
            </w:r>
          </w:p>
        </w:tc>
        <w:tc>
          <w:tcPr>
            <w:tcW w:w="3544" w:type="dxa"/>
            <w:tcBorders>
              <w:top w:val="single" w:sz="4" w:space="0" w:color="auto"/>
              <w:bottom w:val="single" w:sz="4" w:space="0" w:color="auto"/>
            </w:tcBorders>
            <w:vAlign w:val="center"/>
          </w:tcPr>
          <w:p w14:paraId="2166821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Pervazuri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la </w:t>
            </w:r>
            <w:proofErr w:type="spellStart"/>
            <w:r w:rsidRPr="00695576">
              <w:rPr>
                <w:noProof w:val="0"/>
                <w:lang w:val="en-US" w:eastAsia="ru-RU"/>
              </w:rPr>
              <w:t>ferestre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din mase </w:t>
            </w:r>
            <w:proofErr w:type="spellStart"/>
            <w:r w:rsidRPr="00695576">
              <w:rPr>
                <w:noProof w:val="0"/>
                <w:lang w:val="en-US" w:eastAsia="ru-RU"/>
              </w:rPr>
              <w:t>plastice</w:t>
            </w:r>
            <w:proofErr w:type="spellEnd"/>
            <w:r w:rsidRPr="00695576">
              <w:rPr>
                <w:noProof w:val="0"/>
                <w:lang w:val="en-US" w:eastAsia="ru-RU"/>
              </w:rPr>
              <w:t xml:space="preserve"> (l=500mm)</w:t>
            </w:r>
          </w:p>
        </w:tc>
        <w:tc>
          <w:tcPr>
            <w:tcW w:w="2126" w:type="dxa"/>
            <w:tcBorders>
              <w:top w:val="single" w:sz="4" w:space="0" w:color="auto"/>
              <w:bottom w:val="single" w:sz="4" w:space="0" w:color="auto"/>
            </w:tcBorders>
            <w:vAlign w:val="center"/>
          </w:tcPr>
          <w:p w14:paraId="749A90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68B7316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56F05F0B" w14:textId="77777777" w:rsidR="00895AEB" w:rsidRPr="00695576" w:rsidRDefault="00895AEB" w:rsidP="00305B09">
            <w:pPr>
              <w:autoSpaceDE w:val="0"/>
              <w:autoSpaceDN w:val="0"/>
              <w:jc w:val="center"/>
              <w:rPr>
                <w:noProof w:val="0"/>
                <w:lang w:val="en-US" w:eastAsia="ru-RU"/>
              </w:rPr>
            </w:pPr>
          </w:p>
        </w:tc>
      </w:tr>
      <w:tr w:rsidR="00895AEB" w:rsidRPr="00695576" w14:paraId="0F1B6CD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F28C8E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B0F4A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01A597B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48BAD9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3397A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0,1600</w:t>
            </w:r>
          </w:p>
        </w:tc>
      </w:tr>
      <w:tr w:rsidR="00895AEB" w:rsidRPr="00695576" w14:paraId="2AFFE54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2C210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9FB824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0C19FE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F1F5CA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132F57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0,0200</w:t>
            </w:r>
          </w:p>
        </w:tc>
      </w:tr>
      <w:tr w:rsidR="00895AEB" w:rsidRPr="00695576" w14:paraId="274D9B7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0B586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4AC36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2521106718393</w:t>
            </w:r>
          </w:p>
        </w:tc>
        <w:tc>
          <w:tcPr>
            <w:tcW w:w="3544" w:type="dxa"/>
            <w:tcBorders>
              <w:top w:val="nil"/>
              <w:bottom w:val="single" w:sz="2" w:space="0" w:color="auto"/>
            </w:tcBorders>
            <w:vAlign w:val="center"/>
          </w:tcPr>
          <w:p w14:paraId="0B362BE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Pervazuri</w:t>
            </w:r>
            <w:proofErr w:type="spellEnd"/>
            <w:r w:rsidRPr="00695576">
              <w:rPr>
                <w:noProof w:val="0"/>
                <w:sz w:val="22"/>
                <w:szCs w:val="22"/>
                <w:lang w:val="en-US" w:eastAsia="ru-RU"/>
              </w:rPr>
              <w:t xml:space="preserve"> din mase </w:t>
            </w:r>
            <w:proofErr w:type="spellStart"/>
            <w:r w:rsidRPr="00695576">
              <w:rPr>
                <w:noProof w:val="0"/>
                <w:sz w:val="22"/>
                <w:szCs w:val="22"/>
                <w:lang w:val="en-US" w:eastAsia="ru-RU"/>
              </w:rPr>
              <w:t>plastice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ferestre</w:t>
            </w:r>
            <w:proofErr w:type="spellEnd"/>
          </w:p>
        </w:tc>
        <w:tc>
          <w:tcPr>
            <w:tcW w:w="2126" w:type="dxa"/>
            <w:tcBorders>
              <w:top w:val="nil"/>
              <w:bottom w:val="single" w:sz="2" w:space="0" w:color="auto"/>
            </w:tcBorders>
            <w:vAlign w:val="center"/>
          </w:tcPr>
          <w:p w14:paraId="383F9B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B3E7CF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5BCAA9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5164C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89392D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107406B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4E32431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944B4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12,0000</w:t>
            </w:r>
          </w:p>
        </w:tc>
      </w:tr>
      <w:tr w:rsidR="00895AEB" w:rsidRPr="00695576" w14:paraId="06035AD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8C5BBF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4C98A3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62C8276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339BDE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DBE3BA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0,0200</w:t>
            </w:r>
          </w:p>
        </w:tc>
      </w:tr>
      <w:tr w:rsidR="00895AEB" w:rsidRPr="00695576" w14:paraId="2D2750C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9C00C8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103</w:t>
            </w:r>
          </w:p>
        </w:tc>
        <w:tc>
          <w:tcPr>
            <w:tcW w:w="1275" w:type="dxa"/>
            <w:tcBorders>
              <w:top w:val="single" w:sz="4" w:space="0" w:color="auto"/>
              <w:bottom w:val="single" w:sz="4" w:space="0" w:color="auto"/>
            </w:tcBorders>
            <w:vAlign w:val="center"/>
          </w:tcPr>
          <w:p w14:paraId="67AD292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CK26B</w:t>
            </w:r>
          </w:p>
        </w:tc>
        <w:tc>
          <w:tcPr>
            <w:tcW w:w="3544" w:type="dxa"/>
            <w:tcBorders>
              <w:top w:val="single" w:sz="4" w:space="0" w:color="auto"/>
              <w:bottom w:val="single" w:sz="4" w:space="0" w:color="auto"/>
            </w:tcBorders>
            <w:vAlign w:val="center"/>
          </w:tcPr>
          <w:p w14:paraId="79117B89"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la </w:t>
            </w:r>
            <w:proofErr w:type="spellStart"/>
            <w:r w:rsidRPr="00695576">
              <w:rPr>
                <w:noProof w:val="0"/>
                <w:lang w:val="en-US" w:eastAsia="ru-RU"/>
              </w:rPr>
              <w:t>ferestre</w:t>
            </w:r>
            <w:proofErr w:type="spellEnd"/>
            <w:r w:rsidRPr="00695576">
              <w:rPr>
                <w:noProof w:val="0"/>
                <w:lang w:val="en-US" w:eastAsia="ru-RU"/>
              </w:rPr>
              <w:t xml:space="preserve"> din </w:t>
            </w:r>
            <w:proofErr w:type="spellStart"/>
            <w:r w:rsidRPr="00695576">
              <w:rPr>
                <w:noProof w:val="0"/>
                <w:lang w:val="en-US" w:eastAsia="ru-RU"/>
              </w:rPr>
              <w:t>aluminiu</w:t>
            </w:r>
            <w:proofErr w:type="spellEnd"/>
          </w:p>
        </w:tc>
        <w:tc>
          <w:tcPr>
            <w:tcW w:w="2126" w:type="dxa"/>
            <w:tcBorders>
              <w:top w:val="single" w:sz="4" w:space="0" w:color="auto"/>
              <w:bottom w:val="single" w:sz="4" w:space="0" w:color="auto"/>
            </w:tcBorders>
            <w:vAlign w:val="center"/>
          </w:tcPr>
          <w:p w14:paraId="2EBD2EF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ABF2DF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3534915" w14:textId="77777777" w:rsidR="00895AEB" w:rsidRPr="00695576" w:rsidRDefault="00895AEB" w:rsidP="00305B09">
            <w:pPr>
              <w:autoSpaceDE w:val="0"/>
              <w:autoSpaceDN w:val="0"/>
              <w:jc w:val="center"/>
              <w:rPr>
                <w:noProof w:val="0"/>
                <w:lang w:val="en-US" w:eastAsia="ru-RU"/>
              </w:rPr>
            </w:pPr>
          </w:p>
        </w:tc>
      </w:tr>
      <w:tr w:rsidR="00895AEB" w:rsidRPr="00695576" w14:paraId="579CD3A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525A8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66D58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061ADE5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4FD03C7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2AD90E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0,6400</w:t>
            </w:r>
          </w:p>
        </w:tc>
      </w:tr>
      <w:tr w:rsidR="00895AEB" w:rsidRPr="00695576" w14:paraId="60FFC90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713A9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E179D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50AFAE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14932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01717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0,1600</w:t>
            </w:r>
          </w:p>
        </w:tc>
      </w:tr>
      <w:tr w:rsidR="00895AEB" w:rsidRPr="00695576" w14:paraId="32DA38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D0115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C373EB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2743123549026</w:t>
            </w:r>
          </w:p>
        </w:tc>
        <w:tc>
          <w:tcPr>
            <w:tcW w:w="3544" w:type="dxa"/>
            <w:tcBorders>
              <w:top w:val="nil"/>
              <w:bottom w:val="single" w:sz="2" w:space="0" w:color="auto"/>
            </w:tcBorders>
            <w:vAlign w:val="center"/>
          </w:tcPr>
          <w:p w14:paraId="6E6D6D6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Glafuri</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ferestre</w:t>
            </w:r>
            <w:proofErr w:type="spellEnd"/>
          </w:p>
        </w:tc>
        <w:tc>
          <w:tcPr>
            <w:tcW w:w="2126" w:type="dxa"/>
            <w:tcBorders>
              <w:top w:val="nil"/>
              <w:bottom w:val="single" w:sz="2" w:space="0" w:color="auto"/>
            </w:tcBorders>
            <w:vAlign w:val="center"/>
          </w:tcPr>
          <w:p w14:paraId="770A3B5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E926F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62AD87A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AC7CE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C3FEC8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0B62C03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667462B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9FB8F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8,0000</w:t>
            </w:r>
          </w:p>
        </w:tc>
      </w:tr>
      <w:tr w:rsidR="00895AEB" w:rsidRPr="00695576" w14:paraId="2A72B7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39D5C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3CB116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00677BA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CFF8A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26AE8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0,0200</w:t>
            </w:r>
          </w:p>
        </w:tc>
      </w:tr>
      <w:tr w:rsidR="00895AEB" w:rsidRPr="00695576" w14:paraId="77027BC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E04E25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104</w:t>
            </w:r>
          </w:p>
        </w:tc>
        <w:tc>
          <w:tcPr>
            <w:tcW w:w="1275" w:type="dxa"/>
            <w:tcBorders>
              <w:top w:val="single" w:sz="4" w:space="0" w:color="auto"/>
              <w:bottom w:val="single" w:sz="4" w:space="0" w:color="auto"/>
            </w:tcBorders>
            <w:vAlign w:val="center"/>
          </w:tcPr>
          <w:p w14:paraId="6C6B246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CK25A</w:t>
            </w:r>
          </w:p>
        </w:tc>
        <w:tc>
          <w:tcPr>
            <w:tcW w:w="3544" w:type="dxa"/>
            <w:tcBorders>
              <w:top w:val="single" w:sz="4" w:space="0" w:color="auto"/>
              <w:bottom w:val="single" w:sz="4" w:space="0" w:color="auto"/>
            </w:tcBorders>
            <w:vAlign w:val="center"/>
          </w:tcPr>
          <w:p w14:paraId="655F66BE"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confectionate</w:t>
            </w:r>
            <w:proofErr w:type="spellEnd"/>
            <w:r w:rsidRPr="00695576">
              <w:rPr>
                <w:noProof w:val="0"/>
                <w:lang w:val="en-US" w:eastAsia="ru-RU"/>
              </w:rPr>
              <w:t xml:space="preserve"> din </w:t>
            </w:r>
            <w:proofErr w:type="spellStart"/>
            <w:r w:rsidRPr="00695576">
              <w:rPr>
                <w:noProof w:val="0"/>
                <w:lang w:val="en-US" w:eastAsia="ru-RU"/>
              </w:rPr>
              <w:t>profiluri</w:t>
            </w:r>
            <w:proofErr w:type="spellEnd"/>
            <w:r w:rsidRPr="00695576">
              <w:rPr>
                <w:noProof w:val="0"/>
                <w:lang w:val="en-US" w:eastAsia="ru-RU"/>
              </w:rPr>
              <w:t xml:space="preserve"> din mase </w:t>
            </w:r>
            <w:proofErr w:type="spellStart"/>
            <w:proofErr w:type="gramStart"/>
            <w:r w:rsidRPr="00695576">
              <w:rPr>
                <w:noProof w:val="0"/>
                <w:lang w:val="en-US" w:eastAsia="ru-RU"/>
              </w:rPr>
              <w:t>plastice</w:t>
            </w:r>
            <w:proofErr w:type="spellEnd"/>
            <w:r w:rsidRPr="00695576">
              <w:rPr>
                <w:noProof w:val="0"/>
                <w:lang w:val="en-US" w:eastAsia="ru-RU"/>
              </w:rPr>
              <w:t xml:space="preserve">  </w:t>
            </w:r>
            <w:proofErr w:type="spellStart"/>
            <w:r w:rsidRPr="00695576">
              <w:rPr>
                <w:noProof w:val="0"/>
                <w:lang w:val="en-US" w:eastAsia="ru-RU"/>
              </w:rPr>
              <w:t>inclusiv</w:t>
            </w:r>
            <w:proofErr w:type="spellEnd"/>
            <w:proofErr w:type="gramEnd"/>
            <w:r w:rsidRPr="00695576">
              <w:rPr>
                <w:noProof w:val="0"/>
                <w:lang w:val="en-US" w:eastAsia="ru-RU"/>
              </w:rPr>
              <w:t xml:space="preserve"> </w:t>
            </w:r>
            <w:proofErr w:type="spellStart"/>
            <w:r w:rsidRPr="00695576">
              <w:rPr>
                <w:noProof w:val="0"/>
                <w:lang w:val="en-US" w:eastAsia="ru-RU"/>
              </w:rPr>
              <w:t>armaturile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accesoriile</w:t>
            </w:r>
            <w:proofErr w:type="spellEnd"/>
            <w:r w:rsidRPr="00695576">
              <w:rPr>
                <w:noProof w:val="0"/>
                <w:lang w:val="en-US" w:eastAsia="ru-RU"/>
              </w:rPr>
              <w:t xml:space="preserve"> </w:t>
            </w:r>
            <w:proofErr w:type="spellStart"/>
            <w:r w:rsidRPr="00695576">
              <w:rPr>
                <w:noProof w:val="0"/>
                <w:lang w:val="en-US" w:eastAsia="ru-RU"/>
              </w:rPr>
              <w:t>necesare</w:t>
            </w:r>
            <w:proofErr w:type="spellEnd"/>
            <w:r w:rsidRPr="00695576">
              <w:rPr>
                <w:noProof w:val="0"/>
                <w:lang w:val="en-US" w:eastAsia="ru-RU"/>
              </w:rPr>
              <w:t xml:space="preserve"> </w:t>
            </w:r>
            <w:proofErr w:type="spellStart"/>
            <w:r w:rsidRPr="00695576">
              <w:rPr>
                <w:noProof w:val="0"/>
                <w:lang w:val="en-US" w:eastAsia="ru-RU"/>
              </w:rPr>
              <w:t>usilor</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orice</w:t>
            </w:r>
            <w:proofErr w:type="spellEnd"/>
            <w:r w:rsidRPr="00695576">
              <w:rPr>
                <w:noProof w:val="0"/>
                <w:lang w:val="en-US" w:eastAsia="ru-RU"/>
              </w:rPr>
              <w:t xml:space="preserve"> natura la </w:t>
            </w:r>
            <w:proofErr w:type="spellStart"/>
            <w:r w:rsidRPr="00695576">
              <w:rPr>
                <w:noProof w:val="0"/>
                <w:lang w:val="en-US" w:eastAsia="ru-RU"/>
              </w:rPr>
              <w:t>constructii</w:t>
            </w:r>
            <w:proofErr w:type="spellEnd"/>
            <w:r w:rsidRPr="00695576">
              <w:rPr>
                <w:noProof w:val="0"/>
                <w:lang w:val="en-US" w:eastAsia="ru-RU"/>
              </w:rPr>
              <w:t xml:space="preserve"> cu </w:t>
            </w:r>
            <w:proofErr w:type="spellStart"/>
            <w:r w:rsidRPr="00695576">
              <w:rPr>
                <w:noProof w:val="0"/>
                <w:lang w:val="en-US" w:eastAsia="ru-RU"/>
              </w:rPr>
              <w:t>inaltimea</w:t>
            </w:r>
            <w:proofErr w:type="spellEnd"/>
            <w:r w:rsidRPr="00695576">
              <w:rPr>
                <w:noProof w:val="0"/>
                <w:lang w:val="en-US" w:eastAsia="ru-RU"/>
              </w:rPr>
              <w:t xml:space="preserve"> pina la 35 m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intr</w:t>
            </w:r>
            <w:proofErr w:type="spellEnd"/>
            <w:r w:rsidRPr="00695576">
              <w:rPr>
                <w:noProof w:val="0"/>
                <w:lang w:val="en-US" w:eastAsia="ru-RU"/>
              </w:rPr>
              <w:t xml:space="preserve">-un </w:t>
            </w:r>
            <w:proofErr w:type="spellStart"/>
            <w:r w:rsidRPr="00695576">
              <w:rPr>
                <w:noProof w:val="0"/>
                <w:lang w:val="en-US" w:eastAsia="ru-RU"/>
              </w:rPr>
              <w:t>canat</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tocului</w:t>
            </w:r>
            <w:proofErr w:type="spellEnd"/>
            <w:r w:rsidRPr="00695576">
              <w:rPr>
                <w:noProof w:val="0"/>
                <w:lang w:val="en-US" w:eastAsia="ru-RU"/>
              </w:rPr>
              <w:t xml:space="preserve"> pina la 7 </w:t>
            </w:r>
            <w:proofErr w:type="spellStart"/>
            <w:r w:rsidRPr="00695576">
              <w:rPr>
                <w:noProof w:val="0"/>
                <w:lang w:val="en-US" w:eastAsia="ru-RU"/>
              </w:rPr>
              <w:t>mp</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(2x1m x2buc)</w:t>
            </w:r>
          </w:p>
        </w:tc>
        <w:tc>
          <w:tcPr>
            <w:tcW w:w="2126" w:type="dxa"/>
            <w:tcBorders>
              <w:top w:val="single" w:sz="4" w:space="0" w:color="auto"/>
              <w:bottom w:val="single" w:sz="4" w:space="0" w:color="auto"/>
            </w:tcBorders>
            <w:vAlign w:val="center"/>
          </w:tcPr>
          <w:p w14:paraId="17F5683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CAB8349"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1AD84CAE" w14:textId="77777777" w:rsidR="00895AEB" w:rsidRPr="00695576" w:rsidRDefault="00895AEB" w:rsidP="00305B09">
            <w:pPr>
              <w:autoSpaceDE w:val="0"/>
              <w:autoSpaceDN w:val="0"/>
              <w:jc w:val="center"/>
              <w:rPr>
                <w:noProof w:val="0"/>
                <w:lang w:val="en-US" w:eastAsia="ru-RU"/>
              </w:rPr>
            </w:pPr>
          </w:p>
        </w:tc>
      </w:tr>
      <w:tr w:rsidR="00895AEB" w:rsidRPr="00695576" w14:paraId="5778D66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53C04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9048A8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6E427CD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07BBEE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FC86F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2,9200</w:t>
            </w:r>
          </w:p>
        </w:tc>
      </w:tr>
      <w:tr w:rsidR="00895AEB" w:rsidRPr="00695576" w14:paraId="42EBBD8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C68BE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F11BB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64C21C2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5BF76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D3CDCB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0,3200</w:t>
            </w:r>
          </w:p>
        </w:tc>
      </w:tr>
      <w:tr w:rsidR="00895AEB" w:rsidRPr="00695576" w14:paraId="0F0261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D1EF1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8CDBDB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2030112939150</w:t>
            </w:r>
          </w:p>
        </w:tc>
        <w:tc>
          <w:tcPr>
            <w:tcW w:w="3544" w:type="dxa"/>
            <w:tcBorders>
              <w:top w:val="nil"/>
              <w:bottom w:val="single" w:sz="2" w:space="0" w:color="auto"/>
            </w:tcBorders>
            <w:vAlign w:val="center"/>
          </w:tcPr>
          <w:p w14:paraId="67F3DB1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Usi</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gramStart"/>
            <w:r w:rsidRPr="00695576">
              <w:rPr>
                <w:noProof w:val="0"/>
                <w:sz w:val="22"/>
                <w:szCs w:val="22"/>
                <w:lang w:val="en-US" w:eastAsia="ru-RU"/>
              </w:rPr>
              <w:t>din  mase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plastice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armaturile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accesoriile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necesare</w:t>
            </w:r>
            <w:proofErr w:type="spellEnd"/>
          </w:p>
        </w:tc>
        <w:tc>
          <w:tcPr>
            <w:tcW w:w="2126" w:type="dxa"/>
            <w:tcBorders>
              <w:top w:val="nil"/>
              <w:bottom w:val="single" w:sz="2" w:space="0" w:color="auto"/>
            </w:tcBorders>
            <w:vAlign w:val="center"/>
          </w:tcPr>
          <w:p w14:paraId="1128D16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65F54F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7C87375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61890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DD22B2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62CF5D8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4844BBE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FE9199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16,0000</w:t>
            </w:r>
          </w:p>
        </w:tc>
      </w:tr>
      <w:tr w:rsidR="00895AEB" w:rsidRPr="00695576" w14:paraId="2ACD0A3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6369C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2DF1C9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2416566101572</w:t>
            </w:r>
          </w:p>
        </w:tc>
        <w:tc>
          <w:tcPr>
            <w:tcW w:w="3544" w:type="dxa"/>
            <w:tcBorders>
              <w:top w:val="nil"/>
              <w:bottom w:val="single" w:sz="2" w:space="0" w:color="auto"/>
            </w:tcBorders>
            <w:vAlign w:val="center"/>
          </w:tcPr>
          <w:p w14:paraId="44599AE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Spuma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poliuretan</w:t>
            </w:r>
            <w:proofErr w:type="spellEnd"/>
          </w:p>
        </w:tc>
        <w:tc>
          <w:tcPr>
            <w:tcW w:w="2126" w:type="dxa"/>
            <w:tcBorders>
              <w:top w:val="nil"/>
              <w:bottom w:val="single" w:sz="2" w:space="0" w:color="auto"/>
            </w:tcBorders>
            <w:vAlign w:val="center"/>
          </w:tcPr>
          <w:p w14:paraId="3C97C6D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5B4F94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0477DA5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0CC00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F2EEE2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2430226101600</w:t>
            </w:r>
          </w:p>
        </w:tc>
        <w:tc>
          <w:tcPr>
            <w:tcW w:w="3544" w:type="dxa"/>
            <w:tcBorders>
              <w:top w:val="nil"/>
              <w:bottom w:val="single" w:sz="2" w:space="0" w:color="auto"/>
            </w:tcBorders>
            <w:vAlign w:val="center"/>
          </w:tcPr>
          <w:p w14:paraId="26726D4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w:t>
            </w:r>
            <w:proofErr w:type="spellStart"/>
            <w:r w:rsidRPr="00695576">
              <w:rPr>
                <w:noProof w:val="0"/>
                <w:sz w:val="22"/>
                <w:szCs w:val="22"/>
                <w:lang w:val="en-US" w:eastAsia="ru-RU"/>
              </w:rPr>
              <w:t>siliconic</w:t>
            </w:r>
            <w:proofErr w:type="spellEnd"/>
          </w:p>
        </w:tc>
        <w:tc>
          <w:tcPr>
            <w:tcW w:w="2126" w:type="dxa"/>
            <w:tcBorders>
              <w:top w:val="nil"/>
              <w:bottom w:val="single" w:sz="2" w:space="0" w:color="auto"/>
            </w:tcBorders>
            <w:vAlign w:val="center"/>
          </w:tcPr>
          <w:p w14:paraId="0ED768A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8D7A8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0,7000</w:t>
            </w:r>
          </w:p>
        </w:tc>
      </w:tr>
      <w:tr w:rsidR="00895AEB" w:rsidRPr="00695576" w14:paraId="5E5C06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004AC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7422C0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409F0F8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3123C74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4A08D5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w:t>
            </w:r>
          </w:p>
        </w:tc>
      </w:tr>
      <w:tr w:rsidR="00895AEB" w:rsidRPr="00695576" w14:paraId="6E9E326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7E7E8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C9E66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4011106202741</w:t>
            </w:r>
          </w:p>
        </w:tc>
        <w:tc>
          <w:tcPr>
            <w:tcW w:w="3544" w:type="dxa"/>
            <w:tcBorders>
              <w:top w:val="nil"/>
              <w:bottom w:val="single" w:sz="2" w:space="0" w:color="auto"/>
            </w:tcBorders>
            <w:vAlign w:val="center"/>
          </w:tcPr>
          <w:p w14:paraId="7297D41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Energie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45AFEFF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kw</w:t>
            </w:r>
          </w:p>
        </w:tc>
        <w:tc>
          <w:tcPr>
            <w:tcW w:w="1985" w:type="dxa"/>
            <w:tcBorders>
              <w:top w:val="nil"/>
              <w:bottom w:val="single" w:sz="2" w:space="0" w:color="auto"/>
            </w:tcBorders>
            <w:vAlign w:val="center"/>
          </w:tcPr>
          <w:p w14:paraId="099685F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14BC33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00021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95E000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76330EA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FC6639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8E7EEA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0,0800</w:t>
            </w:r>
          </w:p>
        </w:tc>
      </w:tr>
      <w:tr w:rsidR="00895AEB" w:rsidRPr="00695576" w14:paraId="3525347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3152D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105</w:t>
            </w:r>
          </w:p>
        </w:tc>
        <w:tc>
          <w:tcPr>
            <w:tcW w:w="1275" w:type="dxa"/>
            <w:tcBorders>
              <w:top w:val="single" w:sz="4" w:space="0" w:color="auto"/>
              <w:bottom w:val="single" w:sz="4" w:space="0" w:color="auto"/>
            </w:tcBorders>
            <w:vAlign w:val="center"/>
          </w:tcPr>
          <w:p w14:paraId="2E7616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CK27C</w:t>
            </w:r>
          </w:p>
        </w:tc>
        <w:tc>
          <w:tcPr>
            <w:tcW w:w="3544" w:type="dxa"/>
            <w:tcBorders>
              <w:top w:val="single" w:sz="4" w:space="0" w:color="auto"/>
              <w:bottom w:val="single" w:sz="4" w:space="0" w:color="auto"/>
            </w:tcBorders>
            <w:vAlign w:val="center"/>
          </w:tcPr>
          <w:p w14:paraId="03420282"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Glasvanduri</w:t>
            </w:r>
            <w:proofErr w:type="spellEnd"/>
            <w:r w:rsidRPr="00695576">
              <w:rPr>
                <w:noProof w:val="0"/>
                <w:lang w:val="en-US" w:eastAsia="ru-RU"/>
              </w:rPr>
              <w:t xml:space="preserve"> din profile din mase </w:t>
            </w:r>
            <w:proofErr w:type="spellStart"/>
            <w:r w:rsidRPr="00695576">
              <w:rPr>
                <w:noProof w:val="0"/>
                <w:lang w:val="en-US" w:eastAsia="ru-RU"/>
              </w:rPr>
              <w:t>plastice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cu </w:t>
            </w:r>
            <w:proofErr w:type="spellStart"/>
            <w:r w:rsidRPr="00695576">
              <w:rPr>
                <w:noProof w:val="0"/>
                <w:lang w:val="en-US" w:eastAsia="ru-RU"/>
              </w:rPr>
              <w:t>inaltimi</w:t>
            </w:r>
            <w:proofErr w:type="spellEnd"/>
            <w:r w:rsidRPr="00695576">
              <w:rPr>
                <w:noProof w:val="0"/>
                <w:lang w:val="en-US" w:eastAsia="ru-RU"/>
              </w:rPr>
              <w:t xml:space="preserve"> pina la 35 m din </w:t>
            </w:r>
            <w:proofErr w:type="spellStart"/>
            <w:r w:rsidRPr="00695576">
              <w:rPr>
                <w:noProof w:val="0"/>
                <w:lang w:val="en-US" w:eastAsia="ru-RU"/>
              </w:rPr>
              <w:t>panouri</w:t>
            </w:r>
            <w:proofErr w:type="spellEnd"/>
            <w:r w:rsidRPr="00695576">
              <w:rPr>
                <w:noProof w:val="0"/>
                <w:lang w:val="en-US" w:eastAsia="ru-RU"/>
              </w:rPr>
              <w:t xml:space="preserve"> fixe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foi</w:t>
            </w:r>
            <w:proofErr w:type="spellEnd"/>
            <w:r w:rsidRPr="00695576">
              <w:rPr>
                <w:noProof w:val="0"/>
                <w:lang w:val="en-US" w:eastAsia="ru-RU"/>
              </w:rPr>
              <w:t xml:space="preserve"> de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Compartimentari</w:t>
            </w:r>
            <w:proofErr w:type="spellEnd"/>
            <w:r w:rsidRPr="00695576">
              <w:rPr>
                <w:noProof w:val="0"/>
                <w:lang w:val="en-US" w:eastAsia="ru-RU"/>
              </w:rPr>
              <w:t xml:space="preserve"> </w:t>
            </w:r>
            <w:proofErr w:type="spellStart"/>
            <w:r w:rsidRPr="00695576">
              <w:rPr>
                <w:noProof w:val="0"/>
                <w:lang w:val="en-US" w:eastAsia="ru-RU"/>
              </w:rPr>
              <w:t>sanitare</w:t>
            </w:r>
            <w:proofErr w:type="spellEnd"/>
            <w:r w:rsidRPr="00695576">
              <w:rPr>
                <w:noProof w:val="0"/>
                <w:lang w:val="en-US" w:eastAsia="ru-RU"/>
              </w:rPr>
              <w:t xml:space="preserve"> HPL,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sistem</w:t>
            </w:r>
            <w:proofErr w:type="spellEnd"/>
            <w:r w:rsidRPr="00695576">
              <w:rPr>
                <w:noProof w:val="0"/>
                <w:lang w:val="en-US" w:eastAsia="ru-RU"/>
              </w:rPr>
              <w:t xml:space="preserve"> </w:t>
            </w:r>
            <w:proofErr w:type="spellStart"/>
            <w:r w:rsidRPr="00695576">
              <w:rPr>
                <w:noProof w:val="0"/>
                <w:lang w:val="en-US" w:eastAsia="ru-RU"/>
              </w:rPr>
              <w:t>prindere</w:t>
            </w:r>
            <w:proofErr w:type="spellEnd"/>
            <w:r w:rsidRPr="00695576">
              <w:rPr>
                <w:noProof w:val="0"/>
                <w:lang w:val="en-US" w:eastAsia="ru-RU"/>
              </w:rPr>
              <w:t xml:space="preserve"> inox, </w:t>
            </w:r>
            <w:proofErr w:type="spellStart"/>
            <w:r w:rsidRPr="00695576">
              <w:rPr>
                <w:noProof w:val="0"/>
                <w:lang w:val="en-US" w:eastAsia="ru-RU"/>
              </w:rPr>
              <w:t>culoarea</w:t>
            </w:r>
            <w:proofErr w:type="spellEnd"/>
            <w:r w:rsidRPr="00695576">
              <w:rPr>
                <w:noProof w:val="0"/>
                <w:lang w:val="en-US" w:eastAsia="ru-RU"/>
              </w:rPr>
              <w:t xml:space="preserve"> </w:t>
            </w:r>
            <w:proofErr w:type="spellStart"/>
            <w:r w:rsidRPr="00695576">
              <w:rPr>
                <w:noProof w:val="0"/>
                <w:lang w:val="en-US" w:eastAsia="ru-RU"/>
              </w:rPr>
              <w:t>coordonat</w:t>
            </w:r>
            <w:proofErr w:type="spellEnd"/>
            <w:r w:rsidRPr="00695576">
              <w:rPr>
                <w:noProof w:val="0"/>
                <w:lang w:val="en-US" w:eastAsia="ru-RU"/>
              </w:rPr>
              <w:t xml:space="preserve"> cu </w:t>
            </w:r>
            <w:proofErr w:type="spellStart"/>
            <w:r w:rsidRPr="00695576">
              <w:rPr>
                <w:noProof w:val="0"/>
                <w:lang w:val="en-US" w:eastAsia="ru-RU"/>
              </w:rPr>
              <w:t>beneficiarul</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1666DEB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37BC44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13,0000</w:t>
            </w:r>
          </w:p>
          <w:p w14:paraId="3E2539BF" w14:textId="77777777" w:rsidR="00895AEB" w:rsidRPr="00695576" w:rsidRDefault="00895AEB" w:rsidP="00305B09">
            <w:pPr>
              <w:autoSpaceDE w:val="0"/>
              <w:autoSpaceDN w:val="0"/>
              <w:jc w:val="center"/>
              <w:rPr>
                <w:noProof w:val="0"/>
                <w:lang w:val="en-US" w:eastAsia="ru-RU"/>
              </w:rPr>
            </w:pPr>
          </w:p>
        </w:tc>
      </w:tr>
      <w:tr w:rsidR="00895AEB" w:rsidRPr="00695576" w14:paraId="35DFF8C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59CE0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340FF5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4F90739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73AE35A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D4E09E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13,6500</w:t>
            </w:r>
          </w:p>
        </w:tc>
      </w:tr>
      <w:tr w:rsidR="00895AEB" w:rsidRPr="00695576" w14:paraId="4D07659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58CEB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5FF91E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88C5C8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BC751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89667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0,6500</w:t>
            </w:r>
          </w:p>
        </w:tc>
      </w:tr>
      <w:tr w:rsidR="00895AEB" w:rsidRPr="00695576" w14:paraId="4A8C41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FD1752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1871E9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2030112951150</w:t>
            </w:r>
          </w:p>
        </w:tc>
        <w:tc>
          <w:tcPr>
            <w:tcW w:w="3544" w:type="dxa"/>
            <w:tcBorders>
              <w:top w:val="nil"/>
              <w:bottom w:val="single" w:sz="2" w:space="0" w:color="auto"/>
            </w:tcBorders>
            <w:vAlign w:val="center"/>
          </w:tcPr>
          <w:p w14:paraId="07ADA27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Compartimentari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sanitare</w:t>
            </w:r>
            <w:proofErr w:type="spellEnd"/>
            <w:r w:rsidRPr="00695576">
              <w:rPr>
                <w:noProof w:val="0"/>
                <w:sz w:val="22"/>
                <w:szCs w:val="22"/>
                <w:lang w:val="en-US" w:eastAsia="ru-RU"/>
              </w:rPr>
              <w:t xml:space="preserve"> HPL</w:t>
            </w:r>
          </w:p>
        </w:tc>
        <w:tc>
          <w:tcPr>
            <w:tcW w:w="2126" w:type="dxa"/>
            <w:tcBorders>
              <w:top w:val="nil"/>
              <w:bottom w:val="single" w:sz="2" w:space="0" w:color="auto"/>
            </w:tcBorders>
            <w:vAlign w:val="center"/>
          </w:tcPr>
          <w:p w14:paraId="2B3F2C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31A60E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13,0000</w:t>
            </w:r>
          </w:p>
        </w:tc>
      </w:tr>
      <w:tr w:rsidR="00895AEB" w:rsidRPr="00695576" w14:paraId="5AD780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AA840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596A9A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7FF7213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46C3337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99B03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39,0000</w:t>
            </w:r>
          </w:p>
        </w:tc>
      </w:tr>
      <w:tr w:rsidR="00895AEB" w:rsidRPr="00695576" w14:paraId="21340C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5AD3A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F76252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2416566101572</w:t>
            </w:r>
          </w:p>
        </w:tc>
        <w:tc>
          <w:tcPr>
            <w:tcW w:w="3544" w:type="dxa"/>
            <w:tcBorders>
              <w:top w:val="nil"/>
              <w:bottom w:val="single" w:sz="2" w:space="0" w:color="auto"/>
            </w:tcBorders>
            <w:vAlign w:val="center"/>
          </w:tcPr>
          <w:p w14:paraId="227B21B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Spuma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poliuretan</w:t>
            </w:r>
            <w:proofErr w:type="spellEnd"/>
          </w:p>
        </w:tc>
        <w:tc>
          <w:tcPr>
            <w:tcW w:w="2126" w:type="dxa"/>
            <w:tcBorders>
              <w:top w:val="nil"/>
              <w:bottom w:val="single" w:sz="2" w:space="0" w:color="auto"/>
            </w:tcBorders>
            <w:vAlign w:val="center"/>
          </w:tcPr>
          <w:p w14:paraId="68C8D19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B1CF6C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2,7300</w:t>
            </w:r>
          </w:p>
        </w:tc>
      </w:tr>
      <w:tr w:rsidR="00895AEB" w:rsidRPr="00695576" w14:paraId="4C78ECD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C6087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C40106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2430226101600</w:t>
            </w:r>
          </w:p>
        </w:tc>
        <w:tc>
          <w:tcPr>
            <w:tcW w:w="3544" w:type="dxa"/>
            <w:tcBorders>
              <w:top w:val="nil"/>
              <w:bottom w:val="single" w:sz="2" w:space="0" w:color="auto"/>
            </w:tcBorders>
            <w:vAlign w:val="center"/>
          </w:tcPr>
          <w:p w14:paraId="60C12DD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w:t>
            </w:r>
            <w:proofErr w:type="spellStart"/>
            <w:r w:rsidRPr="00695576">
              <w:rPr>
                <w:noProof w:val="0"/>
                <w:sz w:val="22"/>
                <w:szCs w:val="22"/>
                <w:lang w:val="en-US" w:eastAsia="ru-RU"/>
              </w:rPr>
              <w:t>siliconic</w:t>
            </w:r>
            <w:proofErr w:type="spellEnd"/>
          </w:p>
        </w:tc>
        <w:tc>
          <w:tcPr>
            <w:tcW w:w="2126" w:type="dxa"/>
            <w:tcBorders>
              <w:top w:val="nil"/>
              <w:bottom w:val="single" w:sz="2" w:space="0" w:color="auto"/>
            </w:tcBorders>
            <w:vAlign w:val="center"/>
          </w:tcPr>
          <w:p w14:paraId="6E0820F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8E6773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0,9490</w:t>
            </w:r>
          </w:p>
        </w:tc>
      </w:tr>
      <w:tr w:rsidR="00895AEB" w:rsidRPr="00695576" w14:paraId="44A1DC3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240A1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FA30CF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6D350A9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26E418C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79831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6,5000</w:t>
            </w:r>
          </w:p>
        </w:tc>
      </w:tr>
      <w:tr w:rsidR="00895AEB" w:rsidRPr="00695576" w14:paraId="2A1069B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88FA6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1FBEB0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4011106202741</w:t>
            </w:r>
          </w:p>
        </w:tc>
        <w:tc>
          <w:tcPr>
            <w:tcW w:w="3544" w:type="dxa"/>
            <w:tcBorders>
              <w:top w:val="nil"/>
              <w:bottom w:val="single" w:sz="2" w:space="0" w:color="auto"/>
            </w:tcBorders>
            <w:vAlign w:val="center"/>
          </w:tcPr>
          <w:p w14:paraId="68747E0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Energie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5813B09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kw</w:t>
            </w:r>
          </w:p>
        </w:tc>
        <w:tc>
          <w:tcPr>
            <w:tcW w:w="1985" w:type="dxa"/>
            <w:tcBorders>
              <w:top w:val="nil"/>
              <w:bottom w:val="single" w:sz="2" w:space="0" w:color="auto"/>
            </w:tcBorders>
            <w:vAlign w:val="center"/>
          </w:tcPr>
          <w:p w14:paraId="0669F60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5,2000</w:t>
            </w:r>
          </w:p>
        </w:tc>
      </w:tr>
      <w:tr w:rsidR="00895AEB" w:rsidRPr="00695576" w14:paraId="0C4122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52B3B4D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532E955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4" w:space="0" w:color="auto"/>
            </w:tcBorders>
            <w:vAlign w:val="center"/>
          </w:tcPr>
          <w:p w14:paraId="3D25267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4" w:space="0" w:color="auto"/>
            </w:tcBorders>
            <w:vAlign w:val="center"/>
          </w:tcPr>
          <w:p w14:paraId="554286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4" w:space="0" w:color="auto"/>
            </w:tcBorders>
            <w:vAlign w:val="center"/>
          </w:tcPr>
          <w:p w14:paraId="742D63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0,2600</w:t>
            </w:r>
          </w:p>
        </w:tc>
      </w:tr>
      <w:tr w:rsidR="00895AEB" w:rsidRPr="00695576" w14:paraId="54BD57A2" w14:textId="77777777" w:rsidTr="00305B09">
        <w:tblPrEx>
          <w:tblBorders>
            <w:left w:val="single" w:sz="6" w:space="0" w:color="auto"/>
            <w:right w:val="single" w:sz="6" w:space="0" w:color="auto"/>
            <w:insideV w:val="single" w:sz="6" w:space="0" w:color="auto"/>
          </w:tblBorders>
          <w:tblCellMar>
            <w:left w:w="107" w:type="dxa"/>
            <w:right w:w="107" w:type="dxa"/>
          </w:tblCellMar>
        </w:tblPrEx>
        <w:trPr>
          <w:trHeight w:val="55"/>
        </w:trPr>
        <w:tc>
          <w:tcPr>
            <w:tcW w:w="1277" w:type="dxa"/>
            <w:tcBorders>
              <w:top w:val="single" w:sz="4" w:space="0" w:color="auto"/>
              <w:left w:val="single" w:sz="4" w:space="0" w:color="auto"/>
              <w:bottom w:val="single" w:sz="4" w:space="0" w:color="auto"/>
              <w:right w:val="single" w:sz="4" w:space="0" w:color="auto"/>
            </w:tcBorders>
          </w:tcPr>
          <w:p w14:paraId="39DE6B3A"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4C45D40"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C3A172D"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7B97D24A"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A6B62E3" w14:textId="77777777" w:rsidR="00895AEB" w:rsidRPr="00695576" w:rsidRDefault="00895AEB" w:rsidP="00305B09">
            <w:pPr>
              <w:autoSpaceDE w:val="0"/>
              <w:autoSpaceDN w:val="0"/>
              <w:rPr>
                <w:noProof w:val="0"/>
                <w:lang w:val="en-US" w:eastAsia="ru-RU"/>
              </w:rPr>
            </w:pPr>
          </w:p>
        </w:tc>
      </w:tr>
      <w:tr w:rsidR="00895AEB" w:rsidRPr="00695576" w14:paraId="708E34B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ED7D264"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8AF3FCA"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62EECCB"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413EFB5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283E13E6" w14:textId="77777777" w:rsidR="00895AEB" w:rsidRPr="00695576" w:rsidRDefault="00895AEB" w:rsidP="00305B09">
            <w:pPr>
              <w:autoSpaceDE w:val="0"/>
              <w:autoSpaceDN w:val="0"/>
              <w:rPr>
                <w:noProof w:val="0"/>
                <w:lang w:val="en-US" w:eastAsia="ru-RU"/>
              </w:rPr>
            </w:pPr>
          </w:p>
        </w:tc>
      </w:tr>
      <w:tr w:rsidR="00895AEB" w:rsidRPr="00695576" w14:paraId="77A9A9E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A8972B4"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602209C"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AA9C382"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1DBE2CF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23CFD84C" w14:textId="77777777" w:rsidR="00895AEB" w:rsidRPr="00695576" w:rsidRDefault="00895AEB" w:rsidP="00305B09">
            <w:pPr>
              <w:autoSpaceDE w:val="0"/>
              <w:autoSpaceDN w:val="0"/>
              <w:rPr>
                <w:noProof w:val="0"/>
                <w:lang w:val="en-US" w:eastAsia="ru-RU"/>
              </w:rPr>
            </w:pPr>
          </w:p>
        </w:tc>
      </w:tr>
      <w:tr w:rsidR="00895AEB" w:rsidRPr="00695576" w14:paraId="1D1698B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2E8225E"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E7B3801"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8205F9F"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4D0127C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405F24E1" w14:textId="77777777" w:rsidR="00895AEB" w:rsidRPr="00695576" w:rsidRDefault="00895AEB" w:rsidP="00305B09">
            <w:pPr>
              <w:autoSpaceDE w:val="0"/>
              <w:autoSpaceDN w:val="0"/>
              <w:rPr>
                <w:noProof w:val="0"/>
                <w:lang w:val="en-US" w:eastAsia="ru-RU"/>
              </w:rPr>
            </w:pPr>
          </w:p>
        </w:tc>
      </w:tr>
      <w:tr w:rsidR="00895AEB" w:rsidRPr="00695576" w14:paraId="2D84592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6EC86AF"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AF7ACE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AB0349D"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64DF550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66CEFB1C" w14:textId="77777777" w:rsidR="00895AEB" w:rsidRPr="00695576" w:rsidRDefault="00895AEB" w:rsidP="00305B09">
            <w:pPr>
              <w:autoSpaceDE w:val="0"/>
              <w:autoSpaceDN w:val="0"/>
              <w:rPr>
                <w:noProof w:val="0"/>
                <w:lang w:val="en-US" w:eastAsia="ru-RU"/>
              </w:rPr>
            </w:pPr>
          </w:p>
        </w:tc>
      </w:tr>
      <w:tr w:rsidR="00895AEB" w:rsidRPr="00695576" w14:paraId="3D63AD4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95C3FC6"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3076146"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D2BAC2B"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0F78E3A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2BC19AFD" w14:textId="77777777" w:rsidR="00895AEB" w:rsidRPr="00695576" w:rsidRDefault="00895AEB" w:rsidP="00305B09">
            <w:pPr>
              <w:autoSpaceDE w:val="0"/>
              <w:autoSpaceDN w:val="0"/>
              <w:rPr>
                <w:noProof w:val="0"/>
                <w:lang w:val="en-US" w:eastAsia="ru-RU"/>
              </w:rPr>
            </w:pPr>
          </w:p>
        </w:tc>
      </w:tr>
      <w:tr w:rsidR="00895AEB" w:rsidRPr="00695576" w14:paraId="264901D9"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33FB870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37842FA"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7AE6170"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Timplarie</w:t>
            </w:r>
            <w:proofErr w:type="spellEnd"/>
          </w:p>
          <w:p w14:paraId="07DCDFC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3F80AF54"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6D2F68B" w14:textId="77777777" w:rsidR="00895AEB" w:rsidRPr="00695576" w:rsidRDefault="00895AEB" w:rsidP="00305B09">
            <w:pPr>
              <w:autoSpaceDE w:val="0"/>
              <w:autoSpaceDN w:val="0"/>
              <w:rPr>
                <w:noProof w:val="0"/>
                <w:lang w:val="en-US" w:eastAsia="ru-RU"/>
              </w:rPr>
            </w:pPr>
          </w:p>
        </w:tc>
      </w:tr>
      <w:tr w:rsidR="00895AEB" w:rsidRPr="00695576" w14:paraId="6D2FE8F7"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59D8A305"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66F2D1B4"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0C63CCE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2.3.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6BB8333F"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1492F1B9"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6450072B" w14:textId="77777777" w:rsidR="00895AEB" w:rsidRPr="00695576" w:rsidRDefault="00895AEB" w:rsidP="00305B09">
            <w:pPr>
              <w:autoSpaceDE w:val="0"/>
              <w:autoSpaceDN w:val="0"/>
              <w:rPr>
                <w:noProof w:val="0"/>
                <w:lang w:val="en-US" w:eastAsia="ru-RU"/>
              </w:rPr>
            </w:pPr>
          </w:p>
        </w:tc>
      </w:tr>
      <w:tr w:rsidR="00895AEB" w:rsidRPr="00695576" w14:paraId="679709B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2093E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106</w:t>
            </w:r>
          </w:p>
        </w:tc>
        <w:tc>
          <w:tcPr>
            <w:tcW w:w="1275" w:type="dxa"/>
            <w:tcBorders>
              <w:top w:val="single" w:sz="4" w:space="0" w:color="auto"/>
              <w:bottom w:val="single" w:sz="4" w:space="0" w:color="auto"/>
            </w:tcBorders>
            <w:vAlign w:val="center"/>
          </w:tcPr>
          <w:p w14:paraId="17B338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RpEE24A</w:t>
            </w:r>
          </w:p>
        </w:tc>
        <w:tc>
          <w:tcPr>
            <w:tcW w:w="3544" w:type="dxa"/>
            <w:tcBorders>
              <w:top w:val="single" w:sz="4" w:space="0" w:color="auto"/>
              <w:bottom w:val="single" w:sz="4" w:space="0" w:color="auto"/>
            </w:tcBorders>
            <w:vAlign w:val="center"/>
          </w:tcPr>
          <w:p w14:paraId="518EDDD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aparatelor</w:t>
            </w:r>
            <w:proofErr w:type="spellEnd"/>
            <w:r w:rsidRPr="00695576">
              <w:rPr>
                <w:noProof w:val="0"/>
                <w:lang w:val="en-US" w:eastAsia="ru-RU"/>
              </w:rPr>
              <w:t xml:space="preserve"> </w:t>
            </w:r>
            <w:proofErr w:type="spellStart"/>
            <w:r w:rsidRPr="00695576">
              <w:rPr>
                <w:noProof w:val="0"/>
                <w:lang w:val="en-US" w:eastAsia="ru-RU"/>
              </w:rPr>
              <w:t>electrice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curent</w:t>
            </w:r>
            <w:proofErr w:type="spellEnd"/>
            <w:r w:rsidRPr="00695576">
              <w:rPr>
                <w:noProof w:val="0"/>
                <w:lang w:val="en-US" w:eastAsia="ru-RU"/>
              </w:rPr>
              <w:t xml:space="preserve"> </w:t>
            </w:r>
            <w:proofErr w:type="gramStart"/>
            <w:r w:rsidRPr="00695576">
              <w:rPr>
                <w:noProof w:val="0"/>
                <w:lang w:val="en-US" w:eastAsia="ru-RU"/>
              </w:rPr>
              <w:t>tari :</w:t>
            </w:r>
            <w:proofErr w:type="gramEnd"/>
            <w:r w:rsidRPr="00695576">
              <w:rPr>
                <w:noProof w:val="0"/>
                <w:lang w:val="en-US" w:eastAsia="ru-RU"/>
              </w:rPr>
              <w:t xml:space="preserve"> </w:t>
            </w:r>
            <w:proofErr w:type="spellStart"/>
            <w:r w:rsidRPr="00695576">
              <w:rPr>
                <w:noProof w:val="0"/>
                <w:lang w:val="en-US" w:eastAsia="ru-RU"/>
              </w:rPr>
              <w:t>unipolare</w:t>
            </w:r>
            <w:proofErr w:type="spellEnd"/>
            <w:r w:rsidRPr="00695576">
              <w:rPr>
                <w:noProof w:val="0"/>
                <w:lang w:val="en-US" w:eastAsia="ru-RU"/>
              </w:rPr>
              <w:t xml:space="preserve"> (</w:t>
            </w:r>
            <w:proofErr w:type="spellStart"/>
            <w:r w:rsidRPr="00695576">
              <w:rPr>
                <w:noProof w:val="0"/>
                <w:lang w:val="en-US" w:eastAsia="ru-RU"/>
              </w:rPr>
              <w:t>prize,intrerupatoare</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70E2151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C4F065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6EB31770" w14:textId="77777777" w:rsidR="00895AEB" w:rsidRPr="00695576" w:rsidRDefault="00895AEB" w:rsidP="00305B09">
            <w:pPr>
              <w:autoSpaceDE w:val="0"/>
              <w:autoSpaceDN w:val="0"/>
              <w:jc w:val="center"/>
              <w:rPr>
                <w:noProof w:val="0"/>
                <w:lang w:val="en-US" w:eastAsia="ru-RU"/>
              </w:rPr>
            </w:pPr>
          </w:p>
        </w:tc>
      </w:tr>
      <w:tr w:rsidR="00895AEB" w:rsidRPr="00695576" w14:paraId="31B5596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5D80C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62272C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129A8C1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4DFC5C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57417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0,2400</w:t>
            </w:r>
          </w:p>
        </w:tc>
      </w:tr>
      <w:tr w:rsidR="00895AEB" w:rsidRPr="00695576" w14:paraId="38C0C45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5343D4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107</w:t>
            </w:r>
          </w:p>
        </w:tc>
        <w:tc>
          <w:tcPr>
            <w:tcW w:w="1275" w:type="dxa"/>
            <w:tcBorders>
              <w:top w:val="single" w:sz="4" w:space="0" w:color="auto"/>
              <w:bottom w:val="single" w:sz="4" w:space="0" w:color="auto"/>
            </w:tcBorders>
            <w:vAlign w:val="center"/>
          </w:tcPr>
          <w:p w14:paraId="101EC9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RpEF23A</w:t>
            </w:r>
          </w:p>
        </w:tc>
        <w:tc>
          <w:tcPr>
            <w:tcW w:w="3544" w:type="dxa"/>
            <w:tcBorders>
              <w:top w:val="single" w:sz="4" w:space="0" w:color="auto"/>
              <w:bottom w:val="single" w:sz="4" w:space="0" w:color="auto"/>
            </w:tcBorders>
            <w:vAlign w:val="center"/>
          </w:tcPr>
          <w:p w14:paraId="081A44A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de </w:t>
            </w:r>
            <w:proofErr w:type="spellStart"/>
            <w:r w:rsidRPr="00695576">
              <w:rPr>
                <w:noProof w:val="0"/>
                <w:lang w:val="en-US" w:eastAsia="ru-RU"/>
              </w:rPr>
              <w:t>corpuri</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orice</w:t>
            </w:r>
            <w:proofErr w:type="spellEnd"/>
            <w:r w:rsidRPr="00695576">
              <w:rPr>
                <w:noProof w:val="0"/>
                <w:lang w:val="en-US" w:eastAsia="ru-RU"/>
              </w:rPr>
              <w:t xml:space="preserve"> tip, </w:t>
            </w:r>
            <w:proofErr w:type="spellStart"/>
            <w:r w:rsidRPr="00695576">
              <w:rPr>
                <w:noProof w:val="0"/>
                <w:lang w:val="en-US" w:eastAsia="ru-RU"/>
              </w:rPr>
              <w:t>inclisiv</w:t>
            </w:r>
            <w:proofErr w:type="spellEnd"/>
            <w:r w:rsidRPr="00695576">
              <w:rPr>
                <w:noProof w:val="0"/>
                <w:lang w:val="en-US" w:eastAsia="ru-RU"/>
              </w:rPr>
              <w:t xml:space="preserve"> </w:t>
            </w:r>
            <w:proofErr w:type="spellStart"/>
            <w:r w:rsidRPr="00695576">
              <w:rPr>
                <w:noProof w:val="0"/>
                <w:lang w:val="en-US" w:eastAsia="ru-RU"/>
              </w:rPr>
              <w:t>tijele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globurile</w:t>
            </w:r>
            <w:proofErr w:type="spellEnd"/>
          </w:p>
        </w:tc>
        <w:tc>
          <w:tcPr>
            <w:tcW w:w="2126" w:type="dxa"/>
            <w:tcBorders>
              <w:top w:val="single" w:sz="4" w:space="0" w:color="auto"/>
              <w:bottom w:val="single" w:sz="4" w:space="0" w:color="auto"/>
            </w:tcBorders>
            <w:vAlign w:val="center"/>
          </w:tcPr>
          <w:p w14:paraId="72C9B12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E9E4597"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58E087A6" w14:textId="77777777" w:rsidR="00895AEB" w:rsidRPr="00695576" w:rsidRDefault="00895AEB" w:rsidP="00305B09">
            <w:pPr>
              <w:autoSpaceDE w:val="0"/>
              <w:autoSpaceDN w:val="0"/>
              <w:jc w:val="center"/>
              <w:rPr>
                <w:noProof w:val="0"/>
                <w:lang w:val="en-US" w:eastAsia="ru-RU"/>
              </w:rPr>
            </w:pPr>
          </w:p>
        </w:tc>
      </w:tr>
      <w:tr w:rsidR="00895AEB" w:rsidRPr="00695576" w14:paraId="752917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384F8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9501B2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212D8B1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6B3DE3D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05AC4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0,4400</w:t>
            </w:r>
          </w:p>
        </w:tc>
      </w:tr>
      <w:tr w:rsidR="00895AEB" w:rsidRPr="00695576" w14:paraId="6FEC373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46D36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w:t>
            </w:r>
          </w:p>
        </w:tc>
        <w:tc>
          <w:tcPr>
            <w:tcW w:w="1275" w:type="dxa"/>
            <w:tcBorders>
              <w:top w:val="single" w:sz="4" w:space="0" w:color="auto"/>
              <w:bottom w:val="single" w:sz="4" w:space="0" w:color="auto"/>
            </w:tcBorders>
            <w:vAlign w:val="center"/>
          </w:tcPr>
          <w:p w14:paraId="2CC382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08-02-409-1</w:t>
            </w:r>
          </w:p>
        </w:tc>
        <w:tc>
          <w:tcPr>
            <w:tcW w:w="3544" w:type="dxa"/>
            <w:tcBorders>
              <w:top w:val="single" w:sz="4" w:space="0" w:color="auto"/>
              <w:bottom w:val="single" w:sz="4" w:space="0" w:color="auto"/>
            </w:tcBorders>
            <w:vAlign w:val="center"/>
          </w:tcPr>
          <w:p w14:paraId="6383D67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w:t>
            </w:r>
            <w:proofErr w:type="spellStart"/>
            <w:r w:rsidRPr="00695576">
              <w:rPr>
                <w:noProof w:val="0"/>
                <w:lang w:val="en-US" w:eastAsia="ru-RU"/>
              </w:rPr>
              <w:t>vinilplast</w:t>
            </w:r>
            <w:proofErr w:type="spellEnd"/>
            <w:r w:rsidRPr="00695576">
              <w:rPr>
                <w:noProof w:val="0"/>
                <w:lang w:val="en-US" w:eastAsia="ru-RU"/>
              </w:rPr>
              <w:t xml:space="preserve"> pe </w:t>
            </w:r>
            <w:proofErr w:type="spellStart"/>
            <w:r w:rsidRPr="00695576">
              <w:rPr>
                <w:noProof w:val="0"/>
                <w:lang w:val="en-US" w:eastAsia="ru-RU"/>
              </w:rPr>
              <w:t>contructii</w:t>
            </w:r>
            <w:proofErr w:type="spellEnd"/>
            <w:r w:rsidRPr="00695576">
              <w:rPr>
                <w:noProof w:val="0"/>
                <w:lang w:val="en-US" w:eastAsia="ru-RU"/>
              </w:rPr>
              <w:t xml:space="preserve"> </w:t>
            </w:r>
            <w:proofErr w:type="spellStart"/>
            <w:r w:rsidRPr="00695576">
              <w:rPr>
                <w:noProof w:val="0"/>
                <w:lang w:val="en-US" w:eastAsia="ru-RU"/>
              </w:rPr>
              <w:t>instalate</w:t>
            </w:r>
            <w:proofErr w:type="spellEnd"/>
            <w:r w:rsidRPr="00695576">
              <w:rPr>
                <w:noProof w:val="0"/>
                <w:lang w:val="en-US" w:eastAsia="ru-RU"/>
              </w:rPr>
              <w:t xml:space="preserve">, pe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fixare</w:t>
            </w:r>
            <w:proofErr w:type="spellEnd"/>
            <w:r w:rsidRPr="00695576">
              <w:rPr>
                <w:noProof w:val="0"/>
                <w:lang w:val="en-US" w:eastAsia="ru-RU"/>
              </w:rPr>
              <w:t xml:space="preserve"> cu </w:t>
            </w:r>
            <w:proofErr w:type="spellStart"/>
            <w:r w:rsidRPr="00695576">
              <w:rPr>
                <w:noProof w:val="0"/>
                <w:lang w:val="en-US" w:eastAsia="ru-RU"/>
              </w:rPr>
              <w:t>scoabe</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pina la 25 mm</w:t>
            </w:r>
          </w:p>
        </w:tc>
        <w:tc>
          <w:tcPr>
            <w:tcW w:w="2126" w:type="dxa"/>
            <w:tcBorders>
              <w:top w:val="single" w:sz="4" w:space="0" w:color="auto"/>
              <w:bottom w:val="single" w:sz="4" w:space="0" w:color="auto"/>
            </w:tcBorders>
            <w:vAlign w:val="center"/>
          </w:tcPr>
          <w:p w14:paraId="53C71E1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18DA658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0,4500</w:t>
            </w:r>
          </w:p>
          <w:p w14:paraId="0D758140" w14:textId="77777777" w:rsidR="00895AEB" w:rsidRPr="00695576" w:rsidRDefault="00895AEB" w:rsidP="00305B09">
            <w:pPr>
              <w:autoSpaceDE w:val="0"/>
              <w:autoSpaceDN w:val="0"/>
              <w:jc w:val="center"/>
              <w:rPr>
                <w:noProof w:val="0"/>
                <w:lang w:val="en-US" w:eastAsia="ru-RU"/>
              </w:rPr>
            </w:pPr>
          </w:p>
        </w:tc>
      </w:tr>
      <w:tr w:rsidR="00895AEB" w:rsidRPr="00695576" w14:paraId="645C27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40FE17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049AF5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25D90C1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12B122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091CC6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10,7100</w:t>
            </w:r>
          </w:p>
        </w:tc>
      </w:tr>
      <w:tr w:rsidR="00895AEB" w:rsidRPr="00695576" w14:paraId="02E59C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7456A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2D67A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1010813</w:t>
            </w:r>
          </w:p>
        </w:tc>
        <w:tc>
          <w:tcPr>
            <w:tcW w:w="3544" w:type="dxa"/>
            <w:tcBorders>
              <w:top w:val="nil"/>
              <w:bottom w:val="single" w:sz="2" w:space="0" w:color="auto"/>
            </w:tcBorders>
            <w:vAlign w:val="center"/>
          </w:tcPr>
          <w:p w14:paraId="38EDB4A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Sirma</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otel</w:t>
            </w:r>
            <w:proofErr w:type="spellEnd"/>
            <w:r w:rsidRPr="00695576">
              <w:rPr>
                <w:noProof w:val="0"/>
                <w:sz w:val="22"/>
                <w:szCs w:val="22"/>
                <w:lang w:val="en-US" w:eastAsia="ru-RU"/>
              </w:rPr>
              <w:t xml:space="preserve"> cu carbon </w:t>
            </w:r>
            <w:proofErr w:type="spellStart"/>
            <w:r w:rsidRPr="00695576">
              <w:rPr>
                <w:noProof w:val="0"/>
                <w:sz w:val="22"/>
                <w:szCs w:val="22"/>
                <w:lang w:val="en-US" w:eastAsia="ru-RU"/>
              </w:rPr>
              <w:t>redus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diferite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destinatii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zincata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diametru</w:t>
            </w:r>
            <w:proofErr w:type="spellEnd"/>
            <w:r w:rsidRPr="00695576">
              <w:rPr>
                <w:noProof w:val="0"/>
                <w:sz w:val="22"/>
                <w:szCs w:val="22"/>
                <w:lang w:val="en-US" w:eastAsia="ru-RU"/>
              </w:rPr>
              <w:t xml:space="preserve"> 3,0 mm</w:t>
            </w:r>
          </w:p>
        </w:tc>
        <w:tc>
          <w:tcPr>
            <w:tcW w:w="2126" w:type="dxa"/>
            <w:tcBorders>
              <w:top w:val="nil"/>
              <w:bottom w:val="single" w:sz="2" w:space="0" w:color="auto"/>
            </w:tcBorders>
            <w:vAlign w:val="center"/>
          </w:tcPr>
          <w:p w14:paraId="1239303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36FC2A0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0,0009</w:t>
            </w:r>
          </w:p>
        </w:tc>
      </w:tr>
      <w:tr w:rsidR="00895AEB" w:rsidRPr="00695576" w14:paraId="4691B8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C3C00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9AB39B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1011924</w:t>
            </w:r>
          </w:p>
        </w:tc>
        <w:tc>
          <w:tcPr>
            <w:tcW w:w="3544" w:type="dxa"/>
            <w:tcBorders>
              <w:top w:val="nil"/>
              <w:bottom w:val="single" w:sz="2" w:space="0" w:color="auto"/>
            </w:tcBorders>
            <w:vAlign w:val="center"/>
          </w:tcPr>
          <w:p w14:paraId="58D1280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Electrozi</w:t>
            </w:r>
            <w:proofErr w:type="spellEnd"/>
            <w:r w:rsidRPr="00695576">
              <w:rPr>
                <w:noProof w:val="0"/>
                <w:sz w:val="22"/>
                <w:szCs w:val="22"/>
                <w:lang w:val="en-US" w:eastAsia="ru-RU"/>
              </w:rPr>
              <w:t xml:space="preserve"> Э42А, </w:t>
            </w:r>
            <w:proofErr w:type="spellStart"/>
            <w:r w:rsidRPr="00695576">
              <w:rPr>
                <w:noProof w:val="0"/>
                <w:sz w:val="22"/>
                <w:szCs w:val="22"/>
                <w:lang w:val="en-US" w:eastAsia="ru-RU"/>
              </w:rPr>
              <w:t>diametru</w:t>
            </w:r>
            <w:proofErr w:type="spellEnd"/>
            <w:r w:rsidRPr="00695576">
              <w:rPr>
                <w:noProof w:val="0"/>
                <w:sz w:val="22"/>
                <w:szCs w:val="22"/>
                <w:lang w:val="en-US" w:eastAsia="ru-RU"/>
              </w:rPr>
              <w:t xml:space="preserve"> 4 mm </w:t>
            </w:r>
          </w:p>
        </w:tc>
        <w:tc>
          <w:tcPr>
            <w:tcW w:w="2126" w:type="dxa"/>
            <w:tcBorders>
              <w:top w:val="nil"/>
              <w:bottom w:val="single" w:sz="2" w:space="0" w:color="auto"/>
            </w:tcBorders>
            <w:vAlign w:val="center"/>
          </w:tcPr>
          <w:p w14:paraId="6AF937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5C5F6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0,4320</w:t>
            </w:r>
          </w:p>
        </w:tc>
      </w:tr>
      <w:tr w:rsidR="00895AEB" w:rsidRPr="00695576" w14:paraId="082D11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5EEE0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7DE1D8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1019100</w:t>
            </w:r>
          </w:p>
        </w:tc>
        <w:tc>
          <w:tcPr>
            <w:tcW w:w="3544" w:type="dxa"/>
            <w:tcBorders>
              <w:top w:val="nil"/>
              <w:bottom w:val="single" w:sz="2" w:space="0" w:color="auto"/>
            </w:tcBorders>
            <w:vAlign w:val="center"/>
          </w:tcPr>
          <w:p w14:paraId="7F1F39C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Cartus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impuscat</w:t>
            </w:r>
            <w:proofErr w:type="spellEnd"/>
          </w:p>
        </w:tc>
        <w:tc>
          <w:tcPr>
            <w:tcW w:w="2126" w:type="dxa"/>
            <w:tcBorders>
              <w:top w:val="nil"/>
              <w:bottom w:val="single" w:sz="2" w:space="0" w:color="auto"/>
            </w:tcBorders>
            <w:vAlign w:val="center"/>
          </w:tcPr>
          <w:p w14:paraId="6BF8658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35CBF8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6,0300</w:t>
            </w:r>
          </w:p>
        </w:tc>
      </w:tr>
      <w:tr w:rsidR="00895AEB" w:rsidRPr="00695576" w14:paraId="78A39AE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15E0E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60F68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1019109</w:t>
            </w:r>
          </w:p>
        </w:tc>
        <w:tc>
          <w:tcPr>
            <w:tcW w:w="3544" w:type="dxa"/>
            <w:tcBorders>
              <w:top w:val="nil"/>
              <w:bottom w:val="single" w:sz="2" w:space="0" w:color="auto"/>
            </w:tcBorders>
            <w:vAlign w:val="center"/>
          </w:tcPr>
          <w:p w14:paraId="20DE43E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09DFCAD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97640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6,0300</w:t>
            </w:r>
          </w:p>
        </w:tc>
      </w:tr>
      <w:tr w:rsidR="00895AEB" w:rsidRPr="00695576" w14:paraId="66D5AE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798AD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CD069E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1139042</w:t>
            </w:r>
          </w:p>
        </w:tc>
        <w:tc>
          <w:tcPr>
            <w:tcW w:w="3544" w:type="dxa"/>
            <w:tcBorders>
              <w:top w:val="nil"/>
              <w:bottom w:val="single" w:sz="2" w:space="0" w:color="auto"/>
            </w:tcBorders>
            <w:vAlign w:val="center"/>
          </w:tcPr>
          <w:p w14:paraId="727B3F7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Clei</w:t>
            </w:r>
            <w:proofErr w:type="spellEnd"/>
            <w:r w:rsidRPr="00695576">
              <w:rPr>
                <w:noProof w:val="0"/>
                <w:sz w:val="22"/>
                <w:szCs w:val="22"/>
                <w:lang w:val="en-US" w:eastAsia="ru-RU"/>
              </w:rPr>
              <w:t xml:space="preserve"> "БМК-5k"</w:t>
            </w:r>
          </w:p>
        </w:tc>
        <w:tc>
          <w:tcPr>
            <w:tcW w:w="2126" w:type="dxa"/>
            <w:tcBorders>
              <w:top w:val="nil"/>
              <w:bottom w:val="single" w:sz="2" w:space="0" w:color="auto"/>
            </w:tcBorders>
            <w:vAlign w:val="center"/>
          </w:tcPr>
          <w:p w14:paraId="7D3ED1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DEAE1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0,0900</w:t>
            </w:r>
          </w:p>
        </w:tc>
      </w:tr>
      <w:tr w:rsidR="00895AEB" w:rsidRPr="00695576" w14:paraId="23FC53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A33A8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708C40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5009030</w:t>
            </w:r>
          </w:p>
        </w:tc>
        <w:tc>
          <w:tcPr>
            <w:tcW w:w="3544" w:type="dxa"/>
            <w:tcBorders>
              <w:top w:val="nil"/>
              <w:bottom w:val="single" w:sz="2" w:space="0" w:color="auto"/>
            </w:tcBorders>
            <w:vAlign w:val="center"/>
          </w:tcPr>
          <w:p w14:paraId="3656085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Flanse</w:t>
            </w:r>
            <w:proofErr w:type="spellEnd"/>
          </w:p>
        </w:tc>
        <w:tc>
          <w:tcPr>
            <w:tcW w:w="2126" w:type="dxa"/>
            <w:tcBorders>
              <w:top w:val="nil"/>
              <w:bottom w:val="single" w:sz="2" w:space="0" w:color="auto"/>
            </w:tcBorders>
            <w:vAlign w:val="center"/>
          </w:tcPr>
          <w:p w14:paraId="1D8B588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5D0529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0,4500</w:t>
            </w:r>
          </w:p>
        </w:tc>
      </w:tr>
      <w:tr w:rsidR="00895AEB" w:rsidRPr="00695576" w14:paraId="59ED2C6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21C32A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ECF689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5009031</w:t>
            </w:r>
          </w:p>
        </w:tc>
        <w:tc>
          <w:tcPr>
            <w:tcW w:w="3544" w:type="dxa"/>
            <w:tcBorders>
              <w:top w:val="nil"/>
              <w:bottom w:val="single" w:sz="2" w:space="0" w:color="auto"/>
            </w:tcBorders>
            <w:vAlign w:val="center"/>
          </w:tcPr>
          <w:p w14:paraId="65EC265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Scoabe</w:t>
            </w:r>
            <w:proofErr w:type="spellEnd"/>
          </w:p>
        </w:tc>
        <w:tc>
          <w:tcPr>
            <w:tcW w:w="2126" w:type="dxa"/>
            <w:tcBorders>
              <w:top w:val="nil"/>
              <w:bottom w:val="single" w:sz="2" w:space="0" w:color="auto"/>
            </w:tcBorders>
            <w:vAlign w:val="center"/>
          </w:tcPr>
          <w:p w14:paraId="2F88E9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267F9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3,0150</w:t>
            </w:r>
          </w:p>
        </w:tc>
      </w:tr>
      <w:tr w:rsidR="00895AEB" w:rsidRPr="00695576" w14:paraId="4CAEA9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CE5E8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0DA12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57EC713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24C13F1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49D96C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8,1000</w:t>
            </w:r>
          </w:p>
        </w:tc>
      </w:tr>
      <w:tr w:rsidR="00895AEB" w:rsidRPr="00695576" w14:paraId="63EE8CF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B82F8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03FB2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5009070</w:t>
            </w:r>
          </w:p>
        </w:tc>
        <w:tc>
          <w:tcPr>
            <w:tcW w:w="3544" w:type="dxa"/>
            <w:tcBorders>
              <w:top w:val="nil"/>
              <w:bottom w:val="single" w:sz="2" w:space="0" w:color="auto"/>
            </w:tcBorders>
            <w:vAlign w:val="center"/>
          </w:tcPr>
          <w:p w14:paraId="2FC6C7F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Racordari</w:t>
            </w:r>
            <w:proofErr w:type="spellEnd"/>
          </w:p>
        </w:tc>
        <w:tc>
          <w:tcPr>
            <w:tcW w:w="2126" w:type="dxa"/>
            <w:tcBorders>
              <w:top w:val="nil"/>
              <w:bottom w:val="single" w:sz="2" w:space="0" w:color="auto"/>
            </w:tcBorders>
            <w:vAlign w:val="center"/>
          </w:tcPr>
          <w:p w14:paraId="77F2C6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B989F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0,8100</w:t>
            </w:r>
          </w:p>
        </w:tc>
      </w:tr>
      <w:tr w:rsidR="00895AEB" w:rsidRPr="00695576" w14:paraId="28B95C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A3B1F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FEEDB0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59543E0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0FDD7BA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EDC691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0,0495</w:t>
            </w:r>
          </w:p>
        </w:tc>
      </w:tr>
      <w:tr w:rsidR="00895AEB" w:rsidRPr="00695576" w14:paraId="70D11A3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0C078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89AC7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030902</w:t>
            </w:r>
          </w:p>
        </w:tc>
        <w:tc>
          <w:tcPr>
            <w:tcW w:w="3544" w:type="dxa"/>
            <w:tcBorders>
              <w:top w:val="nil"/>
              <w:bottom w:val="single" w:sz="2" w:space="0" w:color="auto"/>
            </w:tcBorders>
            <w:vAlign w:val="center"/>
          </w:tcPr>
          <w:p w14:paraId="3EAA5D0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Ascensoare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hidraulice</w:t>
            </w:r>
            <w:proofErr w:type="spellEnd"/>
            <w:r w:rsidRPr="00695576">
              <w:rPr>
                <w:noProof w:val="0"/>
                <w:sz w:val="22"/>
                <w:szCs w:val="22"/>
                <w:lang w:val="en-US" w:eastAsia="ru-RU"/>
              </w:rPr>
              <w:t xml:space="preserve">, capacitate de </w:t>
            </w:r>
            <w:proofErr w:type="spellStart"/>
            <w:r w:rsidRPr="00695576">
              <w:rPr>
                <w:noProof w:val="0"/>
                <w:sz w:val="22"/>
                <w:szCs w:val="22"/>
                <w:lang w:val="en-US" w:eastAsia="ru-RU"/>
              </w:rPr>
              <w:t>ridicare</w:t>
            </w:r>
            <w:proofErr w:type="spellEnd"/>
            <w:r w:rsidRPr="00695576">
              <w:rPr>
                <w:noProof w:val="0"/>
                <w:sz w:val="22"/>
                <w:szCs w:val="22"/>
                <w:lang w:val="en-US" w:eastAsia="ru-RU"/>
              </w:rPr>
              <w:t xml:space="preserve"> 10 m</w:t>
            </w:r>
          </w:p>
        </w:tc>
        <w:tc>
          <w:tcPr>
            <w:tcW w:w="2126" w:type="dxa"/>
            <w:tcBorders>
              <w:top w:val="nil"/>
              <w:bottom w:val="single" w:sz="2" w:space="0" w:color="auto"/>
            </w:tcBorders>
            <w:vAlign w:val="center"/>
          </w:tcPr>
          <w:p w14:paraId="28C06CF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9208D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7,1100</w:t>
            </w:r>
          </w:p>
        </w:tc>
      </w:tr>
      <w:tr w:rsidR="00895AEB" w:rsidRPr="00695576" w14:paraId="36C2E7D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E6D99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3363F3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040502</w:t>
            </w:r>
          </w:p>
        </w:tc>
        <w:tc>
          <w:tcPr>
            <w:tcW w:w="3544" w:type="dxa"/>
            <w:tcBorders>
              <w:top w:val="nil"/>
              <w:bottom w:val="single" w:sz="2" w:space="0" w:color="auto"/>
            </w:tcBorders>
            <w:vAlign w:val="center"/>
          </w:tcPr>
          <w:p w14:paraId="6323CDC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sudare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manuala</w:t>
            </w:r>
            <w:proofErr w:type="spellEnd"/>
            <w:r w:rsidRPr="00695576">
              <w:rPr>
                <w:noProof w:val="0"/>
                <w:sz w:val="22"/>
                <w:szCs w:val="22"/>
                <w:lang w:val="en-US" w:eastAsia="ru-RU"/>
              </w:rPr>
              <w:t xml:space="preserve"> cu arc electric (de </w:t>
            </w:r>
            <w:proofErr w:type="spellStart"/>
            <w:r w:rsidRPr="00695576">
              <w:rPr>
                <w:noProof w:val="0"/>
                <w:sz w:val="22"/>
                <w:szCs w:val="22"/>
                <w:lang w:val="en-US" w:eastAsia="ru-RU"/>
              </w:rPr>
              <w:t>curent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continuu</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F9A89A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6A0ED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1,2150</w:t>
            </w:r>
          </w:p>
        </w:tc>
      </w:tr>
      <w:tr w:rsidR="00895AEB" w:rsidRPr="00695576" w14:paraId="6E6BC3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E44F56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6864EA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331451</w:t>
            </w:r>
          </w:p>
        </w:tc>
        <w:tc>
          <w:tcPr>
            <w:tcW w:w="3544" w:type="dxa"/>
            <w:tcBorders>
              <w:top w:val="nil"/>
              <w:bottom w:val="single" w:sz="2" w:space="0" w:color="auto"/>
            </w:tcBorders>
            <w:vAlign w:val="center"/>
          </w:tcPr>
          <w:p w14:paraId="49840A0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Perforatoare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electrice</w:t>
            </w:r>
            <w:proofErr w:type="spellEnd"/>
          </w:p>
        </w:tc>
        <w:tc>
          <w:tcPr>
            <w:tcW w:w="2126" w:type="dxa"/>
            <w:tcBorders>
              <w:top w:val="nil"/>
              <w:bottom w:val="single" w:sz="2" w:space="0" w:color="auto"/>
            </w:tcBorders>
            <w:vAlign w:val="center"/>
          </w:tcPr>
          <w:p w14:paraId="698077B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07D9F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2,1780</w:t>
            </w:r>
          </w:p>
        </w:tc>
      </w:tr>
      <w:tr w:rsidR="00895AEB" w:rsidRPr="00695576" w14:paraId="0E8215F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3F63A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DEB08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1B27AB2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5BDDA4C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10817B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0,0495</w:t>
            </w:r>
          </w:p>
        </w:tc>
      </w:tr>
      <w:tr w:rsidR="00895AEB" w:rsidRPr="00695576" w14:paraId="478B522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F91090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109</w:t>
            </w:r>
          </w:p>
        </w:tc>
        <w:tc>
          <w:tcPr>
            <w:tcW w:w="1275" w:type="dxa"/>
            <w:tcBorders>
              <w:top w:val="single" w:sz="4" w:space="0" w:color="auto"/>
              <w:bottom w:val="single" w:sz="4" w:space="0" w:color="auto"/>
            </w:tcBorders>
            <w:vAlign w:val="center"/>
          </w:tcPr>
          <w:p w14:paraId="6A13639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08-02-412-2</w:t>
            </w:r>
          </w:p>
        </w:tc>
        <w:tc>
          <w:tcPr>
            <w:tcW w:w="3544" w:type="dxa"/>
            <w:tcBorders>
              <w:top w:val="single" w:sz="4" w:space="0" w:color="auto"/>
              <w:bottom w:val="single" w:sz="4" w:space="0" w:color="auto"/>
            </w:tcBorders>
            <w:vAlign w:val="center"/>
          </w:tcPr>
          <w:p w14:paraId="04E1B90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Introducerea</w:t>
            </w:r>
            <w:proofErr w:type="spellEnd"/>
            <w:r w:rsidRPr="00695576">
              <w:rPr>
                <w:noProof w:val="0"/>
                <w:lang w:val="en-US" w:eastAsia="ru-RU"/>
              </w:rPr>
              <w:t xml:space="preserve"> </w:t>
            </w:r>
            <w:proofErr w:type="spellStart"/>
            <w:r w:rsidRPr="00695576">
              <w:rPr>
                <w:noProof w:val="0"/>
                <w:lang w:val="en-US" w:eastAsia="ru-RU"/>
              </w:rPr>
              <w:t>conductorilor</w:t>
            </w:r>
            <w:proofErr w:type="spellEnd"/>
            <w:r w:rsidRPr="00695576">
              <w:rPr>
                <w:noProof w:val="0"/>
                <w:lang w:val="en-US" w:eastAsia="ru-RU"/>
              </w:rPr>
              <w:t xml:space="preserve"> in </w:t>
            </w:r>
            <w:proofErr w:type="spellStart"/>
            <w:r w:rsidRPr="00695576">
              <w:rPr>
                <w:noProof w:val="0"/>
                <w:lang w:val="en-US" w:eastAsia="ru-RU"/>
              </w:rPr>
              <w:t>tevi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furtunuri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w:t>
            </w:r>
            <w:proofErr w:type="spellStart"/>
            <w:r w:rsidRPr="00695576">
              <w:rPr>
                <w:noProof w:val="0"/>
                <w:lang w:val="en-US" w:eastAsia="ru-RU"/>
              </w:rPr>
              <w:t>pozate</w:t>
            </w:r>
            <w:proofErr w:type="spellEnd"/>
            <w:r w:rsidRPr="00695576">
              <w:rPr>
                <w:noProof w:val="0"/>
                <w:lang w:val="en-US" w:eastAsia="ru-RU"/>
              </w:rPr>
              <w:t xml:space="preserve">: </w:t>
            </w:r>
            <w:proofErr w:type="spellStart"/>
            <w:r w:rsidRPr="00695576">
              <w:rPr>
                <w:noProof w:val="0"/>
                <w:lang w:val="en-US" w:eastAsia="ru-RU"/>
              </w:rPr>
              <w:t>primul</w:t>
            </w:r>
            <w:proofErr w:type="spellEnd"/>
            <w:r w:rsidRPr="00695576">
              <w:rPr>
                <w:noProof w:val="0"/>
                <w:lang w:val="en-US" w:eastAsia="ru-RU"/>
              </w:rPr>
              <w:t xml:space="preserve"> conductor </w:t>
            </w:r>
            <w:proofErr w:type="spellStart"/>
            <w:r w:rsidRPr="00695576">
              <w:rPr>
                <w:noProof w:val="0"/>
                <w:lang w:val="en-US" w:eastAsia="ru-RU"/>
              </w:rPr>
              <w:t>monofir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multifir</w:t>
            </w:r>
            <w:proofErr w:type="spellEnd"/>
            <w:r w:rsidRPr="00695576">
              <w:rPr>
                <w:noProof w:val="0"/>
                <w:lang w:val="en-US" w:eastAsia="ru-RU"/>
              </w:rPr>
              <w:t xml:space="preserve"> in </w:t>
            </w:r>
            <w:proofErr w:type="spellStart"/>
            <w:r w:rsidRPr="00695576">
              <w:rPr>
                <w:noProof w:val="0"/>
                <w:lang w:val="en-US" w:eastAsia="ru-RU"/>
              </w:rPr>
              <w:t>impletire</w:t>
            </w:r>
            <w:proofErr w:type="spellEnd"/>
            <w:r w:rsidRPr="00695576">
              <w:rPr>
                <w:noProof w:val="0"/>
                <w:lang w:val="en-US" w:eastAsia="ru-RU"/>
              </w:rPr>
              <w:t xml:space="preserve"> </w:t>
            </w:r>
            <w:proofErr w:type="spellStart"/>
            <w:r w:rsidRPr="00695576">
              <w:rPr>
                <w:noProof w:val="0"/>
                <w:lang w:val="en-US" w:eastAsia="ru-RU"/>
              </w:rPr>
              <w:t>comuna</w:t>
            </w:r>
            <w:proofErr w:type="spellEnd"/>
            <w:r w:rsidRPr="00695576">
              <w:rPr>
                <w:noProof w:val="0"/>
                <w:lang w:val="en-US" w:eastAsia="ru-RU"/>
              </w:rPr>
              <w:t xml:space="preserve">, </w:t>
            </w:r>
            <w:proofErr w:type="spellStart"/>
            <w:r w:rsidRPr="00695576">
              <w:rPr>
                <w:noProof w:val="0"/>
                <w:lang w:val="en-US" w:eastAsia="ru-RU"/>
              </w:rPr>
              <w:t>sectiune</w:t>
            </w:r>
            <w:proofErr w:type="spellEnd"/>
            <w:r w:rsidRPr="00695576">
              <w:rPr>
                <w:noProof w:val="0"/>
                <w:lang w:val="en-US" w:eastAsia="ru-RU"/>
              </w:rPr>
              <w:t xml:space="preserve"> </w:t>
            </w:r>
            <w:proofErr w:type="spellStart"/>
            <w:r w:rsidRPr="00695576">
              <w:rPr>
                <w:noProof w:val="0"/>
                <w:lang w:val="en-US" w:eastAsia="ru-RU"/>
              </w:rPr>
              <w:t>sumara</w:t>
            </w:r>
            <w:proofErr w:type="spellEnd"/>
            <w:r w:rsidRPr="00695576">
              <w:rPr>
                <w:noProof w:val="0"/>
                <w:lang w:val="en-US" w:eastAsia="ru-RU"/>
              </w:rPr>
              <w:t xml:space="preserve"> pina la 6 mm2</w:t>
            </w:r>
          </w:p>
        </w:tc>
        <w:tc>
          <w:tcPr>
            <w:tcW w:w="2126" w:type="dxa"/>
            <w:tcBorders>
              <w:top w:val="single" w:sz="4" w:space="0" w:color="auto"/>
              <w:bottom w:val="single" w:sz="4" w:space="0" w:color="auto"/>
            </w:tcBorders>
            <w:vAlign w:val="center"/>
          </w:tcPr>
          <w:p w14:paraId="6285364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2B8167F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0,2000</w:t>
            </w:r>
          </w:p>
          <w:p w14:paraId="1E7D49F7" w14:textId="77777777" w:rsidR="00895AEB" w:rsidRPr="00695576" w:rsidRDefault="00895AEB" w:rsidP="00305B09">
            <w:pPr>
              <w:autoSpaceDE w:val="0"/>
              <w:autoSpaceDN w:val="0"/>
              <w:jc w:val="center"/>
              <w:rPr>
                <w:noProof w:val="0"/>
                <w:lang w:val="en-US" w:eastAsia="ru-RU"/>
              </w:rPr>
            </w:pPr>
          </w:p>
        </w:tc>
      </w:tr>
      <w:tr w:rsidR="00895AEB" w:rsidRPr="00695576" w14:paraId="19E650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DBC90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8BC257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64F59C0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3D7048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78D11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1,3480</w:t>
            </w:r>
          </w:p>
        </w:tc>
      </w:tr>
      <w:tr w:rsidR="00895AEB" w:rsidRPr="00695576" w14:paraId="5724359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ADB36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9C933E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1011764</w:t>
            </w:r>
          </w:p>
        </w:tc>
        <w:tc>
          <w:tcPr>
            <w:tcW w:w="3544" w:type="dxa"/>
            <w:tcBorders>
              <w:top w:val="nil"/>
              <w:bottom w:val="single" w:sz="2" w:space="0" w:color="auto"/>
            </w:tcBorders>
            <w:vAlign w:val="center"/>
          </w:tcPr>
          <w:p w14:paraId="26D87CC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Talc </w:t>
            </w:r>
            <w:proofErr w:type="spellStart"/>
            <w:r w:rsidRPr="00695576">
              <w:rPr>
                <w:noProof w:val="0"/>
                <w:sz w:val="22"/>
                <w:szCs w:val="22"/>
                <w:lang w:val="en-US" w:eastAsia="ru-RU"/>
              </w:rPr>
              <w:t>maruntit</w:t>
            </w:r>
            <w:proofErr w:type="spellEnd"/>
            <w:r w:rsidRPr="00695576">
              <w:rPr>
                <w:noProof w:val="0"/>
                <w:sz w:val="22"/>
                <w:szCs w:val="22"/>
                <w:lang w:val="en-US" w:eastAsia="ru-RU"/>
              </w:rPr>
              <w:t xml:space="preserve"> cat. I</w:t>
            </w:r>
          </w:p>
        </w:tc>
        <w:tc>
          <w:tcPr>
            <w:tcW w:w="2126" w:type="dxa"/>
            <w:tcBorders>
              <w:top w:val="nil"/>
              <w:bottom w:val="single" w:sz="2" w:space="0" w:color="auto"/>
            </w:tcBorders>
            <w:vAlign w:val="center"/>
          </w:tcPr>
          <w:p w14:paraId="5A36EA8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07D024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0,0001</w:t>
            </w:r>
          </w:p>
        </w:tc>
      </w:tr>
      <w:tr w:rsidR="00895AEB" w:rsidRPr="00695576" w14:paraId="0911F05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28B7E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22D3E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1019852</w:t>
            </w:r>
          </w:p>
        </w:tc>
        <w:tc>
          <w:tcPr>
            <w:tcW w:w="3544" w:type="dxa"/>
            <w:tcBorders>
              <w:top w:val="nil"/>
              <w:bottom w:val="single" w:sz="2" w:space="0" w:color="auto"/>
            </w:tcBorders>
            <w:vAlign w:val="center"/>
          </w:tcPr>
          <w:p w14:paraId="0F293D3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Vopsea</w:t>
            </w:r>
            <w:proofErr w:type="spellEnd"/>
          </w:p>
        </w:tc>
        <w:tc>
          <w:tcPr>
            <w:tcW w:w="2126" w:type="dxa"/>
            <w:tcBorders>
              <w:top w:val="nil"/>
              <w:bottom w:val="single" w:sz="2" w:space="0" w:color="auto"/>
            </w:tcBorders>
            <w:vAlign w:val="center"/>
          </w:tcPr>
          <w:p w14:paraId="3C1DFB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55500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0,0040</w:t>
            </w:r>
          </w:p>
        </w:tc>
      </w:tr>
      <w:tr w:rsidR="00895AEB" w:rsidRPr="00695576" w14:paraId="2CEDC2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3E552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255BCA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5009041</w:t>
            </w:r>
          </w:p>
        </w:tc>
        <w:tc>
          <w:tcPr>
            <w:tcW w:w="3544" w:type="dxa"/>
            <w:tcBorders>
              <w:top w:val="nil"/>
              <w:bottom w:val="single" w:sz="2" w:space="0" w:color="auto"/>
            </w:tcBorders>
            <w:vAlign w:val="center"/>
          </w:tcPr>
          <w:p w14:paraId="6E33BD7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Dispozitiv</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stringere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ramificare</w:t>
            </w:r>
            <w:proofErr w:type="spellEnd"/>
          </w:p>
        </w:tc>
        <w:tc>
          <w:tcPr>
            <w:tcW w:w="2126" w:type="dxa"/>
            <w:tcBorders>
              <w:top w:val="nil"/>
              <w:bottom w:val="single" w:sz="2" w:space="0" w:color="auto"/>
            </w:tcBorders>
            <w:vAlign w:val="center"/>
          </w:tcPr>
          <w:p w14:paraId="51F96EA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916DB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0,0620</w:t>
            </w:r>
          </w:p>
        </w:tc>
      </w:tr>
      <w:tr w:rsidR="00895AEB" w:rsidRPr="00695576" w14:paraId="6052E2E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463FB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07A98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5009056</w:t>
            </w:r>
          </w:p>
        </w:tc>
        <w:tc>
          <w:tcPr>
            <w:tcW w:w="3544" w:type="dxa"/>
            <w:tcBorders>
              <w:top w:val="nil"/>
              <w:bottom w:val="single" w:sz="2" w:space="0" w:color="auto"/>
            </w:tcBorders>
            <w:vAlign w:val="center"/>
          </w:tcPr>
          <w:p w14:paraId="12FF433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Capace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65C1434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23E050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0,1600</w:t>
            </w:r>
          </w:p>
        </w:tc>
      </w:tr>
      <w:tr w:rsidR="00895AEB" w:rsidRPr="00695576" w14:paraId="7508DAC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D6EB0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03D0E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5371E17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52E3913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F47801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2,4400</w:t>
            </w:r>
          </w:p>
        </w:tc>
      </w:tr>
      <w:tr w:rsidR="00895AEB" w:rsidRPr="00695576" w14:paraId="38D392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BDCC9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F5EEE5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5009140</w:t>
            </w:r>
          </w:p>
        </w:tc>
        <w:tc>
          <w:tcPr>
            <w:tcW w:w="3544" w:type="dxa"/>
            <w:tcBorders>
              <w:top w:val="nil"/>
              <w:bottom w:val="single" w:sz="2" w:space="0" w:color="auto"/>
            </w:tcBorders>
            <w:vAlign w:val="center"/>
          </w:tcPr>
          <w:p w14:paraId="57EB251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72FB1C9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684343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42C765A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95AF9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7D412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5009500</w:t>
            </w:r>
          </w:p>
        </w:tc>
        <w:tc>
          <w:tcPr>
            <w:tcW w:w="3544" w:type="dxa"/>
            <w:tcBorders>
              <w:top w:val="nil"/>
              <w:bottom w:val="single" w:sz="2" w:space="0" w:color="auto"/>
            </w:tcBorders>
            <w:vAlign w:val="center"/>
          </w:tcPr>
          <w:p w14:paraId="4438D86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marcare</w:t>
            </w:r>
            <w:proofErr w:type="spellEnd"/>
          </w:p>
        </w:tc>
        <w:tc>
          <w:tcPr>
            <w:tcW w:w="2126" w:type="dxa"/>
            <w:tcBorders>
              <w:top w:val="nil"/>
              <w:bottom w:val="single" w:sz="2" w:space="0" w:color="auto"/>
            </w:tcBorders>
            <w:vAlign w:val="center"/>
          </w:tcPr>
          <w:p w14:paraId="53D27E1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D3D46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0,0040</w:t>
            </w:r>
          </w:p>
        </w:tc>
      </w:tr>
      <w:tr w:rsidR="00895AEB" w:rsidRPr="00695576" w14:paraId="64C5C40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93DC3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173D8F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5440089</w:t>
            </w:r>
          </w:p>
        </w:tc>
        <w:tc>
          <w:tcPr>
            <w:tcW w:w="3544" w:type="dxa"/>
            <w:tcBorders>
              <w:top w:val="nil"/>
              <w:bottom w:val="single" w:sz="2" w:space="0" w:color="auto"/>
            </w:tcBorders>
            <w:vAlign w:val="center"/>
          </w:tcPr>
          <w:p w14:paraId="74572B0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adeziva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pe compound </w:t>
            </w:r>
            <w:proofErr w:type="spellStart"/>
            <w:r w:rsidRPr="00695576">
              <w:rPr>
                <w:noProof w:val="0"/>
                <w:sz w:val="22"/>
                <w:szCs w:val="22"/>
                <w:lang w:val="en-US" w:eastAsia="ru-RU"/>
              </w:rPr>
              <w:t>policasin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marca</w:t>
            </w:r>
            <w:proofErr w:type="spellEnd"/>
            <w:r w:rsidRPr="00695576">
              <w:rPr>
                <w:noProof w:val="0"/>
                <w:sz w:val="22"/>
                <w:szCs w:val="22"/>
                <w:lang w:val="en-US" w:eastAsia="ru-RU"/>
              </w:rPr>
              <w:t xml:space="preserve"> "ЛСЭПЛ", </w:t>
            </w:r>
            <w:proofErr w:type="spellStart"/>
            <w:r w:rsidRPr="00695576">
              <w:rPr>
                <w:noProof w:val="0"/>
                <w:sz w:val="22"/>
                <w:szCs w:val="22"/>
                <w:lang w:val="en-US" w:eastAsia="ru-RU"/>
              </w:rPr>
              <w:t>latime</w:t>
            </w:r>
            <w:proofErr w:type="spellEnd"/>
            <w:r w:rsidRPr="00695576">
              <w:rPr>
                <w:noProof w:val="0"/>
                <w:sz w:val="22"/>
                <w:szCs w:val="22"/>
                <w:lang w:val="en-US" w:eastAsia="ru-RU"/>
              </w:rPr>
              <w:t xml:space="preserve"> 20-30 mm, </w:t>
            </w:r>
            <w:proofErr w:type="spellStart"/>
            <w:r w:rsidRPr="00695576">
              <w:rPr>
                <w:noProof w:val="0"/>
                <w:sz w:val="22"/>
                <w:szCs w:val="22"/>
                <w:lang w:val="en-US" w:eastAsia="ru-RU"/>
              </w:rPr>
              <w:t>grosime</w:t>
            </w:r>
            <w:proofErr w:type="spellEnd"/>
            <w:r w:rsidRPr="00695576">
              <w:rPr>
                <w:noProof w:val="0"/>
                <w:sz w:val="22"/>
                <w:szCs w:val="22"/>
                <w:lang w:val="en-US" w:eastAsia="ru-RU"/>
              </w:rPr>
              <w:t xml:space="preserve"> de la 0,14 pina la 0,19 mm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F19DD2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E4694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0,0320</w:t>
            </w:r>
          </w:p>
        </w:tc>
      </w:tr>
      <w:tr w:rsidR="00895AEB" w:rsidRPr="00695576" w14:paraId="3AC978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1FDE31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3FD92B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41F25A8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098719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EF868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0,0040</w:t>
            </w:r>
          </w:p>
        </w:tc>
      </w:tr>
      <w:tr w:rsidR="00895AEB" w:rsidRPr="00695576" w14:paraId="40EADD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2B49D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DBC143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735F954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34EDEFA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7108C8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0,0040</w:t>
            </w:r>
          </w:p>
        </w:tc>
      </w:tr>
      <w:tr w:rsidR="00895AEB" w:rsidRPr="00695576" w14:paraId="7F79EFB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D3B5B4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110</w:t>
            </w:r>
          </w:p>
        </w:tc>
        <w:tc>
          <w:tcPr>
            <w:tcW w:w="1275" w:type="dxa"/>
            <w:tcBorders>
              <w:top w:val="single" w:sz="4" w:space="0" w:color="auto"/>
              <w:bottom w:val="single" w:sz="4" w:space="0" w:color="auto"/>
            </w:tcBorders>
            <w:vAlign w:val="center"/>
          </w:tcPr>
          <w:p w14:paraId="392A985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08-02-412-3</w:t>
            </w:r>
          </w:p>
        </w:tc>
        <w:tc>
          <w:tcPr>
            <w:tcW w:w="3544" w:type="dxa"/>
            <w:tcBorders>
              <w:top w:val="single" w:sz="4" w:space="0" w:color="auto"/>
              <w:bottom w:val="single" w:sz="4" w:space="0" w:color="auto"/>
            </w:tcBorders>
            <w:vAlign w:val="center"/>
          </w:tcPr>
          <w:p w14:paraId="32238671"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Introducerea</w:t>
            </w:r>
            <w:proofErr w:type="spellEnd"/>
            <w:r w:rsidRPr="00695576">
              <w:rPr>
                <w:noProof w:val="0"/>
                <w:lang w:val="en-US" w:eastAsia="ru-RU"/>
              </w:rPr>
              <w:t xml:space="preserve"> </w:t>
            </w:r>
            <w:proofErr w:type="spellStart"/>
            <w:r w:rsidRPr="00695576">
              <w:rPr>
                <w:noProof w:val="0"/>
                <w:lang w:val="en-US" w:eastAsia="ru-RU"/>
              </w:rPr>
              <w:t>conductorilor</w:t>
            </w:r>
            <w:proofErr w:type="spellEnd"/>
            <w:r w:rsidRPr="00695576">
              <w:rPr>
                <w:noProof w:val="0"/>
                <w:lang w:val="en-US" w:eastAsia="ru-RU"/>
              </w:rPr>
              <w:t xml:space="preserve"> in </w:t>
            </w:r>
            <w:proofErr w:type="spellStart"/>
            <w:r w:rsidRPr="00695576">
              <w:rPr>
                <w:noProof w:val="0"/>
                <w:lang w:val="en-US" w:eastAsia="ru-RU"/>
              </w:rPr>
              <w:t>tevi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furtunuri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w:t>
            </w:r>
            <w:proofErr w:type="spellStart"/>
            <w:r w:rsidRPr="00695576">
              <w:rPr>
                <w:noProof w:val="0"/>
                <w:lang w:val="en-US" w:eastAsia="ru-RU"/>
              </w:rPr>
              <w:t>pozate</w:t>
            </w:r>
            <w:proofErr w:type="spellEnd"/>
            <w:r w:rsidRPr="00695576">
              <w:rPr>
                <w:noProof w:val="0"/>
                <w:lang w:val="en-US" w:eastAsia="ru-RU"/>
              </w:rPr>
              <w:t xml:space="preserve">: </w:t>
            </w:r>
            <w:proofErr w:type="spellStart"/>
            <w:r w:rsidRPr="00695576">
              <w:rPr>
                <w:noProof w:val="0"/>
                <w:lang w:val="en-US" w:eastAsia="ru-RU"/>
              </w:rPr>
              <w:t>primul</w:t>
            </w:r>
            <w:proofErr w:type="spellEnd"/>
            <w:r w:rsidRPr="00695576">
              <w:rPr>
                <w:noProof w:val="0"/>
                <w:lang w:val="en-US" w:eastAsia="ru-RU"/>
              </w:rPr>
              <w:t xml:space="preserve"> conductor </w:t>
            </w:r>
            <w:proofErr w:type="spellStart"/>
            <w:r w:rsidRPr="00695576">
              <w:rPr>
                <w:noProof w:val="0"/>
                <w:lang w:val="en-US" w:eastAsia="ru-RU"/>
              </w:rPr>
              <w:t>monofir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multifir</w:t>
            </w:r>
            <w:proofErr w:type="spellEnd"/>
            <w:r w:rsidRPr="00695576">
              <w:rPr>
                <w:noProof w:val="0"/>
                <w:lang w:val="en-US" w:eastAsia="ru-RU"/>
              </w:rPr>
              <w:t xml:space="preserve"> in </w:t>
            </w:r>
            <w:proofErr w:type="spellStart"/>
            <w:r w:rsidRPr="00695576">
              <w:rPr>
                <w:noProof w:val="0"/>
                <w:lang w:val="en-US" w:eastAsia="ru-RU"/>
              </w:rPr>
              <w:t>impletire</w:t>
            </w:r>
            <w:proofErr w:type="spellEnd"/>
            <w:r w:rsidRPr="00695576">
              <w:rPr>
                <w:noProof w:val="0"/>
                <w:lang w:val="en-US" w:eastAsia="ru-RU"/>
              </w:rPr>
              <w:t xml:space="preserve"> </w:t>
            </w:r>
            <w:proofErr w:type="spellStart"/>
            <w:r w:rsidRPr="00695576">
              <w:rPr>
                <w:noProof w:val="0"/>
                <w:lang w:val="en-US" w:eastAsia="ru-RU"/>
              </w:rPr>
              <w:t>comuna</w:t>
            </w:r>
            <w:proofErr w:type="spellEnd"/>
            <w:r w:rsidRPr="00695576">
              <w:rPr>
                <w:noProof w:val="0"/>
                <w:lang w:val="en-US" w:eastAsia="ru-RU"/>
              </w:rPr>
              <w:t xml:space="preserve">, </w:t>
            </w:r>
            <w:proofErr w:type="spellStart"/>
            <w:r w:rsidRPr="00695576">
              <w:rPr>
                <w:noProof w:val="0"/>
                <w:lang w:val="en-US" w:eastAsia="ru-RU"/>
              </w:rPr>
              <w:t>sectiune</w:t>
            </w:r>
            <w:proofErr w:type="spellEnd"/>
            <w:r w:rsidRPr="00695576">
              <w:rPr>
                <w:noProof w:val="0"/>
                <w:lang w:val="en-US" w:eastAsia="ru-RU"/>
              </w:rPr>
              <w:t xml:space="preserve"> </w:t>
            </w:r>
            <w:proofErr w:type="spellStart"/>
            <w:r w:rsidRPr="00695576">
              <w:rPr>
                <w:noProof w:val="0"/>
                <w:lang w:val="en-US" w:eastAsia="ru-RU"/>
              </w:rPr>
              <w:t>sumara</w:t>
            </w:r>
            <w:proofErr w:type="spellEnd"/>
            <w:r w:rsidRPr="00695576">
              <w:rPr>
                <w:noProof w:val="0"/>
                <w:lang w:val="en-US" w:eastAsia="ru-RU"/>
              </w:rPr>
              <w:t xml:space="preserve"> pina la 16 mm2</w:t>
            </w:r>
          </w:p>
        </w:tc>
        <w:tc>
          <w:tcPr>
            <w:tcW w:w="2126" w:type="dxa"/>
            <w:tcBorders>
              <w:top w:val="single" w:sz="4" w:space="0" w:color="auto"/>
              <w:bottom w:val="single" w:sz="4" w:space="0" w:color="auto"/>
            </w:tcBorders>
            <w:vAlign w:val="center"/>
          </w:tcPr>
          <w:p w14:paraId="17E97D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737CEF3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0,2500</w:t>
            </w:r>
          </w:p>
          <w:p w14:paraId="1AF33661" w14:textId="77777777" w:rsidR="00895AEB" w:rsidRPr="00695576" w:rsidRDefault="00895AEB" w:rsidP="00305B09">
            <w:pPr>
              <w:autoSpaceDE w:val="0"/>
              <w:autoSpaceDN w:val="0"/>
              <w:jc w:val="center"/>
              <w:rPr>
                <w:noProof w:val="0"/>
                <w:lang w:val="en-US" w:eastAsia="ru-RU"/>
              </w:rPr>
            </w:pPr>
          </w:p>
        </w:tc>
      </w:tr>
      <w:tr w:rsidR="00895AEB" w:rsidRPr="00695576" w14:paraId="4177CDF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ED4BF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87331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7ABFF1B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30A7E23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39DA2B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1,9650</w:t>
            </w:r>
          </w:p>
        </w:tc>
      </w:tr>
      <w:tr w:rsidR="00895AEB" w:rsidRPr="00695576" w14:paraId="6B55E68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25A99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BE7E16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1011764</w:t>
            </w:r>
          </w:p>
        </w:tc>
        <w:tc>
          <w:tcPr>
            <w:tcW w:w="3544" w:type="dxa"/>
            <w:tcBorders>
              <w:top w:val="nil"/>
              <w:bottom w:val="single" w:sz="2" w:space="0" w:color="auto"/>
            </w:tcBorders>
            <w:vAlign w:val="center"/>
          </w:tcPr>
          <w:p w14:paraId="49BF9E5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Talc </w:t>
            </w:r>
            <w:proofErr w:type="spellStart"/>
            <w:r w:rsidRPr="00695576">
              <w:rPr>
                <w:noProof w:val="0"/>
                <w:sz w:val="22"/>
                <w:szCs w:val="22"/>
                <w:lang w:val="en-US" w:eastAsia="ru-RU"/>
              </w:rPr>
              <w:t>maruntit</w:t>
            </w:r>
            <w:proofErr w:type="spellEnd"/>
            <w:r w:rsidRPr="00695576">
              <w:rPr>
                <w:noProof w:val="0"/>
                <w:sz w:val="22"/>
                <w:szCs w:val="22"/>
                <w:lang w:val="en-US" w:eastAsia="ru-RU"/>
              </w:rPr>
              <w:t xml:space="preserve"> cat. I</w:t>
            </w:r>
          </w:p>
        </w:tc>
        <w:tc>
          <w:tcPr>
            <w:tcW w:w="2126" w:type="dxa"/>
            <w:tcBorders>
              <w:top w:val="nil"/>
              <w:bottom w:val="single" w:sz="2" w:space="0" w:color="auto"/>
            </w:tcBorders>
            <w:vAlign w:val="center"/>
          </w:tcPr>
          <w:p w14:paraId="572B1D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2C08DE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0,0003</w:t>
            </w:r>
          </w:p>
        </w:tc>
      </w:tr>
      <w:tr w:rsidR="00895AEB" w:rsidRPr="00695576" w14:paraId="2404B7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78C7A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98FC44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1019852</w:t>
            </w:r>
          </w:p>
        </w:tc>
        <w:tc>
          <w:tcPr>
            <w:tcW w:w="3544" w:type="dxa"/>
            <w:tcBorders>
              <w:top w:val="nil"/>
              <w:bottom w:val="single" w:sz="2" w:space="0" w:color="auto"/>
            </w:tcBorders>
            <w:vAlign w:val="center"/>
          </w:tcPr>
          <w:p w14:paraId="6B68DE1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Vopsea</w:t>
            </w:r>
            <w:proofErr w:type="spellEnd"/>
          </w:p>
        </w:tc>
        <w:tc>
          <w:tcPr>
            <w:tcW w:w="2126" w:type="dxa"/>
            <w:tcBorders>
              <w:top w:val="nil"/>
              <w:bottom w:val="single" w:sz="2" w:space="0" w:color="auto"/>
            </w:tcBorders>
            <w:vAlign w:val="center"/>
          </w:tcPr>
          <w:p w14:paraId="311DB2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B59EDC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0,0050</w:t>
            </w:r>
          </w:p>
        </w:tc>
      </w:tr>
      <w:tr w:rsidR="00895AEB" w:rsidRPr="00695576" w14:paraId="1C32858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F5F92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E64E34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5009041</w:t>
            </w:r>
          </w:p>
        </w:tc>
        <w:tc>
          <w:tcPr>
            <w:tcW w:w="3544" w:type="dxa"/>
            <w:tcBorders>
              <w:top w:val="nil"/>
              <w:bottom w:val="single" w:sz="2" w:space="0" w:color="auto"/>
            </w:tcBorders>
            <w:vAlign w:val="center"/>
          </w:tcPr>
          <w:p w14:paraId="2F70E46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Dispozitiv</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stringere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ramificare</w:t>
            </w:r>
            <w:proofErr w:type="spellEnd"/>
          </w:p>
        </w:tc>
        <w:tc>
          <w:tcPr>
            <w:tcW w:w="2126" w:type="dxa"/>
            <w:tcBorders>
              <w:top w:val="nil"/>
              <w:bottom w:val="single" w:sz="2" w:space="0" w:color="auto"/>
            </w:tcBorders>
            <w:vAlign w:val="center"/>
          </w:tcPr>
          <w:p w14:paraId="18F71EC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B63BC0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0,0775</w:t>
            </w:r>
          </w:p>
        </w:tc>
      </w:tr>
      <w:tr w:rsidR="00895AEB" w:rsidRPr="00695576" w14:paraId="0FE4A2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38A1F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A992F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5009056</w:t>
            </w:r>
          </w:p>
        </w:tc>
        <w:tc>
          <w:tcPr>
            <w:tcW w:w="3544" w:type="dxa"/>
            <w:tcBorders>
              <w:top w:val="nil"/>
              <w:bottom w:val="single" w:sz="2" w:space="0" w:color="auto"/>
            </w:tcBorders>
            <w:vAlign w:val="center"/>
          </w:tcPr>
          <w:p w14:paraId="4077BD3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Capace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4CA386E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87C340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0,2000</w:t>
            </w:r>
          </w:p>
        </w:tc>
      </w:tr>
      <w:tr w:rsidR="00895AEB" w:rsidRPr="00695576" w14:paraId="099179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4167D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53893C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7689B40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1BCD152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5B0C5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3,0500</w:t>
            </w:r>
          </w:p>
        </w:tc>
      </w:tr>
      <w:tr w:rsidR="00895AEB" w:rsidRPr="00695576" w14:paraId="535EF1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FB6E1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4BB4B6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5009140</w:t>
            </w:r>
          </w:p>
        </w:tc>
        <w:tc>
          <w:tcPr>
            <w:tcW w:w="3544" w:type="dxa"/>
            <w:tcBorders>
              <w:top w:val="nil"/>
              <w:bottom w:val="single" w:sz="2" w:space="0" w:color="auto"/>
            </w:tcBorders>
            <w:vAlign w:val="center"/>
          </w:tcPr>
          <w:p w14:paraId="6048D9E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65DD50A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66D1F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0,0125</w:t>
            </w:r>
          </w:p>
        </w:tc>
      </w:tr>
      <w:tr w:rsidR="00895AEB" w:rsidRPr="00695576" w14:paraId="4607D1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C731AE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6DD31D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5009500</w:t>
            </w:r>
          </w:p>
        </w:tc>
        <w:tc>
          <w:tcPr>
            <w:tcW w:w="3544" w:type="dxa"/>
            <w:tcBorders>
              <w:top w:val="nil"/>
              <w:bottom w:val="single" w:sz="2" w:space="0" w:color="auto"/>
            </w:tcBorders>
            <w:vAlign w:val="center"/>
          </w:tcPr>
          <w:p w14:paraId="4ECEF2F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marcare</w:t>
            </w:r>
            <w:proofErr w:type="spellEnd"/>
          </w:p>
        </w:tc>
        <w:tc>
          <w:tcPr>
            <w:tcW w:w="2126" w:type="dxa"/>
            <w:tcBorders>
              <w:top w:val="nil"/>
              <w:bottom w:val="single" w:sz="2" w:space="0" w:color="auto"/>
            </w:tcBorders>
            <w:vAlign w:val="center"/>
          </w:tcPr>
          <w:p w14:paraId="744C5F2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0EB181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0,0050</w:t>
            </w:r>
          </w:p>
        </w:tc>
      </w:tr>
      <w:tr w:rsidR="00895AEB" w:rsidRPr="00695576" w14:paraId="130928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F8DB8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0A504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5440089</w:t>
            </w:r>
          </w:p>
        </w:tc>
        <w:tc>
          <w:tcPr>
            <w:tcW w:w="3544" w:type="dxa"/>
            <w:tcBorders>
              <w:top w:val="nil"/>
              <w:bottom w:val="single" w:sz="2" w:space="0" w:color="auto"/>
            </w:tcBorders>
            <w:vAlign w:val="center"/>
          </w:tcPr>
          <w:p w14:paraId="08B5F71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adeziva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pe compound </w:t>
            </w:r>
            <w:proofErr w:type="spellStart"/>
            <w:r w:rsidRPr="00695576">
              <w:rPr>
                <w:noProof w:val="0"/>
                <w:sz w:val="22"/>
                <w:szCs w:val="22"/>
                <w:lang w:val="en-US" w:eastAsia="ru-RU"/>
              </w:rPr>
              <w:t>policasin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marca</w:t>
            </w:r>
            <w:proofErr w:type="spellEnd"/>
            <w:r w:rsidRPr="00695576">
              <w:rPr>
                <w:noProof w:val="0"/>
                <w:sz w:val="22"/>
                <w:szCs w:val="22"/>
                <w:lang w:val="en-US" w:eastAsia="ru-RU"/>
              </w:rPr>
              <w:t xml:space="preserve"> "ЛСЭПЛ", </w:t>
            </w:r>
            <w:proofErr w:type="spellStart"/>
            <w:r w:rsidRPr="00695576">
              <w:rPr>
                <w:noProof w:val="0"/>
                <w:sz w:val="22"/>
                <w:szCs w:val="22"/>
                <w:lang w:val="en-US" w:eastAsia="ru-RU"/>
              </w:rPr>
              <w:t>latime</w:t>
            </w:r>
            <w:proofErr w:type="spellEnd"/>
            <w:r w:rsidRPr="00695576">
              <w:rPr>
                <w:noProof w:val="0"/>
                <w:sz w:val="22"/>
                <w:szCs w:val="22"/>
                <w:lang w:val="en-US" w:eastAsia="ru-RU"/>
              </w:rPr>
              <w:t xml:space="preserve"> 20-30 mm, </w:t>
            </w:r>
            <w:proofErr w:type="spellStart"/>
            <w:r w:rsidRPr="00695576">
              <w:rPr>
                <w:noProof w:val="0"/>
                <w:sz w:val="22"/>
                <w:szCs w:val="22"/>
                <w:lang w:val="en-US" w:eastAsia="ru-RU"/>
              </w:rPr>
              <w:t>grosime</w:t>
            </w:r>
            <w:proofErr w:type="spellEnd"/>
            <w:r w:rsidRPr="00695576">
              <w:rPr>
                <w:noProof w:val="0"/>
                <w:sz w:val="22"/>
                <w:szCs w:val="22"/>
                <w:lang w:val="en-US" w:eastAsia="ru-RU"/>
              </w:rPr>
              <w:t xml:space="preserve"> de la 0,14 pina la 0,19 mm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7D575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3035CB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0,0800</w:t>
            </w:r>
          </w:p>
        </w:tc>
      </w:tr>
      <w:tr w:rsidR="00895AEB" w:rsidRPr="00695576" w14:paraId="4CE805A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5FF9A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9F8FCF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200C86C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1B9ABF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AA527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07791E1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C2EAAF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560CB6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0D66E40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3F47160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524951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720EF99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C84977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111</w:t>
            </w:r>
          </w:p>
        </w:tc>
        <w:tc>
          <w:tcPr>
            <w:tcW w:w="1275" w:type="dxa"/>
            <w:tcBorders>
              <w:top w:val="single" w:sz="4" w:space="0" w:color="auto"/>
              <w:bottom w:val="single" w:sz="4" w:space="0" w:color="auto"/>
            </w:tcBorders>
            <w:vAlign w:val="center"/>
          </w:tcPr>
          <w:p w14:paraId="15B4CAF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53DC1C4F"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Tub </w:t>
            </w:r>
            <w:proofErr w:type="spellStart"/>
            <w:r w:rsidRPr="00695576">
              <w:rPr>
                <w:noProof w:val="0"/>
                <w:lang w:val="en-US" w:eastAsia="ru-RU"/>
              </w:rPr>
              <w:t>gofrat</w:t>
            </w:r>
            <w:proofErr w:type="spellEnd"/>
            <w:r w:rsidRPr="00695576">
              <w:rPr>
                <w:noProof w:val="0"/>
                <w:lang w:val="en-US" w:eastAsia="ru-RU"/>
              </w:rPr>
              <w:t xml:space="preserve"> </w:t>
            </w:r>
            <w:proofErr w:type="spellStart"/>
            <w:r w:rsidRPr="00695576">
              <w:rPr>
                <w:noProof w:val="0"/>
                <w:lang w:val="en-US" w:eastAsia="ru-RU"/>
              </w:rPr>
              <w:t>pvc</w:t>
            </w:r>
            <w:proofErr w:type="spellEnd"/>
            <w:r w:rsidRPr="00695576">
              <w:rPr>
                <w:noProof w:val="0"/>
                <w:lang w:val="en-US" w:eastAsia="ru-RU"/>
              </w:rPr>
              <w:t xml:space="preserve"> d16mm</w:t>
            </w:r>
          </w:p>
          <w:p w14:paraId="3E36D8B8"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5924D2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74A87EC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45,0000</w:t>
            </w:r>
          </w:p>
          <w:p w14:paraId="7F155FF3" w14:textId="77777777" w:rsidR="00895AEB" w:rsidRPr="00695576" w:rsidRDefault="00895AEB" w:rsidP="00305B09">
            <w:pPr>
              <w:autoSpaceDE w:val="0"/>
              <w:autoSpaceDN w:val="0"/>
              <w:jc w:val="center"/>
              <w:rPr>
                <w:noProof w:val="0"/>
                <w:lang w:val="en-US" w:eastAsia="ru-RU"/>
              </w:rPr>
            </w:pPr>
          </w:p>
        </w:tc>
      </w:tr>
      <w:tr w:rsidR="00895AEB" w:rsidRPr="00695576" w14:paraId="074BDC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8B047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737B3A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el001</w:t>
            </w:r>
          </w:p>
        </w:tc>
        <w:tc>
          <w:tcPr>
            <w:tcW w:w="3544" w:type="dxa"/>
            <w:tcBorders>
              <w:top w:val="nil"/>
              <w:bottom w:val="single" w:sz="2" w:space="0" w:color="auto"/>
            </w:tcBorders>
            <w:vAlign w:val="center"/>
          </w:tcPr>
          <w:p w14:paraId="3EF5019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Tub </w:t>
            </w:r>
            <w:proofErr w:type="spellStart"/>
            <w:r w:rsidRPr="00695576">
              <w:rPr>
                <w:noProof w:val="0"/>
                <w:sz w:val="22"/>
                <w:szCs w:val="22"/>
                <w:lang w:val="en-US" w:eastAsia="ru-RU"/>
              </w:rPr>
              <w:t>gofrat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d16mm</w:t>
            </w:r>
          </w:p>
        </w:tc>
        <w:tc>
          <w:tcPr>
            <w:tcW w:w="2126" w:type="dxa"/>
            <w:tcBorders>
              <w:top w:val="nil"/>
              <w:bottom w:val="single" w:sz="2" w:space="0" w:color="auto"/>
            </w:tcBorders>
            <w:vAlign w:val="center"/>
          </w:tcPr>
          <w:p w14:paraId="584BB0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AD1A2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45,0000</w:t>
            </w:r>
          </w:p>
        </w:tc>
      </w:tr>
      <w:tr w:rsidR="00895AEB" w:rsidRPr="00695576" w14:paraId="51184BF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4590E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112</w:t>
            </w:r>
          </w:p>
        </w:tc>
        <w:tc>
          <w:tcPr>
            <w:tcW w:w="1275" w:type="dxa"/>
            <w:tcBorders>
              <w:top w:val="single" w:sz="4" w:space="0" w:color="auto"/>
              <w:bottom w:val="single" w:sz="4" w:space="0" w:color="auto"/>
            </w:tcBorders>
            <w:vAlign w:val="center"/>
          </w:tcPr>
          <w:p w14:paraId="67819EF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72BCB35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Cablu</w:t>
            </w:r>
            <w:proofErr w:type="spellEnd"/>
            <w:r w:rsidRPr="00695576">
              <w:rPr>
                <w:noProof w:val="0"/>
                <w:lang w:val="en-US" w:eastAsia="ru-RU"/>
              </w:rPr>
              <w:t xml:space="preserve"> 3x1.5 mm2 </w:t>
            </w:r>
            <w:proofErr w:type="spellStart"/>
            <w:r w:rsidRPr="00695576">
              <w:rPr>
                <w:noProof w:val="0"/>
                <w:lang w:val="en-US" w:eastAsia="ru-RU"/>
              </w:rPr>
              <w:t>BBнг</w:t>
            </w:r>
            <w:proofErr w:type="spellEnd"/>
          </w:p>
          <w:p w14:paraId="4C39C8C2"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5FD789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6AC3CBB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20,0000</w:t>
            </w:r>
          </w:p>
          <w:p w14:paraId="746B3D37" w14:textId="77777777" w:rsidR="00895AEB" w:rsidRPr="00695576" w:rsidRDefault="00895AEB" w:rsidP="00305B09">
            <w:pPr>
              <w:autoSpaceDE w:val="0"/>
              <w:autoSpaceDN w:val="0"/>
              <w:jc w:val="center"/>
              <w:rPr>
                <w:noProof w:val="0"/>
                <w:lang w:val="en-US" w:eastAsia="ru-RU"/>
              </w:rPr>
            </w:pPr>
          </w:p>
        </w:tc>
      </w:tr>
      <w:tr w:rsidR="00895AEB" w:rsidRPr="00695576" w14:paraId="7409D3C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27D6B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F641D7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el002</w:t>
            </w:r>
          </w:p>
        </w:tc>
        <w:tc>
          <w:tcPr>
            <w:tcW w:w="3544" w:type="dxa"/>
            <w:tcBorders>
              <w:top w:val="nil"/>
              <w:bottom w:val="single" w:sz="2" w:space="0" w:color="auto"/>
            </w:tcBorders>
            <w:vAlign w:val="center"/>
          </w:tcPr>
          <w:p w14:paraId="0ECB3DE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Cablu</w:t>
            </w:r>
            <w:proofErr w:type="spellEnd"/>
            <w:r w:rsidRPr="00695576">
              <w:rPr>
                <w:noProof w:val="0"/>
                <w:sz w:val="22"/>
                <w:szCs w:val="22"/>
                <w:lang w:val="en-US" w:eastAsia="ru-RU"/>
              </w:rPr>
              <w:t xml:space="preserve"> 3x1.5 mm2 </w:t>
            </w:r>
            <w:proofErr w:type="spellStart"/>
            <w:r w:rsidRPr="00695576">
              <w:rPr>
                <w:noProof w:val="0"/>
                <w:sz w:val="22"/>
                <w:szCs w:val="22"/>
                <w:lang w:val="en-US" w:eastAsia="ru-RU"/>
              </w:rPr>
              <w:t>BBнг</w:t>
            </w:r>
            <w:proofErr w:type="spellEnd"/>
          </w:p>
        </w:tc>
        <w:tc>
          <w:tcPr>
            <w:tcW w:w="2126" w:type="dxa"/>
            <w:tcBorders>
              <w:top w:val="nil"/>
              <w:bottom w:val="single" w:sz="2" w:space="0" w:color="auto"/>
            </w:tcBorders>
            <w:vAlign w:val="center"/>
          </w:tcPr>
          <w:p w14:paraId="261312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44AB207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20,0000</w:t>
            </w:r>
          </w:p>
        </w:tc>
      </w:tr>
      <w:tr w:rsidR="00895AEB" w:rsidRPr="00695576" w14:paraId="5029FEC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80DF22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113</w:t>
            </w:r>
          </w:p>
        </w:tc>
        <w:tc>
          <w:tcPr>
            <w:tcW w:w="1275" w:type="dxa"/>
            <w:tcBorders>
              <w:top w:val="single" w:sz="4" w:space="0" w:color="auto"/>
              <w:bottom w:val="single" w:sz="4" w:space="0" w:color="auto"/>
            </w:tcBorders>
            <w:vAlign w:val="center"/>
          </w:tcPr>
          <w:p w14:paraId="0A10787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34E98DE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Cablu</w:t>
            </w:r>
            <w:proofErr w:type="spellEnd"/>
            <w:r w:rsidRPr="00695576">
              <w:rPr>
                <w:noProof w:val="0"/>
                <w:lang w:val="en-US" w:eastAsia="ru-RU"/>
              </w:rPr>
              <w:t xml:space="preserve"> 3x2.5 mm2 </w:t>
            </w:r>
            <w:proofErr w:type="spellStart"/>
            <w:r w:rsidRPr="00695576">
              <w:rPr>
                <w:noProof w:val="0"/>
                <w:lang w:val="en-US" w:eastAsia="ru-RU"/>
              </w:rPr>
              <w:t>BBнг</w:t>
            </w:r>
            <w:proofErr w:type="spellEnd"/>
          </w:p>
          <w:p w14:paraId="7EF66EC6"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4F048C2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7C828A10"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25,0000</w:t>
            </w:r>
          </w:p>
          <w:p w14:paraId="36F78159" w14:textId="77777777" w:rsidR="00895AEB" w:rsidRPr="00695576" w:rsidRDefault="00895AEB" w:rsidP="00305B09">
            <w:pPr>
              <w:autoSpaceDE w:val="0"/>
              <w:autoSpaceDN w:val="0"/>
              <w:jc w:val="center"/>
              <w:rPr>
                <w:noProof w:val="0"/>
                <w:lang w:val="en-US" w:eastAsia="ru-RU"/>
              </w:rPr>
            </w:pPr>
          </w:p>
        </w:tc>
      </w:tr>
      <w:tr w:rsidR="00895AEB" w:rsidRPr="00695576" w14:paraId="463A441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203B7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D96F56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el003</w:t>
            </w:r>
          </w:p>
        </w:tc>
        <w:tc>
          <w:tcPr>
            <w:tcW w:w="3544" w:type="dxa"/>
            <w:tcBorders>
              <w:top w:val="nil"/>
              <w:bottom w:val="single" w:sz="2" w:space="0" w:color="auto"/>
            </w:tcBorders>
            <w:vAlign w:val="center"/>
          </w:tcPr>
          <w:p w14:paraId="3351B69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Cablu</w:t>
            </w:r>
            <w:proofErr w:type="spellEnd"/>
            <w:r w:rsidRPr="00695576">
              <w:rPr>
                <w:noProof w:val="0"/>
                <w:sz w:val="22"/>
                <w:szCs w:val="22"/>
                <w:lang w:val="en-US" w:eastAsia="ru-RU"/>
              </w:rPr>
              <w:t xml:space="preserve"> 3x2.5 mm2 </w:t>
            </w:r>
            <w:proofErr w:type="spellStart"/>
            <w:r w:rsidRPr="00695576">
              <w:rPr>
                <w:noProof w:val="0"/>
                <w:sz w:val="22"/>
                <w:szCs w:val="22"/>
                <w:lang w:val="en-US" w:eastAsia="ru-RU"/>
              </w:rPr>
              <w:t>BBнг</w:t>
            </w:r>
            <w:proofErr w:type="spellEnd"/>
          </w:p>
        </w:tc>
        <w:tc>
          <w:tcPr>
            <w:tcW w:w="2126" w:type="dxa"/>
            <w:tcBorders>
              <w:top w:val="nil"/>
              <w:bottom w:val="single" w:sz="2" w:space="0" w:color="auto"/>
            </w:tcBorders>
            <w:vAlign w:val="center"/>
          </w:tcPr>
          <w:p w14:paraId="60D71CA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772B2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25,0000</w:t>
            </w:r>
          </w:p>
        </w:tc>
      </w:tr>
      <w:tr w:rsidR="00895AEB" w:rsidRPr="00695576" w14:paraId="43B024C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452FC2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114</w:t>
            </w:r>
          </w:p>
        </w:tc>
        <w:tc>
          <w:tcPr>
            <w:tcW w:w="1275" w:type="dxa"/>
            <w:tcBorders>
              <w:top w:val="single" w:sz="4" w:space="0" w:color="auto"/>
              <w:bottom w:val="single" w:sz="4" w:space="0" w:color="auto"/>
            </w:tcBorders>
            <w:vAlign w:val="center"/>
          </w:tcPr>
          <w:p w14:paraId="3EA016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RpEF15B</w:t>
            </w:r>
          </w:p>
        </w:tc>
        <w:tc>
          <w:tcPr>
            <w:tcW w:w="3544" w:type="dxa"/>
            <w:tcBorders>
              <w:top w:val="single" w:sz="4" w:space="0" w:color="auto"/>
              <w:bottom w:val="single" w:sz="4" w:space="0" w:color="auto"/>
            </w:tcBorders>
            <w:vAlign w:val="center"/>
          </w:tcPr>
          <w:p w14:paraId="1E98480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corpurilor</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tub (Tip LED 60x60 50W)</w:t>
            </w:r>
          </w:p>
        </w:tc>
        <w:tc>
          <w:tcPr>
            <w:tcW w:w="2126" w:type="dxa"/>
            <w:tcBorders>
              <w:top w:val="single" w:sz="4" w:space="0" w:color="auto"/>
              <w:bottom w:val="single" w:sz="4" w:space="0" w:color="auto"/>
            </w:tcBorders>
            <w:vAlign w:val="center"/>
          </w:tcPr>
          <w:p w14:paraId="531061A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67E279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20C1BE59" w14:textId="77777777" w:rsidR="00895AEB" w:rsidRPr="00695576" w:rsidRDefault="00895AEB" w:rsidP="00305B09">
            <w:pPr>
              <w:autoSpaceDE w:val="0"/>
              <w:autoSpaceDN w:val="0"/>
              <w:jc w:val="center"/>
              <w:rPr>
                <w:noProof w:val="0"/>
                <w:lang w:val="en-US" w:eastAsia="ru-RU"/>
              </w:rPr>
            </w:pPr>
          </w:p>
        </w:tc>
      </w:tr>
      <w:tr w:rsidR="00895AEB" w:rsidRPr="00695576" w14:paraId="1E19EE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8025A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319AC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0C0BFB6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42B90F0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081C97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3,3000</w:t>
            </w:r>
          </w:p>
        </w:tc>
      </w:tr>
      <w:tr w:rsidR="00895AEB" w:rsidRPr="00695576" w14:paraId="509627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E77CD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2ADB50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2875274400502</w:t>
            </w:r>
          </w:p>
        </w:tc>
        <w:tc>
          <w:tcPr>
            <w:tcW w:w="3544" w:type="dxa"/>
            <w:tcBorders>
              <w:top w:val="nil"/>
              <w:bottom w:val="single" w:sz="2" w:space="0" w:color="auto"/>
            </w:tcBorders>
            <w:vAlign w:val="center"/>
          </w:tcPr>
          <w:p w14:paraId="1D0599D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Corp de </w:t>
            </w:r>
            <w:proofErr w:type="spellStart"/>
            <w:r w:rsidRPr="00695576">
              <w:rPr>
                <w:noProof w:val="0"/>
                <w:sz w:val="22"/>
                <w:szCs w:val="22"/>
                <w:lang w:val="en-US" w:eastAsia="ru-RU"/>
              </w:rPr>
              <w:t>iluminat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AEC9D7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2617A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3,0000</w:t>
            </w:r>
          </w:p>
        </w:tc>
      </w:tr>
      <w:tr w:rsidR="00895AEB" w:rsidRPr="00695576" w14:paraId="04D771A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69496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132CC4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14D3153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00E2720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A3DEDC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0B357A9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2EE6A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A53AB9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2874115836492</w:t>
            </w:r>
          </w:p>
        </w:tc>
        <w:tc>
          <w:tcPr>
            <w:tcW w:w="3544" w:type="dxa"/>
            <w:tcBorders>
              <w:top w:val="nil"/>
              <w:bottom w:val="single" w:sz="2" w:space="0" w:color="auto"/>
            </w:tcBorders>
            <w:vAlign w:val="center"/>
          </w:tcPr>
          <w:p w14:paraId="16E9F98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bombat</w:t>
            </w:r>
            <w:proofErr w:type="spellEnd"/>
            <w:r w:rsidRPr="00695576">
              <w:rPr>
                <w:noProof w:val="0"/>
                <w:sz w:val="22"/>
                <w:szCs w:val="22"/>
                <w:lang w:val="en-US" w:eastAsia="ru-RU"/>
              </w:rPr>
              <w:t xml:space="preserve"> 5 x 60</w:t>
            </w:r>
          </w:p>
        </w:tc>
        <w:tc>
          <w:tcPr>
            <w:tcW w:w="2126" w:type="dxa"/>
            <w:tcBorders>
              <w:top w:val="nil"/>
              <w:bottom w:val="single" w:sz="2" w:space="0" w:color="auto"/>
            </w:tcBorders>
            <w:vAlign w:val="center"/>
          </w:tcPr>
          <w:p w14:paraId="291567D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53D49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3269602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ABBC1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05C30D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4BC9E06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1AB2896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E4E71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0,2400</w:t>
            </w:r>
          </w:p>
        </w:tc>
      </w:tr>
      <w:tr w:rsidR="00895AEB" w:rsidRPr="00695576" w14:paraId="5AEF66D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9AF3B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6847FC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2" w:space="0" w:color="auto"/>
            </w:tcBorders>
            <w:vAlign w:val="center"/>
          </w:tcPr>
          <w:p w14:paraId="64260BD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lastRenderedPageBreak/>
              <w:t>cauciucata</w:t>
            </w:r>
            <w:proofErr w:type="spellEnd"/>
            <w:r w:rsidRPr="00695576">
              <w:rPr>
                <w:noProof w:val="0"/>
                <w:sz w:val="22"/>
                <w:szCs w:val="22"/>
                <w:lang w:val="en-US" w:eastAsia="ru-RU"/>
              </w:rPr>
              <w:t xml:space="preserve"> tip PC-role 10m x 15mm</w:t>
            </w:r>
          </w:p>
        </w:tc>
        <w:tc>
          <w:tcPr>
            <w:tcW w:w="2126" w:type="dxa"/>
            <w:tcBorders>
              <w:top w:val="nil"/>
              <w:bottom w:val="single" w:sz="2" w:space="0" w:color="auto"/>
            </w:tcBorders>
            <w:vAlign w:val="center"/>
          </w:tcPr>
          <w:p w14:paraId="22A22E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w:t>
            </w:r>
          </w:p>
        </w:tc>
        <w:tc>
          <w:tcPr>
            <w:tcW w:w="1985" w:type="dxa"/>
            <w:tcBorders>
              <w:top w:val="nil"/>
              <w:bottom w:val="single" w:sz="2" w:space="0" w:color="auto"/>
            </w:tcBorders>
            <w:vAlign w:val="center"/>
          </w:tcPr>
          <w:p w14:paraId="42CD598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0,6000</w:t>
            </w:r>
          </w:p>
        </w:tc>
      </w:tr>
      <w:tr w:rsidR="00895AEB" w:rsidRPr="00695576" w14:paraId="07F987B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D49B3D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115</w:t>
            </w:r>
          </w:p>
        </w:tc>
        <w:tc>
          <w:tcPr>
            <w:tcW w:w="1275" w:type="dxa"/>
            <w:tcBorders>
              <w:top w:val="single" w:sz="4" w:space="0" w:color="auto"/>
              <w:bottom w:val="single" w:sz="4" w:space="0" w:color="auto"/>
            </w:tcBorders>
            <w:vAlign w:val="center"/>
          </w:tcPr>
          <w:p w14:paraId="7F8599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RpEE03A</w:t>
            </w:r>
          </w:p>
        </w:tc>
        <w:tc>
          <w:tcPr>
            <w:tcW w:w="3544" w:type="dxa"/>
            <w:tcBorders>
              <w:top w:val="single" w:sz="4" w:space="0" w:color="auto"/>
              <w:bottom w:val="single" w:sz="4" w:space="0" w:color="auto"/>
            </w:tcBorders>
            <w:vAlign w:val="center"/>
          </w:tcPr>
          <w:p w14:paraId="4356D00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prizelor</w:t>
            </w:r>
            <w:proofErr w:type="spellEnd"/>
            <w:r w:rsidRPr="00695576">
              <w:rPr>
                <w:noProof w:val="0"/>
                <w:lang w:val="en-US" w:eastAsia="ru-RU"/>
              </w:rPr>
              <w:t xml:space="preserve"> </w:t>
            </w:r>
            <w:proofErr w:type="spellStart"/>
            <w:r w:rsidRPr="00695576">
              <w:rPr>
                <w:noProof w:val="0"/>
                <w:lang w:val="en-US" w:eastAsia="ru-RU"/>
              </w:rPr>
              <w:t>bipolare</w:t>
            </w:r>
            <w:proofErr w:type="spellEnd"/>
            <w:r w:rsidRPr="00695576">
              <w:rPr>
                <w:noProof w:val="0"/>
                <w:lang w:val="en-US" w:eastAsia="ru-RU"/>
              </w:rPr>
              <w:t xml:space="preserve"> </w:t>
            </w:r>
            <w:proofErr w:type="spellStart"/>
            <w:r w:rsidRPr="00695576">
              <w:rPr>
                <w:noProof w:val="0"/>
                <w:lang w:val="en-US" w:eastAsia="ru-RU"/>
              </w:rPr>
              <w:t>constructie</w:t>
            </w:r>
            <w:proofErr w:type="spellEnd"/>
            <w:r w:rsidRPr="00695576">
              <w:rPr>
                <w:noProof w:val="0"/>
                <w:lang w:val="en-US" w:eastAsia="ru-RU"/>
              </w:rPr>
              <w:t xml:space="preserve"> </w:t>
            </w:r>
            <w:proofErr w:type="spellStart"/>
            <w:r w:rsidRPr="00695576">
              <w:rPr>
                <w:noProof w:val="0"/>
                <w:lang w:val="en-US" w:eastAsia="ru-RU"/>
              </w:rPr>
              <w:t>normala</w:t>
            </w:r>
            <w:proofErr w:type="spellEnd"/>
            <w:r w:rsidRPr="00695576">
              <w:rPr>
                <w:noProof w:val="0"/>
                <w:lang w:val="en-US" w:eastAsia="ru-RU"/>
              </w:rPr>
              <w:t xml:space="preserve"> din </w:t>
            </w:r>
            <w:proofErr w:type="spellStart"/>
            <w:r w:rsidRPr="00695576">
              <w:rPr>
                <w:noProof w:val="0"/>
                <w:lang w:val="en-US" w:eastAsia="ru-RU"/>
              </w:rPr>
              <w:t>bachelita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aminoplast</w:t>
            </w:r>
            <w:proofErr w:type="spellEnd"/>
            <w:r w:rsidRPr="00695576">
              <w:rPr>
                <w:noProof w:val="0"/>
                <w:lang w:val="en-US" w:eastAsia="ru-RU"/>
              </w:rPr>
              <w:t xml:space="preserve">, </w:t>
            </w:r>
            <w:proofErr w:type="spellStart"/>
            <w:r w:rsidRPr="00695576">
              <w:rPr>
                <w:noProof w:val="0"/>
                <w:lang w:val="en-US" w:eastAsia="ru-RU"/>
              </w:rPr>
              <w:t>simpla</w:t>
            </w:r>
            <w:proofErr w:type="spellEnd"/>
            <w:r w:rsidRPr="00695576">
              <w:rPr>
                <w:noProof w:val="0"/>
                <w:lang w:val="en-US" w:eastAsia="ru-RU"/>
              </w:rPr>
              <w:t xml:space="preserve">, </w:t>
            </w:r>
            <w:proofErr w:type="spellStart"/>
            <w:r w:rsidRPr="00695576">
              <w:rPr>
                <w:noProof w:val="0"/>
                <w:lang w:val="en-US" w:eastAsia="ru-RU"/>
              </w:rPr>
              <w:t>dubla</w:t>
            </w:r>
            <w:proofErr w:type="spellEnd"/>
            <w:r w:rsidRPr="00695576">
              <w:rPr>
                <w:noProof w:val="0"/>
                <w:lang w:val="en-US" w:eastAsia="ru-RU"/>
              </w:rPr>
              <w:t xml:space="preserve">, </w:t>
            </w:r>
            <w:proofErr w:type="spellStart"/>
            <w:r w:rsidRPr="00695576">
              <w:rPr>
                <w:noProof w:val="0"/>
                <w:lang w:val="en-US" w:eastAsia="ru-RU"/>
              </w:rPr>
              <w:t>constructie</w:t>
            </w:r>
            <w:proofErr w:type="spellEnd"/>
            <w:r w:rsidRPr="00695576">
              <w:rPr>
                <w:noProof w:val="0"/>
                <w:lang w:val="en-US" w:eastAsia="ru-RU"/>
              </w:rPr>
              <w:t xml:space="preserve"> </w:t>
            </w:r>
            <w:proofErr w:type="spellStart"/>
            <w:r w:rsidRPr="00695576">
              <w:rPr>
                <w:noProof w:val="0"/>
                <w:lang w:val="en-US" w:eastAsia="ru-RU"/>
              </w:rPr>
              <w:t>impermeabila</w:t>
            </w:r>
            <w:proofErr w:type="spellEnd"/>
            <w:r w:rsidRPr="00695576">
              <w:rPr>
                <w:noProof w:val="0"/>
                <w:lang w:val="en-US" w:eastAsia="ru-RU"/>
              </w:rPr>
              <w:t xml:space="preserve">, </w:t>
            </w:r>
            <w:proofErr w:type="spellStart"/>
            <w:r w:rsidRPr="00695576">
              <w:rPr>
                <w:noProof w:val="0"/>
                <w:lang w:val="en-US" w:eastAsia="ru-RU"/>
              </w:rPr>
              <w:t>etanse</w:t>
            </w:r>
            <w:proofErr w:type="spellEnd"/>
            <w:r w:rsidRPr="00695576">
              <w:rPr>
                <w:noProof w:val="0"/>
                <w:lang w:val="en-US" w:eastAsia="ru-RU"/>
              </w:rPr>
              <w:t xml:space="preserve">, </w:t>
            </w:r>
            <w:proofErr w:type="spellStart"/>
            <w:r w:rsidRPr="00695576">
              <w:rPr>
                <w:noProof w:val="0"/>
                <w:lang w:val="en-US" w:eastAsia="ru-RU"/>
              </w:rPr>
              <w:t>etanse</w:t>
            </w:r>
            <w:proofErr w:type="spellEnd"/>
            <w:r w:rsidRPr="00695576">
              <w:rPr>
                <w:noProof w:val="0"/>
                <w:lang w:val="en-US" w:eastAsia="ru-RU"/>
              </w:rPr>
              <w:t xml:space="preserve"> </w:t>
            </w:r>
            <w:proofErr w:type="spellStart"/>
            <w:r w:rsidRPr="00695576">
              <w:rPr>
                <w:noProof w:val="0"/>
                <w:lang w:val="en-US" w:eastAsia="ru-RU"/>
              </w:rPr>
              <w:t>metalica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similare</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tencuiala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pe </w:t>
            </w:r>
            <w:proofErr w:type="spellStart"/>
            <w:r w:rsidRPr="00695576">
              <w:rPr>
                <w:noProof w:val="0"/>
                <w:lang w:val="en-US" w:eastAsia="ru-RU"/>
              </w:rPr>
              <w:t>dibluri</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plastic</w:t>
            </w:r>
          </w:p>
        </w:tc>
        <w:tc>
          <w:tcPr>
            <w:tcW w:w="2126" w:type="dxa"/>
            <w:tcBorders>
              <w:top w:val="single" w:sz="4" w:space="0" w:color="auto"/>
              <w:bottom w:val="single" w:sz="4" w:space="0" w:color="auto"/>
            </w:tcBorders>
            <w:vAlign w:val="center"/>
          </w:tcPr>
          <w:p w14:paraId="74785BA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8615389"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58CE9366" w14:textId="77777777" w:rsidR="00895AEB" w:rsidRPr="00695576" w:rsidRDefault="00895AEB" w:rsidP="00305B09">
            <w:pPr>
              <w:autoSpaceDE w:val="0"/>
              <w:autoSpaceDN w:val="0"/>
              <w:jc w:val="center"/>
              <w:rPr>
                <w:noProof w:val="0"/>
                <w:lang w:val="en-US" w:eastAsia="ru-RU"/>
              </w:rPr>
            </w:pPr>
          </w:p>
        </w:tc>
      </w:tr>
      <w:tr w:rsidR="00895AEB" w:rsidRPr="00695576" w14:paraId="61E08A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D88B9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70E3D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75E1BF3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70709FF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BB535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0,6200</w:t>
            </w:r>
          </w:p>
        </w:tc>
      </w:tr>
      <w:tr w:rsidR="00895AEB" w:rsidRPr="00695576" w14:paraId="1E92953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3F451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49B79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2746167335100</w:t>
            </w:r>
          </w:p>
        </w:tc>
        <w:tc>
          <w:tcPr>
            <w:tcW w:w="3544" w:type="dxa"/>
            <w:tcBorders>
              <w:top w:val="nil"/>
              <w:bottom w:val="single" w:sz="2" w:space="0" w:color="auto"/>
            </w:tcBorders>
            <w:vAlign w:val="center"/>
          </w:tcPr>
          <w:p w14:paraId="131576B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Priza</w:t>
            </w:r>
            <w:proofErr w:type="spellEnd"/>
          </w:p>
        </w:tc>
        <w:tc>
          <w:tcPr>
            <w:tcW w:w="2126" w:type="dxa"/>
            <w:tcBorders>
              <w:top w:val="nil"/>
              <w:bottom w:val="single" w:sz="2" w:space="0" w:color="auto"/>
            </w:tcBorders>
            <w:vAlign w:val="center"/>
          </w:tcPr>
          <w:p w14:paraId="397860A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A20275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2,0400</w:t>
            </w:r>
          </w:p>
        </w:tc>
      </w:tr>
      <w:tr w:rsidR="00895AEB" w:rsidRPr="00695576" w14:paraId="1BE526F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74346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D0C2FB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2811236311002</w:t>
            </w:r>
          </w:p>
        </w:tc>
        <w:tc>
          <w:tcPr>
            <w:tcW w:w="3544" w:type="dxa"/>
            <w:tcBorders>
              <w:top w:val="nil"/>
              <w:bottom w:val="single" w:sz="2" w:space="0" w:color="auto"/>
            </w:tcBorders>
            <w:vAlign w:val="center"/>
          </w:tcPr>
          <w:p w14:paraId="778E309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Doze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aparate</w:t>
            </w:r>
            <w:proofErr w:type="spellEnd"/>
          </w:p>
        </w:tc>
        <w:tc>
          <w:tcPr>
            <w:tcW w:w="2126" w:type="dxa"/>
            <w:tcBorders>
              <w:top w:val="nil"/>
              <w:bottom w:val="single" w:sz="2" w:space="0" w:color="auto"/>
            </w:tcBorders>
            <w:vAlign w:val="center"/>
          </w:tcPr>
          <w:p w14:paraId="24EB709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74B396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275AF0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1158F5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329488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11D1802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2D2D0D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47C808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7C78DFB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CE8F4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D5A9BF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381EF78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170BB05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679DF5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2A8E5FA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2C7A8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96471B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1D6B64E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3C0BC43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A73764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348612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F7A6C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1C569A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2874115836777</w:t>
            </w:r>
          </w:p>
        </w:tc>
        <w:tc>
          <w:tcPr>
            <w:tcW w:w="3544" w:type="dxa"/>
            <w:tcBorders>
              <w:top w:val="nil"/>
              <w:bottom w:val="single" w:sz="2" w:space="0" w:color="auto"/>
            </w:tcBorders>
            <w:vAlign w:val="center"/>
          </w:tcPr>
          <w:p w14:paraId="6D73B55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L 3 x 40 </w:t>
            </w:r>
          </w:p>
        </w:tc>
        <w:tc>
          <w:tcPr>
            <w:tcW w:w="2126" w:type="dxa"/>
            <w:tcBorders>
              <w:top w:val="nil"/>
              <w:bottom w:val="single" w:sz="2" w:space="0" w:color="auto"/>
            </w:tcBorders>
            <w:vAlign w:val="center"/>
          </w:tcPr>
          <w:p w14:paraId="0B018E6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5BFA76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51BE353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69004C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116</w:t>
            </w:r>
          </w:p>
        </w:tc>
        <w:tc>
          <w:tcPr>
            <w:tcW w:w="1275" w:type="dxa"/>
            <w:tcBorders>
              <w:top w:val="single" w:sz="4" w:space="0" w:color="auto"/>
              <w:bottom w:val="single" w:sz="4" w:space="0" w:color="auto"/>
            </w:tcBorders>
            <w:vAlign w:val="center"/>
          </w:tcPr>
          <w:p w14:paraId="2E133BF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RpEE14C</w:t>
            </w:r>
          </w:p>
        </w:tc>
        <w:tc>
          <w:tcPr>
            <w:tcW w:w="3544" w:type="dxa"/>
            <w:tcBorders>
              <w:top w:val="single" w:sz="4" w:space="0" w:color="auto"/>
              <w:bottom w:val="single" w:sz="4" w:space="0" w:color="auto"/>
            </w:tcBorders>
            <w:vAlign w:val="center"/>
          </w:tcPr>
          <w:p w14:paraId="32F0B3D2"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 </w:t>
            </w:r>
            <w:proofErr w:type="spellStart"/>
            <w:r w:rsidRPr="00695576">
              <w:rPr>
                <w:noProof w:val="0"/>
                <w:lang w:val="en-US" w:eastAsia="ru-RU"/>
              </w:rPr>
              <w:t>intrerupator</w:t>
            </w:r>
            <w:proofErr w:type="spellEnd"/>
            <w:r w:rsidRPr="00695576">
              <w:rPr>
                <w:noProof w:val="0"/>
                <w:lang w:val="en-US" w:eastAsia="ru-RU"/>
              </w:rPr>
              <w:t xml:space="preserve"> </w:t>
            </w:r>
            <w:proofErr w:type="spellStart"/>
            <w:r w:rsidRPr="00695576">
              <w:rPr>
                <w:noProof w:val="0"/>
                <w:lang w:val="en-US" w:eastAsia="ru-RU"/>
              </w:rPr>
              <w:t>simplu</w:t>
            </w:r>
            <w:proofErr w:type="spellEnd"/>
          </w:p>
          <w:p w14:paraId="572F5C80"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4EFC72D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5CE81D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1E58DA5F" w14:textId="77777777" w:rsidR="00895AEB" w:rsidRPr="00695576" w:rsidRDefault="00895AEB" w:rsidP="00305B09">
            <w:pPr>
              <w:autoSpaceDE w:val="0"/>
              <w:autoSpaceDN w:val="0"/>
              <w:jc w:val="center"/>
              <w:rPr>
                <w:noProof w:val="0"/>
                <w:lang w:val="en-US" w:eastAsia="ru-RU"/>
              </w:rPr>
            </w:pPr>
          </w:p>
        </w:tc>
      </w:tr>
      <w:tr w:rsidR="00895AEB" w:rsidRPr="00695576" w14:paraId="7747D1B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0D775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4A8536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289511A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79D30F1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0F6632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0,8800</w:t>
            </w:r>
          </w:p>
        </w:tc>
      </w:tr>
      <w:tr w:rsidR="00895AEB" w:rsidRPr="00695576" w14:paraId="17533BD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45834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AC9B89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1111000100020</w:t>
            </w:r>
          </w:p>
        </w:tc>
        <w:tc>
          <w:tcPr>
            <w:tcW w:w="3544" w:type="dxa"/>
            <w:tcBorders>
              <w:top w:val="nil"/>
              <w:bottom w:val="single" w:sz="2" w:space="0" w:color="auto"/>
            </w:tcBorders>
            <w:vAlign w:val="center"/>
          </w:tcPr>
          <w:p w14:paraId="47BC7B5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Intrerupator</w:t>
            </w:r>
            <w:proofErr w:type="spellEnd"/>
          </w:p>
        </w:tc>
        <w:tc>
          <w:tcPr>
            <w:tcW w:w="2126" w:type="dxa"/>
            <w:tcBorders>
              <w:top w:val="nil"/>
              <w:bottom w:val="single" w:sz="2" w:space="0" w:color="auto"/>
            </w:tcBorders>
            <w:vAlign w:val="center"/>
          </w:tcPr>
          <w:p w14:paraId="24D4685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3B379C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3248E3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2B15D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2F2EE6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2811236311002</w:t>
            </w:r>
          </w:p>
        </w:tc>
        <w:tc>
          <w:tcPr>
            <w:tcW w:w="3544" w:type="dxa"/>
            <w:tcBorders>
              <w:top w:val="nil"/>
              <w:bottom w:val="single" w:sz="2" w:space="0" w:color="auto"/>
            </w:tcBorders>
            <w:vAlign w:val="center"/>
          </w:tcPr>
          <w:p w14:paraId="1CB05F3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Doze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aparate</w:t>
            </w:r>
            <w:proofErr w:type="spellEnd"/>
          </w:p>
        </w:tc>
        <w:tc>
          <w:tcPr>
            <w:tcW w:w="2126" w:type="dxa"/>
            <w:tcBorders>
              <w:top w:val="nil"/>
              <w:bottom w:val="single" w:sz="2" w:space="0" w:color="auto"/>
            </w:tcBorders>
            <w:vAlign w:val="center"/>
          </w:tcPr>
          <w:p w14:paraId="3540FE7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96E29D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6A9AEE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5D7A8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326F0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2BDB0FA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0DF5446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54DF4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0,0100</w:t>
            </w:r>
          </w:p>
        </w:tc>
      </w:tr>
      <w:tr w:rsidR="00895AEB" w:rsidRPr="00695576" w14:paraId="064B53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54B9A90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7196852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4" w:space="0" w:color="auto"/>
            </w:tcBorders>
            <w:vAlign w:val="center"/>
          </w:tcPr>
          <w:p w14:paraId="367EFC9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4" w:space="0" w:color="auto"/>
            </w:tcBorders>
            <w:vAlign w:val="center"/>
          </w:tcPr>
          <w:p w14:paraId="40AC00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4" w:space="0" w:color="auto"/>
            </w:tcBorders>
            <w:vAlign w:val="center"/>
          </w:tcPr>
          <w:p w14:paraId="219FB0B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0,4000</w:t>
            </w:r>
          </w:p>
        </w:tc>
      </w:tr>
      <w:tr w:rsidR="00895AEB" w:rsidRPr="00695576" w14:paraId="15083191"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2BF87CE"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8C9934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823A910"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1B19B357"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401D2FE" w14:textId="77777777" w:rsidR="00895AEB" w:rsidRPr="00695576" w:rsidRDefault="00895AEB" w:rsidP="00305B09">
            <w:pPr>
              <w:autoSpaceDE w:val="0"/>
              <w:autoSpaceDN w:val="0"/>
              <w:rPr>
                <w:noProof w:val="0"/>
                <w:lang w:val="en-US" w:eastAsia="ru-RU"/>
              </w:rPr>
            </w:pPr>
          </w:p>
        </w:tc>
      </w:tr>
      <w:tr w:rsidR="00895AEB" w:rsidRPr="00695576" w14:paraId="3D937A0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662529A"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507D05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7D1415A"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1C4CAB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75A106EC" w14:textId="77777777" w:rsidR="00895AEB" w:rsidRPr="00695576" w:rsidRDefault="00895AEB" w:rsidP="00305B09">
            <w:pPr>
              <w:autoSpaceDE w:val="0"/>
              <w:autoSpaceDN w:val="0"/>
              <w:rPr>
                <w:noProof w:val="0"/>
                <w:lang w:val="en-US" w:eastAsia="ru-RU"/>
              </w:rPr>
            </w:pPr>
          </w:p>
        </w:tc>
      </w:tr>
      <w:tr w:rsidR="00895AEB" w:rsidRPr="00695576" w14:paraId="3747CCF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DBD5DD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4C6189C"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EAAFD26"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00BE8AE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28E36935" w14:textId="77777777" w:rsidR="00895AEB" w:rsidRPr="00695576" w:rsidRDefault="00895AEB" w:rsidP="00305B09">
            <w:pPr>
              <w:autoSpaceDE w:val="0"/>
              <w:autoSpaceDN w:val="0"/>
              <w:rPr>
                <w:noProof w:val="0"/>
                <w:lang w:val="en-US" w:eastAsia="ru-RU"/>
              </w:rPr>
            </w:pPr>
          </w:p>
        </w:tc>
      </w:tr>
      <w:tr w:rsidR="00895AEB" w:rsidRPr="00695576" w14:paraId="3F48E5D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88E828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E33052E"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65AAB20"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4F63B66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3F587337" w14:textId="77777777" w:rsidR="00895AEB" w:rsidRPr="00695576" w:rsidRDefault="00895AEB" w:rsidP="00305B09">
            <w:pPr>
              <w:autoSpaceDE w:val="0"/>
              <w:autoSpaceDN w:val="0"/>
              <w:rPr>
                <w:noProof w:val="0"/>
                <w:lang w:val="en-US" w:eastAsia="ru-RU"/>
              </w:rPr>
            </w:pPr>
          </w:p>
        </w:tc>
      </w:tr>
      <w:tr w:rsidR="00895AEB" w:rsidRPr="00695576" w14:paraId="5BB3F94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AA723CD"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9156B7B"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5C918C3"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7EC7CAD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51BD06A0" w14:textId="77777777" w:rsidR="00895AEB" w:rsidRPr="00695576" w:rsidRDefault="00895AEB" w:rsidP="00305B09">
            <w:pPr>
              <w:autoSpaceDE w:val="0"/>
              <w:autoSpaceDN w:val="0"/>
              <w:rPr>
                <w:noProof w:val="0"/>
                <w:lang w:val="en-US" w:eastAsia="ru-RU"/>
              </w:rPr>
            </w:pPr>
          </w:p>
        </w:tc>
      </w:tr>
      <w:tr w:rsidR="00895AEB" w:rsidRPr="00695576" w14:paraId="75EEB75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26EC16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DFE777E"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63AE5E7"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4C92B38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32FED99A" w14:textId="77777777" w:rsidR="00895AEB" w:rsidRPr="00695576" w:rsidRDefault="00895AEB" w:rsidP="00305B09">
            <w:pPr>
              <w:autoSpaceDE w:val="0"/>
              <w:autoSpaceDN w:val="0"/>
              <w:rPr>
                <w:noProof w:val="0"/>
                <w:lang w:val="en-US" w:eastAsia="ru-RU"/>
              </w:rPr>
            </w:pPr>
          </w:p>
        </w:tc>
      </w:tr>
      <w:tr w:rsidR="00895AEB" w:rsidRPr="00695576" w14:paraId="362A1891"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1FB9E7A"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CFB987F"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B160260"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0665E63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0E3E389B"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40E5D9E" w14:textId="77777777" w:rsidR="00895AEB" w:rsidRPr="00695576" w:rsidRDefault="00895AEB" w:rsidP="00305B09">
            <w:pPr>
              <w:autoSpaceDE w:val="0"/>
              <w:autoSpaceDN w:val="0"/>
              <w:rPr>
                <w:noProof w:val="0"/>
                <w:lang w:val="en-US" w:eastAsia="ru-RU"/>
              </w:rPr>
            </w:pPr>
          </w:p>
        </w:tc>
      </w:tr>
      <w:tr w:rsidR="00895AEB" w:rsidRPr="00695576" w14:paraId="699DBB71"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07FD45ED"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1A704102"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5F7AAE2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2.4. </w:t>
            </w:r>
            <w:proofErr w:type="spellStart"/>
            <w:r w:rsidRPr="00695576">
              <w:rPr>
                <w:noProof w:val="0"/>
                <w:sz w:val="22"/>
                <w:szCs w:val="22"/>
                <w:lang w:val="en-US" w:eastAsia="ru-RU"/>
              </w:rPr>
              <w:t>Retele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ventilare</w:t>
            </w:r>
            <w:proofErr w:type="spellEnd"/>
          </w:p>
        </w:tc>
        <w:tc>
          <w:tcPr>
            <w:tcW w:w="2126" w:type="dxa"/>
            <w:tcBorders>
              <w:top w:val="nil"/>
              <w:bottom w:val="nil"/>
            </w:tcBorders>
          </w:tcPr>
          <w:p w14:paraId="00774857"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7B1ED9FD" w14:textId="77777777" w:rsidR="00895AEB" w:rsidRPr="00695576" w:rsidRDefault="00895AEB" w:rsidP="00305B09">
            <w:pPr>
              <w:autoSpaceDE w:val="0"/>
              <w:autoSpaceDN w:val="0"/>
              <w:rPr>
                <w:noProof w:val="0"/>
                <w:lang w:val="en-US" w:eastAsia="ru-RU"/>
              </w:rPr>
            </w:pPr>
          </w:p>
        </w:tc>
      </w:tr>
      <w:tr w:rsidR="00895AEB" w:rsidRPr="00695576" w14:paraId="653B77B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32CBF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117</w:t>
            </w:r>
          </w:p>
        </w:tc>
        <w:tc>
          <w:tcPr>
            <w:tcW w:w="1275" w:type="dxa"/>
            <w:tcBorders>
              <w:top w:val="single" w:sz="4" w:space="0" w:color="auto"/>
              <w:bottom w:val="single" w:sz="4" w:space="0" w:color="auto"/>
            </w:tcBorders>
            <w:vAlign w:val="center"/>
          </w:tcPr>
          <w:p w14:paraId="46AB6B1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3937F865"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p w14:paraId="33410685"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60A3EF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C1EBA1B"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120,0000</w:t>
            </w:r>
          </w:p>
          <w:p w14:paraId="11D64C58" w14:textId="77777777" w:rsidR="00895AEB" w:rsidRPr="00695576" w:rsidRDefault="00895AEB" w:rsidP="00305B09">
            <w:pPr>
              <w:autoSpaceDE w:val="0"/>
              <w:autoSpaceDN w:val="0"/>
              <w:jc w:val="center"/>
              <w:rPr>
                <w:noProof w:val="0"/>
                <w:lang w:val="en-US" w:eastAsia="ru-RU"/>
              </w:rPr>
            </w:pPr>
          </w:p>
        </w:tc>
      </w:tr>
      <w:tr w:rsidR="00895AEB" w:rsidRPr="00695576" w14:paraId="6F0FCA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6CF76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5C2CA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5B2983F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62B791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75FBE2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w:t>
            </w:r>
          </w:p>
        </w:tc>
      </w:tr>
      <w:tr w:rsidR="00895AEB" w:rsidRPr="00695576" w14:paraId="0FE5D9B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BD73CA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118</w:t>
            </w:r>
          </w:p>
        </w:tc>
        <w:tc>
          <w:tcPr>
            <w:tcW w:w="1275" w:type="dxa"/>
            <w:tcBorders>
              <w:top w:val="single" w:sz="4" w:space="0" w:color="auto"/>
              <w:bottom w:val="single" w:sz="4" w:space="0" w:color="auto"/>
            </w:tcBorders>
            <w:vAlign w:val="center"/>
          </w:tcPr>
          <w:p w14:paraId="1B3FA60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73D0DA3E"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tc>
        <w:tc>
          <w:tcPr>
            <w:tcW w:w="2126" w:type="dxa"/>
            <w:tcBorders>
              <w:top w:val="single" w:sz="4" w:space="0" w:color="auto"/>
              <w:bottom w:val="single" w:sz="4" w:space="0" w:color="auto"/>
            </w:tcBorders>
            <w:vAlign w:val="center"/>
          </w:tcPr>
          <w:p w14:paraId="2E5160D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2FD6D6E"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40,0000</w:t>
            </w:r>
          </w:p>
          <w:p w14:paraId="4F5BCD75" w14:textId="77777777" w:rsidR="00895AEB" w:rsidRPr="00695576" w:rsidRDefault="00895AEB" w:rsidP="00305B09">
            <w:pPr>
              <w:autoSpaceDE w:val="0"/>
              <w:autoSpaceDN w:val="0"/>
              <w:jc w:val="center"/>
              <w:rPr>
                <w:noProof w:val="0"/>
                <w:lang w:val="en-US" w:eastAsia="ru-RU"/>
              </w:rPr>
            </w:pPr>
          </w:p>
        </w:tc>
      </w:tr>
      <w:tr w:rsidR="00895AEB" w:rsidRPr="00695576" w14:paraId="43EDB7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DD6A7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4B1BA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18715C7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FF4357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6B4DF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0,8000</w:t>
            </w:r>
          </w:p>
        </w:tc>
      </w:tr>
      <w:tr w:rsidR="00895AEB" w:rsidRPr="00695576" w14:paraId="0B6DEBD0"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192E5A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119</w:t>
            </w:r>
          </w:p>
        </w:tc>
        <w:tc>
          <w:tcPr>
            <w:tcW w:w="1275" w:type="dxa"/>
            <w:tcBorders>
              <w:top w:val="single" w:sz="4" w:space="0" w:color="auto"/>
              <w:bottom w:val="single" w:sz="4" w:space="0" w:color="auto"/>
            </w:tcBorders>
            <w:vAlign w:val="center"/>
          </w:tcPr>
          <w:p w14:paraId="4B81F3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RpIC18A</w:t>
            </w:r>
          </w:p>
        </w:tc>
        <w:tc>
          <w:tcPr>
            <w:tcW w:w="3544" w:type="dxa"/>
            <w:tcBorders>
              <w:top w:val="single" w:sz="4" w:space="0" w:color="auto"/>
              <w:bottom w:val="single" w:sz="4" w:space="0" w:color="auto"/>
            </w:tcBorders>
            <w:vAlign w:val="center"/>
          </w:tcPr>
          <w:p w14:paraId="53727355"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w:t>
            </w:r>
            <w:proofErr w:type="spellStart"/>
            <w:r w:rsidRPr="00695576">
              <w:rPr>
                <w:noProof w:val="0"/>
                <w:lang w:val="en-US" w:eastAsia="ru-RU"/>
              </w:rPr>
              <w:t>negre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w:t>
            </w:r>
            <w:proofErr w:type="gramStart"/>
            <w:r w:rsidRPr="00695576">
              <w:rPr>
                <w:noProof w:val="0"/>
                <w:lang w:val="en-US" w:eastAsia="ru-RU"/>
              </w:rPr>
              <w:t>la  de</w:t>
            </w:r>
            <w:proofErr w:type="gramEnd"/>
            <w:r w:rsidRPr="00695576">
              <w:rPr>
                <w:noProof w:val="0"/>
                <w:lang w:val="en-US" w:eastAsia="ru-RU"/>
              </w:rPr>
              <w:t xml:space="preserv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insurubare,la</w:t>
            </w:r>
            <w:proofErr w:type="spellEnd"/>
            <w:r w:rsidRPr="00695576">
              <w:rPr>
                <w:noProof w:val="0"/>
                <w:lang w:val="en-US" w:eastAsia="ru-RU"/>
              </w:rPr>
              <w:t xml:space="preserve"> </w:t>
            </w:r>
            <w:proofErr w:type="spellStart"/>
            <w:r w:rsidRPr="00695576">
              <w:rPr>
                <w:noProof w:val="0"/>
                <w:lang w:val="en-US" w:eastAsia="ru-RU"/>
              </w:rPr>
              <w:t>constructii</w:t>
            </w:r>
            <w:proofErr w:type="spellEnd"/>
            <w:r w:rsidRPr="00695576">
              <w:rPr>
                <w:noProof w:val="0"/>
                <w:lang w:val="en-US" w:eastAsia="ru-RU"/>
              </w:rPr>
              <w:t xml:space="preserve"> de </w:t>
            </w:r>
            <w:proofErr w:type="spellStart"/>
            <w:r w:rsidRPr="00695576">
              <w:rPr>
                <w:noProof w:val="0"/>
                <w:lang w:val="en-US" w:eastAsia="ru-RU"/>
              </w:rPr>
              <w:t>locuit</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social-</w:t>
            </w:r>
            <w:proofErr w:type="spellStart"/>
            <w:r w:rsidRPr="00695576">
              <w:rPr>
                <w:noProof w:val="0"/>
                <w:lang w:val="en-US" w:eastAsia="ru-RU"/>
              </w:rPr>
              <w:t>culturale</w:t>
            </w:r>
            <w:proofErr w:type="spellEnd"/>
            <w:r w:rsidRPr="00695576">
              <w:rPr>
                <w:noProof w:val="0"/>
                <w:lang w:val="en-US" w:eastAsia="ru-RU"/>
              </w:rPr>
              <w:t xml:space="preserve">, la </w:t>
            </w:r>
            <w:proofErr w:type="spellStart"/>
            <w:r w:rsidRPr="00695576">
              <w:rPr>
                <w:noProof w:val="0"/>
                <w:lang w:val="en-US" w:eastAsia="ru-RU"/>
              </w:rPr>
              <w:t>legarea</w:t>
            </w:r>
            <w:proofErr w:type="spellEnd"/>
            <w:r w:rsidRPr="00695576">
              <w:rPr>
                <w:noProof w:val="0"/>
                <w:lang w:val="en-US" w:eastAsia="ru-RU"/>
              </w:rPr>
              <w:t xml:space="preserve"> </w:t>
            </w:r>
            <w:proofErr w:type="spellStart"/>
            <w:r w:rsidRPr="00695576">
              <w:rPr>
                <w:noProof w:val="0"/>
                <w:lang w:val="en-US" w:eastAsia="ru-RU"/>
              </w:rPr>
              <w:t>aparatelor</w:t>
            </w:r>
            <w:proofErr w:type="spellEnd"/>
            <w:r w:rsidRPr="00695576">
              <w:rPr>
                <w:noProof w:val="0"/>
                <w:lang w:val="en-US" w:eastAsia="ru-RU"/>
              </w:rPr>
              <w:t xml:space="preserve">, a </w:t>
            </w:r>
            <w:proofErr w:type="spellStart"/>
            <w:r w:rsidRPr="00695576">
              <w:rPr>
                <w:noProof w:val="0"/>
                <w:lang w:val="en-US" w:eastAsia="ru-RU"/>
              </w:rPr>
              <w:t>coloanelor</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etc.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3/8"-3/4"</w:t>
            </w:r>
          </w:p>
        </w:tc>
        <w:tc>
          <w:tcPr>
            <w:tcW w:w="2126" w:type="dxa"/>
            <w:tcBorders>
              <w:top w:val="single" w:sz="4" w:space="0" w:color="auto"/>
              <w:bottom w:val="single" w:sz="4" w:space="0" w:color="auto"/>
            </w:tcBorders>
            <w:vAlign w:val="center"/>
          </w:tcPr>
          <w:p w14:paraId="68BF73B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13C8477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24,0000</w:t>
            </w:r>
          </w:p>
          <w:p w14:paraId="056B9634" w14:textId="77777777" w:rsidR="00895AEB" w:rsidRPr="00695576" w:rsidRDefault="00895AEB" w:rsidP="00305B09">
            <w:pPr>
              <w:autoSpaceDE w:val="0"/>
              <w:autoSpaceDN w:val="0"/>
              <w:jc w:val="center"/>
              <w:rPr>
                <w:noProof w:val="0"/>
                <w:lang w:val="en-US" w:eastAsia="ru-RU"/>
              </w:rPr>
            </w:pPr>
          </w:p>
        </w:tc>
      </w:tr>
      <w:tr w:rsidR="00895AEB" w:rsidRPr="00695576" w14:paraId="58CF952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FC306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FD9AED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0D155CA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78F3CF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D22BD9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8,6400</w:t>
            </w:r>
          </w:p>
        </w:tc>
      </w:tr>
      <w:tr w:rsidR="00895AEB" w:rsidRPr="00695576" w14:paraId="64785EB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9AEB5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842419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2875274123510</w:t>
            </w:r>
          </w:p>
        </w:tc>
        <w:tc>
          <w:tcPr>
            <w:tcW w:w="3544" w:type="dxa"/>
            <w:tcBorders>
              <w:top w:val="nil"/>
              <w:bottom w:val="single" w:sz="2" w:space="0" w:color="auto"/>
            </w:tcBorders>
            <w:vAlign w:val="center"/>
          </w:tcPr>
          <w:p w14:paraId="70DB1C6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Dop din </w:t>
            </w:r>
            <w:proofErr w:type="spellStart"/>
            <w:r w:rsidRPr="00695576">
              <w:rPr>
                <w:noProof w:val="0"/>
                <w:sz w:val="22"/>
                <w:szCs w:val="22"/>
                <w:lang w:val="en-US" w:eastAsia="ru-RU"/>
              </w:rPr>
              <w:t>fonta</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0DDF13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D7AA0D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7,5600</w:t>
            </w:r>
          </w:p>
        </w:tc>
      </w:tr>
      <w:tr w:rsidR="00895AEB" w:rsidRPr="00695576" w14:paraId="701035D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D6AF2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F0A641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2CAF19E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54809DC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532FC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0,5544</w:t>
            </w:r>
          </w:p>
        </w:tc>
      </w:tr>
      <w:tr w:rsidR="00895AEB" w:rsidRPr="00695576" w14:paraId="44255A3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8EF74C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120</w:t>
            </w:r>
          </w:p>
        </w:tc>
        <w:tc>
          <w:tcPr>
            <w:tcW w:w="1275" w:type="dxa"/>
            <w:tcBorders>
              <w:top w:val="single" w:sz="4" w:space="0" w:color="auto"/>
              <w:bottom w:val="single" w:sz="4" w:space="0" w:color="auto"/>
            </w:tcBorders>
            <w:vAlign w:val="center"/>
          </w:tcPr>
          <w:p w14:paraId="555F6B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RpSA04B</w:t>
            </w:r>
          </w:p>
        </w:tc>
        <w:tc>
          <w:tcPr>
            <w:tcW w:w="3544" w:type="dxa"/>
            <w:tcBorders>
              <w:top w:val="single" w:sz="4" w:space="0" w:color="auto"/>
              <w:bottom w:val="single" w:sz="4" w:space="0" w:color="auto"/>
            </w:tcBorders>
            <w:vAlign w:val="center"/>
          </w:tcPr>
          <w:p w14:paraId="48A927D6"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w:t>
            </w:r>
            <w:proofErr w:type="spellStart"/>
            <w:r w:rsidRPr="00695576">
              <w:rPr>
                <w:noProof w:val="0"/>
                <w:lang w:val="en-US" w:eastAsia="ru-RU"/>
              </w:rPr>
              <w:t>policrorura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(PVC) </w:t>
            </w:r>
            <w:proofErr w:type="spellStart"/>
            <w:r w:rsidRPr="00695576">
              <w:rPr>
                <w:noProof w:val="0"/>
                <w:lang w:val="en-US" w:eastAsia="ru-RU"/>
              </w:rPr>
              <w:t>neplastifiat</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existenta</w:t>
            </w:r>
            <w:proofErr w:type="spellEnd"/>
            <w:r w:rsidRPr="00695576">
              <w:rPr>
                <w:noProof w:val="0"/>
                <w:lang w:val="en-US" w:eastAsia="ru-RU"/>
              </w:rPr>
              <w:t xml:space="preserve"> in </w:t>
            </w:r>
            <w:proofErr w:type="spellStart"/>
            <w:r w:rsidRPr="00695576">
              <w:rPr>
                <w:noProof w:val="0"/>
                <w:lang w:val="en-US" w:eastAsia="ru-RU"/>
              </w:rPr>
              <w:t>interiorul</w:t>
            </w:r>
            <w:proofErr w:type="spellEnd"/>
            <w:r w:rsidRPr="00695576">
              <w:rPr>
                <w:noProof w:val="0"/>
                <w:lang w:val="en-US" w:eastAsia="ru-RU"/>
              </w:rPr>
              <w:t xml:space="preserve"> </w:t>
            </w:r>
            <w:proofErr w:type="spellStart"/>
            <w:r w:rsidRPr="00695576">
              <w:rPr>
                <w:noProof w:val="0"/>
                <w:lang w:val="en-US" w:eastAsia="ru-RU"/>
              </w:rPr>
              <w:t>cladirii</w:t>
            </w:r>
            <w:proofErr w:type="spellEnd"/>
            <w:r w:rsidRPr="00695576">
              <w:rPr>
                <w:noProof w:val="0"/>
                <w:lang w:val="en-US" w:eastAsia="ru-RU"/>
              </w:rPr>
              <w:t xml:space="preserve">, la </w:t>
            </w:r>
            <w:proofErr w:type="spellStart"/>
            <w:r w:rsidRPr="00695576">
              <w:rPr>
                <w:noProof w:val="0"/>
                <w:lang w:val="en-US" w:eastAsia="ru-RU"/>
              </w:rPr>
              <w:t>legaturi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de 63 mm - 110 mm</w:t>
            </w:r>
          </w:p>
        </w:tc>
        <w:tc>
          <w:tcPr>
            <w:tcW w:w="2126" w:type="dxa"/>
            <w:tcBorders>
              <w:top w:val="single" w:sz="4" w:space="0" w:color="auto"/>
              <w:bottom w:val="single" w:sz="4" w:space="0" w:color="auto"/>
            </w:tcBorders>
            <w:vAlign w:val="center"/>
          </w:tcPr>
          <w:p w14:paraId="1C6A248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F07CBB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59203886" w14:textId="77777777" w:rsidR="00895AEB" w:rsidRPr="00695576" w:rsidRDefault="00895AEB" w:rsidP="00305B09">
            <w:pPr>
              <w:autoSpaceDE w:val="0"/>
              <w:autoSpaceDN w:val="0"/>
              <w:jc w:val="center"/>
              <w:rPr>
                <w:noProof w:val="0"/>
                <w:lang w:val="en-US" w:eastAsia="ru-RU"/>
              </w:rPr>
            </w:pPr>
          </w:p>
        </w:tc>
      </w:tr>
      <w:tr w:rsidR="00895AEB" w:rsidRPr="00695576" w14:paraId="2E2D63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032BF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BAE58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0904E98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C7FA65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81CA6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1,0800</w:t>
            </w:r>
          </w:p>
        </w:tc>
      </w:tr>
      <w:tr w:rsidR="00895AEB" w:rsidRPr="00695576" w14:paraId="17F8CFF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E5CA81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121</w:t>
            </w:r>
          </w:p>
        </w:tc>
        <w:tc>
          <w:tcPr>
            <w:tcW w:w="1275" w:type="dxa"/>
            <w:tcBorders>
              <w:top w:val="single" w:sz="4" w:space="0" w:color="auto"/>
              <w:bottom w:val="single" w:sz="4" w:space="0" w:color="auto"/>
            </w:tcBorders>
            <w:vAlign w:val="center"/>
          </w:tcPr>
          <w:p w14:paraId="63A96A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RpSA04A</w:t>
            </w:r>
          </w:p>
        </w:tc>
        <w:tc>
          <w:tcPr>
            <w:tcW w:w="3544" w:type="dxa"/>
            <w:tcBorders>
              <w:top w:val="single" w:sz="4" w:space="0" w:color="auto"/>
              <w:bottom w:val="single" w:sz="4" w:space="0" w:color="auto"/>
            </w:tcBorders>
            <w:vAlign w:val="center"/>
          </w:tcPr>
          <w:p w14:paraId="7576CCA6"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w:t>
            </w:r>
            <w:proofErr w:type="spellStart"/>
            <w:r w:rsidRPr="00695576">
              <w:rPr>
                <w:noProof w:val="0"/>
                <w:lang w:val="en-US" w:eastAsia="ru-RU"/>
              </w:rPr>
              <w:t>policrorura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(PVC) </w:t>
            </w:r>
            <w:proofErr w:type="spellStart"/>
            <w:r w:rsidRPr="00695576">
              <w:rPr>
                <w:noProof w:val="0"/>
                <w:lang w:val="en-US" w:eastAsia="ru-RU"/>
              </w:rPr>
              <w:t>neplastifiat</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existenta</w:t>
            </w:r>
            <w:proofErr w:type="spellEnd"/>
            <w:r w:rsidRPr="00695576">
              <w:rPr>
                <w:noProof w:val="0"/>
                <w:lang w:val="en-US" w:eastAsia="ru-RU"/>
              </w:rPr>
              <w:t xml:space="preserve"> in </w:t>
            </w:r>
            <w:proofErr w:type="spellStart"/>
            <w:r w:rsidRPr="00695576">
              <w:rPr>
                <w:noProof w:val="0"/>
                <w:lang w:val="en-US" w:eastAsia="ru-RU"/>
              </w:rPr>
              <w:t>interiorul</w:t>
            </w:r>
            <w:proofErr w:type="spellEnd"/>
            <w:r w:rsidRPr="00695576">
              <w:rPr>
                <w:noProof w:val="0"/>
                <w:lang w:val="en-US" w:eastAsia="ru-RU"/>
              </w:rPr>
              <w:t xml:space="preserve"> </w:t>
            </w:r>
            <w:proofErr w:type="spellStart"/>
            <w:r w:rsidRPr="00695576">
              <w:rPr>
                <w:noProof w:val="0"/>
                <w:lang w:val="en-US" w:eastAsia="ru-RU"/>
              </w:rPr>
              <w:t>cladirii</w:t>
            </w:r>
            <w:proofErr w:type="spellEnd"/>
            <w:r w:rsidRPr="00695576">
              <w:rPr>
                <w:noProof w:val="0"/>
                <w:lang w:val="en-US" w:eastAsia="ru-RU"/>
              </w:rPr>
              <w:t xml:space="preserve">, la </w:t>
            </w:r>
            <w:proofErr w:type="spellStart"/>
            <w:r w:rsidRPr="00695576">
              <w:rPr>
                <w:noProof w:val="0"/>
                <w:lang w:val="en-US" w:eastAsia="ru-RU"/>
              </w:rPr>
              <w:t>legaturi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de 12 mm - 50 mm</w:t>
            </w:r>
          </w:p>
        </w:tc>
        <w:tc>
          <w:tcPr>
            <w:tcW w:w="2126" w:type="dxa"/>
            <w:tcBorders>
              <w:top w:val="single" w:sz="4" w:space="0" w:color="auto"/>
              <w:bottom w:val="single" w:sz="4" w:space="0" w:color="auto"/>
            </w:tcBorders>
            <w:vAlign w:val="center"/>
          </w:tcPr>
          <w:p w14:paraId="6995E70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36CBDE0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18,0000</w:t>
            </w:r>
          </w:p>
          <w:p w14:paraId="46111253" w14:textId="77777777" w:rsidR="00895AEB" w:rsidRPr="00695576" w:rsidRDefault="00895AEB" w:rsidP="00305B09">
            <w:pPr>
              <w:autoSpaceDE w:val="0"/>
              <w:autoSpaceDN w:val="0"/>
              <w:jc w:val="center"/>
              <w:rPr>
                <w:noProof w:val="0"/>
                <w:lang w:val="en-US" w:eastAsia="ru-RU"/>
              </w:rPr>
            </w:pPr>
          </w:p>
        </w:tc>
      </w:tr>
      <w:tr w:rsidR="00895AEB" w:rsidRPr="00695576" w14:paraId="43F393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F4E4FE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A5D2F3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3E8E49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897252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978A23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1,0800</w:t>
            </w:r>
          </w:p>
        </w:tc>
      </w:tr>
      <w:tr w:rsidR="00895AEB" w:rsidRPr="00695576" w14:paraId="014B419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27679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122</w:t>
            </w:r>
          </w:p>
        </w:tc>
        <w:tc>
          <w:tcPr>
            <w:tcW w:w="1275" w:type="dxa"/>
            <w:tcBorders>
              <w:top w:val="single" w:sz="4" w:space="0" w:color="auto"/>
              <w:bottom w:val="single" w:sz="4" w:space="0" w:color="auto"/>
            </w:tcBorders>
            <w:vAlign w:val="center"/>
          </w:tcPr>
          <w:p w14:paraId="461BEE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RpID21A</w:t>
            </w:r>
          </w:p>
        </w:tc>
        <w:tc>
          <w:tcPr>
            <w:tcW w:w="3544" w:type="dxa"/>
            <w:tcBorders>
              <w:top w:val="single" w:sz="4" w:space="0" w:color="auto"/>
              <w:bottom w:val="single" w:sz="4" w:space="0" w:color="auto"/>
            </w:tcBorders>
            <w:vAlign w:val="center"/>
          </w:tcPr>
          <w:p w14:paraId="3889861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robinetilor</w:t>
            </w:r>
            <w:proofErr w:type="spellEnd"/>
            <w:r w:rsidRPr="00695576">
              <w:rPr>
                <w:noProof w:val="0"/>
                <w:lang w:val="en-US" w:eastAsia="ru-RU"/>
              </w:rPr>
              <w:t xml:space="preserve"> cu ventil cu </w:t>
            </w:r>
            <w:proofErr w:type="spellStart"/>
            <w:r w:rsidRPr="00695576">
              <w:rPr>
                <w:noProof w:val="0"/>
                <w:lang w:val="en-US" w:eastAsia="ru-RU"/>
              </w:rPr>
              <w:t>dublu</w:t>
            </w:r>
            <w:proofErr w:type="spellEnd"/>
            <w:r w:rsidRPr="00695576">
              <w:rPr>
                <w:noProof w:val="0"/>
                <w:lang w:val="en-US" w:eastAsia="ru-RU"/>
              </w:rPr>
              <w:t xml:space="preserve"> </w:t>
            </w:r>
            <w:proofErr w:type="spellStart"/>
            <w:r w:rsidRPr="00695576">
              <w:rPr>
                <w:noProof w:val="0"/>
                <w:lang w:val="en-US" w:eastAsia="ru-RU"/>
              </w:rPr>
              <w:t>reglaj</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de </w:t>
            </w:r>
            <w:proofErr w:type="spellStart"/>
            <w:r w:rsidRPr="00695576">
              <w:rPr>
                <w:noProof w:val="0"/>
                <w:lang w:val="en-US" w:eastAsia="ru-RU"/>
              </w:rPr>
              <w:t>trecere</w:t>
            </w:r>
            <w:proofErr w:type="spellEnd"/>
            <w:r w:rsidRPr="00695576">
              <w:rPr>
                <w:noProof w:val="0"/>
                <w:lang w:val="en-US" w:eastAsia="ru-RU"/>
              </w:rPr>
              <w:t xml:space="preserve"> cu </w:t>
            </w:r>
            <w:proofErr w:type="spellStart"/>
            <w:r w:rsidRPr="00695576">
              <w:rPr>
                <w:noProof w:val="0"/>
                <w:lang w:val="en-US" w:eastAsia="ru-RU"/>
              </w:rPr>
              <w:t>scaun</w:t>
            </w:r>
            <w:proofErr w:type="spellEnd"/>
            <w:r w:rsidRPr="00695576">
              <w:rPr>
                <w:noProof w:val="0"/>
                <w:lang w:val="en-US" w:eastAsia="ru-RU"/>
              </w:rPr>
              <w:t xml:space="preserve"> </w:t>
            </w:r>
            <w:proofErr w:type="spellStart"/>
            <w:r w:rsidRPr="00695576">
              <w:rPr>
                <w:noProof w:val="0"/>
                <w:lang w:val="en-US" w:eastAsia="ru-RU"/>
              </w:rPr>
              <w:t>inclinat</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de </w:t>
            </w:r>
            <w:proofErr w:type="spellStart"/>
            <w:r w:rsidRPr="00695576">
              <w:rPr>
                <w:noProof w:val="0"/>
                <w:lang w:val="en-US" w:eastAsia="ru-RU"/>
              </w:rPr>
              <w:t>trecere</w:t>
            </w:r>
            <w:proofErr w:type="spellEnd"/>
            <w:r w:rsidRPr="00695576">
              <w:rPr>
                <w:noProof w:val="0"/>
                <w:lang w:val="en-US" w:eastAsia="ru-RU"/>
              </w:rPr>
              <w:t xml:space="preserve"> pe </w:t>
            </w:r>
            <w:proofErr w:type="spellStart"/>
            <w:r w:rsidRPr="00695576">
              <w:rPr>
                <w:noProof w:val="0"/>
                <w:lang w:val="en-US" w:eastAsia="ru-RU"/>
              </w:rPr>
              <w:t>conducta</w:t>
            </w:r>
            <w:proofErr w:type="spellEnd"/>
            <w:r w:rsidRPr="00695576">
              <w:rPr>
                <w:noProof w:val="0"/>
                <w:lang w:val="en-US" w:eastAsia="ru-RU"/>
              </w:rPr>
              <w:t xml:space="preserve"> de </w:t>
            </w:r>
            <w:proofErr w:type="spellStart"/>
            <w:r w:rsidRPr="00695576">
              <w:rPr>
                <w:noProof w:val="0"/>
                <w:lang w:val="en-US" w:eastAsia="ru-RU"/>
              </w:rPr>
              <w:t>aerisire</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cu ventil de </w:t>
            </w:r>
            <w:proofErr w:type="spellStart"/>
            <w:r w:rsidRPr="00695576">
              <w:rPr>
                <w:noProof w:val="0"/>
                <w:lang w:val="en-US" w:eastAsia="ru-RU"/>
              </w:rPr>
              <w:t>aerisire</w:t>
            </w:r>
            <w:proofErr w:type="spellEnd"/>
            <w:r w:rsidRPr="00695576">
              <w:rPr>
                <w:noProof w:val="0"/>
                <w:lang w:val="en-US" w:eastAsia="ru-RU"/>
              </w:rPr>
              <w:t xml:space="preserve"> cu </w:t>
            </w:r>
            <w:proofErr w:type="spellStart"/>
            <w:r w:rsidRPr="00695576">
              <w:rPr>
                <w:noProof w:val="0"/>
                <w:lang w:val="en-US" w:eastAsia="ru-RU"/>
              </w:rPr>
              <w:t>diametrul</w:t>
            </w:r>
            <w:proofErr w:type="spellEnd"/>
            <w:r w:rsidRPr="00695576">
              <w:rPr>
                <w:noProof w:val="0"/>
                <w:lang w:val="en-US" w:eastAsia="ru-RU"/>
              </w:rPr>
              <w:t xml:space="preserve"> 3/8"-1"</w:t>
            </w:r>
          </w:p>
        </w:tc>
        <w:tc>
          <w:tcPr>
            <w:tcW w:w="2126" w:type="dxa"/>
            <w:tcBorders>
              <w:top w:val="single" w:sz="4" w:space="0" w:color="auto"/>
              <w:bottom w:val="single" w:sz="4" w:space="0" w:color="auto"/>
            </w:tcBorders>
            <w:vAlign w:val="center"/>
          </w:tcPr>
          <w:p w14:paraId="0EEA718F"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31333D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22B7D3F6" w14:textId="77777777" w:rsidR="00895AEB" w:rsidRPr="00695576" w:rsidRDefault="00895AEB" w:rsidP="00305B09">
            <w:pPr>
              <w:autoSpaceDE w:val="0"/>
              <w:autoSpaceDN w:val="0"/>
              <w:jc w:val="center"/>
              <w:rPr>
                <w:noProof w:val="0"/>
                <w:lang w:val="en-US" w:eastAsia="ru-RU"/>
              </w:rPr>
            </w:pPr>
          </w:p>
        </w:tc>
      </w:tr>
      <w:tr w:rsidR="00895AEB" w:rsidRPr="00695576" w14:paraId="05EE3F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F1FDA5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407A34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740ED8A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899F8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5D48B3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0,3200</w:t>
            </w:r>
          </w:p>
        </w:tc>
      </w:tr>
      <w:tr w:rsidR="00895AEB" w:rsidRPr="00695576" w14:paraId="549ED5D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FFDA53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123</w:t>
            </w:r>
          </w:p>
        </w:tc>
        <w:tc>
          <w:tcPr>
            <w:tcW w:w="1275" w:type="dxa"/>
            <w:tcBorders>
              <w:top w:val="single" w:sz="4" w:space="0" w:color="auto"/>
              <w:bottom w:val="single" w:sz="4" w:space="0" w:color="auto"/>
            </w:tcBorders>
            <w:vAlign w:val="center"/>
          </w:tcPr>
          <w:p w14:paraId="60B8DBF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RpIB11A</w:t>
            </w:r>
          </w:p>
        </w:tc>
        <w:tc>
          <w:tcPr>
            <w:tcW w:w="3544" w:type="dxa"/>
            <w:tcBorders>
              <w:top w:val="single" w:sz="4" w:space="0" w:color="auto"/>
              <w:bottom w:val="single" w:sz="4" w:space="0" w:color="auto"/>
            </w:tcBorders>
            <w:vAlign w:val="center"/>
          </w:tcPr>
          <w:p w14:paraId="2EDB8586"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radiatoare</w:t>
            </w:r>
            <w:proofErr w:type="spellEnd"/>
            <w:r w:rsidRPr="00695576">
              <w:rPr>
                <w:noProof w:val="0"/>
                <w:lang w:val="en-US" w:eastAsia="ru-RU"/>
              </w:rPr>
              <w:t xml:space="preserve"> de </w:t>
            </w:r>
            <w:proofErr w:type="spellStart"/>
            <w:r w:rsidRPr="00695576">
              <w:rPr>
                <w:noProof w:val="0"/>
                <w:lang w:val="en-US" w:eastAsia="ru-RU"/>
              </w:rPr>
              <w:t>pozitie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desfiintare</w:t>
            </w:r>
            <w:proofErr w:type="spellEnd"/>
          </w:p>
        </w:tc>
        <w:tc>
          <w:tcPr>
            <w:tcW w:w="2126" w:type="dxa"/>
            <w:tcBorders>
              <w:top w:val="single" w:sz="4" w:space="0" w:color="auto"/>
              <w:bottom w:val="single" w:sz="4" w:space="0" w:color="auto"/>
            </w:tcBorders>
            <w:vAlign w:val="center"/>
          </w:tcPr>
          <w:p w14:paraId="369E23A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BCA531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w:t>
            </w:r>
          </w:p>
          <w:p w14:paraId="4BE2BDF9" w14:textId="77777777" w:rsidR="00895AEB" w:rsidRPr="00695576" w:rsidRDefault="00895AEB" w:rsidP="00305B09">
            <w:pPr>
              <w:autoSpaceDE w:val="0"/>
              <w:autoSpaceDN w:val="0"/>
              <w:jc w:val="center"/>
              <w:rPr>
                <w:noProof w:val="0"/>
                <w:lang w:val="en-US" w:eastAsia="ru-RU"/>
              </w:rPr>
            </w:pPr>
          </w:p>
        </w:tc>
      </w:tr>
      <w:tr w:rsidR="00895AEB" w:rsidRPr="00695576" w14:paraId="2D8D402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7E97E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F959FD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3A21630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DE1DE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D14AF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0,1920</w:t>
            </w:r>
          </w:p>
        </w:tc>
      </w:tr>
      <w:tr w:rsidR="00895AEB" w:rsidRPr="00695576" w14:paraId="7E74DEC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EE1C5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124</w:t>
            </w:r>
          </w:p>
        </w:tc>
        <w:tc>
          <w:tcPr>
            <w:tcW w:w="1275" w:type="dxa"/>
            <w:tcBorders>
              <w:top w:val="single" w:sz="4" w:space="0" w:color="auto"/>
              <w:bottom w:val="single" w:sz="4" w:space="0" w:color="auto"/>
            </w:tcBorders>
            <w:vAlign w:val="center"/>
          </w:tcPr>
          <w:p w14:paraId="565E8F4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RpSC05A</w:t>
            </w:r>
          </w:p>
        </w:tc>
        <w:tc>
          <w:tcPr>
            <w:tcW w:w="3544" w:type="dxa"/>
            <w:tcBorders>
              <w:top w:val="single" w:sz="4" w:space="0" w:color="auto"/>
              <w:bottom w:val="single" w:sz="4" w:space="0" w:color="auto"/>
            </w:tcBorders>
            <w:vAlign w:val="center"/>
          </w:tcPr>
          <w:p w14:paraId="04AA891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w:t>
            </w:r>
            <w:proofErr w:type="spellStart"/>
            <w:r w:rsidRPr="00695576">
              <w:rPr>
                <w:noProof w:val="0"/>
                <w:lang w:val="en-US" w:eastAsia="ru-RU"/>
              </w:rPr>
              <w:t>lavoar</w:t>
            </w:r>
            <w:proofErr w:type="spellEnd"/>
            <w:r w:rsidRPr="00695576">
              <w:rPr>
                <w:noProof w:val="0"/>
                <w:lang w:val="en-US" w:eastAsia="ru-RU"/>
              </w:rPr>
              <w:t xml:space="preserve"> de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accesoriile</w:t>
            </w:r>
            <w:proofErr w:type="spellEnd"/>
          </w:p>
        </w:tc>
        <w:tc>
          <w:tcPr>
            <w:tcW w:w="2126" w:type="dxa"/>
            <w:tcBorders>
              <w:top w:val="single" w:sz="4" w:space="0" w:color="auto"/>
              <w:bottom w:val="single" w:sz="4" w:space="0" w:color="auto"/>
            </w:tcBorders>
            <w:vAlign w:val="center"/>
          </w:tcPr>
          <w:p w14:paraId="1D5A982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78B73E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7BEAEC36" w14:textId="77777777" w:rsidR="00895AEB" w:rsidRPr="00695576" w:rsidRDefault="00895AEB" w:rsidP="00305B09">
            <w:pPr>
              <w:autoSpaceDE w:val="0"/>
              <w:autoSpaceDN w:val="0"/>
              <w:jc w:val="center"/>
              <w:rPr>
                <w:noProof w:val="0"/>
                <w:lang w:val="en-US" w:eastAsia="ru-RU"/>
              </w:rPr>
            </w:pPr>
          </w:p>
        </w:tc>
      </w:tr>
      <w:tr w:rsidR="00895AEB" w:rsidRPr="00695576" w14:paraId="564D089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929E2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7CA2AB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1D6761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B7C491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A0D965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1,9000</w:t>
            </w:r>
          </w:p>
        </w:tc>
      </w:tr>
      <w:tr w:rsidR="00895AEB" w:rsidRPr="00695576" w14:paraId="4F2EA0E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44EFD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125</w:t>
            </w:r>
          </w:p>
        </w:tc>
        <w:tc>
          <w:tcPr>
            <w:tcW w:w="1275" w:type="dxa"/>
            <w:tcBorders>
              <w:top w:val="single" w:sz="4" w:space="0" w:color="auto"/>
              <w:bottom w:val="single" w:sz="4" w:space="0" w:color="auto"/>
            </w:tcBorders>
            <w:vAlign w:val="center"/>
          </w:tcPr>
          <w:p w14:paraId="455EA70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RpSC06A</w:t>
            </w:r>
          </w:p>
        </w:tc>
        <w:tc>
          <w:tcPr>
            <w:tcW w:w="3544" w:type="dxa"/>
            <w:tcBorders>
              <w:top w:val="single" w:sz="4" w:space="0" w:color="auto"/>
              <w:bottom w:val="single" w:sz="4" w:space="0" w:color="auto"/>
            </w:tcBorders>
            <w:vAlign w:val="center"/>
          </w:tcPr>
          <w:p w14:paraId="5B3BA258"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vas de closet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complet</w:t>
            </w:r>
            <w:proofErr w:type="spellEnd"/>
            <w:r w:rsidRPr="00695576">
              <w:rPr>
                <w:noProof w:val="0"/>
                <w:lang w:val="en-US" w:eastAsia="ru-RU"/>
              </w:rPr>
              <w:t xml:space="preserve"> </w:t>
            </w:r>
            <w:proofErr w:type="spellStart"/>
            <w:r w:rsidRPr="00695576">
              <w:rPr>
                <w:noProof w:val="0"/>
                <w:lang w:val="en-US" w:eastAsia="ru-RU"/>
              </w:rPr>
              <w:t>echipat</w:t>
            </w:r>
            <w:proofErr w:type="spellEnd"/>
          </w:p>
          <w:p w14:paraId="19CFF724"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5A48EC8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AA5F53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0BBC3AF6" w14:textId="77777777" w:rsidR="00895AEB" w:rsidRPr="00695576" w:rsidRDefault="00895AEB" w:rsidP="00305B09">
            <w:pPr>
              <w:autoSpaceDE w:val="0"/>
              <w:autoSpaceDN w:val="0"/>
              <w:jc w:val="center"/>
              <w:rPr>
                <w:noProof w:val="0"/>
                <w:lang w:val="en-US" w:eastAsia="ru-RU"/>
              </w:rPr>
            </w:pPr>
          </w:p>
        </w:tc>
      </w:tr>
      <w:tr w:rsidR="00895AEB" w:rsidRPr="00695576" w14:paraId="6259BF1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DF4D8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3AD1F4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397048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396499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7924B2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3,3000</w:t>
            </w:r>
          </w:p>
        </w:tc>
      </w:tr>
      <w:tr w:rsidR="00895AEB" w:rsidRPr="00695576" w14:paraId="3F81524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80541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126</w:t>
            </w:r>
          </w:p>
        </w:tc>
        <w:tc>
          <w:tcPr>
            <w:tcW w:w="1275" w:type="dxa"/>
            <w:tcBorders>
              <w:top w:val="single" w:sz="4" w:space="0" w:color="auto"/>
              <w:bottom w:val="single" w:sz="4" w:space="0" w:color="auto"/>
            </w:tcBorders>
            <w:vAlign w:val="center"/>
          </w:tcPr>
          <w:p w14:paraId="6CAFC6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RpSE02A</w:t>
            </w:r>
          </w:p>
        </w:tc>
        <w:tc>
          <w:tcPr>
            <w:tcW w:w="3544" w:type="dxa"/>
            <w:tcBorders>
              <w:top w:val="single" w:sz="4" w:space="0" w:color="auto"/>
              <w:bottom w:val="single" w:sz="4" w:space="0" w:color="auto"/>
            </w:tcBorders>
            <w:vAlign w:val="center"/>
          </w:tcPr>
          <w:p w14:paraId="2E55D999"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boiler</w:t>
            </w:r>
          </w:p>
        </w:tc>
        <w:tc>
          <w:tcPr>
            <w:tcW w:w="2126" w:type="dxa"/>
            <w:tcBorders>
              <w:top w:val="single" w:sz="4" w:space="0" w:color="auto"/>
              <w:bottom w:val="single" w:sz="4" w:space="0" w:color="auto"/>
            </w:tcBorders>
            <w:vAlign w:val="center"/>
          </w:tcPr>
          <w:p w14:paraId="2E8993B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6EF53BE8"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51081E5A" w14:textId="77777777" w:rsidR="00895AEB" w:rsidRPr="00695576" w:rsidRDefault="00895AEB" w:rsidP="00305B09">
            <w:pPr>
              <w:autoSpaceDE w:val="0"/>
              <w:autoSpaceDN w:val="0"/>
              <w:jc w:val="center"/>
              <w:rPr>
                <w:noProof w:val="0"/>
                <w:lang w:val="en-US" w:eastAsia="ru-RU"/>
              </w:rPr>
            </w:pPr>
          </w:p>
        </w:tc>
      </w:tr>
      <w:tr w:rsidR="00895AEB" w:rsidRPr="00695576" w14:paraId="6D4FEE6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3DBFE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F92DB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85C4D1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805D28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26B66B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1,7000</w:t>
            </w:r>
          </w:p>
        </w:tc>
      </w:tr>
      <w:tr w:rsidR="00895AEB" w:rsidRPr="00695576" w14:paraId="5AA95E8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E7A4F5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127</w:t>
            </w:r>
          </w:p>
        </w:tc>
        <w:tc>
          <w:tcPr>
            <w:tcW w:w="1275" w:type="dxa"/>
            <w:tcBorders>
              <w:top w:val="single" w:sz="4" w:space="0" w:color="auto"/>
              <w:bottom w:val="single" w:sz="4" w:space="0" w:color="auto"/>
            </w:tcBorders>
            <w:vAlign w:val="center"/>
          </w:tcPr>
          <w:p w14:paraId="2542D70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RpSE06A</w:t>
            </w:r>
          </w:p>
        </w:tc>
        <w:tc>
          <w:tcPr>
            <w:tcW w:w="3544" w:type="dxa"/>
            <w:tcBorders>
              <w:top w:val="single" w:sz="4" w:space="0" w:color="auto"/>
              <w:bottom w:val="single" w:sz="4" w:space="0" w:color="auto"/>
            </w:tcBorders>
            <w:vAlign w:val="center"/>
          </w:tcPr>
          <w:p w14:paraId="1040359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w:t>
            </w:r>
            <w:proofErr w:type="spellStart"/>
            <w:r w:rsidRPr="00695576">
              <w:rPr>
                <w:noProof w:val="0"/>
                <w:lang w:val="en-US" w:eastAsia="ru-RU"/>
              </w:rPr>
              <w:t>filtru</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(cu </w:t>
            </w:r>
            <w:proofErr w:type="spellStart"/>
            <w:r w:rsidRPr="00695576">
              <w:rPr>
                <w:noProof w:val="0"/>
                <w:lang w:val="en-US" w:eastAsia="ru-RU"/>
              </w:rPr>
              <w:t>pastrarea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w:t>
            </w:r>
          </w:p>
          <w:p w14:paraId="0A556423"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08EF4A9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F0E2FD7"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3E4E3DE5" w14:textId="77777777" w:rsidR="00895AEB" w:rsidRPr="00695576" w:rsidRDefault="00895AEB" w:rsidP="00305B09">
            <w:pPr>
              <w:autoSpaceDE w:val="0"/>
              <w:autoSpaceDN w:val="0"/>
              <w:jc w:val="center"/>
              <w:rPr>
                <w:noProof w:val="0"/>
                <w:lang w:val="en-US" w:eastAsia="ru-RU"/>
              </w:rPr>
            </w:pPr>
          </w:p>
        </w:tc>
      </w:tr>
      <w:tr w:rsidR="00895AEB" w:rsidRPr="00695576" w14:paraId="7223D2A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9BF67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4B57D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575FC2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A56E8E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331375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2,4500</w:t>
            </w:r>
          </w:p>
        </w:tc>
      </w:tr>
      <w:tr w:rsidR="00895AEB" w:rsidRPr="00695576" w14:paraId="2935E80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3551B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128</w:t>
            </w:r>
          </w:p>
        </w:tc>
        <w:tc>
          <w:tcPr>
            <w:tcW w:w="1275" w:type="dxa"/>
            <w:tcBorders>
              <w:top w:val="single" w:sz="4" w:space="0" w:color="auto"/>
              <w:bottom w:val="single" w:sz="4" w:space="0" w:color="auto"/>
            </w:tcBorders>
            <w:vAlign w:val="center"/>
          </w:tcPr>
          <w:p w14:paraId="5305092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RpSB13C</w:t>
            </w:r>
          </w:p>
        </w:tc>
        <w:tc>
          <w:tcPr>
            <w:tcW w:w="3544" w:type="dxa"/>
            <w:tcBorders>
              <w:top w:val="single" w:sz="4" w:space="0" w:color="auto"/>
              <w:bottom w:val="single" w:sz="4" w:space="0" w:color="auto"/>
            </w:tcBorders>
            <w:vAlign w:val="center"/>
          </w:tcPr>
          <w:p w14:paraId="033CEF25"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montata</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pardoseala</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50 mm</w:t>
            </w:r>
          </w:p>
        </w:tc>
        <w:tc>
          <w:tcPr>
            <w:tcW w:w="2126" w:type="dxa"/>
            <w:tcBorders>
              <w:top w:val="single" w:sz="4" w:space="0" w:color="auto"/>
              <w:bottom w:val="single" w:sz="4" w:space="0" w:color="auto"/>
            </w:tcBorders>
            <w:vAlign w:val="center"/>
          </w:tcPr>
          <w:p w14:paraId="53AF06F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7CAB88E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20,0000</w:t>
            </w:r>
          </w:p>
          <w:p w14:paraId="5BB0D05A" w14:textId="77777777" w:rsidR="00895AEB" w:rsidRPr="00695576" w:rsidRDefault="00895AEB" w:rsidP="00305B09">
            <w:pPr>
              <w:autoSpaceDE w:val="0"/>
              <w:autoSpaceDN w:val="0"/>
              <w:jc w:val="center"/>
              <w:rPr>
                <w:noProof w:val="0"/>
                <w:lang w:val="en-US" w:eastAsia="ru-RU"/>
              </w:rPr>
            </w:pPr>
          </w:p>
        </w:tc>
      </w:tr>
      <w:tr w:rsidR="00895AEB" w:rsidRPr="00695576" w14:paraId="0C34BE9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1364D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710F94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137085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74776E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BAA380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5E8051D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8049F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A39CB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252121672016050</w:t>
            </w:r>
          </w:p>
        </w:tc>
        <w:tc>
          <w:tcPr>
            <w:tcW w:w="3544" w:type="dxa"/>
            <w:tcBorders>
              <w:top w:val="nil"/>
              <w:bottom w:val="single" w:sz="2" w:space="0" w:color="auto"/>
            </w:tcBorders>
            <w:vAlign w:val="center"/>
          </w:tcPr>
          <w:p w14:paraId="71C10E7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D50</w:t>
            </w:r>
          </w:p>
        </w:tc>
        <w:tc>
          <w:tcPr>
            <w:tcW w:w="2126" w:type="dxa"/>
            <w:tcBorders>
              <w:top w:val="nil"/>
              <w:bottom w:val="single" w:sz="2" w:space="0" w:color="auto"/>
            </w:tcBorders>
            <w:vAlign w:val="center"/>
          </w:tcPr>
          <w:p w14:paraId="16541B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3A1BA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20,6000</w:t>
            </w:r>
          </w:p>
        </w:tc>
      </w:tr>
      <w:tr w:rsidR="00895AEB" w:rsidRPr="00695576" w14:paraId="24F573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D102F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C6BB7B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6B73B63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5122CB9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EE9A8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0,0800</w:t>
            </w:r>
          </w:p>
        </w:tc>
      </w:tr>
      <w:tr w:rsidR="00895AEB" w:rsidRPr="00695576" w14:paraId="497F8D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6D71C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CB4182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6410212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59D3E45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0EB2F3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0,2400</w:t>
            </w:r>
          </w:p>
        </w:tc>
      </w:tr>
      <w:tr w:rsidR="00895AEB" w:rsidRPr="00695576" w14:paraId="25FB66A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D58C2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129</w:t>
            </w:r>
          </w:p>
        </w:tc>
        <w:tc>
          <w:tcPr>
            <w:tcW w:w="1275" w:type="dxa"/>
            <w:tcBorders>
              <w:top w:val="single" w:sz="4" w:space="0" w:color="auto"/>
              <w:bottom w:val="single" w:sz="4" w:space="0" w:color="auto"/>
            </w:tcBorders>
            <w:vAlign w:val="center"/>
          </w:tcPr>
          <w:p w14:paraId="111D503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RpSB14C</w:t>
            </w:r>
          </w:p>
        </w:tc>
        <w:tc>
          <w:tcPr>
            <w:tcW w:w="3544" w:type="dxa"/>
            <w:tcBorders>
              <w:top w:val="single" w:sz="4" w:space="0" w:color="auto"/>
              <w:bottom w:val="single" w:sz="4" w:space="0" w:color="auto"/>
            </w:tcBorders>
            <w:vAlign w:val="center"/>
          </w:tcPr>
          <w:p w14:paraId="2C9A7BE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piesei</w:t>
            </w:r>
            <w:proofErr w:type="spellEnd"/>
            <w:r w:rsidRPr="00695576">
              <w:rPr>
                <w:noProof w:val="0"/>
                <w:lang w:val="en-US" w:eastAsia="ru-RU"/>
              </w:rPr>
              <w:t xml:space="preserve"> de </w:t>
            </w:r>
            <w:proofErr w:type="spellStart"/>
            <w:r w:rsidRPr="00695576">
              <w:rPr>
                <w:noProof w:val="0"/>
                <w:lang w:val="en-US" w:eastAsia="ru-RU"/>
              </w:rPr>
              <w:t>legatura</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50 mm</w:t>
            </w:r>
          </w:p>
        </w:tc>
        <w:tc>
          <w:tcPr>
            <w:tcW w:w="2126" w:type="dxa"/>
            <w:tcBorders>
              <w:top w:val="single" w:sz="4" w:space="0" w:color="auto"/>
              <w:bottom w:val="single" w:sz="4" w:space="0" w:color="auto"/>
            </w:tcBorders>
            <w:vAlign w:val="center"/>
          </w:tcPr>
          <w:p w14:paraId="3D915DA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CC1F99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0890618F" w14:textId="77777777" w:rsidR="00895AEB" w:rsidRPr="00695576" w:rsidRDefault="00895AEB" w:rsidP="00305B09">
            <w:pPr>
              <w:autoSpaceDE w:val="0"/>
              <w:autoSpaceDN w:val="0"/>
              <w:jc w:val="center"/>
              <w:rPr>
                <w:noProof w:val="0"/>
                <w:lang w:val="en-US" w:eastAsia="ru-RU"/>
              </w:rPr>
            </w:pPr>
          </w:p>
        </w:tc>
      </w:tr>
      <w:tr w:rsidR="00895AEB" w:rsidRPr="00695576" w14:paraId="6BA361E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9E7F0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37CA96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07CB20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AC6CB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7712BA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3,1200</w:t>
            </w:r>
          </w:p>
        </w:tc>
      </w:tr>
      <w:tr w:rsidR="00895AEB" w:rsidRPr="00695576" w14:paraId="7C97CE1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EEDCE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79CDCE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252315672103750</w:t>
            </w:r>
          </w:p>
        </w:tc>
        <w:tc>
          <w:tcPr>
            <w:tcW w:w="3544" w:type="dxa"/>
            <w:tcBorders>
              <w:top w:val="nil"/>
              <w:bottom w:val="single" w:sz="2" w:space="0" w:color="auto"/>
            </w:tcBorders>
            <w:vAlign w:val="center"/>
          </w:tcPr>
          <w:p w14:paraId="07D2C40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dubla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piesa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curatire</w:t>
            </w:r>
            <w:proofErr w:type="spellEnd"/>
            <w:r w:rsidRPr="00695576">
              <w:rPr>
                <w:noProof w:val="0"/>
                <w:sz w:val="22"/>
                <w:szCs w:val="22"/>
                <w:lang w:val="en-US" w:eastAsia="ru-RU"/>
              </w:rPr>
              <w:t xml:space="preserve">, compensator de </w:t>
            </w:r>
            <w:proofErr w:type="spellStart"/>
            <w:r w:rsidRPr="00695576">
              <w:rPr>
                <w:noProof w:val="0"/>
                <w:sz w:val="22"/>
                <w:szCs w:val="22"/>
                <w:lang w:val="en-US" w:eastAsia="ru-RU"/>
              </w:rPr>
              <w:t>dilatatie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w:t>
            </w:r>
            <w:proofErr w:type="gramStart"/>
            <w:r w:rsidRPr="00695576">
              <w:rPr>
                <w:noProof w:val="0"/>
                <w:sz w:val="22"/>
                <w:szCs w:val="22"/>
                <w:lang w:val="en-US" w:eastAsia="ru-RU"/>
              </w:rPr>
              <w:t xml:space="preserve">plastic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D50</w:t>
            </w:r>
          </w:p>
        </w:tc>
        <w:tc>
          <w:tcPr>
            <w:tcW w:w="2126" w:type="dxa"/>
            <w:tcBorders>
              <w:top w:val="nil"/>
              <w:bottom w:val="single" w:sz="2" w:space="0" w:color="auto"/>
            </w:tcBorders>
            <w:vAlign w:val="center"/>
          </w:tcPr>
          <w:p w14:paraId="3BB66EDF"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0C83B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12,0000</w:t>
            </w:r>
          </w:p>
        </w:tc>
      </w:tr>
      <w:tr w:rsidR="00895AEB" w:rsidRPr="00695576" w14:paraId="1112002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CA2F6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588932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1381FCC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7CCA844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04278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0,1200</w:t>
            </w:r>
          </w:p>
        </w:tc>
      </w:tr>
      <w:tr w:rsidR="00895AEB" w:rsidRPr="00695576" w14:paraId="6A134C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9BBD5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3BC9D0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35E074A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7EE7E81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1C051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0,1440</w:t>
            </w:r>
          </w:p>
        </w:tc>
      </w:tr>
      <w:tr w:rsidR="00895AEB" w:rsidRPr="00695576" w14:paraId="5C14541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16905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130</w:t>
            </w:r>
          </w:p>
        </w:tc>
        <w:tc>
          <w:tcPr>
            <w:tcW w:w="1275" w:type="dxa"/>
            <w:tcBorders>
              <w:top w:val="single" w:sz="4" w:space="0" w:color="auto"/>
              <w:bottom w:val="single" w:sz="4" w:space="0" w:color="auto"/>
            </w:tcBorders>
            <w:vAlign w:val="center"/>
          </w:tcPr>
          <w:p w14:paraId="34F7DBD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RpSB13E</w:t>
            </w:r>
          </w:p>
        </w:tc>
        <w:tc>
          <w:tcPr>
            <w:tcW w:w="3544" w:type="dxa"/>
            <w:tcBorders>
              <w:top w:val="single" w:sz="4" w:space="0" w:color="auto"/>
              <w:bottom w:val="single" w:sz="4" w:space="0" w:color="auto"/>
            </w:tcBorders>
            <w:vAlign w:val="center"/>
          </w:tcPr>
          <w:p w14:paraId="23BADC05"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montata</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pardoseala</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110 mm</w:t>
            </w:r>
          </w:p>
        </w:tc>
        <w:tc>
          <w:tcPr>
            <w:tcW w:w="2126" w:type="dxa"/>
            <w:tcBorders>
              <w:top w:val="single" w:sz="4" w:space="0" w:color="auto"/>
              <w:bottom w:val="single" w:sz="4" w:space="0" w:color="auto"/>
            </w:tcBorders>
            <w:vAlign w:val="center"/>
          </w:tcPr>
          <w:p w14:paraId="529781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1947274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8,0000</w:t>
            </w:r>
          </w:p>
          <w:p w14:paraId="59BA5323" w14:textId="77777777" w:rsidR="00895AEB" w:rsidRPr="00695576" w:rsidRDefault="00895AEB" w:rsidP="00305B09">
            <w:pPr>
              <w:autoSpaceDE w:val="0"/>
              <w:autoSpaceDN w:val="0"/>
              <w:jc w:val="center"/>
              <w:rPr>
                <w:noProof w:val="0"/>
                <w:lang w:val="en-US" w:eastAsia="ru-RU"/>
              </w:rPr>
            </w:pPr>
          </w:p>
        </w:tc>
      </w:tr>
      <w:tr w:rsidR="00895AEB" w:rsidRPr="00695576" w14:paraId="066C477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EA98D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CF59F6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05F140E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354D6B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8BEAFD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3,0400</w:t>
            </w:r>
          </w:p>
        </w:tc>
      </w:tr>
      <w:tr w:rsidR="00895AEB" w:rsidRPr="00695576" w14:paraId="5575FF8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FD4AF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32815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2521216720160100</w:t>
            </w:r>
          </w:p>
        </w:tc>
        <w:tc>
          <w:tcPr>
            <w:tcW w:w="3544" w:type="dxa"/>
            <w:tcBorders>
              <w:top w:val="nil"/>
              <w:bottom w:val="single" w:sz="2" w:space="0" w:color="auto"/>
            </w:tcBorders>
            <w:vAlign w:val="center"/>
          </w:tcPr>
          <w:p w14:paraId="0E98874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0C8A80C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87AAE1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8,2400</w:t>
            </w:r>
          </w:p>
        </w:tc>
      </w:tr>
      <w:tr w:rsidR="00895AEB" w:rsidRPr="00695576" w14:paraId="42F18B6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D9917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7AEB33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041DF9C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0D052F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B0C53A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0,1200</w:t>
            </w:r>
          </w:p>
        </w:tc>
      </w:tr>
      <w:tr w:rsidR="00895AEB" w:rsidRPr="00695576" w14:paraId="2BDE642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77EAE1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1E8710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2D44215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29C092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BCB93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0,1200</w:t>
            </w:r>
          </w:p>
        </w:tc>
      </w:tr>
      <w:tr w:rsidR="00895AEB" w:rsidRPr="00695576" w14:paraId="43F4B08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DB5506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131</w:t>
            </w:r>
          </w:p>
        </w:tc>
        <w:tc>
          <w:tcPr>
            <w:tcW w:w="1275" w:type="dxa"/>
            <w:tcBorders>
              <w:top w:val="single" w:sz="4" w:space="0" w:color="auto"/>
              <w:bottom w:val="single" w:sz="4" w:space="0" w:color="auto"/>
            </w:tcBorders>
            <w:vAlign w:val="center"/>
          </w:tcPr>
          <w:p w14:paraId="7FDAABF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RpSB14E</w:t>
            </w:r>
          </w:p>
        </w:tc>
        <w:tc>
          <w:tcPr>
            <w:tcW w:w="3544" w:type="dxa"/>
            <w:tcBorders>
              <w:top w:val="single" w:sz="4" w:space="0" w:color="auto"/>
              <w:bottom w:val="single" w:sz="4" w:space="0" w:color="auto"/>
            </w:tcBorders>
            <w:vAlign w:val="center"/>
          </w:tcPr>
          <w:p w14:paraId="03047BE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piesei</w:t>
            </w:r>
            <w:proofErr w:type="spellEnd"/>
            <w:r w:rsidRPr="00695576">
              <w:rPr>
                <w:noProof w:val="0"/>
                <w:lang w:val="en-US" w:eastAsia="ru-RU"/>
              </w:rPr>
              <w:t xml:space="preserve"> de </w:t>
            </w:r>
            <w:proofErr w:type="spellStart"/>
            <w:r w:rsidRPr="00695576">
              <w:rPr>
                <w:noProof w:val="0"/>
                <w:lang w:val="en-US" w:eastAsia="ru-RU"/>
              </w:rPr>
              <w:t>legatura</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110 mm</w:t>
            </w:r>
          </w:p>
        </w:tc>
        <w:tc>
          <w:tcPr>
            <w:tcW w:w="2126" w:type="dxa"/>
            <w:tcBorders>
              <w:top w:val="single" w:sz="4" w:space="0" w:color="auto"/>
              <w:bottom w:val="single" w:sz="4" w:space="0" w:color="auto"/>
            </w:tcBorders>
            <w:vAlign w:val="center"/>
          </w:tcPr>
          <w:p w14:paraId="5E11032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DB2297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46EE6DBC" w14:textId="77777777" w:rsidR="00895AEB" w:rsidRPr="00695576" w:rsidRDefault="00895AEB" w:rsidP="00305B09">
            <w:pPr>
              <w:autoSpaceDE w:val="0"/>
              <w:autoSpaceDN w:val="0"/>
              <w:jc w:val="center"/>
              <w:rPr>
                <w:noProof w:val="0"/>
                <w:lang w:val="en-US" w:eastAsia="ru-RU"/>
              </w:rPr>
            </w:pPr>
          </w:p>
        </w:tc>
      </w:tr>
      <w:tr w:rsidR="00895AEB" w:rsidRPr="00695576" w14:paraId="2C00268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24B56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44F4CF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1495E5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6B47C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5279EB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4,0800</w:t>
            </w:r>
          </w:p>
        </w:tc>
      </w:tr>
      <w:tr w:rsidR="00895AEB" w:rsidRPr="00695576" w14:paraId="33BBE8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D1BE7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583A28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2523156721037100</w:t>
            </w:r>
          </w:p>
        </w:tc>
        <w:tc>
          <w:tcPr>
            <w:tcW w:w="3544" w:type="dxa"/>
            <w:tcBorders>
              <w:top w:val="nil"/>
              <w:bottom w:val="single" w:sz="2" w:space="0" w:color="auto"/>
            </w:tcBorders>
            <w:vAlign w:val="center"/>
          </w:tcPr>
          <w:p w14:paraId="15FF1F1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dubla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piesa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curatire</w:t>
            </w:r>
            <w:proofErr w:type="spellEnd"/>
            <w:r w:rsidRPr="00695576">
              <w:rPr>
                <w:noProof w:val="0"/>
                <w:sz w:val="22"/>
                <w:szCs w:val="22"/>
                <w:lang w:val="en-US" w:eastAsia="ru-RU"/>
              </w:rPr>
              <w:t xml:space="preserve">, compensator de </w:t>
            </w:r>
            <w:proofErr w:type="spellStart"/>
            <w:r w:rsidRPr="00695576">
              <w:rPr>
                <w:noProof w:val="0"/>
                <w:sz w:val="22"/>
                <w:szCs w:val="22"/>
                <w:lang w:val="en-US" w:eastAsia="ru-RU"/>
              </w:rPr>
              <w:t>dilatatie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w:t>
            </w:r>
            <w:proofErr w:type="gramStart"/>
            <w:r w:rsidRPr="00695576">
              <w:rPr>
                <w:noProof w:val="0"/>
                <w:sz w:val="22"/>
                <w:szCs w:val="22"/>
                <w:lang w:val="en-US" w:eastAsia="ru-RU"/>
              </w:rPr>
              <w:t xml:space="preserve">plastic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7757729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0D4EE0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12,0000</w:t>
            </w:r>
          </w:p>
        </w:tc>
      </w:tr>
      <w:tr w:rsidR="00895AEB" w:rsidRPr="00695576" w14:paraId="621E01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CF358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A4600F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3A9F0986"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023D29B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F75B7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0,4200</w:t>
            </w:r>
          </w:p>
        </w:tc>
      </w:tr>
      <w:tr w:rsidR="00895AEB" w:rsidRPr="00695576" w14:paraId="21BC4AB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3131B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4D041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4BA37CB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59F44A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BD913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0,1800</w:t>
            </w:r>
          </w:p>
        </w:tc>
      </w:tr>
      <w:tr w:rsidR="00895AEB" w:rsidRPr="00695576" w14:paraId="7F2A58C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F8C01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132</w:t>
            </w:r>
          </w:p>
        </w:tc>
        <w:tc>
          <w:tcPr>
            <w:tcW w:w="1275" w:type="dxa"/>
            <w:tcBorders>
              <w:top w:val="single" w:sz="4" w:space="0" w:color="auto"/>
              <w:bottom w:val="single" w:sz="4" w:space="0" w:color="auto"/>
            </w:tcBorders>
            <w:vAlign w:val="center"/>
          </w:tcPr>
          <w:p w14:paraId="49322B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RpSB25A</w:t>
            </w:r>
          </w:p>
        </w:tc>
        <w:tc>
          <w:tcPr>
            <w:tcW w:w="3544" w:type="dxa"/>
            <w:tcBorders>
              <w:top w:val="single" w:sz="4" w:space="0" w:color="auto"/>
              <w:bottom w:val="single" w:sz="4" w:space="0" w:color="auto"/>
            </w:tcBorders>
            <w:vAlign w:val="center"/>
          </w:tcPr>
          <w:p w14:paraId="24CAF1B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sifonului</w:t>
            </w:r>
            <w:proofErr w:type="spellEnd"/>
            <w:r w:rsidRPr="00695576">
              <w:rPr>
                <w:noProof w:val="0"/>
                <w:lang w:val="en-US" w:eastAsia="ru-RU"/>
              </w:rPr>
              <w:t xml:space="preserve"> de </w:t>
            </w:r>
            <w:proofErr w:type="spellStart"/>
            <w:r w:rsidRPr="00695576">
              <w:rPr>
                <w:noProof w:val="0"/>
                <w:lang w:val="en-US" w:eastAsia="ru-RU"/>
              </w:rPr>
              <w:t>pardoseala</w:t>
            </w:r>
            <w:proofErr w:type="spellEnd"/>
            <w:r w:rsidRPr="00695576">
              <w:rPr>
                <w:noProof w:val="0"/>
                <w:lang w:val="en-US" w:eastAsia="ru-RU"/>
              </w:rPr>
              <w:t xml:space="preserve"> din </w:t>
            </w:r>
            <w:proofErr w:type="spellStart"/>
            <w:r w:rsidRPr="00695576">
              <w:rPr>
                <w:noProof w:val="0"/>
                <w:lang w:val="en-US" w:eastAsia="ru-RU"/>
              </w:rPr>
              <w:t>fonta</w:t>
            </w:r>
            <w:proofErr w:type="spellEnd"/>
            <w:r w:rsidRPr="00695576">
              <w:rPr>
                <w:noProof w:val="0"/>
                <w:lang w:val="en-US" w:eastAsia="ru-RU"/>
              </w:rPr>
              <w:t xml:space="preserve"> </w:t>
            </w:r>
            <w:proofErr w:type="spellStart"/>
            <w:r w:rsidRPr="00695576">
              <w:rPr>
                <w:noProof w:val="0"/>
                <w:lang w:val="en-US" w:eastAsia="ru-RU"/>
              </w:rPr>
              <w:t>emailata</w:t>
            </w:r>
            <w:proofErr w:type="spellEnd"/>
            <w:r w:rsidRPr="00695576">
              <w:rPr>
                <w:noProof w:val="0"/>
                <w:lang w:val="en-US" w:eastAsia="ru-RU"/>
              </w:rPr>
              <w:t xml:space="preserve">, </w:t>
            </w:r>
            <w:proofErr w:type="spellStart"/>
            <w:proofErr w:type="gramStart"/>
            <w:r w:rsidRPr="00695576">
              <w:rPr>
                <w:noProof w:val="0"/>
                <w:lang w:val="en-US" w:eastAsia="ru-RU"/>
              </w:rPr>
              <w:t>simplu</w:t>
            </w:r>
            <w:proofErr w:type="spellEnd"/>
            <w:r w:rsidRPr="00695576">
              <w:rPr>
                <w:noProof w:val="0"/>
                <w:lang w:val="en-US" w:eastAsia="ru-RU"/>
              </w:rPr>
              <w:t xml:space="preserve"> ,</w:t>
            </w:r>
            <w:proofErr w:type="gramEnd"/>
            <w:r w:rsidRPr="00695576">
              <w:rPr>
                <w:noProof w:val="0"/>
                <w:lang w:val="en-US" w:eastAsia="ru-RU"/>
              </w:rPr>
              <w:t>(</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dus</w:t>
            </w:r>
            <w:proofErr w:type="spellEnd"/>
            <w:r w:rsidRPr="00695576">
              <w:rPr>
                <w:noProof w:val="0"/>
                <w:lang w:val="en-US" w:eastAsia="ru-RU"/>
              </w:rPr>
              <w:t xml:space="preserve"> l=600mm)</w:t>
            </w:r>
          </w:p>
        </w:tc>
        <w:tc>
          <w:tcPr>
            <w:tcW w:w="2126" w:type="dxa"/>
            <w:tcBorders>
              <w:top w:val="single" w:sz="4" w:space="0" w:color="auto"/>
              <w:bottom w:val="single" w:sz="4" w:space="0" w:color="auto"/>
            </w:tcBorders>
            <w:vAlign w:val="center"/>
          </w:tcPr>
          <w:p w14:paraId="18A8E20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1F44F3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348F7939" w14:textId="77777777" w:rsidR="00895AEB" w:rsidRPr="00695576" w:rsidRDefault="00895AEB" w:rsidP="00305B09">
            <w:pPr>
              <w:autoSpaceDE w:val="0"/>
              <w:autoSpaceDN w:val="0"/>
              <w:jc w:val="center"/>
              <w:rPr>
                <w:noProof w:val="0"/>
                <w:lang w:val="en-US" w:eastAsia="ru-RU"/>
              </w:rPr>
            </w:pPr>
          </w:p>
        </w:tc>
      </w:tr>
      <w:tr w:rsidR="00895AEB" w:rsidRPr="00695576" w14:paraId="46A405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9D62D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EE514E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55F394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126544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67D0E8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1,0000</w:t>
            </w:r>
          </w:p>
        </w:tc>
      </w:tr>
      <w:tr w:rsidR="00895AEB" w:rsidRPr="00695576" w14:paraId="7C609A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6EF8A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5463B7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2875114202905</w:t>
            </w:r>
          </w:p>
        </w:tc>
        <w:tc>
          <w:tcPr>
            <w:tcW w:w="3544" w:type="dxa"/>
            <w:tcBorders>
              <w:top w:val="nil"/>
              <w:bottom w:val="single" w:sz="2" w:space="0" w:color="auto"/>
            </w:tcBorders>
            <w:vAlign w:val="center"/>
          </w:tcPr>
          <w:p w14:paraId="3265314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dus</w:t>
            </w:r>
            <w:proofErr w:type="spellEnd"/>
            <w:r w:rsidRPr="00695576">
              <w:rPr>
                <w:noProof w:val="0"/>
                <w:sz w:val="22"/>
                <w:szCs w:val="22"/>
                <w:lang w:val="en-US" w:eastAsia="ru-RU"/>
              </w:rPr>
              <w:t xml:space="preserve"> L=600</w:t>
            </w:r>
          </w:p>
        </w:tc>
        <w:tc>
          <w:tcPr>
            <w:tcW w:w="2126" w:type="dxa"/>
            <w:tcBorders>
              <w:top w:val="nil"/>
              <w:bottom w:val="single" w:sz="2" w:space="0" w:color="auto"/>
            </w:tcBorders>
            <w:vAlign w:val="center"/>
          </w:tcPr>
          <w:p w14:paraId="6F206F3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A56BB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1,0500</w:t>
            </w:r>
          </w:p>
        </w:tc>
      </w:tr>
      <w:tr w:rsidR="00895AEB" w:rsidRPr="00695576" w14:paraId="1525A0B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21E37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1FCAF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2651122100440</w:t>
            </w:r>
          </w:p>
        </w:tc>
        <w:tc>
          <w:tcPr>
            <w:tcW w:w="3544" w:type="dxa"/>
            <w:tcBorders>
              <w:top w:val="nil"/>
              <w:bottom w:val="single" w:sz="2" w:space="0" w:color="auto"/>
            </w:tcBorders>
            <w:vAlign w:val="center"/>
          </w:tcPr>
          <w:p w14:paraId="5AB9EF7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portland</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PA 35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2A24BF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EE5136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0,1155</w:t>
            </w:r>
          </w:p>
        </w:tc>
      </w:tr>
      <w:tr w:rsidR="00895AEB" w:rsidRPr="00695576" w14:paraId="3EBF36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929D6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AEA43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1752117307067</w:t>
            </w:r>
          </w:p>
        </w:tc>
        <w:tc>
          <w:tcPr>
            <w:tcW w:w="3544" w:type="dxa"/>
            <w:tcBorders>
              <w:top w:val="nil"/>
              <w:bottom w:val="single" w:sz="2" w:space="0" w:color="auto"/>
            </w:tcBorders>
            <w:vAlign w:val="center"/>
          </w:tcPr>
          <w:p w14:paraId="44DD786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Calafat </w:t>
            </w:r>
            <w:proofErr w:type="spellStart"/>
            <w:r w:rsidRPr="00695576">
              <w:rPr>
                <w:noProof w:val="0"/>
                <w:sz w:val="22"/>
                <w:szCs w:val="22"/>
                <w:lang w:val="en-US" w:eastAsia="ru-RU"/>
              </w:rPr>
              <w:t>gudronat</w:t>
            </w:r>
            <w:proofErr w:type="spellEnd"/>
          </w:p>
        </w:tc>
        <w:tc>
          <w:tcPr>
            <w:tcW w:w="2126" w:type="dxa"/>
            <w:tcBorders>
              <w:top w:val="nil"/>
              <w:bottom w:val="single" w:sz="2" w:space="0" w:color="auto"/>
            </w:tcBorders>
            <w:vAlign w:val="center"/>
          </w:tcPr>
          <w:p w14:paraId="7F605B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EA6595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0,0420</w:t>
            </w:r>
          </w:p>
        </w:tc>
      </w:tr>
      <w:tr w:rsidR="00895AEB" w:rsidRPr="00695576" w14:paraId="69E7EB9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8AA07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133</w:t>
            </w:r>
          </w:p>
        </w:tc>
        <w:tc>
          <w:tcPr>
            <w:tcW w:w="1275" w:type="dxa"/>
            <w:tcBorders>
              <w:top w:val="single" w:sz="4" w:space="0" w:color="auto"/>
              <w:bottom w:val="single" w:sz="4" w:space="0" w:color="auto"/>
            </w:tcBorders>
            <w:vAlign w:val="center"/>
          </w:tcPr>
          <w:p w14:paraId="3DFDBD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SA14B</w:t>
            </w:r>
          </w:p>
        </w:tc>
        <w:tc>
          <w:tcPr>
            <w:tcW w:w="3544" w:type="dxa"/>
            <w:tcBorders>
              <w:top w:val="single" w:sz="4" w:space="0" w:color="auto"/>
              <w:bottom w:val="single" w:sz="4" w:space="0" w:color="auto"/>
            </w:tcBorders>
            <w:vAlign w:val="center"/>
          </w:tcPr>
          <w:p w14:paraId="4A4B566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material plastic </w:t>
            </w:r>
            <w:proofErr w:type="spellStart"/>
            <w:r w:rsidRPr="00695576">
              <w:rPr>
                <w:noProof w:val="0"/>
                <w:lang w:val="en-US" w:eastAsia="ru-RU"/>
              </w:rPr>
              <w:t>imbinata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sudura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polifuziune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w:t>
            </w:r>
            <w:proofErr w:type="spellStart"/>
            <w:r w:rsidRPr="00695576">
              <w:rPr>
                <w:noProof w:val="0"/>
                <w:lang w:val="en-US" w:eastAsia="ru-RU"/>
              </w:rPr>
              <w:t>industriale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20 mm</w:t>
            </w:r>
          </w:p>
        </w:tc>
        <w:tc>
          <w:tcPr>
            <w:tcW w:w="2126" w:type="dxa"/>
            <w:tcBorders>
              <w:top w:val="single" w:sz="4" w:space="0" w:color="auto"/>
              <w:bottom w:val="single" w:sz="4" w:space="0" w:color="auto"/>
            </w:tcBorders>
            <w:vAlign w:val="center"/>
          </w:tcPr>
          <w:p w14:paraId="473F42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60F57CD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30,0000</w:t>
            </w:r>
          </w:p>
          <w:p w14:paraId="44C237EA" w14:textId="77777777" w:rsidR="00895AEB" w:rsidRPr="00695576" w:rsidRDefault="00895AEB" w:rsidP="00305B09">
            <w:pPr>
              <w:autoSpaceDE w:val="0"/>
              <w:autoSpaceDN w:val="0"/>
              <w:jc w:val="center"/>
              <w:rPr>
                <w:noProof w:val="0"/>
                <w:lang w:val="en-US" w:eastAsia="ru-RU"/>
              </w:rPr>
            </w:pPr>
          </w:p>
        </w:tc>
      </w:tr>
      <w:tr w:rsidR="00895AEB" w:rsidRPr="00695576" w14:paraId="686C14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46DD8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6AE12D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F15607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22216C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0D076D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9,3000</w:t>
            </w:r>
          </w:p>
        </w:tc>
      </w:tr>
      <w:tr w:rsidR="00895AEB" w:rsidRPr="00695576" w14:paraId="2CAF22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5E895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6C7E06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252121671705020</w:t>
            </w:r>
          </w:p>
        </w:tc>
        <w:tc>
          <w:tcPr>
            <w:tcW w:w="3544" w:type="dxa"/>
            <w:tcBorders>
              <w:top w:val="nil"/>
              <w:bottom w:val="single" w:sz="2" w:space="0" w:color="auto"/>
            </w:tcBorders>
            <w:vAlign w:val="center"/>
          </w:tcPr>
          <w:p w14:paraId="1CF92E7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1E78F4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1509D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30,6000</w:t>
            </w:r>
          </w:p>
        </w:tc>
      </w:tr>
      <w:tr w:rsidR="00895AEB" w:rsidRPr="00695576" w14:paraId="5C36B93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C7D9A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EF5CEC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252315671943020</w:t>
            </w:r>
          </w:p>
        </w:tc>
        <w:tc>
          <w:tcPr>
            <w:tcW w:w="3544" w:type="dxa"/>
            <w:tcBorders>
              <w:top w:val="nil"/>
              <w:bottom w:val="single" w:sz="2" w:space="0" w:color="auto"/>
            </w:tcBorders>
            <w:vAlign w:val="center"/>
          </w:tcPr>
          <w:p w14:paraId="6709C25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Cot din material plastic d20</w:t>
            </w:r>
          </w:p>
        </w:tc>
        <w:tc>
          <w:tcPr>
            <w:tcW w:w="2126" w:type="dxa"/>
            <w:tcBorders>
              <w:top w:val="nil"/>
              <w:bottom w:val="single" w:sz="2" w:space="0" w:color="auto"/>
            </w:tcBorders>
            <w:vAlign w:val="center"/>
          </w:tcPr>
          <w:p w14:paraId="7C706F2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065CB5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6FA81B0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6C99C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3540F8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252315671945020</w:t>
            </w:r>
          </w:p>
        </w:tc>
        <w:tc>
          <w:tcPr>
            <w:tcW w:w="3544" w:type="dxa"/>
            <w:tcBorders>
              <w:top w:val="nil"/>
              <w:bottom w:val="single" w:sz="2" w:space="0" w:color="auto"/>
            </w:tcBorders>
            <w:vAlign w:val="center"/>
          </w:tcPr>
          <w:p w14:paraId="7AE49CA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Teu</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2F59F6F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963AB1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6,3000</w:t>
            </w:r>
          </w:p>
        </w:tc>
      </w:tr>
      <w:tr w:rsidR="00895AEB" w:rsidRPr="00695576" w14:paraId="111DA2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229F4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466E9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252315671946020</w:t>
            </w:r>
          </w:p>
        </w:tc>
        <w:tc>
          <w:tcPr>
            <w:tcW w:w="3544" w:type="dxa"/>
            <w:tcBorders>
              <w:top w:val="nil"/>
              <w:bottom w:val="single" w:sz="2" w:space="0" w:color="auto"/>
            </w:tcBorders>
            <w:vAlign w:val="center"/>
          </w:tcPr>
          <w:p w14:paraId="3F0D8F5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0640D97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0E29FE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w:t>
            </w:r>
          </w:p>
        </w:tc>
      </w:tr>
      <w:tr w:rsidR="00895AEB" w:rsidRPr="00695576" w14:paraId="76FF054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DD03F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1ECF20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252315671940020</w:t>
            </w:r>
          </w:p>
        </w:tc>
        <w:tc>
          <w:tcPr>
            <w:tcW w:w="3544" w:type="dxa"/>
            <w:tcBorders>
              <w:top w:val="nil"/>
              <w:bottom w:val="single" w:sz="2" w:space="0" w:color="auto"/>
            </w:tcBorders>
            <w:vAlign w:val="center"/>
          </w:tcPr>
          <w:p w14:paraId="4A0DE4F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12168DB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64743C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w:t>
            </w:r>
          </w:p>
        </w:tc>
      </w:tr>
      <w:tr w:rsidR="00895AEB" w:rsidRPr="00695576" w14:paraId="2CAB9A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7A372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A3B72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252315671953020</w:t>
            </w:r>
          </w:p>
        </w:tc>
        <w:tc>
          <w:tcPr>
            <w:tcW w:w="3544" w:type="dxa"/>
            <w:tcBorders>
              <w:top w:val="nil"/>
              <w:bottom w:val="single" w:sz="2" w:space="0" w:color="auto"/>
            </w:tcBorders>
            <w:vAlign w:val="center"/>
          </w:tcPr>
          <w:p w14:paraId="32B62C0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M x Fe d20</w:t>
            </w:r>
          </w:p>
        </w:tc>
        <w:tc>
          <w:tcPr>
            <w:tcW w:w="2126" w:type="dxa"/>
            <w:tcBorders>
              <w:top w:val="nil"/>
              <w:bottom w:val="single" w:sz="2" w:space="0" w:color="auto"/>
            </w:tcBorders>
            <w:vAlign w:val="center"/>
          </w:tcPr>
          <w:p w14:paraId="11C4191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B02FCD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30,0000</w:t>
            </w:r>
          </w:p>
        </w:tc>
      </w:tr>
      <w:tr w:rsidR="00895AEB" w:rsidRPr="00695576" w14:paraId="6C381C7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3FEB8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53BB21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5E2B4B6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3DF9B49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F91175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0,6000</w:t>
            </w:r>
          </w:p>
        </w:tc>
      </w:tr>
      <w:tr w:rsidR="00895AEB" w:rsidRPr="00695576" w14:paraId="65AFEBA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FA9219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679F98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3220137315778</w:t>
            </w:r>
          </w:p>
        </w:tc>
        <w:tc>
          <w:tcPr>
            <w:tcW w:w="3544" w:type="dxa"/>
            <w:tcBorders>
              <w:top w:val="nil"/>
              <w:bottom w:val="single" w:sz="2" w:space="0" w:color="auto"/>
            </w:tcBorders>
            <w:vAlign w:val="center"/>
          </w:tcPr>
          <w:p w14:paraId="2066131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Decapant</w:t>
            </w:r>
            <w:proofErr w:type="spellEnd"/>
          </w:p>
        </w:tc>
        <w:tc>
          <w:tcPr>
            <w:tcW w:w="2126" w:type="dxa"/>
            <w:tcBorders>
              <w:top w:val="nil"/>
              <w:bottom w:val="single" w:sz="2" w:space="0" w:color="auto"/>
            </w:tcBorders>
            <w:vAlign w:val="center"/>
          </w:tcPr>
          <w:p w14:paraId="06F861C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1CB0C9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0,1800</w:t>
            </w:r>
          </w:p>
        </w:tc>
      </w:tr>
      <w:tr w:rsidR="00895AEB" w:rsidRPr="00695576" w14:paraId="7CBB991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EF5E5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2036B8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2462107332752</w:t>
            </w:r>
          </w:p>
        </w:tc>
        <w:tc>
          <w:tcPr>
            <w:tcW w:w="3544" w:type="dxa"/>
            <w:tcBorders>
              <w:top w:val="nil"/>
              <w:bottom w:val="single" w:sz="2" w:space="0" w:color="auto"/>
            </w:tcBorders>
            <w:vAlign w:val="center"/>
          </w:tcPr>
          <w:p w14:paraId="5840E2C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Pasta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filete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4C4994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DC9AB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0,0600</w:t>
            </w:r>
          </w:p>
        </w:tc>
      </w:tr>
      <w:tr w:rsidR="00895AEB" w:rsidRPr="00695576" w14:paraId="2E258BC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EC848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3A44CF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2940600002994</w:t>
            </w:r>
          </w:p>
        </w:tc>
        <w:tc>
          <w:tcPr>
            <w:tcW w:w="3544" w:type="dxa"/>
            <w:tcBorders>
              <w:top w:val="nil"/>
              <w:bottom w:val="single" w:sz="2" w:space="0" w:color="auto"/>
            </w:tcBorders>
            <w:vAlign w:val="center"/>
          </w:tcPr>
          <w:p w14:paraId="31295C2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Aparat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sudura</w:t>
            </w:r>
            <w:proofErr w:type="spellEnd"/>
          </w:p>
        </w:tc>
        <w:tc>
          <w:tcPr>
            <w:tcW w:w="2126" w:type="dxa"/>
            <w:tcBorders>
              <w:top w:val="nil"/>
              <w:bottom w:val="single" w:sz="2" w:space="0" w:color="auto"/>
            </w:tcBorders>
            <w:vAlign w:val="center"/>
          </w:tcPr>
          <w:p w14:paraId="1ABFFA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1FB3B7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0,6180</w:t>
            </w:r>
          </w:p>
        </w:tc>
      </w:tr>
      <w:tr w:rsidR="00895AEB" w:rsidRPr="00695576" w14:paraId="4A88F1A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16FACE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134</w:t>
            </w:r>
          </w:p>
        </w:tc>
        <w:tc>
          <w:tcPr>
            <w:tcW w:w="1275" w:type="dxa"/>
            <w:tcBorders>
              <w:top w:val="single" w:sz="4" w:space="0" w:color="auto"/>
              <w:bottom w:val="single" w:sz="4" w:space="0" w:color="auto"/>
            </w:tcBorders>
            <w:vAlign w:val="center"/>
          </w:tcPr>
          <w:p w14:paraId="644802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SA14C</w:t>
            </w:r>
          </w:p>
        </w:tc>
        <w:tc>
          <w:tcPr>
            <w:tcW w:w="3544" w:type="dxa"/>
            <w:tcBorders>
              <w:top w:val="single" w:sz="4" w:space="0" w:color="auto"/>
              <w:bottom w:val="single" w:sz="4" w:space="0" w:color="auto"/>
            </w:tcBorders>
            <w:vAlign w:val="center"/>
          </w:tcPr>
          <w:p w14:paraId="39A58AE1"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material plastic </w:t>
            </w:r>
            <w:proofErr w:type="spellStart"/>
            <w:r w:rsidRPr="00695576">
              <w:rPr>
                <w:noProof w:val="0"/>
                <w:lang w:val="en-US" w:eastAsia="ru-RU"/>
              </w:rPr>
              <w:t>imbinata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sudura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polifuziune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w:t>
            </w:r>
            <w:proofErr w:type="spellStart"/>
            <w:r w:rsidRPr="00695576">
              <w:rPr>
                <w:noProof w:val="0"/>
                <w:lang w:val="en-US" w:eastAsia="ru-RU"/>
              </w:rPr>
              <w:t>industriale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25 mm</w:t>
            </w:r>
          </w:p>
        </w:tc>
        <w:tc>
          <w:tcPr>
            <w:tcW w:w="2126" w:type="dxa"/>
            <w:tcBorders>
              <w:top w:val="single" w:sz="4" w:space="0" w:color="auto"/>
              <w:bottom w:val="single" w:sz="4" w:space="0" w:color="auto"/>
            </w:tcBorders>
            <w:vAlign w:val="center"/>
          </w:tcPr>
          <w:p w14:paraId="1ECD9D7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11F0C9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16,0000</w:t>
            </w:r>
          </w:p>
          <w:p w14:paraId="2F32CA55" w14:textId="77777777" w:rsidR="00895AEB" w:rsidRPr="00695576" w:rsidRDefault="00895AEB" w:rsidP="00305B09">
            <w:pPr>
              <w:autoSpaceDE w:val="0"/>
              <w:autoSpaceDN w:val="0"/>
              <w:jc w:val="center"/>
              <w:rPr>
                <w:noProof w:val="0"/>
                <w:lang w:val="en-US" w:eastAsia="ru-RU"/>
              </w:rPr>
            </w:pPr>
          </w:p>
        </w:tc>
      </w:tr>
      <w:tr w:rsidR="00895AEB" w:rsidRPr="00695576" w14:paraId="21B3402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AC48A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66CCB9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36CC642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A2A673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7C73E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5,2800</w:t>
            </w:r>
          </w:p>
        </w:tc>
      </w:tr>
      <w:tr w:rsidR="00895AEB" w:rsidRPr="00695576" w14:paraId="1BEB1E1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B00BF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0C8556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2521216717050</w:t>
            </w:r>
          </w:p>
        </w:tc>
        <w:tc>
          <w:tcPr>
            <w:tcW w:w="3544" w:type="dxa"/>
            <w:tcBorders>
              <w:top w:val="nil"/>
              <w:bottom w:val="single" w:sz="2" w:space="0" w:color="auto"/>
            </w:tcBorders>
            <w:vAlign w:val="center"/>
          </w:tcPr>
          <w:p w14:paraId="40822E1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5D2FB72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A91F1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16,3200</w:t>
            </w:r>
          </w:p>
        </w:tc>
      </w:tr>
      <w:tr w:rsidR="00895AEB" w:rsidRPr="00695576" w14:paraId="583327A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EDF04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26EBA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252315671943025</w:t>
            </w:r>
          </w:p>
        </w:tc>
        <w:tc>
          <w:tcPr>
            <w:tcW w:w="3544" w:type="dxa"/>
            <w:tcBorders>
              <w:top w:val="nil"/>
              <w:bottom w:val="single" w:sz="2" w:space="0" w:color="auto"/>
            </w:tcBorders>
            <w:vAlign w:val="center"/>
          </w:tcPr>
          <w:p w14:paraId="542AE059"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Cot din material plastic d25</w:t>
            </w:r>
          </w:p>
        </w:tc>
        <w:tc>
          <w:tcPr>
            <w:tcW w:w="2126" w:type="dxa"/>
            <w:tcBorders>
              <w:top w:val="nil"/>
              <w:bottom w:val="single" w:sz="2" w:space="0" w:color="auto"/>
            </w:tcBorders>
            <w:vAlign w:val="center"/>
          </w:tcPr>
          <w:p w14:paraId="0BED942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45912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1,9200</w:t>
            </w:r>
          </w:p>
        </w:tc>
      </w:tr>
      <w:tr w:rsidR="00895AEB" w:rsidRPr="00695576" w14:paraId="5E9F23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84073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D154D2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252315671945025</w:t>
            </w:r>
          </w:p>
        </w:tc>
        <w:tc>
          <w:tcPr>
            <w:tcW w:w="3544" w:type="dxa"/>
            <w:tcBorders>
              <w:top w:val="nil"/>
              <w:bottom w:val="single" w:sz="2" w:space="0" w:color="auto"/>
            </w:tcBorders>
            <w:vAlign w:val="center"/>
          </w:tcPr>
          <w:p w14:paraId="053E97C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Teu</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4D51A4B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02961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3,0400</w:t>
            </w:r>
          </w:p>
        </w:tc>
      </w:tr>
      <w:tr w:rsidR="00895AEB" w:rsidRPr="00695576" w14:paraId="76C483D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1D2F5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CAE9E3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252315671946025</w:t>
            </w:r>
          </w:p>
        </w:tc>
        <w:tc>
          <w:tcPr>
            <w:tcW w:w="3544" w:type="dxa"/>
            <w:tcBorders>
              <w:top w:val="nil"/>
              <w:bottom w:val="single" w:sz="2" w:space="0" w:color="auto"/>
            </w:tcBorders>
            <w:vAlign w:val="center"/>
          </w:tcPr>
          <w:p w14:paraId="01F8438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2C4357A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E8671B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0,6400</w:t>
            </w:r>
          </w:p>
        </w:tc>
      </w:tr>
      <w:tr w:rsidR="00895AEB" w:rsidRPr="00695576" w14:paraId="78DF873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02C89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D5271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252315671940025</w:t>
            </w:r>
          </w:p>
        </w:tc>
        <w:tc>
          <w:tcPr>
            <w:tcW w:w="3544" w:type="dxa"/>
            <w:tcBorders>
              <w:top w:val="nil"/>
              <w:bottom w:val="single" w:sz="2" w:space="0" w:color="auto"/>
            </w:tcBorders>
            <w:vAlign w:val="center"/>
          </w:tcPr>
          <w:p w14:paraId="29494AB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7BC317A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66F5A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0,6400</w:t>
            </w:r>
          </w:p>
        </w:tc>
      </w:tr>
      <w:tr w:rsidR="00895AEB" w:rsidRPr="00695576" w14:paraId="70BF349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52E33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E331E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252315671953025</w:t>
            </w:r>
          </w:p>
        </w:tc>
        <w:tc>
          <w:tcPr>
            <w:tcW w:w="3544" w:type="dxa"/>
            <w:tcBorders>
              <w:top w:val="nil"/>
              <w:bottom w:val="single" w:sz="2" w:space="0" w:color="auto"/>
            </w:tcBorders>
            <w:vAlign w:val="center"/>
          </w:tcPr>
          <w:p w14:paraId="16FE805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M x Fe d25</w:t>
            </w:r>
          </w:p>
        </w:tc>
        <w:tc>
          <w:tcPr>
            <w:tcW w:w="2126" w:type="dxa"/>
            <w:tcBorders>
              <w:top w:val="nil"/>
              <w:bottom w:val="single" w:sz="2" w:space="0" w:color="auto"/>
            </w:tcBorders>
            <w:vAlign w:val="center"/>
          </w:tcPr>
          <w:p w14:paraId="3C8DD15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7A49A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16,0000</w:t>
            </w:r>
          </w:p>
        </w:tc>
      </w:tr>
      <w:tr w:rsidR="00895AEB" w:rsidRPr="00695576" w14:paraId="0511144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51516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ADDB6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0CC5D9C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1D4164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0C65E0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0,3200</w:t>
            </w:r>
          </w:p>
        </w:tc>
      </w:tr>
      <w:tr w:rsidR="00895AEB" w:rsidRPr="00695576" w14:paraId="00C73ED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44697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A8F13D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3220137315778</w:t>
            </w:r>
          </w:p>
        </w:tc>
        <w:tc>
          <w:tcPr>
            <w:tcW w:w="3544" w:type="dxa"/>
            <w:tcBorders>
              <w:top w:val="nil"/>
              <w:bottom w:val="single" w:sz="2" w:space="0" w:color="auto"/>
            </w:tcBorders>
            <w:vAlign w:val="center"/>
          </w:tcPr>
          <w:p w14:paraId="2DF8BA4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Decapant</w:t>
            </w:r>
            <w:proofErr w:type="spellEnd"/>
          </w:p>
        </w:tc>
        <w:tc>
          <w:tcPr>
            <w:tcW w:w="2126" w:type="dxa"/>
            <w:tcBorders>
              <w:top w:val="nil"/>
              <w:bottom w:val="single" w:sz="2" w:space="0" w:color="auto"/>
            </w:tcBorders>
            <w:vAlign w:val="center"/>
          </w:tcPr>
          <w:p w14:paraId="3A1019B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6B6E0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0,0960</w:t>
            </w:r>
          </w:p>
        </w:tc>
      </w:tr>
      <w:tr w:rsidR="00895AEB" w:rsidRPr="00695576" w14:paraId="0ECC7E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C199C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C35A74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2940600002994</w:t>
            </w:r>
          </w:p>
        </w:tc>
        <w:tc>
          <w:tcPr>
            <w:tcW w:w="3544" w:type="dxa"/>
            <w:tcBorders>
              <w:top w:val="nil"/>
              <w:bottom w:val="single" w:sz="2" w:space="0" w:color="auto"/>
            </w:tcBorders>
            <w:vAlign w:val="center"/>
          </w:tcPr>
          <w:p w14:paraId="315E824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Aparat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sudura</w:t>
            </w:r>
            <w:proofErr w:type="spellEnd"/>
          </w:p>
        </w:tc>
        <w:tc>
          <w:tcPr>
            <w:tcW w:w="2126" w:type="dxa"/>
            <w:tcBorders>
              <w:top w:val="nil"/>
              <w:bottom w:val="single" w:sz="2" w:space="0" w:color="auto"/>
            </w:tcBorders>
            <w:vAlign w:val="center"/>
          </w:tcPr>
          <w:p w14:paraId="11B93FB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ACDA8A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0,3504</w:t>
            </w:r>
          </w:p>
        </w:tc>
      </w:tr>
      <w:tr w:rsidR="00895AEB" w:rsidRPr="00695576" w14:paraId="7F47180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61E51F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135</w:t>
            </w:r>
          </w:p>
        </w:tc>
        <w:tc>
          <w:tcPr>
            <w:tcW w:w="1275" w:type="dxa"/>
            <w:tcBorders>
              <w:top w:val="single" w:sz="4" w:space="0" w:color="auto"/>
              <w:bottom w:val="single" w:sz="4" w:space="0" w:color="auto"/>
            </w:tcBorders>
            <w:vAlign w:val="center"/>
          </w:tcPr>
          <w:p w14:paraId="643C2E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SD05A</w:t>
            </w:r>
          </w:p>
        </w:tc>
        <w:tc>
          <w:tcPr>
            <w:tcW w:w="3544" w:type="dxa"/>
            <w:tcBorders>
              <w:top w:val="single" w:sz="4" w:space="0" w:color="auto"/>
              <w:bottom w:val="single" w:sz="4" w:space="0" w:color="auto"/>
            </w:tcBorders>
            <w:vAlign w:val="center"/>
          </w:tcPr>
          <w:p w14:paraId="73BF8C1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Robinet de </w:t>
            </w:r>
            <w:proofErr w:type="spellStart"/>
            <w:r w:rsidRPr="00695576">
              <w:rPr>
                <w:noProof w:val="0"/>
                <w:lang w:val="en-US" w:eastAsia="ru-RU"/>
              </w:rPr>
              <w:t>reglaj</w:t>
            </w:r>
            <w:proofErr w:type="spellEnd"/>
            <w:r w:rsidRPr="00695576">
              <w:rPr>
                <w:noProof w:val="0"/>
                <w:lang w:val="en-US" w:eastAsia="ru-RU"/>
              </w:rPr>
              <w:t xml:space="preserve">, </w:t>
            </w:r>
            <w:proofErr w:type="spellStart"/>
            <w:r w:rsidRPr="00695576">
              <w:rPr>
                <w:noProof w:val="0"/>
                <w:lang w:val="en-US" w:eastAsia="ru-RU"/>
              </w:rPr>
              <w:t>drept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coltar</w:t>
            </w:r>
            <w:proofErr w:type="spellEnd"/>
            <w:r w:rsidRPr="00695576">
              <w:rPr>
                <w:noProof w:val="0"/>
                <w:lang w:val="en-US" w:eastAsia="ru-RU"/>
              </w:rPr>
              <w:t xml:space="preserve">, </w:t>
            </w:r>
            <w:proofErr w:type="spellStart"/>
            <w:r w:rsidRPr="00695576">
              <w:rPr>
                <w:noProof w:val="0"/>
                <w:lang w:val="en-US" w:eastAsia="ru-RU"/>
              </w:rPr>
              <w:t>montat</w:t>
            </w:r>
            <w:proofErr w:type="spellEnd"/>
            <w:r w:rsidRPr="00695576">
              <w:rPr>
                <w:noProof w:val="0"/>
                <w:lang w:val="en-US" w:eastAsia="ru-RU"/>
              </w:rPr>
              <w:t xml:space="preserve"> </w:t>
            </w:r>
            <w:proofErr w:type="spellStart"/>
            <w:r w:rsidRPr="00695576">
              <w:rPr>
                <w:noProof w:val="0"/>
                <w:lang w:val="en-US" w:eastAsia="ru-RU"/>
              </w:rPr>
              <w:t>inaintea</w:t>
            </w:r>
            <w:proofErr w:type="spellEnd"/>
            <w:r w:rsidRPr="00695576">
              <w:rPr>
                <w:noProof w:val="0"/>
                <w:lang w:val="en-US" w:eastAsia="ru-RU"/>
              </w:rPr>
              <w:t xml:space="preserve"> </w:t>
            </w:r>
            <w:proofErr w:type="spellStart"/>
            <w:r w:rsidRPr="00695576">
              <w:rPr>
                <w:noProof w:val="0"/>
                <w:lang w:val="en-US" w:eastAsia="ru-RU"/>
              </w:rPr>
              <w:t>armaturii</w:t>
            </w:r>
            <w:proofErr w:type="spellEnd"/>
            <w:r w:rsidRPr="00695576">
              <w:rPr>
                <w:noProof w:val="0"/>
                <w:lang w:val="en-US" w:eastAsia="ru-RU"/>
              </w:rPr>
              <w:t xml:space="preserve"> de la </w:t>
            </w:r>
            <w:proofErr w:type="spellStart"/>
            <w:r w:rsidRPr="00695576">
              <w:rPr>
                <w:noProof w:val="0"/>
                <w:lang w:val="en-US" w:eastAsia="ru-RU"/>
              </w:rPr>
              <w:t>obiectele</w:t>
            </w:r>
            <w:proofErr w:type="spellEnd"/>
            <w:r w:rsidRPr="00695576">
              <w:rPr>
                <w:noProof w:val="0"/>
                <w:lang w:val="en-US" w:eastAsia="ru-RU"/>
              </w:rPr>
              <w:t xml:space="preserve"> </w:t>
            </w:r>
            <w:proofErr w:type="spellStart"/>
            <w:r w:rsidRPr="00695576">
              <w:rPr>
                <w:noProof w:val="0"/>
                <w:lang w:val="en-US" w:eastAsia="ru-RU"/>
              </w:rPr>
              <w:t>sanitare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 - 1/2"</w:t>
            </w:r>
          </w:p>
        </w:tc>
        <w:tc>
          <w:tcPr>
            <w:tcW w:w="2126" w:type="dxa"/>
            <w:tcBorders>
              <w:top w:val="single" w:sz="4" w:space="0" w:color="auto"/>
              <w:bottom w:val="single" w:sz="4" w:space="0" w:color="auto"/>
            </w:tcBorders>
            <w:vAlign w:val="center"/>
          </w:tcPr>
          <w:p w14:paraId="166DAF9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8F4E82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15,0000</w:t>
            </w:r>
          </w:p>
          <w:p w14:paraId="3679F209" w14:textId="77777777" w:rsidR="00895AEB" w:rsidRPr="00695576" w:rsidRDefault="00895AEB" w:rsidP="00305B09">
            <w:pPr>
              <w:autoSpaceDE w:val="0"/>
              <w:autoSpaceDN w:val="0"/>
              <w:jc w:val="center"/>
              <w:rPr>
                <w:noProof w:val="0"/>
                <w:lang w:val="en-US" w:eastAsia="ru-RU"/>
              </w:rPr>
            </w:pPr>
          </w:p>
        </w:tc>
      </w:tr>
      <w:tr w:rsidR="00895AEB" w:rsidRPr="00695576" w14:paraId="2CB6443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7115A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E57F37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F231F1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16CF5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C0952B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4,5000</w:t>
            </w:r>
          </w:p>
        </w:tc>
      </w:tr>
      <w:tr w:rsidR="00895AEB" w:rsidRPr="00695576" w14:paraId="70C67B6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63CBB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A8C291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2913124201600</w:t>
            </w:r>
          </w:p>
        </w:tc>
        <w:tc>
          <w:tcPr>
            <w:tcW w:w="3544" w:type="dxa"/>
            <w:tcBorders>
              <w:top w:val="nil"/>
              <w:bottom w:val="single" w:sz="2" w:space="0" w:color="auto"/>
            </w:tcBorders>
            <w:vAlign w:val="center"/>
          </w:tcPr>
          <w:p w14:paraId="6E1134D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Robinet de </w:t>
            </w:r>
            <w:proofErr w:type="spellStart"/>
            <w:r w:rsidRPr="00695576">
              <w:rPr>
                <w:noProof w:val="0"/>
                <w:sz w:val="22"/>
                <w:szCs w:val="22"/>
                <w:lang w:val="en-US" w:eastAsia="ru-RU"/>
              </w:rPr>
              <w:t>reglaj</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coltar</w:t>
            </w:r>
            <w:proofErr w:type="spellEnd"/>
          </w:p>
        </w:tc>
        <w:tc>
          <w:tcPr>
            <w:tcW w:w="2126" w:type="dxa"/>
            <w:tcBorders>
              <w:top w:val="nil"/>
              <w:bottom w:val="single" w:sz="2" w:space="0" w:color="auto"/>
            </w:tcBorders>
            <w:vAlign w:val="center"/>
          </w:tcPr>
          <w:p w14:paraId="2525F68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C6E5BD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15,2250</w:t>
            </w:r>
          </w:p>
        </w:tc>
      </w:tr>
      <w:tr w:rsidR="00895AEB" w:rsidRPr="00695576" w14:paraId="28AA206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978397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136</w:t>
            </w:r>
          </w:p>
        </w:tc>
        <w:tc>
          <w:tcPr>
            <w:tcW w:w="1275" w:type="dxa"/>
            <w:tcBorders>
              <w:top w:val="single" w:sz="4" w:space="0" w:color="auto"/>
              <w:bottom w:val="single" w:sz="4" w:space="0" w:color="auto"/>
            </w:tcBorders>
            <w:vAlign w:val="center"/>
          </w:tcPr>
          <w:p w14:paraId="644256F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SD20A</w:t>
            </w:r>
          </w:p>
        </w:tc>
        <w:tc>
          <w:tcPr>
            <w:tcW w:w="3544" w:type="dxa"/>
            <w:tcBorders>
              <w:top w:val="single" w:sz="4" w:space="0" w:color="auto"/>
              <w:bottom w:val="single" w:sz="4" w:space="0" w:color="auto"/>
            </w:tcBorders>
            <w:vAlign w:val="center"/>
          </w:tcPr>
          <w:p w14:paraId="600FF4EF"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cot cu </w:t>
            </w: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zincat</w:t>
            </w:r>
            <w:proofErr w:type="spellEnd"/>
            <w:r w:rsidRPr="00695576">
              <w:rPr>
                <w:noProof w:val="0"/>
                <w:lang w:val="en-US" w:eastAsia="ru-RU"/>
              </w:rPr>
              <w:t xml:space="preserve">, cu </w:t>
            </w:r>
            <w:proofErr w:type="spellStart"/>
            <w:r w:rsidRPr="00695576">
              <w:rPr>
                <w:noProof w:val="0"/>
                <w:lang w:val="en-US" w:eastAsia="ru-RU"/>
              </w:rPr>
              <w:t>etansare</w:t>
            </w:r>
            <w:proofErr w:type="spellEnd"/>
            <w:r w:rsidRPr="00695576">
              <w:rPr>
                <w:noProof w:val="0"/>
                <w:lang w:val="en-US" w:eastAsia="ru-RU"/>
              </w:rPr>
              <w:t xml:space="preserve"> plana, </w:t>
            </w:r>
            <w:proofErr w:type="spellStart"/>
            <w:r w:rsidRPr="00695576">
              <w:rPr>
                <w:noProof w:val="0"/>
                <w:lang w:val="en-US" w:eastAsia="ru-RU"/>
              </w:rPr>
              <w:t>avind</w:t>
            </w:r>
            <w:proofErr w:type="spellEnd"/>
            <w:r w:rsidRPr="00695576">
              <w:rPr>
                <w:noProof w:val="0"/>
                <w:lang w:val="en-US" w:eastAsia="ru-RU"/>
              </w:rPr>
              <w:t xml:space="preserve"> filet interior-exterior, cu </w:t>
            </w:r>
            <w:proofErr w:type="spellStart"/>
            <w:r w:rsidRPr="00695576">
              <w:rPr>
                <w:noProof w:val="0"/>
                <w:lang w:val="en-US" w:eastAsia="ru-RU"/>
              </w:rPr>
              <w:t>diametrul</w:t>
            </w:r>
            <w:proofErr w:type="spellEnd"/>
            <w:r w:rsidRPr="00695576">
              <w:rPr>
                <w:noProof w:val="0"/>
                <w:lang w:val="en-US" w:eastAsia="ru-RU"/>
              </w:rPr>
              <w:t xml:space="preserve">   3/8" </w:t>
            </w:r>
            <w:proofErr w:type="gramStart"/>
            <w:r w:rsidRPr="00695576">
              <w:rPr>
                <w:noProof w:val="0"/>
                <w:lang w:val="en-US" w:eastAsia="ru-RU"/>
              </w:rPr>
              <w:t>-  1</w:t>
            </w:r>
            <w:proofErr w:type="gramEnd"/>
            <w:r w:rsidRPr="00695576">
              <w:rPr>
                <w:noProof w:val="0"/>
                <w:lang w:val="en-US" w:eastAsia="ru-RU"/>
              </w:rPr>
              <w:t>/2"</w:t>
            </w:r>
          </w:p>
        </w:tc>
        <w:tc>
          <w:tcPr>
            <w:tcW w:w="2126" w:type="dxa"/>
            <w:tcBorders>
              <w:top w:val="single" w:sz="4" w:space="0" w:color="auto"/>
              <w:bottom w:val="single" w:sz="4" w:space="0" w:color="auto"/>
            </w:tcBorders>
            <w:vAlign w:val="center"/>
          </w:tcPr>
          <w:p w14:paraId="5F346A8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8E7F15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15,0000</w:t>
            </w:r>
          </w:p>
          <w:p w14:paraId="7521B1AD" w14:textId="77777777" w:rsidR="00895AEB" w:rsidRPr="00695576" w:rsidRDefault="00895AEB" w:rsidP="00305B09">
            <w:pPr>
              <w:autoSpaceDE w:val="0"/>
              <w:autoSpaceDN w:val="0"/>
              <w:jc w:val="center"/>
              <w:rPr>
                <w:noProof w:val="0"/>
                <w:lang w:val="en-US" w:eastAsia="ru-RU"/>
              </w:rPr>
            </w:pPr>
          </w:p>
        </w:tc>
      </w:tr>
      <w:tr w:rsidR="00895AEB" w:rsidRPr="00695576" w14:paraId="530BD1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AAC2B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EFC235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9E4CA6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7935865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56EB46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w:t>
            </w:r>
          </w:p>
        </w:tc>
      </w:tr>
      <w:tr w:rsidR="00895AEB" w:rsidRPr="00695576" w14:paraId="096B5E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778FC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D4568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2721204122300</w:t>
            </w:r>
          </w:p>
        </w:tc>
        <w:tc>
          <w:tcPr>
            <w:tcW w:w="3544" w:type="dxa"/>
            <w:tcBorders>
              <w:top w:val="nil"/>
              <w:bottom w:val="single" w:sz="2" w:space="0" w:color="auto"/>
            </w:tcBorders>
            <w:vAlign w:val="center"/>
          </w:tcPr>
          <w:p w14:paraId="3D09706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cot cu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r w:rsidRPr="00695576">
              <w:rPr>
                <w:noProof w:val="0"/>
                <w:sz w:val="22"/>
                <w:szCs w:val="22"/>
                <w:lang w:val="en-US" w:eastAsia="ru-RU"/>
              </w:rPr>
              <w:t xml:space="preserve">, UA2, </w:t>
            </w:r>
            <w:proofErr w:type="spellStart"/>
            <w:r w:rsidRPr="00695576">
              <w:rPr>
                <w:noProof w:val="0"/>
                <w:sz w:val="22"/>
                <w:szCs w:val="22"/>
                <w:lang w:val="en-US" w:eastAsia="ru-RU"/>
              </w:rPr>
              <w:t>zincat</w:t>
            </w:r>
            <w:proofErr w:type="spellEnd"/>
            <w:r w:rsidRPr="00695576">
              <w:rPr>
                <w:noProof w:val="0"/>
                <w:sz w:val="22"/>
                <w:szCs w:val="22"/>
                <w:lang w:val="en-US" w:eastAsia="ru-RU"/>
              </w:rPr>
              <w:t xml:space="preserve"> 2</w:t>
            </w:r>
          </w:p>
        </w:tc>
        <w:tc>
          <w:tcPr>
            <w:tcW w:w="2126" w:type="dxa"/>
            <w:tcBorders>
              <w:top w:val="nil"/>
              <w:bottom w:val="single" w:sz="2" w:space="0" w:color="auto"/>
            </w:tcBorders>
            <w:vAlign w:val="center"/>
          </w:tcPr>
          <w:p w14:paraId="2E2B2CE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966D7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15,2250</w:t>
            </w:r>
          </w:p>
        </w:tc>
      </w:tr>
      <w:tr w:rsidR="00895AEB" w:rsidRPr="00695576" w14:paraId="3A42AE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1F0A7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CE0ACA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2513206621870</w:t>
            </w:r>
          </w:p>
        </w:tc>
        <w:tc>
          <w:tcPr>
            <w:tcW w:w="3544" w:type="dxa"/>
            <w:tcBorders>
              <w:top w:val="nil"/>
              <w:bottom w:val="single" w:sz="2" w:space="0" w:color="auto"/>
            </w:tcBorders>
            <w:vAlign w:val="center"/>
          </w:tcPr>
          <w:p w14:paraId="524D4D0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marsit</w:t>
            </w:r>
            <w:proofErr w:type="spellEnd"/>
            <w:r w:rsidRPr="00695576">
              <w:rPr>
                <w:noProof w:val="0"/>
                <w:sz w:val="22"/>
                <w:szCs w:val="22"/>
                <w:lang w:val="en-US" w:eastAsia="ru-RU"/>
              </w:rPr>
              <w:t xml:space="preserve"> 3 mm</w:t>
            </w:r>
          </w:p>
        </w:tc>
        <w:tc>
          <w:tcPr>
            <w:tcW w:w="2126" w:type="dxa"/>
            <w:tcBorders>
              <w:top w:val="nil"/>
              <w:bottom w:val="single" w:sz="2" w:space="0" w:color="auto"/>
            </w:tcBorders>
            <w:vAlign w:val="center"/>
          </w:tcPr>
          <w:p w14:paraId="7A90D9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201CDD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0,3045</w:t>
            </w:r>
          </w:p>
        </w:tc>
      </w:tr>
      <w:tr w:rsidR="00895AEB" w:rsidRPr="00695576" w14:paraId="261FD484"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B3CF98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137</w:t>
            </w:r>
          </w:p>
        </w:tc>
        <w:tc>
          <w:tcPr>
            <w:tcW w:w="1275" w:type="dxa"/>
            <w:tcBorders>
              <w:top w:val="single" w:sz="4" w:space="0" w:color="auto"/>
              <w:bottom w:val="single" w:sz="4" w:space="0" w:color="auto"/>
            </w:tcBorders>
            <w:vAlign w:val="center"/>
          </w:tcPr>
          <w:p w14:paraId="5D3CDA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IC50A</w:t>
            </w:r>
          </w:p>
        </w:tc>
        <w:tc>
          <w:tcPr>
            <w:tcW w:w="3544" w:type="dxa"/>
            <w:tcBorders>
              <w:top w:val="single" w:sz="4" w:space="0" w:color="auto"/>
              <w:bottom w:val="single" w:sz="4" w:space="0" w:color="auto"/>
            </w:tcBorders>
            <w:vAlign w:val="center"/>
          </w:tcPr>
          <w:p w14:paraId="029363A9"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Cot UA. 2 cu </w:t>
            </w: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negru</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 ...1/2"</w:t>
            </w:r>
          </w:p>
        </w:tc>
        <w:tc>
          <w:tcPr>
            <w:tcW w:w="2126" w:type="dxa"/>
            <w:tcBorders>
              <w:top w:val="single" w:sz="4" w:space="0" w:color="auto"/>
              <w:bottom w:val="single" w:sz="4" w:space="0" w:color="auto"/>
            </w:tcBorders>
            <w:vAlign w:val="center"/>
          </w:tcPr>
          <w:p w14:paraId="6B62ED62"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D39C223"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3BD99B19" w14:textId="77777777" w:rsidR="00895AEB" w:rsidRPr="00695576" w:rsidRDefault="00895AEB" w:rsidP="00305B09">
            <w:pPr>
              <w:autoSpaceDE w:val="0"/>
              <w:autoSpaceDN w:val="0"/>
              <w:jc w:val="center"/>
              <w:rPr>
                <w:noProof w:val="0"/>
                <w:lang w:val="en-US" w:eastAsia="ru-RU"/>
              </w:rPr>
            </w:pPr>
          </w:p>
        </w:tc>
      </w:tr>
      <w:tr w:rsidR="00895AEB" w:rsidRPr="00695576" w14:paraId="58FE06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289BE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6F1BF7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7136040011749</w:t>
            </w:r>
          </w:p>
        </w:tc>
        <w:tc>
          <w:tcPr>
            <w:tcW w:w="3544" w:type="dxa"/>
            <w:tcBorders>
              <w:top w:val="nil"/>
              <w:bottom w:val="single" w:sz="2" w:space="0" w:color="auto"/>
            </w:tcBorders>
            <w:vAlign w:val="center"/>
          </w:tcPr>
          <w:p w14:paraId="634BFEB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gaze</w:t>
            </w:r>
          </w:p>
        </w:tc>
        <w:tc>
          <w:tcPr>
            <w:tcW w:w="2126" w:type="dxa"/>
            <w:tcBorders>
              <w:top w:val="nil"/>
              <w:bottom w:val="single" w:sz="2" w:space="0" w:color="auto"/>
            </w:tcBorders>
            <w:vAlign w:val="center"/>
          </w:tcPr>
          <w:p w14:paraId="7576B5C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62949B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0,6000</w:t>
            </w:r>
          </w:p>
        </w:tc>
      </w:tr>
      <w:tr w:rsidR="00895AEB" w:rsidRPr="00695576" w14:paraId="674ADC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46F48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120AC1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2875274119000</w:t>
            </w:r>
          </w:p>
        </w:tc>
        <w:tc>
          <w:tcPr>
            <w:tcW w:w="3544" w:type="dxa"/>
            <w:tcBorders>
              <w:top w:val="nil"/>
              <w:bottom w:val="single" w:sz="2" w:space="0" w:color="auto"/>
            </w:tcBorders>
            <w:vAlign w:val="center"/>
          </w:tcPr>
          <w:p w14:paraId="6D7723F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p>
        </w:tc>
        <w:tc>
          <w:tcPr>
            <w:tcW w:w="2126" w:type="dxa"/>
            <w:tcBorders>
              <w:top w:val="nil"/>
              <w:bottom w:val="single" w:sz="2" w:space="0" w:color="auto"/>
            </w:tcBorders>
            <w:vAlign w:val="center"/>
          </w:tcPr>
          <w:p w14:paraId="0EAC396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0235A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64186B3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06DA6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7F68A4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2513206621959</w:t>
            </w:r>
          </w:p>
        </w:tc>
        <w:tc>
          <w:tcPr>
            <w:tcW w:w="3544" w:type="dxa"/>
            <w:tcBorders>
              <w:top w:val="nil"/>
              <w:bottom w:val="single" w:sz="2" w:space="0" w:color="auto"/>
            </w:tcBorders>
            <w:vAlign w:val="center"/>
          </w:tcPr>
          <w:p w14:paraId="382370E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marsit</w:t>
            </w:r>
            <w:proofErr w:type="spellEnd"/>
            <w:r w:rsidRPr="00695576">
              <w:rPr>
                <w:noProof w:val="0"/>
                <w:sz w:val="22"/>
                <w:szCs w:val="22"/>
                <w:lang w:val="en-US" w:eastAsia="ru-RU"/>
              </w:rPr>
              <w:t xml:space="preserve"> Pn-10 at. de 2 mm</w:t>
            </w:r>
          </w:p>
        </w:tc>
        <w:tc>
          <w:tcPr>
            <w:tcW w:w="2126" w:type="dxa"/>
            <w:tcBorders>
              <w:top w:val="nil"/>
              <w:bottom w:val="single" w:sz="2" w:space="0" w:color="auto"/>
            </w:tcBorders>
            <w:vAlign w:val="center"/>
          </w:tcPr>
          <w:p w14:paraId="42AE2C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EE361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0,0280</w:t>
            </w:r>
          </w:p>
        </w:tc>
      </w:tr>
      <w:tr w:rsidR="00895AEB" w:rsidRPr="00695576" w14:paraId="7DFF0E1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D6D9B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86AA05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1D96DEB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3FE9C3A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604B7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0,0480</w:t>
            </w:r>
          </w:p>
        </w:tc>
      </w:tr>
      <w:tr w:rsidR="00895AEB" w:rsidRPr="00695576" w14:paraId="30ABA1C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CD967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61195D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2430126100338</w:t>
            </w:r>
          </w:p>
        </w:tc>
        <w:tc>
          <w:tcPr>
            <w:tcW w:w="3544" w:type="dxa"/>
            <w:tcBorders>
              <w:top w:val="nil"/>
              <w:bottom w:val="single" w:sz="2" w:space="0" w:color="auto"/>
            </w:tcBorders>
            <w:vAlign w:val="center"/>
          </w:tcPr>
          <w:p w14:paraId="5BAF223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etansare</w:t>
            </w:r>
            <w:proofErr w:type="spellEnd"/>
          </w:p>
        </w:tc>
        <w:tc>
          <w:tcPr>
            <w:tcW w:w="2126" w:type="dxa"/>
            <w:tcBorders>
              <w:top w:val="nil"/>
              <w:bottom w:val="single" w:sz="2" w:space="0" w:color="auto"/>
            </w:tcBorders>
            <w:vAlign w:val="center"/>
          </w:tcPr>
          <w:p w14:paraId="68BF82A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603F3C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0,0960</w:t>
            </w:r>
          </w:p>
        </w:tc>
      </w:tr>
      <w:tr w:rsidR="00895AEB" w:rsidRPr="00695576" w14:paraId="7E930AC7"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3697D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138</w:t>
            </w:r>
          </w:p>
        </w:tc>
        <w:tc>
          <w:tcPr>
            <w:tcW w:w="1275" w:type="dxa"/>
            <w:tcBorders>
              <w:top w:val="single" w:sz="4" w:space="0" w:color="auto"/>
              <w:bottom w:val="single" w:sz="4" w:space="0" w:color="auto"/>
            </w:tcBorders>
            <w:vAlign w:val="center"/>
          </w:tcPr>
          <w:p w14:paraId="40FF574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ID01A</w:t>
            </w:r>
          </w:p>
        </w:tc>
        <w:tc>
          <w:tcPr>
            <w:tcW w:w="3544" w:type="dxa"/>
            <w:tcBorders>
              <w:top w:val="single" w:sz="4" w:space="0" w:color="auto"/>
              <w:bottom w:val="single" w:sz="4" w:space="0" w:color="auto"/>
            </w:tcBorders>
            <w:vAlign w:val="center"/>
          </w:tcPr>
          <w:p w14:paraId="1EC54F10"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Robinet cu ventil cu </w:t>
            </w:r>
            <w:proofErr w:type="spellStart"/>
            <w:r w:rsidRPr="00695576">
              <w:rPr>
                <w:noProof w:val="0"/>
                <w:lang w:val="en-US" w:eastAsia="ru-RU"/>
              </w:rPr>
              <w:t>dublu</w:t>
            </w:r>
            <w:proofErr w:type="spellEnd"/>
            <w:r w:rsidRPr="00695576">
              <w:rPr>
                <w:noProof w:val="0"/>
                <w:lang w:val="en-US" w:eastAsia="ru-RU"/>
              </w:rPr>
              <w:t xml:space="preserve"> </w:t>
            </w:r>
            <w:proofErr w:type="spellStart"/>
            <w:r w:rsidRPr="00695576">
              <w:rPr>
                <w:noProof w:val="0"/>
                <w:lang w:val="en-US" w:eastAsia="ru-RU"/>
              </w:rPr>
              <w:t>reglaj</w:t>
            </w:r>
            <w:proofErr w:type="spellEnd"/>
            <w:r w:rsidRPr="00695576">
              <w:rPr>
                <w:noProof w:val="0"/>
                <w:lang w:val="en-US" w:eastAsia="ru-RU"/>
              </w:rPr>
              <w:t xml:space="preserve"> (tur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retur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central,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nominal de 3/8" -1/2"</w:t>
            </w:r>
          </w:p>
        </w:tc>
        <w:tc>
          <w:tcPr>
            <w:tcW w:w="2126" w:type="dxa"/>
            <w:tcBorders>
              <w:top w:val="single" w:sz="4" w:space="0" w:color="auto"/>
              <w:bottom w:val="single" w:sz="4" w:space="0" w:color="auto"/>
            </w:tcBorders>
            <w:vAlign w:val="center"/>
          </w:tcPr>
          <w:p w14:paraId="1276D8B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4652F1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68CC3ED3" w14:textId="77777777" w:rsidR="00895AEB" w:rsidRPr="00695576" w:rsidRDefault="00895AEB" w:rsidP="00305B09">
            <w:pPr>
              <w:autoSpaceDE w:val="0"/>
              <w:autoSpaceDN w:val="0"/>
              <w:jc w:val="center"/>
              <w:rPr>
                <w:noProof w:val="0"/>
                <w:lang w:val="en-US" w:eastAsia="ru-RU"/>
              </w:rPr>
            </w:pPr>
          </w:p>
        </w:tc>
      </w:tr>
      <w:tr w:rsidR="00895AEB" w:rsidRPr="00695576" w14:paraId="7CF9EA7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11643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83F3A0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7136040011749</w:t>
            </w:r>
          </w:p>
        </w:tc>
        <w:tc>
          <w:tcPr>
            <w:tcW w:w="3544" w:type="dxa"/>
            <w:tcBorders>
              <w:top w:val="nil"/>
              <w:bottom w:val="single" w:sz="2" w:space="0" w:color="auto"/>
            </w:tcBorders>
            <w:vAlign w:val="center"/>
          </w:tcPr>
          <w:p w14:paraId="6CA1C50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gaze</w:t>
            </w:r>
          </w:p>
        </w:tc>
        <w:tc>
          <w:tcPr>
            <w:tcW w:w="2126" w:type="dxa"/>
            <w:tcBorders>
              <w:top w:val="nil"/>
              <w:bottom w:val="single" w:sz="2" w:space="0" w:color="auto"/>
            </w:tcBorders>
            <w:vAlign w:val="center"/>
          </w:tcPr>
          <w:p w14:paraId="151191D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E1594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0,7200</w:t>
            </w:r>
          </w:p>
        </w:tc>
      </w:tr>
      <w:tr w:rsidR="00895AEB" w:rsidRPr="00695576" w14:paraId="0AF32F2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A5A6D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FFE291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2875274202700</w:t>
            </w:r>
          </w:p>
        </w:tc>
        <w:tc>
          <w:tcPr>
            <w:tcW w:w="3544" w:type="dxa"/>
            <w:tcBorders>
              <w:top w:val="nil"/>
              <w:bottom w:val="single" w:sz="2" w:space="0" w:color="auto"/>
            </w:tcBorders>
            <w:vAlign w:val="center"/>
          </w:tcPr>
          <w:p w14:paraId="347B774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Robinet cu </w:t>
            </w:r>
            <w:proofErr w:type="spellStart"/>
            <w:r w:rsidRPr="00695576">
              <w:rPr>
                <w:noProof w:val="0"/>
                <w:sz w:val="22"/>
                <w:szCs w:val="22"/>
                <w:lang w:val="en-US" w:eastAsia="ru-RU"/>
              </w:rPr>
              <w:t>dublu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reglaj</w:t>
            </w:r>
            <w:proofErr w:type="spellEnd"/>
          </w:p>
        </w:tc>
        <w:tc>
          <w:tcPr>
            <w:tcW w:w="2126" w:type="dxa"/>
            <w:tcBorders>
              <w:top w:val="nil"/>
              <w:bottom w:val="single" w:sz="2" w:space="0" w:color="auto"/>
            </w:tcBorders>
            <w:vAlign w:val="center"/>
          </w:tcPr>
          <w:p w14:paraId="7F9AC3E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F5AD6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469587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65309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B0675A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41DDB07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70C687E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B57E9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0,0480</w:t>
            </w:r>
          </w:p>
        </w:tc>
      </w:tr>
      <w:tr w:rsidR="00895AEB" w:rsidRPr="00695576" w14:paraId="3042AC5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78137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68EC98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2430126100338</w:t>
            </w:r>
          </w:p>
        </w:tc>
        <w:tc>
          <w:tcPr>
            <w:tcW w:w="3544" w:type="dxa"/>
            <w:tcBorders>
              <w:top w:val="nil"/>
              <w:bottom w:val="single" w:sz="2" w:space="0" w:color="auto"/>
            </w:tcBorders>
            <w:vAlign w:val="center"/>
          </w:tcPr>
          <w:p w14:paraId="4ED5A35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etansare</w:t>
            </w:r>
            <w:proofErr w:type="spellEnd"/>
          </w:p>
        </w:tc>
        <w:tc>
          <w:tcPr>
            <w:tcW w:w="2126" w:type="dxa"/>
            <w:tcBorders>
              <w:top w:val="nil"/>
              <w:bottom w:val="single" w:sz="2" w:space="0" w:color="auto"/>
            </w:tcBorders>
            <w:vAlign w:val="center"/>
          </w:tcPr>
          <w:p w14:paraId="74E8515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F865A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0,0960</w:t>
            </w:r>
          </w:p>
        </w:tc>
      </w:tr>
      <w:tr w:rsidR="00895AEB" w:rsidRPr="00695576" w14:paraId="64F513B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8D9545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139</w:t>
            </w:r>
          </w:p>
        </w:tc>
        <w:tc>
          <w:tcPr>
            <w:tcW w:w="1275" w:type="dxa"/>
            <w:tcBorders>
              <w:top w:val="single" w:sz="4" w:space="0" w:color="auto"/>
              <w:bottom w:val="single" w:sz="4" w:space="0" w:color="auto"/>
            </w:tcBorders>
            <w:vAlign w:val="center"/>
          </w:tcPr>
          <w:p w14:paraId="1484D7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RpIB02A</w:t>
            </w:r>
          </w:p>
        </w:tc>
        <w:tc>
          <w:tcPr>
            <w:tcW w:w="3544" w:type="dxa"/>
            <w:tcBorders>
              <w:top w:val="single" w:sz="4" w:space="0" w:color="auto"/>
              <w:bottom w:val="single" w:sz="4" w:space="0" w:color="auto"/>
            </w:tcBorders>
            <w:vAlign w:val="center"/>
          </w:tcPr>
          <w:p w14:paraId="473E0B2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radiatoarelor</w:t>
            </w:r>
            <w:proofErr w:type="spellEnd"/>
            <w:r w:rsidRPr="00695576">
              <w:rPr>
                <w:noProof w:val="0"/>
                <w:lang w:val="en-US" w:eastAsia="ru-RU"/>
              </w:rPr>
              <w:t xml:space="preserve"> din BIMETAL </w:t>
            </w:r>
            <w:proofErr w:type="spellStart"/>
            <w:r w:rsidRPr="00695576">
              <w:rPr>
                <w:noProof w:val="0"/>
                <w:lang w:val="en-US" w:eastAsia="ru-RU"/>
              </w:rPr>
              <w:t>sectionate</w:t>
            </w:r>
            <w:proofErr w:type="spellEnd"/>
            <w:r w:rsidRPr="00695576">
              <w:rPr>
                <w:noProof w:val="0"/>
                <w:lang w:val="en-US" w:eastAsia="ru-RU"/>
              </w:rPr>
              <w:t xml:space="preserve"> (</w:t>
            </w:r>
            <w:proofErr w:type="spellStart"/>
            <w:r w:rsidRPr="00695576">
              <w:rPr>
                <w:noProof w:val="0"/>
                <w:lang w:val="en-US" w:eastAsia="ru-RU"/>
              </w:rPr>
              <w:t>Radiatoare</w:t>
            </w:r>
            <w:proofErr w:type="spellEnd"/>
            <w:r w:rsidRPr="00695576">
              <w:rPr>
                <w:noProof w:val="0"/>
                <w:lang w:val="en-US" w:eastAsia="ru-RU"/>
              </w:rPr>
              <w:t xml:space="preserve"> 2buc: 1.2m x 0,55m)</w:t>
            </w:r>
          </w:p>
        </w:tc>
        <w:tc>
          <w:tcPr>
            <w:tcW w:w="2126" w:type="dxa"/>
            <w:tcBorders>
              <w:top w:val="single" w:sz="4" w:space="0" w:color="auto"/>
              <w:bottom w:val="single" w:sz="4" w:space="0" w:color="auto"/>
            </w:tcBorders>
            <w:vAlign w:val="center"/>
          </w:tcPr>
          <w:p w14:paraId="323F45F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06BEA4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1,3200</w:t>
            </w:r>
          </w:p>
          <w:p w14:paraId="07085016" w14:textId="77777777" w:rsidR="00895AEB" w:rsidRPr="00695576" w:rsidRDefault="00895AEB" w:rsidP="00305B09">
            <w:pPr>
              <w:autoSpaceDE w:val="0"/>
              <w:autoSpaceDN w:val="0"/>
              <w:jc w:val="center"/>
              <w:rPr>
                <w:noProof w:val="0"/>
                <w:lang w:val="en-US" w:eastAsia="ru-RU"/>
              </w:rPr>
            </w:pPr>
          </w:p>
        </w:tc>
      </w:tr>
      <w:tr w:rsidR="00895AEB" w:rsidRPr="00695576" w14:paraId="23903DA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0318E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6DEDDD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5EF2248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A6F2B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5EF2CA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1,1220</w:t>
            </w:r>
          </w:p>
        </w:tc>
      </w:tr>
      <w:tr w:rsidR="00895AEB" w:rsidRPr="00695576" w14:paraId="3F2139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9A4B1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D3EC0B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2822115720000b</w:t>
            </w:r>
          </w:p>
        </w:tc>
        <w:tc>
          <w:tcPr>
            <w:tcW w:w="3544" w:type="dxa"/>
            <w:tcBorders>
              <w:top w:val="nil"/>
              <w:bottom w:val="single" w:sz="2" w:space="0" w:color="auto"/>
            </w:tcBorders>
            <w:vAlign w:val="center"/>
          </w:tcPr>
          <w:p w14:paraId="3B74EC5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Radiatoare</w:t>
            </w:r>
            <w:proofErr w:type="spellEnd"/>
            <w:r w:rsidRPr="00695576">
              <w:rPr>
                <w:noProof w:val="0"/>
                <w:sz w:val="22"/>
                <w:szCs w:val="22"/>
                <w:lang w:val="en-US" w:eastAsia="ru-RU"/>
              </w:rPr>
              <w:t xml:space="preserve"> Bimetal </w:t>
            </w:r>
            <w:proofErr w:type="spellStart"/>
            <w:r w:rsidRPr="00695576">
              <w:rPr>
                <w:noProof w:val="0"/>
                <w:sz w:val="22"/>
                <w:szCs w:val="22"/>
                <w:lang w:val="en-US" w:eastAsia="ru-RU"/>
              </w:rPr>
              <w:t>sectionate</w:t>
            </w:r>
            <w:proofErr w:type="spellEnd"/>
          </w:p>
        </w:tc>
        <w:tc>
          <w:tcPr>
            <w:tcW w:w="2126" w:type="dxa"/>
            <w:tcBorders>
              <w:top w:val="nil"/>
              <w:bottom w:val="single" w:sz="2" w:space="0" w:color="auto"/>
            </w:tcBorders>
            <w:vAlign w:val="center"/>
          </w:tcPr>
          <w:p w14:paraId="0F9BFC6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6E2FE9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1,3332</w:t>
            </w:r>
          </w:p>
        </w:tc>
      </w:tr>
      <w:tr w:rsidR="00895AEB" w:rsidRPr="00695576" w14:paraId="6A15C65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AF349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482216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2682117323463</w:t>
            </w:r>
          </w:p>
        </w:tc>
        <w:tc>
          <w:tcPr>
            <w:tcW w:w="3544" w:type="dxa"/>
            <w:tcBorders>
              <w:top w:val="nil"/>
              <w:bottom w:val="single" w:sz="2" w:space="0" w:color="auto"/>
            </w:tcBorders>
            <w:vAlign w:val="center"/>
          </w:tcPr>
          <w:p w14:paraId="3F49745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Garnituri</w:t>
            </w:r>
            <w:proofErr w:type="spellEnd"/>
            <w:r w:rsidRPr="00695576">
              <w:rPr>
                <w:noProof w:val="0"/>
                <w:sz w:val="22"/>
                <w:szCs w:val="22"/>
                <w:lang w:val="en-US" w:eastAsia="ru-RU"/>
              </w:rPr>
              <w:t xml:space="preserve"> din fire de </w:t>
            </w:r>
            <w:proofErr w:type="spellStart"/>
            <w:r w:rsidRPr="00695576">
              <w:rPr>
                <w:noProof w:val="0"/>
                <w:sz w:val="22"/>
                <w:szCs w:val="22"/>
                <w:lang w:val="en-US" w:eastAsia="ru-RU"/>
              </w:rPr>
              <w:t>azbest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grafitate</w:t>
            </w:r>
            <w:proofErr w:type="spellEnd"/>
            <w:r w:rsidRPr="00695576">
              <w:rPr>
                <w:noProof w:val="0"/>
                <w:sz w:val="22"/>
                <w:szCs w:val="22"/>
                <w:lang w:val="en-US" w:eastAsia="ru-RU"/>
              </w:rPr>
              <w:t xml:space="preserve"> d=5-9 mm</w:t>
            </w:r>
          </w:p>
        </w:tc>
        <w:tc>
          <w:tcPr>
            <w:tcW w:w="2126" w:type="dxa"/>
            <w:tcBorders>
              <w:top w:val="nil"/>
              <w:bottom w:val="single" w:sz="2" w:space="0" w:color="auto"/>
            </w:tcBorders>
            <w:vAlign w:val="center"/>
          </w:tcPr>
          <w:p w14:paraId="00021A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BB717B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0,0660</w:t>
            </w:r>
          </w:p>
        </w:tc>
      </w:tr>
      <w:tr w:rsidR="00895AEB" w:rsidRPr="00695576" w14:paraId="168D8F4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66A66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D0BDE5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2B5CBC2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1FAA8E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D2744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0,0290</w:t>
            </w:r>
          </w:p>
        </w:tc>
      </w:tr>
      <w:tr w:rsidR="00895AEB" w:rsidRPr="00695576" w14:paraId="77439A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BD43B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ADBCFE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2430116103294</w:t>
            </w:r>
          </w:p>
        </w:tc>
        <w:tc>
          <w:tcPr>
            <w:tcW w:w="3544" w:type="dxa"/>
            <w:tcBorders>
              <w:top w:val="nil"/>
              <w:bottom w:val="single" w:sz="2" w:space="0" w:color="auto"/>
            </w:tcBorders>
            <w:vAlign w:val="center"/>
          </w:tcPr>
          <w:p w14:paraId="4DC36D2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Vopsea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miniu</w:t>
            </w:r>
            <w:proofErr w:type="spellEnd"/>
            <w:r w:rsidRPr="00695576">
              <w:rPr>
                <w:noProof w:val="0"/>
                <w:sz w:val="22"/>
                <w:szCs w:val="22"/>
                <w:lang w:val="en-US" w:eastAsia="ru-RU"/>
              </w:rPr>
              <w:t xml:space="preserve"> plumb v.351-3 NTR 90</w:t>
            </w:r>
          </w:p>
        </w:tc>
        <w:tc>
          <w:tcPr>
            <w:tcW w:w="2126" w:type="dxa"/>
            <w:tcBorders>
              <w:top w:val="nil"/>
              <w:bottom w:val="single" w:sz="2" w:space="0" w:color="auto"/>
            </w:tcBorders>
            <w:vAlign w:val="center"/>
          </w:tcPr>
          <w:p w14:paraId="5D3FD07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42CD71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0,0013</w:t>
            </w:r>
          </w:p>
        </w:tc>
      </w:tr>
      <w:tr w:rsidR="00895AEB" w:rsidRPr="00695576" w14:paraId="747B584F"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7933B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140</w:t>
            </w:r>
          </w:p>
        </w:tc>
        <w:tc>
          <w:tcPr>
            <w:tcW w:w="1275" w:type="dxa"/>
            <w:tcBorders>
              <w:top w:val="single" w:sz="4" w:space="0" w:color="auto"/>
              <w:bottom w:val="single" w:sz="4" w:space="0" w:color="auto"/>
            </w:tcBorders>
            <w:vAlign w:val="center"/>
          </w:tcPr>
          <w:p w14:paraId="666E6D5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SC04A</w:t>
            </w:r>
          </w:p>
        </w:tc>
        <w:tc>
          <w:tcPr>
            <w:tcW w:w="3544" w:type="dxa"/>
            <w:tcBorders>
              <w:top w:val="single" w:sz="4" w:space="0" w:color="auto"/>
              <w:bottom w:val="single" w:sz="4" w:space="0" w:color="auto"/>
            </w:tcBorders>
            <w:vAlign w:val="center"/>
          </w:tcPr>
          <w:p w14:paraId="356509F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Lavoar</w:t>
            </w:r>
            <w:proofErr w:type="spellEnd"/>
            <w:r w:rsidRPr="00695576">
              <w:rPr>
                <w:noProof w:val="0"/>
                <w:lang w:val="en-US" w:eastAsia="ru-RU"/>
              </w:rPr>
              <w:t xml:space="preserve"> din </w:t>
            </w:r>
            <w:proofErr w:type="spellStart"/>
            <w:r w:rsidRPr="00695576">
              <w:rPr>
                <w:noProof w:val="0"/>
                <w:lang w:val="en-US" w:eastAsia="ru-RU"/>
              </w:rPr>
              <w:t>semiportelan</w:t>
            </w:r>
            <w:proofErr w:type="spellEnd"/>
            <w:r w:rsidRPr="00695576">
              <w:rPr>
                <w:noProof w:val="0"/>
                <w:lang w:val="en-US" w:eastAsia="ru-RU"/>
              </w:rPr>
              <w:t xml:space="preserve">, </w:t>
            </w:r>
            <w:proofErr w:type="spellStart"/>
            <w:r w:rsidRPr="00695576">
              <w:rPr>
                <w:noProof w:val="0"/>
                <w:lang w:val="en-US" w:eastAsia="ru-RU"/>
              </w:rPr>
              <w:t>portelan</w:t>
            </w:r>
            <w:proofErr w:type="spellEnd"/>
            <w:r w:rsidRPr="00695576">
              <w:rPr>
                <w:noProof w:val="0"/>
                <w:lang w:val="en-US" w:eastAsia="ru-RU"/>
              </w:rPr>
              <w:t xml:space="preserve"> </w:t>
            </w:r>
            <w:proofErr w:type="spellStart"/>
            <w:r w:rsidRPr="00695576">
              <w:rPr>
                <w:noProof w:val="0"/>
                <w:lang w:val="en-US" w:eastAsia="ru-RU"/>
              </w:rPr>
              <w:t>sanitar</w:t>
            </w:r>
            <w:proofErr w:type="spellEnd"/>
            <w:r w:rsidRPr="00695576">
              <w:rPr>
                <w:noProof w:val="0"/>
                <w:lang w:val="en-US" w:eastAsia="ru-RU"/>
              </w:rPr>
              <w:t xml:space="preserve"> etc. </w:t>
            </w:r>
            <w:proofErr w:type="spellStart"/>
            <w:r w:rsidRPr="00695576">
              <w:rPr>
                <w:noProof w:val="0"/>
                <w:lang w:val="en-US" w:eastAsia="ru-RU"/>
              </w:rPr>
              <w:t>inclusiv</w:t>
            </w:r>
            <w:proofErr w:type="spellEnd"/>
            <w:r w:rsidRPr="00695576">
              <w:rPr>
                <w:noProof w:val="0"/>
                <w:lang w:val="en-US" w:eastAsia="ru-RU"/>
              </w:rPr>
              <w:t xml:space="preserve"> </w:t>
            </w:r>
            <w:proofErr w:type="spellStart"/>
            <w:proofErr w:type="gram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proofErr w:type="gram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teava</w:t>
            </w:r>
            <w:proofErr w:type="spellEnd"/>
            <w:r w:rsidRPr="00695576">
              <w:rPr>
                <w:noProof w:val="0"/>
                <w:lang w:val="en-US" w:eastAsia="ru-RU"/>
              </w:rPr>
              <w:t xml:space="preserve"> de </w:t>
            </w:r>
            <w:proofErr w:type="spellStart"/>
            <w:r w:rsidRPr="00695576">
              <w:rPr>
                <w:noProof w:val="0"/>
                <w:lang w:val="en-US" w:eastAsia="ru-RU"/>
              </w:rPr>
              <w:t>scurgere</w:t>
            </w:r>
            <w:proofErr w:type="spellEnd"/>
            <w:r w:rsidRPr="00695576">
              <w:rPr>
                <w:noProof w:val="0"/>
                <w:lang w:val="en-US" w:eastAsia="ru-RU"/>
              </w:rPr>
              <w:t xml:space="preserve"> din material plastic, </w:t>
            </w:r>
            <w:proofErr w:type="spellStart"/>
            <w:r w:rsidRPr="00695576">
              <w:rPr>
                <w:noProof w:val="0"/>
                <w:lang w:val="en-US" w:eastAsia="ru-RU"/>
              </w:rPr>
              <w:t>montat</w:t>
            </w:r>
            <w:proofErr w:type="spellEnd"/>
            <w:r w:rsidRPr="00695576">
              <w:rPr>
                <w:noProof w:val="0"/>
                <w:lang w:val="en-US" w:eastAsia="ru-RU"/>
              </w:rPr>
              <w:t xml:space="preserve"> pe console fixate pe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b.c.a.</w:t>
            </w:r>
            <w:proofErr w:type="spellEnd"/>
            <w:r w:rsidRPr="00695576">
              <w:rPr>
                <w:noProof w:val="0"/>
                <w:lang w:val="en-US" w:eastAsia="ru-RU"/>
              </w:rPr>
              <w:t xml:space="preserve"> (*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tumba</w:t>
            </w:r>
            <w:proofErr w:type="spellEnd"/>
            <w:r w:rsidRPr="00695576">
              <w:rPr>
                <w:noProof w:val="0"/>
                <w:lang w:val="en-US" w:eastAsia="ru-RU"/>
              </w:rPr>
              <w:t xml:space="preserve"> model </w:t>
            </w:r>
            <w:proofErr w:type="spellStart"/>
            <w:r w:rsidRPr="00695576">
              <w:rPr>
                <w:noProof w:val="0"/>
                <w:lang w:val="en-US" w:eastAsia="ru-RU"/>
              </w:rPr>
              <w:t>coordonat</w:t>
            </w:r>
            <w:proofErr w:type="spellEnd"/>
            <w:r w:rsidRPr="00695576">
              <w:rPr>
                <w:noProof w:val="0"/>
                <w:lang w:val="en-US" w:eastAsia="ru-RU"/>
              </w:rPr>
              <w:t xml:space="preserve"> cu </w:t>
            </w:r>
            <w:proofErr w:type="spellStart"/>
            <w:r w:rsidRPr="00695576">
              <w:rPr>
                <w:noProof w:val="0"/>
                <w:lang w:val="en-US" w:eastAsia="ru-RU"/>
              </w:rPr>
              <w:t>beneficiar</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003BB8B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E29637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4D90400" w14:textId="77777777" w:rsidR="00895AEB" w:rsidRPr="00695576" w:rsidRDefault="00895AEB" w:rsidP="00305B09">
            <w:pPr>
              <w:autoSpaceDE w:val="0"/>
              <w:autoSpaceDN w:val="0"/>
              <w:jc w:val="center"/>
              <w:rPr>
                <w:noProof w:val="0"/>
                <w:lang w:val="en-US" w:eastAsia="ru-RU"/>
              </w:rPr>
            </w:pPr>
          </w:p>
        </w:tc>
      </w:tr>
      <w:tr w:rsidR="00895AEB" w:rsidRPr="00695576" w14:paraId="09207FC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F7B8B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C766BF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617FB7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1176BF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A9675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3,7000</w:t>
            </w:r>
          </w:p>
        </w:tc>
      </w:tr>
      <w:tr w:rsidR="00895AEB" w:rsidRPr="00695576" w14:paraId="65696FC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D36BE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FDE8E7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2622102438000</w:t>
            </w:r>
          </w:p>
        </w:tc>
        <w:tc>
          <w:tcPr>
            <w:tcW w:w="3544" w:type="dxa"/>
            <w:tcBorders>
              <w:top w:val="nil"/>
              <w:bottom w:val="single" w:sz="2" w:space="0" w:color="auto"/>
            </w:tcBorders>
            <w:vAlign w:val="center"/>
          </w:tcPr>
          <w:p w14:paraId="280C9BD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Lavoar</w:t>
            </w:r>
            <w:proofErr w:type="spellEnd"/>
          </w:p>
        </w:tc>
        <w:tc>
          <w:tcPr>
            <w:tcW w:w="2126" w:type="dxa"/>
            <w:tcBorders>
              <w:top w:val="nil"/>
              <w:bottom w:val="single" w:sz="2" w:space="0" w:color="auto"/>
            </w:tcBorders>
            <w:vAlign w:val="center"/>
          </w:tcPr>
          <w:p w14:paraId="06C33F7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B660F6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2,0604</w:t>
            </w:r>
          </w:p>
        </w:tc>
      </w:tr>
      <w:tr w:rsidR="00895AEB" w:rsidRPr="00695576" w14:paraId="6EEA16E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F125B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63FC45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2875114202800</w:t>
            </w:r>
          </w:p>
        </w:tc>
        <w:tc>
          <w:tcPr>
            <w:tcW w:w="3544" w:type="dxa"/>
            <w:tcBorders>
              <w:top w:val="nil"/>
              <w:bottom w:val="single" w:sz="2" w:space="0" w:color="auto"/>
            </w:tcBorders>
            <w:vAlign w:val="center"/>
          </w:tcPr>
          <w:p w14:paraId="075B99D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w:t>
            </w:r>
            <w:proofErr w:type="spellStart"/>
            <w:proofErr w:type="gramStart"/>
            <w:r w:rsidRPr="00695576">
              <w:rPr>
                <w:noProof w:val="0"/>
                <w:sz w:val="22"/>
                <w:szCs w:val="22"/>
                <w:lang w:val="en-US" w:eastAsia="ru-RU"/>
              </w:rPr>
              <w:t>pt.lavoar</w:t>
            </w:r>
            <w:proofErr w:type="spellEnd"/>
            <w:proofErr w:type="gramEnd"/>
          </w:p>
        </w:tc>
        <w:tc>
          <w:tcPr>
            <w:tcW w:w="2126" w:type="dxa"/>
            <w:tcBorders>
              <w:top w:val="nil"/>
              <w:bottom w:val="single" w:sz="2" w:space="0" w:color="auto"/>
            </w:tcBorders>
            <w:vAlign w:val="center"/>
          </w:tcPr>
          <w:p w14:paraId="602A9AE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D85BE8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2,0400</w:t>
            </w:r>
          </w:p>
        </w:tc>
      </w:tr>
      <w:tr w:rsidR="00895AEB" w:rsidRPr="00695576" w14:paraId="42C5B05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7CA28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97431B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2875114203270</w:t>
            </w:r>
          </w:p>
        </w:tc>
        <w:tc>
          <w:tcPr>
            <w:tcW w:w="3544" w:type="dxa"/>
            <w:tcBorders>
              <w:top w:val="nil"/>
              <w:bottom w:val="single" w:sz="2" w:space="0" w:color="auto"/>
            </w:tcBorders>
            <w:vAlign w:val="center"/>
          </w:tcPr>
          <w:p w14:paraId="39A4326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Ventil de </w:t>
            </w:r>
            <w:proofErr w:type="spellStart"/>
            <w:r w:rsidRPr="00695576">
              <w:rPr>
                <w:noProof w:val="0"/>
                <w:sz w:val="22"/>
                <w:szCs w:val="22"/>
                <w:lang w:val="en-US" w:eastAsia="ru-RU"/>
              </w:rPr>
              <w:t>scurgere</w:t>
            </w:r>
            <w:proofErr w:type="spellEnd"/>
          </w:p>
        </w:tc>
        <w:tc>
          <w:tcPr>
            <w:tcW w:w="2126" w:type="dxa"/>
            <w:tcBorders>
              <w:top w:val="nil"/>
              <w:bottom w:val="single" w:sz="2" w:space="0" w:color="auto"/>
            </w:tcBorders>
            <w:vAlign w:val="center"/>
          </w:tcPr>
          <w:p w14:paraId="6B2EECC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23EEAE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2,0400</w:t>
            </w:r>
          </w:p>
        </w:tc>
      </w:tr>
      <w:tr w:rsidR="00895AEB" w:rsidRPr="00695576" w14:paraId="66ED33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0B34C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9F49D1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2521216717050</w:t>
            </w:r>
          </w:p>
        </w:tc>
        <w:tc>
          <w:tcPr>
            <w:tcW w:w="3544" w:type="dxa"/>
            <w:tcBorders>
              <w:top w:val="nil"/>
              <w:bottom w:val="single" w:sz="2" w:space="0" w:color="auto"/>
            </w:tcBorders>
            <w:vAlign w:val="center"/>
          </w:tcPr>
          <w:p w14:paraId="083B83A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6E3660A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726CF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1,2240</w:t>
            </w:r>
          </w:p>
        </w:tc>
      </w:tr>
      <w:tr w:rsidR="00895AEB" w:rsidRPr="00695576" w14:paraId="4E4768C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D8732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EC7002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2875114203520</w:t>
            </w:r>
          </w:p>
        </w:tc>
        <w:tc>
          <w:tcPr>
            <w:tcW w:w="3544" w:type="dxa"/>
            <w:tcBorders>
              <w:top w:val="nil"/>
              <w:bottom w:val="single" w:sz="2" w:space="0" w:color="auto"/>
            </w:tcBorders>
            <w:vAlign w:val="center"/>
          </w:tcPr>
          <w:p w14:paraId="635EAA1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Console brat </w:t>
            </w:r>
            <w:proofErr w:type="spellStart"/>
            <w:r w:rsidRPr="00695576">
              <w:rPr>
                <w:noProof w:val="0"/>
                <w:sz w:val="22"/>
                <w:szCs w:val="22"/>
                <w:lang w:val="en-US" w:eastAsia="ru-RU"/>
              </w:rPr>
              <w:t>dublu</w:t>
            </w:r>
            <w:proofErr w:type="spellEnd"/>
            <w:r w:rsidRPr="00695576">
              <w:rPr>
                <w:noProof w:val="0"/>
                <w:sz w:val="22"/>
                <w:szCs w:val="22"/>
                <w:lang w:val="en-US" w:eastAsia="ru-RU"/>
              </w:rPr>
              <w:t xml:space="preserve"> </w:t>
            </w:r>
            <w:proofErr w:type="spellStart"/>
            <w:proofErr w:type="gramStart"/>
            <w:r w:rsidRPr="00695576">
              <w:rPr>
                <w:noProof w:val="0"/>
                <w:sz w:val="22"/>
                <w:szCs w:val="22"/>
                <w:lang w:val="en-US" w:eastAsia="ru-RU"/>
              </w:rPr>
              <w:t>pt.sustinere</w:t>
            </w:r>
            <w:proofErr w:type="spellEnd"/>
            <w:proofErr w:type="gramEnd"/>
            <w:r w:rsidRPr="00695576">
              <w:rPr>
                <w:noProof w:val="0"/>
                <w:sz w:val="22"/>
                <w:szCs w:val="22"/>
                <w:lang w:val="en-US" w:eastAsia="ru-RU"/>
              </w:rPr>
              <w:t xml:space="preserve">, din </w:t>
            </w:r>
            <w:proofErr w:type="spellStart"/>
            <w:r w:rsidRPr="00695576">
              <w:rPr>
                <w:noProof w:val="0"/>
                <w:sz w:val="22"/>
                <w:szCs w:val="22"/>
                <w:lang w:val="en-US" w:eastAsia="ru-RU"/>
              </w:rPr>
              <w:t>fonta</w:t>
            </w:r>
            <w:proofErr w:type="spellEnd"/>
          </w:p>
        </w:tc>
        <w:tc>
          <w:tcPr>
            <w:tcW w:w="2126" w:type="dxa"/>
            <w:tcBorders>
              <w:top w:val="nil"/>
              <w:bottom w:val="single" w:sz="2" w:space="0" w:color="auto"/>
            </w:tcBorders>
            <w:vAlign w:val="center"/>
          </w:tcPr>
          <w:p w14:paraId="41B03C5A"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108162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4,0800</w:t>
            </w:r>
          </w:p>
        </w:tc>
      </w:tr>
      <w:tr w:rsidR="00895AEB" w:rsidRPr="00695576" w14:paraId="760CF7F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48B8F7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141</w:t>
            </w:r>
          </w:p>
        </w:tc>
        <w:tc>
          <w:tcPr>
            <w:tcW w:w="1275" w:type="dxa"/>
            <w:tcBorders>
              <w:top w:val="single" w:sz="4" w:space="0" w:color="auto"/>
              <w:bottom w:val="single" w:sz="4" w:space="0" w:color="auto"/>
            </w:tcBorders>
            <w:vAlign w:val="center"/>
          </w:tcPr>
          <w:p w14:paraId="190C3E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SD04A</w:t>
            </w:r>
          </w:p>
        </w:tc>
        <w:tc>
          <w:tcPr>
            <w:tcW w:w="3544" w:type="dxa"/>
            <w:tcBorders>
              <w:top w:val="single" w:sz="4" w:space="0" w:color="auto"/>
              <w:bottom w:val="single" w:sz="4" w:space="0" w:color="auto"/>
            </w:tcBorders>
            <w:vAlign w:val="center"/>
          </w:tcPr>
          <w:p w14:paraId="05D2CFA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Baterie</w:t>
            </w:r>
            <w:proofErr w:type="spellEnd"/>
            <w:r w:rsidRPr="00695576">
              <w:rPr>
                <w:noProof w:val="0"/>
                <w:lang w:val="en-US" w:eastAsia="ru-RU"/>
              </w:rPr>
              <w:t xml:space="preserve"> </w:t>
            </w:r>
            <w:proofErr w:type="spellStart"/>
            <w:r w:rsidRPr="00695576">
              <w:rPr>
                <w:noProof w:val="0"/>
                <w:lang w:val="en-US" w:eastAsia="ru-RU"/>
              </w:rPr>
              <w:t>amestecatoare</w:t>
            </w:r>
            <w:proofErr w:type="spellEnd"/>
            <w:r w:rsidRPr="00695576">
              <w:rPr>
                <w:noProof w:val="0"/>
                <w:lang w:val="en-US" w:eastAsia="ru-RU"/>
              </w:rPr>
              <w:t xml:space="preserve"> cu brat </w:t>
            </w:r>
            <w:proofErr w:type="spellStart"/>
            <w:r w:rsidRPr="00695576">
              <w:rPr>
                <w:noProof w:val="0"/>
                <w:lang w:val="en-US" w:eastAsia="ru-RU"/>
              </w:rPr>
              <w:t>basculant</w:t>
            </w:r>
            <w:proofErr w:type="spellEnd"/>
            <w:r w:rsidRPr="00695576">
              <w:rPr>
                <w:noProof w:val="0"/>
                <w:lang w:val="en-US" w:eastAsia="ru-RU"/>
              </w:rPr>
              <w:t xml:space="preserve"> </w:t>
            </w:r>
            <w:proofErr w:type="spellStart"/>
            <w:r w:rsidRPr="00695576">
              <w:rPr>
                <w:noProof w:val="0"/>
                <w:lang w:val="en-US" w:eastAsia="ru-RU"/>
              </w:rPr>
              <w:t>stativa</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lavoar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spalator</w:t>
            </w:r>
            <w:proofErr w:type="spellEnd"/>
            <w:r w:rsidRPr="00695576">
              <w:rPr>
                <w:noProof w:val="0"/>
                <w:lang w:val="en-US" w:eastAsia="ru-RU"/>
              </w:rPr>
              <w:t xml:space="preserve">, </w:t>
            </w:r>
            <w:proofErr w:type="spellStart"/>
            <w:r w:rsidRPr="00695576">
              <w:rPr>
                <w:noProof w:val="0"/>
                <w:lang w:val="en-US" w:eastAsia="ru-RU"/>
              </w:rPr>
              <w:t>indiferent</w:t>
            </w:r>
            <w:proofErr w:type="spellEnd"/>
            <w:r w:rsidRPr="00695576">
              <w:rPr>
                <w:noProof w:val="0"/>
                <w:lang w:val="en-US" w:eastAsia="ru-RU"/>
              </w:rPr>
              <w:t xml:space="preserve"> de </w:t>
            </w:r>
            <w:proofErr w:type="spellStart"/>
            <w:r w:rsidRPr="00695576">
              <w:rPr>
                <w:noProof w:val="0"/>
                <w:lang w:val="en-US" w:eastAsia="ru-RU"/>
              </w:rPr>
              <w:t>modul</w:t>
            </w:r>
            <w:proofErr w:type="spellEnd"/>
            <w:r w:rsidRPr="00695576">
              <w:rPr>
                <w:noProof w:val="0"/>
                <w:lang w:val="en-US" w:eastAsia="ru-RU"/>
              </w:rPr>
              <w:t xml:space="preserve"> de </w:t>
            </w:r>
            <w:proofErr w:type="spellStart"/>
            <w:r w:rsidRPr="00695576">
              <w:rPr>
                <w:noProof w:val="0"/>
                <w:lang w:val="en-US" w:eastAsia="ru-RU"/>
              </w:rPr>
              <w:t>inchidere</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1/2"</w:t>
            </w:r>
          </w:p>
        </w:tc>
        <w:tc>
          <w:tcPr>
            <w:tcW w:w="2126" w:type="dxa"/>
            <w:tcBorders>
              <w:top w:val="single" w:sz="4" w:space="0" w:color="auto"/>
              <w:bottom w:val="single" w:sz="4" w:space="0" w:color="auto"/>
            </w:tcBorders>
            <w:vAlign w:val="center"/>
          </w:tcPr>
          <w:p w14:paraId="03756A4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A7ADE2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6A8D554" w14:textId="77777777" w:rsidR="00895AEB" w:rsidRPr="00695576" w:rsidRDefault="00895AEB" w:rsidP="00305B09">
            <w:pPr>
              <w:autoSpaceDE w:val="0"/>
              <w:autoSpaceDN w:val="0"/>
              <w:jc w:val="center"/>
              <w:rPr>
                <w:noProof w:val="0"/>
                <w:lang w:val="en-US" w:eastAsia="ru-RU"/>
              </w:rPr>
            </w:pPr>
          </w:p>
        </w:tc>
      </w:tr>
      <w:tr w:rsidR="00895AEB" w:rsidRPr="00695576" w14:paraId="06D3D10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90BF2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E01221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C85A2A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DBE83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0D783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3,3000</w:t>
            </w:r>
          </w:p>
        </w:tc>
      </w:tr>
      <w:tr w:rsidR="00895AEB" w:rsidRPr="00695576" w14:paraId="4C59A0B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07912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5940B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2913124201370</w:t>
            </w:r>
          </w:p>
        </w:tc>
        <w:tc>
          <w:tcPr>
            <w:tcW w:w="3544" w:type="dxa"/>
            <w:tcBorders>
              <w:top w:val="nil"/>
              <w:bottom w:val="single" w:sz="2" w:space="0" w:color="auto"/>
            </w:tcBorders>
            <w:vAlign w:val="center"/>
          </w:tcPr>
          <w:p w14:paraId="23139BD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Baterie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amestecatoare</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lavoar</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=1/2"</w:t>
            </w:r>
          </w:p>
        </w:tc>
        <w:tc>
          <w:tcPr>
            <w:tcW w:w="2126" w:type="dxa"/>
            <w:tcBorders>
              <w:top w:val="nil"/>
              <w:bottom w:val="single" w:sz="2" w:space="0" w:color="auto"/>
            </w:tcBorders>
            <w:vAlign w:val="center"/>
          </w:tcPr>
          <w:p w14:paraId="424F7E1F"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EA6495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42CAA22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78942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DD7A08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2513307336204</w:t>
            </w:r>
          </w:p>
        </w:tc>
        <w:tc>
          <w:tcPr>
            <w:tcW w:w="3544" w:type="dxa"/>
            <w:tcBorders>
              <w:top w:val="nil"/>
              <w:bottom w:val="single" w:sz="2" w:space="0" w:color="auto"/>
            </w:tcBorders>
            <w:vAlign w:val="center"/>
          </w:tcPr>
          <w:p w14:paraId="74368CD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flexibil</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=1/2"</w:t>
            </w:r>
          </w:p>
        </w:tc>
        <w:tc>
          <w:tcPr>
            <w:tcW w:w="2126" w:type="dxa"/>
            <w:tcBorders>
              <w:top w:val="nil"/>
              <w:bottom w:val="single" w:sz="2" w:space="0" w:color="auto"/>
            </w:tcBorders>
            <w:vAlign w:val="center"/>
          </w:tcPr>
          <w:p w14:paraId="6BC63BF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EF687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066C416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2BAF44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142</w:t>
            </w:r>
          </w:p>
        </w:tc>
        <w:tc>
          <w:tcPr>
            <w:tcW w:w="1275" w:type="dxa"/>
            <w:tcBorders>
              <w:top w:val="single" w:sz="4" w:space="0" w:color="auto"/>
              <w:bottom w:val="single" w:sz="4" w:space="0" w:color="auto"/>
            </w:tcBorders>
            <w:vAlign w:val="center"/>
          </w:tcPr>
          <w:p w14:paraId="093A204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SC07A</w:t>
            </w:r>
          </w:p>
        </w:tc>
        <w:tc>
          <w:tcPr>
            <w:tcW w:w="3544" w:type="dxa"/>
            <w:tcBorders>
              <w:top w:val="single" w:sz="4" w:space="0" w:color="auto"/>
              <w:bottom w:val="single" w:sz="4" w:space="0" w:color="auto"/>
            </w:tcBorders>
            <w:vAlign w:val="center"/>
          </w:tcPr>
          <w:p w14:paraId="15F557EE"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Vas </w:t>
            </w:r>
            <w:proofErr w:type="spellStart"/>
            <w:r w:rsidRPr="00695576">
              <w:rPr>
                <w:noProof w:val="0"/>
                <w:lang w:val="en-US" w:eastAsia="ru-RU"/>
              </w:rPr>
              <w:t>pentru</w:t>
            </w:r>
            <w:proofErr w:type="spellEnd"/>
            <w:r w:rsidRPr="00695576">
              <w:rPr>
                <w:noProof w:val="0"/>
                <w:lang w:val="en-US" w:eastAsia="ru-RU"/>
              </w:rPr>
              <w:t xml:space="preserve"> closet, </w:t>
            </w:r>
            <w:proofErr w:type="spellStart"/>
            <w:r w:rsidRPr="00695576">
              <w:rPr>
                <w:noProof w:val="0"/>
                <w:lang w:val="en-US" w:eastAsia="ru-RU"/>
              </w:rPr>
              <w:t>complet</w:t>
            </w:r>
            <w:proofErr w:type="spellEnd"/>
            <w:r w:rsidRPr="00695576">
              <w:rPr>
                <w:noProof w:val="0"/>
                <w:lang w:val="en-US" w:eastAsia="ru-RU"/>
              </w:rPr>
              <w:t xml:space="preserve"> </w:t>
            </w:r>
            <w:proofErr w:type="spellStart"/>
            <w:r w:rsidRPr="00695576">
              <w:rPr>
                <w:noProof w:val="0"/>
                <w:lang w:val="en-US" w:eastAsia="ru-RU"/>
              </w:rPr>
              <w:t>echipat</w:t>
            </w:r>
            <w:proofErr w:type="spellEnd"/>
            <w:r w:rsidRPr="00695576">
              <w:rPr>
                <w:noProof w:val="0"/>
                <w:lang w:val="en-US" w:eastAsia="ru-RU"/>
              </w:rPr>
              <w:t xml:space="preserve">, din </w:t>
            </w:r>
            <w:proofErr w:type="spellStart"/>
            <w:r w:rsidRPr="00695576">
              <w:rPr>
                <w:noProof w:val="0"/>
                <w:lang w:val="en-US" w:eastAsia="ru-RU"/>
              </w:rPr>
              <w:t>semiportelan</w:t>
            </w:r>
            <w:proofErr w:type="spellEnd"/>
            <w:r w:rsidRPr="00695576">
              <w:rPr>
                <w:noProof w:val="0"/>
                <w:lang w:val="en-US" w:eastAsia="ru-RU"/>
              </w:rPr>
              <w:t xml:space="preserve">, </w:t>
            </w:r>
            <w:proofErr w:type="spellStart"/>
            <w:r w:rsidRPr="00695576">
              <w:rPr>
                <w:noProof w:val="0"/>
                <w:lang w:val="en-US" w:eastAsia="ru-RU"/>
              </w:rPr>
              <w:t>portelan</w:t>
            </w:r>
            <w:proofErr w:type="spellEnd"/>
            <w:r w:rsidRPr="00695576">
              <w:rPr>
                <w:noProof w:val="0"/>
                <w:lang w:val="en-US" w:eastAsia="ru-RU"/>
              </w:rPr>
              <w:t xml:space="preserve"> </w:t>
            </w:r>
            <w:proofErr w:type="spellStart"/>
            <w:r w:rsidRPr="00695576">
              <w:rPr>
                <w:noProof w:val="0"/>
                <w:lang w:val="en-US" w:eastAsia="ru-RU"/>
              </w:rPr>
              <w:t>sanitar</w:t>
            </w:r>
            <w:proofErr w:type="spellEnd"/>
            <w:r w:rsidRPr="00695576">
              <w:rPr>
                <w:noProof w:val="0"/>
                <w:lang w:val="en-US" w:eastAsia="ru-RU"/>
              </w:rPr>
              <w:t xml:space="preserve"> etc.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r w:rsidRPr="00695576">
              <w:rPr>
                <w:noProof w:val="0"/>
                <w:lang w:val="en-US" w:eastAsia="ru-RU"/>
              </w:rPr>
              <w:t xml:space="preserve">, </w:t>
            </w:r>
            <w:proofErr w:type="spellStart"/>
            <w:r w:rsidRPr="00695576">
              <w:rPr>
                <w:noProof w:val="0"/>
                <w:lang w:val="en-US" w:eastAsia="ru-RU"/>
              </w:rPr>
              <w:t>asezat</w:t>
            </w:r>
            <w:proofErr w:type="spellEnd"/>
            <w:r w:rsidRPr="00695576">
              <w:rPr>
                <w:noProof w:val="0"/>
                <w:lang w:val="en-US" w:eastAsia="ru-RU"/>
              </w:rPr>
              <w:t xml:space="preserve"> pe </w:t>
            </w:r>
            <w:proofErr w:type="spellStart"/>
            <w:r w:rsidRPr="00695576">
              <w:rPr>
                <w:noProof w:val="0"/>
                <w:lang w:val="en-US" w:eastAsia="ru-RU"/>
              </w:rPr>
              <w:t>pardoseala</w:t>
            </w:r>
            <w:proofErr w:type="spellEnd"/>
            <w:r w:rsidRPr="00695576">
              <w:rPr>
                <w:noProof w:val="0"/>
                <w:lang w:val="en-US" w:eastAsia="ru-RU"/>
              </w:rPr>
              <w:t xml:space="preserve">, cu </w:t>
            </w:r>
            <w:proofErr w:type="spellStart"/>
            <w:r w:rsidRPr="00695576">
              <w:rPr>
                <w:noProof w:val="0"/>
                <w:lang w:val="en-US" w:eastAsia="ru-RU"/>
              </w:rPr>
              <w:t>rezervorul</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montat</w:t>
            </w:r>
            <w:proofErr w:type="spellEnd"/>
            <w:r w:rsidRPr="00695576">
              <w:rPr>
                <w:noProof w:val="0"/>
                <w:lang w:val="en-US" w:eastAsia="ru-RU"/>
              </w:rPr>
              <w:t xml:space="preserve"> la </w:t>
            </w:r>
            <w:proofErr w:type="spellStart"/>
            <w:r w:rsidRPr="00695576">
              <w:rPr>
                <w:noProof w:val="0"/>
                <w:lang w:val="en-US" w:eastAsia="ru-RU"/>
              </w:rPr>
              <w:t>inaltime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semiinaltime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sifonul</w:t>
            </w:r>
            <w:proofErr w:type="spellEnd"/>
            <w:r w:rsidRPr="00695576">
              <w:rPr>
                <w:noProof w:val="0"/>
                <w:lang w:val="en-US" w:eastAsia="ru-RU"/>
              </w:rPr>
              <w:t xml:space="preserve"> interior tip S (*cu </w:t>
            </w:r>
            <w:proofErr w:type="spellStart"/>
            <w:r w:rsidRPr="00695576">
              <w:rPr>
                <w:noProof w:val="0"/>
                <w:lang w:val="en-US" w:eastAsia="ru-RU"/>
              </w:rPr>
              <w:t>rezervor</w:t>
            </w:r>
            <w:proofErr w:type="spellEnd"/>
            <w:r w:rsidRPr="00695576">
              <w:rPr>
                <w:noProof w:val="0"/>
                <w:lang w:val="en-US" w:eastAsia="ru-RU"/>
              </w:rPr>
              <w:t xml:space="preserve"> pe </w:t>
            </w:r>
            <w:proofErr w:type="spellStart"/>
            <w:r w:rsidRPr="00695576">
              <w:rPr>
                <w:noProof w:val="0"/>
                <w:lang w:val="en-US" w:eastAsia="ru-RU"/>
              </w:rPr>
              <w:t>cadru</w:t>
            </w:r>
            <w:proofErr w:type="spellEnd"/>
            <w:r w:rsidRPr="00695576">
              <w:rPr>
                <w:noProof w:val="0"/>
                <w:lang w:val="en-US" w:eastAsia="ru-RU"/>
              </w:rPr>
              <w:t xml:space="preserve"> </w:t>
            </w:r>
            <w:proofErr w:type="spellStart"/>
            <w:r w:rsidRPr="00695576">
              <w:rPr>
                <w:noProof w:val="0"/>
                <w:lang w:val="en-US" w:eastAsia="ru-RU"/>
              </w:rPr>
              <w:t>metalic</w:t>
            </w:r>
            <w:proofErr w:type="spellEnd"/>
            <w:r w:rsidRPr="00695576">
              <w:rPr>
                <w:noProof w:val="0"/>
                <w:lang w:val="en-US" w:eastAsia="ru-RU"/>
              </w:rPr>
              <w:t xml:space="preserve"> </w:t>
            </w:r>
            <w:proofErr w:type="spellStart"/>
            <w:r w:rsidRPr="00695576">
              <w:rPr>
                <w:noProof w:val="0"/>
                <w:lang w:val="en-US" w:eastAsia="ru-RU"/>
              </w:rPr>
              <w:t>ascuns</w:t>
            </w:r>
            <w:proofErr w:type="spellEnd"/>
            <w:r w:rsidRPr="00695576">
              <w:rPr>
                <w:noProof w:val="0"/>
                <w:lang w:val="en-US" w:eastAsia="ru-RU"/>
              </w:rPr>
              <w:t xml:space="preserve"> in </w:t>
            </w:r>
            <w:proofErr w:type="spellStart"/>
            <w:r w:rsidRPr="00695576">
              <w:rPr>
                <w:noProof w:val="0"/>
                <w:lang w:val="en-US" w:eastAsia="ru-RU"/>
              </w:rPr>
              <w:t>perete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clapa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003AFCE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2053A01"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4D8F1D84" w14:textId="77777777" w:rsidR="00895AEB" w:rsidRPr="00695576" w:rsidRDefault="00895AEB" w:rsidP="00305B09">
            <w:pPr>
              <w:autoSpaceDE w:val="0"/>
              <w:autoSpaceDN w:val="0"/>
              <w:jc w:val="center"/>
              <w:rPr>
                <w:noProof w:val="0"/>
                <w:lang w:val="en-US" w:eastAsia="ru-RU"/>
              </w:rPr>
            </w:pPr>
          </w:p>
        </w:tc>
      </w:tr>
      <w:tr w:rsidR="00895AEB" w:rsidRPr="00695576" w14:paraId="1F8AD13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16985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7DFF03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51046C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7C7913D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BFC0CF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14,1000</w:t>
            </w:r>
          </w:p>
        </w:tc>
      </w:tr>
      <w:tr w:rsidR="00895AEB" w:rsidRPr="00695576" w14:paraId="6C02801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8961F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07FBD3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2622102442760</w:t>
            </w:r>
          </w:p>
        </w:tc>
        <w:tc>
          <w:tcPr>
            <w:tcW w:w="3544" w:type="dxa"/>
            <w:tcBorders>
              <w:top w:val="nil"/>
              <w:bottom w:val="single" w:sz="2" w:space="0" w:color="auto"/>
            </w:tcBorders>
            <w:vAlign w:val="center"/>
          </w:tcPr>
          <w:p w14:paraId="4F8A85D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Vas pt. closet cu </w:t>
            </w: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interior</w:t>
            </w:r>
          </w:p>
        </w:tc>
        <w:tc>
          <w:tcPr>
            <w:tcW w:w="2126" w:type="dxa"/>
            <w:tcBorders>
              <w:top w:val="nil"/>
              <w:bottom w:val="single" w:sz="2" w:space="0" w:color="auto"/>
            </w:tcBorders>
            <w:vAlign w:val="center"/>
          </w:tcPr>
          <w:p w14:paraId="103DCFB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E5773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3,1815</w:t>
            </w:r>
          </w:p>
        </w:tc>
      </w:tr>
      <w:tr w:rsidR="00895AEB" w:rsidRPr="00695576" w14:paraId="532B911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FA20B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4C7000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2622102452900</w:t>
            </w:r>
          </w:p>
        </w:tc>
        <w:tc>
          <w:tcPr>
            <w:tcW w:w="3544" w:type="dxa"/>
            <w:tcBorders>
              <w:top w:val="nil"/>
              <w:bottom w:val="single" w:sz="2" w:space="0" w:color="auto"/>
            </w:tcBorders>
            <w:vAlign w:val="center"/>
          </w:tcPr>
          <w:p w14:paraId="5159C33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accesoriile</w:t>
            </w:r>
            <w:proofErr w:type="spellEnd"/>
            <w:r w:rsidRPr="00695576">
              <w:rPr>
                <w:noProof w:val="0"/>
                <w:sz w:val="22"/>
                <w:szCs w:val="22"/>
                <w:lang w:val="en-US" w:eastAsia="ru-RU"/>
              </w:rPr>
              <w:t xml:space="preserve"> sale</w:t>
            </w:r>
          </w:p>
        </w:tc>
        <w:tc>
          <w:tcPr>
            <w:tcW w:w="2126" w:type="dxa"/>
            <w:tcBorders>
              <w:top w:val="nil"/>
              <w:bottom w:val="single" w:sz="2" w:space="0" w:color="auto"/>
            </w:tcBorders>
            <w:vAlign w:val="center"/>
          </w:tcPr>
          <w:p w14:paraId="7BA2322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86AC59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7C49EB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69172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FA96B0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2913134201561</w:t>
            </w:r>
          </w:p>
        </w:tc>
        <w:tc>
          <w:tcPr>
            <w:tcW w:w="3544" w:type="dxa"/>
            <w:tcBorders>
              <w:top w:val="nil"/>
              <w:bottom w:val="single" w:sz="2" w:space="0" w:color="auto"/>
            </w:tcBorders>
            <w:vAlign w:val="center"/>
          </w:tcPr>
          <w:p w14:paraId="017B2F0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Robinet cu </w:t>
            </w:r>
            <w:proofErr w:type="spellStart"/>
            <w:r w:rsidRPr="00695576">
              <w:rPr>
                <w:noProof w:val="0"/>
                <w:sz w:val="22"/>
                <w:szCs w:val="22"/>
                <w:lang w:val="en-US" w:eastAsia="ru-RU"/>
              </w:rPr>
              <w:t>plutitor</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WC, </w:t>
            </w:r>
            <w:proofErr w:type="spellStart"/>
            <w:r w:rsidRPr="00695576">
              <w:rPr>
                <w:noProof w:val="0"/>
                <w:sz w:val="22"/>
                <w:szCs w:val="22"/>
                <w:lang w:val="en-US" w:eastAsia="ru-RU"/>
              </w:rPr>
              <w:t>dn</w:t>
            </w:r>
            <w:proofErr w:type="spellEnd"/>
            <w:r w:rsidRPr="00695576">
              <w:rPr>
                <w:noProof w:val="0"/>
                <w:sz w:val="22"/>
                <w:szCs w:val="22"/>
                <w:lang w:val="en-US" w:eastAsia="ru-RU"/>
              </w:rPr>
              <w:t>=3/8"</w:t>
            </w:r>
          </w:p>
        </w:tc>
        <w:tc>
          <w:tcPr>
            <w:tcW w:w="2126" w:type="dxa"/>
            <w:tcBorders>
              <w:top w:val="nil"/>
              <w:bottom w:val="single" w:sz="2" w:space="0" w:color="auto"/>
            </w:tcBorders>
            <w:vAlign w:val="center"/>
          </w:tcPr>
          <w:p w14:paraId="6DC6F5D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4D1B6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33031DE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CD183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926D2D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2913134201755</w:t>
            </w:r>
          </w:p>
        </w:tc>
        <w:tc>
          <w:tcPr>
            <w:tcW w:w="3544" w:type="dxa"/>
            <w:tcBorders>
              <w:top w:val="nil"/>
              <w:bottom w:val="single" w:sz="2" w:space="0" w:color="auto"/>
            </w:tcBorders>
            <w:vAlign w:val="center"/>
          </w:tcPr>
          <w:p w14:paraId="117277C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Robinet </w:t>
            </w:r>
            <w:proofErr w:type="spellStart"/>
            <w:r w:rsidRPr="00695576">
              <w:rPr>
                <w:noProof w:val="0"/>
                <w:sz w:val="22"/>
                <w:szCs w:val="22"/>
                <w:lang w:val="en-US" w:eastAsia="ru-RU"/>
              </w:rPr>
              <w:t>coltar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dn</w:t>
            </w:r>
            <w:proofErr w:type="spellEnd"/>
            <w:r w:rsidRPr="00695576">
              <w:rPr>
                <w:noProof w:val="0"/>
                <w:sz w:val="22"/>
                <w:szCs w:val="22"/>
                <w:lang w:val="en-US" w:eastAsia="ru-RU"/>
              </w:rPr>
              <w:t>=3/8"</w:t>
            </w:r>
          </w:p>
        </w:tc>
        <w:tc>
          <w:tcPr>
            <w:tcW w:w="2126" w:type="dxa"/>
            <w:tcBorders>
              <w:top w:val="nil"/>
              <w:bottom w:val="single" w:sz="2" w:space="0" w:color="auto"/>
            </w:tcBorders>
            <w:vAlign w:val="center"/>
          </w:tcPr>
          <w:p w14:paraId="6F6A4E6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C4DE2D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7788C63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9F06A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4CFF9F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2874134203260</w:t>
            </w:r>
          </w:p>
        </w:tc>
        <w:tc>
          <w:tcPr>
            <w:tcW w:w="3544" w:type="dxa"/>
            <w:tcBorders>
              <w:top w:val="nil"/>
              <w:bottom w:val="single" w:sz="2" w:space="0" w:color="auto"/>
            </w:tcBorders>
            <w:vAlign w:val="center"/>
          </w:tcPr>
          <w:p w14:paraId="39B40C8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Ventil de </w:t>
            </w:r>
            <w:proofErr w:type="spellStart"/>
            <w:r w:rsidRPr="00695576">
              <w:rPr>
                <w:noProof w:val="0"/>
                <w:sz w:val="22"/>
                <w:szCs w:val="22"/>
                <w:lang w:val="en-US" w:eastAsia="ru-RU"/>
              </w:rPr>
              <w:t>scurgere</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WC cu </w:t>
            </w:r>
            <w:proofErr w:type="spellStart"/>
            <w:r w:rsidRPr="00695576">
              <w:rPr>
                <w:noProof w:val="0"/>
                <w:sz w:val="22"/>
                <w:szCs w:val="22"/>
                <w:lang w:val="en-US" w:eastAsia="ru-RU"/>
              </w:rPr>
              <w:t>dn</w:t>
            </w:r>
            <w:proofErr w:type="spellEnd"/>
            <w:r w:rsidRPr="00695576">
              <w:rPr>
                <w:noProof w:val="0"/>
                <w:sz w:val="22"/>
                <w:szCs w:val="22"/>
                <w:lang w:val="en-US" w:eastAsia="ru-RU"/>
              </w:rPr>
              <w:t>=1 1/4"</w:t>
            </w:r>
          </w:p>
        </w:tc>
        <w:tc>
          <w:tcPr>
            <w:tcW w:w="2126" w:type="dxa"/>
            <w:tcBorders>
              <w:top w:val="nil"/>
              <w:bottom w:val="single" w:sz="2" w:space="0" w:color="auto"/>
            </w:tcBorders>
            <w:vAlign w:val="center"/>
          </w:tcPr>
          <w:p w14:paraId="4B528F6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954713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0BBEED6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29076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20D783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2521216720210</w:t>
            </w:r>
          </w:p>
        </w:tc>
        <w:tc>
          <w:tcPr>
            <w:tcW w:w="3544" w:type="dxa"/>
            <w:tcBorders>
              <w:top w:val="nil"/>
              <w:bottom w:val="single" w:sz="2" w:space="0" w:color="auto"/>
            </w:tcBorders>
            <w:vAlign w:val="center"/>
          </w:tcPr>
          <w:p w14:paraId="79CAD87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spalare</w:t>
            </w:r>
            <w:proofErr w:type="spellEnd"/>
            <w:r w:rsidRPr="00695576">
              <w:rPr>
                <w:noProof w:val="0"/>
                <w:sz w:val="22"/>
                <w:szCs w:val="22"/>
                <w:lang w:val="en-US" w:eastAsia="ru-RU"/>
              </w:rPr>
              <w:t xml:space="preserve"> din material plastic cu </w:t>
            </w:r>
            <w:proofErr w:type="spellStart"/>
            <w:r w:rsidRPr="00695576">
              <w:rPr>
                <w:noProof w:val="0"/>
                <w:sz w:val="22"/>
                <w:szCs w:val="22"/>
                <w:lang w:val="en-US" w:eastAsia="ru-RU"/>
              </w:rPr>
              <w:t>dn</w:t>
            </w:r>
            <w:proofErr w:type="spellEnd"/>
            <w:r w:rsidRPr="00695576">
              <w:rPr>
                <w:noProof w:val="0"/>
                <w:sz w:val="22"/>
                <w:szCs w:val="22"/>
                <w:lang w:val="en-US" w:eastAsia="ru-RU"/>
              </w:rPr>
              <w:t>=32 mm</w:t>
            </w:r>
          </w:p>
        </w:tc>
        <w:tc>
          <w:tcPr>
            <w:tcW w:w="2126" w:type="dxa"/>
            <w:tcBorders>
              <w:top w:val="nil"/>
              <w:bottom w:val="single" w:sz="2" w:space="0" w:color="auto"/>
            </w:tcBorders>
            <w:vAlign w:val="center"/>
          </w:tcPr>
          <w:p w14:paraId="75DEFCF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69B37F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65CF797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A646C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3F55F1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2513307336203</w:t>
            </w:r>
          </w:p>
        </w:tc>
        <w:tc>
          <w:tcPr>
            <w:tcW w:w="3544" w:type="dxa"/>
            <w:tcBorders>
              <w:top w:val="nil"/>
              <w:bottom w:val="single" w:sz="2" w:space="0" w:color="auto"/>
            </w:tcBorders>
            <w:vAlign w:val="center"/>
          </w:tcPr>
          <w:p w14:paraId="174E9ED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flexibil</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=3/8" mm</w:t>
            </w:r>
          </w:p>
        </w:tc>
        <w:tc>
          <w:tcPr>
            <w:tcW w:w="2126" w:type="dxa"/>
            <w:tcBorders>
              <w:top w:val="nil"/>
              <w:bottom w:val="single" w:sz="2" w:space="0" w:color="auto"/>
            </w:tcBorders>
            <w:vAlign w:val="center"/>
          </w:tcPr>
          <w:p w14:paraId="3E2FBC7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85E54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54EE797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72C80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56FB40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2875114200400</w:t>
            </w:r>
          </w:p>
        </w:tc>
        <w:tc>
          <w:tcPr>
            <w:tcW w:w="3544" w:type="dxa"/>
            <w:tcBorders>
              <w:top w:val="nil"/>
              <w:bottom w:val="single" w:sz="2" w:space="0" w:color="auto"/>
            </w:tcBorders>
            <w:vAlign w:val="center"/>
          </w:tcPr>
          <w:p w14:paraId="695AD02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Tragator</w:t>
            </w:r>
            <w:proofErr w:type="spellEnd"/>
            <w:r w:rsidRPr="00695576">
              <w:rPr>
                <w:noProof w:val="0"/>
                <w:sz w:val="22"/>
                <w:szCs w:val="22"/>
                <w:lang w:val="en-US" w:eastAsia="ru-RU"/>
              </w:rPr>
              <w:t xml:space="preserve"> pt. closet</w:t>
            </w:r>
          </w:p>
        </w:tc>
        <w:tc>
          <w:tcPr>
            <w:tcW w:w="2126" w:type="dxa"/>
            <w:tcBorders>
              <w:top w:val="nil"/>
              <w:bottom w:val="single" w:sz="2" w:space="0" w:color="auto"/>
            </w:tcBorders>
            <w:vAlign w:val="center"/>
          </w:tcPr>
          <w:p w14:paraId="5BEF5C6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8B9A4A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6D3666E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BB6285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6374DB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2875116710000</w:t>
            </w:r>
          </w:p>
        </w:tc>
        <w:tc>
          <w:tcPr>
            <w:tcW w:w="3544" w:type="dxa"/>
            <w:tcBorders>
              <w:top w:val="nil"/>
              <w:bottom w:val="single" w:sz="2" w:space="0" w:color="auto"/>
            </w:tcBorders>
            <w:vAlign w:val="center"/>
          </w:tcPr>
          <w:p w14:paraId="42ADBF8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Rama cu </w:t>
            </w:r>
            <w:proofErr w:type="spellStart"/>
            <w:r w:rsidRPr="00695576">
              <w:rPr>
                <w:noProof w:val="0"/>
                <w:sz w:val="22"/>
                <w:szCs w:val="22"/>
                <w:lang w:val="en-US" w:eastAsia="ru-RU"/>
              </w:rPr>
              <w:t>capac</w:t>
            </w:r>
            <w:proofErr w:type="spellEnd"/>
            <w:r w:rsidRPr="00695576">
              <w:rPr>
                <w:noProof w:val="0"/>
                <w:sz w:val="22"/>
                <w:szCs w:val="22"/>
                <w:lang w:val="en-US" w:eastAsia="ru-RU"/>
              </w:rPr>
              <w:t xml:space="preserve"> pt. closet</w:t>
            </w:r>
          </w:p>
        </w:tc>
        <w:tc>
          <w:tcPr>
            <w:tcW w:w="2126" w:type="dxa"/>
            <w:tcBorders>
              <w:top w:val="nil"/>
              <w:bottom w:val="single" w:sz="2" w:space="0" w:color="auto"/>
            </w:tcBorders>
            <w:vAlign w:val="center"/>
          </w:tcPr>
          <w:p w14:paraId="1E99415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86C48E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3C21770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B170F7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EB9878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2513736621595</w:t>
            </w:r>
          </w:p>
        </w:tc>
        <w:tc>
          <w:tcPr>
            <w:tcW w:w="3544" w:type="dxa"/>
            <w:tcBorders>
              <w:top w:val="nil"/>
              <w:bottom w:val="single" w:sz="2" w:space="0" w:color="auto"/>
            </w:tcBorders>
            <w:vAlign w:val="center"/>
          </w:tcPr>
          <w:p w14:paraId="4E90EF1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Manseta</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cauciuc</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vas closet</w:t>
            </w:r>
          </w:p>
        </w:tc>
        <w:tc>
          <w:tcPr>
            <w:tcW w:w="2126" w:type="dxa"/>
            <w:tcBorders>
              <w:top w:val="nil"/>
              <w:bottom w:val="single" w:sz="2" w:space="0" w:color="auto"/>
            </w:tcBorders>
            <w:vAlign w:val="center"/>
          </w:tcPr>
          <w:p w14:paraId="2931A6F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0DF287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1F1E4DB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ADF971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143</w:t>
            </w:r>
          </w:p>
        </w:tc>
        <w:tc>
          <w:tcPr>
            <w:tcW w:w="1275" w:type="dxa"/>
            <w:tcBorders>
              <w:top w:val="single" w:sz="4" w:space="0" w:color="auto"/>
              <w:bottom w:val="single" w:sz="4" w:space="0" w:color="auto"/>
            </w:tcBorders>
            <w:vAlign w:val="center"/>
          </w:tcPr>
          <w:p w14:paraId="1EB32D0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SC13A</w:t>
            </w:r>
          </w:p>
        </w:tc>
        <w:tc>
          <w:tcPr>
            <w:tcW w:w="3544" w:type="dxa"/>
            <w:tcBorders>
              <w:top w:val="single" w:sz="4" w:space="0" w:color="auto"/>
              <w:bottom w:val="single" w:sz="4" w:space="0" w:color="auto"/>
            </w:tcBorders>
            <w:vAlign w:val="center"/>
          </w:tcPr>
          <w:p w14:paraId="5AD28AA7"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Oglinda</w:t>
            </w:r>
            <w:proofErr w:type="spellEnd"/>
            <w:r w:rsidRPr="00695576">
              <w:rPr>
                <w:noProof w:val="0"/>
                <w:lang w:val="en-US" w:eastAsia="ru-RU"/>
              </w:rPr>
              <w:t xml:space="preserve"> </w:t>
            </w:r>
            <w:proofErr w:type="spellStart"/>
            <w:r w:rsidRPr="00695576">
              <w:rPr>
                <w:noProof w:val="0"/>
                <w:lang w:val="en-US" w:eastAsia="ru-RU"/>
              </w:rPr>
              <w:t>sanitara</w:t>
            </w:r>
            <w:proofErr w:type="spellEnd"/>
            <w:r w:rsidRPr="00695576">
              <w:rPr>
                <w:noProof w:val="0"/>
                <w:lang w:val="en-US" w:eastAsia="ru-RU"/>
              </w:rPr>
              <w:t xml:space="preserve"> din </w:t>
            </w:r>
            <w:proofErr w:type="spellStart"/>
            <w:r w:rsidRPr="00695576">
              <w:rPr>
                <w:noProof w:val="0"/>
                <w:lang w:val="en-US" w:eastAsia="ru-RU"/>
              </w:rPr>
              <w:t>semicristal</w:t>
            </w:r>
            <w:proofErr w:type="spellEnd"/>
            <w:r w:rsidRPr="00695576">
              <w:rPr>
                <w:noProof w:val="0"/>
                <w:lang w:val="en-US" w:eastAsia="ru-RU"/>
              </w:rPr>
              <w:t xml:space="preserve"> cu </w:t>
            </w:r>
            <w:proofErr w:type="spellStart"/>
            <w:r w:rsidRPr="00695576">
              <w:rPr>
                <w:noProof w:val="0"/>
                <w:lang w:val="en-US" w:eastAsia="ru-RU"/>
              </w:rPr>
              <w:t>marginile</w:t>
            </w:r>
            <w:proofErr w:type="spellEnd"/>
            <w:r w:rsidRPr="00695576">
              <w:rPr>
                <w:noProof w:val="0"/>
                <w:lang w:val="en-US" w:eastAsia="ru-RU"/>
              </w:rPr>
              <w:t xml:space="preserve"> </w:t>
            </w:r>
            <w:proofErr w:type="spellStart"/>
            <w:r w:rsidRPr="00695576">
              <w:rPr>
                <w:noProof w:val="0"/>
                <w:lang w:val="en-US" w:eastAsia="ru-RU"/>
              </w:rPr>
              <w:t>slefuite</w:t>
            </w:r>
            <w:proofErr w:type="spellEnd"/>
            <w:r w:rsidRPr="00695576">
              <w:rPr>
                <w:noProof w:val="0"/>
                <w:lang w:val="en-US" w:eastAsia="ru-RU"/>
              </w:rPr>
              <w:t xml:space="preserve">, avid </w:t>
            </w:r>
            <w:proofErr w:type="spellStart"/>
            <w:r w:rsidRPr="00695576">
              <w:rPr>
                <w:noProof w:val="0"/>
                <w:lang w:val="en-US" w:eastAsia="ru-RU"/>
              </w:rPr>
              <w:t>dimensiunile</w:t>
            </w:r>
            <w:proofErr w:type="spellEnd"/>
            <w:r w:rsidRPr="00695576">
              <w:rPr>
                <w:noProof w:val="0"/>
                <w:lang w:val="en-US" w:eastAsia="ru-RU"/>
              </w:rPr>
              <w:t xml:space="preserve"> de 400 x 500 x 600 mm, </w:t>
            </w:r>
            <w:proofErr w:type="spellStart"/>
            <w:r w:rsidRPr="00695576">
              <w:rPr>
                <w:noProof w:val="0"/>
                <w:lang w:val="en-US" w:eastAsia="ru-RU"/>
              </w:rPr>
              <w:t>montata</w:t>
            </w:r>
            <w:proofErr w:type="spellEnd"/>
            <w:r w:rsidRPr="00695576">
              <w:rPr>
                <w:noProof w:val="0"/>
                <w:lang w:val="en-US" w:eastAsia="ru-RU"/>
              </w:rPr>
              <w:t xml:space="preserve"> pe </w:t>
            </w:r>
            <w:proofErr w:type="spellStart"/>
            <w:r w:rsidRPr="00695576">
              <w:rPr>
                <w:noProof w:val="0"/>
                <w:lang w:val="en-US" w:eastAsia="ru-RU"/>
              </w:rPr>
              <w:t>perete</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b.c.a</w:t>
            </w:r>
            <w:proofErr w:type="spellEnd"/>
            <w:r w:rsidRPr="00695576">
              <w:rPr>
                <w:noProof w:val="0"/>
                <w:lang w:val="en-US" w:eastAsia="ru-RU"/>
              </w:rPr>
              <w:t xml:space="preserve"> .600x1200mm</w:t>
            </w:r>
          </w:p>
        </w:tc>
        <w:tc>
          <w:tcPr>
            <w:tcW w:w="2126" w:type="dxa"/>
            <w:tcBorders>
              <w:top w:val="single" w:sz="4" w:space="0" w:color="auto"/>
              <w:bottom w:val="single" w:sz="4" w:space="0" w:color="auto"/>
            </w:tcBorders>
            <w:vAlign w:val="center"/>
          </w:tcPr>
          <w:p w14:paraId="5A1E1C3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02CFA8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8945F70" w14:textId="77777777" w:rsidR="00895AEB" w:rsidRPr="00695576" w:rsidRDefault="00895AEB" w:rsidP="00305B09">
            <w:pPr>
              <w:autoSpaceDE w:val="0"/>
              <w:autoSpaceDN w:val="0"/>
              <w:jc w:val="center"/>
              <w:rPr>
                <w:noProof w:val="0"/>
                <w:lang w:val="en-US" w:eastAsia="ru-RU"/>
              </w:rPr>
            </w:pPr>
          </w:p>
        </w:tc>
      </w:tr>
      <w:tr w:rsidR="00895AEB" w:rsidRPr="00695576" w14:paraId="7AD7B53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97386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C5B644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9225BE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62D30B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EB1ECD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1,5000</w:t>
            </w:r>
          </w:p>
        </w:tc>
      </w:tr>
      <w:tr w:rsidR="00895AEB" w:rsidRPr="00695576" w14:paraId="303511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4FF94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71A69F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2612132506710</w:t>
            </w:r>
          </w:p>
        </w:tc>
        <w:tc>
          <w:tcPr>
            <w:tcW w:w="3544" w:type="dxa"/>
            <w:tcBorders>
              <w:top w:val="nil"/>
              <w:bottom w:val="single" w:sz="2" w:space="0" w:color="auto"/>
            </w:tcBorders>
            <w:vAlign w:val="center"/>
          </w:tcPr>
          <w:p w14:paraId="2B5FEE6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Oglinda</w:t>
            </w:r>
            <w:proofErr w:type="spellEnd"/>
            <w:r w:rsidRPr="00695576">
              <w:rPr>
                <w:noProof w:val="0"/>
                <w:sz w:val="22"/>
                <w:szCs w:val="22"/>
                <w:lang w:val="en-US" w:eastAsia="ru-RU"/>
              </w:rPr>
              <w:t xml:space="preserve"> din </w:t>
            </w:r>
            <w:proofErr w:type="spellStart"/>
            <w:proofErr w:type="gramStart"/>
            <w:r w:rsidRPr="00695576">
              <w:rPr>
                <w:noProof w:val="0"/>
                <w:sz w:val="22"/>
                <w:szCs w:val="22"/>
                <w:lang w:val="en-US" w:eastAsia="ru-RU"/>
              </w:rPr>
              <w:t>semicristal</w:t>
            </w:r>
            <w:proofErr w:type="spellEnd"/>
            <w:r w:rsidRPr="00695576">
              <w:rPr>
                <w:noProof w:val="0"/>
                <w:sz w:val="22"/>
                <w:szCs w:val="22"/>
                <w:lang w:val="en-US" w:eastAsia="ru-RU"/>
              </w:rPr>
              <w:t>(</w:t>
            </w:r>
            <w:proofErr w:type="spellStart"/>
            <w:proofErr w:type="gramEnd"/>
            <w:r w:rsidRPr="00695576">
              <w:rPr>
                <w:noProof w:val="0"/>
                <w:sz w:val="22"/>
                <w:szCs w:val="22"/>
                <w:lang w:val="en-US" w:eastAsia="ru-RU"/>
              </w:rPr>
              <w:t>geam</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tras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A4A2F81"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B0D16E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2,0604</w:t>
            </w:r>
          </w:p>
        </w:tc>
      </w:tr>
      <w:tr w:rsidR="00895AEB" w:rsidRPr="00695576" w14:paraId="3EA2BA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FCD7A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4E9405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2875274201107</w:t>
            </w:r>
          </w:p>
        </w:tc>
        <w:tc>
          <w:tcPr>
            <w:tcW w:w="3544" w:type="dxa"/>
            <w:tcBorders>
              <w:top w:val="nil"/>
              <w:bottom w:val="single" w:sz="2" w:space="0" w:color="auto"/>
            </w:tcBorders>
            <w:vAlign w:val="center"/>
          </w:tcPr>
          <w:p w14:paraId="4355FF0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Buton</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oglinda</w:t>
            </w:r>
            <w:proofErr w:type="spellEnd"/>
          </w:p>
        </w:tc>
        <w:tc>
          <w:tcPr>
            <w:tcW w:w="2126" w:type="dxa"/>
            <w:tcBorders>
              <w:top w:val="nil"/>
              <w:bottom w:val="single" w:sz="2" w:space="0" w:color="auto"/>
            </w:tcBorders>
            <w:vAlign w:val="center"/>
          </w:tcPr>
          <w:p w14:paraId="55259CF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F0284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8,1600</w:t>
            </w:r>
          </w:p>
        </w:tc>
      </w:tr>
      <w:tr w:rsidR="00895AEB" w:rsidRPr="00695576" w14:paraId="5CD4F17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3D13F7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144</w:t>
            </w:r>
          </w:p>
        </w:tc>
        <w:tc>
          <w:tcPr>
            <w:tcW w:w="1275" w:type="dxa"/>
            <w:tcBorders>
              <w:top w:val="single" w:sz="4" w:space="0" w:color="auto"/>
              <w:bottom w:val="single" w:sz="4" w:space="0" w:color="auto"/>
            </w:tcBorders>
            <w:vAlign w:val="center"/>
          </w:tcPr>
          <w:p w14:paraId="0D7B790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RpSF05C</w:t>
            </w:r>
          </w:p>
        </w:tc>
        <w:tc>
          <w:tcPr>
            <w:tcW w:w="3544" w:type="dxa"/>
            <w:tcBorders>
              <w:top w:val="single" w:sz="4" w:space="0" w:color="auto"/>
              <w:bottom w:val="single" w:sz="4" w:space="0" w:color="auto"/>
            </w:tcBorders>
            <w:vAlign w:val="center"/>
          </w:tcPr>
          <w:p w14:paraId="54DE535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Efectuarea</w:t>
            </w:r>
            <w:proofErr w:type="spellEnd"/>
            <w:r w:rsidRPr="00695576">
              <w:rPr>
                <w:noProof w:val="0"/>
                <w:lang w:val="en-US" w:eastAsia="ru-RU"/>
              </w:rPr>
              <w:t xml:space="preserve"> </w:t>
            </w:r>
            <w:proofErr w:type="spellStart"/>
            <w:r w:rsidRPr="00695576">
              <w:rPr>
                <w:noProof w:val="0"/>
                <w:lang w:val="en-US" w:eastAsia="ru-RU"/>
              </w:rPr>
              <w:t>probei</w:t>
            </w:r>
            <w:proofErr w:type="spellEnd"/>
            <w:r w:rsidRPr="00695576">
              <w:rPr>
                <w:noProof w:val="0"/>
                <w:lang w:val="en-US" w:eastAsia="ru-RU"/>
              </w:rPr>
              <w:t xml:space="preserve"> de </w:t>
            </w:r>
            <w:proofErr w:type="spellStart"/>
            <w:r w:rsidRPr="00695576">
              <w:rPr>
                <w:noProof w:val="0"/>
                <w:lang w:val="en-US" w:eastAsia="ru-RU"/>
              </w:rPr>
              <w:t>etansare</w:t>
            </w:r>
            <w:proofErr w:type="spellEnd"/>
            <w:r w:rsidRPr="00695576">
              <w:rPr>
                <w:noProof w:val="0"/>
                <w:lang w:val="en-US" w:eastAsia="ru-RU"/>
              </w:rPr>
              <w:t xml:space="preserve"> la </w:t>
            </w:r>
            <w:proofErr w:type="spellStart"/>
            <w:r w:rsidRPr="00695576">
              <w:rPr>
                <w:noProof w:val="0"/>
                <w:lang w:val="en-US" w:eastAsia="ru-RU"/>
              </w:rPr>
              <w:t>presiune</w:t>
            </w:r>
            <w:proofErr w:type="spellEnd"/>
            <w:r w:rsidRPr="00695576">
              <w:rPr>
                <w:noProof w:val="0"/>
                <w:lang w:val="en-US" w:eastAsia="ru-RU"/>
              </w:rPr>
              <w:t xml:space="preserve"> </w:t>
            </w:r>
            <w:proofErr w:type="gramStart"/>
            <w:r w:rsidRPr="00695576">
              <w:rPr>
                <w:noProof w:val="0"/>
                <w:lang w:val="en-US" w:eastAsia="ru-RU"/>
              </w:rPr>
              <w:t>a</w:t>
            </w:r>
            <w:proofErr w:type="gram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rece</w:t>
            </w:r>
            <w:proofErr w:type="spellEnd"/>
            <w:r w:rsidRPr="00695576">
              <w:rPr>
                <w:noProof w:val="0"/>
                <w:lang w:val="en-US" w:eastAsia="ru-RU"/>
              </w:rPr>
              <w:t xml:space="preserve"> </w:t>
            </w:r>
            <w:proofErr w:type="spellStart"/>
            <w:r w:rsidRPr="00695576">
              <w:rPr>
                <w:noProof w:val="0"/>
                <w:lang w:val="en-US" w:eastAsia="ru-RU"/>
              </w:rPr>
              <w:t>executata</w:t>
            </w:r>
            <w:proofErr w:type="spellEnd"/>
            <w:r w:rsidRPr="00695576">
              <w:rPr>
                <w:noProof w:val="0"/>
                <w:lang w:val="en-US" w:eastAsia="ru-RU"/>
              </w:rPr>
              <w:t xml:space="preserve"> din </w:t>
            </w:r>
            <w:proofErr w:type="spellStart"/>
            <w:r w:rsidRPr="00695576">
              <w:rPr>
                <w:noProof w:val="0"/>
                <w:lang w:val="en-US" w:eastAsia="ru-RU"/>
              </w:rPr>
              <w:t>teava</w:t>
            </w:r>
            <w:proofErr w:type="spellEnd"/>
            <w:r w:rsidRPr="00695576">
              <w:rPr>
                <w:noProof w:val="0"/>
                <w:lang w:val="en-US" w:eastAsia="ru-RU"/>
              </w:rPr>
              <w:t xml:space="preserve"> din </w:t>
            </w:r>
            <w:proofErr w:type="spellStart"/>
            <w:r w:rsidRPr="00695576">
              <w:rPr>
                <w:noProof w:val="0"/>
                <w:lang w:val="en-US" w:eastAsia="ru-RU"/>
              </w:rPr>
              <w:t>policlorura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din material plastic,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16-110 mm</w:t>
            </w:r>
          </w:p>
        </w:tc>
        <w:tc>
          <w:tcPr>
            <w:tcW w:w="2126" w:type="dxa"/>
            <w:tcBorders>
              <w:top w:val="single" w:sz="4" w:space="0" w:color="auto"/>
              <w:bottom w:val="single" w:sz="4" w:space="0" w:color="auto"/>
            </w:tcBorders>
            <w:vAlign w:val="center"/>
          </w:tcPr>
          <w:p w14:paraId="702EFB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564FD60"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60,0000</w:t>
            </w:r>
          </w:p>
          <w:p w14:paraId="1E59245E" w14:textId="77777777" w:rsidR="00895AEB" w:rsidRPr="00695576" w:rsidRDefault="00895AEB" w:rsidP="00305B09">
            <w:pPr>
              <w:autoSpaceDE w:val="0"/>
              <w:autoSpaceDN w:val="0"/>
              <w:jc w:val="center"/>
              <w:rPr>
                <w:noProof w:val="0"/>
                <w:lang w:val="en-US" w:eastAsia="ru-RU"/>
              </w:rPr>
            </w:pPr>
          </w:p>
        </w:tc>
      </w:tr>
      <w:tr w:rsidR="00895AEB" w:rsidRPr="00695576" w14:paraId="475452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7040D28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01D94C8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4" w:space="0" w:color="auto"/>
            </w:tcBorders>
            <w:vAlign w:val="center"/>
          </w:tcPr>
          <w:p w14:paraId="0859959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4" w:space="0" w:color="auto"/>
            </w:tcBorders>
            <w:vAlign w:val="center"/>
          </w:tcPr>
          <w:p w14:paraId="6FCD4ED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4" w:space="0" w:color="auto"/>
            </w:tcBorders>
            <w:vAlign w:val="center"/>
          </w:tcPr>
          <w:p w14:paraId="3256CF1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9,6000</w:t>
            </w:r>
          </w:p>
        </w:tc>
      </w:tr>
      <w:tr w:rsidR="00895AEB" w:rsidRPr="00695576" w14:paraId="0A9AFBA9"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8F345E2"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7CC9C94"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F9FE3C8"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33F25FFA"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458B815" w14:textId="77777777" w:rsidR="00895AEB" w:rsidRPr="00695576" w:rsidRDefault="00895AEB" w:rsidP="00305B09">
            <w:pPr>
              <w:autoSpaceDE w:val="0"/>
              <w:autoSpaceDN w:val="0"/>
              <w:rPr>
                <w:noProof w:val="0"/>
                <w:lang w:val="en-US" w:eastAsia="ru-RU"/>
              </w:rPr>
            </w:pPr>
          </w:p>
        </w:tc>
      </w:tr>
      <w:tr w:rsidR="00895AEB" w:rsidRPr="00695576" w14:paraId="64E743C9"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6B549F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3E2DB07"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0F956CF"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884370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53404D6D" w14:textId="77777777" w:rsidR="00895AEB" w:rsidRPr="00695576" w:rsidRDefault="00895AEB" w:rsidP="00305B09">
            <w:pPr>
              <w:autoSpaceDE w:val="0"/>
              <w:autoSpaceDN w:val="0"/>
              <w:rPr>
                <w:noProof w:val="0"/>
                <w:lang w:val="en-US" w:eastAsia="ru-RU"/>
              </w:rPr>
            </w:pPr>
          </w:p>
        </w:tc>
      </w:tr>
      <w:tr w:rsidR="00895AEB" w:rsidRPr="00695576" w14:paraId="1606F39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720532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E22F6E7"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E66DFCC"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3BA473D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2EFC098B" w14:textId="77777777" w:rsidR="00895AEB" w:rsidRPr="00695576" w:rsidRDefault="00895AEB" w:rsidP="00305B09">
            <w:pPr>
              <w:autoSpaceDE w:val="0"/>
              <w:autoSpaceDN w:val="0"/>
              <w:rPr>
                <w:noProof w:val="0"/>
                <w:lang w:val="en-US" w:eastAsia="ru-RU"/>
              </w:rPr>
            </w:pPr>
          </w:p>
        </w:tc>
      </w:tr>
      <w:tr w:rsidR="00895AEB" w:rsidRPr="00695576" w14:paraId="5D22EC1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3BA9B8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8ED571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4321CE3"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218B180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70252C57" w14:textId="77777777" w:rsidR="00895AEB" w:rsidRPr="00695576" w:rsidRDefault="00895AEB" w:rsidP="00305B09">
            <w:pPr>
              <w:autoSpaceDE w:val="0"/>
              <w:autoSpaceDN w:val="0"/>
              <w:rPr>
                <w:noProof w:val="0"/>
                <w:lang w:val="en-US" w:eastAsia="ru-RU"/>
              </w:rPr>
            </w:pPr>
          </w:p>
        </w:tc>
      </w:tr>
      <w:tr w:rsidR="00895AEB" w:rsidRPr="00695576" w14:paraId="36FABE6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FC8B43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1B70EE7"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6C39B19"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6921C63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4FBD949A" w14:textId="77777777" w:rsidR="00895AEB" w:rsidRPr="00695576" w:rsidRDefault="00895AEB" w:rsidP="00305B09">
            <w:pPr>
              <w:autoSpaceDE w:val="0"/>
              <w:autoSpaceDN w:val="0"/>
              <w:rPr>
                <w:noProof w:val="0"/>
                <w:lang w:val="en-US" w:eastAsia="ru-RU"/>
              </w:rPr>
            </w:pPr>
          </w:p>
        </w:tc>
      </w:tr>
      <w:tr w:rsidR="00895AEB" w:rsidRPr="00695576" w14:paraId="09CCCED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C6627F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6180653"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2B75E97"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2FB4A8C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40BC105E" w14:textId="77777777" w:rsidR="00895AEB" w:rsidRPr="00695576" w:rsidRDefault="00895AEB" w:rsidP="00305B09">
            <w:pPr>
              <w:autoSpaceDE w:val="0"/>
              <w:autoSpaceDN w:val="0"/>
              <w:rPr>
                <w:noProof w:val="0"/>
                <w:lang w:val="en-US" w:eastAsia="ru-RU"/>
              </w:rPr>
            </w:pPr>
          </w:p>
        </w:tc>
      </w:tr>
      <w:tr w:rsidR="00895AEB" w:rsidRPr="00695576" w14:paraId="689ABEEF"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12744F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A8DF9DF"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3B7ABB1"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Retele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ventilare</w:t>
            </w:r>
            <w:proofErr w:type="spellEnd"/>
          </w:p>
          <w:p w14:paraId="58426A4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06F53DB5"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94CF68A" w14:textId="77777777" w:rsidR="00895AEB" w:rsidRPr="00695576" w:rsidRDefault="00895AEB" w:rsidP="00305B09">
            <w:pPr>
              <w:autoSpaceDE w:val="0"/>
              <w:autoSpaceDN w:val="0"/>
              <w:rPr>
                <w:noProof w:val="0"/>
                <w:lang w:val="en-US" w:eastAsia="ru-RU"/>
              </w:rPr>
            </w:pPr>
          </w:p>
        </w:tc>
      </w:tr>
      <w:tr w:rsidR="00895AEB" w:rsidRPr="00695576" w14:paraId="5638D4C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139BB683"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57B57157"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66CA07D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2.5.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speciale</w:t>
            </w:r>
            <w:proofErr w:type="spellEnd"/>
          </w:p>
          <w:p w14:paraId="6F9AEEBC"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25C58E45"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26EFBD2B" w14:textId="77777777" w:rsidR="00895AEB" w:rsidRPr="00695576" w:rsidRDefault="00895AEB" w:rsidP="00305B09">
            <w:pPr>
              <w:autoSpaceDE w:val="0"/>
              <w:autoSpaceDN w:val="0"/>
              <w:rPr>
                <w:noProof w:val="0"/>
                <w:lang w:val="en-US" w:eastAsia="ru-RU"/>
              </w:rPr>
            </w:pPr>
          </w:p>
        </w:tc>
      </w:tr>
      <w:tr w:rsidR="00895AEB" w:rsidRPr="00695576" w14:paraId="3BA669A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D473B3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145</w:t>
            </w:r>
          </w:p>
        </w:tc>
        <w:tc>
          <w:tcPr>
            <w:tcW w:w="1275" w:type="dxa"/>
            <w:tcBorders>
              <w:top w:val="single" w:sz="4" w:space="0" w:color="auto"/>
              <w:bottom w:val="single" w:sz="4" w:space="0" w:color="auto"/>
            </w:tcBorders>
            <w:vAlign w:val="center"/>
          </w:tcPr>
          <w:p w14:paraId="10B8A3C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SE57A</w:t>
            </w:r>
          </w:p>
        </w:tc>
        <w:tc>
          <w:tcPr>
            <w:tcW w:w="3544" w:type="dxa"/>
            <w:tcBorders>
              <w:top w:val="single" w:sz="4" w:space="0" w:color="auto"/>
              <w:bottom w:val="single" w:sz="4" w:space="0" w:color="auto"/>
            </w:tcBorders>
            <w:vAlign w:val="center"/>
          </w:tcPr>
          <w:p w14:paraId="166FAC2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Preparator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w:t>
            </w:r>
            <w:proofErr w:type="spellStart"/>
            <w:r w:rsidRPr="00695576">
              <w:rPr>
                <w:noProof w:val="0"/>
                <w:lang w:val="en-US" w:eastAsia="ru-RU"/>
              </w:rPr>
              <w:t>menajera</w:t>
            </w:r>
            <w:proofErr w:type="spellEnd"/>
            <w:r w:rsidRPr="00695576">
              <w:rPr>
                <w:noProof w:val="0"/>
                <w:lang w:val="en-US" w:eastAsia="ru-RU"/>
              </w:rPr>
              <w:t xml:space="preserve">, </w:t>
            </w:r>
            <w:proofErr w:type="spellStart"/>
            <w:r w:rsidRPr="00695576">
              <w:rPr>
                <w:noProof w:val="0"/>
                <w:lang w:val="en-US" w:eastAsia="ru-RU"/>
              </w:rPr>
              <w:t>functionind</w:t>
            </w:r>
            <w:proofErr w:type="spellEnd"/>
            <w:r w:rsidRPr="00695576">
              <w:rPr>
                <w:noProof w:val="0"/>
                <w:lang w:val="en-US" w:eastAsia="ru-RU"/>
              </w:rPr>
              <w:t xml:space="preserve"> cu agent </w:t>
            </w:r>
            <w:proofErr w:type="spellStart"/>
            <w:r w:rsidRPr="00695576">
              <w:rPr>
                <w:noProof w:val="0"/>
                <w:lang w:val="en-US" w:eastAsia="ru-RU"/>
              </w:rPr>
              <w:t>termic</w:t>
            </w:r>
            <w:proofErr w:type="spellEnd"/>
            <w:r w:rsidRPr="00695576">
              <w:rPr>
                <w:noProof w:val="0"/>
                <w:lang w:val="en-US" w:eastAsia="ru-RU"/>
              </w:rPr>
              <w:t xml:space="preserv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70-90 grade C</w:t>
            </w:r>
          </w:p>
          <w:p w14:paraId="552B7FF3"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00D860D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8074670"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1A25EA9E" w14:textId="77777777" w:rsidR="00895AEB" w:rsidRPr="00695576" w:rsidRDefault="00895AEB" w:rsidP="00305B09">
            <w:pPr>
              <w:autoSpaceDE w:val="0"/>
              <w:autoSpaceDN w:val="0"/>
              <w:jc w:val="center"/>
              <w:rPr>
                <w:noProof w:val="0"/>
                <w:lang w:val="en-US" w:eastAsia="ru-RU"/>
              </w:rPr>
            </w:pPr>
          </w:p>
        </w:tc>
      </w:tr>
      <w:tr w:rsidR="00895AEB" w:rsidRPr="00695576" w14:paraId="13EF09C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30215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37BFDE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66C7F44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FF27F6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50ECD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3,2000</w:t>
            </w:r>
          </w:p>
        </w:tc>
      </w:tr>
      <w:tr w:rsidR="00895AEB" w:rsidRPr="00695576" w14:paraId="1F6BBB0E"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4572CC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146</w:t>
            </w:r>
          </w:p>
        </w:tc>
        <w:tc>
          <w:tcPr>
            <w:tcW w:w="1275" w:type="dxa"/>
            <w:tcBorders>
              <w:top w:val="single" w:sz="4" w:space="0" w:color="auto"/>
              <w:bottom w:val="single" w:sz="4" w:space="0" w:color="auto"/>
            </w:tcBorders>
            <w:vAlign w:val="center"/>
          </w:tcPr>
          <w:p w14:paraId="2F5D90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RpSE24A</w:t>
            </w:r>
          </w:p>
        </w:tc>
        <w:tc>
          <w:tcPr>
            <w:tcW w:w="3544" w:type="dxa"/>
            <w:tcBorders>
              <w:top w:val="single" w:sz="4" w:space="0" w:color="auto"/>
              <w:bottom w:val="single" w:sz="4" w:space="0" w:color="auto"/>
            </w:tcBorders>
            <w:vAlign w:val="center"/>
          </w:tcPr>
          <w:p w14:paraId="336D3B8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filtrului</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potabila</w:t>
            </w:r>
            <w:proofErr w:type="spellEnd"/>
            <w:r w:rsidRPr="00695576">
              <w:rPr>
                <w:noProof w:val="0"/>
                <w:lang w:val="en-US" w:eastAsia="ru-RU"/>
              </w:rPr>
              <w:t>, (</w:t>
            </w:r>
            <w:proofErr w:type="spellStart"/>
            <w:r w:rsidRPr="00695576">
              <w:rPr>
                <w:noProof w:val="0"/>
                <w:lang w:val="en-US" w:eastAsia="ru-RU"/>
              </w:rPr>
              <w:t>filtru</w:t>
            </w:r>
            <w:proofErr w:type="spellEnd"/>
            <w:r w:rsidRPr="00695576">
              <w:rPr>
                <w:noProof w:val="0"/>
                <w:lang w:val="en-US" w:eastAsia="ru-RU"/>
              </w:rPr>
              <w:t xml:space="preserve"> existent, </w:t>
            </w:r>
            <w:proofErr w:type="spellStart"/>
            <w:r w:rsidRPr="00695576">
              <w:rPr>
                <w:noProof w:val="0"/>
                <w:lang w:val="en-US" w:eastAsia="ru-RU"/>
              </w:rPr>
              <w:t>demontat</w:t>
            </w:r>
            <w:proofErr w:type="spellEnd"/>
            <w:r w:rsidRPr="00695576">
              <w:rPr>
                <w:noProof w:val="0"/>
                <w:lang w:val="en-US" w:eastAsia="ru-RU"/>
              </w:rPr>
              <w:t xml:space="preserve"> anterior)</w:t>
            </w:r>
          </w:p>
        </w:tc>
        <w:tc>
          <w:tcPr>
            <w:tcW w:w="2126" w:type="dxa"/>
            <w:tcBorders>
              <w:top w:val="single" w:sz="4" w:space="0" w:color="auto"/>
              <w:bottom w:val="single" w:sz="4" w:space="0" w:color="auto"/>
            </w:tcBorders>
            <w:vAlign w:val="center"/>
          </w:tcPr>
          <w:p w14:paraId="0091E2A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7B1832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70023302" w14:textId="77777777" w:rsidR="00895AEB" w:rsidRPr="00695576" w:rsidRDefault="00895AEB" w:rsidP="00305B09">
            <w:pPr>
              <w:autoSpaceDE w:val="0"/>
              <w:autoSpaceDN w:val="0"/>
              <w:jc w:val="center"/>
              <w:rPr>
                <w:noProof w:val="0"/>
                <w:lang w:val="en-US" w:eastAsia="ru-RU"/>
              </w:rPr>
            </w:pPr>
          </w:p>
        </w:tc>
      </w:tr>
      <w:tr w:rsidR="00895AEB" w:rsidRPr="00695576" w14:paraId="042026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F3CE2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3834E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D52B5D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9162EB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30A7B1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2,7500</w:t>
            </w:r>
          </w:p>
        </w:tc>
      </w:tr>
      <w:tr w:rsidR="00895AEB" w:rsidRPr="00695576" w14:paraId="4014055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6073ADD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50E1CB6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2924127322065</w:t>
            </w:r>
          </w:p>
        </w:tc>
        <w:tc>
          <w:tcPr>
            <w:tcW w:w="3544" w:type="dxa"/>
            <w:tcBorders>
              <w:top w:val="nil"/>
              <w:bottom w:val="single" w:sz="4" w:space="0" w:color="auto"/>
            </w:tcBorders>
            <w:vAlign w:val="center"/>
          </w:tcPr>
          <w:p w14:paraId="0146142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Filtru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potabila</w:t>
            </w:r>
            <w:proofErr w:type="spellEnd"/>
            <w:r w:rsidRPr="00695576">
              <w:rPr>
                <w:noProof w:val="0"/>
                <w:sz w:val="22"/>
                <w:szCs w:val="22"/>
                <w:lang w:val="en-US" w:eastAsia="ru-RU"/>
              </w:rPr>
              <w:t xml:space="preserve"> (existent)</w:t>
            </w:r>
          </w:p>
        </w:tc>
        <w:tc>
          <w:tcPr>
            <w:tcW w:w="2126" w:type="dxa"/>
            <w:tcBorders>
              <w:top w:val="nil"/>
              <w:bottom w:val="single" w:sz="4" w:space="0" w:color="auto"/>
            </w:tcBorders>
            <w:vAlign w:val="center"/>
          </w:tcPr>
          <w:p w14:paraId="787EEF4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4" w:space="0" w:color="auto"/>
            </w:tcBorders>
            <w:vAlign w:val="center"/>
          </w:tcPr>
          <w:p w14:paraId="38AF81D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1,0100</w:t>
            </w:r>
          </w:p>
        </w:tc>
      </w:tr>
      <w:tr w:rsidR="00895AEB" w:rsidRPr="00695576" w14:paraId="318D7010"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B1CDED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D9D1BCA"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F401E1B"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29CF9FE4"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D35BC81" w14:textId="77777777" w:rsidR="00895AEB" w:rsidRPr="00695576" w:rsidRDefault="00895AEB" w:rsidP="00305B09">
            <w:pPr>
              <w:autoSpaceDE w:val="0"/>
              <w:autoSpaceDN w:val="0"/>
              <w:rPr>
                <w:noProof w:val="0"/>
                <w:lang w:val="en-US" w:eastAsia="ru-RU"/>
              </w:rPr>
            </w:pPr>
          </w:p>
        </w:tc>
      </w:tr>
      <w:tr w:rsidR="00895AEB" w:rsidRPr="00695576" w14:paraId="6057ADE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A10EF6E"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6BE0BBB"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3D4C453"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647C714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1511A0EF" w14:textId="77777777" w:rsidR="00895AEB" w:rsidRPr="00695576" w:rsidRDefault="00895AEB" w:rsidP="00305B09">
            <w:pPr>
              <w:autoSpaceDE w:val="0"/>
              <w:autoSpaceDN w:val="0"/>
              <w:rPr>
                <w:noProof w:val="0"/>
                <w:lang w:val="en-US" w:eastAsia="ru-RU"/>
              </w:rPr>
            </w:pPr>
          </w:p>
        </w:tc>
      </w:tr>
      <w:tr w:rsidR="00895AEB" w:rsidRPr="00695576" w14:paraId="0C41B78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EB6DF1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899585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DDEB30F"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43881BCB"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579F1050" w14:textId="77777777" w:rsidR="00895AEB" w:rsidRPr="00695576" w:rsidRDefault="00895AEB" w:rsidP="00305B09">
            <w:pPr>
              <w:autoSpaceDE w:val="0"/>
              <w:autoSpaceDN w:val="0"/>
              <w:rPr>
                <w:noProof w:val="0"/>
                <w:lang w:val="en-US" w:eastAsia="ru-RU"/>
              </w:rPr>
            </w:pPr>
          </w:p>
        </w:tc>
      </w:tr>
      <w:tr w:rsidR="00895AEB" w:rsidRPr="00695576" w14:paraId="3BD9A71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02AE0E1"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801F6FA"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E6C8321"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43EF463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4D652217" w14:textId="77777777" w:rsidR="00895AEB" w:rsidRPr="00695576" w:rsidRDefault="00895AEB" w:rsidP="00305B09">
            <w:pPr>
              <w:autoSpaceDE w:val="0"/>
              <w:autoSpaceDN w:val="0"/>
              <w:rPr>
                <w:noProof w:val="0"/>
                <w:lang w:val="en-US" w:eastAsia="ru-RU"/>
              </w:rPr>
            </w:pPr>
          </w:p>
        </w:tc>
      </w:tr>
      <w:tr w:rsidR="00895AEB" w:rsidRPr="00695576" w14:paraId="500FE52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7EC1C4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805EAD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60E4D04"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6DAD33F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28AEAC2C" w14:textId="77777777" w:rsidR="00895AEB" w:rsidRPr="00695576" w:rsidRDefault="00895AEB" w:rsidP="00305B09">
            <w:pPr>
              <w:autoSpaceDE w:val="0"/>
              <w:autoSpaceDN w:val="0"/>
              <w:rPr>
                <w:noProof w:val="0"/>
                <w:lang w:val="en-US" w:eastAsia="ru-RU"/>
              </w:rPr>
            </w:pPr>
          </w:p>
        </w:tc>
      </w:tr>
      <w:tr w:rsidR="00895AEB" w:rsidRPr="00695576" w14:paraId="070871A3"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CD61854"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C70133A"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29E6133"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speciale</w:t>
            </w:r>
            <w:proofErr w:type="spellEnd"/>
          </w:p>
          <w:p w14:paraId="5103C62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18D5C433"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5BD49FEF" w14:textId="77777777" w:rsidR="00895AEB" w:rsidRPr="00695576" w:rsidRDefault="00895AEB" w:rsidP="00305B09">
            <w:pPr>
              <w:autoSpaceDE w:val="0"/>
              <w:autoSpaceDN w:val="0"/>
              <w:rPr>
                <w:noProof w:val="0"/>
                <w:lang w:val="en-US" w:eastAsia="ru-RU"/>
              </w:rPr>
            </w:pPr>
          </w:p>
        </w:tc>
      </w:tr>
      <w:tr w:rsidR="00895AEB" w:rsidRPr="00695576" w14:paraId="215DA609"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9FC3D9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CD3158F"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8EECAAB"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1BE1D30C"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16A2D6E" w14:textId="77777777" w:rsidR="00895AEB" w:rsidRPr="00695576" w:rsidRDefault="00895AEB" w:rsidP="00305B09">
            <w:pPr>
              <w:autoSpaceDE w:val="0"/>
              <w:autoSpaceDN w:val="0"/>
              <w:rPr>
                <w:noProof w:val="0"/>
                <w:lang w:val="en-US" w:eastAsia="ru-RU"/>
              </w:rPr>
            </w:pPr>
          </w:p>
        </w:tc>
      </w:tr>
      <w:tr w:rsidR="00895AEB" w:rsidRPr="00695576" w14:paraId="7804D84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0B76F4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834BFA0"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AA825E1"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7FC210E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530EC0BC" w14:textId="77777777" w:rsidR="00895AEB" w:rsidRPr="00695576" w:rsidRDefault="00895AEB" w:rsidP="00305B09">
            <w:pPr>
              <w:autoSpaceDE w:val="0"/>
              <w:autoSpaceDN w:val="0"/>
              <w:rPr>
                <w:noProof w:val="0"/>
                <w:lang w:val="en-US" w:eastAsia="ru-RU"/>
              </w:rPr>
            </w:pPr>
          </w:p>
        </w:tc>
      </w:tr>
      <w:tr w:rsidR="00895AEB" w:rsidRPr="00695576" w14:paraId="2FF85DD2"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CE99F16"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9890EE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A0D436D"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etajul</w:t>
            </w:r>
            <w:proofErr w:type="spellEnd"/>
            <w:r w:rsidRPr="00695576">
              <w:rPr>
                <w:noProof w:val="0"/>
                <w:sz w:val="22"/>
                <w:szCs w:val="22"/>
                <w:lang w:val="en-US" w:eastAsia="ru-RU"/>
              </w:rPr>
              <w:t xml:space="preserve"> 3 (B)</w:t>
            </w:r>
          </w:p>
          <w:p w14:paraId="69E09D7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6904C0CE"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66586FC" w14:textId="77777777" w:rsidR="00895AEB" w:rsidRPr="00695576" w:rsidRDefault="00895AEB" w:rsidP="00305B09">
            <w:pPr>
              <w:autoSpaceDE w:val="0"/>
              <w:autoSpaceDN w:val="0"/>
              <w:rPr>
                <w:noProof w:val="0"/>
                <w:lang w:val="en-US" w:eastAsia="ru-RU"/>
              </w:rPr>
            </w:pPr>
          </w:p>
        </w:tc>
      </w:tr>
      <w:tr w:rsidR="00895AEB" w:rsidRPr="00695576" w14:paraId="235F27DC"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663406E5"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74F97593"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2120884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3.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w:t>
            </w:r>
            <w:proofErr w:type="spellEnd"/>
            <w:r w:rsidRPr="00695576">
              <w:rPr>
                <w:noProof w:val="0"/>
                <w:sz w:val="22"/>
                <w:szCs w:val="22"/>
                <w:lang w:val="en-US" w:eastAsia="ru-RU"/>
              </w:rPr>
              <w:t xml:space="preserve"> 2 (</w:t>
            </w:r>
            <w:proofErr w:type="spellStart"/>
            <w:r w:rsidRPr="00695576">
              <w:rPr>
                <w:noProof w:val="0"/>
                <w:sz w:val="22"/>
                <w:szCs w:val="22"/>
                <w:lang w:val="en-US" w:eastAsia="ru-RU"/>
              </w:rPr>
              <w:t>reparatii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tavan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locuri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racordare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r w:rsidRPr="00695576">
              <w:rPr>
                <w:noProof w:val="0"/>
                <w:sz w:val="22"/>
                <w:szCs w:val="22"/>
                <w:lang w:val="en-US" w:eastAsia="ru-RU"/>
              </w:rPr>
              <w:lastRenderedPageBreak/>
              <w:t>de la et.3)</w:t>
            </w:r>
          </w:p>
        </w:tc>
        <w:tc>
          <w:tcPr>
            <w:tcW w:w="2126" w:type="dxa"/>
            <w:tcBorders>
              <w:top w:val="nil"/>
              <w:bottom w:val="nil"/>
            </w:tcBorders>
          </w:tcPr>
          <w:p w14:paraId="7819F492"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16C875E2" w14:textId="77777777" w:rsidR="00895AEB" w:rsidRPr="00695576" w:rsidRDefault="00895AEB" w:rsidP="00305B09">
            <w:pPr>
              <w:autoSpaceDE w:val="0"/>
              <w:autoSpaceDN w:val="0"/>
              <w:rPr>
                <w:noProof w:val="0"/>
                <w:lang w:val="en-US" w:eastAsia="ru-RU"/>
              </w:rPr>
            </w:pPr>
          </w:p>
        </w:tc>
      </w:tr>
      <w:tr w:rsidR="00895AEB" w:rsidRPr="00695576" w14:paraId="5ADC35C8"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1488E4B6"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62BAE006"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36313214"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3.1.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185AF253"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740F1172"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011D4492" w14:textId="77777777" w:rsidR="00895AEB" w:rsidRPr="00695576" w:rsidRDefault="00895AEB" w:rsidP="00305B09">
            <w:pPr>
              <w:autoSpaceDE w:val="0"/>
              <w:autoSpaceDN w:val="0"/>
              <w:rPr>
                <w:noProof w:val="0"/>
                <w:lang w:val="en-US" w:eastAsia="ru-RU"/>
              </w:rPr>
            </w:pPr>
          </w:p>
        </w:tc>
      </w:tr>
      <w:tr w:rsidR="00895AEB" w:rsidRPr="00695576" w14:paraId="6CEECE0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D0821F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147</w:t>
            </w:r>
          </w:p>
        </w:tc>
        <w:tc>
          <w:tcPr>
            <w:tcW w:w="1275" w:type="dxa"/>
            <w:tcBorders>
              <w:top w:val="single" w:sz="4" w:space="0" w:color="auto"/>
              <w:bottom w:val="single" w:sz="4" w:space="0" w:color="auto"/>
            </w:tcBorders>
            <w:vAlign w:val="center"/>
          </w:tcPr>
          <w:p w14:paraId="4C0B935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RpCO56B</w:t>
            </w:r>
          </w:p>
        </w:tc>
        <w:tc>
          <w:tcPr>
            <w:tcW w:w="3544" w:type="dxa"/>
            <w:tcBorders>
              <w:top w:val="single" w:sz="4" w:space="0" w:color="auto"/>
              <w:bottom w:val="single" w:sz="4" w:space="0" w:color="auto"/>
            </w:tcBorders>
            <w:vAlign w:val="center"/>
          </w:tcPr>
          <w:p w14:paraId="731F3FB2"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proofErr w:type="gramStart"/>
            <w:r w:rsidRPr="00695576">
              <w:rPr>
                <w:noProof w:val="0"/>
                <w:lang w:val="en-US" w:eastAsia="ru-RU"/>
              </w:rPr>
              <w:t>lambriuri</w:t>
            </w:r>
            <w:proofErr w:type="spellEnd"/>
            <w:r w:rsidRPr="00695576">
              <w:rPr>
                <w:noProof w:val="0"/>
                <w:lang w:val="en-US" w:eastAsia="ru-RU"/>
              </w:rPr>
              <w:t xml:space="preserve">  </w:t>
            </w:r>
            <w:proofErr w:type="spellStart"/>
            <w:r w:rsidRPr="00695576">
              <w:rPr>
                <w:noProof w:val="0"/>
                <w:lang w:val="en-US" w:eastAsia="ru-RU"/>
              </w:rPr>
              <w:t>tavane</w:t>
            </w:r>
            <w:proofErr w:type="spellEnd"/>
            <w:proofErr w:type="gram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placaj</w:t>
            </w:r>
            <w:proofErr w:type="spellEnd"/>
            <w:r w:rsidRPr="00695576">
              <w:rPr>
                <w:noProof w:val="0"/>
                <w:lang w:val="en-US" w:eastAsia="ru-RU"/>
              </w:rPr>
              <w:t>, PFL, PAS etc.</w:t>
            </w:r>
          </w:p>
          <w:p w14:paraId="10DB957D"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53029FC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6B82DB9"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02BECDEE" w14:textId="77777777" w:rsidR="00895AEB" w:rsidRPr="00695576" w:rsidRDefault="00895AEB" w:rsidP="00305B09">
            <w:pPr>
              <w:autoSpaceDE w:val="0"/>
              <w:autoSpaceDN w:val="0"/>
              <w:jc w:val="center"/>
              <w:rPr>
                <w:noProof w:val="0"/>
                <w:lang w:val="en-US" w:eastAsia="ru-RU"/>
              </w:rPr>
            </w:pPr>
          </w:p>
        </w:tc>
      </w:tr>
      <w:tr w:rsidR="00895AEB" w:rsidRPr="00695576" w14:paraId="04B8D9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62764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C5F5D5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718C1E7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277938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06C45A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6,6740</w:t>
            </w:r>
          </w:p>
        </w:tc>
      </w:tr>
      <w:tr w:rsidR="00895AEB" w:rsidRPr="00695576" w14:paraId="326DD22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7B239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9101EC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4A79C5D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CA75AC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B52CC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6,6740</w:t>
            </w:r>
          </w:p>
        </w:tc>
      </w:tr>
      <w:tr w:rsidR="00895AEB" w:rsidRPr="00695576" w14:paraId="7EF5E77A"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A24C73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148</w:t>
            </w:r>
          </w:p>
        </w:tc>
        <w:tc>
          <w:tcPr>
            <w:tcW w:w="1275" w:type="dxa"/>
            <w:tcBorders>
              <w:top w:val="single" w:sz="4" w:space="0" w:color="auto"/>
              <w:bottom w:val="single" w:sz="4" w:space="0" w:color="auto"/>
            </w:tcBorders>
            <w:vAlign w:val="center"/>
          </w:tcPr>
          <w:p w14:paraId="2FFB4BA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RpCO56C</w:t>
            </w:r>
          </w:p>
        </w:tc>
        <w:tc>
          <w:tcPr>
            <w:tcW w:w="3544" w:type="dxa"/>
            <w:tcBorders>
              <w:top w:val="single" w:sz="4" w:space="0" w:color="auto"/>
              <w:bottom w:val="single" w:sz="4" w:space="0" w:color="auto"/>
            </w:tcBorders>
            <w:vAlign w:val="center"/>
          </w:tcPr>
          <w:p w14:paraId="5692ABE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captuseli</w:t>
            </w:r>
            <w:proofErr w:type="spellEnd"/>
            <w:r w:rsidRPr="00695576">
              <w:rPr>
                <w:noProof w:val="0"/>
                <w:lang w:val="en-US" w:eastAsia="ru-RU"/>
              </w:rPr>
              <w:t xml:space="preserve"> din </w:t>
            </w:r>
            <w:proofErr w:type="spellStart"/>
            <w:r w:rsidRPr="00695576">
              <w:rPr>
                <w:noProof w:val="0"/>
                <w:lang w:val="en-US" w:eastAsia="ru-RU"/>
              </w:rPr>
              <w:t>gips</w:t>
            </w:r>
            <w:proofErr w:type="spellEnd"/>
            <w:r w:rsidRPr="00695576">
              <w:rPr>
                <w:noProof w:val="0"/>
                <w:lang w:val="en-US" w:eastAsia="ru-RU"/>
              </w:rPr>
              <w:t>-carton (</w:t>
            </w:r>
            <w:proofErr w:type="spellStart"/>
            <w:r w:rsidRPr="00695576">
              <w:rPr>
                <w:noProof w:val="0"/>
                <w:lang w:val="en-US" w:eastAsia="ru-RU"/>
              </w:rPr>
              <w:t>corob</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53DA5D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B436B0B"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646E851F" w14:textId="77777777" w:rsidR="00895AEB" w:rsidRPr="00695576" w:rsidRDefault="00895AEB" w:rsidP="00305B09">
            <w:pPr>
              <w:autoSpaceDE w:val="0"/>
              <w:autoSpaceDN w:val="0"/>
              <w:jc w:val="center"/>
              <w:rPr>
                <w:noProof w:val="0"/>
                <w:lang w:val="en-US" w:eastAsia="ru-RU"/>
              </w:rPr>
            </w:pPr>
          </w:p>
        </w:tc>
      </w:tr>
      <w:tr w:rsidR="00895AEB" w:rsidRPr="00695576" w14:paraId="2EF759B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BE1EC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AAF315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1E041B1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1E90F8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AA6E04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0,5200</w:t>
            </w:r>
          </w:p>
        </w:tc>
      </w:tr>
      <w:tr w:rsidR="00895AEB" w:rsidRPr="00695576" w14:paraId="41674CD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2398B5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4A4260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3852EF8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60BC990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E46E90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0,4800</w:t>
            </w:r>
          </w:p>
        </w:tc>
      </w:tr>
      <w:tr w:rsidR="00895AEB" w:rsidRPr="00695576" w14:paraId="3DC03BA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2FBF25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149</w:t>
            </w:r>
          </w:p>
        </w:tc>
        <w:tc>
          <w:tcPr>
            <w:tcW w:w="1275" w:type="dxa"/>
            <w:tcBorders>
              <w:top w:val="single" w:sz="4" w:space="0" w:color="auto"/>
              <w:bottom w:val="single" w:sz="4" w:space="0" w:color="auto"/>
            </w:tcBorders>
            <w:vAlign w:val="center"/>
          </w:tcPr>
          <w:p w14:paraId="068D58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RpCM33A</w:t>
            </w:r>
          </w:p>
        </w:tc>
        <w:tc>
          <w:tcPr>
            <w:tcW w:w="3544" w:type="dxa"/>
            <w:tcBorders>
              <w:top w:val="single" w:sz="4" w:space="0" w:color="auto"/>
              <w:bottom w:val="single" w:sz="4" w:space="0" w:color="auto"/>
            </w:tcBorders>
            <w:vAlign w:val="center"/>
          </w:tcPr>
          <w:p w14:paraId="7789700E"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r w:rsidRPr="00695576">
              <w:rPr>
                <w:noProof w:val="0"/>
                <w:lang w:val="en-US" w:eastAsia="ru-RU"/>
              </w:rPr>
              <w:t xml:space="preserve">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ceramica</w:t>
            </w:r>
            <w:proofErr w:type="spellEnd"/>
          </w:p>
        </w:tc>
        <w:tc>
          <w:tcPr>
            <w:tcW w:w="2126" w:type="dxa"/>
            <w:tcBorders>
              <w:top w:val="single" w:sz="4" w:space="0" w:color="auto"/>
              <w:bottom w:val="single" w:sz="4" w:space="0" w:color="auto"/>
            </w:tcBorders>
            <w:vAlign w:val="center"/>
          </w:tcPr>
          <w:p w14:paraId="6E9CBA7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DA9C73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6,0000</w:t>
            </w:r>
          </w:p>
          <w:p w14:paraId="454D3392" w14:textId="77777777" w:rsidR="00895AEB" w:rsidRPr="00695576" w:rsidRDefault="00895AEB" w:rsidP="00305B09">
            <w:pPr>
              <w:autoSpaceDE w:val="0"/>
              <w:autoSpaceDN w:val="0"/>
              <w:jc w:val="center"/>
              <w:rPr>
                <w:noProof w:val="0"/>
                <w:lang w:val="en-US" w:eastAsia="ru-RU"/>
              </w:rPr>
            </w:pPr>
          </w:p>
        </w:tc>
      </w:tr>
      <w:tr w:rsidR="00895AEB" w:rsidRPr="00695576" w14:paraId="074AFA6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BD912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D760E9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051B4C2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0345CA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7807D1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4,8000</w:t>
            </w:r>
          </w:p>
        </w:tc>
      </w:tr>
      <w:tr w:rsidR="00895AEB" w:rsidRPr="00695576" w14:paraId="19FC353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2750A3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F17020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0B4C88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27D35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88824E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4,8000</w:t>
            </w:r>
          </w:p>
        </w:tc>
      </w:tr>
      <w:tr w:rsidR="00895AEB" w:rsidRPr="00695576" w14:paraId="52CDFC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92588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85AC27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0CE3AC5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155786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9D4C67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0,0180</w:t>
            </w:r>
          </w:p>
        </w:tc>
      </w:tr>
      <w:tr w:rsidR="00895AEB" w:rsidRPr="00695576" w14:paraId="54F1736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5102E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E816C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03BDB99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20868B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49576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0,0900</w:t>
            </w:r>
          </w:p>
        </w:tc>
      </w:tr>
      <w:tr w:rsidR="00895AEB" w:rsidRPr="00695576" w14:paraId="29AB4B12"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DE45BF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150</w:t>
            </w:r>
          </w:p>
        </w:tc>
        <w:tc>
          <w:tcPr>
            <w:tcW w:w="1275" w:type="dxa"/>
            <w:tcBorders>
              <w:top w:val="single" w:sz="4" w:space="0" w:color="auto"/>
              <w:bottom w:val="single" w:sz="4" w:space="0" w:color="auto"/>
            </w:tcBorders>
            <w:vAlign w:val="center"/>
          </w:tcPr>
          <w:p w14:paraId="4CA97CC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RpCU05F1</w:t>
            </w:r>
          </w:p>
        </w:tc>
        <w:tc>
          <w:tcPr>
            <w:tcW w:w="3544" w:type="dxa"/>
            <w:tcBorders>
              <w:top w:val="single" w:sz="4" w:space="0" w:color="auto"/>
              <w:bottom w:val="single" w:sz="4" w:space="0" w:color="auto"/>
            </w:tcBorders>
            <w:vAlign w:val="center"/>
          </w:tcPr>
          <w:p w14:paraId="1D25D5C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armat</w:t>
            </w:r>
            <w:proofErr w:type="spellEnd"/>
            <w:r w:rsidRPr="00695576">
              <w:rPr>
                <w:noProof w:val="0"/>
                <w:lang w:val="en-US" w:eastAsia="ru-RU"/>
              </w:rPr>
              <w:t xml:space="preserve"> de 16 -25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4F86550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6F7900C6"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101FA937" w14:textId="77777777" w:rsidR="00895AEB" w:rsidRPr="00695576" w:rsidRDefault="00895AEB" w:rsidP="00305B09">
            <w:pPr>
              <w:autoSpaceDE w:val="0"/>
              <w:autoSpaceDN w:val="0"/>
              <w:jc w:val="center"/>
              <w:rPr>
                <w:noProof w:val="0"/>
                <w:lang w:val="en-US" w:eastAsia="ru-RU"/>
              </w:rPr>
            </w:pPr>
          </w:p>
        </w:tc>
      </w:tr>
      <w:tr w:rsidR="00895AEB" w:rsidRPr="00695576" w14:paraId="0644723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6BABD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ABF05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4B30B51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269F172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047318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0,1200</w:t>
            </w:r>
          </w:p>
        </w:tc>
      </w:tr>
      <w:tr w:rsidR="00895AEB" w:rsidRPr="00695576" w14:paraId="3D10349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DDB3B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6436AB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3629B8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48F5F70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F1328C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0,7200</w:t>
            </w:r>
          </w:p>
        </w:tc>
      </w:tr>
      <w:tr w:rsidR="00895AEB" w:rsidRPr="00695576" w14:paraId="21B8FFB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1BE0D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151</w:t>
            </w:r>
          </w:p>
        </w:tc>
        <w:tc>
          <w:tcPr>
            <w:tcW w:w="1275" w:type="dxa"/>
            <w:tcBorders>
              <w:top w:val="single" w:sz="4" w:space="0" w:color="auto"/>
              <w:bottom w:val="single" w:sz="4" w:space="0" w:color="auto"/>
            </w:tcBorders>
            <w:vAlign w:val="center"/>
          </w:tcPr>
          <w:p w14:paraId="630F10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RpCU07B</w:t>
            </w:r>
          </w:p>
        </w:tc>
        <w:tc>
          <w:tcPr>
            <w:tcW w:w="3544" w:type="dxa"/>
            <w:tcBorders>
              <w:top w:val="single" w:sz="4" w:space="0" w:color="auto"/>
              <w:bottom w:val="single" w:sz="4" w:space="0" w:color="auto"/>
            </w:tcBorders>
            <w:vAlign w:val="center"/>
          </w:tcPr>
          <w:p w14:paraId="5408B17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Matarea</w:t>
            </w:r>
            <w:proofErr w:type="spellEnd"/>
            <w:r w:rsidRPr="00695576">
              <w:rPr>
                <w:noProof w:val="0"/>
                <w:lang w:val="en-US" w:eastAsia="ru-RU"/>
              </w:rPr>
              <w:t xml:space="preserve"> </w:t>
            </w:r>
            <w:proofErr w:type="spellStart"/>
            <w:r w:rsidRPr="00695576">
              <w:rPr>
                <w:noProof w:val="0"/>
                <w:lang w:val="en-US" w:eastAsia="ru-RU"/>
              </w:rPr>
              <w:t>golurilor</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dupa</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consolidari</w:t>
            </w:r>
            <w:proofErr w:type="spellEnd"/>
          </w:p>
        </w:tc>
        <w:tc>
          <w:tcPr>
            <w:tcW w:w="2126" w:type="dxa"/>
            <w:tcBorders>
              <w:top w:val="single" w:sz="4" w:space="0" w:color="auto"/>
              <w:bottom w:val="single" w:sz="4" w:space="0" w:color="auto"/>
            </w:tcBorders>
            <w:vAlign w:val="center"/>
          </w:tcPr>
          <w:p w14:paraId="6C8D98AB"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F26C1E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5CEA407E" w14:textId="77777777" w:rsidR="00895AEB" w:rsidRPr="00695576" w:rsidRDefault="00895AEB" w:rsidP="00305B09">
            <w:pPr>
              <w:autoSpaceDE w:val="0"/>
              <w:autoSpaceDN w:val="0"/>
              <w:jc w:val="center"/>
              <w:rPr>
                <w:noProof w:val="0"/>
                <w:lang w:val="en-US" w:eastAsia="ru-RU"/>
              </w:rPr>
            </w:pPr>
          </w:p>
        </w:tc>
      </w:tr>
      <w:tr w:rsidR="00895AEB" w:rsidRPr="00695576" w14:paraId="095F32E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37A09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18C42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772908D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7C442A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E12915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0,6600</w:t>
            </w:r>
          </w:p>
        </w:tc>
      </w:tr>
      <w:tr w:rsidR="00895AEB" w:rsidRPr="00695576" w14:paraId="2661126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301EB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16E35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A1C556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C0601C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D7E03B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0,2000</w:t>
            </w:r>
          </w:p>
        </w:tc>
      </w:tr>
      <w:tr w:rsidR="00895AEB" w:rsidRPr="00695576" w14:paraId="14FF7B0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0B65C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14CB99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0778D38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4157138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494A15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0,6600</w:t>
            </w:r>
          </w:p>
        </w:tc>
      </w:tr>
      <w:tr w:rsidR="00895AEB" w:rsidRPr="00695576" w14:paraId="64EB99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1E7F6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50A421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65959A7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375366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58686B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0,0020</w:t>
            </w:r>
          </w:p>
        </w:tc>
      </w:tr>
      <w:tr w:rsidR="00895AEB" w:rsidRPr="00695576" w14:paraId="3036035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7981C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974A3B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0ABA211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219529D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272911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0,0002</w:t>
            </w:r>
          </w:p>
        </w:tc>
      </w:tr>
      <w:tr w:rsidR="00895AEB" w:rsidRPr="00695576" w14:paraId="42C265A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2AF98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2B43AA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73A63B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360F6D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8E48B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0,0120</w:t>
            </w:r>
          </w:p>
        </w:tc>
      </w:tr>
      <w:tr w:rsidR="00895AEB" w:rsidRPr="00695576" w14:paraId="38C7F5E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C31B8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603CBA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0AA9B08D"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2AE6B8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048ED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0,0200</w:t>
            </w:r>
          </w:p>
        </w:tc>
      </w:tr>
      <w:tr w:rsidR="00895AEB" w:rsidRPr="00695576" w14:paraId="3CB5244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31CAB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33B2EA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607A1B9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780E53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6E650C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0,0300</w:t>
            </w:r>
          </w:p>
        </w:tc>
      </w:tr>
      <w:tr w:rsidR="00895AEB" w:rsidRPr="00695576" w14:paraId="17C8E71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C3C9C2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152</w:t>
            </w:r>
          </w:p>
        </w:tc>
        <w:tc>
          <w:tcPr>
            <w:tcW w:w="1275" w:type="dxa"/>
            <w:tcBorders>
              <w:top w:val="single" w:sz="4" w:space="0" w:color="auto"/>
              <w:bottom w:val="single" w:sz="4" w:space="0" w:color="auto"/>
            </w:tcBorders>
            <w:vAlign w:val="center"/>
          </w:tcPr>
          <w:p w14:paraId="0C3FED3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CF02A</w:t>
            </w:r>
          </w:p>
        </w:tc>
        <w:tc>
          <w:tcPr>
            <w:tcW w:w="3544" w:type="dxa"/>
            <w:tcBorders>
              <w:top w:val="single" w:sz="4" w:space="0" w:color="auto"/>
              <w:bottom w:val="single" w:sz="4" w:space="0" w:color="auto"/>
            </w:tcBorders>
            <w:vAlign w:val="center"/>
          </w:tcPr>
          <w:p w14:paraId="0B7B6D4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manual,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stilpi</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plane cu mortar var-</w:t>
            </w:r>
            <w:proofErr w:type="spellStart"/>
            <w:r w:rsidRPr="00695576">
              <w:rPr>
                <w:noProof w:val="0"/>
                <w:lang w:val="en-US" w:eastAsia="ru-RU"/>
              </w:rPr>
              <w:t>ciment</w:t>
            </w:r>
            <w:proofErr w:type="spellEnd"/>
            <w:r w:rsidRPr="00695576">
              <w:rPr>
                <w:noProof w:val="0"/>
                <w:lang w:val="en-US" w:eastAsia="ru-RU"/>
              </w:rPr>
              <w:t xml:space="preserve"> </w:t>
            </w:r>
            <w:proofErr w:type="spellStart"/>
            <w:r w:rsidRPr="00695576">
              <w:rPr>
                <w:noProof w:val="0"/>
                <w:lang w:val="en-US" w:eastAsia="ru-RU"/>
              </w:rPr>
              <w:t>marca</w:t>
            </w:r>
            <w:proofErr w:type="spellEnd"/>
            <w:r w:rsidRPr="00695576">
              <w:rPr>
                <w:noProof w:val="0"/>
                <w:lang w:val="en-US" w:eastAsia="ru-RU"/>
              </w:rPr>
              <w:t xml:space="preserve"> M 25-T </w:t>
            </w:r>
            <w:proofErr w:type="spellStart"/>
            <w:r w:rsidRPr="00695576">
              <w:rPr>
                <w:noProof w:val="0"/>
                <w:lang w:val="en-US" w:eastAsia="ru-RU"/>
              </w:rPr>
              <w:t>pentru</w:t>
            </w:r>
            <w:proofErr w:type="spellEnd"/>
            <w:r w:rsidRPr="00695576">
              <w:rPr>
                <w:noProof w:val="0"/>
                <w:lang w:val="en-US" w:eastAsia="ru-RU"/>
              </w:rPr>
              <w:t xml:space="preserve"> sprit </w:t>
            </w:r>
            <w:proofErr w:type="spellStart"/>
            <w:r w:rsidRPr="00695576">
              <w:rPr>
                <w:noProof w:val="0"/>
                <w:lang w:val="en-US" w:eastAsia="ru-RU"/>
              </w:rPr>
              <w:t>si</w:t>
            </w:r>
            <w:proofErr w:type="spellEnd"/>
            <w:r w:rsidRPr="00695576">
              <w:rPr>
                <w:noProof w:val="0"/>
                <w:lang w:val="en-US" w:eastAsia="ru-RU"/>
              </w:rPr>
              <w:t xml:space="preserve"> mortar M 10-T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grund</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stratul</w:t>
            </w:r>
            <w:proofErr w:type="spellEnd"/>
            <w:r w:rsidRPr="00695576">
              <w:rPr>
                <w:noProof w:val="0"/>
                <w:lang w:val="en-US" w:eastAsia="ru-RU"/>
              </w:rPr>
              <w:t xml:space="preserve"> </w:t>
            </w:r>
            <w:proofErr w:type="spellStart"/>
            <w:r w:rsidRPr="00695576">
              <w:rPr>
                <w:noProof w:val="0"/>
                <w:lang w:val="en-US" w:eastAsia="ru-RU"/>
              </w:rPr>
              <w:t>vizibil</w:t>
            </w:r>
            <w:proofErr w:type="spellEnd"/>
            <w:r w:rsidRPr="00695576">
              <w:rPr>
                <w:noProof w:val="0"/>
                <w:lang w:val="en-US" w:eastAsia="ru-RU"/>
              </w:rPr>
              <w:t xml:space="preserve">, pe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blocuri</w:t>
            </w:r>
            <w:proofErr w:type="spellEnd"/>
            <w:r w:rsidRPr="00695576">
              <w:rPr>
                <w:noProof w:val="0"/>
                <w:lang w:val="en-US" w:eastAsia="ru-RU"/>
              </w:rPr>
              <w:t xml:space="preserve"> </w:t>
            </w:r>
            <w:proofErr w:type="spellStart"/>
            <w:r w:rsidRPr="00695576">
              <w:rPr>
                <w:noProof w:val="0"/>
                <w:lang w:val="en-US" w:eastAsia="ru-RU"/>
              </w:rPr>
              <w:t>mici</w:t>
            </w:r>
            <w:proofErr w:type="spellEnd"/>
            <w:r w:rsidRPr="00695576">
              <w:rPr>
                <w:noProof w:val="0"/>
                <w:lang w:val="en-US" w:eastAsia="ru-RU"/>
              </w:rPr>
              <w:t xml:space="preserve"> de </w:t>
            </w:r>
            <w:proofErr w:type="spellStart"/>
            <w:r w:rsidRPr="00695576">
              <w:rPr>
                <w:noProof w:val="0"/>
                <w:lang w:val="en-US" w:eastAsia="ru-RU"/>
              </w:rPr>
              <w:t>beton</w:t>
            </w:r>
            <w:proofErr w:type="spellEnd"/>
          </w:p>
        </w:tc>
        <w:tc>
          <w:tcPr>
            <w:tcW w:w="2126" w:type="dxa"/>
            <w:tcBorders>
              <w:top w:val="single" w:sz="4" w:space="0" w:color="auto"/>
              <w:bottom w:val="single" w:sz="4" w:space="0" w:color="auto"/>
            </w:tcBorders>
            <w:vAlign w:val="center"/>
          </w:tcPr>
          <w:p w14:paraId="191B4B8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72C5520"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0ACA8E7C" w14:textId="77777777" w:rsidR="00895AEB" w:rsidRPr="00695576" w:rsidRDefault="00895AEB" w:rsidP="00305B09">
            <w:pPr>
              <w:autoSpaceDE w:val="0"/>
              <w:autoSpaceDN w:val="0"/>
              <w:jc w:val="center"/>
              <w:rPr>
                <w:noProof w:val="0"/>
                <w:lang w:val="en-US" w:eastAsia="ru-RU"/>
              </w:rPr>
            </w:pPr>
          </w:p>
        </w:tc>
      </w:tr>
      <w:tr w:rsidR="00895AEB" w:rsidRPr="00695576" w14:paraId="661934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1553D9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2959A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635FFB5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7439CC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85A2A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1,0000</w:t>
            </w:r>
          </w:p>
        </w:tc>
      </w:tr>
      <w:tr w:rsidR="00895AEB" w:rsidRPr="00695576" w14:paraId="7CACDFF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10C9A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F141BA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1759A6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7B0445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03BAE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0,2000</w:t>
            </w:r>
          </w:p>
        </w:tc>
      </w:tr>
      <w:tr w:rsidR="00895AEB" w:rsidRPr="00695576" w14:paraId="7964B0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18A7C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FE934D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2664102101000</w:t>
            </w:r>
          </w:p>
        </w:tc>
        <w:tc>
          <w:tcPr>
            <w:tcW w:w="3544" w:type="dxa"/>
            <w:tcBorders>
              <w:top w:val="nil"/>
              <w:bottom w:val="single" w:sz="2" w:space="0" w:color="auto"/>
            </w:tcBorders>
            <w:vAlign w:val="center"/>
          </w:tcPr>
          <w:p w14:paraId="709C004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Mortar var-</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M 25-</w:t>
            </w:r>
            <w:r w:rsidRPr="00695576">
              <w:rPr>
                <w:noProof w:val="0"/>
                <w:sz w:val="22"/>
                <w:szCs w:val="22"/>
                <w:lang w:val="en-US" w:eastAsia="ru-RU"/>
              </w:rPr>
              <w:lastRenderedPageBreak/>
              <w:t>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2BC29EA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m3</w:t>
            </w:r>
          </w:p>
        </w:tc>
        <w:tc>
          <w:tcPr>
            <w:tcW w:w="1985" w:type="dxa"/>
            <w:tcBorders>
              <w:top w:val="nil"/>
              <w:bottom w:val="single" w:sz="2" w:space="0" w:color="auto"/>
            </w:tcBorders>
            <w:vAlign w:val="center"/>
          </w:tcPr>
          <w:p w14:paraId="644D027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0,0050</w:t>
            </w:r>
          </w:p>
        </w:tc>
      </w:tr>
      <w:tr w:rsidR="00895AEB" w:rsidRPr="00695576" w14:paraId="4B10954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CD4E3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D3EB41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2664102102000</w:t>
            </w:r>
          </w:p>
        </w:tc>
        <w:tc>
          <w:tcPr>
            <w:tcW w:w="3544" w:type="dxa"/>
            <w:tcBorders>
              <w:top w:val="nil"/>
              <w:bottom w:val="single" w:sz="2" w:space="0" w:color="auto"/>
            </w:tcBorders>
            <w:vAlign w:val="center"/>
          </w:tcPr>
          <w:p w14:paraId="599029A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Mortar var-</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M 10-T(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0A9ACE3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FE54EE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0,0160</w:t>
            </w:r>
          </w:p>
        </w:tc>
      </w:tr>
      <w:tr w:rsidR="00895AEB" w:rsidRPr="00695576" w14:paraId="6AB70EB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3AFEB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4B528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54A9016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72A7540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850B1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3,1500</w:t>
            </w:r>
          </w:p>
        </w:tc>
      </w:tr>
      <w:tr w:rsidR="00895AEB" w:rsidRPr="00695576" w14:paraId="5DB40BD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BC3C5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F631EA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2652102100737</w:t>
            </w:r>
          </w:p>
        </w:tc>
        <w:tc>
          <w:tcPr>
            <w:tcW w:w="3544" w:type="dxa"/>
            <w:tcBorders>
              <w:top w:val="nil"/>
              <w:bottom w:val="single" w:sz="2" w:space="0" w:color="auto"/>
            </w:tcBorders>
            <w:vAlign w:val="center"/>
          </w:tcPr>
          <w:p w14:paraId="289CF3F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Var </w:t>
            </w:r>
            <w:proofErr w:type="spellStart"/>
            <w:r w:rsidRPr="00695576">
              <w:rPr>
                <w:noProof w:val="0"/>
                <w:sz w:val="22"/>
                <w:szCs w:val="22"/>
                <w:lang w:val="en-US" w:eastAsia="ru-RU"/>
              </w:rPr>
              <w:t>hidratat</w:t>
            </w:r>
            <w:proofErr w:type="spellEnd"/>
          </w:p>
        </w:tc>
        <w:tc>
          <w:tcPr>
            <w:tcW w:w="2126" w:type="dxa"/>
            <w:tcBorders>
              <w:top w:val="nil"/>
              <w:bottom w:val="single" w:sz="2" w:space="0" w:color="auto"/>
            </w:tcBorders>
            <w:vAlign w:val="center"/>
          </w:tcPr>
          <w:p w14:paraId="2847529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33971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3,6000</w:t>
            </w:r>
          </w:p>
        </w:tc>
      </w:tr>
      <w:tr w:rsidR="00895AEB" w:rsidRPr="00695576" w14:paraId="5E3BBE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382A4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8BB9FF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20F4B85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675009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49188D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0,0260</w:t>
            </w:r>
          </w:p>
        </w:tc>
      </w:tr>
      <w:tr w:rsidR="00895AEB" w:rsidRPr="00695576" w14:paraId="41D99EA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10D3D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19CAD82"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52B9477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28F7880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B297E2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0,0060</w:t>
            </w:r>
          </w:p>
        </w:tc>
      </w:tr>
      <w:tr w:rsidR="00895AEB" w:rsidRPr="00695576" w14:paraId="526EB04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4A8F3A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098B00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2CA5CC4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6F9A30B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94C62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0,0020</w:t>
            </w:r>
          </w:p>
        </w:tc>
      </w:tr>
      <w:tr w:rsidR="00895AEB" w:rsidRPr="00695576" w14:paraId="54A52ED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6DEFA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38EF12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5DC5E371"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0BB35F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B6109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0,0050</w:t>
            </w:r>
          </w:p>
        </w:tc>
      </w:tr>
      <w:tr w:rsidR="00895AEB" w:rsidRPr="00695576" w14:paraId="4E3A999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00380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153</w:t>
            </w:r>
          </w:p>
        </w:tc>
        <w:tc>
          <w:tcPr>
            <w:tcW w:w="1275" w:type="dxa"/>
            <w:tcBorders>
              <w:top w:val="single" w:sz="4" w:space="0" w:color="auto"/>
              <w:bottom w:val="single" w:sz="4" w:space="0" w:color="auto"/>
            </w:tcBorders>
            <w:vAlign w:val="center"/>
          </w:tcPr>
          <w:p w14:paraId="016821E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СF59F</w:t>
            </w:r>
          </w:p>
        </w:tc>
        <w:tc>
          <w:tcPr>
            <w:tcW w:w="3544" w:type="dxa"/>
            <w:tcBorders>
              <w:top w:val="single" w:sz="4" w:space="0" w:color="auto"/>
              <w:bottom w:val="single" w:sz="4" w:space="0" w:color="auto"/>
            </w:tcBorders>
            <w:vAlign w:val="center"/>
          </w:tcPr>
          <w:p w14:paraId="12EA667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corob</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456A26F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464E1F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7D3DFDB2" w14:textId="77777777" w:rsidR="00895AEB" w:rsidRPr="00695576" w:rsidRDefault="00895AEB" w:rsidP="00305B09">
            <w:pPr>
              <w:autoSpaceDE w:val="0"/>
              <w:autoSpaceDN w:val="0"/>
              <w:jc w:val="center"/>
              <w:rPr>
                <w:noProof w:val="0"/>
                <w:lang w:val="en-US" w:eastAsia="ru-RU"/>
              </w:rPr>
            </w:pPr>
          </w:p>
        </w:tc>
      </w:tr>
      <w:tr w:rsidR="00895AEB" w:rsidRPr="00695576" w14:paraId="0019D5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23F0E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2DEAC9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238FACF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59EB5B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525A43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15,0696</w:t>
            </w:r>
          </w:p>
        </w:tc>
      </w:tr>
      <w:tr w:rsidR="00895AEB" w:rsidRPr="00695576" w14:paraId="51092B1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2280E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8B8E3D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080A356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0AB093E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3325ED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4,2210</w:t>
            </w:r>
          </w:p>
        </w:tc>
      </w:tr>
      <w:tr w:rsidR="00895AEB" w:rsidRPr="00695576" w14:paraId="307A50F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C71DB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CCB17A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7657EB7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25F00C3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512776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8,3415</w:t>
            </w:r>
          </w:p>
        </w:tc>
      </w:tr>
      <w:tr w:rsidR="00895AEB" w:rsidRPr="00695576" w14:paraId="5FF1956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815C0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0B3CD1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0CCF915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1207BA5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4D841A4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16,8840</w:t>
            </w:r>
          </w:p>
        </w:tc>
      </w:tr>
      <w:tr w:rsidR="00895AEB" w:rsidRPr="00695576" w14:paraId="7CDBA35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FDBD5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56083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2812106306002</w:t>
            </w:r>
          </w:p>
        </w:tc>
        <w:tc>
          <w:tcPr>
            <w:tcW w:w="3544" w:type="dxa"/>
            <w:tcBorders>
              <w:top w:val="nil"/>
              <w:bottom w:val="single" w:sz="2" w:space="0" w:color="auto"/>
            </w:tcBorders>
            <w:vAlign w:val="center"/>
          </w:tcPr>
          <w:p w14:paraId="15866D7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protectia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ungherelor</w:t>
            </w:r>
            <w:proofErr w:type="spellEnd"/>
            <w:r w:rsidRPr="00695576">
              <w:rPr>
                <w:noProof w:val="0"/>
                <w:sz w:val="22"/>
                <w:szCs w:val="22"/>
                <w:lang w:val="en-US" w:eastAsia="ru-RU"/>
              </w:rPr>
              <w:t xml:space="preserve"> 25x25 mm</w:t>
            </w:r>
          </w:p>
        </w:tc>
        <w:tc>
          <w:tcPr>
            <w:tcW w:w="2126" w:type="dxa"/>
            <w:tcBorders>
              <w:top w:val="nil"/>
              <w:bottom w:val="single" w:sz="2" w:space="0" w:color="auto"/>
            </w:tcBorders>
            <w:vAlign w:val="center"/>
          </w:tcPr>
          <w:p w14:paraId="61214FC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5FD98C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16,8840</w:t>
            </w:r>
          </w:p>
        </w:tc>
      </w:tr>
      <w:tr w:rsidR="00895AEB" w:rsidRPr="00695576" w14:paraId="585628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11673F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56C5EB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4979857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560205E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6A9BA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18,0096</w:t>
            </w:r>
          </w:p>
        </w:tc>
      </w:tr>
      <w:tr w:rsidR="00895AEB" w:rsidRPr="00695576" w14:paraId="5938542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C5BBBC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63F3A2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22A7A07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3C315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E2CD6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3,3366</w:t>
            </w:r>
          </w:p>
        </w:tc>
      </w:tr>
      <w:tr w:rsidR="00895AEB" w:rsidRPr="00695576" w14:paraId="1580D80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0231E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41C99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72E012D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194023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C989B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7,2360</w:t>
            </w:r>
          </w:p>
        </w:tc>
      </w:tr>
      <w:tr w:rsidR="00895AEB" w:rsidRPr="00695576" w14:paraId="0DA12DE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ED498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C29D17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7B54FEB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6BCBFC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216BEC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0,3518</w:t>
            </w:r>
          </w:p>
        </w:tc>
      </w:tr>
      <w:tr w:rsidR="00895AEB" w:rsidRPr="00695576" w14:paraId="6EF23C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6A184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032728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1A61506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22558C2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6EF8C9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18,2106</w:t>
            </w:r>
          </w:p>
        </w:tc>
      </w:tr>
      <w:tr w:rsidR="00895AEB" w:rsidRPr="00695576" w14:paraId="787909F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190EE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25E22B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70669C0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2B7D62D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4457A7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214,8690</w:t>
            </w:r>
          </w:p>
        </w:tc>
      </w:tr>
      <w:tr w:rsidR="00895AEB" w:rsidRPr="00695576" w14:paraId="70EDFC6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7F380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995E19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35FBAD9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33FC7B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0DC5D2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0,0248</w:t>
            </w:r>
          </w:p>
        </w:tc>
      </w:tr>
      <w:tr w:rsidR="00895AEB" w:rsidRPr="00695576" w14:paraId="7368769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F7E7F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58A903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0FCBBC0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15F9A39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50607D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0,5508</w:t>
            </w:r>
          </w:p>
        </w:tc>
      </w:tr>
      <w:tr w:rsidR="00895AEB" w:rsidRPr="00695576" w14:paraId="132643DB"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99B29E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154</w:t>
            </w:r>
          </w:p>
        </w:tc>
        <w:tc>
          <w:tcPr>
            <w:tcW w:w="1275" w:type="dxa"/>
            <w:tcBorders>
              <w:top w:val="single" w:sz="4" w:space="0" w:color="auto"/>
              <w:bottom w:val="single" w:sz="4" w:space="0" w:color="auto"/>
            </w:tcBorders>
            <w:vAlign w:val="center"/>
          </w:tcPr>
          <w:p w14:paraId="20A30D5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CI06C</w:t>
            </w:r>
          </w:p>
        </w:tc>
        <w:tc>
          <w:tcPr>
            <w:tcW w:w="3544" w:type="dxa"/>
            <w:tcBorders>
              <w:top w:val="single" w:sz="4" w:space="0" w:color="auto"/>
              <w:bottom w:val="single" w:sz="4" w:space="0" w:color="auto"/>
            </w:tcBorders>
            <w:vAlign w:val="center"/>
          </w:tcPr>
          <w:p w14:paraId="2A43593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Placaj</w:t>
            </w:r>
            <w:proofErr w:type="spellEnd"/>
            <w:r w:rsidRPr="00695576">
              <w:rPr>
                <w:noProof w:val="0"/>
                <w:lang w:val="en-US" w:eastAsia="ru-RU"/>
              </w:rPr>
              <w:t xml:space="preserve"> din </w:t>
            </w:r>
            <w:proofErr w:type="spellStart"/>
            <w:r w:rsidRPr="00695576">
              <w:rPr>
                <w:noProof w:val="0"/>
                <w:lang w:val="en-US" w:eastAsia="ru-RU"/>
              </w:rPr>
              <w:t>fainata</w:t>
            </w:r>
            <w:proofErr w:type="spellEnd"/>
            <w:r w:rsidRPr="00695576">
              <w:rPr>
                <w:noProof w:val="0"/>
                <w:lang w:val="en-US" w:eastAsia="ru-RU"/>
              </w:rPr>
              <w:t xml:space="preserve"> </w:t>
            </w:r>
            <w:proofErr w:type="spellStart"/>
            <w:r w:rsidRPr="00695576">
              <w:rPr>
                <w:noProof w:val="0"/>
                <w:lang w:val="en-US" w:eastAsia="ru-RU"/>
              </w:rPr>
              <w:t>smaltuita</w:t>
            </w:r>
            <w:proofErr w:type="spellEnd"/>
            <w:r w:rsidRPr="00695576">
              <w:rPr>
                <w:noProof w:val="0"/>
                <w:lang w:val="en-US" w:eastAsia="ru-RU"/>
              </w:rPr>
              <w:t xml:space="preserve">, </w:t>
            </w:r>
            <w:proofErr w:type="spellStart"/>
            <w:r w:rsidRPr="00695576">
              <w:rPr>
                <w:noProof w:val="0"/>
                <w:lang w:val="en-US" w:eastAsia="ru-RU"/>
              </w:rPr>
              <w:t>nesmaltuita</w:t>
            </w:r>
            <w:proofErr w:type="spellEnd"/>
            <w:r w:rsidRPr="00695576">
              <w:rPr>
                <w:noProof w:val="0"/>
                <w:lang w:val="en-US" w:eastAsia="ru-RU"/>
              </w:rPr>
              <w:t xml:space="preserve">, </w:t>
            </w:r>
            <w:proofErr w:type="spellStart"/>
            <w:r w:rsidRPr="00695576">
              <w:rPr>
                <w:noProof w:val="0"/>
                <w:lang w:val="en-US" w:eastAsia="ru-RU"/>
              </w:rPr>
              <w:t>mata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lucioasa</w:t>
            </w:r>
            <w:proofErr w:type="spellEnd"/>
            <w:r w:rsidRPr="00695576">
              <w:rPr>
                <w:noProof w:val="0"/>
                <w:lang w:val="en-US" w:eastAsia="ru-RU"/>
              </w:rPr>
              <w:t xml:space="preserve"> cu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aceeasi</w:t>
            </w:r>
            <w:proofErr w:type="spellEnd"/>
            <w:r w:rsidRPr="00695576">
              <w:rPr>
                <w:noProof w:val="0"/>
                <w:lang w:val="en-US" w:eastAsia="ru-RU"/>
              </w:rPr>
              <w:t xml:space="preserve"> </w:t>
            </w:r>
            <w:proofErr w:type="spellStart"/>
            <w:r w:rsidRPr="00695576">
              <w:rPr>
                <w:noProof w:val="0"/>
                <w:lang w:val="en-US" w:eastAsia="ru-RU"/>
              </w:rPr>
              <w:t>culoare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format cu </w:t>
            </w:r>
            <w:proofErr w:type="spellStart"/>
            <w:r w:rsidRPr="00695576">
              <w:rPr>
                <w:noProof w:val="0"/>
                <w:lang w:val="en-US" w:eastAsia="ru-RU"/>
              </w:rPr>
              <w:t>dimensiuni</w:t>
            </w:r>
            <w:proofErr w:type="spellEnd"/>
            <w:r w:rsidRPr="00695576">
              <w:rPr>
                <w:noProof w:val="0"/>
                <w:lang w:val="en-US" w:eastAsia="ru-RU"/>
              </w:rPr>
              <w:t xml:space="preserve"> de la 15 x 15 cm pina la 30 x 30 cm, </w:t>
            </w:r>
            <w:proofErr w:type="spellStart"/>
            <w:r w:rsidRPr="00695576">
              <w:rPr>
                <w:noProof w:val="0"/>
                <w:lang w:val="en-US" w:eastAsia="ru-RU"/>
              </w:rPr>
              <w:t>executate</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plane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stilpi</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glafurile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muchiile</w:t>
            </w:r>
            <w:proofErr w:type="spellEnd"/>
            <w:r w:rsidRPr="00695576">
              <w:rPr>
                <w:noProof w:val="0"/>
                <w:lang w:val="en-US" w:eastAsia="ru-RU"/>
              </w:rPr>
              <w:t xml:space="preserve">, cu </w:t>
            </w:r>
            <w:proofErr w:type="spellStart"/>
            <w:r w:rsidRPr="00695576">
              <w:rPr>
                <w:noProof w:val="0"/>
                <w:lang w:val="en-US" w:eastAsia="ru-RU"/>
              </w:rPr>
              <w:t>rosturi</w:t>
            </w:r>
            <w:proofErr w:type="spellEnd"/>
            <w:r w:rsidRPr="00695576">
              <w:rPr>
                <w:noProof w:val="0"/>
                <w:lang w:val="en-US" w:eastAsia="ru-RU"/>
              </w:rPr>
              <w:t xml:space="preserve"> </w:t>
            </w:r>
            <w:proofErr w:type="spellStart"/>
            <w:r w:rsidRPr="00695576">
              <w:rPr>
                <w:noProof w:val="0"/>
                <w:lang w:val="en-US" w:eastAsia="ru-RU"/>
              </w:rPr>
              <w:t>alternante</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mare de 10 </w:t>
            </w:r>
            <w:proofErr w:type="spellStart"/>
            <w:r w:rsidRPr="00695576">
              <w:rPr>
                <w:noProof w:val="0"/>
                <w:lang w:val="en-US" w:eastAsia="ru-RU"/>
              </w:rPr>
              <w:t>mp</w:t>
            </w:r>
            <w:proofErr w:type="spellEnd"/>
            <w:r w:rsidRPr="00695576">
              <w:rPr>
                <w:noProof w:val="0"/>
                <w:lang w:val="en-US" w:eastAsia="ru-RU"/>
              </w:rPr>
              <w:t xml:space="preserve">, fixate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pentu</w:t>
            </w:r>
            <w:proofErr w:type="spellEnd"/>
            <w:r w:rsidRPr="00695576">
              <w:rPr>
                <w:noProof w:val="0"/>
                <w:lang w:val="en-US" w:eastAsia="ru-RU"/>
              </w:rPr>
              <w:t xml:space="preserve"> </w:t>
            </w: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p>
        </w:tc>
        <w:tc>
          <w:tcPr>
            <w:tcW w:w="2126" w:type="dxa"/>
            <w:tcBorders>
              <w:top w:val="single" w:sz="4" w:space="0" w:color="auto"/>
              <w:bottom w:val="single" w:sz="4" w:space="0" w:color="auto"/>
            </w:tcBorders>
            <w:vAlign w:val="center"/>
          </w:tcPr>
          <w:p w14:paraId="74C3271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DBF847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6,0000</w:t>
            </w:r>
          </w:p>
          <w:p w14:paraId="374953F2" w14:textId="77777777" w:rsidR="00895AEB" w:rsidRPr="00695576" w:rsidRDefault="00895AEB" w:rsidP="00305B09">
            <w:pPr>
              <w:autoSpaceDE w:val="0"/>
              <w:autoSpaceDN w:val="0"/>
              <w:jc w:val="center"/>
              <w:rPr>
                <w:noProof w:val="0"/>
                <w:lang w:val="en-US" w:eastAsia="ru-RU"/>
              </w:rPr>
            </w:pPr>
          </w:p>
        </w:tc>
      </w:tr>
      <w:tr w:rsidR="00895AEB" w:rsidRPr="00695576" w14:paraId="61B88D3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05F35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5550EB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2B2298F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6951FE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9AA34C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13,5000</w:t>
            </w:r>
          </w:p>
        </w:tc>
      </w:tr>
      <w:tr w:rsidR="00895AEB" w:rsidRPr="00695576" w14:paraId="53648D9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0F452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4DD143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05DE93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DC8928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2AB5EE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w:t>
            </w:r>
          </w:p>
        </w:tc>
      </w:tr>
      <w:tr w:rsidR="00895AEB" w:rsidRPr="00695576" w14:paraId="451BEED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98091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AA14BD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2670112203000</w:t>
            </w:r>
          </w:p>
        </w:tc>
        <w:tc>
          <w:tcPr>
            <w:tcW w:w="3544" w:type="dxa"/>
            <w:tcBorders>
              <w:top w:val="nil"/>
              <w:bottom w:val="single" w:sz="2" w:space="0" w:color="auto"/>
            </w:tcBorders>
            <w:vAlign w:val="center"/>
          </w:tcPr>
          <w:p w14:paraId="68E6349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tip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627C706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5AF005D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6,3000</w:t>
            </w:r>
          </w:p>
        </w:tc>
      </w:tr>
      <w:tr w:rsidR="00895AEB" w:rsidRPr="00695576" w14:paraId="3DAE5AA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BA614E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D7DC71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2D4C05B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58840C1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CD049D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w:t>
            </w:r>
          </w:p>
        </w:tc>
      </w:tr>
      <w:tr w:rsidR="00895AEB" w:rsidRPr="00695576" w14:paraId="4FDDF97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D8C1C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A8F254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2010237318700</w:t>
            </w:r>
          </w:p>
        </w:tc>
        <w:tc>
          <w:tcPr>
            <w:tcW w:w="3544" w:type="dxa"/>
            <w:tcBorders>
              <w:top w:val="nil"/>
              <w:bottom w:val="single" w:sz="2" w:space="0" w:color="auto"/>
            </w:tcBorders>
            <w:vAlign w:val="center"/>
          </w:tcPr>
          <w:p w14:paraId="10968FF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Distantieri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rost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B1D581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FC912A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120,0000</w:t>
            </w:r>
          </w:p>
        </w:tc>
      </w:tr>
      <w:tr w:rsidR="00895AEB" w:rsidRPr="00695576" w14:paraId="232E35A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1B8582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81A5E5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56A1A30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11F7BC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815B0D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1,9800</w:t>
            </w:r>
          </w:p>
        </w:tc>
      </w:tr>
      <w:tr w:rsidR="00895AEB" w:rsidRPr="00695576" w14:paraId="158DC375"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CCD95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3BB267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4DBE813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2070BF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07DCF7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0,0480</w:t>
            </w:r>
          </w:p>
        </w:tc>
      </w:tr>
      <w:tr w:rsidR="00895AEB" w:rsidRPr="00695576" w14:paraId="40BBDCD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90193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5238E2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2462106110300</w:t>
            </w:r>
          </w:p>
        </w:tc>
        <w:tc>
          <w:tcPr>
            <w:tcW w:w="3544" w:type="dxa"/>
            <w:tcBorders>
              <w:top w:val="nil"/>
              <w:bottom w:val="single" w:sz="2" w:space="0" w:color="auto"/>
            </w:tcBorders>
            <w:vAlign w:val="center"/>
          </w:tcPr>
          <w:p w14:paraId="401017F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placaje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4473933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0E3082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24,0000</w:t>
            </w:r>
          </w:p>
        </w:tc>
      </w:tr>
      <w:tr w:rsidR="00895AEB" w:rsidRPr="00695576" w14:paraId="193248D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12F6F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98848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7220BDA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6D18B09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73C8E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0,1200</w:t>
            </w:r>
          </w:p>
        </w:tc>
      </w:tr>
      <w:tr w:rsidR="00895AEB" w:rsidRPr="00695576" w14:paraId="3E41EEB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204EB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779C08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2952240004021</w:t>
            </w:r>
          </w:p>
        </w:tc>
        <w:tc>
          <w:tcPr>
            <w:tcW w:w="3544" w:type="dxa"/>
            <w:tcBorders>
              <w:top w:val="nil"/>
              <w:bottom w:val="single" w:sz="2" w:space="0" w:color="auto"/>
            </w:tcBorders>
            <w:vAlign w:val="center"/>
          </w:tcPr>
          <w:p w14:paraId="04DC4F1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Mixer electric</w:t>
            </w:r>
          </w:p>
        </w:tc>
        <w:tc>
          <w:tcPr>
            <w:tcW w:w="2126" w:type="dxa"/>
            <w:tcBorders>
              <w:top w:val="nil"/>
              <w:bottom w:val="single" w:sz="2" w:space="0" w:color="auto"/>
            </w:tcBorders>
            <w:vAlign w:val="center"/>
          </w:tcPr>
          <w:p w14:paraId="12D300D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3D42FF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0,0720</w:t>
            </w:r>
          </w:p>
        </w:tc>
      </w:tr>
      <w:tr w:rsidR="00895AEB" w:rsidRPr="00695576" w14:paraId="2EBB40A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2702C0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155</w:t>
            </w:r>
          </w:p>
        </w:tc>
        <w:tc>
          <w:tcPr>
            <w:tcW w:w="1275" w:type="dxa"/>
            <w:tcBorders>
              <w:top w:val="single" w:sz="4" w:space="0" w:color="auto"/>
              <w:bottom w:val="single" w:sz="4" w:space="0" w:color="auto"/>
            </w:tcBorders>
            <w:vAlign w:val="center"/>
          </w:tcPr>
          <w:p w14:paraId="245646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СF59D</w:t>
            </w:r>
          </w:p>
        </w:tc>
        <w:tc>
          <w:tcPr>
            <w:tcW w:w="3544" w:type="dxa"/>
            <w:tcBorders>
              <w:top w:val="single" w:sz="4" w:space="0" w:color="auto"/>
              <w:bottom w:val="single" w:sz="4" w:space="0" w:color="auto"/>
            </w:tcBorders>
            <w:vAlign w:val="center"/>
          </w:tcPr>
          <w:p w14:paraId="1CE0AE3D"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tavane</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w:t>
            </w:r>
            <w:proofErr w:type="spellStart"/>
            <w:r w:rsidRPr="00695576">
              <w:rPr>
                <w:noProof w:val="0"/>
                <w:lang w:val="en-US" w:eastAsia="ru-RU"/>
              </w:rPr>
              <w:t>izolatie</w:t>
            </w:r>
            <w:proofErr w:type="spellEnd"/>
          </w:p>
        </w:tc>
        <w:tc>
          <w:tcPr>
            <w:tcW w:w="2126" w:type="dxa"/>
            <w:tcBorders>
              <w:top w:val="single" w:sz="4" w:space="0" w:color="auto"/>
              <w:bottom w:val="single" w:sz="4" w:space="0" w:color="auto"/>
            </w:tcBorders>
            <w:vAlign w:val="center"/>
          </w:tcPr>
          <w:p w14:paraId="72892E8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3CADF1E"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8DE2EEE" w14:textId="77777777" w:rsidR="00895AEB" w:rsidRPr="00695576" w:rsidRDefault="00895AEB" w:rsidP="00305B09">
            <w:pPr>
              <w:autoSpaceDE w:val="0"/>
              <w:autoSpaceDN w:val="0"/>
              <w:jc w:val="center"/>
              <w:rPr>
                <w:noProof w:val="0"/>
                <w:lang w:val="en-US" w:eastAsia="ru-RU"/>
              </w:rPr>
            </w:pPr>
          </w:p>
        </w:tc>
      </w:tr>
      <w:tr w:rsidR="00895AEB" w:rsidRPr="00695576" w14:paraId="5F5F16F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ACC2A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EB4550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472F285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772B64E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6CBB15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27,1220</w:t>
            </w:r>
          </w:p>
        </w:tc>
      </w:tr>
      <w:tr w:rsidR="00895AEB" w:rsidRPr="00695576" w14:paraId="5F290EC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01030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7DF1D8E"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757DB8E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732AB04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47BAAA6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14,9845</w:t>
            </w:r>
          </w:p>
        </w:tc>
      </w:tr>
      <w:tr w:rsidR="00895AEB" w:rsidRPr="00695576" w14:paraId="61F6B89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529F4A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59BF2F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7AC4424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562F43C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E482D1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13,1150</w:t>
            </w:r>
          </w:p>
        </w:tc>
      </w:tr>
      <w:tr w:rsidR="00895AEB" w:rsidRPr="00695576" w14:paraId="64E6B7F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14BF7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4030C8F"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24057DE0"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01BACF7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6B6FBC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31,3962</w:t>
            </w:r>
          </w:p>
        </w:tc>
      </w:tr>
      <w:tr w:rsidR="00895AEB" w:rsidRPr="00695576" w14:paraId="7254915E"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2BB2F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17E088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3B19BF2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5C6BD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45A96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33,5368</w:t>
            </w:r>
          </w:p>
        </w:tc>
      </w:tr>
      <w:tr w:rsidR="00895AEB" w:rsidRPr="00695576" w14:paraId="2A5A19F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59A76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777F5C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301BD71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716548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EB4D4F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10,8103</w:t>
            </w:r>
          </w:p>
        </w:tc>
      </w:tr>
      <w:tr w:rsidR="00895AEB" w:rsidRPr="00695576" w14:paraId="274A570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A2C84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8EB65A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09A7812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7A13561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2DA99C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3,8674</w:t>
            </w:r>
          </w:p>
        </w:tc>
      </w:tr>
      <w:tr w:rsidR="00895AEB" w:rsidRPr="00695576" w14:paraId="295431A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F8E14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BE692A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27948C79"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8DDD13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0AF8A2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1,2487</w:t>
            </w:r>
          </w:p>
        </w:tc>
      </w:tr>
      <w:tr w:rsidR="00895AEB" w:rsidRPr="00695576" w14:paraId="09A09D8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0240B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77A87C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12B78D1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26ACCD9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E5763E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23,5471</w:t>
            </w:r>
          </w:p>
        </w:tc>
      </w:tr>
      <w:tr w:rsidR="00895AEB" w:rsidRPr="00695576" w14:paraId="1F2629C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C78972"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F0D8F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48C073F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1A2E9F3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99E761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231,0475</w:t>
            </w:r>
          </w:p>
        </w:tc>
      </w:tr>
      <w:tr w:rsidR="00895AEB" w:rsidRPr="00695576" w14:paraId="223315F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1D78B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3AC813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0BE4C23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61FB7F2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84A372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0,0653</w:t>
            </w:r>
          </w:p>
        </w:tc>
      </w:tr>
      <w:tr w:rsidR="00895AEB" w:rsidRPr="00695576" w14:paraId="3DF125D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DF223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7305E4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559D18B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06C9FF4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E53BFC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0,6745</w:t>
            </w:r>
          </w:p>
        </w:tc>
      </w:tr>
      <w:tr w:rsidR="00895AEB" w:rsidRPr="00695576" w14:paraId="2CEF94E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74555D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156</w:t>
            </w:r>
          </w:p>
        </w:tc>
        <w:tc>
          <w:tcPr>
            <w:tcW w:w="1275" w:type="dxa"/>
            <w:tcBorders>
              <w:top w:val="single" w:sz="4" w:space="0" w:color="auto"/>
              <w:bottom w:val="single" w:sz="4" w:space="0" w:color="auto"/>
            </w:tcBorders>
            <w:vAlign w:val="center"/>
          </w:tcPr>
          <w:p w14:paraId="69FADD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CG09A *</w:t>
            </w:r>
            <w:proofErr w:type="spellStart"/>
            <w:r w:rsidRPr="00695576">
              <w:rPr>
                <w:noProof w:val="0"/>
                <w:sz w:val="22"/>
                <w:szCs w:val="22"/>
                <w:lang w:val="en-US" w:eastAsia="ru-RU"/>
              </w:rPr>
              <w:t>Aplicativ</w:t>
            </w:r>
            <w:proofErr w:type="spellEnd"/>
          </w:p>
        </w:tc>
        <w:tc>
          <w:tcPr>
            <w:tcW w:w="3544" w:type="dxa"/>
            <w:tcBorders>
              <w:top w:val="single" w:sz="4" w:space="0" w:color="auto"/>
              <w:bottom w:val="single" w:sz="4" w:space="0" w:color="auto"/>
            </w:tcBorders>
            <w:vAlign w:val="center"/>
          </w:tcPr>
          <w:p w14:paraId="580E04B4"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Plinte</w:t>
            </w:r>
            <w:proofErr w:type="spellEnd"/>
            <w:r w:rsidRPr="00695576">
              <w:rPr>
                <w:noProof w:val="0"/>
                <w:lang w:val="en-US" w:eastAsia="ru-RU"/>
              </w:rPr>
              <w:t xml:space="preserve"> din PVC (</w:t>
            </w:r>
            <w:proofErr w:type="spellStart"/>
            <w:r w:rsidRPr="00695576">
              <w:rPr>
                <w:noProof w:val="0"/>
                <w:lang w:val="en-US" w:eastAsia="ru-RU"/>
              </w:rPr>
              <w:t>baghet</w:t>
            </w:r>
            <w:proofErr w:type="spellEnd"/>
            <w:r w:rsidRPr="00695576">
              <w:rPr>
                <w:noProof w:val="0"/>
                <w:lang w:val="en-US" w:eastAsia="ru-RU"/>
              </w:rPr>
              <w:t xml:space="preserve"> 60x60),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orizontal</w:t>
            </w:r>
            <w:proofErr w:type="spellEnd"/>
            <w:r w:rsidRPr="00695576">
              <w:rPr>
                <w:noProof w:val="0"/>
                <w:lang w:val="en-US" w:eastAsia="ru-RU"/>
              </w:rPr>
              <w:t xml:space="preserve"> la </w:t>
            </w:r>
            <w:proofErr w:type="spellStart"/>
            <w:r w:rsidRPr="00695576">
              <w:rPr>
                <w:noProof w:val="0"/>
                <w:lang w:val="en-US" w:eastAsia="ru-RU"/>
              </w:rPr>
              <w:t>tavan</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lipire</w:t>
            </w:r>
            <w:proofErr w:type="spellEnd"/>
            <w:r w:rsidRPr="00695576">
              <w:rPr>
                <w:noProof w:val="0"/>
                <w:lang w:val="en-US" w:eastAsia="ru-RU"/>
              </w:rPr>
              <w:t xml:space="preserv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Prenadez</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w:t>
            </w:r>
            <w:proofErr w:type="spellStart"/>
            <w:r w:rsidRPr="00695576">
              <w:rPr>
                <w:noProof w:val="0"/>
                <w:lang w:val="en-US" w:eastAsia="ru-RU"/>
              </w:rPr>
              <w:t>mari</w:t>
            </w:r>
            <w:proofErr w:type="spellEnd"/>
            <w:r w:rsidRPr="00695576">
              <w:rPr>
                <w:noProof w:val="0"/>
                <w:lang w:val="en-US" w:eastAsia="ru-RU"/>
              </w:rPr>
              <w:t xml:space="preserve"> de 16 </w:t>
            </w:r>
            <w:proofErr w:type="spellStart"/>
            <w:r w:rsidRPr="00695576">
              <w:rPr>
                <w:noProof w:val="0"/>
                <w:lang w:val="en-US" w:eastAsia="ru-RU"/>
              </w:rPr>
              <w:t>mp</w:t>
            </w:r>
            <w:proofErr w:type="spellEnd"/>
          </w:p>
        </w:tc>
        <w:tc>
          <w:tcPr>
            <w:tcW w:w="2126" w:type="dxa"/>
            <w:tcBorders>
              <w:top w:val="single" w:sz="4" w:space="0" w:color="auto"/>
              <w:bottom w:val="single" w:sz="4" w:space="0" w:color="auto"/>
            </w:tcBorders>
            <w:vAlign w:val="center"/>
          </w:tcPr>
          <w:p w14:paraId="2CD740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8C9202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22,0000</w:t>
            </w:r>
          </w:p>
          <w:p w14:paraId="36E2915E" w14:textId="77777777" w:rsidR="00895AEB" w:rsidRPr="00695576" w:rsidRDefault="00895AEB" w:rsidP="00305B09">
            <w:pPr>
              <w:autoSpaceDE w:val="0"/>
              <w:autoSpaceDN w:val="0"/>
              <w:jc w:val="center"/>
              <w:rPr>
                <w:noProof w:val="0"/>
                <w:lang w:val="en-US" w:eastAsia="ru-RU"/>
              </w:rPr>
            </w:pPr>
          </w:p>
        </w:tc>
      </w:tr>
      <w:tr w:rsidR="00895AEB" w:rsidRPr="00695576" w14:paraId="00C32C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2FF58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0EBEC5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45D61EB8"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4265484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292473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12,1000</w:t>
            </w:r>
          </w:p>
        </w:tc>
      </w:tr>
      <w:tr w:rsidR="00895AEB" w:rsidRPr="00695576" w14:paraId="5B89959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A8E04D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5C484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04DBC7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144C21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5D65BB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1,1000</w:t>
            </w:r>
          </w:p>
        </w:tc>
      </w:tr>
      <w:tr w:rsidR="00895AEB" w:rsidRPr="00695576" w14:paraId="3D41D58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3D4D8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72D2FA7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2521106718374*</w:t>
            </w:r>
          </w:p>
        </w:tc>
        <w:tc>
          <w:tcPr>
            <w:tcW w:w="3544" w:type="dxa"/>
            <w:tcBorders>
              <w:top w:val="nil"/>
              <w:bottom w:val="single" w:sz="2" w:space="0" w:color="auto"/>
            </w:tcBorders>
            <w:vAlign w:val="center"/>
          </w:tcPr>
          <w:p w14:paraId="22DEC42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plastifiat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bagheta</w:t>
            </w:r>
            <w:proofErr w:type="spellEnd"/>
          </w:p>
        </w:tc>
        <w:tc>
          <w:tcPr>
            <w:tcW w:w="2126" w:type="dxa"/>
            <w:tcBorders>
              <w:top w:val="nil"/>
              <w:bottom w:val="single" w:sz="2" w:space="0" w:color="auto"/>
            </w:tcBorders>
            <w:vAlign w:val="center"/>
          </w:tcPr>
          <w:p w14:paraId="5718C7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CA6276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22,4400</w:t>
            </w:r>
          </w:p>
        </w:tc>
      </w:tr>
      <w:tr w:rsidR="00895AEB" w:rsidRPr="00695576" w14:paraId="1EC8957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AAABA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B875A24"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2462106110431</w:t>
            </w:r>
          </w:p>
        </w:tc>
        <w:tc>
          <w:tcPr>
            <w:tcW w:w="3544" w:type="dxa"/>
            <w:tcBorders>
              <w:top w:val="nil"/>
              <w:bottom w:val="single" w:sz="2" w:space="0" w:color="auto"/>
            </w:tcBorders>
            <w:vAlign w:val="center"/>
          </w:tcPr>
          <w:p w14:paraId="0299ED5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Prenadez</w:t>
            </w:r>
            <w:proofErr w:type="spellEnd"/>
            <w:r w:rsidRPr="00695576">
              <w:rPr>
                <w:noProof w:val="0"/>
                <w:sz w:val="22"/>
                <w:szCs w:val="22"/>
                <w:lang w:val="en-US" w:eastAsia="ru-RU"/>
              </w:rPr>
              <w:t xml:space="preserve"> 300 NII 2829-74</w:t>
            </w:r>
          </w:p>
        </w:tc>
        <w:tc>
          <w:tcPr>
            <w:tcW w:w="2126" w:type="dxa"/>
            <w:tcBorders>
              <w:top w:val="nil"/>
              <w:bottom w:val="single" w:sz="2" w:space="0" w:color="auto"/>
            </w:tcBorders>
            <w:vAlign w:val="center"/>
          </w:tcPr>
          <w:p w14:paraId="66323F4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0B159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2,6400</w:t>
            </w:r>
          </w:p>
        </w:tc>
      </w:tr>
      <w:tr w:rsidR="00895AEB" w:rsidRPr="00695576" w14:paraId="4029DB65"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01AA22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157</w:t>
            </w:r>
          </w:p>
        </w:tc>
        <w:tc>
          <w:tcPr>
            <w:tcW w:w="1275" w:type="dxa"/>
            <w:tcBorders>
              <w:top w:val="single" w:sz="4" w:space="0" w:color="auto"/>
              <w:bottom w:val="single" w:sz="4" w:space="0" w:color="auto"/>
            </w:tcBorders>
            <w:vAlign w:val="center"/>
          </w:tcPr>
          <w:p w14:paraId="68CB037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CF57A</w:t>
            </w:r>
          </w:p>
        </w:tc>
        <w:tc>
          <w:tcPr>
            <w:tcW w:w="3544" w:type="dxa"/>
            <w:tcBorders>
              <w:top w:val="single" w:sz="4" w:space="0" w:color="auto"/>
              <w:bottom w:val="single" w:sz="4" w:space="0" w:color="auto"/>
            </w:tcBorders>
            <w:vAlign w:val="center"/>
          </w:tcPr>
          <w:p w14:paraId="4F51A608"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manuala</w:t>
            </w:r>
            <w:proofErr w:type="spellEnd"/>
            <w:r w:rsidRPr="00695576">
              <w:rPr>
                <w:noProof w:val="0"/>
                <w:lang w:val="en-US" w:eastAsia="ru-RU"/>
              </w:rPr>
              <w:t xml:space="preserve"> a </w:t>
            </w:r>
            <w:proofErr w:type="spellStart"/>
            <w:r w:rsidRPr="00695576">
              <w:rPr>
                <w:noProof w:val="0"/>
                <w:lang w:val="en-US" w:eastAsia="ru-RU"/>
              </w:rPr>
              <w:t>chitului</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ipsos</w:t>
            </w:r>
            <w:proofErr w:type="spellEnd"/>
            <w:r w:rsidRPr="00695576">
              <w:rPr>
                <w:noProof w:val="0"/>
                <w:lang w:val="en-US" w:eastAsia="ru-RU"/>
              </w:rPr>
              <w:t xml:space="preserve"> "</w:t>
            </w:r>
            <w:proofErr w:type="spellStart"/>
            <w:r w:rsidRPr="00695576">
              <w:rPr>
                <w:noProof w:val="0"/>
                <w:lang w:val="en-US" w:eastAsia="ru-RU"/>
              </w:rPr>
              <w:t>Eurofin</w:t>
            </w:r>
            <w:proofErr w:type="spellEnd"/>
            <w:r w:rsidRPr="00695576">
              <w:rPr>
                <w:noProof w:val="0"/>
                <w:lang w:val="en-US" w:eastAsia="ru-RU"/>
              </w:rPr>
              <w:t xml:space="preserve">" </w:t>
            </w:r>
            <w:proofErr w:type="spellStart"/>
            <w:r w:rsidRPr="00695576">
              <w:rPr>
                <w:noProof w:val="0"/>
                <w:lang w:val="en-US" w:eastAsia="ru-RU"/>
              </w:rPr>
              <w:t>grosime</w:t>
            </w:r>
            <w:proofErr w:type="spellEnd"/>
            <w:r w:rsidRPr="00695576">
              <w:rPr>
                <w:noProof w:val="0"/>
                <w:lang w:val="en-US" w:eastAsia="ru-RU"/>
              </w:rPr>
              <w:t xml:space="preserve"> 1,0 mm pe </w:t>
            </w:r>
            <w:proofErr w:type="spellStart"/>
            <w:proofErr w:type="gramStart"/>
            <w:r w:rsidRPr="00695576">
              <w:rPr>
                <w:noProof w:val="0"/>
                <w:lang w:val="en-US" w:eastAsia="ru-RU"/>
              </w:rPr>
              <w:t>suprafetele</w:t>
            </w:r>
            <w:proofErr w:type="spellEnd"/>
            <w:r w:rsidRPr="00695576">
              <w:rPr>
                <w:noProof w:val="0"/>
                <w:lang w:val="en-US" w:eastAsia="ru-RU"/>
              </w:rPr>
              <w:t xml:space="preserve">  </w:t>
            </w:r>
            <w:proofErr w:type="spellStart"/>
            <w:r w:rsidRPr="00695576">
              <w:rPr>
                <w:noProof w:val="0"/>
                <w:lang w:val="en-US" w:eastAsia="ru-RU"/>
              </w:rPr>
              <w:t>peretilor</w:t>
            </w:r>
            <w:proofErr w:type="spellEnd"/>
            <w:proofErr w:type="gramEnd"/>
            <w:r w:rsidRPr="00695576">
              <w:rPr>
                <w:noProof w:val="0"/>
                <w:lang w:val="en-US" w:eastAsia="ru-RU"/>
              </w:rPr>
              <w:t xml:space="preserve">,  </w:t>
            </w:r>
            <w:proofErr w:type="spellStart"/>
            <w:r w:rsidRPr="00695576">
              <w:rPr>
                <w:noProof w:val="0"/>
                <w:lang w:val="en-US" w:eastAsia="ru-RU"/>
              </w:rPr>
              <w:t>coloanelor</w:t>
            </w:r>
            <w:proofErr w:type="spellEnd"/>
          </w:p>
        </w:tc>
        <w:tc>
          <w:tcPr>
            <w:tcW w:w="2126" w:type="dxa"/>
            <w:tcBorders>
              <w:top w:val="single" w:sz="4" w:space="0" w:color="auto"/>
              <w:bottom w:val="single" w:sz="4" w:space="0" w:color="auto"/>
            </w:tcBorders>
            <w:vAlign w:val="center"/>
          </w:tcPr>
          <w:p w14:paraId="0A5B4FA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C0BB632"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18599806" w14:textId="77777777" w:rsidR="00895AEB" w:rsidRPr="00695576" w:rsidRDefault="00895AEB" w:rsidP="00305B09">
            <w:pPr>
              <w:autoSpaceDE w:val="0"/>
              <w:autoSpaceDN w:val="0"/>
              <w:jc w:val="center"/>
              <w:rPr>
                <w:noProof w:val="0"/>
                <w:lang w:val="en-US" w:eastAsia="ru-RU"/>
              </w:rPr>
            </w:pPr>
          </w:p>
        </w:tc>
      </w:tr>
      <w:tr w:rsidR="00895AEB" w:rsidRPr="00695576" w14:paraId="371295B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D29AE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A8CF79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7122050013401</w:t>
            </w:r>
          </w:p>
        </w:tc>
        <w:tc>
          <w:tcPr>
            <w:tcW w:w="3544" w:type="dxa"/>
            <w:tcBorders>
              <w:top w:val="nil"/>
              <w:bottom w:val="single" w:sz="2" w:space="0" w:color="auto"/>
            </w:tcBorders>
            <w:vAlign w:val="center"/>
          </w:tcPr>
          <w:p w14:paraId="1D024E3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Zidar</w:t>
            </w:r>
            <w:proofErr w:type="spellEnd"/>
            <w:r w:rsidRPr="00695576">
              <w:rPr>
                <w:noProof w:val="0"/>
                <w:sz w:val="22"/>
                <w:szCs w:val="22"/>
                <w:lang w:val="en-US" w:eastAsia="ru-RU"/>
              </w:rPr>
              <w:t xml:space="preserve"> cat.4</w:t>
            </w:r>
          </w:p>
        </w:tc>
        <w:tc>
          <w:tcPr>
            <w:tcW w:w="2126" w:type="dxa"/>
            <w:tcBorders>
              <w:top w:val="nil"/>
              <w:bottom w:val="single" w:sz="2" w:space="0" w:color="auto"/>
            </w:tcBorders>
            <w:vAlign w:val="center"/>
          </w:tcPr>
          <w:p w14:paraId="7C806E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628675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6,3900</w:t>
            </w:r>
          </w:p>
        </w:tc>
      </w:tr>
      <w:tr w:rsidR="00895AEB" w:rsidRPr="00695576" w14:paraId="4788F40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07083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BD210C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4DB498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B9FF38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24EE3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1,4200</w:t>
            </w:r>
          </w:p>
        </w:tc>
      </w:tr>
      <w:tr w:rsidR="00895AEB" w:rsidRPr="00695576" w14:paraId="196E2E7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074AD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ED0370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2653102100833</w:t>
            </w:r>
          </w:p>
        </w:tc>
        <w:tc>
          <w:tcPr>
            <w:tcW w:w="3544" w:type="dxa"/>
            <w:tcBorders>
              <w:top w:val="nil"/>
              <w:bottom w:val="single" w:sz="2" w:space="0" w:color="auto"/>
            </w:tcBorders>
            <w:vAlign w:val="center"/>
          </w:tcPr>
          <w:p w14:paraId="44DC2F0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Eurofin</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E04385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2F3436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14,9796</w:t>
            </w:r>
          </w:p>
        </w:tc>
      </w:tr>
      <w:tr w:rsidR="00895AEB" w:rsidRPr="00695576" w14:paraId="1BDFF3D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F9A030"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D832F2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1CB58DB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7C0B74E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E91D68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7666D47A"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9AC0D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0E5FA3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1BCC34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519D716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01590F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0,0142</w:t>
            </w:r>
          </w:p>
        </w:tc>
      </w:tr>
      <w:tr w:rsidR="00895AEB" w:rsidRPr="00695576" w14:paraId="3B0F15B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1F2457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158</w:t>
            </w:r>
          </w:p>
        </w:tc>
        <w:tc>
          <w:tcPr>
            <w:tcW w:w="1275" w:type="dxa"/>
            <w:tcBorders>
              <w:top w:val="single" w:sz="4" w:space="0" w:color="auto"/>
              <w:bottom w:val="single" w:sz="4" w:space="0" w:color="auto"/>
            </w:tcBorders>
            <w:vAlign w:val="center"/>
          </w:tcPr>
          <w:p w14:paraId="26604E9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CN53A</w:t>
            </w:r>
          </w:p>
        </w:tc>
        <w:tc>
          <w:tcPr>
            <w:tcW w:w="3544" w:type="dxa"/>
            <w:tcBorders>
              <w:top w:val="single" w:sz="4" w:space="0" w:color="auto"/>
              <w:bottom w:val="single" w:sz="4" w:space="0" w:color="auto"/>
            </w:tcBorders>
            <w:vAlign w:val="center"/>
          </w:tcPr>
          <w:p w14:paraId="57B38E3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Grunduirea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a </w:t>
            </w:r>
            <w:proofErr w:type="spellStart"/>
            <w:r w:rsidRPr="00695576">
              <w:rPr>
                <w:noProof w:val="0"/>
                <w:lang w:val="en-US" w:eastAsia="ru-RU"/>
              </w:rPr>
              <w:t>tavanelor</w:t>
            </w:r>
            <w:proofErr w:type="spellEnd"/>
          </w:p>
        </w:tc>
        <w:tc>
          <w:tcPr>
            <w:tcW w:w="2126" w:type="dxa"/>
            <w:tcBorders>
              <w:top w:val="single" w:sz="4" w:space="0" w:color="auto"/>
              <w:bottom w:val="single" w:sz="4" w:space="0" w:color="auto"/>
            </w:tcBorders>
            <w:vAlign w:val="center"/>
          </w:tcPr>
          <w:p w14:paraId="1E64610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BEBED9E"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5077B38" w14:textId="77777777" w:rsidR="00895AEB" w:rsidRPr="00695576" w:rsidRDefault="00895AEB" w:rsidP="00305B09">
            <w:pPr>
              <w:autoSpaceDE w:val="0"/>
              <w:autoSpaceDN w:val="0"/>
              <w:jc w:val="center"/>
              <w:rPr>
                <w:noProof w:val="0"/>
                <w:lang w:val="en-US" w:eastAsia="ru-RU"/>
              </w:rPr>
            </w:pPr>
          </w:p>
        </w:tc>
      </w:tr>
      <w:tr w:rsidR="00895AEB" w:rsidRPr="00695576" w14:paraId="5943756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CC10FC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58740A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50C7133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0038FDB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56971E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0,4260</w:t>
            </w:r>
          </w:p>
        </w:tc>
      </w:tr>
      <w:tr w:rsidR="00895AEB" w:rsidRPr="00695576" w14:paraId="0D26EDA4"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FBA10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F5E1EC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2416586105303</w:t>
            </w:r>
          </w:p>
        </w:tc>
        <w:tc>
          <w:tcPr>
            <w:tcW w:w="3544" w:type="dxa"/>
            <w:tcBorders>
              <w:top w:val="nil"/>
              <w:bottom w:val="single" w:sz="2" w:space="0" w:color="auto"/>
            </w:tcBorders>
            <w:vAlign w:val="center"/>
          </w:tcPr>
          <w:p w14:paraId="68CF94D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Amorsa-grund</w:t>
            </w:r>
            <w:proofErr w:type="spellEnd"/>
          </w:p>
        </w:tc>
        <w:tc>
          <w:tcPr>
            <w:tcW w:w="2126" w:type="dxa"/>
            <w:tcBorders>
              <w:top w:val="nil"/>
              <w:bottom w:val="single" w:sz="2" w:space="0" w:color="auto"/>
            </w:tcBorders>
            <w:vAlign w:val="center"/>
          </w:tcPr>
          <w:p w14:paraId="7E8D6F5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2F647A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2,1300</w:t>
            </w:r>
          </w:p>
        </w:tc>
      </w:tr>
      <w:tr w:rsidR="00895AEB" w:rsidRPr="00695576" w14:paraId="1330608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77739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69B090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810741</w:t>
            </w:r>
          </w:p>
        </w:tc>
        <w:tc>
          <w:tcPr>
            <w:tcW w:w="3544" w:type="dxa"/>
            <w:tcBorders>
              <w:top w:val="nil"/>
              <w:bottom w:val="single" w:sz="2" w:space="0" w:color="auto"/>
            </w:tcBorders>
            <w:vAlign w:val="center"/>
          </w:tcPr>
          <w:p w14:paraId="64B5435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p>
        </w:tc>
        <w:tc>
          <w:tcPr>
            <w:tcW w:w="2126" w:type="dxa"/>
            <w:tcBorders>
              <w:top w:val="nil"/>
              <w:bottom w:val="single" w:sz="2" w:space="0" w:color="auto"/>
            </w:tcBorders>
            <w:vAlign w:val="center"/>
          </w:tcPr>
          <w:p w14:paraId="18E4D0CC"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D2AEF7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2A89580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1F4B1E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159</w:t>
            </w:r>
          </w:p>
        </w:tc>
        <w:tc>
          <w:tcPr>
            <w:tcW w:w="1275" w:type="dxa"/>
            <w:tcBorders>
              <w:top w:val="single" w:sz="4" w:space="0" w:color="auto"/>
              <w:bottom w:val="single" w:sz="4" w:space="0" w:color="auto"/>
            </w:tcBorders>
            <w:vAlign w:val="center"/>
          </w:tcPr>
          <w:p w14:paraId="635AAD7B"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CN06A</w:t>
            </w:r>
          </w:p>
        </w:tc>
        <w:tc>
          <w:tcPr>
            <w:tcW w:w="3544" w:type="dxa"/>
            <w:tcBorders>
              <w:top w:val="single" w:sz="4" w:space="0" w:color="auto"/>
              <w:bottom w:val="single" w:sz="4" w:space="0" w:color="auto"/>
            </w:tcBorders>
            <w:vAlign w:val="center"/>
          </w:tcPr>
          <w:p w14:paraId="28BE4677"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Vopsitorii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cu </w:t>
            </w:r>
            <w:proofErr w:type="spellStart"/>
            <w:r w:rsidRPr="00695576">
              <w:rPr>
                <w:noProof w:val="0"/>
                <w:lang w:val="en-US" w:eastAsia="ru-RU"/>
              </w:rPr>
              <w:t>vopsea</w:t>
            </w:r>
            <w:proofErr w:type="spellEnd"/>
            <w:r w:rsidRPr="00695576">
              <w:rPr>
                <w:noProof w:val="0"/>
                <w:lang w:val="en-US" w:eastAsia="ru-RU"/>
              </w:rPr>
              <w:t xml:space="preserve"> pe </w:t>
            </w:r>
            <w:proofErr w:type="spellStart"/>
            <w:r w:rsidRPr="00695576">
              <w:rPr>
                <w:noProof w:val="0"/>
                <w:lang w:val="en-US" w:eastAsia="ru-RU"/>
              </w:rPr>
              <w:lastRenderedPageBreak/>
              <w:t>baza</w:t>
            </w:r>
            <w:proofErr w:type="spellEnd"/>
            <w:r w:rsidRPr="00695576">
              <w:rPr>
                <w:noProof w:val="0"/>
                <w:lang w:val="en-US" w:eastAsia="ru-RU"/>
              </w:rPr>
              <w:t xml:space="preserve"> de </w:t>
            </w:r>
            <w:proofErr w:type="spellStart"/>
            <w:r w:rsidRPr="00695576">
              <w:rPr>
                <w:noProof w:val="0"/>
                <w:lang w:val="en-US" w:eastAsia="ru-RU"/>
              </w:rPr>
              <w:t>copolimeri</w:t>
            </w:r>
            <w:proofErr w:type="spellEnd"/>
            <w:r w:rsidRPr="00695576">
              <w:rPr>
                <w:noProof w:val="0"/>
                <w:lang w:val="en-US" w:eastAsia="ru-RU"/>
              </w:rPr>
              <w:t xml:space="preserve"> </w:t>
            </w:r>
            <w:proofErr w:type="spellStart"/>
            <w:r w:rsidRPr="00695576">
              <w:rPr>
                <w:noProof w:val="0"/>
                <w:lang w:val="en-US" w:eastAsia="ru-RU"/>
              </w:rPr>
              <w:t>vinilici</w:t>
            </w:r>
            <w:proofErr w:type="spellEnd"/>
            <w:r w:rsidRPr="00695576">
              <w:rPr>
                <w:noProof w:val="0"/>
                <w:lang w:val="en-US" w:eastAsia="ru-RU"/>
              </w:rPr>
              <w:t xml:space="preserve"> in </w:t>
            </w:r>
            <w:proofErr w:type="spellStart"/>
            <w:r w:rsidRPr="00695576">
              <w:rPr>
                <w:noProof w:val="0"/>
                <w:lang w:val="en-US" w:eastAsia="ru-RU"/>
              </w:rPr>
              <w:t>emulsie</w:t>
            </w:r>
            <w:proofErr w:type="spellEnd"/>
            <w:r w:rsidRPr="00695576">
              <w:rPr>
                <w:noProof w:val="0"/>
                <w:lang w:val="en-US" w:eastAsia="ru-RU"/>
              </w:rPr>
              <w:t xml:space="preserve"> </w:t>
            </w:r>
            <w:proofErr w:type="spellStart"/>
            <w:proofErr w:type="gramStart"/>
            <w:r w:rsidRPr="00695576">
              <w:rPr>
                <w:noProof w:val="0"/>
                <w:lang w:val="en-US" w:eastAsia="ru-RU"/>
              </w:rPr>
              <w:t>apoasa</w:t>
            </w:r>
            <w:proofErr w:type="spellEnd"/>
            <w:r w:rsidRPr="00695576">
              <w:rPr>
                <w:noProof w:val="0"/>
                <w:lang w:val="en-US" w:eastAsia="ru-RU"/>
              </w:rPr>
              <w:t xml:space="preserve">,  </w:t>
            </w:r>
            <w:proofErr w:type="spellStart"/>
            <w:r w:rsidRPr="00695576">
              <w:rPr>
                <w:noProof w:val="0"/>
                <w:lang w:val="en-US" w:eastAsia="ru-RU"/>
              </w:rPr>
              <w:t>aplicate</w:t>
            </w:r>
            <w:proofErr w:type="spellEnd"/>
            <w:proofErr w:type="gramEnd"/>
            <w:r w:rsidRPr="00695576">
              <w:rPr>
                <w:noProof w:val="0"/>
                <w:lang w:val="en-US" w:eastAsia="ru-RU"/>
              </w:rPr>
              <w:t xml:space="preserve"> in 2 </w:t>
            </w:r>
            <w:proofErr w:type="spellStart"/>
            <w:r w:rsidRPr="00695576">
              <w:rPr>
                <w:noProof w:val="0"/>
                <w:lang w:val="en-US" w:eastAsia="ru-RU"/>
              </w:rPr>
              <w:t>straturi</w:t>
            </w:r>
            <w:proofErr w:type="spellEnd"/>
            <w:r w:rsidRPr="00695576">
              <w:rPr>
                <w:noProof w:val="0"/>
                <w:lang w:val="en-US" w:eastAsia="ru-RU"/>
              </w:rPr>
              <w:t xml:space="preserve"> pe </w:t>
            </w:r>
            <w:proofErr w:type="spellStart"/>
            <w:r w:rsidRPr="00695576">
              <w:rPr>
                <w:noProof w:val="0"/>
                <w:lang w:val="en-US" w:eastAsia="ru-RU"/>
              </w:rPr>
              <w:t>glet</w:t>
            </w:r>
            <w:proofErr w:type="spellEnd"/>
            <w:r w:rsidRPr="00695576">
              <w:rPr>
                <w:noProof w:val="0"/>
                <w:lang w:val="en-US" w:eastAsia="ru-RU"/>
              </w:rPr>
              <w:t xml:space="preserve"> existent, </w:t>
            </w:r>
            <w:proofErr w:type="spellStart"/>
            <w:r w:rsidRPr="00695576">
              <w:rPr>
                <w:noProof w:val="0"/>
                <w:lang w:val="en-US" w:eastAsia="ru-RU"/>
              </w:rPr>
              <w:t>executate</w:t>
            </w:r>
            <w:proofErr w:type="spellEnd"/>
            <w:r w:rsidRPr="00695576">
              <w:rPr>
                <w:noProof w:val="0"/>
                <w:lang w:val="en-US" w:eastAsia="ru-RU"/>
              </w:rPr>
              <w:t xml:space="preserve"> manual</w:t>
            </w:r>
          </w:p>
        </w:tc>
        <w:tc>
          <w:tcPr>
            <w:tcW w:w="2126" w:type="dxa"/>
            <w:tcBorders>
              <w:top w:val="single" w:sz="4" w:space="0" w:color="auto"/>
              <w:bottom w:val="single" w:sz="4" w:space="0" w:color="auto"/>
            </w:tcBorders>
            <w:vAlign w:val="center"/>
          </w:tcPr>
          <w:p w14:paraId="26A2039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m2</w:t>
            </w:r>
          </w:p>
        </w:tc>
        <w:tc>
          <w:tcPr>
            <w:tcW w:w="1985" w:type="dxa"/>
            <w:tcBorders>
              <w:top w:val="single" w:sz="4" w:space="0" w:color="auto"/>
              <w:bottom w:val="single" w:sz="4" w:space="0" w:color="auto"/>
            </w:tcBorders>
            <w:vAlign w:val="center"/>
          </w:tcPr>
          <w:p w14:paraId="3070B92F"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F7D072E" w14:textId="77777777" w:rsidR="00895AEB" w:rsidRPr="00695576" w:rsidRDefault="00895AEB" w:rsidP="00305B09">
            <w:pPr>
              <w:autoSpaceDE w:val="0"/>
              <w:autoSpaceDN w:val="0"/>
              <w:jc w:val="center"/>
              <w:rPr>
                <w:noProof w:val="0"/>
                <w:lang w:val="en-US" w:eastAsia="ru-RU"/>
              </w:rPr>
            </w:pPr>
          </w:p>
        </w:tc>
      </w:tr>
      <w:tr w:rsidR="00895AEB" w:rsidRPr="00695576" w14:paraId="427C453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023EE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B353A7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24114AA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466933C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CF3DD4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7,8100</w:t>
            </w:r>
          </w:p>
        </w:tc>
      </w:tr>
      <w:tr w:rsidR="00895AEB" w:rsidRPr="00695576" w14:paraId="0493C353"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78C5D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84BC2E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2430116103800</w:t>
            </w:r>
          </w:p>
        </w:tc>
        <w:tc>
          <w:tcPr>
            <w:tcW w:w="3544" w:type="dxa"/>
            <w:tcBorders>
              <w:top w:val="nil"/>
              <w:bottom w:val="single" w:sz="2" w:space="0" w:color="auto"/>
            </w:tcBorders>
            <w:vAlign w:val="center"/>
          </w:tcPr>
          <w:p w14:paraId="2D809E97" w14:textId="77777777" w:rsidR="00895AEB" w:rsidRPr="00695576" w:rsidRDefault="00895AEB" w:rsidP="00305B09">
            <w:pPr>
              <w:autoSpaceDE w:val="0"/>
              <w:autoSpaceDN w:val="0"/>
              <w:rPr>
                <w:noProof w:val="0"/>
                <w:lang w:val="en-US" w:eastAsia="ru-RU"/>
              </w:rPr>
            </w:pPr>
            <w:proofErr w:type="spellStart"/>
            <w:proofErr w:type="gramStart"/>
            <w:r w:rsidRPr="00695576">
              <w:rPr>
                <w:noProof w:val="0"/>
                <w:sz w:val="22"/>
                <w:szCs w:val="22"/>
                <w:lang w:val="en-US" w:eastAsia="ru-RU"/>
              </w:rPr>
              <w:t>Vopsea</w:t>
            </w:r>
            <w:proofErr w:type="spellEnd"/>
            <w:r w:rsidRPr="00695576">
              <w:rPr>
                <w:noProof w:val="0"/>
                <w:sz w:val="22"/>
                <w:szCs w:val="22"/>
                <w:lang w:val="en-US" w:eastAsia="ru-RU"/>
              </w:rPr>
              <w:t xml:space="preserve">  pe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copolimeri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vinilici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A50C0B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6FD758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5,6800</w:t>
            </w:r>
          </w:p>
        </w:tc>
      </w:tr>
      <w:tr w:rsidR="00895AEB" w:rsidRPr="00695576" w14:paraId="616CF8B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B8E87F"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7BC2375"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67A918B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5D2717A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FC41BD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0,8520</w:t>
            </w:r>
          </w:p>
        </w:tc>
      </w:tr>
      <w:tr w:rsidR="00895AEB" w:rsidRPr="00695576" w14:paraId="44A590E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8DAC97"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222F43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2200009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7524023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176C66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7,1000</w:t>
            </w:r>
          </w:p>
        </w:tc>
      </w:tr>
      <w:tr w:rsidR="00895AEB" w:rsidRPr="00695576" w14:paraId="586C6E4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B54FC1"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CC16FE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13EE29F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32CC9BA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E7D4FD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0,7100</w:t>
            </w:r>
          </w:p>
        </w:tc>
      </w:tr>
      <w:tr w:rsidR="00895AEB" w:rsidRPr="00695576" w14:paraId="2434F710"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52CE7F5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56F90520"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4" w:space="0" w:color="auto"/>
            </w:tcBorders>
            <w:vAlign w:val="center"/>
          </w:tcPr>
          <w:p w14:paraId="2A467D8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4" w:space="0" w:color="auto"/>
            </w:tcBorders>
            <w:vAlign w:val="center"/>
          </w:tcPr>
          <w:p w14:paraId="6D49B8B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4" w:space="0" w:color="auto"/>
            </w:tcBorders>
            <w:vAlign w:val="center"/>
          </w:tcPr>
          <w:p w14:paraId="40414D0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0,0284</w:t>
            </w:r>
          </w:p>
        </w:tc>
      </w:tr>
      <w:tr w:rsidR="00895AEB" w:rsidRPr="00695576" w14:paraId="3E03A9C6"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EF6DB6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F4C0044"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1B32897"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7128F44E"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B31512B" w14:textId="77777777" w:rsidR="00895AEB" w:rsidRPr="00695576" w:rsidRDefault="00895AEB" w:rsidP="00305B09">
            <w:pPr>
              <w:autoSpaceDE w:val="0"/>
              <w:autoSpaceDN w:val="0"/>
              <w:rPr>
                <w:noProof w:val="0"/>
                <w:lang w:val="en-US" w:eastAsia="ru-RU"/>
              </w:rPr>
            </w:pPr>
          </w:p>
        </w:tc>
      </w:tr>
      <w:tr w:rsidR="00895AEB" w:rsidRPr="00695576" w14:paraId="617DAD5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D94F1E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6106CF4"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F309E29"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7307CB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6A2D28A8" w14:textId="77777777" w:rsidR="00895AEB" w:rsidRPr="00695576" w:rsidRDefault="00895AEB" w:rsidP="00305B09">
            <w:pPr>
              <w:autoSpaceDE w:val="0"/>
              <w:autoSpaceDN w:val="0"/>
              <w:rPr>
                <w:noProof w:val="0"/>
                <w:lang w:val="en-US" w:eastAsia="ru-RU"/>
              </w:rPr>
            </w:pPr>
          </w:p>
        </w:tc>
      </w:tr>
      <w:tr w:rsidR="00895AEB" w:rsidRPr="00695576" w14:paraId="5103AAF6"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D70BE0D"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937B676"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95FC07B"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796812E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28AB5C61" w14:textId="77777777" w:rsidR="00895AEB" w:rsidRPr="00695576" w:rsidRDefault="00895AEB" w:rsidP="00305B09">
            <w:pPr>
              <w:autoSpaceDE w:val="0"/>
              <w:autoSpaceDN w:val="0"/>
              <w:rPr>
                <w:noProof w:val="0"/>
                <w:lang w:val="en-US" w:eastAsia="ru-RU"/>
              </w:rPr>
            </w:pPr>
          </w:p>
        </w:tc>
      </w:tr>
      <w:tr w:rsidR="00895AEB" w:rsidRPr="00695576" w14:paraId="75C4B6BF"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4C2824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50C8848"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CD4E542"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1E6BEA2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2D03619E" w14:textId="77777777" w:rsidR="00895AEB" w:rsidRPr="00695576" w:rsidRDefault="00895AEB" w:rsidP="00305B09">
            <w:pPr>
              <w:autoSpaceDE w:val="0"/>
              <w:autoSpaceDN w:val="0"/>
              <w:rPr>
                <w:noProof w:val="0"/>
                <w:lang w:val="en-US" w:eastAsia="ru-RU"/>
              </w:rPr>
            </w:pPr>
          </w:p>
        </w:tc>
      </w:tr>
      <w:tr w:rsidR="00895AEB" w:rsidRPr="00695576" w14:paraId="1DD75525"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6A3C11D"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334359A"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4F91409"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028274D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61CA02B9" w14:textId="77777777" w:rsidR="00895AEB" w:rsidRPr="00695576" w:rsidRDefault="00895AEB" w:rsidP="00305B09">
            <w:pPr>
              <w:autoSpaceDE w:val="0"/>
              <w:autoSpaceDN w:val="0"/>
              <w:rPr>
                <w:noProof w:val="0"/>
                <w:lang w:val="en-US" w:eastAsia="ru-RU"/>
              </w:rPr>
            </w:pPr>
          </w:p>
        </w:tc>
      </w:tr>
      <w:tr w:rsidR="00895AEB" w:rsidRPr="00695576" w14:paraId="49590544"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8EA2011"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8DD0BC8"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319EF2B"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24F913A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0274792B" w14:textId="77777777" w:rsidR="00895AEB" w:rsidRPr="00695576" w:rsidRDefault="00895AEB" w:rsidP="00305B09">
            <w:pPr>
              <w:autoSpaceDE w:val="0"/>
              <w:autoSpaceDN w:val="0"/>
              <w:rPr>
                <w:noProof w:val="0"/>
                <w:lang w:val="en-US" w:eastAsia="ru-RU"/>
              </w:rPr>
            </w:pPr>
          </w:p>
        </w:tc>
      </w:tr>
      <w:tr w:rsidR="00895AEB" w:rsidRPr="00695576" w14:paraId="2437FEC8"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772BE6B5"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A3E98E6"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E7CA62A"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0EFF87B5"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7C05D456"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6AFE02E" w14:textId="77777777" w:rsidR="00895AEB" w:rsidRPr="00695576" w:rsidRDefault="00895AEB" w:rsidP="00305B09">
            <w:pPr>
              <w:autoSpaceDE w:val="0"/>
              <w:autoSpaceDN w:val="0"/>
              <w:rPr>
                <w:noProof w:val="0"/>
                <w:lang w:val="en-US" w:eastAsia="ru-RU"/>
              </w:rPr>
            </w:pPr>
          </w:p>
        </w:tc>
      </w:tr>
      <w:tr w:rsidR="00895AEB" w:rsidRPr="00695576" w14:paraId="2D81CA94"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13360FBB"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1C0640F1"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36F62662"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3.2.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1C2B465C"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4336F936"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2F035287" w14:textId="77777777" w:rsidR="00895AEB" w:rsidRPr="00695576" w:rsidRDefault="00895AEB" w:rsidP="00305B09">
            <w:pPr>
              <w:autoSpaceDE w:val="0"/>
              <w:autoSpaceDN w:val="0"/>
              <w:rPr>
                <w:noProof w:val="0"/>
                <w:lang w:val="en-US" w:eastAsia="ru-RU"/>
              </w:rPr>
            </w:pPr>
          </w:p>
        </w:tc>
      </w:tr>
      <w:tr w:rsidR="00895AEB" w:rsidRPr="00695576" w14:paraId="56C73149"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74558D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160</w:t>
            </w:r>
          </w:p>
        </w:tc>
        <w:tc>
          <w:tcPr>
            <w:tcW w:w="1275" w:type="dxa"/>
            <w:tcBorders>
              <w:top w:val="single" w:sz="4" w:space="0" w:color="auto"/>
              <w:bottom w:val="single" w:sz="4" w:space="0" w:color="auto"/>
            </w:tcBorders>
            <w:vAlign w:val="center"/>
          </w:tcPr>
          <w:p w14:paraId="6A6D4DF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RpEF23A</w:t>
            </w:r>
          </w:p>
        </w:tc>
        <w:tc>
          <w:tcPr>
            <w:tcW w:w="3544" w:type="dxa"/>
            <w:tcBorders>
              <w:top w:val="single" w:sz="4" w:space="0" w:color="auto"/>
              <w:bottom w:val="single" w:sz="4" w:space="0" w:color="auto"/>
            </w:tcBorders>
            <w:vAlign w:val="center"/>
          </w:tcPr>
          <w:p w14:paraId="7E543F10"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de </w:t>
            </w:r>
            <w:proofErr w:type="spellStart"/>
            <w:r w:rsidRPr="00695576">
              <w:rPr>
                <w:noProof w:val="0"/>
                <w:lang w:val="en-US" w:eastAsia="ru-RU"/>
              </w:rPr>
              <w:t>corpuri</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orice</w:t>
            </w:r>
            <w:proofErr w:type="spellEnd"/>
            <w:r w:rsidRPr="00695576">
              <w:rPr>
                <w:noProof w:val="0"/>
                <w:lang w:val="en-US" w:eastAsia="ru-RU"/>
              </w:rPr>
              <w:t xml:space="preserve"> tip, </w:t>
            </w:r>
            <w:proofErr w:type="spellStart"/>
            <w:r w:rsidRPr="00695576">
              <w:rPr>
                <w:noProof w:val="0"/>
                <w:lang w:val="en-US" w:eastAsia="ru-RU"/>
              </w:rPr>
              <w:t>inclisiv</w:t>
            </w:r>
            <w:proofErr w:type="spellEnd"/>
            <w:r w:rsidRPr="00695576">
              <w:rPr>
                <w:noProof w:val="0"/>
                <w:lang w:val="en-US" w:eastAsia="ru-RU"/>
              </w:rPr>
              <w:t xml:space="preserve"> </w:t>
            </w:r>
            <w:proofErr w:type="spellStart"/>
            <w:r w:rsidRPr="00695576">
              <w:rPr>
                <w:noProof w:val="0"/>
                <w:lang w:val="en-US" w:eastAsia="ru-RU"/>
              </w:rPr>
              <w:t>tijele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globurile</w:t>
            </w:r>
            <w:proofErr w:type="spellEnd"/>
          </w:p>
        </w:tc>
        <w:tc>
          <w:tcPr>
            <w:tcW w:w="2126" w:type="dxa"/>
            <w:tcBorders>
              <w:top w:val="single" w:sz="4" w:space="0" w:color="auto"/>
              <w:bottom w:val="single" w:sz="4" w:space="0" w:color="auto"/>
            </w:tcBorders>
            <w:vAlign w:val="center"/>
          </w:tcPr>
          <w:p w14:paraId="01043636"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19A07097"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3B0C0276" w14:textId="77777777" w:rsidR="00895AEB" w:rsidRPr="00695576" w:rsidRDefault="00895AEB" w:rsidP="00305B09">
            <w:pPr>
              <w:autoSpaceDE w:val="0"/>
              <w:autoSpaceDN w:val="0"/>
              <w:jc w:val="center"/>
              <w:rPr>
                <w:noProof w:val="0"/>
                <w:lang w:val="en-US" w:eastAsia="ru-RU"/>
              </w:rPr>
            </w:pPr>
          </w:p>
        </w:tc>
      </w:tr>
      <w:tr w:rsidR="00895AEB" w:rsidRPr="00695576" w14:paraId="4B5F397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BA998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3BA0D25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23B24EF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0A8B264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7484A8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0,4400</w:t>
            </w:r>
          </w:p>
        </w:tc>
      </w:tr>
      <w:tr w:rsidR="00895AEB" w:rsidRPr="00695576" w14:paraId="4CA48AC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F2C54B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161</w:t>
            </w:r>
          </w:p>
        </w:tc>
        <w:tc>
          <w:tcPr>
            <w:tcW w:w="1275" w:type="dxa"/>
            <w:tcBorders>
              <w:top w:val="single" w:sz="4" w:space="0" w:color="auto"/>
              <w:bottom w:val="single" w:sz="4" w:space="0" w:color="auto"/>
            </w:tcBorders>
            <w:vAlign w:val="center"/>
          </w:tcPr>
          <w:p w14:paraId="02BA92B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RpEF15B</w:t>
            </w:r>
          </w:p>
        </w:tc>
        <w:tc>
          <w:tcPr>
            <w:tcW w:w="3544" w:type="dxa"/>
            <w:tcBorders>
              <w:top w:val="single" w:sz="4" w:space="0" w:color="auto"/>
              <w:bottom w:val="single" w:sz="4" w:space="0" w:color="auto"/>
            </w:tcBorders>
            <w:vAlign w:val="center"/>
          </w:tcPr>
          <w:p w14:paraId="4A9B9D6C"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corpurilor</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tub (Tip LED 60x60 50W)</w:t>
            </w:r>
          </w:p>
        </w:tc>
        <w:tc>
          <w:tcPr>
            <w:tcW w:w="2126" w:type="dxa"/>
            <w:tcBorders>
              <w:top w:val="single" w:sz="4" w:space="0" w:color="auto"/>
              <w:bottom w:val="single" w:sz="4" w:space="0" w:color="auto"/>
            </w:tcBorders>
            <w:vAlign w:val="center"/>
          </w:tcPr>
          <w:p w14:paraId="4EF3066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C48DFC0"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72BCB624" w14:textId="77777777" w:rsidR="00895AEB" w:rsidRPr="00695576" w:rsidRDefault="00895AEB" w:rsidP="00305B09">
            <w:pPr>
              <w:autoSpaceDE w:val="0"/>
              <w:autoSpaceDN w:val="0"/>
              <w:jc w:val="center"/>
              <w:rPr>
                <w:noProof w:val="0"/>
                <w:lang w:val="en-US" w:eastAsia="ru-RU"/>
              </w:rPr>
            </w:pPr>
          </w:p>
        </w:tc>
      </w:tr>
      <w:tr w:rsidR="00895AEB" w:rsidRPr="00695576" w14:paraId="4377ACA1"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6CA5F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6280557"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2861CA2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4A95E59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39558A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2,2000</w:t>
            </w:r>
          </w:p>
        </w:tc>
      </w:tr>
      <w:tr w:rsidR="00895AEB" w:rsidRPr="00695576" w14:paraId="11274806"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2676E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BAD452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2875274400502</w:t>
            </w:r>
          </w:p>
        </w:tc>
        <w:tc>
          <w:tcPr>
            <w:tcW w:w="3544" w:type="dxa"/>
            <w:tcBorders>
              <w:top w:val="nil"/>
              <w:bottom w:val="single" w:sz="2" w:space="0" w:color="auto"/>
            </w:tcBorders>
            <w:vAlign w:val="center"/>
          </w:tcPr>
          <w:p w14:paraId="6142C7F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Corp de </w:t>
            </w:r>
            <w:proofErr w:type="spellStart"/>
            <w:r w:rsidRPr="00695576">
              <w:rPr>
                <w:noProof w:val="0"/>
                <w:sz w:val="22"/>
                <w:szCs w:val="22"/>
                <w:lang w:val="en-US" w:eastAsia="ru-RU"/>
              </w:rPr>
              <w:t>iluminat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9FDACDD"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3DD703A"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338DF9D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02D7D6"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271EF56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69BA116A"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223AFFE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C78061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3625CE8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B69F5E"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10CD96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2874115836492</w:t>
            </w:r>
          </w:p>
        </w:tc>
        <w:tc>
          <w:tcPr>
            <w:tcW w:w="3544" w:type="dxa"/>
            <w:tcBorders>
              <w:top w:val="nil"/>
              <w:bottom w:val="single" w:sz="2" w:space="0" w:color="auto"/>
            </w:tcBorders>
            <w:vAlign w:val="center"/>
          </w:tcPr>
          <w:p w14:paraId="24FE033D"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bombat</w:t>
            </w:r>
            <w:proofErr w:type="spellEnd"/>
            <w:r w:rsidRPr="00695576">
              <w:rPr>
                <w:noProof w:val="0"/>
                <w:sz w:val="22"/>
                <w:szCs w:val="22"/>
                <w:lang w:val="en-US" w:eastAsia="ru-RU"/>
              </w:rPr>
              <w:t xml:space="preserve"> 5 x 60</w:t>
            </w:r>
          </w:p>
        </w:tc>
        <w:tc>
          <w:tcPr>
            <w:tcW w:w="2126" w:type="dxa"/>
            <w:tcBorders>
              <w:top w:val="nil"/>
              <w:bottom w:val="single" w:sz="2" w:space="0" w:color="auto"/>
            </w:tcBorders>
            <w:vAlign w:val="center"/>
          </w:tcPr>
          <w:p w14:paraId="3FCF106E"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5B61A9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4,0000</w:t>
            </w:r>
          </w:p>
        </w:tc>
      </w:tr>
      <w:tr w:rsidR="00895AEB" w:rsidRPr="00695576" w14:paraId="47DC37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71883B"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842231"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092074B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3D2A4BD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AABB21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0,1600</w:t>
            </w:r>
          </w:p>
        </w:tc>
      </w:tr>
      <w:tr w:rsidR="00895AEB" w:rsidRPr="00695576" w14:paraId="583D7A4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6653DCA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3A45B27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4" w:space="0" w:color="auto"/>
            </w:tcBorders>
            <w:vAlign w:val="center"/>
          </w:tcPr>
          <w:p w14:paraId="1EDC3C0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4" w:space="0" w:color="auto"/>
            </w:tcBorders>
            <w:vAlign w:val="center"/>
          </w:tcPr>
          <w:p w14:paraId="01F68B6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4" w:space="0" w:color="auto"/>
            </w:tcBorders>
            <w:vAlign w:val="center"/>
          </w:tcPr>
          <w:p w14:paraId="6A4E486D"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0,4000</w:t>
            </w:r>
          </w:p>
        </w:tc>
      </w:tr>
      <w:tr w:rsidR="00895AEB" w:rsidRPr="00695576" w14:paraId="315ED66F"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988F03A"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574B34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90E1B83"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7D4221F7"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6D1DF577" w14:textId="77777777" w:rsidR="00895AEB" w:rsidRPr="00695576" w:rsidRDefault="00895AEB" w:rsidP="00305B09">
            <w:pPr>
              <w:autoSpaceDE w:val="0"/>
              <w:autoSpaceDN w:val="0"/>
              <w:rPr>
                <w:noProof w:val="0"/>
                <w:lang w:val="en-US" w:eastAsia="ru-RU"/>
              </w:rPr>
            </w:pPr>
          </w:p>
        </w:tc>
      </w:tr>
      <w:tr w:rsidR="00895AEB" w:rsidRPr="00695576" w14:paraId="30616BFE"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E55321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56EBCE6"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4518DA9"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7B45887"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2CB4D523" w14:textId="77777777" w:rsidR="00895AEB" w:rsidRPr="00695576" w:rsidRDefault="00895AEB" w:rsidP="00305B09">
            <w:pPr>
              <w:autoSpaceDE w:val="0"/>
              <w:autoSpaceDN w:val="0"/>
              <w:rPr>
                <w:noProof w:val="0"/>
                <w:lang w:val="en-US" w:eastAsia="ru-RU"/>
              </w:rPr>
            </w:pPr>
          </w:p>
        </w:tc>
      </w:tr>
      <w:tr w:rsidR="00895AEB" w:rsidRPr="00695576" w14:paraId="613B2AF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478C5A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843F528"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220D6AC"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70D867D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3914778D" w14:textId="77777777" w:rsidR="00895AEB" w:rsidRPr="00695576" w:rsidRDefault="00895AEB" w:rsidP="00305B09">
            <w:pPr>
              <w:autoSpaceDE w:val="0"/>
              <w:autoSpaceDN w:val="0"/>
              <w:rPr>
                <w:noProof w:val="0"/>
                <w:lang w:val="en-US" w:eastAsia="ru-RU"/>
              </w:rPr>
            </w:pPr>
          </w:p>
        </w:tc>
      </w:tr>
      <w:tr w:rsidR="00895AEB" w:rsidRPr="00695576" w14:paraId="74D938F2"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5EC68A0"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976979E"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5A36BE7"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496F5F26"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50A213AA" w14:textId="77777777" w:rsidR="00895AEB" w:rsidRPr="00695576" w:rsidRDefault="00895AEB" w:rsidP="00305B09">
            <w:pPr>
              <w:autoSpaceDE w:val="0"/>
              <w:autoSpaceDN w:val="0"/>
              <w:rPr>
                <w:noProof w:val="0"/>
                <w:lang w:val="en-US" w:eastAsia="ru-RU"/>
              </w:rPr>
            </w:pPr>
          </w:p>
        </w:tc>
      </w:tr>
      <w:tr w:rsidR="00895AEB" w:rsidRPr="00695576" w14:paraId="5E5A8DCA"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C6A941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FC06A69"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3BF0422"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520E327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05B3D0B6" w14:textId="77777777" w:rsidR="00895AEB" w:rsidRPr="00695576" w:rsidRDefault="00895AEB" w:rsidP="00305B09">
            <w:pPr>
              <w:autoSpaceDE w:val="0"/>
              <w:autoSpaceDN w:val="0"/>
              <w:rPr>
                <w:noProof w:val="0"/>
                <w:lang w:val="en-US" w:eastAsia="ru-RU"/>
              </w:rPr>
            </w:pPr>
          </w:p>
        </w:tc>
      </w:tr>
      <w:tr w:rsidR="00895AEB" w:rsidRPr="00695576" w14:paraId="7E6A790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2FE56A6"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24EF719"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A6A36ED"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47C9E87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27E7B07D" w14:textId="77777777" w:rsidR="00895AEB" w:rsidRPr="00695576" w:rsidRDefault="00895AEB" w:rsidP="00305B09">
            <w:pPr>
              <w:autoSpaceDE w:val="0"/>
              <w:autoSpaceDN w:val="0"/>
              <w:rPr>
                <w:noProof w:val="0"/>
                <w:lang w:val="en-US" w:eastAsia="ru-RU"/>
              </w:rPr>
            </w:pPr>
          </w:p>
        </w:tc>
      </w:tr>
      <w:tr w:rsidR="00895AEB" w:rsidRPr="00695576" w14:paraId="75370418"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5B22F00"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FC20006"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087A4AC"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2EC520B2"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5B8407B5"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32889AF" w14:textId="77777777" w:rsidR="00895AEB" w:rsidRPr="00695576" w:rsidRDefault="00895AEB" w:rsidP="00305B09">
            <w:pPr>
              <w:autoSpaceDE w:val="0"/>
              <w:autoSpaceDN w:val="0"/>
              <w:rPr>
                <w:noProof w:val="0"/>
                <w:lang w:val="en-US" w:eastAsia="ru-RU"/>
              </w:rPr>
            </w:pPr>
          </w:p>
        </w:tc>
      </w:tr>
      <w:tr w:rsidR="00895AEB" w:rsidRPr="00695576" w14:paraId="78C541D3"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AA500EE"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721A02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00A9F89"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229725A9"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B8C8489" w14:textId="77777777" w:rsidR="00895AEB" w:rsidRPr="00695576" w:rsidRDefault="00895AEB" w:rsidP="00305B09">
            <w:pPr>
              <w:autoSpaceDE w:val="0"/>
              <w:autoSpaceDN w:val="0"/>
              <w:rPr>
                <w:noProof w:val="0"/>
                <w:lang w:val="en-US" w:eastAsia="ru-RU"/>
              </w:rPr>
            </w:pPr>
          </w:p>
        </w:tc>
      </w:tr>
      <w:tr w:rsidR="00895AEB" w:rsidRPr="00695576" w14:paraId="368EAA7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27B357C"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BBFBD60"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5D0D1DB"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470FB16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40166788" w14:textId="77777777" w:rsidR="00895AEB" w:rsidRPr="00695576" w:rsidRDefault="00895AEB" w:rsidP="00305B09">
            <w:pPr>
              <w:autoSpaceDE w:val="0"/>
              <w:autoSpaceDN w:val="0"/>
              <w:rPr>
                <w:noProof w:val="0"/>
                <w:lang w:val="en-US" w:eastAsia="ru-RU"/>
              </w:rPr>
            </w:pPr>
          </w:p>
        </w:tc>
      </w:tr>
      <w:tr w:rsidR="00895AEB" w:rsidRPr="00695576" w14:paraId="7ADF1557"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A2D8952"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FF9C137"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B763E30"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w:t>
            </w:r>
            <w:proofErr w:type="spellEnd"/>
            <w:r w:rsidRPr="00695576">
              <w:rPr>
                <w:noProof w:val="0"/>
                <w:sz w:val="22"/>
                <w:szCs w:val="22"/>
                <w:lang w:val="en-US" w:eastAsia="ru-RU"/>
              </w:rPr>
              <w:t xml:space="preserve"> 2 (</w:t>
            </w:r>
            <w:proofErr w:type="spellStart"/>
            <w:r w:rsidRPr="00695576">
              <w:rPr>
                <w:noProof w:val="0"/>
                <w:sz w:val="22"/>
                <w:szCs w:val="22"/>
                <w:lang w:val="en-US" w:eastAsia="ru-RU"/>
              </w:rPr>
              <w:t>reparatii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tavan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locuri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racordare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de la et.3)</w:t>
            </w:r>
          </w:p>
          <w:p w14:paraId="523C7DCB"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75B2C416"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66197D0C" w14:textId="77777777" w:rsidR="00895AEB" w:rsidRPr="00695576" w:rsidRDefault="00895AEB" w:rsidP="00305B09">
            <w:pPr>
              <w:autoSpaceDE w:val="0"/>
              <w:autoSpaceDN w:val="0"/>
              <w:rPr>
                <w:noProof w:val="0"/>
                <w:lang w:val="en-US" w:eastAsia="ru-RU"/>
              </w:rPr>
            </w:pPr>
          </w:p>
        </w:tc>
      </w:tr>
      <w:tr w:rsidR="00895AEB" w:rsidRPr="00695576" w14:paraId="01B8F72E"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5B429E98"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25CB0DF4"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79E3103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4. Diverse</w:t>
            </w:r>
          </w:p>
          <w:p w14:paraId="16F23898"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6571E99F"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5E1C60C3" w14:textId="77777777" w:rsidR="00895AEB" w:rsidRPr="00695576" w:rsidRDefault="00895AEB" w:rsidP="00305B09">
            <w:pPr>
              <w:autoSpaceDE w:val="0"/>
              <w:autoSpaceDN w:val="0"/>
              <w:rPr>
                <w:noProof w:val="0"/>
                <w:lang w:val="en-US" w:eastAsia="ru-RU"/>
              </w:rPr>
            </w:pPr>
          </w:p>
        </w:tc>
      </w:tr>
      <w:tr w:rsidR="00895AEB" w:rsidRPr="00695576" w14:paraId="5091753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FEF472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162</w:t>
            </w:r>
          </w:p>
        </w:tc>
        <w:tc>
          <w:tcPr>
            <w:tcW w:w="1275" w:type="dxa"/>
            <w:tcBorders>
              <w:top w:val="single" w:sz="4" w:space="0" w:color="auto"/>
              <w:bottom w:val="single" w:sz="4" w:space="0" w:color="auto"/>
            </w:tcBorders>
            <w:vAlign w:val="center"/>
          </w:tcPr>
          <w:p w14:paraId="09885EF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RpCU09C</w:t>
            </w:r>
          </w:p>
        </w:tc>
        <w:tc>
          <w:tcPr>
            <w:tcW w:w="3544" w:type="dxa"/>
            <w:tcBorders>
              <w:top w:val="single" w:sz="4" w:space="0" w:color="auto"/>
              <w:bottom w:val="single" w:sz="4" w:space="0" w:color="auto"/>
            </w:tcBorders>
            <w:vAlign w:val="center"/>
          </w:tcPr>
          <w:p w14:paraId="4FAECC2B"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Transporturi</w:t>
            </w:r>
            <w:proofErr w:type="spellEnd"/>
            <w:r w:rsidRPr="00695576">
              <w:rPr>
                <w:noProof w:val="0"/>
                <w:lang w:val="en-US" w:eastAsia="ru-RU"/>
              </w:rPr>
              <w:t xml:space="preserve"> cu </w:t>
            </w:r>
            <w:proofErr w:type="spellStart"/>
            <w:r w:rsidRPr="00695576">
              <w:rPr>
                <w:noProof w:val="0"/>
                <w:lang w:val="en-US" w:eastAsia="ru-RU"/>
              </w:rPr>
              <w:t>mijloace</w:t>
            </w:r>
            <w:proofErr w:type="spellEnd"/>
            <w:r w:rsidRPr="00695576">
              <w:rPr>
                <w:noProof w:val="0"/>
                <w:lang w:val="en-US" w:eastAsia="ru-RU"/>
              </w:rPr>
              <w:t xml:space="preserve"> </w:t>
            </w:r>
            <w:proofErr w:type="spellStart"/>
            <w:r w:rsidRPr="00695576">
              <w:rPr>
                <w:noProof w:val="0"/>
                <w:lang w:val="en-US" w:eastAsia="ru-RU"/>
              </w:rPr>
              <w:t>manuale</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purtat</w:t>
            </w:r>
            <w:proofErr w:type="spellEnd"/>
            <w:r w:rsidRPr="00695576">
              <w:rPr>
                <w:noProof w:val="0"/>
                <w:lang w:val="en-US" w:eastAsia="ru-RU"/>
              </w:rPr>
              <w:t xml:space="preserve"> direct la 60 m </w:t>
            </w:r>
            <w:proofErr w:type="spellStart"/>
            <w:r w:rsidRPr="00695576">
              <w:rPr>
                <w:noProof w:val="0"/>
                <w:lang w:val="en-US" w:eastAsia="ru-RU"/>
              </w:rPr>
              <w:t>distanta</w:t>
            </w:r>
            <w:proofErr w:type="spellEnd"/>
            <w:r w:rsidRPr="00695576">
              <w:rPr>
                <w:noProof w:val="0"/>
                <w:lang w:val="en-US" w:eastAsia="ru-RU"/>
              </w:rPr>
              <w:t xml:space="preserve"> cu o </w:t>
            </w:r>
            <w:proofErr w:type="spellStart"/>
            <w:r w:rsidRPr="00695576">
              <w:rPr>
                <w:noProof w:val="0"/>
                <w:lang w:val="en-US" w:eastAsia="ru-RU"/>
              </w:rPr>
              <w:t>incarcatura</w:t>
            </w:r>
            <w:proofErr w:type="spellEnd"/>
            <w:r w:rsidRPr="00695576">
              <w:rPr>
                <w:noProof w:val="0"/>
                <w:lang w:val="en-US" w:eastAsia="ru-RU"/>
              </w:rPr>
              <w:t xml:space="preserve"> pina la 50 kg (</w:t>
            </w:r>
            <w:proofErr w:type="spellStart"/>
            <w:r w:rsidRPr="00695576">
              <w:rPr>
                <w:noProof w:val="0"/>
                <w:lang w:val="en-US" w:eastAsia="ru-RU"/>
              </w:rPr>
              <w:t>pentru</w:t>
            </w:r>
            <w:proofErr w:type="spellEnd"/>
            <w:r w:rsidRPr="00695576">
              <w:rPr>
                <w:noProof w:val="0"/>
                <w:lang w:val="en-US" w:eastAsia="ru-RU"/>
              </w:rPr>
              <w:t xml:space="preserve"> 1 m </w:t>
            </w:r>
            <w:proofErr w:type="spellStart"/>
            <w:r w:rsidRPr="00695576">
              <w:rPr>
                <w:noProof w:val="0"/>
                <w:lang w:val="en-US" w:eastAsia="ru-RU"/>
              </w:rPr>
              <w:t>transportat</w:t>
            </w:r>
            <w:proofErr w:type="spellEnd"/>
            <w:r w:rsidRPr="00695576">
              <w:rPr>
                <w:noProof w:val="0"/>
                <w:lang w:val="en-US" w:eastAsia="ru-RU"/>
              </w:rPr>
              <w:t xml:space="preserve"> pe </w:t>
            </w:r>
            <w:proofErr w:type="spellStart"/>
            <w:r w:rsidRPr="00695576">
              <w:rPr>
                <w:noProof w:val="0"/>
                <w:lang w:val="en-US" w:eastAsia="ru-RU"/>
              </w:rPr>
              <w:lastRenderedPageBreak/>
              <w:t>verticala</w:t>
            </w:r>
            <w:proofErr w:type="spellEnd"/>
            <w:r w:rsidRPr="00695576">
              <w:rPr>
                <w:noProof w:val="0"/>
                <w:lang w:val="en-US" w:eastAsia="ru-RU"/>
              </w:rPr>
              <w:t xml:space="preserve"> se </w:t>
            </w:r>
            <w:proofErr w:type="spellStart"/>
            <w:r w:rsidRPr="00695576">
              <w:rPr>
                <w:noProof w:val="0"/>
                <w:lang w:val="en-US" w:eastAsia="ru-RU"/>
              </w:rPr>
              <w:t>considera</w:t>
            </w:r>
            <w:proofErr w:type="spellEnd"/>
            <w:r w:rsidRPr="00695576">
              <w:rPr>
                <w:noProof w:val="0"/>
                <w:lang w:val="en-US" w:eastAsia="ru-RU"/>
              </w:rPr>
              <w:t xml:space="preserve"> 10 pe </w:t>
            </w:r>
            <w:proofErr w:type="spellStart"/>
            <w:r w:rsidRPr="00695576">
              <w:rPr>
                <w:noProof w:val="0"/>
                <w:lang w:val="en-US" w:eastAsia="ru-RU"/>
              </w:rPr>
              <w:t>orizontala</w:t>
            </w:r>
            <w:proofErr w:type="spellEnd"/>
            <w:r w:rsidRPr="00695576">
              <w:rPr>
                <w:noProof w:val="0"/>
                <w:lang w:val="en-US" w:eastAsia="ru-RU"/>
              </w:rPr>
              <w:t>) K=2</w:t>
            </w:r>
          </w:p>
        </w:tc>
        <w:tc>
          <w:tcPr>
            <w:tcW w:w="2126" w:type="dxa"/>
            <w:tcBorders>
              <w:top w:val="single" w:sz="4" w:space="0" w:color="auto"/>
              <w:bottom w:val="single" w:sz="4" w:space="0" w:color="auto"/>
            </w:tcBorders>
            <w:vAlign w:val="center"/>
          </w:tcPr>
          <w:p w14:paraId="7FDB6330"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lastRenderedPageBreak/>
              <w:t>t</w:t>
            </w:r>
          </w:p>
        </w:tc>
        <w:tc>
          <w:tcPr>
            <w:tcW w:w="1985" w:type="dxa"/>
            <w:tcBorders>
              <w:top w:val="single" w:sz="4" w:space="0" w:color="auto"/>
              <w:bottom w:val="single" w:sz="4" w:space="0" w:color="auto"/>
            </w:tcBorders>
            <w:vAlign w:val="center"/>
          </w:tcPr>
          <w:p w14:paraId="1E7912E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25D752D5" w14:textId="77777777" w:rsidR="00895AEB" w:rsidRPr="00695576" w:rsidRDefault="00895AEB" w:rsidP="00305B09">
            <w:pPr>
              <w:autoSpaceDE w:val="0"/>
              <w:autoSpaceDN w:val="0"/>
              <w:jc w:val="center"/>
              <w:rPr>
                <w:noProof w:val="0"/>
                <w:lang w:val="en-US" w:eastAsia="ru-RU"/>
              </w:rPr>
            </w:pPr>
          </w:p>
        </w:tc>
      </w:tr>
      <w:tr w:rsidR="00895AEB" w:rsidRPr="00695576" w14:paraId="07F7AF8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4AB5E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830CFC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71240100107001</w:t>
            </w:r>
          </w:p>
        </w:tc>
        <w:tc>
          <w:tcPr>
            <w:tcW w:w="3544" w:type="dxa"/>
            <w:tcBorders>
              <w:top w:val="nil"/>
              <w:bottom w:val="single" w:sz="2" w:space="0" w:color="auto"/>
            </w:tcBorders>
            <w:vAlign w:val="center"/>
          </w:tcPr>
          <w:p w14:paraId="53A0117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Dulgher</w:t>
            </w:r>
            <w:proofErr w:type="spellEnd"/>
          </w:p>
        </w:tc>
        <w:tc>
          <w:tcPr>
            <w:tcW w:w="2126" w:type="dxa"/>
            <w:tcBorders>
              <w:top w:val="nil"/>
              <w:bottom w:val="single" w:sz="2" w:space="0" w:color="auto"/>
            </w:tcBorders>
            <w:vAlign w:val="center"/>
          </w:tcPr>
          <w:p w14:paraId="3ECB961E"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34ACF1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6,0000</w:t>
            </w:r>
          </w:p>
        </w:tc>
      </w:tr>
      <w:tr w:rsidR="00895AEB" w:rsidRPr="00695576" w14:paraId="129937C2"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157F6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7C6209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56DDDA5C"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180EE58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E8800F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24,0000</w:t>
            </w:r>
          </w:p>
        </w:tc>
      </w:tr>
      <w:tr w:rsidR="00895AEB" w:rsidRPr="00695576" w14:paraId="1516A60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AFCB9E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163</w:t>
            </w:r>
          </w:p>
        </w:tc>
        <w:tc>
          <w:tcPr>
            <w:tcW w:w="1275" w:type="dxa"/>
            <w:tcBorders>
              <w:top w:val="single" w:sz="4" w:space="0" w:color="auto"/>
              <w:bottom w:val="single" w:sz="4" w:space="0" w:color="auto"/>
            </w:tcBorders>
            <w:vAlign w:val="center"/>
          </w:tcPr>
          <w:p w14:paraId="6C74EE7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TsH92A</w:t>
            </w:r>
          </w:p>
        </w:tc>
        <w:tc>
          <w:tcPr>
            <w:tcW w:w="3544" w:type="dxa"/>
            <w:tcBorders>
              <w:top w:val="single" w:sz="4" w:space="0" w:color="auto"/>
              <w:bottom w:val="single" w:sz="4" w:space="0" w:color="auto"/>
            </w:tcBorders>
            <w:vAlign w:val="center"/>
          </w:tcPr>
          <w:p w14:paraId="5CED4EBA"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Incarcarea</w:t>
            </w:r>
            <w:proofErr w:type="spellEnd"/>
            <w:r w:rsidRPr="00695576">
              <w:rPr>
                <w:noProof w:val="0"/>
                <w:lang w:val="en-US" w:eastAsia="ru-RU"/>
              </w:rPr>
              <w:t xml:space="preserve"> in auto </w:t>
            </w:r>
            <w:proofErr w:type="spellStart"/>
            <w:r w:rsidRPr="00695576">
              <w:rPr>
                <w:noProof w:val="0"/>
                <w:lang w:val="en-US" w:eastAsia="ru-RU"/>
              </w:rPr>
              <w:t>gunoi</w:t>
            </w:r>
            <w:proofErr w:type="spellEnd"/>
          </w:p>
          <w:p w14:paraId="16F22D62"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63C3CD1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single" w:sz="4" w:space="0" w:color="auto"/>
              <w:bottom w:val="single" w:sz="4" w:space="0" w:color="auto"/>
            </w:tcBorders>
            <w:vAlign w:val="center"/>
          </w:tcPr>
          <w:p w14:paraId="699F9F94"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2BB9E1C2" w14:textId="77777777" w:rsidR="00895AEB" w:rsidRPr="00695576" w:rsidRDefault="00895AEB" w:rsidP="00305B09">
            <w:pPr>
              <w:autoSpaceDE w:val="0"/>
              <w:autoSpaceDN w:val="0"/>
              <w:jc w:val="center"/>
              <w:rPr>
                <w:noProof w:val="0"/>
                <w:lang w:val="en-US" w:eastAsia="ru-RU"/>
              </w:rPr>
            </w:pPr>
          </w:p>
        </w:tc>
      </w:tr>
      <w:tr w:rsidR="00895AEB" w:rsidRPr="00695576" w14:paraId="001F5A5D"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EBDFC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3F51749"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9310060019900</w:t>
            </w:r>
          </w:p>
        </w:tc>
        <w:tc>
          <w:tcPr>
            <w:tcW w:w="3544" w:type="dxa"/>
            <w:tcBorders>
              <w:top w:val="nil"/>
              <w:bottom w:val="single" w:sz="2" w:space="0" w:color="auto"/>
            </w:tcBorders>
            <w:vAlign w:val="center"/>
          </w:tcPr>
          <w:p w14:paraId="3C8B094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necalificat</w:t>
            </w:r>
            <w:proofErr w:type="spellEnd"/>
          </w:p>
        </w:tc>
        <w:tc>
          <w:tcPr>
            <w:tcW w:w="2126" w:type="dxa"/>
            <w:tcBorders>
              <w:top w:val="nil"/>
              <w:bottom w:val="single" w:sz="2" w:space="0" w:color="auto"/>
            </w:tcBorders>
            <w:vAlign w:val="center"/>
          </w:tcPr>
          <w:p w14:paraId="3CEF1C9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C28B11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16,3200</w:t>
            </w:r>
          </w:p>
        </w:tc>
      </w:tr>
      <w:tr w:rsidR="00895AEB" w:rsidRPr="00695576" w14:paraId="4536171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DDA576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164</w:t>
            </w:r>
          </w:p>
        </w:tc>
        <w:tc>
          <w:tcPr>
            <w:tcW w:w="1275" w:type="dxa"/>
            <w:tcBorders>
              <w:top w:val="single" w:sz="4" w:space="0" w:color="auto"/>
              <w:bottom w:val="single" w:sz="4" w:space="0" w:color="auto"/>
            </w:tcBorders>
            <w:vAlign w:val="center"/>
          </w:tcPr>
          <w:p w14:paraId="4C59194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TsI50B5</w:t>
            </w:r>
          </w:p>
        </w:tc>
        <w:tc>
          <w:tcPr>
            <w:tcW w:w="3544" w:type="dxa"/>
            <w:tcBorders>
              <w:top w:val="single" w:sz="4" w:space="0" w:color="auto"/>
              <w:bottom w:val="single" w:sz="4" w:space="0" w:color="auto"/>
            </w:tcBorders>
            <w:vAlign w:val="center"/>
          </w:tcPr>
          <w:p w14:paraId="112B02B3"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Transportarea</w:t>
            </w:r>
            <w:proofErr w:type="spellEnd"/>
            <w:r w:rsidRPr="00695576">
              <w:rPr>
                <w:noProof w:val="0"/>
                <w:lang w:val="en-US" w:eastAsia="ru-RU"/>
              </w:rPr>
              <w:t xml:space="preserve"> </w:t>
            </w:r>
            <w:proofErr w:type="spellStart"/>
            <w:r w:rsidRPr="00695576">
              <w:rPr>
                <w:noProof w:val="0"/>
                <w:lang w:val="en-US" w:eastAsia="ru-RU"/>
              </w:rPr>
              <w:t>pamintului</w:t>
            </w:r>
            <w:proofErr w:type="spellEnd"/>
            <w:r w:rsidRPr="00695576">
              <w:rPr>
                <w:noProof w:val="0"/>
                <w:lang w:val="en-US" w:eastAsia="ru-RU"/>
              </w:rPr>
              <w:t xml:space="preserve"> cu </w:t>
            </w:r>
            <w:proofErr w:type="spellStart"/>
            <w:r w:rsidRPr="00695576">
              <w:rPr>
                <w:noProof w:val="0"/>
                <w:lang w:val="en-US" w:eastAsia="ru-RU"/>
              </w:rPr>
              <w:t>autobasculanta</w:t>
            </w:r>
            <w:proofErr w:type="spellEnd"/>
            <w:r w:rsidRPr="00695576">
              <w:rPr>
                <w:noProof w:val="0"/>
                <w:lang w:val="en-US" w:eastAsia="ru-RU"/>
              </w:rPr>
              <w:t xml:space="preserve"> de 5 t la </w:t>
            </w:r>
            <w:proofErr w:type="spellStart"/>
            <w:proofErr w:type="gramStart"/>
            <w:r w:rsidRPr="00695576">
              <w:rPr>
                <w:noProof w:val="0"/>
                <w:lang w:val="en-US" w:eastAsia="ru-RU"/>
              </w:rPr>
              <w:t>distanta</w:t>
            </w:r>
            <w:proofErr w:type="spellEnd"/>
            <w:r w:rsidRPr="00695576">
              <w:rPr>
                <w:noProof w:val="0"/>
                <w:lang w:val="en-US" w:eastAsia="ru-RU"/>
              </w:rPr>
              <w:t xml:space="preserve">  de</w:t>
            </w:r>
            <w:proofErr w:type="gramEnd"/>
            <w:r w:rsidRPr="00695576">
              <w:rPr>
                <w:noProof w:val="0"/>
                <w:lang w:val="en-US" w:eastAsia="ru-RU"/>
              </w:rPr>
              <w:t xml:space="preserve"> 15 km</w:t>
            </w:r>
          </w:p>
        </w:tc>
        <w:tc>
          <w:tcPr>
            <w:tcW w:w="2126" w:type="dxa"/>
            <w:tcBorders>
              <w:top w:val="single" w:sz="4" w:space="0" w:color="auto"/>
              <w:bottom w:val="single" w:sz="4" w:space="0" w:color="auto"/>
            </w:tcBorders>
            <w:vAlign w:val="center"/>
          </w:tcPr>
          <w:p w14:paraId="3A133AF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single" w:sz="4" w:space="0" w:color="auto"/>
              <w:bottom w:val="single" w:sz="4" w:space="0" w:color="auto"/>
            </w:tcBorders>
            <w:vAlign w:val="center"/>
          </w:tcPr>
          <w:p w14:paraId="0EC9B01C"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6A75D33F" w14:textId="77777777" w:rsidR="00895AEB" w:rsidRPr="00695576" w:rsidRDefault="00895AEB" w:rsidP="00305B09">
            <w:pPr>
              <w:autoSpaceDE w:val="0"/>
              <w:autoSpaceDN w:val="0"/>
              <w:jc w:val="center"/>
              <w:rPr>
                <w:noProof w:val="0"/>
                <w:lang w:val="en-US" w:eastAsia="ru-RU"/>
              </w:rPr>
            </w:pPr>
          </w:p>
        </w:tc>
      </w:tr>
      <w:tr w:rsidR="00895AEB" w:rsidRPr="00695576" w14:paraId="67D9BA5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7219DB5"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6FAC115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3410540000006</w:t>
            </w:r>
          </w:p>
        </w:tc>
        <w:tc>
          <w:tcPr>
            <w:tcW w:w="3544" w:type="dxa"/>
            <w:tcBorders>
              <w:top w:val="nil"/>
              <w:bottom w:val="single" w:sz="2" w:space="0" w:color="auto"/>
            </w:tcBorders>
            <w:vAlign w:val="center"/>
          </w:tcPr>
          <w:p w14:paraId="3722996A"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Autobasculanta-5t</w:t>
            </w:r>
          </w:p>
        </w:tc>
        <w:tc>
          <w:tcPr>
            <w:tcW w:w="2126" w:type="dxa"/>
            <w:tcBorders>
              <w:top w:val="nil"/>
              <w:bottom w:val="single" w:sz="2" w:space="0" w:color="auto"/>
            </w:tcBorders>
            <w:vAlign w:val="center"/>
          </w:tcPr>
          <w:p w14:paraId="45644AC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394A06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3,0960</w:t>
            </w:r>
          </w:p>
        </w:tc>
      </w:tr>
      <w:tr w:rsidR="00895AEB" w:rsidRPr="00695576" w14:paraId="1F6B9B4D"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6CFC87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165</w:t>
            </w:r>
          </w:p>
        </w:tc>
        <w:tc>
          <w:tcPr>
            <w:tcW w:w="1275" w:type="dxa"/>
            <w:tcBorders>
              <w:top w:val="single" w:sz="4" w:space="0" w:color="auto"/>
              <w:bottom w:val="single" w:sz="4" w:space="0" w:color="auto"/>
            </w:tcBorders>
            <w:vAlign w:val="center"/>
          </w:tcPr>
          <w:p w14:paraId="0C4B7EE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474FA0A2"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tc>
        <w:tc>
          <w:tcPr>
            <w:tcW w:w="2126" w:type="dxa"/>
            <w:tcBorders>
              <w:top w:val="single" w:sz="4" w:space="0" w:color="auto"/>
              <w:bottom w:val="single" w:sz="4" w:space="0" w:color="auto"/>
            </w:tcBorders>
            <w:vAlign w:val="center"/>
          </w:tcPr>
          <w:p w14:paraId="54D23C5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061DF7A"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100,0000</w:t>
            </w:r>
          </w:p>
          <w:p w14:paraId="65C70730" w14:textId="77777777" w:rsidR="00895AEB" w:rsidRPr="00695576" w:rsidRDefault="00895AEB" w:rsidP="00305B09">
            <w:pPr>
              <w:autoSpaceDE w:val="0"/>
              <w:autoSpaceDN w:val="0"/>
              <w:jc w:val="center"/>
              <w:rPr>
                <w:noProof w:val="0"/>
                <w:lang w:val="en-US" w:eastAsia="ru-RU"/>
              </w:rPr>
            </w:pPr>
          </w:p>
        </w:tc>
      </w:tr>
      <w:tr w:rsidR="00895AEB" w:rsidRPr="00695576" w14:paraId="04BFAF8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318ACC"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DA6AC4B"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0E2CA09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6118ED62"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457BB7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1BB415F8"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8BDAC1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166</w:t>
            </w:r>
          </w:p>
        </w:tc>
        <w:tc>
          <w:tcPr>
            <w:tcW w:w="1275" w:type="dxa"/>
            <w:tcBorders>
              <w:top w:val="single" w:sz="4" w:space="0" w:color="auto"/>
              <w:bottom w:val="single" w:sz="4" w:space="0" w:color="auto"/>
            </w:tcBorders>
            <w:vAlign w:val="center"/>
          </w:tcPr>
          <w:p w14:paraId="2F7F538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RpIE02A</w:t>
            </w:r>
          </w:p>
        </w:tc>
        <w:tc>
          <w:tcPr>
            <w:tcW w:w="3544" w:type="dxa"/>
            <w:tcBorders>
              <w:top w:val="single" w:sz="4" w:space="0" w:color="auto"/>
              <w:bottom w:val="single" w:sz="4" w:space="0" w:color="auto"/>
            </w:tcBorders>
            <w:vAlign w:val="center"/>
          </w:tcPr>
          <w:p w14:paraId="42B46132"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Efectuarea</w:t>
            </w:r>
            <w:proofErr w:type="spellEnd"/>
            <w:r w:rsidRPr="00695576">
              <w:rPr>
                <w:noProof w:val="0"/>
                <w:lang w:val="en-US" w:eastAsia="ru-RU"/>
              </w:rPr>
              <w:t xml:space="preserve"> </w:t>
            </w:r>
            <w:proofErr w:type="spellStart"/>
            <w:r w:rsidRPr="00695576">
              <w:rPr>
                <w:noProof w:val="0"/>
                <w:lang w:val="en-US" w:eastAsia="ru-RU"/>
              </w:rPr>
              <w:t>probei</w:t>
            </w:r>
            <w:proofErr w:type="spellEnd"/>
            <w:r w:rsidRPr="00695576">
              <w:rPr>
                <w:noProof w:val="0"/>
                <w:lang w:val="en-US" w:eastAsia="ru-RU"/>
              </w:rPr>
              <w:t xml:space="preserve"> de </w:t>
            </w:r>
            <w:proofErr w:type="spellStart"/>
            <w:r w:rsidRPr="00695576">
              <w:rPr>
                <w:noProof w:val="0"/>
                <w:lang w:val="en-US" w:eastAsia="ru-RU"/>
              </w:rPr>
              <w:t>etanseitate</w:t>
            </w:r>
            <w:proofErr w:type="spellEnd"/>
            <w:r w:rsidRPr="00695576">
              <w:rPr>
                <w:noProof w:val="0"/>
                <w:lang w:val="en-US" w:eastAsia="ru-RU"/>
              </w:rPr>
              <w:t xml:space="preserve"> la </w:t>
            </w:r>
            <w:proofErr w:type="spellStart"/>
            <w:r w:rsidRPr="00695576">
              <w:rPr>
                <w:noProof w:val="0"/>
                <w:lang w:val="en-US" w:eastAsia="ru-RU"/>
              </w:rPr>
              <w:t>presiune</w:t>
            </w:r>
            <w:proofErr w:type="spellEnd"/>
            <w:r w:rsidRPr="00695576">
              <w:rPr>
                <w:noProof w:val="0"/>
                <w:lang w:val="en-US" w:eastAsia="ru-RU"/>
              </w:rPr>
              <w:t xml:space="preserve"> </w:t>
            </w:r>
            <w:proofErr w:type="gramStart"/>
            <w:r w:rsidRPr="00695576">
              <w:rPr>
                <w:noProof w:val="0"/>
                <w:lang w:val="en-US" w:eastAsia="ru-RU"/>
              </w:rPr>
              <w:t>a</w:t>
            </w:r>
            <w:proofErr w:type="gram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cu </w:t>
            </w:r>
            <w:proofErr w:type="spellStart"/>
            <w:r w:rsidRPr="00695576">
              <w:rPr>
                <w:noProof w:val="0"/>
                <w:lang w:val="en-US" w:eastAsia="ru-RU"/>
              </w:rPr>
              <w:t>conducte</w:t>
            </w:r>
            <w:proofErr w:type="spellEnd"/>
            <w:r w:rsidRPr="00695576">
              <w:rPr>
                <w:noProof w:val="0"/>
                <w:lang w:val="en-US" w:eastAsia="ru-RU"/>
              </w:rPr>
              <w:t xml:space="preserve"> din </w:t>
            </w:r>
            <w:proofErr w:type="spellStart"/>
            <w:r w:rsidRPr="00695576">
              <w:rPr>
                <w:noProof w:val="0"/>
                <w:lang w:val="en-US" w:eastAsia="ru-RU"/>
              </w:rPr>
              <w:t>otel</w:t>
            </w:r>
            <w:proofErr w:type="spellEnd"/>
            <w:r w:rsidRPr="00695576">
              <w:rPr>
                <w:noProof w:val="0"/>
                <w:lang w:val="en-US" w:eastAsia="ru-RU"/>
              </w:rPr>
              <w:t xml:space="preserve">, </w:t>
            </w:r>
            <w:proofErr w:type="spellStart"/>
            <w:r w:rsidRPr="00695576">
              <w:rPr>
                <w:noProof w:val="0"/>
                <w:lang w:val="en-US" w:eastAsia="ru-RU"/>
              </w:rPr>
              <w:t>corpuri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armaturi</w:t>
            </w:r>
            <w:proofErr w:type="spellEnd"/>
            <w:r w:rsidRPr="00695576">
              <w:rPr>
                <w:noProof w:val="0"/>
                <w:lang w:val="en-US" w:eastAsia="ru-RU"/>
              </w:rPr>
              <w:t xml:space="preserve">, </w:t>
            </w:r>
            <w:proofErr w:type="spellStart"/>
            <w:r w:rsidRPr="00695576">
              <w:rPr>
                <w:noProof w:val="0"/>
                <w:lang w:val="en-US" w:eastAsia="ru-RU"/>
              </w:rPr>
              <w:t>distribuitoare</w:t>
            </w:r>
            <w:proofErr w:type="spellEnd"/>
            <w:r w:rsidRPr="00695576">
              <w:rPr>
                <w:noProof w:val="0"/>
                <w:lang w:val="en-US" w:eastAsia="ru-RU"/>
              </w:rPr>
              <w:t xml:space="preserve">, </w:t>
            </w:r>
            <w:proofErr w:type="spellStart"/>
            <w:r w:rsidRPr="00695576">
              <w:rPr>
                <w:noProof w:val="0"/>
                <w:lang w:val="en-US" w:eastAsia="ru-RU"/>
              </w:rPr>
              <w:t>colectoare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vase de </w:t>
            </w:r>
            <w:proofErr w:type="spellStart"/>
            <w:r w:rsidRPr="00695576">
              <w:rPr>
                <w:noProof w:val="0"/>
                <w:lang w:val="en-US" w:eastAsia="ru-RU"/>
              </w:rPr>
              <w:t>aerisire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suprafata</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de pina la 100 </w:t>
            </w:r>
            <w:proofErr w:type="spellStart"/>
            <w:r w:rsidRPr="00695576">
              <w:rPr>
                <w:noProof w:val="0"/>
                <w:lang w:val="en-US" w:eastAsia="ru-RU"/>
              </w:rPr>
              <w:t>mp</w:t>
            </w:r>
            <w:proofErr w:type="spellEnd"/>
          </w:p>
        </w:tc>
        <w:tc>
          <w:tcPr>
            <w:tcW w:w="2126" w:type="dxa"/>
            <w:tcBorders>
              <w:top w:val="single" w:sz="4" w:space="0" w:color="auto"/>
              <w:bottom w:val="single" w:sz="4" w:space="0" w:color="auto"/>
            </w:tcBorders>
            <w:vAlign w:val="center"/>
          </w:tcPr>
          <w:p w14:paraId="1D019E5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22568DE"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100,0000</w:t>
            </w:r>
          </w:p>
          <w:p w14:paraId="5034FBFE" w14:textId="77777777" w:rsidR="00895AEB" w:rsidRPr="00695576" w:rsidRDefault="00895AEB" w:rsidP="00305B09">
            <w:pPr>
              <w:autoSpaceDE w:val="0"/>
              <w:autoSpaceDN w:val="0"/>
              <w:jc w:val="center"/>
              <w:rPr>
                <w:noProof w:val="0"/>
                <w:lang w:val="en-US" w:eastAsia="ru-RU"/>
              </w:rPr>
            </w:pPr>
          </w:p>
        </w:tc>
      </w:tr>
      <w:tr w:rsidR="00895AEB" w:rsidRPr="00695576" w14:paraId="2B7A8598"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BB84A3"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2DC4E3C"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18B238A7"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83424E1"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37786C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39,0000</w:t>
            </w:r>
          </w:p>
        </w:tc>
      </w:tr>
      <w:tr w:rsidR="00895AEB" w:rsidRPr="00695576" w14:paraId="1AAECF27"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63D104"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0E565428"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20E743DF"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63238479"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49DF43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5,0000</w:t>
            </w:r>
          </w:p>
        </w:tc>
      </w:tr>
      <w:tr w:rsidR="00895AEB" w:rsidRPr="00695576" w14:paraId="3681A79B"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3F4DD798"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4" w:space="0" w:color="auto"/>
            </w:tcBorders>
            <w:vAlign w:val="center"/>
          </w:tcPr>
          <w:p w14:paraId="2854C68D"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2952270003302</w:t>
            </w:r>
          </w:p>
        </w:tc>
        <w:tc>
          <w:tcPr>
            <w:tcW w:w="3544" w:type="dxa"/>
            <w:tcBorders>
              <w:top w:val="nil"/>
              <w:bottom w:val="single" w:sz="4" w:space="0" w:color="auto"/>
            </w:tcBorders>
            <w:vAlign w:val="center"/>
          </w:tcPr>
          <w:p w14:paraId="5751CB04"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Electropompa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
        </w:tc>
        <w:tc>
          <w:tcPr>
            <w:tcW w:w="2126" w:type="dxa"/>
            <w:tcBorders>
              <w:top w:val="nil"/>
              <w:bottom w:val="single" w:sz="4" w:space="0" w:color="auto"/>
            </w:tcBorders>
            <w:vAlign w:val="center"/>
          </w:tcPr>
          <w:p w14:paraId="77E63057"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4" w:space="0" w:color="auto"/>
            </w:tcBorders>
            <w:vAlign w:val="center"/>
          </w:tcPr>
          <w:p w14:paraId="54D97C48"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10,0000</w:t>
            </w:r>
          </w:p>
        </w:tc>
      </w:tr>
      <w:tr w:rsidR="00895AEB" w:rsidRPr="00695576" w14:paraId="27E356DA"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2707A9C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C09AB5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9FECCDF"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4F065D8E"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23FE28F" w14:textId="77777777" w:rsidR="00895AEB" w:rsidRPr="00695576" w:rsidRDefault="00895AEB" w:rsidP="00305B09">
            <w:pPr>
              <w:autoSpaceDE w:val="0"/>
              <w:autoSpaceDN w:val="0"/>
              <w:rPr>
                <w:noProof w:val="0"/>
                <w:lang w:val="en-US" w:eastAsia="ru-RU"/>
              </w:rPr>
            </w:pPr>
          </w:p>
        </w:tc>
      </w:tr>
      <w:tr w:rsidR="00895AEB" w:rsidRPr="00695576" w14:paraId="649AFE5D"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787A6EF"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A1C1271"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1FC36F0"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73D496BC"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3DA7ACBF" w14:textId="77777777" w:rsidR="00895AEB" w:rsidRPr="00695576" w:rsidRDefault="00895AEB" w:rsidP="00305B09">
            <w:pPr>
              <w:autoSpaceDE w:val="0"/>
              <w:autoSpaceDN w:val="0"/>
              <w:rPr>
                <w:noProof w:val="0"/>
                <w:lang w:val="en-US" w:eastAsia="ru-RU"/>
              </w:rPr>
            </w:pPr>
          </w:p>
        </w:tc>
      </w:tr>
      <w:tr w:rsidR="00895AEB" w:rsidRPr="00695576" w14:paraId="2D39ADC1"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91D33F7"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05F601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5F58E78"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78677C1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350F7649" w14:textId="77777777" w:rsidR="00895AEB" w:rsidRPr="00695576" w:rsidRDefault="00895AEB" w:rsidP="00305B09">
            <w:pPr>
              <w:autoSpaceDE w:val="0"/>
              <w:autoSpaceDN w:val="0"/>
              <w:rPr>
                <w:noProof w:val="0"/>
                <w:lang w:val="en-US" w:eastAsia="ru-RU"/>
              </w:rPr>
            </w:pPr>
          </w:p>
        </w:tc>
      </w:tr>
      <w:tr w:rsidR="00895AEB" w:rsidRPr="00695576" w14:paraId="54E1448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8CB99C9"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5D7713C"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51FF3FF"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75E0585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3AAB3371" w14:textId="77777777" w:rsidR="00895AEB" w:rsidRPr="00695576" w:rsidRDefault="00895AEB" w:rsidP="00305B09">
            <w:pPr>
              <w:autoSpaceDE w:val="0"/>
              <w:autoSpaceDN w:val="0"/>
              <w:rPr>
                <w:noProof w:val="0"/>
                <w:lang w:val="en-US" w:eastAsia="ru-RU"/>
              </w:rPr>
            </w:pPr>
          </w:p>
        </w:tc>
      </w:tr>
      <w:tr w:rsidR="00895AEB" w:rsidRPr="00695576" w14:paraId="23DEFE30"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10DC32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804BB8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89A4C3C"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Chletuieli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726B63C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1CDEA14E" w14:textId="77777777" w:rsidR="00895AEB" w:rsidRPr="00695576" w:rsidRDefault="00895AEB" w:rsidP="00305B09">
            <w:pPr>
              <w:autoSpaceDE w:val="0"/>
              <w:autoSpaceDN w:val="0"/>
              <w:rPr>
                <w:noProof w:val="0"/>
                <w:lang w:val="en-US" w:eastAsia="ru-RU"/>
              </w:rPr>
            </w:pPr>
          </w:p>
        </w:tc>
      </w:tr>
      <w:tr w:rsidR="00895AEB" w:rsidRPr="00695576" w14:paraId="4716391B"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CCA2A8A"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2CEC554"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174EF26"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3E075128"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39C148E5" w14:textId="77777777" w:rsidR="00895AEB" w:rsidRPr="00695576" w:rsidRDefault="00895AEB" w:rsidP="00305B09">
            <w:pPr>
              <w:autoSpaceDE w:val="0"/>
              <w:autoSpaceDN w:val="0"/>
              <w:rPr>
                <w:noProof w:val="0"/>
                <w:lang w:val="en-US" w:eastAsia="ru-RU"/>
              </w:rPr>
            </w:pPr>
          </w:p>
        </w:tc>
      </w:tr>
      <w:tr w:rsidR="00895AEB" w:rsidRPr="00695576" w14:paraId="6B34BDAB"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3A999853"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17587FD"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4EEB49A"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r w:rsidRPr="00695576">
              <w:rPr>
                <w:noProof w:val="0"/>
                <w:sz w:val="22"/>
                <w:szCs w:val="22"/>
                <w:lang w:val="en-US" w:eastAsia="ru-RU"/>
              </w:rPr>
              <w:t>Diverse</w:t>
            </w:r>
          </w:p>
          <w:p w14:paraId="54933A8E"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2F3A45C9"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6993EE95" w14:textId="77777777" w:rsidR="00895AEB" w:rsidRPr="00695576" w:rsidRDefault="00895AEB" w:rsidP="00305B09">
            <w:pPr>
              <w:autoSpaceDE w:val="0"/>
              <w:autoSpaceDN w:val="0"/>
              <w:rPr>
                <w:noProof w:val="0"/>
                <w:lang w:val="en-US" w:eastAsia="ru-RU"/>
              </w:rPr>
            </w:pPr>
          </w:p>
        </w:tc>
      </w:tr>
      <w:tr w:rsidR="00895AEB" w:rsidRPr="00695576" w14:paraId="72421C47" w14:textId="77777777" w:rsidTr="00305B09">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615D2668" w14:textId="77777777" w:rsidR="00895AEB" w:rsidRPr="00695576" w:rsidRDefault="00895AEB" w:rsidP="00305B09">
            <w:pPr>
              <w:autoSpaceDE w:val="0"/>
              <w:autoSpaceDN w:val="0"/>
              <w:jc w:val="right"/>
              <w:rPr>
                <w:noProof w:val="0"/>
                <w:lang w:val="en-US" w:eastAsia="ru-RU"/>
              </w:rPr>
            </w:pPr>
          </w:p>
        </w:tc>
        <w:tc>
          <w:tcPr>
            <w:tcW w:w="1275" w:type="dxa"/>
            <w:tcBorders>
              <w:top w:val="nil"/>
              <w:bottom w:val="nil"/>
            </w:tcBorders>
          </w:tcPr>
          <w:p w14:paraId="4D97432A" w14:textId="77777777" w:rsidR="00895AEB" w:rsidRPr="00695576" w:rsidRDefault="00895AEB" w:rsidP="00305B09">
            <w:pPr>
              <w:autoSpaceDE w:val="0"/>
              <w:autoSpaceDN w:val="0"/>
              <w:rPr>
                <w:noProof w:val="0"/>
                <w:lang w:val="en-US" w:eastAsia="ru-RU"/>
              </w:rPr>
            </w:pPr>
          </w:p>
        </w:tc>
        <w:tc>
          <w:tcPr>
            <w:tcW w:w="3544" w:type="dxa"/>
            <w:tcBorders>
              <w:top w:val="nil"/>
              <w:bottom w:val="nil"/>
            </w:tcBorders>
          </w:tcPr>
          <w:p w14:paraId="3EF884D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5. </w:t>
            </w:r>
            <w:proofErr w:type="spellStart"/>
            <w:r w:rsidRPr="00695576">
              <w:rPr>
                <w:noProof w:val="0"/>
                <w:sz w:val="22"/>
                <w:szCs w:val="22"/>
                <w:lang w:val="en-US" w:eastAsia="ru-RU"/>
              </w:rPr>
              <w:t>Utilaj</w:t>
            </w:r>
            <w:proofErr w:type="spellEnd"/>
          </w:p>
          <w:p w14:paraId="5F0DED9F" w14:textId="77777777" w:rsidR="00895AEB" w:rsidRPr="00695576" w:rsidRDefault="00895AEB" w:rsidP="00305B09">
            <w:pPr>
              <w:autoSpaceDE w:val="0"/>
              <w:autoSpaceDN w:val="0"/>
              <w:rPr>
                <w:noProof w:val="0"/>
                <w:lang w:val="en-US" w:eastAsia="ru-RU"/>
              </w:rPr>
            </w:pPr>
          </w:p>
        </w:tc>
        <w:tc>
          <w:tcPr>
            <w:tcW w:w="2126" w:type="dxa"/>
            <w:tcBorders>
              <w:top w:val="nil"/>
              <w:bottom w:val="nil"/>
            </w:tcBorders>
          </w:tcPr>
          <w:p w14:paraId="3461D6B6" w14:textId="77777777" w:rsidR="00895AEB" w:rsidRPr="00695576" w:rsidRDefault="00895AEB" w:rsidP="00305B09">
            <w:pPr>
              <w:autoSpaceDE w:val="0"/>
              <w:autoSpaceDN w:val="0"/>
              <w:rPr>
                <w:noProof w:val="0"/>
                <w:lang w:val="en-US" w:eastAsia="ru-RU"/>
              </w:rPr>
            </w:pPr>
          </w:p>
        </w:tc>
        <w:tc>
          <w:tcPr>
            <w:tcW w:w="1985" w:type="dxa"/>
            <w:tcBorders>
              <w:top w:val="nil"/>
              <w:bottom w:val="nil"/>
            </w:tcBorders>
          </w:tcPr>
          <w:p w14:paraId="2876D7D0" w14:textId="77777777" w:rsidR="00895AEB" w:rsidRPr="00695576" w:rsidRDefault="00895AEB" w:rsidP="00305B09">
            <w:pPr>
              <w:autoSpaceDE w:val="0"/>
              <w:autoSpaceDN w:val="0"/>
              <w:rPr>
                <w:noProof w:val="0"/>
                <w:lang w:val="en-US" w:eastAsia="ru-RU"/>
              </w:rPr>
            </w:pPr>
          </w:p>
        </w:tc>
      </w:tr>
      <w:tr w:rsidR="00895AEB" w:rsidRPr="00695576" w14:paraId="47931B46"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D43C833"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167</w:t>
            </w:r>
          </w:p>
        </w:tc>
        <w:tc>
          <w:tcPr>
            <w:tcW w:w="1275" w:type="dxa"/>
            <w:tcBorders>
              <w:top w:val="single" w:sz="4" w:space="0" w:color="auto"/>
              <w:bottom w:val="single" w:sz="4" w:space="0" w:color="auto"/>
            </w:tcBorders>
            <w:vAlign w:val="center"/>
          </w:tcPr>
          <w:p w14:paraId="5C6448D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0E4AFA69" w14:textId="77777777" w:rsidR="00895AEB" w:rsidRPr="00695576" w:rsidRDefault="00895AEB" w:rsidP="00305B09">
            <w:pPr>
              <w:autoSpaceDE w:val="0"/>
              <w:autoSpaceDN w:val="0"/>
              <w:rPr>
                <w:noProof w:val="0"/>
                <w:lang w:val="en-US" w:eastAsia="ru-RU"/>
              </w:rPr>
            </w:pPr>
            <w:r w:rsidRPr="00695576">
              <w:rPr>
                <w:noProof w:val="0"/>
                <w:lang w:val="en-US" w:eastAsia="ru-RU"/>
              </w:rPr>
              <w:t>Boiler electric 50L</w:t>
            </w:r>
          </w:p>
          <w:p w14:paraId="6D753840"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44FBF29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1096C175"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288723C" w14:textId="77777777" w:rsidR="00895AEB" w:rsidRPr="00695576" w:rsidRDefault="00895AEB" w:rsidP="00305B09">
            <w:pPr>
              <w:autoSpaceDE w:val="0"/>
              <w:autoSpaceDN w:val="0"/>
              <w:jc w:val="center"/>
              <w:rPr>
                <w:noProof w:val="0"/>
                <w:lang w:val="en-US" w:eastAsia="ru-RU"/>
              </w:rPr>
            </w:pPr>
          </w:p>
        </w:tc>
      </w:tr>
      <w:tr w:rsidR="00895AEB" w:rsidRPr="00695576" w14:paraId="159F981C"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8A1E1A"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5AB1BBD6"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s0005</w:t>
            </w:r>
          </w:p>
        </w:tc>
        <w:tc>
          <w:tcPr>
            <w:tcW w:w="3544" w:type="dxa"/>
            <w:tcBorders>
              <w:top w:val="nil"/>
              <w:bottom w:val="single" w:sz="2" w:space="0" w:color="auto"/>
            </w:tcBorders>
            <w:vAlign w:val="center"/>
          </w:tcPr>
          <w:p w14:paraId="6F7FEC43"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Boiler electric 30L</w:t>
            </w:r>
          </w:p>
        </w:tc>
        <w:tc>
          <w:tcPr>
            <w:tcW w:w="2126" w:type="dxa"/>
            <w:tcBorders>
              <w:top w:val="nil"/>
              <w:bottom w:val="single" w:sz="2" w:space="0" w:color="auto"/>
            </w:tcBorders>
            <w:vAlign w:val="center"/>
          </w:tcPr>
          <w:p w14:paraId="1997B948"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CABCB35"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703DD34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69B145C"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168</w:t>
            </w:r>
          </w:p>
        </w:tc>
        <w:tc>
          <w:tcPr>
            <w:tcW w:w="1275" w:type="dxa"/>
            <w:tcBorders>
              <w:top w:val="single" w:sz="4" w:space="0" w:color="auto"/>
              <w:bottom w:val="single" w:sz="4" w:space="0" w:color="auto"/>
            </w:tcBorders>
            <w:vAlign w:val="center"/>
          </w:tcPr>
          <w:p w14:paraId="2668CB04"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1D4117C5"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Ventilator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baie</w:t>
            </w:r>
            <w:proofErr w:type="spellEnd"/>
            <w:r w:rsidRPr="00695576">
              <w:rPr>
                <w:noProof w:val="0"/>
                <w:lang w:val="en-US" w:eastAsia="ru-RU"/>
              </w:rPr>
              <w:t xml:space="preserve"> D110</w:t>
            </w:r>
          </w:p>
          <w:p w14:paraId="6539A6B3"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6FBCFB77"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007E749"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A40BA75" w14:textId="77777777" w:rsidR="00895AEB" w:rsidRPr="00695576" w:rsidRDefault="00895AEB" w:rsidP="00305B09">
            <w:pPr>
              <w:autoSpaceDE w:val="0"/>
              <w:autoSpaceDN w:val="0"/>
              <w:jc w:val="center"/>
              <w:rPr>
                <w:noProof w:val="0"/>
                <w:lang w:val="en-US" w:eastAsia="ru-RU"/>
              </w:rPr>
            </w:pPr>
          </w:p>
        </w:tc>
      </w:tr>
      <w:tr w:rsidR="00895AEB" w:rsidRPr="00695576" w14:paraId="0A013819"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DFFEAD"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4239F443"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v0001</w:t>
            </w:r>
          </w:p>
        </w:tc>
        <w:tc>
          <w:tcPr>
            <w:tcW w:w="3544" w:type="dxa"/>
            <w:tcBorders>
              <w:top w:val="nil"/>
              <w:bottom w:val="single" w:sz="2" w:space="0" w:color="auto"/>
            </w:tcBorders>
            <w:vAlign w:val="center"/>
          </w:tcPr>
          <w:p w14:paraId="445C77C5"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Ventilator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baie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2A6B9AB5"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D1AD8EF"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53F36871"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BD1C084"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169</w:t>
            </w:r>
          </w:p>
        </w:tc>
        <w:tc>
          <w:tcPr>
            <w:tcW w:w="1275" w:type="dxa"/>
            <w:tcBorders>
              <w:top w:val="single" w:sz="4" w:space="0" w:color="auto"/>
              <w:bottom w:val="single" w:sz="4" w:space="0" w:color="auto"/>
            </w:tcBorders>
            <w:vAlign w:val="center"/>
          </w:tcPr>
          <w:p w14:paraId="68D372F3"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12EDBCCE" w14:textId="77777777" w:rsidR="00895AEB" w:rsidRPr="00695576" w:rsidRDefault="00895AEB" w:rsidP="00305B09">
            <w:pPr>
              <w:autoSpaceDE w:val="0"/>
              <w:autoSpaceDN w:val="0"/>
              <w:rPr>
                <w:noProof w:val="0"/>
                <w:lang w:val="en-US" w:eastAsia="ru-RU"/>
              </w:rPr>
            </w:pPr>
            <w:proofErr w:type="spellStart"/>
            <w:r w:rsidRPr="00695576">
              <w:rPr>
                <w:noProof w:val="0"/>
                <w:lang w:val="en-US" w:eastAsia="ru-RU"/>
              </w:rPr>
              <w:t>Uscator</w:t>
            </w:r>
            <w:proofErr w:type="spellEnd"/>
            <w:r w:rsidRPr="00695576">
              <w:rPr>
                <w:noProof w:val="0"/>
                <w:lang w:val="en-US" w:eastAsia="ru-RU"/>
              </w:rPr>
              <w:t xml:space="preserve"> de </w:t>
            </w:r>
            <w:proofErr w:type="spellStart"/>
            <w:r w:rsidRPr="00695576">
              <w:rPr>
                <w:noProof w:val="0"/>
                <w:lang w:val="en-US" w:eastAsia="ru-RU"/>
              </w:rPr>
              <w:t>maini</w:t>
            </w:r>
            <w:proofErr w:type="spellEnd"/>
          </w:p>
          <w:p w14:paraId="4570ED39"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18497B00"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60079ED" w14:textId="77777777" w:rsidR="00895AEB" w:rsidRPr="00695576" w:rsidRDefault="00895AEB" w:rsidP="00305B09">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B526B83" w14:textId="77777777" w:rsidR="00895AEB" w:rsidRPr="00695576" w:rsidRDefault="00895AEB" w:rsidP="00305B09">
            <w:pPr>
              <w:autoSpaceDE w:val="0"/>
              <w:autoSpaceDN w:val="0"/>
              <w:jc w:val="center"/>
              <w:rPr>
                <w:noProof w:val="0"/>
                <w:lang w:val="en-US" w:eastAsia="ru-RU"/>
              </w:rPr>
            </w:pPr>
          </w:p>
        </w:tc>
      </w:tr>
      <w:tr w:rsidR="00895AEB" w:rsidRPr="00695576" w14:paraId="342B1FAF" w14:textId="77777777" w:rsidTr="00305B0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BFA8799" w14:textId="77777777" w:rsidR="00895AEB" w:rsidRPr="00695576" w:rsidRDefault="00895AEB" w:rsidP="00305B09">
            <w:pPr>
              <w:autoSpaceDE w:val="0"/>
              <w:autoSpaceDN w:val="0"/>
              <w:jc w:val="center"/>
              <w:rPr>
                <w:noProof w:val="0"/>
                <w:lang w:val="en-US" w:eastAsia="ru-RU"/>
              </w:rPr>
            </w:pPr>
          </w:p>
        </w:tc>
        <w:tc>
          <w:tcPr>
            <w:tcW w:w="1275" w:type="dxa"/>
            <w:tcBorders>
              <w:top w:val="nil"/>
              <w:bottom w:val="single" w:sz="2" w:space="0" w:color="auto"/>
            </w:tcBorders>
            <w:vAlign w:val="center"/>
          </w:tcPr>
          <w:p w14:paraId="1530DC8A" w14:textId="77777777" w:rsidR="00895AEB" w:rsidRPr="00695576" w:rsidRDefault="00895AEB" w:rsidP="00305B09">
            <w:pPr>
              <w:autoSpaceDE w:val="0"/>
              <w:autoSpaceDN w:val="0"/>
              <w:jc w:val="center"/>
              <w:rPr>
                <w:noProof w:val="0"/>
                <w:sz w:val="16"/>
                <w:szCs w:val="16"/>
                <w:lang w:val="en-US" w:eastAsia="ru-RU"/>
              </w:rPr>
            </w:pPr>
            <w:r w:rsidRPr="00695576">
              <w:rPr>
                <w:noProof w:val="0"/>
                <w:sz w:val="16"/>
                <w:szCs w:val="16"/>
                <w:lang w:val="en-US" w:eastAsia="ru-RU"/>
              </w:rPr>
              <w:t>s0001</w:t>
            </w:r>
          </w:p>
        </w:tc>
        <w:tc>
          <w:tcPr>
            <w:tcW w:w="3544" w:type="dxa"/>
            <w:tcBorders>
              <w:top w:val="nil"/>
              <w:bottom w:val="single" w:sz="2" w:space="0" w:color="auto"/>
            </w:tcBorders>
            <w:vAlign w:val="center"/>
          </w:tcPr>
          <w:p w14:paraId="0E89597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Uscator</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maini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63956E9" w14:textId="77777777" w:rsidR="00895AEB" w:rsidRPr="00695576" w:rsidRDefault="00895AEB" w:rsidP="00305B09">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0C80316" w14:textId="77777777" w:rsidR="00895AEB" w:rsidRPr="00695576" w:rsidRDefault="00895AEB" w:rsidP="00305B09">
            <w:pPr>
              <w:autoSpaceDE w:val="0"/>
              <w:autoSpaceDN w:val="0"/>
              <w:jc w:val="center"/>
              <w:rPr>
                <w:noProof w:val="0"/>
                <w:lang w:val="en-US" w:eastAsia="ru-RU"/>
              </w:rPr>
            </w:pPr>
            <w:r w:rsidRPr="00695576">
              <w:rPr>
                <w:noProof w:val="0"/>
                <w:sz w:val="22"/>
                <w:szCs w:val="22"/>
                <w:lang w:val="en-US" w:eastAsia="ru-RU"/>
              </w:rPr>
              <w:t>2,0000</w:t>
            </w:r>
          </w:p>
        </w:tc>
      </w:tr>
      <w:tr w:rsidR="00895AEB" w:rsidRPr="00695576" w14:paraId="359A0CF7"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56B5B5B"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29CA9A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F24F4E2" w14:textId="77777777" w:rsidR="00895AEB" w:rsidRPr="00695576" w:rsidRDefault="00895AEB" w:rsidP="00305B09">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7D3690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54720797" w14:textId="77777777" w:rsidR="00895AEB" w:rsidRPr="00695576" w:rsidRDefault="00895AEB" w:rsidP="00305B09">
            <w:pPr>
              <w:autoSpaceDE w:val="0"/>
              <w:autoSpaceDN w:val="0"/>
              <w:rPr>
                <w:noProof w:val="0"/>
                <w:lang w:val="en-US" w:eastAsia="ru-RU"/>
              </w:rPr>
            </w:pPr>
          </w:p>
        </w:tc>
      </w:tr>
      <w:tr w:rsidR="00895AEB" w:rsidRPr="00695576" w14:paraId="036DB468" w14:textId="77777777" w:rsidTr="00305B0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1F022CA"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4738F07"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042CBE6" w14:textId="77777777" w:rsidR="00895AEB" w:rsidRPr="00695576" w:rsidRDefault="00895AEB" w:rsidP="00305B09">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depozitare</w:t>
            </w:r>
            <w:proofErr w:type="spellEnd"/>
          </w:p>
        </w:tc>
        <w:tc>
          <w:tcPr>
            <w:tcW w:w="2126" w:type="dxa"/>
            <w:tcBorders>
              <w:top w:val="single" w:sz="4" w:space="0" w:color="auto"/>
              <w:left w:val="single" w:sz="4" w:space="0" w:color="auto"/>
              <w:bottom w:val="single" w:sz="4" w:space="0" w:color="auto"/>
              <w:right w:val="single" w:sz="4" w:space="0" w:color="auto"/>
            </w:tcBorders>
          </w:tcPr>
          <w:p w14:paraId="1D94ED8E"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1,2 %</w:t>
            </w:r>
          </w:p>
        </w:tc>
        <w:tc>
          <w:tcPr>
            <w:tcW w:w="1985" w:type="dxa"/>
            <w:tcBorders>
              <w:top w:val="single" w:sz="4" w:space="0" w:color="auto"/>
              <w:left w:val="single" w:sz="4" w:space="0" w:color="auto"/>
              <w:bottom w:val="single" w:sz="4" w:space="0" w:color="auto"/>
              <w:right w:val="single" w:sz="4" w:space="0" w:color="auto"/>
            </w:tcBorders>
          </w:tcPr>
          <w:p w14:paraId="756A2080" w14:textId="77777777" w:rsidR="00895AEB" w:rsidRPr="00695576" w:rsidRDefault="00895AEB" w:rsidP="00305B09">
            <w:pPr>
              <w:autoSpaceDE w:val="0"/>
              <w:autoSpaceDN w:val="0"/>
              <w:rPr>
                <w:noProof w:val="0"/>
                <w:lang w:val="en-US" w:eastAsia="ru-RU"/>
              </w:rPr>
            </w:pPr>
          </w:p>
        </w:tc>
      </w:tr>
      <w:tr w:rsidR="00895AEB" w:rsidRPr="00695576" w14:paraId="483D9629" w14:textId="77777777" w:rsidTr="00305B0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22AEAE75"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2678C9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988EDF1" w14:textId="77777777" w:rsidR="00895AEB" w:rsidRPr="00695576" w:rsidRDefault="00895AEB" w:rsidP="00305B09">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Utilaj</w:t>
            </w:r>
            <w:proofErr w:type="spellEnd"/>
          </w:p>
          <w:p w14:paraId="151D3123"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1BF2C57D"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B8F019C" w14:textId="77777777" w:rsidR="00895AEB" w:rsidRPr="00695576" w:rsidRDefault="00895AEB" w:rsidP="00305B09">
            <w:pPr>
              <w:autoSpaceDE w:val="0"/>
              <w:autoSpaceDN w:val="0"/>
              <w:rPr>
                <w:noProof w:val="0"/>
                <w:lang w:val="en-US" w:eastAsia="ru-RU"/>
              </w:rPr>
            </w:pPr>
          </w:p>
        </w:tc>
      </w:tr>
      <w:tr w:rsidR="00895AEB" w:rsidRPr="00695576" w14:paraId="3BD71176" w14:textId="77777777" w:rsidTr="00305B09">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1277" w:type="dxa"/>
            <w:tcBorders>
              <w:top w:val="single" w:sz="4" w:space="0" w:color="auto"/>
              <w:left w:val="single" w:sz="4" w:space="0" w:color="auto"/>
              <w:bottom w:val="single" w:sz="4" w:space="0" w:color="auto"/>
              <w:right w:val="single" w:sz="4" w:space="0" w:color="auto"/>
            </w:tcBorders>
          </w:tcPr>
          <w:p w14:paraId="7DB69096"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FD5C7B2"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75AE596"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652670E0"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EC522DC" w14:textId="77777777" w:rsidR="00895AEB" w:rsidRPr="00695576" w:rsidRDefault="00895AEB" w:rsidP="00305B09">
            <w:pPr>
              <w:autoSpaceDE w:val="0"/>
              <w:autoSpaceDN w:val="0"/>
              <w:rPr>
                <w:noProof w:val="0"/>
                <w:lang w:val="en-US" w:eastAsia="ru-RU"/>
              </w:rPr>
            </w:pPr>
          </w:p>
        </w:tc>
      </w:tr>
      <w:tr w:rsidR="00895AEB" w:rsidRPr="00695576" w14:paraId="2486B1F7" w14:textId="77777777" w:rsidTr="00305B09">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1277" w:type="dxa"/>
            <w:tcBorders>
              <w:top w:val="single" w:sz="4" w:space="0" w:color="auto"/>
              <w:left w:val="single" w:sz="4" w:space="0" w:color="auto"/>
              <w:bottom w:val="single" w:sz="4" w:space="0" w:color="auto"/>
              <w:right w:val="single" w:sz="4" w:space="0" w:color="auto"/>
            </w:tcBorders>
          </w:tcPr>
          <w:p w14:paraId="44C5B6E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006B05B"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BA8773D" w14:textId="77777777" w:rsidR="00895AEB" w:rsidRPr="00695576" w:rsidRDefault="00895AEB" w:rsidP="00305B09">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18F33375" w14:textId="77777777" w:rsidR="00895AEB" w:rsidRPr="00695576" w:rsidRDefault="00895AEB" w:rsidP="00305B09">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509D03E" w14:textId="77777777" w:rsidR="00895AEB" w:rsidRPr="00695576" w:rsidRDefault="00895AEB" w:rsidP="00305B09">
            <w:pPr>
              <w:autoSpaceDE w:val="0"/>
              <w:autoSpaceDN w:val="0"/>
              <w:rPr>
                <w:noProof w:val="0"/>
                <w:lang w:val="en-US" w:eastAsia="ru-RU"/>
              </w:rPr>
            </w:pPr>
          </w:p>
        </w:tc>
      </w:tr>
      <w:tr w:rsidR="00895AEB" w:rsidRPr="00695576" w14:paraId="1D3F3063"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E662998"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0569665"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4D462ED"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42E40DD1"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41F2DE19" w14:textId="77777777" w:rsidR="00895AEB" w:rsidRPr="00695576" w:rsidRDefault="00895AEB" w:rsidP="00305B09">
            <w:pPr>
              <w:autoSpaceDE w:val="0"/>
              <w:autoSpaceDN w:val="0"/>
              <w:rPr>
                <w:noProof w:val="0"/>
                <w:lang w:val="en-US" w:eastAsia="ru-RU"/>
              </w:rPr>
            </w:pPr>
          </w:p>
        </w:tc>
      </w:tr>
      <w:tr w:rsidR="00895AEB" w:rsidRPr="00695576" w14:paraId="418F231C" w14:textId="77777777" w:rsidTr="00305B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C300E7F" w14:textId="77777777" w:rsidR="00895AEB" w:rsidRPr="00695576" w:rsidRDefault="00895AEB" w:rsidP="00305B09">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AA8F161" w14:textId="77777777" w:rsidR="00895AEB" w:rsidRPr="00695576" w:rsidRDefault="00895AEB" w:rsidP="00305B09">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E410EE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TVA</w:t>
            </w:r>
          </w:p>
        </w:tc>
        <w:tc>
          <w:tcPr>
            <w:tcW w:w="2126" w:type="dxa"/>
            <w:tcBorders>
              <w:top w:val="single" w:sz="4" w:space="0" w:color="auto"/>
              <w:left w:val="single" w:sz="4" w:space="0" w:color="auto"/>
              <w:bottom w:val="single" w:sz="4" w:space="0" w:color="auto"/>
              <w:right w:val="single" w:sz="4" w:space="0" w:color="auto"/>
            </w:tcBorders>
          </w:tcPr>
          <w:p w14:paraId="60E46BEF"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t>20 %</w:t>
            </w:r>
          </w:p>
        </w:tc>
        <w:tc>
          <w:tcPr>
            <w:tcW w:w="1985" w:type="dxa"/>
            <w:tcBorders>
              <w:top w:val="single" w:sz="4" w:space="0" w:color="auto"/>
              <w:left w:val="single" w:sz="4" w:space="0" w:color="auto"/>
              <w:bottom w:val="single" w:sz="4" w:space="0" w:color="auto"/>
              <w:right w:val="single" w:sz="4" w:space="0" w:color="auto"/>
            </w:tcBorders>
          </w:tcPr>
          <w:p w14:paraId="360D9162" w14:textId="77777777" w:rsidR="00895AEB" w:rsidRPr="00695576" w:rsidRDefault="00895AEB" w:rsidP="00305B09">
            <w:pPr>
              <w:autoSpaceDE w:val="0"/>
              <w:autoSpaceDN w:val="0"/>
              <w:rPr>
                <w:noProof w:val="0"/>
                <w:lang w:val="en-US" w:eastAsia="ru-RU"/>
              </w:rPr>
            </w:pPr>
          </w:p>
        </w:tc>
      </w:tr>
      <w:tr w:rsidR="00895AEB" w:rsidRPr="00695576" w14:paraId="0DB7A186" w14:textId="77777777" w:rsidTr="00305B09">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1277" w:type="dxa"/>
            <w:tcBorders>
              <w:top w:val="single" w:sz="4" w:space="0" w:color="auto"/>
              <w:left w:val="single" w:sz="4" w:space="0" w:color="auto"/>
              <w:bottom w:val="single" w:sz="4" w:space="0" w:color="auto"/>
              <w:right w:val="single" w:sz="4" w:space="0" w:color="auto"/>
            </w:tcBorders>
            <w:vAlign w:val="bottom"/>
          </w:tcPr>
          <w:p w14:paraId="2B42C017" w14:textId="77777777" w:rsidR="00895AEB" w:rsidRPr="00695576" w:rsidRDefault="00895AEB" w:rsidP="00305B09">
            <w:pPr>
              <w:autoSpaceDE w:val="0"/>
              <w:autoSpaceDN w:val="0"/>
              <w:jc w:val="center"/>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vAlign w:val="bottom"/>
          </w:tcPr>
          <w:p w14:paraId="3AD000CE" w14:textId="77777777" w:rsidR="00895AEB" w:rsidRPr="00695576" w:rsidRDefault="00895AEB" w:rsidP="00305B09">
            <w:pPr>
              <w:autoSpaceDE w:val="0"/>
              <w:autoSpaceDN w:val="0"/>
              <w:jc w:val="center"/>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vAlign w:val="bottom"/>
          </w:tcPr>
          <w:p w14:paraId="58BBBF7E" w14:textId="77777777" w:rsidR="00895AEB" w:rsidRPr="00695576" w:rsidRDefault="00895AEB" w:rsidP="00305B09">
            <w:pPr>
              <w:autoSpaceDE w:val="0"/>
              <w:autoSpaceDN w:val="0"/>
              <w:rPr>
                <w:noProof w:val="0"/>
                <w:lang w:val="en-US" w:eastAsia="ru-RU"/>
              </w:rPr>
            </w:pPr>
          </w:p>
          <w:p w14:paraId="35AE2AC0" w14:textId="77777777" w:rsidR="00895AEB" w:rsidRPr="00695576" w:rsidRDefault="00895AEB" w:rsidP="00305B09">
            <w:pPr>
              <w:autoSpaceDE w:val="0"/>
              <w:autoSpaceDN w:val="0"/>
              <w:rPr>
                <w:noProof w:val="0"/>
                <w:lang w:val="en-US" w:eastAsia="ru-RU"/>
              </w:rPr>
            </w:pPr>
            <w:r w:rsidRPr="00695576">
              <w:rPr>
                <w:noProof w:val="0"/>
                <w:sz w:val="22"/>
                <w:szCs w:val="22"/>
                <w:lang w:val="en-US" w:eastAsia="ru-RU"/>
              </w:rPr>
              <w:lastRenderedPageBreak/>
              <w:t xml:space="preserve">Total </w:t>
            </w:r>
            <w:proofErr w:type="spellStart"/>
            <w:r w:rsidRPr="00695576">
              <w:rPr>
                <w:noProof w:val="0"/>
                <w:sz w:val="22"/>
                <w:szCs w:val="22"/>
                <w:lang w:val="en-US" w:eastAsia="ru-RU"/>
              </w:rPr>
              <w:t>deviz</w:t>
            </w:r>
            <w:proofErr w:type="spellEnd"/>
            <w:r w:rsidRPr="00695576">
              <w:rPr>
                <w:noProof w:val="0"/>
                <w:sz w:val="22"/>
                <w:szCs w:val="22"/>
                <w:lang w:val="en-US" w:eastAsia="ru-RU"/>
              </w:rPr>
              <w:t>:</w:t>
            </w:r>
          </w:p>
          <w:p w14:paraId="75AAE9C1" w14:textId="77777777" w:rsidR="00895AEB" w:rsidRPr="00695576" w:rsidRDefault="00895AEB" w:rsidP="00305B09">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vAlign w:val="bottom"/>
          </w:tcPr>
          <w:p w14:paraId="38D6816E" w14:textId="77777777" w:rsidR="00895AEB" w:rsidRPr="00695576" w:rsidRDefault="00895AEB" w:rsidP="00305B09">
            <w:pPr>
              <w:autoSpaceDE w:val="0"/>
              <w:autoSpaceDN w:val="0"/>
              <w:jc w:val="center"/>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vAlign w:val="bottom"/>
          </w:tcPr>
          <w:p w14:paraId="18303D98" w14:textId="77777777" w:rsidR="00895AEB" w:rsidRPr="00695576" w:rsidRDefault="00895AEB" w:rsidP="00305B09">
            <w:pPr>
              <w:autoSpaceDE w:val="0"/>
              <w:autoSpaceDN w:val="0"/>
              <w:jc w:val="center"/>
              <w:rPr>
                <w:noProof w:val="0"/>
                <w:lang w:val="en-US" w:eastAsia="ru-RU"/>
              </w:rPr>
            </w:pPr>
          </w:p>
        </w:tc>
      </w:tr>
    </w:tbl>
    <w:p w14:paraId="58BC5916" w14:textId="77777777" w:rsidR="00895AEB" w:rsidRDefault="00895AEB" w:rsidP="00895AEB">
      <w:pPr>
        <w:tabs>
          <w:tab w:val="left" w:pos="360"/>
          <w:tab w:val="left" w:pos="1134"/>
        </w:tabs>
        <w:spacing w:after="120"/>
        <w:outlineLvl w:val="2"/>
        <w:rPr>
          <w:b/>
          <w:bCs/>
        </w:rPr>
      </w:pPr>
      <w:bookmarkStart w:id="48" w:name="_Hlk226459346"/>
    </w:p>
    <w:p w14:paraId="4CB27ECD" w14:textId="77777777" w:rsidR="00895AEB" w:rsidRPr="00C81BF3" w:rsidRDefault="00895AEB" w:rsidP="00895AEB">
      <w:pPr>
        <w:jc w:val="both"/>
        <w:rPr>
          <w:rFonts w:ascii="Baltica RR" w:hAnsi="Baltica RR"/>
          <w:i/>
          <w:noProof w:val="0"/>
          <w:sz w:val="20"/>
          <w:szCs w:val="20"/>
          <w:lang w:eastAsia="ru-RU"/>
        </w:rPr>
      </w:pPr>
      <w:r w:rsidRPr="00C81BF3">
        <w:rPr>
          <w:rFonts w:ascii="Baltica RR" w:hAnsi="Baltica RR"/>
          <w:b/>
          <w:i/>
          <w:noProof w:val="0"/>
          <w:sz w:val="20"/>
          <w:szCs w:val="20"/>
          <w:lang w:eastAsia="ru-RU"/>
        </w:rPr>
        <w:t xml:space="preserve">Notă </w:t>
      </w:r>
      <w:r>
        <w:rPr>
          <w:rFonts w:ascii="Baltica RR" w:hAnsi="Baltica RR"/>
          <w:b/>
          <w:i/>
          <w:noProof w:val="0"/>
          <w:sz w:val="20"/>
          <w:szCs w:val="20"/>
          <w:lang w:eastAsia="ru-RU"/>
        </w:rPr>
        <w:t>1</w:t>
      </w:r>
      <w:r w:rsidRPr="00C81BF3">
        <w:rPr>
          <w:rFonts w:ascii="Baltica RR" w:hAnsi="Baltica RR"/>
          <w:b/>
          <w:i/>
          <w:noProof w:val="0"/>
          <w:sz w:val="20"/>
          <w:szCs w:val="20"/>
          <w:lang w:eastAsia="ru-RU"/>
        </w:rPr>
        <w:t>:</w:t>
      </w:r>
      <w:r w:rsidRPr="00C81BF3">
        <w:rPr>
          <w:rFonts w:ascii="Baltica RR" w:hAnsi="Baltica RR"/>
          <w:i/>
          <w:noProof w:val="0"/>
          <w:sz w:val="20"/>
          <w:szCs w:val="20"/>
          <w:lang w:eastAsia="ru-RU"/>
        </w:rPr>
        <w:t xml:space="preserve"> Cheltuielile pentru apă și energie electrică vor fi suportate de către Beneficiar.</w:t>
      </w:r>
    </w:p>
    <w:bookmarkEnd w:id="48"/>
    <w:p w14:paraId="76B76832" w14:textId="77777777" w:rsidR="00895AEB" w:rsidRDefault="00895AEB" w:rsidP="00895AEB">
      <w:pPr>
        <w:spacing w:after="160" w:line="259" w:lineRule="auto"/>
        <w:rPr>
          <w:noProof w:val="0"/>
          <w:sz w:val="8"/>
          <w:szCs w:val="8"/>
          <w:lang w:eastAsia="ru-RU"/>
        </w:rPr>
      </w:pPr>
    </w:p>
    <w:p w14:paraId="75252B50" w14:textId="77777777" w:rsidR="00895AEB" w:rsidRPr="00C81BF3" w:rsidRDefault="00895AEB" w:rsidP="00895AEB">
      <w:pPr>
        <w:numPr>
          <w:ilvl w:val="0"/>
          <w:numId w:val="18"/>
        </w:numPr>
        <w:shd w:val="clear" w:color="auto" w:fill="FFFFFF"/>
        <w:tabs>
          <w:tab w:val="right" w:pos="426"/>
        </w:tabs>
        <w:spacing w:before="120" w:after="120"/>
        <w:ind w:left="357" w:hanging="357"/>
        <w:jc w:val="both"/>
        <w:rPr>
          <w:b/>
          <w:noProof w:val="0"/>
          <w:color w:val="0000FF"/>
          <w:lang w:eastAsia="ru-RU"/>
        </w:rPr>
      </w:pPr>
      <w:r w:rsidRPr="00C81BF3">
        <w:rPr>
          <w:b/>
          <w:noProof w:val="0"/>
          <w:lang w:eastAsia="ru-RU"/>
        </w:rPr>
        <w:t xml:space="preserve">În cazul procedurilor de preselecție se indică numărul minim al </w:t>
      </w:r>
      <w:proofErr w:type="spellStart"/>
      <w:r w:rsidRPr="00C81BF3">
        <w:rPr>
          <w:b/>
          <w:noProof w:val="0"/>
          <w:lang w:eastAsia="ru-RU"/>
        </w:rPr>
        <w:t>candidaţilor</w:t>
      </w:r>
      <w:proofErr w:type="spellEnd"/>
      <w:r w:rsidRPr="00C81BF3">
        <w:rPr>
          <w:b/>
          <w:noProof w:val="0"/>
          <w:lang w:eastAsia="ru-RU"/>
        </w:rPr>
        <w:t xml:space="preserve"> </w:t>
      </w:r>
      <w:proofErr w:type="spellStart"/>
      <w:r w:rsidRPr="00C81BF3">
        <w:rPr>
          <w:b/>
          <w:noProof w:val="0"/>
          <w:lang w:eastAsia="ru-RU"/>
        </w:rPr>
        <w:t>şi</w:t>
      </w:r>
      <w:proofErr w:type="spellEnd"/>
      <w:r w:rsidRPr="00C81BF3">
        <w:rPr>
          <w:b/>
          <w:noProof w:val="0"/>
          <w:lang w:eastAsia="ru-RU"/>
        </w:rPr>
        <w:t xml:space="preserve">, dacă este cazul, numărul maxim al acestora: </w:t>
      </w:r>
      <w:r w:rsidRPr="00C81BF3">
        <w:rPr>
          <w:i/>
          <w:noProof w:val="0"/>
          <w:color w:val="0000FF"/>
          <w:u w:val="single"/>
          <w:lang w:eastAsia="ru-RU"/>
        </w:rPr>
        <w:t>nu se aplică</w:t>
      </w:r>
    </w:p>
    <w:p w14:paraId="2DFBA4A9" w14:textId="77777777" w:rsidR="00895AEB" w:rsidRPr="00C81BF3" w:rsidRDefault="00895AEB" w:rsidP="00895AEB">
      <w:pPr>
        <w:numPr>
          <w:ilvl w:val="0"/>
          <w:numId w:val="18"/>
        </w:numPr>
        <w:shd w:val="clear" w:color="auto" w:fill="FFFFFF"/>
        <w:tabs>
          <w:tab w:val="right" w:pos="426"/>
        </w:tabs>
        <w:ind w:left="357" w:right="-143"/>
        <w:jc w:val="both"/>
        <w:rPr>
          <w:b/>
          <w:noProof w:val="0"/>
          <w:lang w:eastAsia="ru-RU"/>
        </w:rPr>
      </w:pPr>
      <w:r w:rsidRPr="00C81BF3">
        <w:rPr>
          <w:b/>
          <w:noProof w:val="0"/>
          <w:lang w:eastAsia="ru-RU"/>
        </w:rPr>
        <w:t>În cazul în care contractul este împărțit pe loturi, un operator economic poate depune</w:t>
      </w:r>
    </w:p>
    <w:p w14:paraId="29E89FF8" w14:textId="77777777" w:rsidR="00895AEB" w:rsidRPr="00C81BF3" w:rsidRDefault="00895AEB" w:rsidP="00895AEB">
      <w:pPr>
        <w:shd w:val="clear" w:color="auto" w:fill="FFFFFF"/>
        <w:tabs>
          <w:tab w:val="right" w:pos="426"/>
        </w:tabs>
        <w:ind w:left="357" w:right="-143"/>
        <w:jc w:val="both"/>
        <w:rPr>
          <w:b/>
          <w:noProof w:val="0"/>
          <w:lang w:eastAsia="ru-RU"/>
        </w:rPr>
      </w:pPr>
      <w:r w:rsidRPr="00C81BF3">
        <w:rPr>
          <w:b/>
          <w:noProof w:val="0"/>
          <w:lang w:eastAsia="ru-RU"/>
        </w:rPr>
        <w:t>oferta (se va selecta):</w:t>
      </w:r>
    </w:p>
    <w:p w14:paraId="5C4DA5E3" w14:textId="77777777" w:rsidR="00895AEB" w:rsidRPr="00C045C3" w:rsidRDefault="00895AEB" w:rsidP="00895AEB">
      <w:pPr>
        <w:shd w:val="clear" w:color="auto" w:fill="FFFFFF" w:themeFill="background1"/>
        <w:tabs>
          <w:tab w:val="right" w:pos="426"/>
        </w:tabs>
        <w:ind w:left="426"/>
        <w:rPr>
          <w:noProof w:val="0"/>
          <w:lang w:val="en-US" w:eastAsia="ru-RU"/>
        </w:rPr>
      </w:pPr>
      <w:r>
        <w:rPr>
          <w:noProof w:val="0"/>
          <w:lang w:val="it-IT" w:eastAsia="ru-RU"/>
        </w:rPr>
        <w:t xml:space="preserve">1) </w:t>
      </w:r>
      <w:r w:rsidRPr="00816026">
        <w:rPr>
          <w:noProof w:val="0"/>
          <w:lang w:val="it-IT" w:eastAsia="ru-RU"/>
        </w:rPr>
        <w:t xml:space="preserve">Pentru un singur </w:t>
      </w:r>
      <w:r w:rsidRPr="00C045C3">
        <w:rPr>
          <w:noProof w:val="0"/>
          <w:lang w:val="en-US" w:eastAsia="ru-RU"/>
        </w:rPr>
        <w:t>lot;</w:t>
      </w:r>
    </w:p>
    <w:p w14:paraId="29E1E988" w14:textId="77777777" w:rsidR="00895AEB" w:rsidRPr="00C81BF3" w:rsidRDefault="00895AEB" w:rsidP="00895AEB">
      <w:pPr>
        <w:numPr>
          <w:ilvl w:val="0"/>
          <w:numId w:val="18"/>
        </w:numPr>
        <w:shd w:val="clear" w:color="auto" w:fill="FFFFFF"/>
        <w:tabs>
          <w:tab w:val="right" w:pos="426"/>
        </w:tabs>
        <w:spacing w:before="120"/>
        <w:ind w:left="0" w:firstLine="0"/>
        <w:jc w:val="both"/>
        <w:rPr>
          <w:b/>
          <w:noProof w:val="0"/>
          <w:lang w:eastAsia="ru-RU"/>
        </w:rPr>
      </w:pPr>
      <w:r w:rsidRPr="00C81BF3">
        <w:rPr>
          <w:b/>
          <w:noProof w:val="0"/>
          <w:lang w:eastAsia="ru-RU"/>
        </w:rPr>
        <w:t xml:space="preserve">Admiterea sau interzicerea ofertelor alternative: </w:t>
      </w:r>
      <w:r w:rsidRPr="00C81BF3">
        <w:rPr>
          <w:i/>
          <w:noProof w:val="0"/>
          <w:color w:val="0000FF"/>
          <w:u w:val="single"/>
          <w:lang w:eastAsia="ru-RU"/>
        </w:rPr>
        <w:t>nu se admite</w:t>
      </w:r>
    </w:p>
    <w:p w14:paraId="5AC8C7BE" w14:textId="77777777" w:rsidR="00895AEB" w:rsidRPr="00C81BF3" w:rsidRDefault="00895AEB" w:rsidP="00895AEB">
      <w:pPr>
        <w:numPr>
          <w:ilvl w:val="0"/>
          <w:numId w:val="18"/>
        </w:numPr>
        <w:shd w:val="clear" w:color="auto" w:fill="FFFFFF"/>
        <w:tabs>
          <w:tab w:val="left" w:pos="0"/>
          <w:tab w:val="left" w:pos="284"/>
          <w:tab w:val="left" w:pos="426"/>
        </w:tabs>
        <w:spacing w:before="120"/>
        <w:ind w:left="284" w:hanging="284"/>
        <w:jc w:val="both"/>
        <w:rPr>
          <w:noProof w:val="0"/>
          <w:color w:val="0000FF"/>
          <w:lang w:eastAsia="ru-RU"/>
        </w:rPr>
      </w:pPr>
      <w:r w:rsidRPr="00C81BF3">
        <w:rPr>
          <w:b/>
          <w:noProof w:val="0"/>
          <w:lang w:eastAsia="ru-RU"/>
        </w:rPr>
        <w:t xml:space="preserve">Termenii și condițiile de prestare/executare solicitați: </w:t>
      </w:r>
      <w:r w:rsidRPr="00C81BF3">
        <w:rPr>
          <w:bCs/>
          <w:i/>
          <w:color w:val="0000FF"/>
        </w:rPr>
        <w:t xml:space="preserve">Timp de </w:t>
      </w:r>
      <w:r>
        <w:rPr>
          <w:bCs/>
          <w:i/>
          <w:color w:val="0000FF"/>
        </w:rPr>
        <w:t>6</w:t>
      </w:r>
      <w:r w:rsidRPr="00C81BF3">
        <w:rPr>
          <w:bCs/>
          <w:i/>
          <w:color w:val="0000FF"/>
        </w:rPr>
        <w:t>0 zile din data înaintării comunicării către Antreprenor privind transmiterea dării de seama la Agenţia Achiziţii Publice</w:t>
      </w:r>
      <w:r>
        <w:rPr>
          <w:bCs/>
          <w:i/>
          <w:color w:val="0000FF"/>
        </w:rPr>
        <w:t>, dar nu mai tîrziu de 19 decembrie 2026.</w:t>
      </w:r>
    </w:p>
    <w:p w14:paraId="63A3ACD9" w14:textId="77777777" w:rsidR="00895AEB" w:rsidRPr="00C81BF3" w:rsidRDefault="00895AEB" w:rsidP="00895AEB">
      <w:pPr>
        <w:numPr>
          <w:ilvl w:val="0"/>
          <w:numId w:val="18"/>
        </w:numPr>
        <w:shd w:val="clear" w:color="auto" w:fill="FFFFFF"/>
        <w:tabs>
          <w:tab w:val="left" w:pos="0"/>
          <w:tab w:val="left" w:pos="284"/>
          <w:tab w:val="left" w:pos="426"/>
        </w:tabs>
        <w:spacing w:before="120"/>
        <w:ind w:left="284" w:hanging="284"/>
        <w:jc w:val="both"/>
        <w:rPr>
          <w:b/>
          <w:noProof w:val="0"/>
          <w:lang w:eastAsia="ru-RU"/>
        </w:rPr>
      </w:pPr>
      <w:r w:rsidRPr="00C81BF3">
        <w:rPr>
          <w:b/>
          <w:noProof w:val="0"/>
          <w:lang w:eastAsia="ru-RU"/>
        </w:rPr>
        <w:t xml:space="preserve">Termenul de valabilitate a contractului: </w:t>
      </w:r>
      <w:r w:rsidRPr="00C81BF3">
        <w:rPr>
          <w:i/>
          <w:color w:val="0000FF"/>
          <w:u w:val="single"/>
        </w:rPr>
        <w:t>31.12.202</w:t>
      </w:r>
      <w:r>
        <w:rPr>
          <w:i/>
          <w:color w:val="0000FF"/>
          <w:u w:val="single"/>
        </w:rPr>
        <w:t>6</w:t>
      </w:r>
    </w:p>
    <w:p w14:paraId="192ADF18" w14:textId="77777777" w:rsidR="00895AEB" w:rsidRPr="00C81BF3" w:rsidRDefault="00895AEB" w:rsidP="00895AEB">
      <w:pPr>
        <w:numPr>
          <w:ilvl w:val="0"/>
          <w:numId w:val="18"/>
        </w:numPr>
        <w:tabs>
          <w:tab w:val="right" w:pos="426"/>
        </w:tabs>
        <w:spacing w:before="120"/>
        <w:ind w:left="360"/>
        <w:jc w:val="both"/>
        <w:rPr>
          <w:noProof w:val="0"/>
          <w:sz w:val="20"/>
          <w:lang w:eastAsia="ru-RU"/>
        </w:rPr>
      </w:pPr>
      <w:r w:rsidRPr="00C81BF3">
        <w:rPr>
          <w:b/>
          <w:noProof w:val="0"/>
          <w:lang w:eastAsia="ru-RU"/>
        </w:rPr>
        <w:t xml:space="preserve">Contract de achiziție rezervat atelierelor protejate sau că acesta poate fi executat numai în cadrul unor programe de angajare protejată (după caz): </w:t>
      </w:r>
      <w:r w:rsidRPr="00C81BF3">
        <w:rPr>
          <w:i/>
          <w:color w:val="0000FF"/>
          <w:u w:val="single"/>
        </w:rPr>
        <w:t>Nu se aplică</w:t>
      </w:r>
    </w:p>
    <w:p w14:paraId="1CBD6287" w14:textId="77777777" w:rsidR="00895AEB" w:rsidRPr="00C81BF3" w:rsidRDefault="00895AEB" w:rsidP="00895AEB">
      <w:pPr>
        <w:numPr>
          <w:ilvl w:val="0"/>
          <w:numId w:val="18"/>
        </w:numPr>
        <w:shd w:val="clear" w:color="auto" w:fill="FFFFFF"/>
        <w:tabs>
          <w:tab w:val="right" w:pos="426"/>
        </w:tabs>
        <w:spacing w:before="120"/>
        <w:ind w:left="360"/>
        <w:jc w:val="both"/>
        <w:rPr>
          <w:noProof w:val="0"/>
          <w:sz w:val="20"/>
          <w:lang w:eastAsia="ru-RU"/>
        </w:rPr>
      </w:pPr>
      <w:r w:rsidRPr="00C81BF3">
        <w:rPr>
          <w:b/>
          <w:noProof w:val="0"/>
          <w:lang w:eastAsia="ru-RU"/>
        </w:rPr>
        <w:t xml:space="preserve">Prestarea serviciului este rezervată unei anumite profesii în temeiul unor legi sau al unor acte administrative (după caz): </w:t>
      </w:r>
      <w:r w:rsidRPr="00C81BF3">
        <w:rPr>
          <w:i/>
          <w:color w:val="0000FF"/>
          <w:u w:val="single"/>
        </w:rPr>
        <w:t>Nu se aplică</w:t>
      </w:r>
    </w:p>
    <w:p w14:paraId="2879A179" w14:textId="77777777" w:rsidR="00895AEB" w:rsidRPr="00C81BF3" w:rsidRDefault="00895AEB" w:rsidP="00895AEB">
      <w:pPr>
        <w:numPr>
          <w:ilvl w:val="0"/>
          <w:numId w:val="18"/>
        </w:numPr>
        <w:shd w:val="clear" w:color="auto" w:fill="FFFFFF"/>
        <w:tabs>
          <w:tab w:val="right" w:pos="426"/>
        </w:tabs>
        <w:spacing w:before="120" w:after="120"/>
        <w:ind w:left="357" w:hanging="357"/>
        <w:jc w:val="both"/>
        <w:rPr>
          <w:b/>
          <w:noProof w:val="0"/>
          <w:lang w:eastAsia="ru-RU"/>
        </w:rPr>
      </w:pPr>
      <w:r w:rsidRPr="00C81BF3">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40" w:type="dxa"/>
        <w:tblInd w:w="-34" w:type="dxa"/>
        <w:tblLayout w:type="fixed"/>
        <w:tblLook w:val="00A0" w:firstRow="1" w:lastRow="0" w:firstColumn="1" w:lastColumn="0" w:noHBand="0" w:noVBand="0"/>
      </w:tblPr>
      <w:tblGrid>
        <w:gridCol w:w="568"/>
        <w:gridCol w:w="3402"/>
        <w:gridCol w:w="4252"/>
        <w:gridCol w:w="1418"/>
      </w:tblGrid>
      <w:tr w:rsidR="00895AEB" w:rsidRPr="00C81BF3" w14:paraId="61B460BE" w14:textId="77777777" w:rsidTr="00305B09">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5D345CEC" w14:textId="77777777" w:rsidR="00895AEB" w:rsidRPr="00C81BF3" w:rsidRDefault="00895AEB" w:rsidP="00305B09">
            <w:pPr>
              <w:shd w:val="clear" w:color="auto" w:fill="FFFFFF"/>
              <w:tabs>
                <w:tab w:val="left" w:pos="612"/>
              </w:tabs>
              <w:ind w:left="-108" w:right="-108"/>
              <w:jc w:val="center"/>
              <w:rPr>
                <w:b/>
                <w:iCs/>
              </w:rPr>
            </w:pPr>
            <w:r w:rsidRPr="00C81BF3">
              <w:rPr>
                <w:b/>
                <w:iCs/>
              </w:rPr>
              <w:t>Nr. d/o</w:t>
            </w:r>
          </w:p>
        </w:tc>
        <w:tc>
          <w:tcPr>
            <w:tcW w:w="3402" w:type="dxa"/>
            <w:tcBorders>
              <w:top w:val="single" w:sz="4" w:space="0" w:color="auto"/>
              <w:left w:val="single" w:sz="4" w:space="0" w:color="auto"/>
              <w:bottom w:val="single" w:sz="4" w:space="0" w:color="auto"/>
              <w:right w:val="single" w:sz="4" w:space="0" w:color="auto"/>
            </w:tcBorders>
            <w:vAlign w:val="center"/>
          </w:tcPr>
          <w:p w14:paraId="3CDDABE4" w14:textId="77777777" w:rsidR="00895AEB" w:rsidRPr="00C81BF3" w:rsidRDefault="00895AEB" w:rsidP="00305B09">
            <w:pPr>
              <w:shd w:val="clear" w:color="auto" w:fill="FFFFFF"/>
              <w:tabs>
                <w:tab w:val="left" w:pos="612"/>
              </w:tabs>
              <w:jc w:val="center"/>
              <w:rPr>
                <w:b/>
                <w:iCs/>
                <w:sz w:val="20"/>
                <w:szCs w:val="20"/>
              </w:rPr>
            </w:pPr>
            <w:r w:rsidRPr="00C81BF3">
              <w:rPr>
                <w:b/>
                <w:iCs/>
                <w:sz w:val="20"/>
                <w:szCs w:val="20"/>
              </w:rPr>
              <w:t>Criteriile de calificare și de selecție</w:t>
            </w:r>
          </w:p>
          <w:p w14:paraId="1F1821B9" w14:textId="77777777" w:rsidR="00895AEB" w:rsidRPr="00C81BF3" w:rsidRDefault="00895AEB" w:rsidP="00305B09">
            <w:pPr>
              <w:shd w:val="clear" w:color="auto" w:fill="FFFFFF"/>
              <w:tabs>
                <w:tab w:val="left" w:pos="612"/>
              </w:tabs>
              <w:jc w:val="center"/>
              <w:rPr>
                <w:b/>
                <w:iCs/>
                <w:sz w:val="20"/>
                <w:szCs w:val="20"/>
              </w:rPr>
            </w:pPr>
            <w:r w:rsidRPr="00C81BF3">
              <w:rPr>
                <w:b/>
                <w:iCs/>
                <w:sz w:val="20"/>
                <w:szCs w:val="20"/>
              </w:rPr>
              <w:t>(Descrierea criteriului/cerinței)</w:t>
            </w:r>
          </w:p>
        </w:tc>
        <w:tc>
          <w:tcPr>
            <w:tcW w:w="4252" w:type="dxa"/>
            <w:tcBorders>
              <w:top w:val="single" w:sz="4" w:space="0" w:color="auto"/>
              <w:left w:val="single" w:sz="4" w:space="0" w:color="auto"/>
              <w:bottom w:val="single" w:sz="4" w:space="0" w:color="auto"/>
              <w:right w:val="single" w:sz="4" w:space="0" w:color="auto"/>
            </w:tcBorders>
            <w:vAlign w:val="center"/>
          </w:tcPr>
          <w:p w14:paraId="7BD26C27" w14:textId="77777777" w:rsidR="00895AEB" w:rsidRPr="00C81BF3" w:rsidRDefault="00895AEB" w:rsidP="00305B09">
            <w:pPr>
              <w:shd w:val="clear" w:color="auto" w:fill="FFFFFF"/>
              <w:tabs>
                <w:tab w:val="left" w:pos="612"/>
              </w:tabs>
              <w:jc w:val="center"/>
              <w:rPr>
                <w:b/>
                <w:iCs/>
                <w:sz w:val="20"/>
                <w:szCs w:val="20"/>
              </w:rPr>
            </w:pPr>
            <w:r w:rsidRPr="00C81BF3">
              <w:rPr>
                <w:b/>
                <w:iCs/>
                <w:sz w:val="20"/>
                <w:szCs w:val="20"/>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vAlign w:val="center"/>
          </w:tcPr>
          <w:p w14:paraId="528C0BFA" w14:textId="77777777" w:rsidR="00895AEB" w:rsidRPr="00C81BF3" w:rsidRDefault="00895AEB" w:rsidP="00305B09">
            <w:pPr>
              <w:shd w:val="clear" w:color="auto" w:fill="FFFFFF"/>
              <w:tabs>
                <w:tab w:val="left" w:pos="612"/>
              </w:tabs>
              <w:ind w:left="-113" w:right="-107"/>
              <w:jc w:val="center"/>
              <w:rPr>
                <w:b/>
                <w:iCs/>
                <w:sz w:val="20"/>
                <w:szCs w:val="20"/>
              </w:rPr>
            </w:pPr>
            <w:r w:rsidRPr="00C81BF3">
              <w:rPr>
                <w:b/>
                <w:iCs/>
                <w:sz w:val="20"/>
                <w:szCs w:val="20"/>
              </w:rPr>
              <w:t>Nivelul minim/</w:t>
            </w:r>
            <w:r w:rsidRPr="00C81BF3">
              <w:rPr>
                <w:b/>
                <w:iCs/>
                <w:sz w:val="20"/>
                <w:szCs w:val="20"/>
              </w:rPr>
              <w:br/>
              <w:t>Obligativitatea</w:t>
            </w:r>
          </w:p>
        </w:tc>
      </w:tr>
      <w:tr w:rsidR="00895AEB" w:rsidRPr="00C81BF3" w14:paraId="44BB6721" w14:textId="77777777" w:rsidTr="00305B09">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5FF03A94" w14:textId="77777777" w:rsidR="00895AEB" w:rsidRPr="00C81BF3" w:rsidRDefault="00895AEB" w:rsidP="00305B09">
            <w:pPr>
              <w:ind w:left="-154" w:firstLine="108"/>
              <w:jc w:val="center"/>
              <w:rPr>
                <w:b/>
                <w:color w:val="000000"/>
                <w:lang w:eastAsia="zh-CN"/>
              </w:rPr>
            </w:pPr>
            <w:r w:rsidRPr="00C81BF3">
              <w:rPr>
                <w:b/>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1E042CA4" w14:textId="77777777" w:rsidR="00895AEB" w:rsidRPr="00C81BF3" w:rsidRDefault="00895AEB" w:rsidP="00305B09">
            <w:pPr>
              <w:tabs>
                <w:tab w:val="left" w:pos="540"/>
              </w:tabs>
              <w:suppressAutoHyphens/>
              <w:jc w:val="both"/>
              <w:rPr>
                <w:bCs/>
              </w:rPr>
            </w:pPr>
            <w:r w:rsidRPr="00C81BF3">
              <w:t xml:space="preserve">Prezentarea Cererii de participare </w:t>
            </w:r>
            <w:r w:rsidRPr="00C81BF3">
              <w:rPr>
                <w:i/>
                <w:color w:val="0000FF"/>
                <w:sz w:val="22"/>
                <w:szCs w:val="22"/>
              </w:rPr>
              <w:t xml:space="preserve">conform </w:t>
            </w:r>
            <w:r w:rsidRPr="00C81BF3">
              <w:rPr>
                <w:b/>
                <w:i/>
                <w:color w:val="0000FF"/>
                <w:sz w:val="22"/>
                <w:szCs w:val="22"/>
              </w:rPr>
              <w:t>Anexei 7</w:t>
            </w:r>
            <w:r w:rsidRPr="00C81BF3">
              <w:rPr>
                <w:i/>
                <w:color w:val="0000FF"/>
                <w:sz w:val="22"/>
                <w:szCs w:val="22"/>
              </w:rPr>
              <w:t xml:space="preserve"> (</w:t>
            </w:r>
            <w:r w:rsidRPr="00C81BF3">
              <w:rPr>
                <w:bCs/>
                <w:i/>
                <w:color w:val="0000FF"/>
                <w:sz w:val="22"/>
                <w:szCs w:val="22"/>
              </w:rPr>
              <w:t>Ordinul MF</w:t>
            </w:r>
            <w:r w:rsidRPr="00C81BF3">
              <w:rPr>
                <w:color w:val="0000FF"/>
                <w:sz w:val="22"/>
                <w:szCs w:val="22"/>
              </w:rPr>
              <w:t> </w:t>
            </w:r>
            <w:r w:rsidRPr="00C81BF3">
              <w:rPr>
                <w:i/>
                <w:color w:val="0000FF"/>
                <w:sz w:val="22"/>
                <w:szCs w:val="22"/>
              </w:rPr>
              <w:t>Nr. 69 din 07-05-2021)</w:t>
            </w:r>
            <w:r w:rsidRPr="00C81BF3">
              <w:rPr>
                <w:i/>
                <w:color w:val="0000FF"/>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21314022" w14:textId="77777777" w:rsidR="00895AEB" w:rsidRPr="00C81BF3" w:rsidRDefault="00895AEB" w:rsidP="00305B09">
            <w:pPr>
              <w:rPr>
                <w:b/>
                <w:i/>
              </w:rPr>
            </w:pPr>
            <w:r w:rsidRPr="00C81BF3">
              <w:rPr>
                <w:color w:val="000000"/>
              </w:rPr>
              <w:t>Cerere de participare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797626CC" w14:textId="77777777" w:rsidR="00895AEB" w:rsidRPr="00C81BF3" w:rsidRDefault="00895AEB" w:rsidP="00305B09">
            <w:pPr>
              <w:jc w:val="center"/>
            </w:pPr>
            <w:r w:rsidRPr="00C81BF3">
              <w:rPr>
                <w:b/>
                <w:i/>
              </w:rPr>
              <w:t>Obligatoriu</w:t>
            </w:r>
          </w:p>
        </w:tc>
      </w:tr>
      <w:tr w:rsidR="00895AEB" w:rsidRPr="00C81BF3" w14:paraId="298A564B" w14:textId="77777777" w:rsidTr="00305B09">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6470431D" w14:textId="77777777" w:rsidR="00895AEB" w:rsidRPr="00C81BF3" w:rsidRDefault="00895AEB" w:rsidP="00305B09">
            <w:pPr>
              <w:tabs>
                <w:tab w:val="left" w:pos="612"/>
              </w:tabs>
              <w:jc w:val="center"/>
              <w:rPr>
                <w:b/>
                <w:lang w:eastAsia="zh-CN"/>
              </w:rPr>
            </w:pPr>
            <w:r w:rsidRPr="00C81BF3">
              <w:rPr>
                <w:b/>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41CB9F7A" w14:textId="77777777" w:rsidR="00895AEB" w:rsidRPr="00C81BF3" w:rsidRDefault="00895AEB" w:rsidP="00305B09">
            <w:pPr>
              <w:tabs>
                <w:tab w:val="left" w:pos="540"/>
              </w:tabs>
              <w:suppressAutoHyphens/>
              <w:jc w:val="both"/>
              <w:rPr>
                <w:color w:val="000000"/>
              </w:rPr>
            </w:pPr>
            <w:r w:rsidRPr="00C81BF3">
              <w:t>Prezentarea Declarației privind valabilitatea ofertei</w:t>
            </w:r>
            <w:r w:rsidRPr="00C81BF3">
              <w:rPr>
                <w:i/>
                <w:color w:val="0000FF"/>
              </w:rPr>
              <w:t xml:space="preserve"> conform  </w:t>
            </w:r>
            <w:r w:rsidRPr="00C81BF3">
              <w:rPr>
                <w:b/>
                <w:i/>
                <w:color w:val="0000FF"/>
              </w:rPr>
              <w:t xml:space="preserve">Anexei 8 </w:t>
            </w:r>
            <w:r w:rsidRPr="00C81BF3">
              <w:rPr>
                <w:i/>
                <w:color w:val="0000FF"/>
              </w:rPr>
              <w:t>(</w:t>
            </w:r>
            <w:r w:rsidRPr="00C81BF3">
              <w:rPr>
                <w:bCs/>
                <w:i/>
                <w:color w:val="0000FF"/>
              </w:rPr>
              <w:t>Ordinul MF</w:t>
            </w:r>
            <w:r w:rsidRPr="00C81BF3">
              <w:rPr>
                <w:color w:val="0000FF"/>
              </w:rPr>
              <w:t> </w:t>
            </w:r>
            <w:r w:rsidRPr="00C81BF3">
              <w:rPr>
                <w:i/>
                <w:color w:val="0000FF"/>
              </w:rPr>
              <w:t>Nr. 69 din 07-05-2021)</w:t>
            </w:r>
          </w:p>
        </w:tc>
        <w:tc>
          <w:tcPr>
            <w:tcW w:w="4252" w:type="dxa"/>
            <w:tcBorders>
              <w:top w:val="single" w:sz="4" w:space="0" w:color="auto"/>
              <w:left w:val="single" w:sz="4" w:space="0" w:color="auto"/>
              <w:bottom w:val="single" w:sz="4" w:space="0" w:color="auto"/>
              <w:right w:val="single" w:sz="4" w:space="0" w:color="auto"/>
            </w:tcBorders>
            <w:vAlign w:val="center"/>
          </w:tcPr>
          <w:p w14:paraId="3BB1F365" w14:textId="77777777" w:rsidR="00895AEB" w:rsidRPr="00C81BF3" w:rsidRDefault="00895AEB" w:rsidP="00305B09">
            <w:pPr>
              <w:rPr>
                <w:b/>
                <w:color w:val="000000"/>
              </w:rPr>
            </w:pPr>
            <w:r w:rsidRPr="00C81BF3">
              <w:rPr>
                <w:color w:val="000000"/>
              </w:rPr>
              <w:t>Declaraţia privind valabilitatea ofertei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34D34EFF" w14:textId="77777777" w:rsidR="00895AEB" w:rsidRPr="00C81BF3" w:rsidRDefault="00895AEB" w:rsidP="00305B09">
            <w:pPr>
              <w:jc w:val="center"/>
            </w:pPr>
            <w:r w:rsidRPr="00C81BF3">
              <w:rPr>
                <w:b/>
                <w:i/>
              </w:rPr>
              <w:t>Obligatoriu</w:t>
            </w:r>
          </w:p>
        </w:tc>
      </w:tr>
      <w:tr w:rsidR="00895AEB" w:rsidRPr="00C81BF3" w14:paraId="0061F82A" w14:textId="77777777" w:rsidTr="00305B09">
        <w:trPr>
          <w:trHeight w:val="1004"/>
        </w:trPr>
        <w:tc>
          <w:tcPr>
            <w:tcW w:w="568" w:type="dxa"/>
            <w:tcBorders>
              <w:top w:val="single" w:sz="4" w:space="0" w:color="auto"/>
              <w:left w:val="single" w:sz="4" w:space="0" w:color="auto"/>
              <w:bottom w:val="single" w:sz="4" w:space="0" w:color="auto"/>
              <w:right w:val="single" w:sz="4" w:space="0" w:color="auto"/>
            </w:tcBorders>
            <w:vAlign w:val="center"/>
          </w:tcPr>
          <w:p w14:paraId="3B1D43ED" w14:textId="77777777" w:rsidR="00895AEB" w:rsidRPr="00C81BF3" w:rsidRDefault="00895AEB" w:rsidP="00305B09">
            <w:pPr>
              <w:tabs>
                <w:tab w:val="left" w:pos="612"/>
              </w:tabs>
              <w:jc w:val="center"/>
              <w:rPr>
                <w:b/>
                <w:color w:val="000000"/>
                <w:lang w:eastAsia="zh-CN"/>
              </w:rPr>
            </w:pPr>
            <w:r w:rsidRPr="00C81BF3">
              <w:rPr>
                <w:b/>
                <w:color w:val="000000"/>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6CC3BC47" w14:textId="77777777" w:rsidR="00895AEB" w:rsidRPr="00C81BF3" w:rsidRDefault="00895AEB" w:rsidP="00305B09">
            <w:pPr>
              <w:tabs>
                <w:tab w:val="left" w:pos="612"/>
              </w:tabs>
              <w:rPr>
                <w:lang w:eastAsia="zh-CN"/>
              </w:rPr>
            </w:pPr>
            <w:r w:rsidRPr="00C81BF3">
              <w:rPr>
                <w:lang w:eastAsia="zh-CN"/>
              </w:rPr>
              <w:t xml:space="preserve">Prezentarea Documentelor aferente ofertei </w:t>
            </w:r>
          </w:p>
        </w:tc>
        <w:tc>
          <w:tcPr>
            <w:tcW w:w="4252" w:type="dxa"/>
            <w:tcBorders>
              <w:top w:val="single" w:sz="4" w:space="0" w:color="auto"/>
              <w:left w:val="single" w:sz="4" w:space="0" w:color="auto"/>
              <w:bottom w:val="single" w:sz="4" w:space="0" w:color="auto"/>
              <w:right w:val="single" w:sz="4" w:space="0" w:color="auto"/>
            </w:tcBorders>
            <w:vAlign w:val="center"/>
          </w:tcPr>
          <w:p w14:paraId="2C1AE030" w14:textId="77777777" w:rsidR="00895AEB" w:rsidRPr="00C81BF3" w:rsidRDefault="00895AEB" w:rsidP="00305B09">
            <w:pPr>
              <w:tabs>
                <w:tab w:val="left" w:pos="612"/>
              </w:tabs>
              <w:jc w:val="both"/>
              <w:rPr>
                <w:lang w:eastAsia="zh-CN"/>
              </w:rPr>
            </w:pPr>
            <w:r w:rsidRPr="00C81BF3">
              <w:rPr>
                <w:lang w:eastAsia="zh-CN"/>
              </w:rPr>
              <w:t>Devize locale forma № 3, 5, 7 emise prin programa electronică „WinSmeta”, c</w:t>
            </w:r>
            <w:r w:rsidRPr="00C81BF3">
              <w:rPr>
                <w:color w:val="000000"/>
              </w:rPr>
              <w:t xml:space="preserve">onfirmate </w:t>
            </w:r>
            <w:r w:rsidRPr="00C81BF3">
              <w:t>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tcPr>
          <w:p w14:paraId="1E175699" w14:textId="77777777" w:rsidR="00895AEB" w:rsidRPr="00C81BF3" w:rsidRDefault="00895AEB" w:rsidP="00305B09">
            <w:pPr>
              <w:jc w:val="center"/>
            </w:pPr>
            <w:r w:rsidRPr="00C81BF3">
              <w:rPr>
                <w:b/>
                <w:i/>
              </w:rPr>
              <w:t>Obligatoriu</w:t>
            </w:r>
          </w:p>
        </w:tc>
      </w:tr>
      <w:tr w:rsidR="00895AEB" w:rsidRPr="00C81BF3" w14:paraId="7599728E" w14:textId="77777777" w:rsidTr="00305B09">
        <w:trPr>
          <w:trHeight w:val="1004"/>
        </w:trPr>
        <w:tc>
          <w:tcPr>
            <w:tcW w:w="568" w:type="dxa"/>
            <w:tcBorders>
              <w:top w:val="single" w:sz="4" w:space="0" w:color="auto"/>
              <w:left w:val="single" w:sz="4" w:space="0" w:color="auto"/>
              <w:bottom w:val="single" w:sz="4" w:space="0" w:color="auto"/>
              <w:right w:val="single" w:sz="4" w:space="0" w:color="auto"/>
            </w:tcBorders>
            <w:vAlign w:val="center"/>
          </w:tcPr>
          <w:p w14:paraId="497A08CC" w14:textId="77777777" w:rsidR="00895AEB" w:rsidRPr="00C81BF3" w:rsidRDefault="00895AEB" w:rsidP="00305B09">
            <w:pPr>
              <w:tabs>
                <w:tab w:val="left" w:pos="612"/>
              </w:tabs>
              <w:jc w:val="center"/>
              <w:rPr>
                <w:b/>
                <w:color w:val="000000"/>
                <w:lang w:eastAsia="zh-CN"/>
              </w:rPr>
            </w:pPr>
            <w:r>
              <w:rPr>
                <w:b/>
                <w:color w:val="000000"/>
                <w:lang w:eastAsia="zh-CN"/>
              </w:rPr>
              <w:t>4</w:t>
            </w:r>
          </w:p>
        </w:tc>
        <w:tc>
          <w:tcPr>
            <w:tcW w:w="3402" w:type="dxa"/>
            <w:tcBorders>
              <w:top w:val="single" w:sz="4" w:space="0" w:color="auto"/>
              <w:left w:val="single" w:sz="4" w:space="0" w:color="auto"/>
              <w:bottom w:val="single" w:sz="4" w:space="0" w:color="auto"/>
              <w:right w:val="single" w:sz="4" w:space="0" w:color="auto"/>
            </w:tcBorders>
            <w:vAlign w:val="center"/>
          </w:tcPr>
          <w:p w14:paraId="69B05406" w14:textId="77777777" w:rsidR="00895AEB" w:rsidRPr="003F2BAE" w:rsidRDefault="00895AEB" w:rsidP="00305B09">
            <w:pPr>
              <w:pStyle w:val="BodyText"/>
              <w:rPr>
                <w:color w:val="000000"/>
              </w:rPr>
            </w:pPr>
            <w:r w:rsidRPr="003F2BAE">
              <w:rPr>
                <w:color w:val="000000"/>
              </w:rPr>
              <w:t xml:space="preserve">Garanția pentru oferta 1% conform </w:t>
            </w:r>
            <w:r w:rsidRPr="003F2BAE">
              <w:rPr>
                <w:b/>
                <w:i/>
                <w:color w:val="0000FF"/>
              </w:rPr>
              <w:t>Anexei nr.9</w:t>
            </w:r>
            <w:r w:rsidRPr="003F2BAE">
              <w:t xml:space="preserve"> </w:t>
            </w:r>
            <w:r w:rsidRPr="003F2BAE">
              <w:rPr>
                <w:color w:val="0000FF"/>
              </w:rPr>
              <w:t>din Ordinul MF 115/2021</w:t>
            </w:r>
          </w:p>
        </w:tc>
        <w:tc>
          <w:tcPr>
            <w:tcW w:w="4252" w:type="dxa"/>
            <w:tcBorders>
              <w:top w:val="single" w:sz="4" w:space="0" w:color="auto"/>
              <w:left w:val="single" w:sz="4" w:space="0" w:color="auto"/>
              <w:bottom w:val="single" w:sz="4" w:space="0" w:color="auto"/>
              <w:right w:val="single" w:sz="4" w:space="0" w:color="auto"/>
            </w:tcBorders>
            <w:vAlign w:val="center"/>
          </w:tcPr>
          <w:p w14:paraId="2C945135" w14:textId="77777777" w:rsidR="00895AEB" w:rsidRPr="003F2BAE" w:rsidRDefault="00895AEB" w:rsidP="00305B09">
            <w:pPr>
              <w:pStyle w:val="BodyText"/>
              <w:rPr>
                <w:color w:val="000000"/>
              </w:rPr>
            </w:pPr>
            <w:r w:rsidRPr="003F2BAE">
              <w:rPr>
                <w:color w:val="000000"/>
              </w:rPr>
              <w:t>Garanția pentru oferta 1%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50FC2EBA" w14:textId="77777777" w:rsidR="00895AEB" w:rsidRPr="003F2BAE" w:rsidRDefault="00895AEB" w:rsidP="00305B09">
            <w:pPr>
              <w:jc w:val="center"/>
            </w:pPr>
            <w:r w:rsidRPr="003F2BAE">
              <w:rPr>
                <w:b/>
                <w:i/>
              </w:rPr>
              <w:t>Obligatoriu</w:t>
            </w:r>
          </w:p>
        </w:tc>
      </w:tr>
      <w:tr w:rsidR="00895AEB" w:rsidRPr="00C81BF3" w14:paraId="2D5E2F49" w14:textId="77777777" w:rsidTr="00305B09">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1ACC9B63" w14:textId="77777777" w:rsidR="00895AEB" w:rsidRPr="00C81BF3" w:rsidRDefault="00895AEB" w:rsidP="00305B09">
            <w:pPr>
              <w:tabs>
                <w:tab w:val="left" w:pos="612"/>
              </w:tabs>
              <w:jc w:val="center"/>
              <w:rPr>
                <w:b/>
                <w:lang w:eastAsia="zh-CN"/>
              </w:rPr>
            </w:pPr>
            <w:r>
              <w:rPr>
                <w:b/>
                <w:lang w:eastAsia="zh-CN"/>
              </w:rPr>
              <w:t>5</w:t>
            </w:r>
          </w:p>
        </w:tc>
        <w:tc>
          <w:tcPr>
            <w:tcW w:w="3402" w:type="dxa"/>
            <w:tcBorders>
              <w:top w:val="single" w:sz="4" w:space="0" w:color="auto"/>
              <w:left w:val="single" w:sz="4" w:space="0" w:color="auto"/>
              <w:bottom w:val="single" w:sz="4" w:space="0" w:color="auto"/>
              <w:right w:val="single" w:sz="4" w:space="0" w:color="auto"/>
            </w:tcBorders>
            <w:vAlign w:val="center"/>
          </w:tcPr>
          <w:p w14:paraId="3671EAB9" w14:textId="77777777" w:rsidR="00895AEB" w:rsidRPr="00C81BF3" w:rsidRDefault="00895AEB" w:rsidP="00305B09">
            <w:pPr>
              <w:autoSpaceDE w:val="0"/>
              <w:autoSpaceDN w:val="0"/>
              <w:adjustRightInd w:val="0"/>
            </w:pPr>
            <w:r w:rsidRPr="00C81BF3">
              <w:t>Prezentarea Formularului standard al Documentului Unic de Achiziții European completat</w:t>
            </w:r>
          </w:p>
        </w:tc>
        <w:tc>
          <w:tcPr>
            <w:tcW w:w="4252" w:type="dxa"/>
            <w:tcBorders>
              <w:top w:val="single" w:sz="4" w:space="0" w:color="auto"/>
              <w:left w:val="single" w:sz="4" w:space="0" w:color="auto"/>
              <w:bottom w:val="single" w:sz="4" w:space="0" w:color="auto"/>
              <w:right w:val="single" w:sz="4" w:space="0" w:color="auto"/>
            </w:tcBorders>
          </w:tcPr>
          <w:p w14:paraId="4B46992B" w14:textId="77777777" w:rsidR="00895AEB" w:rsidRPr="00C81BF3" w:rsidRDefault="00895AEB" w:rsidP="00305B09">
            <w:pPr>
              <w:ind w:left="34"/>
              <w:jc w:val="both"/>
            </w:pPr>
            <w:r w:rsidRPr="00C81BF3">
              <w:t xml:space="preserve">Formularul standard al Documentului Unic de Achiziții European (DUAE) </w:t>
            </w:r>
            <w:r w:rsidRPr="00C81BF3">
              <w:rPr>
                <w:color w:val="000000"/>
              </w:rPr>
              <w:t xml:space="preserve">confirmat </w:t>
            </w:r>
            <w:r w:rsidRPr="00C81BF3">
              <w:t>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tcPr>
          <w:p w14:paraId="6E6ED7EA" w14:textId="77777777" w:rsidR="00895AEB" w:rsidRPr="00C81BF3" w:rsidRDefault="00895AEB" w:rsidP="00305B09">
            <w:pPr>
              <w:jc w:val="center"/>
            </w:pPr>
            <w:r w:rsidRPr="00C81BF3">
              <w:rPr>
                <w:b/>
                <w:i/>
              </w:rPr>
              <w:t>Obligatoriu</w:t>
            </w:r>
          </w:p>
        </w:tc>
      </w:tr>
      <w:tr w:rsidR="00895AEB" w:rsidRPr="00C81BF3" w14:paraId="5451FFDA" w14:textId="77777777" w:rsidTr="00305B09">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1148BFFD" w14:textId="77777777" w:rsidR="00895AEB" w:rsidRPr="00C81BF3" w:rsidRDefault="00895AEB" w:rsidP="00305B09">
            <w:pPr>
              <w:ind w:left="-120" w:right="-108"/>
              <w:jc w:val="center"/>
              <w:rPr>
                <w:b/>
                <w:spacing w:val="-4"/>
              </w:rPr>
            </w:pPr>
            <w:r>
              <w:rPr>
                <w:b/>
                <w:spacing w:val="-4"/>
              </w:rPr>
              <w:t>6</w:t>
            </w:r>
          </w:p>
        </w:tc>
        <w:tc>
          <w:tcPr>
            <w:tcW w:w="3402" w:type="dxa"/>
            <w:tcBorders>
              <w:top w:val="single" w:sz="4" w:space="0" w:color="auto"/>
              <w:left w:val="single" w:sz="4" w:space="0" w:color="auto"/>
              <w:bottom w:val="single" w:sz="4" w:space="0" w:color="auto"/>
              <w:right w:val="single" w:sz="4" w:space="0" w:color="auto"/>
            </w:tcBorders>
            <w:vAlign w:val="center"/>
          </w:tcPr>
          <w:p w14:paraId="2EFA16CA" w14:textId="77777777" w:rsidR="00895AEB" w:rsidRPr="00531E49" w:rsidRDefault="00895AEB" w:rsidP="00305B09">
            <w:pPr>
              <w:jc w:val="both"/>
              <w:rPr>
                <w:bCs/>
                <w:color w:val="000000" w:themeColor="text1"/>
              </w:rPr>
            </w:pPr>
            <w:r w:rsidRPr="00531E49">
              <w:rPr>
                <w:rFonts w:eastAsia="Calibri"/>
                <w:color w:val="000000" w:themeColor="text1"/>
              </w:rPr>
              <w:t xml:space="preserve">Vor fi excluși operatorii economici care nu şi-au îndeplinit obligaţiile de plată a impozitelor, taxelor şi contribuţiilor de asigurări sociale </w:t>
            </w:r>
            <w:r w:rsidRPr="00531E49">
              <w:rPr>
                <w:rFonts w:eastAsia="Calibri"/>
                <w:color w:val="000000" w:themeColor="text1"/>
              </w:rPr>
              <w:lastRenderedPageBreak/>
              <w:t>în conformitate cu prevederile legale în vigoare în Republica Moldova sau în ţara în care este stabilit.</w:t>
            </w:r>
          </w:p>
        </w:tc>
        <w:tc>
          <w:tcPr>
            <w:tcW w:w="4252" w:type="dxa"/>
            <w:tcBorders>
              <w:top w:val="single" w:sz="4" w:space="0" w:color="auto"/>
              <w:left w:val="single" w:sz="4" w:space="0" w:color="auto"/>
              <w:bottom w:val="single" w:sz="4" w:space="0" w:color="auto"/>
              <w:right w:val="single" w:sz="4" w:space="0" w:color="auto"/>
            </w:tcBorders>
            <w:vAlign w:val="center"/>
          </w:tcPr>
          <w:p w14:paraId="4B4920F8" w14:textId="77777777" w:rsidR="00895AEB" w:rsidRPr="00531E49" w:rsidRDefault="00895AEB" w:rsidP="00305B09">
            <w:pPr>
              <w:jc w:val="both"/>
              <w:rPr>
                <w:b/>
                <w:color w:val="000000" w:themeColor="text1"/>
              </w:rPr>
            </w:pPr>
            <w:r w:rsidRPr="00531E49">
              <w:rPr>
                <w:bCs/>
                <w:color w:val="000000" w:themeColor="text1"/>
              </w:rPr>
              <w:lastRenderedPageBreak/>
              <w:t xml:space="preserve">Accesarea informației privind îndeplinirea obligațiilor de plată a impozitelor, taxelor și contribuțiilor de asigurări sociale de către candidatul sau ofertantul la procedura de atribuire a </w:t>
            </w:r>
            <w:r w:rsidRPr="00531E49">
              <w:rPr>
                <w:bCs/>
                <w:color w:val="000000" w:themeColor="text1"/>
              </w:rPr>
              <w:lastRenderedPageBreak/>
              <w:t xml:space="preserve">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5" w:history="1">
              <w:r w:rsidRPr="00531E49">
                <w:rPr>
                  <w:rStyle w:val="Hyperlink"/>
                  <w:bCs/>
                </w:rPr>
                <w:t>https://date.gov.md/open/company-details</w:t>
              </w:r>
            </w:hyperlink>
            <w:r>
              <w:rPr>
                <w:bCs/>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4F829EE9" w14:textId="77777777" w:rsidR="00895AEB" w:rsidRPr="003F2BAE" w:rsidRDefault="00895AEB" w:rsidP="00305B09">
            <w:pPr>
              <w:ind w:firstLine="66"/>
              <w:jc w:val="center"/>
              <w:rPr>
                <w:rFonts w:ascii="Baltica RR" w:hAnsi="Baltica RR"/>
                <w:b/>
                <w:i/>
              </w:rPr>
            </w:pPr>
            <w:r w:rsidRPr="003F2BAE">
              <w:rPr>
                <w:rFonts w:ascii="Baltica RR" w:hAnsi="Baltica RR"/>
                <w:b/>
                <w:i/>
              </w:rPr>
              <w:lastRenderedPageBreak/>
              <w:t>Obligatoriu lipsa datoriilor -</w:t>
            </w:r>
          </w:p>
          <w:p w14:paraId="61174229" w14:textId="77777777" w:rsidR="00895AEB" w:rsidRPr="00C81BF3" w:rsidRDefault="00895AEB" w:rsidP="00305B09">
            <w:pPr>
              <w:ind w:left="-113" w:right="-113"/>
              <w:jc w:val="center"/>
              <w:rPr>
                <w:b/>
                <w:i/>
              </w:rPr>
            </w:pPr>
            <w:r w:rsidRPr="003F2BAE">
              <w:rPr>
                <w:b/>
                <w:i/>
              </w:rPr>
              <w:t xml:space="preserve">se verifică de  CNAS la data </w:t>
            </w:r>
            <w:r w:rsidRPr="003F2BAE">
              <w:rPr>
                <w:b/>
                <w:i/>
              </w:rPr>
              <w:lastRenderedPageBreak/>
              <w:t>deschiderii ofertelor</w:t>
            </w:r>
          </w:p>
        </w:tc>
      </w:tr>
      <w:tr w:rsidR="00895AEB" w:rsidRPr="00C81BF3" w14:paraId="653FA464" w14:textId="77777777" w:rsidTr="00305B09">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68D129AE" w14:textId="77777777" w:rsidR="00895AEB" w:rsidRPr="00C81BF3" w:rsidRDefault="00895AEB" w:rsidP="00305B09">
            <w:pPr>
              <w:ind w:left="-120" w:right="-108"/>
              <w:jc w:val="center"/>
              <w:rPr>
                <w:b/>
                <w:spacing w:val="-4"/>
              </w:rPr>
            </w:pPr>
            <w:r>
              <w:rPr>
                <w:b/>
                <w:spacing w:val="-4"/>
              </w:rPr>
              <w:lastRenderedPageBreak/>
              <w:t>7</w:t>
            </w:r>
          </w:p>
        </w:tc>
        <w:tc>
          <w:tcPr>
            <w:tcW w:w="3402" w:type="dxa"/>
            <w:tcBorders>
              <w:top w:val="single" w:sz="4" w:space="0" w:color="auto"/>
              <w:left w:val="single" w:sz="4" w:space="0" w:color="auto"/>
              <w:bottom w:val="single" w:sz="4" w:space="0" w:color="auto"/>
              <w:right w:val="single" w:sz="4" w:space="0" w:color="auto"/>
            </w:tcBorders>
          </w:tcPr>
          <w:p w14:paraId="3B38F019" w14:textId="77777777" w:rsidR="00895AEB" w:rsidRPr="00C81BF3" w:rsidRDefault="00895AEB" w:rsidP="00305B09">
            <w:pPr>
              <w:tabs>
                <w:tab w:val="left" w:pos="612"/>
              </w:tabs>
              <w:jc w:val="both"/>
              <w:rPr>
                <w:rFonts w:eastAsia="Calibri"/>
              </w:rPr>
            </w:pPr>
            <w:r w:rsidRPr="00C81BF3">
              <w:rPr>
                <w:rFonts w:eastAsia="Calibri"/>
              </w:rPr>
              <w:t xml:space="preserve">Vor fi excluși operatorii economici care nu </w:t>
            </w:r>
            <w:r w:rsidRPr="00C81BF3">
              <w:rPr>
                <w:rFonts w:eastAsia="Calibri"/>
                <w:color w:val="000000"/>
              </w:rPr>
              <w:t xml:space="preserve">dispun de </w:t>
            </w:r>
            <w:r w:rsidRPr="00C81BF3">
              <w:rPr>
                <w:color w:val="000000"/>
                <w:lang w:eastAsia="zh-CN"/>
              </w:rPr>
              <w:t xml:space="preserve">Capacitatea </w:t>
            </w:r>
            <w:r w:rsidRPr="00C81BF3">
              <w:rPr>
                <w:color w:val="333333"/>
                <w:shd w:val="clear" w:color="auto" w:fill="FFFFFF"/>
              </w:rPr>
              <w:t>de exercitare a activităţii profesionale</w:t>
            </w:r>
          </w:p>
        </w:tc>
        <w:tc>
          <w:tcPr>
            <w:tcW w:w="4252" w:type="dxa"/>
            <w:tcBorders>
              <w:top w:val="single" w:sz="4" w:space="0" w:color="auto"/>
              <w:left w:val="single" w:sz="4" w:space="0" w:color="auto"/>
              <w:bottom w:val="single" w:sz="4" w:space="0" w:color="auto"/>
              <w:right w:val="single" w:sz="4" w:space="0" w:color="auto"/>
            </w:tcBorders>
          </w:tcPr>
          <w:p w14:paraId="125FBA8A" w14:textId="77777777" w:rsidR="00895AEB" w:rsidRDefault="00895AEB" w:rsidP="00305B09">
            <w:pPr>
              <w:tabs>
                <w:tab w:val="left" w:pos="612"/>
              </w:tabs>
              <w:jc w:val="both"/>
              <w:rPr>
                <w:lang w:eastAsia="ru-RU"/>
              </w:rPr>
            </w:pPr>
            <w:r w:rsidRPr="00C81BF3">
              <w:rPr>
                <w:lang w:eastAsia="ru-RU"/>
              </w:rPr>
              <w:t>- La depunerea ofertei și declararea în (DUAE)</w:t>
            </w:r>
          </w:p>
          <w:p w14:paraId="7D83F03C" w14:textId="77777777" w:rsidR="00895AEB" w:rsidRPr="00C81BF3" w:rsidRDefault="00895AEB" w:rsidP="00305B09">
            <w:pPr>
              <w:tabs>
                <w:tab w:val="left" w:pos="612"/>
              </w:tabs>
              <w:jc w:val="both"/>
              <w:rPr>
                <w:lang w:eastAsia="ru-RU"/>
              </w:rPr>
            </w:pPr>
            <w:r>
              <w:rPr>
                <w:lang w:eastAsia="ru-RU"/>
              </w:rPr>
              <w:t xml:space="preserve">- Graficul de executarea a lucrărilor cinform formularului tipizat </w:t>
            </w:r>
            <w:r w:rsidRPr="00C81BF3">
              <w:rPr>
                <w:b/>
                <w:i/>
                <w:color w:val="0000FF"/>
                <w:sz w:val="22"/>
              </w:rPr>
              <w:t>Anexei nr.</w:t>
            </w:r>
            <w:r>
              <w:rPr>
                <w:b/>
                <w:i/>
                <w:color w:val="0000FF"/>
                <w:sz w:val="22"/>
              </w:rPr>
              <w:t>10</w:t>
            </w:r>
            <w:r w:rsidRPr="00C81BF3">
              <w:rPr>
                <w:b/>
                <w:i/>
                <w:color w:val="0000FF"/>
                <w:sz w:val="22"/>
              </w:rPr>
              <w:t xml:space="preserve"> </w:t>
            </w:r>
            <w:r w:rsidRPr="00C81BF3">
              <w:rPr>
                <w:sz w:val="22"/>
              </w:rPr>
              <w:t xml:space="preserve">din </w:t>
            </w:r>
            <w:r w:rsidRPr="00C81BF3">
              <w:rPr>
                <w:i/>
                <w:color w:val="0000FF"/>
                <w:sz w:val="22"/>
              </w:rPr>
              <w:t>Ordinul MF 69/2021</w:t>
            </w:r>
          </w:p>
          <w:p w14:paraId="49A41F2A" w14:textId="77777777" w:rsidR="00895AEB" w:rsidRPr="00C81BF3" w:rsidRDefault="00895AEB" w:rsidP="00305B09">
            <w:pPr>
              <w:tabs>
                <w:tab w:val="left" w:pos="612"/>
              </w:tabs>
              <w:jc w:val="both"/>
              <w:rPr>
                <w:u w:val="single"/>
                <w:lang w:eastAsia="ru-RU"/>
              </w:rPr>
            </w:pPr>
            <w:r w:rsidRPr="00C81BF3">
              <w:rPr>
                <w:lang w:eastAsia="zh-CN"/>
              </w:rPr>
              <w:t xml:space="preserve">- </w:t>
            </w:r>
            <w:r w:rsidRPr="00C81BF3">
              <w:rPr>
                <w:sz w:val="22"/>
                <w:lang w:eastAsia="zh-CN"/>
              </w:rPr>
              <w:t>Avizul Agenției pentru Supraveghere Tehnică</w:t>
            </w:r>
            <w:r w:rsidRPr="00C81BF3">
              <w:rPr>
                <w:sz w:val="22"/>
                <w:u w:val="single"/>
                <w:lang w:eastAsia="zh-CN"/>
              </w:rPr>
              <w:t>,</w:t>
            </w:r>
            <w:r w:rsidRPr="00C81BF3">
              <w:rPr>
                <w:sz w:val="22"/>
                <w:lang w:eastAsia="zh-CN"/>
              </w:rPr>
              <w:t xml:space="preserve"> copie privind lipsa încălcărilor legislației, confirmarea existenței capacității de executare a lucrărilor - </w:t>
            </w:r>
            <w:r w:rsidRPr="00C81BF3">
              <w:rPr>
                <w:color w:val="000000"/>
                <w:sz w:val="22"/>
              </w:rPr>
              <w:t xml:space="preserve">confirmat </w:t>
            </w:r>
            <w:r w:rsidRPr="00C81BF3">
              <w:rPr>
                <w:sz w:val="22"/>
              </w:rPr>
              <w:t>prin semnătura electronică a Participantului</w:t>
            </w:r>
            <w:r w:rsidRPr="00C81BF3">
              <w:rPr>
                <w:i/>
                <w:color w:val="0000FF"/>
                <w:sz w:val="22"/>
              </w:rPr>
              <w:t xml:space="preserve"> conform </w:t>
            </w:r>
            <w:r w:rsidRPr="00C81BF3">
              <w:rPr>
                <w:b/>
                <w:i/>
                <w:color w:val="0000FF"/>
                <w:sz w:val="22"/>
              </w:rPr>
              <w:t xml:space="preserve">Anexei nr.22 </w:t>
            </w:r>
            <w:r w:rsidRPr="00C81BF3">
              <w:rPr>
                <w:sz w:val="22"/>
              </w:rPr>
              <w:t xml:space="preserve">din </w:t>
            </w:r>
            <w:r w:rsidRPr="00C81BF3">
              <w:rPr>
                <w:i/>
                <w:color w:val="0000FF"/>
                <w:sz w:val="22"/>
              </w:rPr>
              <w:t>Ordinul MF 69/2021</w:t>
            </w:r>
          </w:p>
        </w:tc>
        <w:tc>
          <w:tcPr>
            <w:tcW w:w="1418" w:type="dxa"/>
            <w:tcBorders>
              <w:top w:val="single" w:sz="4" w:space="0" w:color="auto"/>
              <w:left w:val="single" w:sz="4" w:space="0" w:color="auto"/>
              <w:bottom w:val="single" w:sz="4" w:space="0" w:color="auto"/>
              <w:right w:val="single" w:sz="4" w:space="0" w:color="auto"/>
            </w:tcBorders>
            <w:vAlign w:val="center"/>
          </w:tcPr>
          <w:p w14:paraId="384C615B" w14:textId="77777777" w:rsidR="00895AEB" w:rsidRPr="00C81BF3" w:rsidRDefault="00895AEB" w:rsidP="00305B09">
            <w:pPr>
              <w:ind w:left="-113" w:right="-113"/>
              <w:jc w:val="center"/>
              <w:rPr>
                <w:b/>
                <w:i/>
              </w:rPr>
            </w:pPr>
            <w:r w:rsidRPr="00C81BF3">
              <w:rPr>
                <w:b/>
                <w:i/>
              </w:rPr>
              <w:t>Obligatoriu</w:t>
            </w:r>
          </w:p>
        </w:tc>
      </w:tr>
      <w:tr w:rsidR="00895AEB" w:rsidRPr="00C81BF3" w14:paraId="24980D45" w14:textId="77777777" w:rsidTr="00305B09">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55928358" w14:textId="77777777" w:rsidR="00895AEB" w:rsidRPr="00C81BF3" w:rsidRDefault="00895AEB" w:rsidP="00305B09">
            <w:pPr>
              <w:ind w:left="-120" w:right="-108"/>
              <w:jc w:val="center"/>
              <w:rPr>
                <w:b/>
                <w:spacing w:val="-4"/>
              </w:rPr>
            </w:pPr>
            <w:r>
              <w:rPr>
                <w:b/>
                <w:spacing w:val="-4"/>
              </w:rPr>
              <w:t>8</w:t>
            </w:r>
          </w:p>
        </w:tc>
        <w:tc>
          <w:tcPr>
            <w:tcW w:w="3402" w:type="dxa"/>
            <w:tcBorders>
              <w:top w:val="single" w:sz="4" w:space="0" w:color="auto"/>
              <w:left w:val="single" w:sz="4" w:space="0" w:color="auto"/>
              <w:bottom w:val="single" w:sz="4" w:space="0" w:color="auto"/>
              <w:right w:val="single" w:sz="4" w:space="0" w:color="auto"/>
            </w:tcBorders>
            <w:vAlign w:val="center"/>
          </w:tcPr>
          <w:p w14:paraId="70C599D6" w14:textId="77777777" w:rsidR="00895AEB" w:rsidRPr="00C81BF3" w:rsidRDefault="00895AEB" w:rsidP="00305B09">
            <w:pPr>
              <w:autoSpaceDE w:val="0"/>
              <w:autoSpaceDN w:val="0"/>
              <w:adjustRightInd w:val="0"/>
              <w:jc w:val="both"/>
              <w:rPr>
                <w:color w:val="000000"/>
              </w:rPr>
            </w:pPr>
            <w:r w:rsidRPr="00C81BF3">
              <w:rPr>
                <w:rFonts w:eastAsia="Calibri"/>
                <w:color w:val="000000"/>
              </w:rPr>
              <w:t xml:space="preserve">Vor fi excluși operatorii economici care nu dispun de </w:t>
            </w:r>
            <w:r w:rsidRPr="00C81BF3">
              <w:rPr>
                <w:color w:val="000000"/>
              </w:rPr>
              <w:t xml:space="preserve">capacitatea economică şi financiară – Cifra de afaceri anuală în activitatea similară, </w:t>
            </w:r>
            <w:r>
              <w:rPr>
                <w:color w:val="000000"/>
              </w:rPr>
              <w:t xml:space="preserve">trebuie să fie minim                        </w:t>
            </w:r>
            <w:r w:rsidRPr="00C81BF3">
              <w:rPr>
                <w:color w:val="000000"/>
              </w:rPr>
              <w:t xml:space="preserve"> </w:t>
            </w:r>
            <w:r>
              <w:rPr>
                <w:color w:val="000000"/>
              </w:rPr>
              <w:t>1 0</w:t>
            </w:r>
            <w:r w:rsidRPr="00C81BF3">
              <w:rPr>
                <w:color w:val="000000"/>
              </w:rPr>
              <w:t>00 000,00 lei</w:t>
            </w:r>
            <w:r>
              <w:rPr>
                <w:color w:val="000000"/>
              </w:rPr>
              <w:t xml:space="preserve"> pentru fiecare an </w:t>
            </w:r>
            <w:r w:rsidRPr="001F0B43">
              <w:rPr>
                <w:i/>
                <w:u w:val="single"/>
              </w:rPr>
              <w:t>din ultimii 3 ani</w:t>
            </w:r>
            <w:r>
              <w:rPr>
                <w:color w:val="000000"/>
              </w:rPr>
              <w:t>.</w:t>
            </w:r>
          </w:p>
        </w:tc>
        <w:tc>
          <w:tcPr>
            <w:tcW w:w="4252" w:type="dxa"/>
            <w:tcBorders>
              <w:top w:val="single" w:sz="4" w:space="0" w:color="auto"/>
              <w:left w:val="single" w:sz="4" w:space="0" w:color="auto"/>
              <w:bottom w:val="single" w:sz="4" w:space="0" w:color="auto"/>
              <w:right w:val="single" w:sz="4" w:space="0" w:color="auto"/>
            </w:tcBorders>
            <w:vAlign w:val="center"/>
          </w:tcPr>
          <w:p w14:paraId="67ABA2E5" w14:textId="77777777" w:rsidR="00895AEB" w:rsidRPr="00C81BF3" w:rsidRDefault="00895AEB" w:rsidP="00305B09">
            <w:pPr>
              <w:jc w:val="both"/>
              <w:rPr>
                <w:color w:val="000000"/>
                <w:shd w:val="clear" w:color="auto" w:fill="FFFFFF"/>
              </w:rPr>
            </w:pPr>
            <w:r w:rsidRPr="00C81BF3">
              <w:rPr>
                <w:lang w:eastAsia="ru-RU"/>
              </w:rPr>
              <w:t>- La depunerea ofertei și declararea în (DUAE)</w:t>
            </w:r>
          </w:p>
          <w:p w14:paraId="3E952AA5" w14:textId="77777777" w:rsidR="00895AEB" w:rsidRPr="00C81BF3" w:rsidRDefault="00895AEB" w:rsidP="00305B09">
            <w:pPr>
              <w:jc w:val="both"/>
              <w:rPr>
                <w:color w:val="000000"/>
                <w:shd w:val="clear" w:color="auto" w:fill="FFFFFF"/>
              </w:rPr>
            </w:pPr>
            <w:r w:rsidRPr="00C81BF3">
              <w:rPr>
                <w:color w:val="000000"/>
                <w:shd w:val="clear" w:color="auto" w:fill="FFFFFF"/>
              </w:rPr>
              <w:t xml:space="preserve">Declaraţii privind cifra de afaceri în domeniul de activitate aferent obiectului contractului într-o perioadă anterioară care vizează activitatea din </w:t>
            </w:r>
            <w:r w:rsidRPr="00C81BF3">
              <w:rPr>
                <w:color w:val="000000"/>
              </w:rPr>
              <w:t>ultimii 3 ani</w:t>
            </w:r>
            <w:r w:rsidRPr="00C81BF3">
              <w:rPr>
                <w:color w:val="000000"/>
                <w:shd w:val="clear" w:color="auto" w:fill="FFFFFF"/>
              </w:rPr>
              <w:t>, în măsura în care informaţiile respective s</w:t>
            </w:r>
            <w:r>
              <w:rPr>
                <w:color w:val="000000"/>
                <w:shd w:val="clear" w:color="auto" w:fill="FFFFFF"/>
              </w:rPr>
              <w:t>u</w:t>
            </w:r>
            <w:r w:rsidRPr="00C81BF3">
              <w:rPr>
                <w:color w:val="000000"/>
                <w:shd w:val="clear" w:color="auto" w:fill="FFFFFF"/>
              </w:rPr>
              <w:t xml:space="preserve">nt disponibile </w:t>
            </w:r>
            <w:r w:rsidRPr="001F0B43">
              <w:rPr>
                <w:shd w:val="clear" w:color="auto" w:fill="FFFFFF"/>
              </w:rPr>
              <w:t xml:space="preserve">– </w:t>
            </w:r>
            <w:r w:rsidRPr="001F0B43">
              <w:rPr>
                <w:i/>
                <w:u w:val="single"/>
              </w:rPr>
              <w:t xml:space="preserve">minim </w:t>
            </w:r>
            <w:r>
              <w:rPr>
                <w:i/>
                <w:u w:val="single"/>
              </w:rPr>
              <w:t>1 0</w:t>
            </w:r>
            <w:r w:rsidRPr="001F0B43">
              <w:rPr>
                <w:i/>
                <w:u w:val="single"/>
              </w:rPr>
              <w:t>00 000,00 lei</w:t>
            </w:r>
            <w:r w:rsidRPr="001F0B43">
              <w:rPr>
                <w:i/>
              </w:rPr>
              <w:t xml:space="preserve">  </w:t>
            </w:r>
            <w:r w:rsidRPr="001F0B43">
              <w:rPr>
                <w:i/>
                <w:u w:val="single"/>
              </w:rPr>
              <w:t>pentru fiecare din ultimii 3 ani</w:t>
            </w:r>
            <w:r w:rsidRPr="001F0B43">
              <w:t>,</w:t>
            </w:r>
            <w:r w:rsidRPr="00C81BF3">
              <w:rPr>
                <w:color w:val="000000"/>
              </w:rPr>
              <w:t xml:space="preserve"> </w:t>
            </w:r>
            <w:r w:rsidRPr="00C81BF3">
              <w:rPr>
                <w:color w:val="000000"/>
                <w:shd w:val="clear" w:color="auto" w:fill="FFFFFF"/>
              </w:rPr>
              <w:t>original confirmat prin semnătura electronică a participantului: (la solicitare se va prezintă documente primare de confirmare</w:t>
            </w:r>
            <w:r>
              <w:rPr>
                <w:color w:val="000000"/>
                <w:shd w:val="clear" w:color="auto" w:fill="FFFFFF"/>
              </w:rPr>
              <w:t>:</w:t>
            </w:r>
            <w:r w:rsidRPr="00C81BF3">
              <w:rPr>
                <w:color w:val="000000"/>
                <w:shd w:val="clear" w:color="auto" w:fill="FFFFFF"/>
              </w:rPr>
              <w:t xml:space="preserve"> copiile contractelor, raport financiar</w:t>
            </w:r>
            <w:r>
              <w:rPr>
                <w:color w:val="000000"/>
                <w:shd w:val="clear" w:color="auto" w:fill="FFFFFF"/>
              </w:rPr>
              <w:t>, proces verbal de recepție la terminarea lucrărilor,</w:t>
            </w:r>
            <w:r w:rsidRPr="00C81BF3">
              <w:rPr>
                <w:color w:val="000000"/>
                <w:shd w:val="clear" w:color="auto" w:fill="FFFFFF"/>
              </w:rPr>
              <w:t xml:space="preserve"> etc.)</w:t>
            </w:r>
          </w:p>
        </w:tc>
        <w:tc>
          <w:tcPr>
            <w:tcW w:w="1418" w:type="dxa"/>
            <w:tcBorders>
              <w:top w:val="single" w:sz="4" w:space="0" w:color="auto"/>
              <w:left w:val="single" w:sz="4" w:space="0" w:color="auto"/>
              <w:bottom w:val="single" w:sz="4" w:space="0" w:color="auto"/>
              <w:right w:val="single" w:sz="4" w:space="0" w:color="auto"/>
            </w:tcBorders>
            <w:vAlign w:val="center"/>
          </w:tcPr>
          <w:p w14:paraId="7B91D4A7" w14:textId="77777777" w:rsidR="00895AEB" w:rsidRPr="00C81BF3" w:rsidRDefault="00895AEB" w:rsidP="00305B09">
            <w:pPr>
              <w:ind w:left="-113" w:right="-113"/>
              <w:jc w:val="center"/>
              <w:rPr>
                <w:b/>
                <w:i/>
              </w:rPr>
            </w:pPr>
            <w:r w:rsidRPr="00C81BF3">
              <w:rPr>
                <w:b/>
                <w:i/>
              </w:rPr>
              <w:t>Obligatoriu</w:t>
            </w:r>
          </w:p>
        </w:tc>
      </w:tr>
      <w:tr w:rsidR="00895AEB" w:rsidRPr="00C81BF3" w14:paraId="568FEF21" w14:textId="77777777" w:rsidTr="00305B09">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7841DA9E" w14:textId="77777777" w:rsidR="00895AEB" w:rsidRPr="00C81BF3" w:rsidRDefault="00895AEB" w:rsidP="00305B09">
            <w:pPr>
              <w:ind w:left="-120" w:right="-108"/>
              <w:jc w:val="center"/>
              <w:rPr>
                <w:b/>
                <w:spacing w:val="-4"/>
              </w:rPr>
            </w:pPr>
            <w:r>
              <w:rPr>
                <w:b/>
                <w:spacing w:val="-4"/>
              </w:rPr>
              <w:t>9</w:t>
            </w:r>
          </w:p>
        </w:tc>
        <w:tc>
          <w:tcPr>
            <w:tcW w:w="3402" w:type="dxa"/>
            <w:tcBorders>
              <w:top w:val="single" w:sz="4" w:space="0" w:color="auto"/>
              <w:left w:val="single" w:sz="4" w:space="0" w:color="auto"/>
              <w:bottom w:val="single" w:sz="4" w:space="0" w:color="auto"/>
              <w:right w:val="single" w:sz="4" w:space="0" w:color="auto"/>
            </w:tcBorders>
            <w:vAlign w:val="center"/>
          </w:tcPr>
          <w:p w14:paraId="116CD557" w14:textId="77777777" w:rsidR="00895AEB" w:rsidRPr="00C81BF3" w:rsidRDefault="00895AEB" w:rsidP="00305B09">
            <w:pPr>
              <w:jc w:val="both"/>
              <w:rPr>
                <w:rFonts w:eastAsia="Calibri"/>
              </w:rPr>
            </w:pPr>
            <w:r w:rsidRPr="00C81BF3">
              <w:rPr>
                <w:rFonts w:eastAsia="Calibri"/>
              </w:rPr>
              <w:t xml:space="preserve">Vor fi excluși operatorii economici care nu  dispun de </w:t>
            </w:r>
            <w:r w:rsidRPr="00C81BF3">
              <w:t>capacitatea tehnică şi profesională –</w:t>
            </w:r>
            <w:r w:rsidRPr="00C81BF3">
              <w:rPr>
                <w:color w:val="0000FF"/>
              </w:rPr>
              <w:t xml:space="preserve"> </w:t>
            </w:r>
            <w:r w:rsidRPr="00C81BF3">
              <w:t>experiență similară</w:t>
            </w:r>
          </w:p>
        </w:tc>
        <w:tc>
          <w:tcPr>
            <w:tcW w:w="4252" w:type="dxa"/>
            <w:tcBorders>
              <w:top w:val="single" w:sz="4" w:space="0" w:color="auto"/>
              <w:left w:val="single" w:sz="4" w:space="0" w:color="auto"/>
              <w:bottom w:val="single" w:sz="4" w:space="0" w:color="auto"/>
              <w:right w:val="single" w:sz="4" w:space="0" w:color="auto"/>
            </w:tcBorders>
            <w:vAlign w:val="center"/>
          </w:tcPr>
          <w:p w14:paraId="17411A7D" w14:textId="77777777" w:rsidR="00895AEB" w:rsidRPr="00C81BF3" w:rsidRDefault="00895AEB" w:rsidP="00305B09">
            <w:pPr>
              <w:jc w:val="both"/>
              <w:rPr>
                <w:shd w:val="clear" w:color="auto" w:fill="FFFFFF"/>
              </w:rPr>
            </w:pPr>
            <w:r w:rsidRPr="00C81BF3">
              <w:rPr>
                <w:lang w:eastAsia="ru-RU"/>
              </w:rPr>
              <w:t>- La depunerea ofertei și declararea în (DUAE)</w:t>
            </w:r>
          </w:p>
          <w:p w14:paraId="37A1E382" w14:textId="77777777" w:rsidR="00895AEB" w:rsidRPr="00C81BF3" w:rsidRDefault="00895AEB" w:rsidP="00305B09">
            <w:pPr>
              <w:tabs>
                <w:tab w:val="left" w:pos="567"/>
              </w:tabs>
              <w:jc w:val="both"/>
              <w:rPr>
                <w:rFonts w:ascii="Baltica RR" w:hAnsi="Baltica RR"/>
                <w:noProof w:val="0"/>
                <w:szCs w:val="20"/>
                <w:shd w:val="clear" w:color="auto" w:fill="FFFFFF"/>
              </w:rPr>
            </w:pPr>
            <w:r w:rsidRPr="00C81BF3">
              <w:rPr>
                <w:rFonts w:ascii="Baltica RR" w:eastAsia="PMingLiU" w:hAnsi="Baltica RR"/>
                <w:noProof w:val="0"/>
                <w:lang w:eastAsia="zh-CN"/>
              </w:rPr>
              <w:t xml:space="preserve">- </w:t>
            </w:r>
            <w:proofErr w:type="spellStart"/>
            <w:r w:rsidRPr="009820B0">
              <w:rPr>
                <w:rFonts w:ascii="Baltica RR" w:eastAsia="PMingLiU" w:hAnsi="Baltica RR"/>
                <w:noProof w:val="0"/>
                <w:lang w:eastAsia="zh-CN"/>
              </w:rPr>
              <w:t>declaraţii</w:t>
            </w:r>
            <w:proofErr w:type="spellEnd"/>
            <w:r w:rsidRPr="009820B0">
              <w:rPr>
                <w:rFonts w:ascii="Baltica RR" w:eastAsia="PMingLiU" w:hAnsi="Baltica RR"/>
                <w:noProof w:val="0"/>
                <w:lang w:eastAsia="zh-CN"/>
              </w:rPr>
              <w:t xml:space="preserve"> privind cifra de afaceri totală sau, dacă este cazul, privind cifra de afaceri în domeniul de activitate aferent obiectului contractului într-o perioadă anterioară care vizează activitatea din ultimii 3 ani,</w:t>
            </w:r>
            <w:r w:rsidRPr="00C81BF3">
              <w:rPr>
                <w:rFonts w:ascii="Baltica RR" w:hAnsi="Baltica RR"/>
                <w:i/>
                <w:noProof w:val="0"/>
              </w:rPr>
              <w:t xml:space="preserve"> de </w:t>
            </w:r>
            <w:r w:rsidRPr="00C81BF3">
              <w:rPr>
                <w:rFonts w:ascii="Baltica RR" w:hAnsi="Baltica RR"/>
                <w:i/>
                <w:noProof w:val="0"/>
                <w:color w:val="0000FF"/>
              </w:rPr>
              <w:t>activitate</w:t>
            </w:r>
            <w:r w:rsidRPr="00C81BF3">
              <w:rPr>
                <w:rFonts w:ascii="Baltica RR" w:hAnsi="Baltica RR"/>
                <w:b/>
                <w:noProof w:val="0"/>
              </w:rPr>
              <w:t xml:space="preserve"> </w:t>
            </w:r>
            <w:r w:rsidRPr="00C81BF3">
              <w:rPr>
                <w:rFonts w:ascii="Baltica RR" w:hAnsi="Baltica RR"/>
                <w:noProof w:val="0"/>
                <w:szCs w:val="20"/>
                <w:shd w:val="clear" w:color="auto" w:fill="FFFFFF"/>
              </w:rPr>
              <w:t xml:space="preserve">(lucrări similare) </w:t>
            </w:r>
            <w:r w:rsidRPr="00C81BF3">
              <w:rPr>
                <w:rFonts w:ascii="Baltica RR" w:hAnsi="Baltica RR"/>
                <w:noProof w:val="0"/>
                <w:szCs w:val="20"/>
              </w:rPr>
              <w:t>conform</w:t>
            </w:r>
            <w:r w:rsidRPr="00C81BF3">
              <w:rPr>
                <w:rFonts w:ascii="Baltica RR" w:hAnsi="Baltica RR"/>
                <w:b/>
                <w:i/>
                <w:noProof w:val="0"/>
                <w:szCs w:val="20"/>
              </w:rPr>
              <w:t xml:space="preserve"> </w:t>
            </w:r>
            <w:r w:rsidRPr="00C81BF3">
              <w:rPr>
                <w:rFonts w:ascii="Baltica RR" w:hAnsi="Baltica RR"/>
                <w:b/>
                <w:i/>
                <w:noProof w:val="0"/>
                <w:color w:val="0000FF"/>
                <w:szCs w:val="20"/>
              </w:rPr>
              <w:t>Anexei nr.13</w:t>
            </w:r>
            <w:r w:rsidRPr="00C81BF3">
              <w:rPr>
                <w:rFonts w:ascii="Baltica RR" w:hAnsi="Baltica RR"/>
                <w:noProof w:val="0"/>
                <w:szCs w:val="20"/>
              </w:rPr>
              <w:t xml:space="preserve"> din </w:t>
            </w:r>
            <w:r w:rsidRPr="00C81BF3">
              <w:rPr>
                <w:rFonts w:ascii="Baltica RR" w:hAnsi="Baltica RR"/>
                <w:i/>
                <w:noProof w:val="0"/>
                <w:color w:val="0000FF"/>
                <w:szCs w:val="20"/>
              </w:rPr>
              <w:t>Ordinul MF 69/2021</w:t>
            </w:r>
            <w:r w:rsidRPr="00C81BF3">
              <w:rPr>
                <w:rFonts w:ascii="Baltica RR" w:hAnsi="Baltica RR"/>
                <w:noProof w:val="0"/>
                <w:szCs w:val="20"/>
                <w:shd w:val="clear" w:color="auto" w:fill="FFFFFF"/>
              </w:rPr>
              <w:t>,</w:t>
            </w:r>
            <w:r w:rsidRPr="00C81BF3">
              <w:rPr>
                <w:rFonts w:ascii="Georgia" w:hAnsi="Georgia"/>
                <w:color w:val="333333"/>
                <w:sz w:val="18"/>
                <w:szCs w:val="18"/>
                <w:shd w:val="clear" w:color="auto" w:fill="FFFFFF"/>
              </w:rPr>
              <w:t xml:space="preserve"> </w:t>
            </w:r>
            <w:proofErr w:type="spellStart"/>
            <w:r w:rsidRPr="00C81BF3">
              <w:rPr>
                <w:rFonts w:ascii="Baltica RR" w:hAnsi="Baltica RR"/>
                <w:noProof w:val="0"/>
                <w:szCs w:val="20"/>
                <w:shd w:val="clear" w:color="auto" w:fill="FFFFFF"/>
              </w:rPr>
              <w:t>însoţit</w:t>
            </w:r>
            <w:proofErr w:type="spellEnd"/>
            <w:r w:rsidRPr="00C81BF3">
              <w:rPr>
                <w:rFonts w:ascii="Baltica RR" w:hAnsi="Baltica RR"/>
                <w:noProof w:val="0"/>
                <w:szCs w:val="20"/>
                <w:shd w:val="clear" w:color="auto" w:fill="FFFFFF"/>
              </w:rPr>
              <w:t xml:space="preserve"> de certificări de bună </w:t>
            </w:r>
            <w:proofErr w:type="spellStart"/>
            <w:r w:rsidRPr="00C81BF3">
              <w:rPr>
                <w:rFonts w:ascii="Baltica RR" w:hAnsi="Baltica RR"/>
                <w:noProof w:val="0"/>
                <w:szCs w:val="20"/>
                <w:shd w:val="clear" w:color="auto" w:fill="FFFFFF"/>
              </w:rPr>
              <w:t>execuţie</w:t>
            </w:r>
            <w:proofErr w:type="spellEnd"/>
            <w:r w:rsidRPr="00C81BF3">
              <w:rPr>
                <w:rFonts w:ascii="Baltica RR" w:hAnsi="Baltica RR"/>
                <w:noProof w:val="0"/>
                <w:szCs w:val="20"/>
                <w:shd w:val="clear" w:color="auto" w:fill="FFFFFF"/>
              </w:rPr>
              <w:t xml:space="preserve"> pentru cele mai importante lucrări,</w:t>
            </w:r>
            <w:r w:rsidRPr="00C81BF3">
              <w:rPr>
                <w:rFonts w:ascii="Georgia" w:hAnsi="Georgia"/>
                <w:color w:val="333333"/>
                <w:sz w:val="18"/>
                <w:szCs w:val="18"/>
                <w:shd w:val="clear" w:color="auto" w:fill="FFFFFF"/>
              </w:rPr>
              <w:t xml:space="preserve"> </w:t>
            </w:r>
            <w:r w:rsidRPr="00C81BF3">
              <w:rPr>
                <w:rFonts w:ascii="Baltica RR" w:hAnsi="Baltica RR"/>
                <w:noProof w:val="0"/>
                <w:szCs w:val="20"/>
                <w:shd w:val="clear" w:color="auto" w:fill="FFFFFF"/>
              </w:rPr>
              <w:t xml:space="preserve">în care să se conțină cel puțin un contract de lucrări similare a cărui valoare să nu fie mai mică de </w:t>
            </w:r>
            <w:r w:rsidRPr="001F0B43">
              <w:rPr>
                <w:rFonts w:ascii="Baltica RR" w:hAnsi="Baltica RR"/>
                <w:noProof w:val="0"/>
                <w:szCs w:val="20"/>
                <w:shd w:val="clear" w:color="auto" w:fill="FFFFFF"/>
              </w:rPr>
              <w:t xml:space="preserve">75% din valoarea prezentului contract </w:t>
            </w:r>
            <w:r w:rsidRPr="00C81BF3">
              <w:rPr>
                <w:rFonts w:ascii="Baltica RR" w:hAnsi="Baltica RR"/>
                <w:noProof w:val="0"/>
                <w:szCs w:val="20"/>
                <w:shd w:val="clear" w:color="auto" w:fill="FFFFFF"/>
              </w:rPr>
              <w:t xml:space="preserve">sau valoarea cumulată a tuturor contractelor executate în ultimul an de activitate să fie egală cu sau mai mare decât valoarea </w:t>
            </w:r>
            <w:r w:rsidRPr="00C81BF3">
              <w:rPr>
                <w:rFonts w:ascii="Baltica RR" w:hAnsi="Baltica RR"/>
                <w:noProof w:val="0"/>
                <w:szCs w:val="20"/>
                <w:shd w:val="clear" w:color="auto" w:fill="FFFFFF"/>
              </w:rPr>
              <w:lastRenderedPageBreak/>
              <w:t>prezentului contract, confirmat prin semnătura electronică a participantului: (la solicitare se va prezintă documente primare de confirmare copiile contractelor, raport financiar</w:t>
            </w:r>
            <w:r>
              <w:rPr>
                <w:rFonts w:ascii="Baltica RR" w:hAnsi="Baltica RR"/>
                <w:noProof w:val="0"/>
                <w:szCs w:val="20"/>
                <w:shd w:val="clear" w:color="auto" w:fill="FFFFFF"/>
              </w:rPr>
              <w:t xml:space="preserve">, </w:t>
            </w:r>
            <w:r>
              <w:rPr>
                <w:color w:val="000000"/>
                <w:shd w:val="clear" w:color="auto" w:fill="FFFFFF"/>
              </w:rPr>
              <w:t>proces verbal de recepție la terminarea lucrărilor</w:t>
            </w:r>
            <w:r w:rsidRPr="00C81BF3">
              <w:rPr>
                <w:rFonts w:ascii="Baltica RR" w:hAnsi="Baltica RR"/>
                <w:noProof w:val="0"/>
                <w:szCs w:val="20"/>
                <w:shd w:val="clear" w:color="auto" w:fill="FFFFFF"/>
              </w:rPr>
              <w:t xml:space="preserve"> etc.;</w:t>
            </w:r>
          </w:p>
          <w:p w14:paraId="58A1D19C" w14:textId="77777777" w:rsidR="00895AEB" w:rsidRPr="00C81BF3" w:rsidRDefault="00895AEB" w:rsidP="00305B09">
            <w:pPr>
              <w:tabs>
                <w:tab w:val="left" w:pos="567"/>
              </w:tabs>
              <w:jc w:val="both"/>
              <w:rPr>
                <w:rFonts w:ascii="Baltica RR" w:hAnsi="Baltica RR"/>
                <w:bCs/>
                <w:noProof w:val="0"/>
                <w:szCs w:val="20"/>
              </w:rPr>
            </w:pPr>
            <w:r w:rsidRPr="00C81BF3">
              <w:rPr>
                <w:rFonts w:ascii="Baltica RR" w:hAnsi="Baltica RR"/>
                <w:noProof w:val="0"/>
                <w:sz w:val="22"/>
                <w:szCs w:val="20"/>
                <w:lang w:eastAsia="zh-CN"/>
              </w:rPr>
              <w:t xml:space="preserve">- </w:t>
            </w:r>
            <w:r w:rsidRPr="00C81BF3">
              <w:rPr>
                <w:rFonts w:ascii="Baltica RR" w:hAnsi="Baltica RR"/>
                <w:b/>
                <w:i/>
                <w:noProof w:val="0"/>
                <w:sz w:val="22"/>
                <w:szCs w:val="20"/>
                <w:u w:val="single"/>
                <w:lang w:eastAsia="zh-CN"/>
              </w:rPr>
              <w:t xml:space="preserve">Lista </w:t>
            </w:r>
            <w:r w:rsidRPr="00C81BF3">
              <w:rPr>
                <w:rFonts w:ascii="Baltica RR" w:hAnsi="Baltica RR"/>
                <w:b/>
                <w:i/>
                <w:noProof w:val="0"/>
                <w:szCs w:val="20"/>
                <w:u w:val="single"/>
              </w:rPr>
              <w:t>personalului de specialitate propus pentru implementarea contractului</w:t>
            </w:r>
            <w:r w:rsidRPr="00C81BF3">
              <w:rPr>
                <w:rFonts w:ascii="Baltica RR" w:hAnsi="Baltica RR"/>
                <w:noProof w:val="0"/>
                <w:szCs w:val="20"/>
              </w:rPr>
              <w:t>, conform</w:t>
            </w:r>
            <w:r w:rsidRPr="00C81BF3">
              <w:rPr>
                <w:rFonts w:ascii="Baltica RR" w:hAnsi="Baltica RR"/>
                <w:b/>
                <w:i/>
                <w:noProof w:val="0"/>
                <w:szCs w:val="20"/>
              </w:rPr>
              <w:t xml:space="preserve"> </w:t>
            </w:r>
            <w:r w:rsidRPr="00C81BF3">
              <w:rPr>
                <w:rFonts w:ascii="Baltica RR" w:hAnsi="Baltica RR"/>
                <w:b/>
                <w:i/>
                <w:noProof w:val="0"/>
                <w:color w:val="0000FF"/>
                <w:szCs w:val="20"/>
              </w:rPr>
              <w:t>Anexei nr.15</w:t>
            </w:r>
            <w:r w:rsidRPr="00C81BF3">
              <w:rPr>
                <w:rFonts w:ascii="Baltica RR" w:hAnsi="Baltica RR"/>
                <w:noProof w:val="0"/>
                <w:szCs w:val="20"/>
              </w:rPr>
              <w:t xml:space="preserve"> din </w:t>
            </w:r>
            <w:r w:rsidRPr="00C81BF3">
              <w:rPr>
                <w:rFonts w:ascii="Baltica RR" w:hAnsi="Baltica RR"/>
                <w:i/>
                <w:noProof w:val="0"/>
                <w:color w:val="0000FF"/>
                <w:szCs w:val="20"/>
              </w:rPr>
              <w:t xml:space="preserve">Ordinul MF 69/2021. </w:t>
            </w:r>
          </w:p>
        </w:tc>
        <w:tc>
          <w:tcPr>
            <w:tcW w:w="1418" w:type="dxa"/>
            <w:tcBorders>
              <w:top w:val="single" w:sz="4" w:space="0" w:color="auto"/>
              <w:left w:val="single" w:sz="4" w:space="0" w:color="auto"/>
              <w:bottom w:val="single" w:sz="4" w:space="0" w:color="auto"/>
              <w:right w:val="single" w:sz="4" w:space="0" w:color="auto"/>
            </w:tcBorders>
            <w:vAlign w:val="center"/>
          </w:tcPr>
          <w:p w14:paraId="52F33047" w14:textId="77777777" w:rsidR="00895AEB" w:rsidRPr="00C81BF3" w:rsidRDefault="00895AEB" w:rsidP="00305B09">
            <w:pPr>
              <w:ind w:left="-113" w:right="-113"/>
              <w:jc w:val="center"/>
              <w:rPr>
                <w:b/>
                <w:i/>
              </w:rPr>
            </w:pPr>
            <w:r w:rsidRPr="00C81BF3">
              <w:rPr>
                <w:b/>
                <w:i/>
              </w:rPr>
              <w:lastRenderedPageBreak/>
              <w:t>Obligatoriu</w:t>
            </w:r>
          </w:p>
        </w:tc>
      </w:tr>
      <w:tr w:rsidR="00895AEB" w:rsidRPr="00C81BF3" w14:paraId="04F0E37A" w14:textId="77777777" w:rsidTr="00305B09">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6AD5AEEF" w14:textId="77777777" w:rsidR="00895AEB" w:rsidRPr="00C81BF3" w:rsidRDefault="00895AEB" w:rsidP="00305B09">
            <w:pPr>
              <w:ind w:left="-120" w:right="-108"/>
              <w:jc w:val="center"/>
              <w:rPr>
                <w:b/>
                <w:spacing w:val="-4"/>
              </w:rPr>
            </w:pPr>
            <w:r>
              <w:rPr>
                <w:b/>
                <w:spacing w:val="-4"/>
              </w:rPr>
              <w:t>10</w:t>
            </w:r>
          </w:p>
        </w:tc>
        <w:tc>
          <w:tcPr>
            <w:tcW w:w="3402" w:type="dxa"/>
            <w:tcBorders>
              <w:top w:val="single" w:sz="4" w:space="0" w:color="auto"/>
              <w:left w:val="single" w:sz="4" w:space="0" w:color="auto"/>
              <w:bottom w:val="single" w:sz="4" w:space="0" w:color="auto"/>
              <w:right w:val="single" w:sz="4" w:space="0" w:color="auto"/>
            </w:tcBorders>
            <w:vAlign w:val="center"/>
          </w:tcPr>
          <w:p w14:paraId="22A500E2" w14:textId="77777777" w:rsidR="00895AEB" w:rsidRPr="00C81BF3" w:rsidRDefault="00895AEB" w:rsidP="00305B09">
            <w:pPr>
              <w:jc w:val="both"/>
              <w:rPr>
                <w:rFonts w:eastAsia="Calibri"/>
              </w:rPr>
            </w:pPr>
            <w:r w:rsidRPr="00C81BF3">
              <w:rPr>
                <w:rFonts w:eastAsia="Calibri"/>
              </w:rPr>
              <w:t>Vor fi excluși operatorii economici care nu  dispun de standarde de asigurare a calităţii</w:t>
            </w:r>
          </w:p>
        </w:tc>
        <w:tc>
          <w:tcPr>
            <w:tcW w:w="4252" w:type="dxa"/>
            <w:tcBorders>
              <w:top w:val="single" w:sz="4" w:space="0" w:color="auto"/>
              <w:left w:val="single" w:sz="4" w:space="0" w:color="auto"/>
              <w:bottom w:val="single" w:sz="4" w:space="0" w:color="auto"/>
              <w:right w:val="single" w:sz="4" w:space="0" w:color="auto"/>
            </w:tcBorders>
            <w:vAlign w:val="center"/>
          </w:tcPr>
          <w:p w14:paraId="2F1FB3E5" w14:textId="77777777" w:rsidR="00895AEB" w:rsidRPr="00C81BF3" w:rsidRDefault="00895AEB" w:rsidP="00305B09">
            <w:pPr>
              <w:jc w:val="both"/>
              <w:rPr>
                <w:i/>
              </w:rPr>
            </w:pPr>
            <w:r w:rsidRPr="00C81BF3">
              <w:rPr>
                <w:lang w:eastAsia="ru-RU"/>
              </w:rPr>
              <w:t>- La depunerea ofertei și declararea în (DUAE)</w:t>
            </w:r>
          </w:p>
          <w:p w14:paraId="6E453134" w14:textId="77777777" w:rsidR="00895AEB" w:rsidRPr="00C81BF3" w:rsidRDefault="00895AEB" w:rsidP="00305B09">
            <w:pPr>
              <w:jc w:val="both"/>
              <w:rPr>
                <w:i/>
              </w:rPr>
            </w:pPr>
            <w:r w:rsidRPr="00C81BF3">
              <w:rPr>
                <w:i/>
              </w:rPr>
              <w:t xml:space="preserve"> - </w:t>
            </w:r>
            <w:r w:rsidRPr="00C81BF3">
              <w:t>Declarația de proprie răspundere</w:t>
            </w:r>
            <w:r w:rsidRPr="00C81BF3">
              <w:rPr>
                <w:i/>
              </w:rPr>
              <w:t xml:space="preserve"> - privind asigurarea garanției lucrărilor executate în termen de 12 luni.  </w:t>
            </w:r>
          </w:p>
          <w:p w14:paraId="6F7D9000" w14:textId="77777777" w:rsidR="00895AEB" w:rsidRPr="00C81BF3" w:rsidRDefault="00895AEB" w:rsidP="00305B09">
            <w:pPr>
              <w:jc w:val="both"/>
              <w:rPr>
                <w:u w:val="single"/>
                <w:shd w:val="clear" w:color="auto" w:fill="FFFFFF"/>
              </w:rPr>
            </w:pPr>
            <w:r w:rsidRPr="00C81BF3">
              <w:rPr>
                <w:i/>
              </w:rPr>
              <w:t xml:space="preserve"> - Toate viciile constatate la lucrările de reparație executate vor fi remediate de către antreprenorul general, din cont propriu</w:t>
            </w:r>
          </w:p>
        </w:tc>
        <w:tc>
          <w:tcPr>
            <w:tcW w:w="1418" w:type="dxa"/>
            <w:tcBorders>
              <w:top w:val="single" w:sz="4" w:space="0" w:color="auto"/>
              <w:left w:val="single" w:sz="4" w:space="0" w:color="auto"/>
              <w:bottom w:val="single" w:sz="4" w:space="0" w:color="auto"/>
              <w:right w:val="single" w:sz="4" w:space="0" w:color="auto"/>
            </w:tcBorders>
            <w:vAlign w:val="center"/>
          </w:tcPr>
          <w:p w14:paraId="3F0A306F" w14:textId="77777777" w:rsidR="00895AEB" w:rsidRPr="00C81BF3" w:rsidRDefault="00895AEB" w:rsidP="00305B09">
            <w:pPr>
              <w:ind w:left="-113" w:right="-113"/>
              <w:jc w:val="center"/>
              <w:rPr>
                <w:b/>
                <w:i/>
              </w:rPr>
            </w:pPr>
            <w:r w:rsidRPr="00C81BF3">
              <w:rPr>
                <w:b/>
                <w:i/>
              </w:rPr>
              <w:t>Obligatoriu</w:t>
            </w:r>
          </w:p>
        </w:tc>
      </w:tr>
      <w:tr w:rsidR="00895AEB" w:rsidRPr="00C81BF3" w14:paraId="3E0B1EBE" w14:textId="77777777" w:rsidTr="00305B09">
        <w:trPr>
          <w:trHeight w:val="558"/>
        </w:trPr>
        <w:tc>
          <w:tcPr>
            <w:tcW w:w="568" w:type="dxa"/>
            <w:tcBorders>
              <w:top w:val="single" w:sz="4" w:space="0" w:color="auto"/>
              <w:left w:val="single" w:sz="4" w:space="0" w:color="auto"/>
              <w:bottom w:val="single" w:sz="4" w:space="0" w:color="auto"/>
              <w:right w:val="single" w:sz="4" w:space="0" w:color="auto"/>
            </w:tcBorders>
            <w:vAlign w:val="center"/>
          </w:tcPr>
          <w:p w14:paraId="285367EF" w14:textId="77777777" w:rsidR="00895AEB" w:rsidRPr="00C81BF3" w:rsidRDefault="00895AEB" w:rsidP="00305B09">
            <w:pPr>
              <w:ind w:left="-120" w:right="-108"/>
              <w:jc w:val="center"/>
              <w:rPr>
                <w:b/>
                <w:spacing w:val="-4"/>
              </w:rPr>
            </w:pPr>
            <w:r w:rsidRPr="00C81BF3">
              <w:rPr>
                <w:b/>
                <w:spacing w:val="-4"/>
              </w:rPr>
              <w:t>1</w:t>
            </w:r>
            <w:r>
              <w:rPr>
                <w:b/>
                <w:spacing w:val="-4"/>
              </w:rPr>
              <w:t>1</w:t>
            </w:r>
          </w:p>
        </w:tc>
        <w:tc>
          <w:tcPr>
            <w:tcW w:w="3402" w:type="dxa"/>
            <w:tcBorders>
              <w:top w:val="single" w:sz="4" w:space="0" w:color="auto"/>
              <w:left w:val="single" w:sz="4" w:space="0" w:color="auto"/>
              <w:bottom w:val="single" w:sz="4" w:space="0" w:color="auto"/>
              <w:right w:val="single" w:sz="4" w:space="0" w:color="auto"/>
            </w:tcBorders>
            <w:vAlign w:val="center"/>
          </w:tcPr>
          <w:p w14:paraId="22C70089" w14:textId="77777777" w:rsidR="00895AEB" w:rsidRPr="00C81BF3" w:rsidRDefault="00895AEB" w:rsidP="00305B09">
            <w:pPr>
              <w:autoSpaceDE w:val="0"/>
              <w:autoSpaceDN w:val="0"/>
              <w:adjustRightInd w:val="0"/>
              <w:spacing w:line="228" w:lineRule="auto"/>
              <w:jc w:val="both"/>
            </w:pPr>
            <w:r w:rsidRPr="00C81BF3">
              <w:rPr>
                <w:rFonts w:eastAsia="Calibri"/>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252" w:type="dxa"/>
            <w:tcBorders>
              <w:top w:val="single" w:sz="4" w:space="0" w:color="auto"/>
              <w:left w:val="single" w:sz="4" w:space="0" w:color="auto"/>
              <w:bottom w:val="single" w:sz="4" w:space="0" w:color="auto"/>
              <w:right w:val="single" w:sz="4" w:space="0" w:color="auto"/>
            </w:tcBorders>
            <w:vAlign w:val="center"/>
          </w:tcPr>
          <w:p w14:paraId="476C50E6" w14:textId="77777777" w:rsidR="00895AEB" w:rsidRPr="00C81BF3" w:rsidRDefault="00895AEB" w:rsidP="00305B09">
            <w:pPr>
              <w:ind w:firstLine="317"/>
              <w:jc w:val="both"/>
              <w:rPr>
                <w:shd w:val="clear" w:color="auto" w:fill="FFFFFF"/>
              </w:rPr>
            </w:pPr>
            <w:r w:rsidRPr="00C81BF3">
              <w:rPr>
                <w:iCs/>
              </w:rPr>
              <w:t>La depunerea ofertei prin declararea în DUAE/la evaluare la solicitarea AC</w:t>
            </w:r>
          </w:p>
        </w:tc>
        <w:tc>
          <w:tcPr>
            <w:tcW w:w="1418" w:type="dxa"/>
            <w:tcBorders>
              <w:top w:val="single" w:sz="4" w:space="0" w:color="auto"/>
              <w:left w:val="single" w:sz="4" w:space="0" w:color="auto"/>
              <w:bottom w:val="single" w:sz="4" w:space="0" w:color="auto"/>
              <w:right w:val="single" w:sz="4" w:space="0" w:color="auto"/>
            </w:tcBorders>
            <w:vAlign w:val="center"/>
          </w:tcPr>
          <w:p w14:paraId="21686C30" w14:textId="77777777" w:rsidR="00895AEB" w:rsidRPr="00C81BF3" w:rsidRDefault="00895AEB" w:rsidP="00305B09">
            <w:pPr>
              <w:ind w:left="-113" w:right="-113"/>
              <w:jc w:val="center"/>
              <w:rPr>
                <w:b/>
                <w:i/>
              </w:rPr>
            </w:pPr>
            <w:r w:rsidRPr="00C81BF3">
              <w:rPr>
                <w:b/>
                <w:i/>
              </w:rPr>
              <w:t>Obligatoriu</w:t>
            </w:r>
          </w:p>
        </w:tc>
      </w:tr>
      <w:tr w:rsidR="00895AEB" w:rsidRPr="00C81BF3" w14:paraId="0F4BB181" w14:textId="77777777" w:rsidTr="00305B09">
        <w:trPr>
          <w:trHeight w:val="1200"/>
        </w:trPr>
        <w:tc>
          <w:tcPr>
            <w:tcW w:w="568" w:type="dxa"/>
            <w:tcBorders>
              <w:top w:val="single" w:sz="4" w:space="0" w:color="auto"/>
              <w:left w:val="single" w:sz="4" w:space="0" w:color="auto"/>
              <w:bottom w:val="single" w:sz="4" w:space="0" w:color="auto"/>
              <w:right w:val="single" w:sz="4" w:space="0" w:color="auto"/>
            </w:tcBorders>
            <w:vAlign w:val="center"/>
          </w:tcPr>
          <w:p w14:paraId="4BA7266E" w14:textId="77777777" w:rsidR="00895AEB" w:rsidRPr="00C81BF3" w:rsidRDefault="00895AEB" w:rsidP="00305B09">
            <w:pPr>
              <w:ind w:left="-120" w:right="-108"/>
              <w:jc w:val="center"/>
              <w:rPr>
                <w:b/>
                <w:spacing w:val="-4"/>
              </w:rPr>
            </w:pPr>
            <w:r w:rsidRPr="00C81BF3">
              <w:rPr>
                <w:b/>
                <w:spacing w:val="-4"/>
              </w:rPr>
              <w:t>1</w:t>
            </w:r>
            <w:r>
              <w:rPr>
                <w:b/>
                <w:spacing w:val="-4"/>
              </w:rPr>
              <w:t>2</w:t>
            </w:r>
          </w:p>
        </w:tc>
        <w:tc>
          <w:tcPr>
            <w:tcW w:w="3402" w:type="dxa"/>
            <w:tcBorders>
              <w:top w:val="single" w:sz="4" w:space="0" w:color="auto"/>
              <w:left w:val="single" w:sz="4" w:space="0" w:color="auto"/>
              <w:bottom w:val="single" w:sz="4" w:space="0" w:color="auto"/>
              <w:right w:val="single" w:sz="4" w:space="0" w:color="auto"/>
            </w:tcBorders>
          </w:tcPr>
          <w:p w14:paraId="667A27C5" w14:textId="77777777" w:rsidR="00895AEB" w:rsidRPr="00C81BF3" w:rsidRDefault="00895AEB" w:rsidP="00305B09">
            <w:pPr>
              <w:spacing w:line="228" w:lineRule="auto"/>
              <w:jc w:val="both"/>
              <w:rPr>
                <w:iCs/>
              </w:rPr>
            </w:pPr>
            <w:r w:rsidRPr="00C81BF3">
              <w:rPr>
                <w:rFonts w:eastAsia="Calibri"/>
              </w:rPr>
              <w:t>Va fi exclus orice operator economic care se află în proces de insolvabilitate ca urmare a hotărârii judecătoreşti.</w:t>
            </w:r>
          </w:p>
        </w:tc>
        <w:tc>
          <w:tcPr>
            <w:tcW w:w="4252" w:type="dxa"/>
            <w:tcBorders>
              <w:top w:val="single" w:sz="4" w:space="0" w:color="auto"/>
              <w:left w:val="single" w:sz="4" w:space="0" w:color="auto"/>
              <w:bottom w:val="single" w:sz="4" w:space="0" w:color="auto"/>
              <w:right w:val="single" w:sz="4" w:space="0" w:color="auto"/>
            </w:tcBorders>
            <w:vAlign w:val="center"/>
          </w:tcPr>
          <w:p w14:paraId="77549A4A" w14:textId="77777777" w:rsidR="00895AEB" w:rsidRPr="00C81BF3" w:rsidRDefault="00895AEB" w:rsidP="00305B09">
            <w:pPr>
              <w:shd w:val="clear" w:color="auto" w:fill="FFFFFF"/>
              <w:tabs>
                <w:tab w:val="left" w:pos="612"/>
              </w:tabs>
              <w:jc w:val="both"/>
              <w:rPr>
                <w:iCs/>
              </w:rPr>
            </w:pPr>
            <w:r w:rsidRPr="00C81BF3">
              <w:rPr>
                <w:iCs/>
              </w:rPr>
              <w:t>La depunerea ofertei prin declararea în DUAE</w:t>
            </w:r>
          </w:p>
        </w:tc>
        <w:tc>
          <w:tcPr>
            <w:tcW w:w="1418" w:type="dxa"/>
            <w:tcBorders>
              <w:top w:val="single" w:sz="4" w:space="0" w:color="auto"/>
              <w:left w:val="single" w:sz="4" w:space="0" w:color="auto"/>
              <w:bottom w:val="single" w:sz="4" w:space="0" w:color="auto"/>
              <w:right w:val="single" w:sz="4" w:space="0" w:color="auto"/>
            </w:tcBorders>
            <w:vAlign w:val="center"/>
          </w:tcPr>
          <w:p w14:paraId="03AFEE0A" w14:textId="77777777" w:rsidR="00895AEB" w:rsidRPr="00C81BF3" w:rsidRDefault="00895AEB" w:rsidP="00305B09">
            <w:pPr>
              <w:ind w:left="-113" w:right="-113"/>
              <w:jc w:val="center"/>
              <w:rPr>
                <w:b/>
                <w:i/>
              </w:rPr>
            </w:pPr>
            <w:r w:rsidRPr="00C81BF3">
              <w:rPr>
                <w:b/>
                <w:i/>
              </w:rPr>
              <w:t>Obligatoriu</w:t>
            </w:r>
          </w:p>
        </w:tc>
      </w:tr>
      <w:tr w:rsidR="00895AEB" w:rsidRPr="00C81BF3" w14:paraId="505D5972" w14:textId="77777777" w:rsidTr="00305B09">
        <w:trPr>
          <w:trHeight w:val="1200"/>
        </w:trPr>
        <w:tc>
          <w:tcPr>
            <w:tcW w:w="568" w:type="dxa"/>
            <w:tcBorders>
              <w:top w:val="single" w:sz="4" w:space="0" w:color="auto"/>
              <w:left w:val="single" w:sz="4" w:space="0" w:color="auto"/>
              <w:bottom w:val="single" w:sz="4" w:space="0" w:color="auto"/>
              <w:right w:val="single" w:sz="4" w:space="0" w:color="auto"/>
            </w:tcBorders>
            <w:vAlign w:val="center"/>
          </w:tcPr>
          <w:p w14:paraId="65E55A5B" w14:textId="77777777" w:rsidR="00895AEB" w:rsidRPr="00C81BF3" w:rsidRDefault="00895AEB" w:rsidP="00305B09">
            <w:pPr>
              <w:ind w:left="-120" w:right="-108"/>
              <w:jc w:val="center"/>
              <w:rPr>
                <w:b/>
                <w:spacing w:val="-4"/>
              </w:rPr>
            </w:pPr>
            <w:r w:rsidRPr="00C81BF3">
              <w:rPr>
                <w:b/>
                <w:spacing w:val="-4"/>
              </w:rPr>
              <w:t>1</w:t>
            </w:r>
            <w:r>
              <w:rPr>
                <w:b/>
                <w:spacing w:val="-4"/>
              </w:rPr>
              <w:t>3</w:t>
            </w:r>
          </w:p>
        </w:tc>
        <w:tc>
          <w:tcPr>
            <w:tcW w:w="3402" w:type="dxa"/>
            <w:tcBorders>
              <w:top w:val="single" w:sz="4" w:space="0" w:color="auto"/>
              <w:left w:val="single" w:sz="4" w:space="0" w:color="auto"/>
              <w:bottom w:val="single" w:sz="4" w:space="0" w:color="auto"/>
              <w:right w:val="single" w:sz="4" w:space="0" w:color="auto"/>
            </w:tcBorders>
          </w:tcPr>
          <w:p w14:paraId="2AC8539D" w14:textId="77777777" w:rsidR="00895AEB" w:rsidRPr="00C81BF3" w:rsidRDefault="00895AEB" w:rsidP="00305B09">
            <w:pPr>
              <w:autoSpaceDE w:val="0"/>
              <w:autoSpaceDN w:val="0"/>
              <w:adjustRightInd w:val="0"/>
              <w:spacing w:line="228" w:lineRule="auto"/>
              <w:jc w:val="both"/>
            </w:pPr>
            <w:r w:rsidRPr="00C81BF3">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252" w:type="dxa"/>
            <w:tcBorders>
              <w:top w:val="single" w:sz="4" w:space="0" w:color="auto"/>
              <w:left w:val="single" w:sz="4" w:space="0" w:color="auto"/>
              <w:bottom w:val="single" w:sz="4" w:space="0" w:color="auto"/>
              <w:right w:val="single" w:sz="4" w:space="0" w:color="auto"/>
            </w:tcBorders>
            <w:vAlign w:val="center"/>
          </w:tcPr>
          <w:p w14:paraId="623C7FDB" w14:textId="77777777" w:rsidR="00895AEB" w:rsidRPr="00C81BF3" w:rsidRDefault="00895AEB" w:rsidP="00305B09">
            <w:pPr>
              <w:jc w:val="both"/>
            </w:pPr>
            <w:r w:rsidRPr="00C81BF3">
              <w:t xml:space="preserve">Declaraţie în conformitate cu </w:t>
            </w:r>
            <w:r w:rsidRPr="00C81BF3">
              <w:rPr>
                <w:b/>
                <w:color w:val="0000FF"/>
              </w:rPr>
              <w:t xml:space="preserve">Anexa nr. 3 </w:t>
            </w:r>
            <w:r w:rsidRPr="00C81BF3">
              <w:t>autentificată prin aplicarea semnăturii electronice a Participantului – depunere obligatorie după desemnare în calitate de ofertant/ofert</w:t>
            </w:r>
            <w:r>
              <w:t>ant asociat desemnat câștigător</w:t>
            </w:r>
          </w:p>
        </w:tc>
        <w:tc>
          <w:tcPr>
            <w:tcW w:w="1418" w:type="dxa"/>
            <w:tcBorders>
              <w:top w:val="single" w:sz="4" w:space="0" w:color="auto"/>
              <w:left w:val="single" w:sz="4" w:space="0" w:color="auto"/>
              <w:bottom w:val="single" w:sz="4" w:space="0" w:color="auto"/>
              <w:right w:val="single" w:sz="4" w:space="0" w:color="auto"/>
            </w:tcBorders>
            <w:vAlign w:val="center"/>
          </w:tcPr>
          <w:p w14:paraId="4601DBE2" w14:textId="77777777" w:rsidR="00895AEB" w:rsidRPr="00C81BF3" w:rsidRDefault="00895AEB" w:rsidP="00305B09">
            <w:pPr>
              <w:jc w:val="center"/>
              <w:rPr>
                <w:rFonts w:ascii="Baltica RR" w:hAnsi="Baltica RR"/>
                <w:b/>
                <w:i/>
                <w:noProof w:val="0"/>
              </w:rPr>
            </w:pPr>
            <w:r w:rsidRPr="00C81BF3">
              <w:rPr>
                <w:rFonts w:ascii="Baltica RR" w:hAnsi="Baltica RR"/>
                <w:b/>
                <w:i/>
                <w:noProof w:val="0"/>
                <w:lang w:eastAsia="zh-CN"/>
              </w:rPr>
              <w:t>Da</w:t>
            </w:r>
            <w:r w:rsidRPr="00C81BF3">
              <w:rPr>
                <w:rFonts w:ascii="Baltica RR" w:hAnsi="Baltica RR"/>
                <w:noProof w:val="0"/>
                <w:lang w:eastAsia="zh-CN"/>
              </w:rPr>
              <w:t xml:space="preserve"> – </w:t>
            </w:r>
            <w:r w:rsidRPr="00C81BF3">
              <w:rPr>
                <w:rFonts w:ascii="Baltica RR" w:hAnsi="Baltica RR"/>
                <w:i/>
                <w:noProof w:val="0"/>
                <w:lang w:eastAsia="zh-CN"/>
              </w:rPr>
              <w:t xml:space="preserve">depunere obligatorie după desemnare în calitate de </w:t>
            </w:r>
            <w:proofErr w:type="spellStart"/>
            <w:r w:rsidRPr="00C81BF3">
              <w:rPr>
                <w:rFonts w:ascii="Baltica RR" w:hAnsi="Baltica RR"/>
                <w:i/>
                <w:noProof w:val="0"/>
                <w:lang w:eastAsia="zh-CN"/>
              </w:rPr>
              <w:t>cîștigător</w:t>
            </w:r>
            <w:proofErr w:type="spellEnd"/>
          </w:p>
        </w:tc>
      </w:tr>
    </w:tbl>
    <w:p w14:paraId="283D5D48" w14:textId="77777777" w:rsidR="00895AEB" w:rsidRPr="00EE4C52" w:rsidRDefault="00895AEB" w:rsidP="00895AEB">
      <w:pPr>
        <w:shd w:val="clear" w:color="auto" w:fill="FFFFFF"/>
        <w:tabs>
          <w:tab w:val="right" w:pos="426"/>
        </w:tabs>
        <w:spacing w:before="120"/>
        <w:jc w:val="both"/>
        <w:rPr>
          <w:i/>
          <w:color w:val="0000FF"/>
          <w:sz w:val="22"/>
          <w:szCs w:val="22"/>
          <w:u w:val="single"/>
        </w:rPr>
      </w:pPr>
      <w:r w:rsidRPr="00EE4C52">
        <w:rPr>
          <w:b/>
          <w:i/>
          <w:noProof w:val="0"/>
          <w:color w:val="000000"/>
          <w:sz w:val="22"/>
          <w:szCs w:val="22"/>
          <w:lang w:eastAsia="ru-RU"/>
        </w:rPr>
        <w:t xml:space="preserve">NOTĂ: </w:t>
      </w:r>
      <w:r w:rsidRPr="00EE4C52">
        <w:rPr>
          <w:i/>
          <w:sz w:val="22"/>
          <w:szCs w:val="22"/>
        </w:rPr>
        <w:t xml:space="preserve">în cazul existenței datelor cu caracter personal sau informațiilor care prezintă secret comercial informația se remite direct autorității contractante pe poșta electronică </w:t>
      </w:r>
      <w:hyperlink r:id="rId16" w:history="1">
        <w:r w:rsidRPr="00EE4C52">
          <w:rPr>
            <w:i/>
            <w:color w:val="0000FF"/>
            <w:sz w:val="22"/>
            <w:szCs w:val="22"/>
            <w:u w:val="single"/>
          </w:rPr>
          <w:t>achizitiicnas@cnas.gov.md</w:t>
        </w:r>
      </w:hyperlink>
    </w:p>
    <w:p w14:paraId="55305817" w14:textId="77777777" w:rsidR="00895AEB" w:rsidRPr="00C81BF3" w:rsidRDefault="00895AEB" w:rsidP="00895AEB">
      <w:pPr>
        <w:shd w:val="clear" w:color="auto" w:fill="FFFFFF"/>
        <w:tabs>
          <w:tab w:val="right" w:pos="426"/>
        </w:tabs>
        <w:spacing w:before="120"/>
        <w:jc w:val="both"/>
        <w:rPr>
          <w:b/>
          <w:i/>
          <w:noProof w:val="0"/>
          <w:color w:val="000000"/>
          <w:sz w:val="16"/>
          <w:szCs w:val="16"/>
          <w:lang w:eastAsia="ru-RU"/>
        </w:rPr>
      </w:pPr>
    </w:p>
    <w:p w14:paraId="3AB04864" w14:textId="77777777" w:rsidR="00895AEB" w:rsidRPr="00C81BF3" w:rsidRDefault="00895AEB" w:rsidP="00895AEB">
      <w:pPr>
        <w:shd w:val="clear" w:color="auto" w:fill="FFFFFF"/>
        <w:tabs>
          <w:tab w:val="right" w:pos="426"/>
        </w:tabs>
        <w:spacing w:before="120"/>
        <w:jc w:val="right"/>
        <w:rPr>
          <w:b/>
          <w:i/>
          <w:noProof w:val="0"/>
          <w:color w:val="000000"/>
          <w:sz w:val="16"/>
          <w:szCs w:val="16"/>
          <w:lang w:eastAsia="ru-RU"/>
        </w:rPr>
      </w:pPr>
      <w:r w:rsidRPr="00C81BF3">
        <w:rPr>
          <w:b/>
          <w:color w:val="0000FF"/>
        </w:rPr>
        <w:lastRenderedPageBreak/>
        <w:t>Anexa nr. 3</w:t>
      </w:r>
    </w:p>
    <w:p w14:paraId="17D5FC99" w14:textId="77777777" w:rsidR="00895AEB" w:rsidRPr="00C81BF3" w:rsidRDefault="00895AEB" w:rsidP="00895AEB">
      <w:pPr>
        <w:shd w:val="clear" w:color="auto" w:fill="FFFFFF"/>
        <w:tabs>
          <w:tab w:val="right" w:pos="426"/>
        </w:tabs>
        <w:spacing w:before="120"/>
        <w:jc w:val="both"/>
        <w:rPr>
          <w:b/>
          <w:i/>
          <w:noProof w:val="0"/>
          <w:color w:val="000000"/>
          <w:sz w:val="16"/>
          <w:szCs w:val="16"/>
          <w:lang w:eastAsia="ru-RU"/>
        </w:rPr>
      </w:pPr>
    </w:p>
    <w:p w14:paraId="07482C03" w14:textId="77777777" w:rsidR="00895AEB" w:rsidRPr="00C81BF3" w:rsidRDefault="00895AEB" w:rsidP="00895AEB">
      <w:pPr>
        <w:jc w:val="right"/>
        <w:rPr>
          <w:lang w:eastAsia="ru-RU"/>
        </w:rPr>
      </w:pPr>
      <w:r w:rsidRPr="00C81BF3">
        <w:rPr>
          <w:lang w:eastAsia="ru-RU"/>
        </w:rPr>
        <w:t xml:space="preserve">APROBAT </w:t>
      </w:r>
    </w:p>
    <w:p w14:paraId="76CD2BEE" w14:textId="77777777" w:rsidR="00895AEB" w:rsidRPr="00C81BF3" w:rsidRDefault="00895AEB" w:rsidP="00895AEB">
      <w:pPr>
        <w:jc w:val="right"/>
        <w:rPr>
          <w:lang w:eastAsia="ru-RU"/>
        </w:rPr>
      </w:pPr>
      <w:r w:rsidRPr="00C81BF3">
        <w:rPr>
          <w:lang w:eastAsia="ru-RU"/>
        </w:rPr>
        <w:t xml:space="preserve">prin Ordinul </w:t>
      </w:r>
    </w:p>
    <w:p w14:paraId="381B362F" w14:textId="77777777" w:rsidR="00895AEB" w:rsidRPr="00C81BF3" w:rsidRDefault="00895AEB" w:rsidP="00895AEB">
      <w:pPr>
        <w:jc w:val="right"/>
        <w:rPr>
          <w:lang w:eastAsia="ru-RU"/>
        </w:rPr>
      </w:pPr>
      <w:r w:rsidRPr="00C81BF3">
        <w:rPr>
          <w:lang w:eastAsia="ru-RU"/>
        </w:rPr>
        <w:t>Ministrului Finanțelor</w:t>
      </w:r>
    </w:p>
    <w:p w14:paraId="06FA7222" w14:textId="77777777" w:rsidR="00895AEB" w:rsidRPr="00C81BF3" w:rsidRDefault="00895AEB" w:rsidP="00895AEB">
      <w:pPr>
        <w:jc w:val="right"/>
        <w:rPr>
          <w:sz w:val="28"/>
          <w:szCs w:val="28"/>
          <w:lang w:eastAsia="ru-RU"/>
        </w:rPr>
      </w:pPr>
      <w:r w:rsidRPr="00C81BF3">
        <w:rPr>
          <w:lang w:eastAsia="ru-RU"/>
        </w:rPr>
        <w:t xml:space="preserve">                                               nr. 145  din 24 noiembrie 2020</w:t>
      </w:r>
      <w:r w:rsidRPr="00C81BF3">
        <w:rPr>
          <w:sz w:val="26"/>
          <w:szCs w:val="26"/>
          <w:lang w:eastAsia="ru-RU"/>
        </w:rPr>
        <w:t xml:space="preserve"> </w:t>
      </w:r>
    </w:p>
    <w:p w14:paraId="50F939A6" w14:textId="77777777" w:rsidR="00895AEB" w:rsidRPr="00C81BF3" w:rsidRDefault="00895AEB" w:rsidP="00895AEB">
      <w:pPr>
        <w:keepNext/>
        <w:spacing w:line="240" w:lineRule="exact"/>
        <w:jc w:val="center"/>
        <w:outlineLvl w:val="0"/>
        <w:rPr>
          <w:rFonts w:eastAsia="Calibri"/>
          <w:b/>
          <w:bCs/>
          <w:sz w:val="26"/>
          <w:szCs w:val="26"/>
          <w:lang w:eastAsia="ro-RO"/>
        </w:rPr>
      </w:pPr>
      <w:bookmarkStart w:id="49" w:name="_Toc449632652"/>
      <w:bookmarkStart w:id="50" w:name="_Toc449633144"/>
      <w:bookmarkStart w:id="51" w:name="_Toc449692099"/>
      <w:r w:rsidRPr="00C81BF3">
        <w:rPr>
          <w:rFonts w:eastAsia="Calibri"/>
          <w:b/>
          <w:bCs/>
          <w:sz w:val="26"/>
          <w:szCs w:val="26"/>
          <w:lang w:eastAsia="ro-RO"/>
        </w:rPr>
        <w:t>DECLARAŢIE</w:t>
      </w:r>
      <w:bookmarkEnd w:id="49"/>
      <w:bookmarkEnd w:id="50"/>
      <w:bookmarkEnd w:id="51"/>
    </w:p>
    <w:p w14:paraId="04257119" w14:textId="77777777" w:rsidR="00895AEB" w:rsidRPr="00C81BF3" w:rsidRDefault="00895AEB" w:rsidP="00895AEB">
      <w:pPr>
        <w:keepNext/>
        <w:spacing w:line="240" w:lineRule="exact"/>
        <w:jc w:val="center"/>
        <w:outlineLvl w:val="0"/>
        <w:rPr>
          <w:rFonts w:eastAsia="Calibri"/>
          <w:b/>
          <w:bCs/>
          <w:sz w:val="26"/>
          <w:szCs w:val="26"/>
          <w:lang w:eastAsia="ro-RO"/>
        </w:rPr>
      </w:pPr>
      <w:bookmarkStart w:id="52" w:name="_Toc449632653"/>
      <w:bookmarkStart w:id="53" w:name="_Toc449633145"/>
      <w:bookmarkStart w:id="54" w:name="_Toc449692100"/>
      <w:r w:rsidRPr="00C81BF3">
        <w:rPr>
          <w:rFonts w:eastAsia="PMingLiU"/>
          <w:b/>
          <w:bCs/>
          <w:sz w:val="26"/>
          <w:szCs w:val="26"/>
          <w:lang w:eastAsia="zh-CN"/>
        </w:rPr>
        <w:t xml:space="preserve">privind confirmarea identității beneficiarilor efectivi și neîncadrarea acestora în situația condamnării  </w:t>
      </w:r>
      <w:bookmarkEnd w:id="52"/>
      <w:bookmarkEnd w:id="53"/>
      <w:bookmarkEnd w:id="54"/>
      <w:r w:rsidRPr="00C81BF3">
        <w:rPr>
          <w:rFonts w:eastAsia="PMingLiU"/>
          <w:b/>
          <w:bCs/>
          <w:sz w:val="26"/>
          <w:szCs w:val="26"/>
          <w:lang w:eastAsia="zh-CN"/>
        </w:rPr>
        <w:t>pentru participarea la activităţi ale unei organizaţii sau grupări criminale, pentru corupţie, fraudă şi/sau spălare de bani.</w:t>
      </w:r>
    </w:p>
    <w:p w14:paraId="2B706CC1" w14:textId="77777777" w:rsidR="00895AEB" w:rsidRPr="00C81BF3" w:rsidRDefault="00895AEB" w:rsidP="00895AEB">
      <w:pPr>
        <w:keepNext/>
        <w:spacing w:line="240" w:lineRule="exact"/>
        <w:jc w:val="both"/>
        <w:outlineLvl w:val="0"/>
        <w:rPr>
          <w:rFonts w:eastAsia="Calibri"/>
          <w:b/>
          <w:bCs/>
          <w:sz w:val="26"/>
          <w:szCs w:val="26"/>
          <w:lang w:eastAsia="ro-RO"/>
        </w:rPr>
      </w:pPr>
    </w:p>
    <w:p w14:paraId="1308E316" w14:textId="77777777" w:rsidR="00895AEB" w:rsidRPr="00C81BF3" w:rsidRDefault="00895AEB" w:rsidP="00895AEB">
      <w:pPr>
        <w:shd w:val="clear" w:color="auto" w:fill="FFFFFF"/>
        <w:tabs>
          <w:tab w:val="left" w:leader="dot" w:pos="7862"/>
        </w:tabs>
        <w:ind w:firstLine="1080"/>
        <w:jc w:val="both"/>
        <w:rPr>
          <w:rFonts w:eastAsia="Calibri"/>
          <w:sz w:val="26"/>
          <w:szCs w:val="26"/>
          <w:lang w:eastAsia="ru-RU"/>
        </w:rPr>
      </w:pPr>
      <w:r w:rsidRPr="00C81BF3">
        <w:rPr>
          <w:rFonts w:eastAsia="Calibri"/>
          <w:sz w:val="26"/>
          <w:szCs w:val="26"/>
          <w:lang w:eastAsia="ru-RU"/>
        </w:rPr>
        <w:t xml:space="preserve">Subsemnatul, ________________ reprezentant împuternicit al _____________ </w:t>
      </w:r>
      <w:r w:rsidRPr="00C81BF3">
        <w:rPr>
          <w:rFonts w:eastAsia="Calibri"/>
          <w:i/>
          <w:sz w:val="26"/>
          <w:szCs w:val="26"/>
          <w:lang w:eastAsia="ru-RU"/>
        </w:rPr>
        <w:t>(denumirea operatorului economic</w:t>
      </w:r>
      <w:r w:rsidRPr="00C81BF3">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6FC7498" w14:textId="77777777" w:rsidR="00895AEB" w:rsidRPr="00EE4C52" w:rsidRDefault="00895AEB" w:rsidP="00895AEB">
      <w:pPr>
        <w:shd w:val="clear" w:color="auto" w:fill="FFFFFF"/>
        <w:ind w:firstLine="1077"/>
        <w:rPr>
          <w:rFonts w:eastAsia="Calibri"/>
          <w:spacing w:val="-1"/>
          <w:sz w:val="4"/>
          <w:szCs w:val="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85"/>
        <w:gridCol w:w="5429"/>
      </w:tblGrid>
      <w:tr w:rsidR="00895AEB" w:rsidRPr="00C81BF3" w14:paraId="381D76E0" w14:textId="77777777" w:rsidTr="00305B09">
        <w:tc>
          <w:tcPr>
            <w:tcW w:w="4085" w:type="dxa"/>
            <w:shd w:val="clear" w:color="auto" w:fill="D0CECE"/>
          </w:tcPr>
          <w:p w14:paraId="2E11CE80" w14:textId="77777777" w:rsidR="00895AEB" w:rsidRPr="00C81BF3" w:rsidRDefault="00895AEB" w:rsidP="00305B09">
            <w:pPr>
              <w:jc w:val="center"/>
              <w:rPr>
                <w:rFonts w:eastAsia="Calibri"/>
                <w:spacing w:val="-1"/>
                <w:lang w:eastAsia="ru-RU"/>
              </w:rPr>
            </w:pPr>
            <w:r w:rsidRPr="00C81BF3">
              <w:rPr>
                <w:rFonts w:eastAsia="Calibri"/>
                <w:spacing w:val="-1"/>
                <w:lang w:eastAsia="ru-RU"/>
              </w:rPr>
              <w:t>Numele și prenumele beneficiarului efectiv</w:t>
            </w:r>
          </w:p>
        </w:tc>
        <w:tc>
          <w:tcPr>
            <w:tcW w:w="5429" w:type="dxa"/>
            <w:shd w:val="clear" w:color="auto" w:fill="D0CECE"/>
          </w:tcPr>
          <w:p w14:paraId="7C2BD1D3" w14:textId="77777777" w:rsidR="00895AEB" w:rsidRPr="00C81BF3" w:rsidRDefault="00895AEB" w:rsidP="00305B09">
            <w:pPr>
              <w:jc w:val="center"/>
              <w:rPr>
                <w:rFonts w:eastAsia="Calibri"/>
                <w:spacing w:val="-1"/>
                <w:lang w:eastAsia="ru-RU"/>
              </w:rPr>
            </w:pPr>
            <w:r w:rsidRPr="00C81BF3">
              <w:rPr>
                <w:rFonts w:eastAsia="Calibri"/>
                <w:spacing w:val="-1"/>
                <w:lang w:eastAsia="ru-RU"/>
              </w:rPr>
              <w:t>IDNP al beneficiarului efectiv</w:t>
            </w:r>
          </w:p>
        </w:tc>
      </w:tr>
      <w:tr w:rsidR="00895AEB" w:rsidRPr="00C81BF3" w14:paraId="6053BFFE" w14:textId="77777777" w:rsidTr="00305B09">
        <w:tc>
          <w:tcPr>
            <w:tcW w:w="4085" w:type="dxa"/>
            <w:shd w:val="clear" w:color="auto" w:fill="auto"/>
          </w:tcPr>
          <w:p w14:paraId="5D664684" w14:textId="77777777" w:rsidR="00895AEB" w:rsidRPr="00C81BF3" w:rsidRDefault="00895AEB" w:rsidP="00305B09">
            <w:pPr>
              <w:rPr>
                <w:rFonts w:eastAsia="Calibri"/>
                <w:spacing w:val="-1"/>
                <w:sz w:val="26"/>
                <w:szCs w:val="26"/>
                <w:lang w:eastAsia="ru-RU"/>
              </w:rPr>
            </w:pPr>
          </w:p>
        </w:tc>
        <w:tc>
          <w:tcPr>
            <w:tcW w:w="5429" w:type="dxa"/>
            <w:shd w:val="clear" w:color="auto" w:fill="auto"/>
          </w:tcPr>
          <w:p w14:paraId="37AC194F" w14:textId="77777777" w:rsidR="00895AEB" w:rsidRPr="00C81BF3" w:rsidRDefault="00895AEB" w:rsidP="00305B09">
            <w:pPr>
              <w:rPr>
                <w:rFonts w:eastAsia="Calibri"/>
                <w:spacing w:val="-1"/>
                <w:sz w:val="26"/>
                <w:szCs w:val="26"/>
                <w:lang w:eastAsia="ru-RU"/>
              </w:rPr>
            </w:pPr>
          </w:p>
        </w:tc>
      </w:tr>
      <w:tr w:rsidR="00895AEB" w:rsidRPr="00C81BF3" w14:paraId="7ED2B84A" w14:textId="77777777" w:rsidTr="00305B09">
        <w:tc>
          <w:tcPr>
            <w:tcW w:w="4085" w:type="dxa"/>
            <w:shd w:val="clear" w:color="auto" w:fill="auto"/>
          </w:tcPr>
          <w:p w14:paraId="07F95A61" w14:textId="77777777" w:rsidR="00895AEB" w:rsidRPr="00C81BF3" w:rsidRDefault="00895AEB" w:rsidP="00305B09">
            <w:pPr>
              <w:rPr>
                <w:rFonts w:eastAsia="Calibri"/>
                <w:spacing w:val="-1"/>
                <w:sz w:val="26"/>
                <w:szCs w:val="26"/>
                <w:lang w:eastAsia="ru-RU"/>
              </w:rPr>
            </w:pPr>
          </w:p>
        </w:tc>
        <w:tc>
          <w:tcPr>
            <w:tcW w:w="5429" w:type="dxa"/>
            <w:shd w:val="clear" w:color="auto" w:fill="auto"/>
          </w:tcPr>
          <w:p w14:paraId="040CEC52" w14:textId="77777777" w:rsidR="00895AEB" w:rsidRPr="00C81BF3" w:rsidRDefault="00895AEB" w:rsidP="00305B09">
            <w:pPr>
              <w:rPr>
                <w:rFonts w:eastAsia="Calibri"/>
                <w:spacing w:val="-1"/>
                <w:sz w:val="26"/>
                <w:szCs w:val="26"/>
                <w:lang w:eastAsia="ru-RU"/>
              </w:rPr>
            </w:pPr>
          </w:p>
        </w:tc>
      </w:tr>
    </w:tbl>
    <w:p w14:paraId="74F4D90E" w14:textId="77777777" w:rsidR="00895AEB" w:rsidRPr="00EE4C52" w:rsidRDefault="00895AEB" w:rsidP="00895AEB">
      <w:pPr>
        <w:shd w:val="clear" w:color="auto" w:fill="FFFFFF"/>
        <w:ind w:firstLine="1077"/>
        <w:rPr>
          <w:rFonts w:eastAsia="Calibri"/>
          <w:spacing w:val="-1"/>
          <w:sz w:val="4"/>
          <w:szCs w:val="4"/>
          <w:lang w:eastAsia="ru-RU"/>
        </w:rPr>
      </w:pPr>
    </w:p>
    <w:p w14:paraId="7037D6C2" w14:textId="77777777" w:rsidR="00895AEB" w:rsidRPr="00C92013" w:rsidRDefault="00895AEB" w:rsidP="00895AEB">
      <w:pPr>
        <w:rPr>
          <w:rFonts w:eastAsia="MS Mincho"/>
          <w:sz w:val="22"/>
          <w:szCs w:val="22"/>
          <w:lang w:eastAsia="zh-CN"/>
        </w:rPr>
      </w:pPr>
      <w:r w:rsidRPr="00C92013">
        <w:rPr>
          <w:rFonts w:eastAsia="MS Mincho"/>
          <w:sz w:val="22"/>
          <w:szCs w:val="22"/>
          <w:lang w:eastAsia="zh-CN"/>
        </w:rPr>
        <w:t>Data completării:</w:t>
      </w:r>
      <w:r w:rsidRPr="00C92013">
        <w:rPr>
          <w:rFonts w:eastAsia="MS Mincho"/>
          <w:sz w:val="22"/>
          <w:szCs w:val="22"/>
          <w:lang w:eastAsia="zh-CN"/>
        </w:rPr>
        <w:tab/>
      </w:r>
      <w:r w:rsidRPr="00C92013">
        <w:rPr>
          <w:rFonts w:eastAsia="MS Mincho"/>
          <w:sz w:val="22"/>
          <w:szCs w:val="22"/>
          <w:lang w:eastAsia="zh-CN"/>
        </w:rPr>
        <w:tab/>
      </w:r>
      <w:r>
        <w:rPr>
          <w:rFonts w:eastAsia="MS Mincho"/>
          <w:sz w:val="22"/>
          <w:szCs w:val="22"/>
          <w:lang w:eastAsia="zh-CN"/>
        </w:rPr>
        <w:t xml:space="preserve">     </w:t>
      </w:r>
      <w:r w:rsidRPr="00C92013">
        <w:rPr>
          <w:rFonts w:eastAsia="MS Mincho"/>
          <w:sz w:val="22"/>
          <w:szCs w:val="22"/>
          <w:lang w:eastAsia="zh-CN"/>
        </w:rPr>
        <w:t>______________________</w:t>
      </w:r>
    </w:p>
    <w:p w14:paraId="2936C73D" w14:textId="77777777" w:rsidR="00895AEB" w:rsidRPr="00C92013" w:rsidRDefault="00895AEB" w:rsidP="00895AEB">
      <w:pPr>
        <w:jc w:val="both"/>
        <w:rPr>
          <w:rFonts w:eastAsia="PMingLiU"/>
          <w:sz w:val="22"/>
          <w:szCs w:val="22"/>
          <w:lang w:eastAsia="zh-CN"/>
        </w:rPr>
      </w:pPr>
      <w:r w:rsidRPr="00C92013">
        <w:rPr>
          <w:rFonts w:eastAsia="PMingLiU"/>
          <w:sz w:val="22"/>
          <w:szCs w:val="22"/>
          <w:lang w:eastAsia="zh-CN"/>
        </w:rPr>
        <w:t>Semnat:</w:t>
      </w:r>
      <w:r w:rsidRPr="00C92013">
        <w:rPr>
          <w:rFonts w:eastAsia="PMingLiU"/>
          <w:sz w:val="22"/>
          <w:szCs w:val="22"/>
          <w:lang w:eastAsia="zh-CN"/>
        </w:rPr>
        <w:tab/>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35864541" w14:textId="77777777" w:rsidR="00895AEB" w:rsidRPr="00C92013" w:rsidRDefault="00895AEB" w:rsidP="00895AEB">
      <w:pPr>
        <w:jc w:val="both"/>
        <w:rPr>
          <w:rFonts w:eastAsia="PMingLiU"/>
          <w:sz w:val="22"/>
          <w:szCs w:val="22"/>
          <w:lang w:eastAsia="zh-CN"/>
        </w:rPr>
      </w:pPr>
      <w:r w:rsidRPr="00C92013">
        <w:rPr>
          <w:rFonts w:eastAsia="PMingLiU"/>
          <w:sz w:val="22"/>
          <w:szCs w:val="22"/>
          <w:lang w:eastAsia="zh-CN"/>
        </w:rPr>
        <w:t xml:space="preserve">Nume/prenume: </w:t>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7B1B9D23" w14:textId="77777777" w:rsidR="00895AEB" w:rsidRPr="00C92013" w:rsidRDefault="00895AEB" w:rsidP="00895AEB">
      <w:pPr>
        <w:jc w:val="both"/>
        <w:rPr>
          <w:rFonts w:eastAsia="PMingLiU"/>
          <w:sz w:val="22"/>
          <w:szCs w:val="22"/>
          <w:lang w:eastAsia="zh-CN"/>
        </w:rPr>
      </w:pPr>
      <w:r w:rsidRPr="00C92013">
        <w:rPr>
          <w:rFonts w:eastAsia="PMingLiU"/>
          <w:sz w:val="22"/>
          <w:szCs w:val="22"/>
          <w:lang w:eastAsia="zh-CN"/>
        </w:rPr>
        <w:t xml:space="preserve">Funcţia: </w:t>
      </w:r>
      <w:r w:rsidRPr="00C92013">
        <w:rPr>
          <w:rFonts w:eastAsia="PMingLiU"/>
          <w:sz w:val="22"/>
          <w:szCs w:val="22"/>
          <w:lang w:eastAsia="zh-CN"/>
        </w:rPr>
        <w:tab/>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6D682F57" w14:textId="77777777" w:rsidR="00895AEB" w:rsidRPr="00C92013" w:rsidRDefault="00895AEB" w:rsidP="00895AEB">
      <w:pPr>
        <w:jc w:val="both"/>
        <w:rPr>
          <w:rFonts w:eastAsia="PMingLiU"/>
          <w:sz w:val="22"/>
          <w:szCs w:val="22"/>
          <w:lang w:eastAsia="zh-CN"/>
        </w:rPr>
      </w:pPr>
      <w:r w:rsidRPr="00C92013">
        <w:rPr>
          <w:rFonts w:eastAsia="PMingLiU"/>
          <w:sz w:val="22"/>
          <w:szCs w:val="22"/>
          <w:lang w:eastAsia="zh-CN"/>
        </w:rPr>
        <w:t>Denumirea operatorului ec</w:t>
      </w:r>
      <w:r>
        <w:rPr>
          <w:rFonts w:eastAsia="PMingLiU"/>
          <w:sz w:val="22"/>
          <w:szCs w:val="22"/>
          <w:lang w:eastAsia="zh-CN"/>
        </w:rPr>
        <w:t>onomic  ______________________</w:t>
      </w:r>
    </w:p>
    <w:p w14:paraId="50ECFE89" w14:textId="77777777" w:rsidR="00895AEB" w:rsidRPr="00C92013" w:rsidRDefault="00895AEB" w:rsidP="00895AEB">
      <w:pPr>
        <w:jc w:val="both"/>
        <w:rPr>
          <w:rFonts w:eastAsia="PMingLiU"/>
          <w:b/>
          <w:sz w:val="22"/>
          <w:szCs w:val="22"/>
          <w:lang w:eastAsia="zh-CN"/>
        </w:rPr>
      </w:pPr>
      <w:r w:rsidRPr="00C92013">
        <w:rPr>
          <w:rFonts w:eastAsia="PMingLiU"/>
          <w:sz w:val="22"/>
          <w:szCs w:val="22"/>
          <w:lang w:eastAsia="zh-CN"/>
        </w:rPr>
        <w:t xml:space="preserve">IDNO al operatorului economic </w:t>
      </w:r>
      <w:r>
        <w:rPr>
          <w:rFonts w:eastAsia="PMingLiU"/>
          <w:sz w:val="22"/>
          <w:szCs w:val="22"/>
          <w:lang w:eastAsia="zh-CN"/>
        </w:rPr>
        <w:t xml:space="preserve">     </w:t>
      </w:r>
      <w:r w:rsidRPr="00C92013">
        <w:rPr>
          <w:rFonts w:eastAsia="PMingLiU"/>
          <w:sz w:val="22"/>
          <w:szCs w:val="22"/>
          <w:lang w:eastAsia="zh-CN"/>
        </w:rPr>
        <w:t>______________________</w:t>
      </w:r>
    </w:p>
    <w:p w14:paraId="2EEDB732" w14:textId="77777777" w:rsidR="00895AEB" w:rsidRPr="00C81BF3" w:rsidRDefault="00895AEB" w:rsidP="00895AEB"/>
    <w:p w14:paraId="7099C271" w14:textId="77777777" w:rsidR="00895AEB" w:rsidRPr="00155B90" w:rsidRDefault="00895AEB" w:rsidP="00895AEB">
      <w:pPr>
        <w:numPr>
          <w:ilvl w:val="0"/>
          <w:numId w:val="18"/>
        </w:numPr>
        <w:shd w:val="clear" w:color="auto" w:fill="FFFFFF" w:themeFill="background1"/>
        <w:tabs>
          <w:tab w:val="right" w:pos="426"/>
        </w:tabs>
        <w:spacing w:before="120" w:line="276" w:lineRule="auto"/>
        <w:ind w:left="284" w:hanging="294"/>
        <w:jc w:val="both"/>
        <w:rPr>
          <w:b/>
          <w:lang w:eastAsia="ru-RU"/>
        </w:rPr>
      </w:pPr>
      <w:r w:rsidRPr="00FF430B">
        <w:rPr>
          <w:b/>
          <w:noProof w:val="0"/>
          <w:lang w:eastAsia="ru-RU"/>
        </w:rPr>
        <w:t xml:space="preserve">Garanția pentru ofertă, </w:t>
      </w:r>
      <w:r w:rsidRPr="00155B90">
        <w:rPr>
          <w:b/>
          <w:color w:val="0000FF"/>
          <w:lang w:eastAsia="ru-RU"/>
        </w:rPr>
        <w:t>obligatoriu</w:t>
      </w:r>
      <w:r w:rsidRPr="00155B90">
        <w:rPr>
          <w:b/>
          <w:lang w:eastAsia="ru-RU"/>
        </w:rPr>
        <w:t xml:space="preserve">, cuantumul: </w:t>
      </w:r>
      <w:r>
        <w:rPr>
          <w:b/>
          <w:color w:val="0000FF"/>
          <w:lang w:eastAsia="ru-RU"/>
        </w:rPr>
        <w:t>1</w:t>
      </w:r>
      <w:r w:rsidRPr="00155B90">
        <w:rPr>
          <w:b/>
          <w:color w:val="0000FF"/>
          <w:lang w:eastAsia="ru-RU"/>
        </w:rPr>
        <w:t>% din suma ofertei fără TVA</w:t>
      </w:r>
      <w:r w:rsidRPr="00155B90">
        <w:rPr>
          <w:b/>
          <w:i/>
          <w:color w:val="0000FF"/>
          <w:lang w:eastAsia="ru-RU"/>
        </w:rPr>
        <w:t>;</w:t>
      </w:r>
    </w:p>
    <w:p w14:paraId="55C55B9D" w14:textId="77777777" w:rsidR="00895AEB" w:rsidRPr="00155B90" w:rsidRDefault="00895AEB" w:rsidP="00895AEB">
      <w:pPr>
        <w:tabs>
          <w:tab w:val="left" w:pos="372"/>
        </w:tabs>
        <w:suppressAutoHyphens/>
        <w:ind w:firstLine="567"/>
        <w:rPr>
          <w:b/>
          <w:i/>
        </w:rPr>
      </w:pPr>
      <w:r w:rsidRPr="00155B90">
        <w:rPr>
          <w:b/>
          <w:i/>
        </w:rPr>
        <w:t>forma garanției:</w:t>
      </w:r>
    </w:p>
    <w:p w14:paraId="0F588BE7" w14:textId="77777777" w:rsidR="00895AEB" w:rsidRPr="00155B90" w:rsidRDefault="00895AEB" w:rsidP="00895AEB">
      <w:pPr>
        <w:numPr>
          <w:ilvl w:val="0"/>
          <w:numId w:val="30"/>
        </w:numPr>
        <w:tabs>
          <w:tab w:val="clear" w:pos="1134"/>
          <w:tab w:val="left" w:pos="372"/>
        </w:tabs>
        <w:suppressAutoHyphens/>
        <w:ind w:left="1380" w:right="-200" w:hanging="246"/>
        <w:rPr>
          <w:i/>
        </w:rPr>
      </w:pPr>
      <w:r w:rsidRPr="00155B90">
        <w:rPr>
          <w:i/>
        </w:rPr>
        <w:t xml:space="preserve">Oferta va fi însoțită de o Garanție pentru ofertă (emisă de o bancă comercială) </w:t>
      </w:r>
    </w:p>
    <w:p w14:paraId="52FBC5AE" w14:textId="77777777" w:rsidR="00895AEB" w:rsidRPr="00155B90" w:rsidRDefault="00895AEB" w:rsidP="00895AEB">
      <w:pPr>
        <w:tabs>
          <w:tab w:val="left" w:pos="372"/>
        </w:tabs>
        <w:suppressAutoHyphens/>
        <w:ind w:left="372" w:hanging="246"/>
        <w:rPr>
          <w:i/>
        </w:rPr>
      </w:pPr>
      <w:r w:rsidRPr="00155B90">
        <w:rPr>
          <w:i/>
        </w:rPr>
        <w:t>sau</w:t>
      </w:r>
    </w:p>
    <w:p w14:paraId="1FDB76DC" w14:textId="77777777" w:rsidR="00895AEB" w:rsidRPr="00155B90" w:rsidRDefault="00895AEB" w:rsidP="00895AEB">
      <w:pPr>
        <w:numPr>
          <w:ilvl w:val="0"/>
          <w:numId w:val="30"/>
        </w:numPr>
        <w:tabs>
          <w:tab w:val="clear" w:pos="1134"/>
          <w:tab w:val="left" w:pos="372"/>
        </w:tabs>
        <w:suppressAutoHyphens/>
        <w:ind w:left="1380" w:hanging="246"/>
        <w:rPr>
          <w:i/>
        </w:rPr>
      </w:pPr>
      <w:r w:rsidRPr="00155B90">
        <w:rPr>
          <w:i/>
        </w:rPr>
        <w:t>Garanția pentru ofertă prin transfer la contul autorității contractante, conform următoarelor date bancare:</w:t>
      </w:r>
    </w:p>
    <w:p w14:paraId="416B96CF" w14:textId="77777777" w:rsidR="00895AEB" w:rsidRPr="00155B90" w:rsidRDefault="00895AEB" w:rsidP="00895AEB">
      <w:pPr>
        <w:spacing w:before="120"/>
        <w:ind w:left="601"/>
        <w:rPr>
          <w:i/>
        </w:rPr>
      </w:pPr>
      <w:r w:rsidRPr="00155B90">
        <w:rPr>
          <w:i/>
        </w:rPr>
        <w:t>Beneficiarul plăţii:</w:t>
      </w:r>
      <w:r w:rsidRPr="00155B90">
        <w:rPr>
          <w:b/>
          <w:bCs/>
          <w:i/>
          <w:sz w:val="26"/>
        </w:rPr>
        <w:t xml:space="preserve"> </w:t>
      </w:r>
      <w:r w:rsidRPr="00155B90">
        <w:rPr>
          <w:b/>
          <w:bCs/>
          <w:i/>
        </w:rPr>
        <w:t>Casa Naţională de Asigurări Sociale</w:t>
      </w:r>
    </w:p>
    <w:p w14:paraId="57856893" w14:textId="77777777" w:rsidR="00895AEB" w:rsidRPr="00155B90" w:rsidRDefault="00895AEB" w:rsidP="00895AEB">
      <w:pPr>
        <w:ind w:left="599"/>
        <w:rPr>
          <w:i/>
        </w:rPr>
      </w:pPr>
      <w:r w:rsidRPr="00155B90">
        <w:rPr>
          <w:i/>
        </w:rPr>
        <w:t>Denumirea Băncii:</w:t>
      </w:r>
      <w:r w:rsidRPr="00155B90">
        <w:rPr>
          <w:b/>
          <w:i/>
        </w:rPr>
        <w:t>Trezorăria de stat</w:t>
      </w:r>
    </w:p>
    <w:p w14:paraId="3409C664" w14:textId="77777777" w:rsidR="00895AEB" w:rsidRPr="00155B90" w:rsidRDefault="00895AEB" w:rsidP="00895AEB">
      <w:pPr>
        <w:ind w:left="599"/>
        <w:rPr>
          <w:i/>
        </w:rPr>
      </w:pPr>
      <w:r w:rsidRPr="00155B90">
        <w:rPr>
          <w:i/>
        </w:rPr>
        <w:t xml:space="preserve">Codul fiscal: </w:t>
      </w:r>
      <w:r w:rsidRPr="00155B90">
        <w:rPr>
          <w:i/>
          <w:iCs/>
          <w:u w:val="single"/>
        </w:rPr>
        <w:t>1004600030235</w:t>
      </w:r>
    </w:p>
    <w:p w14:paraId="760CAEE2" w14:textId="77777777" w:rsidR="00895AEB" w:rsidRPr="00155B90" w:rsidRDefault="00895AEB" w:rsidP="00895AEB">
      <w:pPr>
        <w:ind w:left="599"/>
        <w:rPr>
          <w:i/>
        </w:rPr>
      </w:pPr>
      <w:r w:rsidRPr="00155B90">
        <w:rPr>
          <w:i/>
        </w:rPr>
        <w:t xml:space="preserve">IBAN : MD84TRPFAH518710A01691AA </w:t>
      </w:r>
    </w:p>
    <w:p w14:paraId="5F9E1C05" w14:textId="77777777" w:rsidR="00895AEB" w:rsidRPr="00155B90" w:rsidRDefault="00895AEB" w:rsidP="00895AEB">
      <w:pPr>
        <w:ind w:left="599"/>
        <w:rPr>
          <w:i/>
        </w:rPr>
      </w:pPr>
      <w:r w:rsidRPr="00155B90">
        <w:rPr>
          <w:i/>
        </w:rPr>
        <w:t xml:space="preserve">Cod: </w:t>
      </w:r>
      <w:r w:rsidRPr="00155B90">
        <w:rPr>
          <w:i/>
          <w:iCs/>
          <w:u w:val="single"/>
        </w:rPr>
        <w:t>TREZMD2X</w:t>
      </w:r>
    </w:p>
    <w:p w14:paraId="4FA5D8D6" w14:textId="77777777" w:rsidR="00895AEB" w:rsidRPr="00155B90" w:rsidRDefault="00895AEB" w:rsidP="00895AEB">
      <w:pPr>
        <w:tabs>
          <w:tab w:val="left" w:pos="1152"/>
        </w:tabs>
        <w:suppressAutoHyphens/>
        <w:ind w:left="372"/>
        <w:rPr>
          <w:i/>
        </w:rPr>
      </w:pPr>
      <w:r w:rsidRPr="00155B90">
        <w:rPr>
          <w:i/>
        </w:rPr>
        <w:t>cu nota  “Pentru garanţia pentru ofertă la licitaţia publică  ID . ____ din _______”</w:t>
      </w:r>
    </w:p>
    <w:p w14:paraId="287C6E99" w14:textId="77777777" w:rsidR="00895AEB" w:rsidRPr="00FE45C9" w:rsidRDefault="00895AEB" w:rsidP="00895AEB">
      <w:pPr>
        <w:numPr>
          <w:ilvl w:val="0"/>
          <w:numId w:val="18"/>
        </w:numPr>
        <w:shd w:val="clear" w:color="auto" w:fill="FFFFFF"/>
        <w:tabs>
          <w:tab w:val="right" w:pos="426"/>
        </w:tabs>
        <w:spacing w:before="120"/>
        <w:ind w:left="360"/>
        <w:rPr>
          <w:b/>
          <w:noProof w:val="0"/>
          <w:lang w:eastAsia="ru-RU"/>
        </w:rPr>
      </w:pPr>
      <w:r w:rsidRPr="00C81BF3">
        <w:rPr>
          <w:b/>
          <w:noProof w:val="0"/>
          <w:lang w:eastAsia="ru-RU"/>
        </w:rPr>
        <w:t xml:space="preserve">Termenul de garanție a lucrărilor: </w:t>
      </w:r>
      <w:r w:rsidRPr="00C81BF3">
        <w:rPr>
          <w:i/>
          <w:noProof w:val="0"/>
          <w:color w:val="0000FF"/>
          <w:u w:val="single"/>
          <w:lang w:eastAsia="ru-RU"/>
        </w:rPr>
        <w:t>12 luni</w:t>
      </w:r>
    </w:p>
    <w:p w14:paraId="48ABA9CA" w14:textId="77777777" w:rsidR="00895AEB" w:rsidRPr="00155B90" w:rsidRDefault="00895AEB" w:rsidP="00895AEB">
      <w:pPr>
        <w:numPr>
          <w:ilvl w:val="0"/>
          <w:numId w:val="18"/>
        </w:numPr>
        <w:tabs>
          <w:tab w:val="right" w:pos="426"/>
        </w:tabs>
        <w:spacing w:before="120"/>
        <w:ind w:left="360"/>
        <w:jc w:val="both"/>
        <w:rPr>
          <w:b/>
        </w:rPr>
      </w:pPr>
      <w:r w:rsidRPr="00FF430B">
        <w:rPr>
          <w:b/>
          <w:noProof w:val="0"/>
          <w:lang w:eastAsia="ru-RU"/>
        </w:rPr>
        <w:t xml:space="preserve">Garanția de bună execuție a contractului, </w:t>
      </w:r>
      <w:r w:rsidRPr="00155B90">
        <w:rPr>
          <w:b/>
          <w:color w:val="0000FF"/>
        </w:rPr>
        <w:t>obligatoriu</w:t>
      </w:r>
      <w:r w:rsidRPr="00155B90">
        <w:rPr>
          <w:b/>
        </w:rPr>
        <w:t xml:space="preserve">, cuantumul </w:t>
      </w:r>
      <w:r>
        <w:rPr>
          <w:b/>
          <w:color w:val="0000FF"/>
        </w:rPr>
        <w:t>5</w:t>
      </w:r>
      <w:r w:rsidRPr="00155B90">
        <w:rPr>
          <w:b/>
          <w:color w:val="0000FF"/>
        </w:rPr>
        <w:t>% din suma contractată cu TVA.</w:t>
      </w:r>
      <w:r w:rsidRPr="00155B90">
        <w:rPr>
          <w:b/>
        </w:rPr>
        <w:t xml:space="preserve"> </w:t>
      </w:r>
    </w:p>
    <w:p w14:paraId="7C9D8BC9" w14:textId="77777777" w:rsidR="00895AEB" w:rsidRPr="00155B90" w:rsidRDefault="00895AEB" w:rsidP="00895AEB">
      <w:pPr>
        <w:tabs>
          <w:tab w:val="left" w:pos="372"/>
        </w:tabs>
        <w:suppressAutoHyphens/>
        <w:rPr>
          <w:b/>
          <w:i/>
        </w:rPr>
      </w:pPr>
      <w:r w:rsidRPr="00155B90">
        <w:rPr>
          <w:b/>
          <w:i/>
        </w:rPr>
        <w:t xml:space="preserve">forma garanției de bună execuție: </w:t>
      </w:r>
    </w:p>
    <w:p w14:paraId="4308A351" w14:textId="77777777" w:rsidR="00895AEB" w:rsidRPr="00155B90" w:rsidRDefault="00895AEB" w:rsidP="00895AEB">
      <w:pPr>
        <w:numPr>
          <w:ilvl w:val="0"/>
          <w:numId w:val="31"/>
        </w:numPr>
        <w:tabs>
          <w:tab w:val="clear" w:pos="1134"/>
          <w:tab w:val="num" w:pos="318"/>
          <w:tab w:val="left" w:pos="372"/>
        </w:tabs>
        <w:suppressAutoHyphens/>
        <w:ind w:left="360" w:hanging="338"/>
        <w:rPr>
          <w:i/>
        </w:rPr>
      </w:pPr>
      <w:r w:rsidRPr="00155B90">
        <w:rPr>
          <w:i/>
        </w:rPr>
        <w:t xml:space="preserve">Garanţia de buna execuţie (emisă de o bancă comercială) </w:t>
      </w:r>
    </w:p>
    <w:p w14:paraId="3D6E39A9" w14:textId="77777777" w:rsidR="00895AEB" w:rsidRPr="00155B90" w:rsidRDefault="00895AEB" w:rsidP="00895AEB">
      <w:pPr>
        <w:tabs>
          <w:tab w:val="left" w:pos="372"/>
        </w:tabs>
        <w:suppressAutoHyphens/>
        <w:spacing w:before="120" w:after="120"/>
        <w:ind w:left="567"/>
        <w:rPr>
          <w:i/>
        </w:rPr>
      </w:pPr>
      <w:r w:rsidRPr="00155B90">
        <w:rPr>
          <w:i/>
        </w:rPr>
        <w:t>sau</w:t>
      </w:r>
    </w:p>
    <w:p w14:paraId="48A6DD10" w14:textId="77777777" w:rsidR="00895AEB" w:rsidRPr="00155B90" w:rsidRDefault="00895AEB" w:rsidP="00895AEB">
      <w:pPr>
        <w:numPr>
          <w:ilvl w:val="0"/>
          <w:numId w:val="31"/>
        </w:numPr>
        <w:tabs>
          <w:tab w:val="clear" w:pos="1134"/>
          <w:tab w:val="num" w:pos="318"/>
          <w:tab w:val="left" w:pos="372"/>
        </w:tabs>
        <w:suppressAutoHyphens/>
        <w:ind w:left="360" w:hanging="338"/>
        <w:rPr>
          <w:i/>
        </w:rPr>
      </w:pPr>
      <w:r w:rsidRPr="00155B90">
        <w:rPr>
          <w:i/>
        </w:rPr>
        <w:t>Garanţia de buna execuţie prin transfer la contul autorităţii contractante, conform următoarelor date bancare:</w:t>
      </w:r>
    </w:p>
    <w:p w14:paraId="447B9264" w14:textId="77777777" w:rsidR="00895AEB" w:rsidRPr="00155B90" w:rsidRDefault="00895AEB" w:rsidP="00895AEB">
      <w:pPr>
        <w:ind w:left="567"/>
        <w:rPr>
          <w:i/>
        </w:rPr>
      </w:pPr>
      <w:r w:rsidRPr="00155B90">
        <w:rPr>
          <w:i/>
        </w:rPr>
        <w:t>Beneficiarul plăţii:</w:t>
      </w:r>
      <w:r w:rsidRPr="00155B90">
        <w:rPr>
          <w:b/>
          <w:bCs/>
          <w:sz w:val="26"/>
        </w:rPr>
        <w:t xml:space="preserve"> </w:t>
      </w:r>
      <w:r w:rsidRPr="00155B90">
        <w:rPr>
          <w:b/>
          <w:bCs/>
          <w:i/>
        </w:rPr>
        <w:t>Casa Naţională de Asigurări Sociale</w:t>
      </w:r>
    </w:p>
    <w:p w14:paraId="53ABEF87" w14:textId="77777777" w:rsidR="00895AEB" w:rsidRPr="00155B90" w:rsidRDefault="00895AEB" w:rsidP="00895AEB">
      <w:pPr>
        <w:ind w:left="567"/>
        <w:rPr>
          <w:i/>
        </w:rPr>
      </w:pPr>
      <w:r w:rsidRPr="00155B90">
        <w:rPr>
          <w:i/>
        </w:rPr>
        <w:lastRenderedPageBreak/>
        <w:t>Denumirea Băncii:</w:t>
      </w:r>
      <w:r w:rsidRPr="00155B90">
        <w:rPr>
          <w:b/>
          <w:i/>
        </w:rPr>
        <w:t>Trezorăria de stat</w:t>
      </w:r>
    </w:p>
    <w:p w14:paraId="0610E8C9" w14:textId="77777777" w:rsidR="00895AEB" w:rsidRPr="00155B90" w:rsidRDefault="00895AEB" w:rsidP="00895AEB">
      <w:pPr>
        <w:ind w:left="567"/>
        <w:rPr>
          <w:i/>
        </w:rPr>
      </w:pPr>
      <w:r w:rsidRPr="00155B90">
        <w:rPr>
          <w:i/>
        </w:rPr>
        <w:t xml:space="preserve">Codul fiscal: </w:t>
      </w:r>
      <w:r w:rsidRPr="00155B90">
        <w:rPr>
          <w:i/>
          <w:iCs/>
          <w:u w:val="single"/>
        </w:rPr>
        <w:t>1004600030235</w:t>
      </w:r>
    </w:p>
    <w:p w14:paraId="51BF1939" w14:textId="77777777" w:rsidR="00895AEB" w:rsidRPr="00155B90" w:rsidRDefault="00895AEB" w:rsidP="00895AEB">
      <w:pPr>
        <w:ind w:left="567"/>
        <w:rPr>
          <w:i/>
        </w:rPr>
      </w:pPr>
      <w:r w:rsidRPr="00155B90">
        <w:t>IBAN : MD84TRPFAH518710A01691AA</w:t>
      </w:r>
      <w:r w:rsidRPr="00155B90">
        <w:rPr>
          <w:i/>
        </w:rPr>
        <w:t xml:space="preserve"> </w:t>
      </w:r>
    </w:p>
    <w:p w14:paraId="2B376E02" w14:textId="77777777" w:rsidR="00895AEB" w:rsidRPr="00155B90" w:rsidRDefault="00895AEB" w:rsidP="00895AEB">
      <w:pPr>
        <w:ind w:left="567"/>
        <w:rPr>
          <w:i/>
        </w:rPr>
      </w:pPr>
      <w:r w:rsidRPr="00155B90">
        <w:rPr>
          <w:i/>
        </w:rPr>
        <w:t xml:space="preserve">Cod: </w:t>
      </w:r>
      <w:r w:rsidRPr="00155B90">
        <w:rPr>
          <w:i/>
          <w:iCs/>
          <w:u w:val="single"/>
        </w:rPr>
        <w:t>TREZMD2X</w:t>
      </w:r>
    </w:p>
    <w:p w14:paraId="08841573" w14:textId="77777777" w:rsidR="00895AEB" w:rsidRPr="00FF430B" w:rsidRDefault="00895AEB" w:rsidP="00895AEB">
      <w:pPr>
        <w:shd w:val="clear" w:color="auto" w:fill="FFFFFF" w:themeFill="background1"/>
        <w:tabs>
          <w:tab w:val="right" w:pos="426"/>
        </w:tabs>
        <w:spacing w:before="120"/>
        <w:ind w:left="360"/>
        <w:rPr>
          <w:b/>
          <w:noProof w:val="0"/>
          <w:lang w:eastAsia="ru-RU"/>
        </w:rPr>
      </w:pPr>
      <w:r w:rsidRPr="00155B90">
        <w:rPr>
          <w:i/>
        </w:rPr>
        <w:t>cu nota “Garanția de bună execuţie” sau “Pentru garanţia de bună execuţie la licitaţia publică nr. ______ din</w:t>
      </w:r>
    </w:p>
    <w:p w14:paraId="4E37A4A2" w14:textId="77777777" w:rsidR="00895AEB" w:rsidRPr="00C81BF3" w:rsidRDefault="00895AEB" w:rsidP="00895AEB">
      <w:pPr>
        <w:numPr>
          <w:ilvl w:val="0"/>
          <w:numId w:val="18"/>
        </w:numPr>
        <w:shd w:val="clear" w:color="auto" w:fill="FFFFFF"/>
        <w:tabs>
          <w:tab w:val="right" w:pos="426"/>
        </w:tabs>
        <w:spacing w:before="120"/>
        <w:ind w:left="360"/>
        <w:jc w:val="both"/>
        <w:rPr>
          <w:b/>
          <w:noProof w:val="0"/>
          <w:lang w:eastAsia="ru-RU"/>
        </w:rPr>
      </w:pPr>
      <w:r w:rsidRPr="00C81BF3">
        <w:rPr>
          <w:b/>
          <w:noProof w:val="0"/>
          <w:lang w:eastAsia="ru-RU"/>
        </w:rPr>
        <w:t xml:space="preserve">Motivul recurgerii la procedura accelerată (în cazul licitației deschise, restrânse și a procedurii negociate), după caz.    </w:t>
      </w:r>
      <w:r w:rsidRPr="00C81BF3">
        <w:rPr>
          <w:i/>
          <w:noProof w:val="0"/>
          <w:color w:val="0000FF"/>
          <w:u w:val="single"/>
          <w:lang w:eastAsia="ru-RU"/>
        </w:rPr>
        <w:t>Nu se aplică</w:t>
      </w:r>
    </w:p>
    <w:p w14:paraId="47B3BC1C" w14:textId="77777777" w:rsidR="00895AEB" w:rsidRPr="00C81BF3" w:rsidRDefault="00895AEB" w:rsidP="00895AEB">
      <w:pPr>
        <w:numPr>
          <w:ilvl w:val="0"/>
          <w:numId w:val="18"/>
        </w:numPr>
        <w:shd w:val="clear" w:color="auto" w:fill="FFFFFF"/>
        <w:tabs>
          <w:tab w:val="right" w:pos="426"/>
        </w:tabs>
        <w:spacing w:before="120"/>
        <w:ind w:left="360"/>
        <w:jc w:val="both"/>
        <w:rPr>
          <w:b/>
          <w:noProof w:val="0"/>
          <w:lang w:eastAsia="ru-RU"/>
        </w:rPr>
      </w:pPr>
      <w:r w:rsidRPr="00C81BF3">
        <w:rPr>
          <w:b/>
          <w:noProof w:val="0"/>
          <w:lang w:eastAsia="ru-RU"/>
        </w:rPr>
        <w:t xml:space="preserve">Tehnici și instrumente specifice de atribuire (dacă este cazul specificați dacă se va utiliza acordul-cadru, sistemul dinamic de achiziție sau licitația electronică): </w:t>
      </w:r>
      <w:r w:rsidRPr="00C81BF3">
        <w:rPr>
          <w:i/>
          <w:noProof w:val="0"/>
          <w:color w:val="0000FF"/>
          <w:u w:val="single"/>
          <w:lang w:eastAsia="ru-RU"/>
        </w:rPr>
        <w:t>nu se aplică</w:t>
      </w:r>
    </w:p>
    <w:p w14:paraId="55444F2B" w14:textId="77777777" w:rsidR="00895AEB" w:rsidRPr="00C81BF3" w:rsidRDefault="00895AEB" w:rsidP="00895AEB">
      <w:pPr>
        <w:numPr>
          <w:ilvl w:val="0"/>
          <w:numId w:val="18"/>
        </w:numPr>
        <w:tabs>
          <w:tab w:val="right" w:pos="426"/>
        </w:tabs>
        <w:spacing w:before="120"/>
        <w:ind w:left="0" w:firstLine="0"/>
        <w:jc w:val="both"/>
        <w:rPr>
          <w:b/>
          <w:noProof w:val="0"/>
          <w:lang w:eastAsia="ru-RU"/>
        </w:rPr>
      </w:pPr>
      <w:r w:rsidRPr="00C81BF3">
        <w:rPr>
          <w:b/>
          <w:noProof w:val="0"/>
          <w:lang w:eastAsia="ru-RU"/>
        </w:rPr>
        <w:t>Condiții speciale de care depinde îndeplinirea contractului (</w:t>
      </w:r>
      <w:r w:rsidRPr="00C81BF3">
        <w:rPr>
          <w:noProof w:val="0"/>
          <w:lang w:eastAsia="ru-RU"/>
        </w:rPr>
        <w:t>indicați după caz</w:t>
      </w:r>
      <w:r w:rsidRPr="00C81BF3">
        <w:rPr>
          <w:b/>
          <w:noProof w:val="0"/>
          <w:lang w:eastAsia="ru-RU"/>
        </w:rPr>
        <w:t xml:space="preserve">): </w:t>
      </w:r>
      <w:bookmarkStart w:id="55" w:name="_Hlk71621175"/>
    </w:p>
    <w:p w14:paraId="389E0C06" w14:textId="77777777" w:rsidR="00895AEB" w:rsidRDefault="00895AEB" w:rsidP="00895AEB">
      <w:pPr>
        <w:pStyle w:val="ListParagraph"/>
        <w:numPr>
          <w:ilvl w:val="0"/>
          <w:numId w:val="0"/>
        </w:numPr>
        <w:tabs>
          <w:tab w:val="clear" w:pos="1134"/>
          <w:tab w:val="left" w:pos="567"/>
        </w:tabs>
      </w:pPr>
      <w:r>
        <w:tab/>
      </w:r>
      <w:proofErr w:type="spellStart"/>
      <w:r>
        <w:t>Lucrările</w:t>
      </w:r>
      <w:proofErr w:type="spellEnd"/>
      <w:r>
        <w:t xml:space="preserve"> se </w:t>
      </w:r>
      <w:proofErr w:type="spellStart"/>
      <w:r>
        <w:t>vor</w:t>
      </w:r>
      <w:proofErr w:type="spellEnd"/>
      <w:r>
        <w:t xml:space="preserve"> </w:t>
      </w:r>
      <w:proofErr w:type="spellStart"/>
      <w:r>
        <w:t>realiza</w:t>
      </w:r>
      <w:proofErr w:type="spellEnd"/>
      <w:r>
        <w:t xml:space="preserve"> </w:t>
      </w:r>
      <w:proofErr w:type="spellStart"/>
      <w:r>
        <w:t>în</w:t>
      </w:r>
      <w:proofErr w:type="spellEnd"/>
      <w:r>
        <w:t xml:space="preserve"> </w:t>
      </w:r>
      <w:proofErr w:type="spellStart"/>
      <w:r>
        <w:t>baza</w:t>
      </w:r>
      <w:proofErr w:type="spellEnd"/>
      <w:r>
        <w:t xml:space="preserve"> </w:t>
      </w:r>
      <w:proofErr w:type="spellStart"/>
      <w:r>
        <w:t>devizului</w:t>
      </w:r>
      <w:proofErr w:type="spellEnd"/>
      <w:r>
        <w:t xml:space="preserve"> de </w:t>
      </w:r>
      <w:proofErr w:type="spellStart"/>
      <w:r>
        <w:t>cheltuieli</w:t>
      </w:r>
      <w:proofErr w:type="spellEnd"/>
      <w:r>
        <w:t xml:space="preserve"> </w:t>
      </w:r>
      <w:proofErr w:type="spellStart"/>
      <w:r>
        <w:t>și</w:t>
      </w:r>
      <w:proofErr w:type="spellEnd"/>
      <w:r>
        <w:t xml:space="preserve"> </w:t>
      </w:r>
      <w:proofErr w:type="spellStart"/>
      <w:r>
        <w:t>graficului</w:t>
      </w:r>
      <w:proofErr w:type="spellEnd"/>
      <w:r>
        <w:t xml:space="preserve"> de </w:t>
      </w:r>
      <w:proofErr w:type="spellStart"/>
      <w:r>
        <w:t>execuție</w:t>
      </w:r>
      <w:proofErr w:type="spellEnd"/>
      <w:r>
        <w:t xml:space="preserve"> a </w:t>
      </w:r>
      <w:proofErr w:type="spellStart"/>
      <w:r>
        <w:t>lucrărilor</w:t>
      </w:r>
      <w:proofErr w:type="spellEnd"/>
      <w:r>
        <w:t xml:space="preserve">, </w:t>
      </w:r>
      <w:proofErr w:type="spellStart"/>
      <w:r>
        <w:t>coordonat</w:t>
      </w:r>
      <w:proofErr w:type="spellEnd"/>
      <w:r>
        <w:t xml:space="preserve"> </w:t>
      </w:r>
      <w:proofErr w:type="spellStart"/>
      <w:r>
        <w:t>între</w:t>
      </w:r>
      <w:proofErr w:type="spellEnd"/>
      <w:r>
        <w:t xml:space="preserve"> </w:t>
      </w:r>
      <w:proofErr w:type="spellStart"/>
      <w:r>
        <w:t>Antreprenor</w:t>
      </w:r>
      <w:proofErr w:type="spellEnd"/>
      <w:r>
        <w:t xml:space="preserve"> </w:t>
      </w:r>
      <w:proofErr w:type="spellStart"/>
      <w:r>
        <w:t>și</w:t>
      </w:r>
      <w:proofErr w:type="spellEnd"/>
      <w:r>
        <w:t xml:space="preserve"> </w:t>
      </w:r>
      <w:proofErr w:type="spellStart"/>
      <w:r>
        <w:t>Beneficiar</w:t>
      </w:r>
      <w:proofErr w:type="spellEnd"/>
      <w:r>
        <w:t>.</w:t>
      </w:r>
    </w:p>
    <w:p w14:paraId="22400F22" w14:textId="77777777" w:rsidR="00895AEB" w:rsidRPr="003416D0" w:rsidRDefault="00895AEB" w:rsidP="00895AEB">
      <w:pPr>
        <w:pStyle w:val="ListParagraph"/>
        <w:numPr>
          <w:ilvl w:val="0"/>
          <w:numId w:val="0"/>
        </w:numPr>
        <w:tabs>
          <w:tab w:val="clear" w:pos="1134"/>
          <w:tab w:val="left" w:pos="567"/>
        </w:tabs>
      </w:pPr>
      <w:r>
        <w:tab/>
      </w:r>
      <w:proofErr w:type="spellStart"/>
      <w:r>
        <w:t>Perioada</w:t>
      </w:r>
      <w:proofErr w:type="spellEnd"/>
      <w:r>
        <w:t xml:space="preserve"> de </w:t>
      </w:r>
      <w:proofErr w:type="spellStart"/>
      <w:r>
        <w:t>mobilizare</w:t>
      </w:r>
      <w:proofErr w:type="spellEnd"/>
      <w:r>
        <w:t xml:space="preserve"> </w:t>
      </w:r>
      <w:proofErr w:type="spellStart"/>
      <w:r>
        <w:t>pentru</w:t>
      </w:r>
      <w:proofErr w:type="spellEnd"/>
      <w:r>
        <w:t xml:space="preserve"> </w:t>
      </w:r>
      <w:proofErr w:type="spellStart"/>
      <w:r>
        <w:t>demararea</w:t>
      </w:r>
      <w:proofErr w:type="spellEnd"/>
      <w:r>
        <w:t xml:space="preserve"> </w:t>
      </w:r>
      <w:proofErr w:type="spellStart"/>
      <w:r>
        <w:t>lucrărilor</w:t>
      </w:r>
      <w:proofErr w:type="spellEnd"/>
      <w:r>
        <w:t xml:space="preserve"> </w:t>
      </w:r>
      <w:proofErr w:type="spellStart"/>
      <w:r>
        <w:t>va</w:t>
      </w:r>
      <w:proofErr w:type="spellEnd"/>
      <w:r>
        <w:t xml:space="preserve"> fi de maxim 3 </w:t>
      </w:r>
      <w:proofErr w:type="spellStart"/>
      <w:r>
        <w:t>zile</w:t>
      </w:r>
      <w:proofErr w:type="spellEnd"/>
      <w:r>
        <w:t xml:space="preserve"> </w:t>
      </w:r>
      <w:proofErr w:type="spellStart"/>
      <w:r>
        <w:t>calendaristice</w:t>
      </w:r>
      <w:proofErr w:type="spellEnd"/>
      <w:r>
        <w:t xml:space="preserve"> din data </w:t>
      </w:r>
      <w:proofErr w:type="spellStart"/>
      <w:r>
        <w:t>semnării</w:t>
      </w:r>
      <w:proofErr w:type="spellEnd"/>
      <w:r>
        <w:t xml:space="preserve"> </w:t>
      </w:r>
      <w:proofErr w:type="spellStart"/>
      <w:r>
        <w:t>contractului</w:t>
      </w:r>
      <w:proofErr w:type="spellEnd"/>
      <w:r>
        <w:t xml:space="preserve"> </w:t>
      </w:r>
      <w:proofErr w:type="spellStart"/>
      <w:r>
        <w:t>și</w:t>
      </w:r>
      <w:proofErr w:type="spellEnd"/>
      <w:r>
        <w:t xml:space="preserve"> </w:t>
      </w:r>
      <w:proofErr w:type="spellStart"/>
      <w:r>
        <w:t>primirea</w:t>
      </w:r>
      <w:proofErr w:type="spellEnd"/>
      <w:r>
        <w:t xml:space="preserve"> </w:t>
      </w:r>
      <w:proofErr w:type="spellStart"/>
      <w:r>
        <w:t>înștiințării</w:t>
      </w:r>
      <w:proofErr w:type="spellEnd"/>
      <w:r>
        <w:t xml:space="preserve"> de </w:t>
      </w:r>
      <w:proofErr w:type="spellStart"/>
      <w:r>
        <w:t>începere</w:t>
      </w:r>
      <w:proofErr w:type="spellEnd"/>
      <w:r>
        <w:t xml:space="preserve"> </w:t>
      </w:r>
      <w:proofErr w:type="gramStart"/>
      <w:r>
        <w:t>a</w:t>
      </w:r>
      <w:proofErr w:type="gramEnd"/>
      <w:r>
        <w:t xml:space="preserve"> </w:t>
      </w:r>
      <w:proofErr w:type="spellStart"/>
      <w:r>
        <w:t>execuției</w:t>
      </w:r>
      <w:proofErr w:type="spellEnd"/>
      <w:r>
        <w:t>.</w:t>
      </w:r>
    </w:p>
    <w:p w14:paraId="0E9153BC" w14:textId="77777777" w:rsidR="00895AEB" w:rsidRDefault="00895AEB" w:rsidP="00895AEB">
      <w:pPr>
        <w:pStyle w:val="ListParagraph"/>
        <w:numPr>
          <w:ilvl w:val="0"/>
          <w:numId w:val="0"/>
        </w:numPr>
        <w:tabs>
          <w:tab w:val="clear" w:pos="1134"/>
          <w:tab w:val="left" w:pos="567"/>
        </w:tabs>
      </w:pPr>
      <w:r>
        <w:rPr>
          <w:lang w:val="ro-RO"/>
        </w:rPr>
        <w:tab/>
      </w:r>
      <w:r w:rsidRPr="00DF5B6D">
        <w:rPr>
          <w:lang w:val="ro-RO"/>
        </w:rPr>
        <w:t xml:space="preserve">Antreprenorul va coordona cu Beneficiarul </w:t>
      </w:r>
      <w:proofErr w:type="spellStart"/>
      <w:r>
        <w:t>programul</w:t>
      </w:r>
      <w:proofErr w:type="spellEnd"/>
      <w:r>
        <w:t xml:space="preserve"> de </w:t>
      </w:r>
      <w:proofErr w:type="spellStart"/>
      <w:r>
        <w:t>lucru</w:t>
      </w:r>
      <w:proofErr w:type="spellEnd"/>
      <w:r>
        <w:t xml:space="preserve">. Se </w:t>
      </w:r>
      <w:proofErr w:type="spellStart"/>
      <w:r>
        <w:t>va</w:t>
      </w:r>
      <w:proofErr w:type="spellEnd"/>
      <w:r>
        <w:t xml:space="preserve"> </w:t>
      </w:r>
      <w:proofErr w:type="spellStart"/>
      <w:r>
        <w:t>ține</w:t>
      </w:r>
      <w:proofErr w:type="spellEnd"/>
      <w:r>
        <w:t xml:space="preserve"> </w:t>
      </w:r>
      <w:proofErr w:type="spellStart"/>
      <w:r>
        <w:t>cont</w:t>
      </w:r>
      <w:proofErr w:type="spellEnd"/>
      <w:r>
        <w:t xml:space="preserve"> de </w:t>
      </w:r>
      <w:proofErr w:type="spellStart"/>
      <w:r>
        <w:t>cerințele</w:t>
      </w:r>
      <w:proofErr w:type="spellEnd"/>
      <w:r>
        <w:t xml:space="preserve"> </w:t>
      </w:r>
      <w:proofErr w:type="spellStart"/>
      <w:r>
        <w:t>specifice</w:t>
      </w:r>
      <w:proofErr w:type="spellEnd"/>
      <w:r>
        <w:t xml:space="preserve"> de </w:t>
      </w:r>
      <w:proofErr w:type="spellStart"/>
      <w:r>
        <w:t>acces</w:t>
      </w:r>
      <w:proofErr w:type="spellEnd"/>
      <w:r>
        <w:t xml:space="preserve"> la </w:t>
      </w:r>
      <w:proofErr w:type="spellStart"/>
      <w:r>
        <w:t>sediu</w:t>
      </w:r>
      <w:proofErr w:type="spellEnd"/>
      <w:r w:rsidRPr="00DF5B6D">
        <w:rPr>
          <w:lang w:val="ro-RO"/>
        </w:rPr>
        <w:t>l</w:t>
      </w:r>
      <w:r>
        <w:t xml:space="preserve"> </w:t>
      </w:r>
      <w:proofErr w:type="spellStart"/>
      <w:r>
        <w:t>Beneficiarului</w:t>
      </w:r>
      <w:proofErr w:type="spellEnd"/>
      <w:r>
        <w:t xml:space="preserve"> -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document de </w:t>
      </w:r>
      <w:proofErr w:type="spellStart"/>
      <w:r>
        <w:t>identitate</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lucru</w:t>
      </w:r>
      <w:proofErr w:type="spellEnd"/>
      <w:r>
        <w:t xml:space="preserve"> de </w:t>
      </w:r>
      <w:proofErr w:type="spellStart"/>
      <w:r>
        <w:t>Luni</w:t>
      </w:r>
      <w:proofErr w:type="spellEnd"/>
      <w:r>
        <w:t xml:space="preserve"> </w:t>
      </w:r>
      <w:proofErr w:type="spellStart"/>
      <w:r>
        <w:t>pină</w:t>
      </w:r>
      <w:proofErr w:type="spellEnd"/>
      <w:r>
        <w:t xml:space="preserve"> </w:t>
      </w:r>
      <w:proofErr w:type="spellStart"/>
      <w:r>
        <w:t>Vineri</w:t>
      </w:r>
      <w:proofErr w:type="spellEnd"/>
      <w:r>
        <w:t xml:space="preserve">, </w:t>
      </w:r>
      <w:proofErr w:type="spellStart"/>
      <w:r>
        <w:t>în</w:t>
      </w:r>
      <w:proofErr w:type="spellEnd"/>
      <w:r>
        <w:t xml:space="preserve"> </w:t>
      </w:r>
      <w:proofErr w:type="spellStart"/>
      <w:r>
        <w:t>intervalul</w:t>
      </w:r>
      <w:proofErr w:type="spellEnd"/>
      <w:r>
        <w:t xml:space="preserve"> </w:t>
      </w:r>
      <w:proofErr w:type="spellStart"/>
      <w:r>
        <w:t>orelor</w:t>
      </w:r>
      <w:proofErr w:type="spellEnd"/>
      <w:r>
        <w:t xml:space="preserve"> 08.00-17.00. </w:t>
      </w:r>
      <w:proofErr w:type="spellStart"/>
      <w:r>
        <w:t>În</w:t>
      </w:r>
      <w:proofErr w:type="spellEnd"/>
      <w:r>
        <w:t xml:space="preserve"> </w:t>
      </w:r>
      <w:proofErr w:type="spellStart"/>
      <w:r>
        <w:t>caz</w:t>
      </w:r>
      <w:proofErr w:type="spellEnd"/>
      <w:r>
        <w:t xml:space="preserve"> </w:t>
      </w:r>
      <w:proofErr w:type="spellStart"/>
      <w:r>
        <w:t>dacă</w:t>
      </w:r>
      <w:proofErr w:type="spellEnd"/>
      <w:r>
        <w:t xml:space="preserve"> </w:t>
      </w:r>
      <w:proofErr w:type="spellStart"/>
      <w:r>
        <w:t>este</w:t>
      </w:r>
      <w:proofErr w:type="spellEnd"/>
      <w:r>
        <w:t xml:space="preserve"> </w:t>
      </w:r>
      <w:proofErr w:type="spellStart"/>
      <w:r>
        <w:t>necesar</w:t>
      </w:r>
      <w:proofErr w:type="spellEnd"/>
      <w:r>
        <w:t xml:space="preserve"> de </w:t>
      </w:r>
      <w:proofErr w:type="gramStart"/>
      <w:r>
        <w:t>a</w:t>
      </w:r>
      <w:proofErr w:type="gramEnd"/>
      <w:r>
        <w:t xml:space="preserve"> </w:t>
      </w:r>
      <w:proofErr w:type="spellStart"/>
      <w:r>
        <w:t>efectua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odihnă</w:t>
      </w:r>
      <w:proofErr w:type="spellEnd"/>
      <w:r>
        <w:t xml:space="preserve"> </w:t>
      </w:r>
      <w:proofErr w:type="spellStart"/>
      <w:r>
        <w:t>sau</w:t>
      </w:r>
      <w:proofErr w:type="spellEnd"/>
      <w:r>
        <w:t xml:space="preserve"> </w:t>
      </w:r>
      <w:proofErr w:type="spellStart"/>
      <w:r>
        <w:t>sărbătoare</w:t>
      </w:r>
      <w:proofErr w:type="spellEnd"/>
      <w:r>
        <w:t xml:space="preserve"> </w:t>
      </w:r>
      <w:proofErr w:type="spellStart"/>
      <w:r>
        <w:t>nelucrătoare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transmite</w:t>
      </w:r>
      <w:proofErr w:type="spellEnd"/>
      <w:r>
        <w:t xml:space="preserve"> </w:t>
      </w:r>
      <w:proofErr w:type="spellStart"/>
      <w:r>
        <w:t>în</w:t>
      </w:r>
      <w:proofErr w:type="spellEnd"/>
      <w:r>
        <w:t xml:space="preserve"> </w:t>
      </w:r>
      <w:proofErr w:type="spellStart"/>
      <w:r>
        <w:t>scris</w:t>
      </w:r>
      <w:proofErr w:type="spellEnd"/>
      <w:r>
        <w:t xml:space="preserve"> o </w:t>
      </w:r>
      <w:proofErr w:type="spellStart"/>
      <w:r>
        <w:t>notificare</w:t>
      </w:r>
      <w:proofErr w:type="spellEnd"/>
      <w:r>
        <w:t xml:space="preserve">, </w:t>
      </w:r>
      <w:proofErr w:type="spellStart"/>
      <w:r>
        <w:t>însoțită</w:t>
      </w:r>
      <w:proofErr w:type="spellEnd"/>
      <w:r>
        <w:t xml:space="preserve"> de </w:t>
      </w:r>
      <w:proofErr w:type="spellStart"/>
      <w:r>
        <w:t>argumentele</w:t>
      </w:r>
      <w:proofErr w:type="spellEnd"/>
      <w:r>
        <w:t xml:space="preserve"> </w:t>
      </w:r>
      <w:proofErr w:type="spellStart"/>
      <w:r>
        <w:t>corespunzătoare</w:t>
      </w:r>
      <w:proofErr w:type="spellEnd"/>
      <w:r>
        <w:t>.</w:t>
      </w:r>
    </w:p>
    <w:p w14:paraId="7846189A" w14:textId="77777777" w:rsidR="00895AEB" w:rsidRDefault="00895AEB" w:rsidP="00895AEB">
      <w:pPr>
        <w:pStyle w:val="ListParagraph"/>
        <w:numPr>
          <w:ilvl w:val="0"/>
          <w:numId w:val="0"/>
        </w:numPr>
        <w:ind w:firstLine="567"/>
      </w:pPr>
      <w:proofErr w:type="spellStart"/>
      <w:r>
        <w:t>Beneficiarul</w:t>
      </w:r>
      <w:proofErr w:type="spellEnd"/>
      <w:r>
        <w:t xml:space="preserve"> </w:t>
      </w:r>
      <w:proofErr w:type="spellStart"/>
      <w:r>
        <w:t>va</w:t>
      </w:r>
      <w:proofErr w:type="spellEnd"/>
      <w:r>
        <w:t xml:space="preserve"> </w:t>
      </w:r>
      <w:proofErr w:type="spellStart"/>
      <w:r>
        <w:t>efectua</w:t>
      </w:r>
      <w:proofErr w:type="spellEnd"/>
      <w:r>
        <w:t xml:space="preserve"> </w:t>
      </w:r>
      <w:proofErr w:type="spellStart"/>
      <w:r>
        <w:t>verificări</w:t>
      </w:r>
      <w:proofErr w:type="spellEnd"/>
      <w:r>
        <w:t xml:space="preserve"> </w:t>
      </w:r>
      <w:proofErr w:type="spellStart"/>
      <w:r>
        <w:t>pentru</w:t>
      </w:r>
      <w:proofErr w:type="spellEnd"/>
      <w:r>
        <w:t xml:space="preserve"> </w:t>
      </w:r>
      <w:proofErr w:type="gramStart"/>
      <w:r>
        <w:t>a</w:t>
      </w:r>
      <w:proofErr w:type="gramEnd"/>
      <w:r>
        <w:t xml:space="preserve"> </w:t>
      </w:r>
      <w:proofErr w:type="spellStart"/>
      <w:r>
        <w:t>asigura</w:t>
      </w:r>
      <w:proofErr w:type="spellEnd"/>
      <w:r>
        <w:t xml:space="preserve"> </w:t>
      </w:r>
      <w:proofErr w:type="spellStart"/>
      <w:r>
        <w:t>calitatea</w:t>
      </w:r>
      <w:proofErr w:type="spellEnd"/>
      <w:r>
        <w:t xml:space="preserve"> </w:t>
      </w:r>
      <w:proofErr w:type="spellStart"/>
      <w:r>
        <w:t>lucrărilor</w:t>
      </w:r>
      <w:proofErr w:type="spellEnd"/>
      <w:r>
        <w:t>:</w:t>
      </w:r>
    </w:p>
    <w:p w14:paraId="342ACCD3" w14:textId="77777777" w:rsidR="00895AEB" w:rsidRDefault="00895AEB" w:rsidP="00895AEB">
      <w:pPr>
        <w:pStyle w:val="ListParagraph"/>
        <w:numPr>
          <w:ilvl w:val="0"/>
          <w:numId w:val="25"/>
        </w:numPr>
        <w:tabs>
          <w:tab w:val="clear" w:pos="1134"/>
          <w:tab w:val="left" w:pos="709"/>
        </w:tabs>
      </w:pPr>
      <w:proofErr w:type="spellStart"/>
      <w:r>
        <w:t>înainte</w:t>
      </w:r>
      <w:proofErr w:type="spellEnd"/>
      <w:r>
        <w:t xml:space="preserve"> de </w:t>
      </w:r>
      <w:proofErr w:type="spellStart"/>
      <w:r>
        <w:t>începerea</w:t>
      </w:r>
      <w:proofErr w:type="spellEnd"/>
      <w:r>
        <w:t xml:space="preserve"> </w:t>
      </w:r>
      <w:proofErr w:type="spellStart"/>
      <w:r>
        <w:t>acestora</w:t>
      </w:r>
      <w:proofErr w:type="spellEnd"/>
      <w:r>
        <w:t xml:space="preserve"> – </w:t>
      </w:r>
      <w:proofErr w:type="spellStart"/>
      <w:r>
        <w:t>pentru</w:t>
      </w:r>
      <w:proofErr w:type="spellEnd"/>
      <w:r>
        <w:t xml:space="preserve"> a se </w:t>
      </w:r>
      <w:proofErr w:type="spellStart"/>
      <w:r>
        <w:t>asigura</w:t>
      </w:r>
      <w:proofErr w:type="spellEnd"/>
      <w:r>
        <w:t xml:space="preserve"> ca </w:t>
      </w:r>
      <w:proofErr w:type="spellStart"/>
      <w:r>
        <w:t>toate</w:t>
      </w:r>
      <w:proofErr w:type="spellEnd"/>
      <w:r>
        <w:t xml:space="preserve"> </w:t>
      </w:r>
      <w:proofErr w:type="spellStart"/>
      <w:r>
        <w:t>cerințele</w:t>
      </w:r>
      <w:proofErr w:type="spellEnd"/>
      <w:r>
        <w:t xml:space="preserve"> </w:t>
      </w:r>
      <w:proofErr w:type="spellStart"/>
      <w:r>
        <w:t>contractuale</w:t>
      </w:r>
      <w:proofErr w:type="spellEnd"/>
      <w:r>
        <w:t xml:space="preserve"> sunt </w:t>
      </w:r>
      <w:proofErr w:type="spellStart"/>
      <w:r>
        <w:t>înțelese</w:t>
      </w:r>
      <w:proofErr w:type="spellEnd"/>
      <w:r>
        <w:t xml:space="preserve">, </w:t>
      </w:r>
      <w:proofErr w:type="spellStart"/>
      <w:r>
        <w:t>stabilirea</w:t>
      </w:r>
      <w:proofErr w:type="spellEnd"/>
      <w:r>
        <w:t xml:space="preserve"> de </w:t>
      </w:r>
      <w:proofErr w:type="spellStart"/>
      <w:r>
        <w:t>comun</w:t>
      </w:r>
      <w:proofErr w:type="spellEnd"/>
      <w:r>
        <w:t xml:space="preserve"> </w:t>
      </w:r>
      <w:proofErr w:type="spellStart"/>
      <w:r>
        <w:t>acord</w:t>
      </w:r>
      <w:proofErr w:type="spellEnd"/>
      <w:r>
        <w:t xml:space="preserve"> a </w:t>
      </w:r>
      <w:proofErr w:type="spellStart"/>
      <w:r>
        <w:t>resurselor</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începerea</w:t>
      </w:r>
      <w:proofErr w:type="spellEnd"/>
      <w:r>
        <w:t xml:space="preserve"> </w:t>
      </w:r>
      <w:proofErr w:type="spellStart"/>
      <w:r>
        <w:t>lucrărilor</w:t>
      </w:r>
      <w:proofErr w:type="spellEnd"/>
      <w:r>
        <w:t xml:space="preserve"> (</w:t>
      </w:r>
      <w:proofErr w:type="spellStart"/>
      <w:r>
        <w:t>lista</w:t>
      </w:r>
      <w:proofErr w:type="spellEnd"/>
      <w:r>
        <w:t xml:space="preserve"> </w:t>
      </w:r>
      <w:proofErr w:type="spellStart"/>
      <w:r>
        <w:t>muncitorilor</w:t>
      </w:r>
      <w:proofErr w:type="spellEnd"/>
      <w:r>
        <w:t xml:space="preserve">, </w:t>
      </w:r>
      <w:proofErr w:type="spellStart"/>
      <w:r>
        <w:t>utilaje</w:t>
      </w:r>
      <w:proofErr w:type="spellEnd"/>
      <w:r>
        <w:t xml:space="preserve">, </w:t>
      </w:r>
      <w:proofErr w:type="spellStart"/>
      <w:r>
        <w:t>materiale</w:t>
      </w:r>
      <w:proofErr w:type="spellEnd"/>
      <w:r>
        <w:t xml:space="preserve">); </w:t>
      </w:r>
    </w:p>
    <w:p w14:paraId="69007E4F" w14:textId="77777777" w:rsidR="00895AEB" w:rsidRDefault="00895AEB" w:rsidP="00895AEB">
      <w:pPr>
        <w:pStyle w:val="ListParagraph"/>
        <w:numPr>
          <w:ilvl w:val="0"/>
          <w:numId w:val="25"/>
        </w:numPr>
        <w:tabs>
          <w:tab w:val="clear" w:pos="1134"/>
          <w:tab w:val="left" w:pos="709"/>
        </w:tabs>
      </w:pPr>
      <w:proofErr w:type="spellStart"/>
      <w:r>
        <w:t>în</w:t>
      </w:r>
      <w:proofErr w:type="spellEnd"/>
      <w:r>
        <w:t xml:space="preserve"> </w:t>
      </w:r>
      <w:proofErr w:type="spellStart"/>
      <w:r>
        <w:t>timpul</w:t>
      </w:r>
      <w:proofErr w:type="spellEnd"/>
      <w:r>
        <w:t xml:space="preserve"> </w:t>
      </w:r>
      <w:proofErr w:type="spellStart"/>
      <w:r>
        <w:t>execuției</w:t>
      </w:r>
      <w:proofErr w:type="spellEnd"/>
      <w:r>
        <w:t xml:space="preserve"> –</w:t>
      </w:r>
      <w:proofErr w:type="spellStart"/>
      <w:r>
        <w:t>inspecția</w:t>
      </w:r>
      <w:proofErr w:type="spellEnd"/>
      <w:r>
        <w:t xml:space="preserve"> </w:t>
      </w:r>
      <w:proofErr w:type="spellStart"/>
      <w:r>
        <w:t>zilnică</w:t>
      </w:r>
      <w:proofErr w:type="spellEnd"/>
      <w:r>
        <w:t xml:space="preserve"> a </w:t>
      </w:r>
      <w:proofErr w:type="spellStart"/>
      <w:r>
        <w:t>materialelor</w:t>
      </w:r>
      <w:proofErr w:type="spellEnd"/>
      <w:r>
        <w:t xml:space="preserve"> </w:t>
      </w:r>
      <w:proofErr w:type="spellStart"/>
      <w:r>
        <w:t>și</w:t>
      </w:r>
      <w:proofErr w:type="spellEnd"/>
      <w:r>
        <w:t xml:space="preserve"> </w:t>
      </w:r>
      <w:proofErr w:type="spellStart"/>
      <w:r>
        <w:t>echipamentelor</w:t>
      </w:r>
      <w:proofErr w:type="spellEnd"/>
      <w:r>
        <w:t xml:space="preserve"> care se </w:t>
      </w:r>
      <w:proofErr w:type="spellStart"/>
      <w:r>
        <w:t>vor</w:t>
      </w:r>
      <w:proofErr w:type="spellEnd"/>
      <w:r>
        <w:t xml:space="preserve"> </w:t>
      </w:r>
      <w:proofErr w:type="spellStart"/>
      <w:r>
        <w:t>utiliza</w:t>
      </w:r>
      <w:proofErr w:type="spellEnd"/>
      <w:r>
        <w:t xml:space="preserve">, </w:t>
      </w:r>
      <w:proofErr w:type="spellStart"/>
      <w:r>
        <w:t>pentru</w:t>
      </w:r>
      <w:proofErr w:type="spellEnd"/>
      <w:r>
        <w:t xml:space="preserve"> a </w:t>
      </w:r>
      <w:proofErr w:type="spellStart"/>
      <w:r>
        <w:t>confirma</w:t>
      </w:r>
      <w:proofErr w:type="spellEnd"/>
      <w:r>
        <w:t xml:space="preserve"> </w:t>
      </w:r>
      <w:proofErr w:type="spellStart"/>
      <w:r>
        <w:t>că</w:t>
      </w:r>
      <w:proofErr w:type="spellEnd"/>
      <w:r>
        <w:t xml:space="preserve"> sunt </w:t>
      </w:r>
      <w:proofErr w:type="spellStart"/>
      <w:r>
        <w:t>calitative</w:t>
      </w:r>
      <w:proofErr w:type="spellEnd"/>
      <w:r>
        <w:t xml:space="preserve"> </w:t>
      </w:r>
      <w:proofErr w:type="spellStart"/>
      <w:r>
        <w:t>și</w:t>
      </w:r>
      <w:proofErr w:type="spellEnd"/>
      <w:r>
        <w:t xml:space="preserve"> </w:t>
      </w:r>
      <w:proofErr w:type="spellStart"/>
      <w:r>
        <w:t>conforme</w:t>
      </w:r>
      <w:proofErr w:type="spellEnd"/>
      <w:r>
        <w:t xml:space="preserve"> cu </w:t>
      </w:r>
      <w:proofErr w:type="spellStart"/>
      <w:r>
        <w:t>specificațiile</w:t>
      </w:r>
      <w:proofErr w:type="spellEnd"/>
      <w:r>
        <w:t xml:space="preserve"> </w:t>
      </w:r>
      <w:proofErr w:type="spellStart"/>
      <w:r>
        <w:t>tehnice</w:t>
      </w:r>
      <w:proofErr w:type="spellEnd"/>
      <w:r>
        <w:t xml:space="preserve">, </w:t>
      </w:r>
      <w:proofErr w:type="spellStart"/>
      <w:r>
        <w:t>monitorizarea</w:t>
      </w:r>
      <w:proofErr w:type="spellEnd"/>
      <w:r>
        <w:t xml:space="preserve"> </w:t>
      </w:r>
      <w:proofErr w:type="spellStart"/>
      <w:r>
        <w:t>progresului</w:t>
      </w:r>
      <w:proofErr w:type="spellEnd"/>
      <w:r>
        <w:t xml:space="preserve"> </w:t>
      </w:r>
      <w:proofErr w:type="spellStart"/>
      <w:r>
        <w:t>și</w:t>
      </w:r>
      <w:proofErr w:type="spellEnd"/>
      <w:r>
        <w:t xml:space="preserve"> </w:t>
      </w:r>
      <w:proofErr w:type="spellStart"/>
      <w:r>
        <w:t>calității</w:t>
      </w:r>
      <w:proofErr w:type="spellEnd"/>
      <w:r>
        <w:t xml:space="preserve"> </w:t>
      </w:r>
      <w:proofErr w:type="spellStart"/>
      <w:r>
        <w:t>muncii</w:t>
      </w:r>
      <w:proofErr w:type="spellEnd"/>
      <w:r>
        <w:t xml:space="preserve">, </w:t>
      </w:r>
      <w:proofErr w:type="spellStart"/>
      <w:r>
        <w:t>identificarea</w:t>
      </w:r>
      <w:proofErr w:type="spellEnd"/>
      <w:r>
        <w:t xml:space="preserve"> </w:t>
      </w:r>
      <w:proofErr w:type="spellStart"/>
      <w:r>
        <w:t>eventualelor</w:t>
      </w:r>
      <w:proofErr w:type="spellEnd"/>
      <w:r>
        <w:t xml:space="preserve"> </w:t>
      </w:r>
      <w:proofErr w:type="spellStart"/>
      <w:r>
        <w:t>probleme</w:t>
      </w:r>
      <w:proofErr w:type="spellEnd"/>
      <w:r>
        <w:t xml:space="preserve"> </w:t>
      </w:r>
      <w:proofErr w:type="spellStart"/>
      <w:r>
        <w:t>sau</w:t>
      </w:r>
      <w:proofErr w:type="spellEnd"/>
      <w:r>
        <w:t xml:space="preserve"> </w:t>
      </w:r>
      <w:proofErr w:type="spellStart"/>
      <w:r>
        <w:t>discrepanțe</w:t>
      </w:r>
      <w:proofErr w:type="spellEnd"/>
      <w:r>
        <w:t xml:space="preserve"> cu </w:t>
      </w:r>
      <w:proofErr w:type="spellStart"/>
      <w:r>
        <w:t>scopul</w:t>
      </w:r>
      <w:proofErr w:type="spellEnd"/>
      <w:r>
        <w:t xml:space="preserve"> </w:t>
      </w:r>
      <w:proofErr w:type="spellStart"/>
      <w:r>
        <w:t>inlăturării</w:t>
      </w:r>
      <w:proofErr w:type="spellEnd"/>
      <w:r>
        <w:t xml:space="preserve"> </w:t>
      </w:r>
      <w:proofErr w:type="spellStart"/>
      <w:r>
        <w:t>promte</w:t>
      </w:r>
      <w:proofErr w:type="spellEnd"/>
      <w:r>
        <w:t xml:space="preserve"> ale </w:t>
      </w:r>
      <w:proofErr w:type="spellStart"/>
      <w:r>
        <w:t>acestora</w:t>
      </w:r>
      <w:proofErr w:type="spellEnd"/>
      <w:r>
        <w:t xml:space="preserve">. Se </w:t>
      </w:r>
      <w:proofErr w:type="spellStart"/>
      <w:r>
        <w:t>supun</w:t>
      </w:r>
      <w:proofErr w:type="spellEnd"/>
      <w:r>
        <w:t xml:space="preserve"> </w:t>
      </w:r>
      <w:proofErr w:type="spellStart"/>
      <w:r>
        <w:t>obligatoriu</w:t>
      </w:r>
      <w:proofErr w:type="spellEnd"/>
      <w:r>
        <w:t xml:space="preserve"> </w:t>
      </w:r>
      <w:proofErr w:type="spellStart"/>
      <w:r>
        <w:t>verificării</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recepționării</w:t>
      </w:r>
      <w:proofErr w:type="spellEnd"/>
      <w:r>
        <w:t xml:space="preserve"> </w:t>
      </w:r>
      <w:proofErr w:type="spellStart"/>
      <w:r>
        <w:t>lucrările</w:t>
      </w:r>
      <w:proofErr w:type="spellEnd"/>
      <w:r>
        <w:t xml:space="preserve"> </w:t>
      </w:r>
      <w:proofErr w:type="spellStart"/>
      <w:r>
        <w:t>ascunse</w:t>
      </w:r>
      <w:proofErr w:type="spellEnd"/>
      <w:r>
        <w:t>;</w:t>
      </w:r>
    </w:p>
    <w:p w14:paraId="52FA9DBA" w14:textId="77777777" w:rsidR="00895AEB" w:rsidRDefault="00895AEB" w:rsidP="00895AEB">
      <w:pPr>
        <w:pStyle w:val="ListParagraph"/>
        <w:numPr>
          <w:ilvl w:val="0"/>
          <w:numId w:val="25"/>
        </w:numPr>
        <w:tabs>
          <w:tab w:val="clear" w:pos="1134"/>
          <w:tab w:val="left" w:pos="709"/>
        </w:tabs>
      </w:pPr>
      <w:r>
        <w:t xml:space="preserve">la </w:t>
      </w:r>
      <w:proofErr w:type="spellStart"/>
      <w:r>
        <w:t>finalizarea</w:t>
      </w:r>
      <w:proofErr w:type="spellEnd"/>
      <w:r>
        <w:t xml:space="preserve"> </w:t>
      </w:r>
      <w:proofErr w:type="spellStart"/>
      <w:r>
        <w:t>acestora</w:t>
      </w:r>
      <w:proofErr w:type="spellEnd"/>
      <w:r>
        <w:t xml:space="preserve"> – </w:t>
      </w:r>
      <w:proofErr w:type="spellStart"/>
      <w:r>
        <w:t>lucrările</w:t>
      </w:r>
      <w:proofErr w:type="spellEnd"/>
      <w:r>
        <w:t xml:space="preserve"> </w:t>
      </w:r>
      <w:proofErr w:type="spellStart"/>
      <w:r>
        <w:t>executate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conforme</w:t>
      </w:r>
      <w:proofErr w:type="spellEnd"/>
      <w:r>
        <w:t xml:space="preserve"> cu </w:t>
      </w:r>
      <w:proofErr w:type="spellStart"/>
      <w:r>
        <w:t>cerințele</w:t>
      </w:r>
      <w:proofErr w:type="spellEnd"/>
      <w:r>
        <w:t xml:space="preserve"> stipulate </w:t>
      </w:r>
      <w:proofErr w:type="spellStart"/>
      <w:r>
        <w:t>în</w:t>
      </w:r>
      <w:proofErr w:type="spellEnd"/>
      <w:r>
        <w:t xml:space="preserve"> </w:t>
      </w:r>
      <w:proofErr w:type="spellStart"/>
      <w:r>
        <w:t>contractul</w:t>
      </w:r>
      <w:proofErr w:type="spellEnd"/>
      <w:r>
        <w:t xml:space="preserve"> de </w:t>
      </w:r>
      <w:proofErr w:type="spellStart"/>
      <w:r>
        <w:t>execuție</w:t>
      </w:r>
      <w:proofErr w:type="spellEnd"/>
      <w:r>
        <w:t xml:space="preserve"> </w:t>
      </w:r>
      <w:proofErr w:type="spellStart"/>
      <w:r>
        <w:t>și</w:t>
      </w:r>
      <w:proofErr w:type="spellEnd"/>
      <w:r>
        <w:t xml:space="preserve"> cu </w:t>
      </w:r>
      <w:proofErr w:type="spellStart"/>
      <w:r>
        <w:t>standardele</w:t>
      </w:r>
      <w:proofErr w:type="spellEnd"/>
      <w:r>
        <w:t xml:space="preserve"> </w:t>
      </w:r>
      <w:proofErr w:type="spellStart"/>
      <w:r>
        <w:t>stabilite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notifica</w:t>
      </w:r>
      <w:proofErr w:type="spellEnd"/>
      <w:r>
        <w:t xml:space="preserve"> </w:t>
      </w:r>
      <w:proofErr w:type="spellStart"/>
      <w:r>
        <w:t>în</w:t>
      </w:r>
      <w:proofErr w:type="spellEnd"/>
      <w:r>
        <w:t xml:space="preserve"> </w:t>
      </w:r>
      <w:proofErr w:type="spellStart"/>
      <w:r>
        <w:t>scris</w:t>
      </w:r>
      <w:proofErr w:type="spellEnd"/>
      <w:r>
        <w:t xml:space="preserve"> </w:t>
      </w:r>
      <w:proofErr w:type="spellStart"/>
      <w:r>
        <w:t>Beneficiarul</w:t>
      </w:r>
      <w:proofErr w:type="spellEnd"/>
      <w:r>
        <w:t xml:space="preserve"> </w:t>
      </w:r>
      <w:proofErr w:type="spellStart"/>
      <w:r>
        <w:t>referitor</w:t>
      </w:r>
      <w:proofErr w:type="spellEnd"/>
      <w:r>
        <w:t xml:space="preserve"> la </w:t>
      </w:r>
      <w:proofErr w:type="spellStart"/>
      <w:r>
        <w:t>finalizarea</w:t>
      </w:r>
      <w:proofErr w:type="spellEnd"/>
      <w:r>
        <w:t xml:space="preserve"> </w:t>
      </w:r>
      <w:proofErr w:type="spellStart"/>
      <w:r>
        <w:t>lucrărilor</w:t>
      </w:r>
      <w:proofErr w:type="spellEnd"/>
      <w:r>
        <w:t xml:space="preserve">. </w:t>
      </w:r>
      <w:proofErr w:type="spellStart"/>
      <w:r>
        <w:t>Perioada</w:t>
      </w:r>
      <w:proofErr w:type="spellEnd"/>
      <w:r>
        <w:t xml:space="preserve"> </w:t>
      </w:r>
      <w:proofErr w:type="spellStart"/>
      <w:r>
        <w:t>medie</w:t>
      </w:r>
      <w:proofErr w:type="spellEnd"/>
      <w:r>
        <w:t xml:space="preserve"> de </w:t>
      </w:r>
      <w:proofErr w:type="spellStart"/>
      <w:r>
        <w:t>remediere</w:t>
      </w:r>
      <w:proofErr w:type="spellEnd"/>
      <w:r>
        <w:t xml:space="preserve"> a </w:t>
      </w:r>
      <w:proofErr w:type="spellStart"/>
      <w:r>
        <w:t>deficiențelor</w:t>
      </w:r>
      <w:proofErr w:type="spellEnd"/>
      <w:r>
        <w:t xml:space="preserve"> </w:t>
      </w:r>
      <w:proofErr w:type="spellStart"/>
      <w:r>
        <w:t>și</w:t>
      </w:r>
      <w:proofErr w:type="spellEnd"/>
      <w:r>
        <w:t xml:space="preserve"> </w:t>
      </w:r>
      <w:proofErr w:type="spellStart"/>
      <w:r>
        <w:t>neconformităților</w:t>
      </w:r>
      <w:proofErr w:type="spellEnd"/>
      <w:r>
        <w:t xml:space="preserve"> </w:t>
      </w:r>
      <w:proofErr w:type="spellStart"/>
      <w:r>
        <w:t>este</w:t>
      </w:r>
      <w:proofErr w:type="spellEnd"/>
      <w:r>
        <w:t xml:space="preserve"> de 3 </w:t>
      </w:r>
      <w:proofErr w:type="spellStart"/>
      <w:r>
        <w:t>zile</w:t>
      </w:r>
      <w:proofErr w:type="spellEnd"/>
      <w:r>
        <w:t xml:space="preserve">. </w:t>
      </w:r>
      <w:proofErr w:type="spellStart"/>
      <w:r>
        <w:t>După</w:t>
      </w:r>
      <w:proofErr w:type="spellEnd"/>
      <w:r>
        <w:t xml:space="preserve"> </w:t>
      </w:r>
      <w:proofErr w:type="spellStart"/>
      <w:r>
        <w:t>remedierea</w:t>
      </w:r>
      <w:proofErr w:type="spellEnd"/>
      <w:r>
        <w:t xml:space="preserve"> </w:t>
      </w:r>
      <w:proofErr w:type="spellStart"/>
      <w:r>
        <w:t>acestora</w:t>
      </w:r>
      <w:proofErr w:type="spellEnd"/>
      <w:r>
        <w:t xml:space="preserve"> </w:t>
      </w:r>
      <w:proofErr w:type="spellStart"/>
      <w:r>
        <w:t>și</w:t>
      </w:r>
      <w:proofErr w:type="spellEnd"/>
      <w:r>
        <w:t xml:space="preserve"> </w:t>
      </w:r>
      <w:proofErr w:type="spellStart"/>
      <w:r>
        <w:t>acceptarea</w:t>
      </w:r>
      <w:proofErr w:type="spellEnd"/>
      <w:r>
        <w:t xml:space="preserve"> </w:t>
      </w:r>
      <w:proofErr w:type="spellStart"/>
      <w:r>
        <w:t>lucrărilor</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contractul</w:t>
      </w:r>
      <w:proofErr w:type="spellEnd"/>
      <w:r>
        <w:t xml:space="preserve"> se </w:t>
      </w:r>
      <w:proofErr w:type="spellStart"/>
      <w:r>
        <w:t>considera</w:t>
      </w:r>
      <w:proofErr w:type="spellEnd"/>
      <w:r>
        <w:t xml:space="preserve"> </w:t>
      </w:r>
      <w:proofErr w:type="spellStart"/>
      <w:r>
        <w:t>finalizat</w:t>
      </w:r>
      <w:proofErr w:type="spellEnd"/>
      <w:r>
        <w:t xml:space="preserve"> </w:t>
      </w:r>
      <w:proofErr w:type="spellStart"/>
      <w:r>
        <w:t>și</w:t>
      </w:r>
      <w:proofErr w:type="spellEnd"/>
      <w:r>
        <w:t xml:space="preserve"> se </w:t>
      </w:r>
      <w:proofErr w:type="spellStart"/>
      <w:r>
        <w:t>recurge</w:t>
      </w:r>
      <w:proofErr w:type="spellEnd"/>
      <w:r>
        <w:t xml:space="preserve"> la </w:t>
      </w:r>
      <w:proofErr w:type="spellStart"/>
      <w:r>
        <w:t>eliberarea</w:t>
      </w:r>
      <w:proofErr w:type="spellEnd"/>
      <w:r>
        <w:t xml:space="preserve"> </w:t>
      </w:r>
      <w:proofErr w:type="spellStart"/>
      <w:r>
        <w:t>plății</w:t>
      </w:r>
      <w:proofErr w:type="spellEnd"/>
      <w:r>
        <w:t xml:space="preserve"> finale </w:t>
      </w:r>
      <w:proofErr w:type="spellStart"/>
      <w:r>
        <w:t>către</w:t>
      </w:r>
      <w:proofErr w:type="spellEnd"/>
      <w:r>
        <w:t xml:space="preserve"> </w:t>
      </w:r>
      <w:proofErr w:type="spellStart"/>
      <w:r>
        <w:t>antreprenor</w:t>
      </w:r>
      <w:proofErr w:type="spellEnd"/>
      <w:r>
        <w:t xml:space="preserve">. </w:t>
      </w:r>
    </w:p>
    <w:p w14:paraId="7381BA2A" w14:textId="77777777" w:rsidR="00895AEB" w:rsidRDefault="00895AEB" w:rsidP="00895AEB">
      <w:pPr>
        <w:pStyle w:val="ListParagraph"/>
        <w:numPr>
          <w:ilvl w:val="0"/>
          <w:numId w:val="0"/>
        </w:numPr>
        <w:tabs>
          <w:tab w:val="clear" w:pos="1134"/>
          <w:tab w:val="left" w:pos="709"/>
        </w:tabs>
        <w:ind w:left="720"/>
      </w:pPr>
    </w:p>
    <w:p w14:paraId="52CFD60B" w14:textId="77777777" w:rsidR="00895AEB" w:rsidRDefault="00895AEB" w:rsidP="00895AEB">
      <w:pPr>
        <w:pStyle w:val="ListParagraph"/>
        <w:numPr>
          <w:ilvl w:val="0"/>
          <w:numId w:val="0"/>
        </w:numPr>
        <w:ind w:firstLine="567"/>
        <w:rPr>
          <w:b/>
        </w:rPr>
      </w:pPr>
      <w:r w:rsidRPr="00F61DA5">
        <w:rPr>
          <w:b/>
        </w:rPr>
        <w:t xml:space="preserve">Se </w:t>
      </w:r>
      <w:proofErr w:type="spellStart"/>
      <w:r w:rsidRPr="00F61DA5">
        <w:rPr>
          <w:b/>
        </w:rPr>
        <w:t>va</w:t>
      </w:r>
      <w:proofErr w:type="spellEnd"/>
      <w:r w:rsidRPr="00F61DA5">
        <w:rPr>
          <w:b/>
        </w:rPr>
        <w:t xml:space="preserve"> </w:t>
      </w:r>
      <w:proofErr w:type="spellStart"/>
      <w:r w:rsidRPr="00F61DA5">
        <w:rPr>
          <w:b/>
        </w:rPr>
        <w:t>ține</w:t>
      </w:r>
      <w:proofErr w:type="spellEnd"/>
      <w:r w:rsidRPr="00F61DA5">
        <w:rPr>
          <w:b/>
        </w:rPr>
        <w:t xml:space="preserve"> </w:t>
      </w:r>
      <w:proofErr w:type="spellStart"/>
      <w:r w:rsidRPr="00F61DA5">
        <w:rPr>
          <w:b/>
        </w:rPr>
        <w:t>cont</w:t>
      </w:r>
      <w:proofErr w:type="spellEnd"/>
      <w:r w:rsidRPr="00F61DA5">
        <w:rPr>
          <w:b/>
        </w:rPr>
        <w:t xml:space="preserve"> de </w:t>
      </w:r>
      <w:proofErr w:type="spellStart"/>
      <w:r w:rsidRPr="00F61DA5">
        <w:rPr>
          <w:b/>
        </w:rPr>
        <w:t>faptul</w:t>
      </w:r>
      <w:proofErr w:type="spellEnd"/>
      <w:r w:rsidRPr="00F61DA5">
        <w:rPr>
          <w:b/>
        </w:rPr>
        <w:t xml:space="preserve"> </w:t>
      </w:r>
      <w:proofErr w:type="spellStart"/>
      <w:r w:rsidRPr="00F61DA5">
        <w:rPr>
          <w:b/>
        </w:rPr>
        <w:t>că</w:t>
      </w:r>
      <w:proofErr w:type="spellEnd"/>
      <w:r w:rsidRPr="00F61DA5">
        <w:rPr>
          <w:b/>
        </w:rPr>
        <w:t xml:space="preserve"> </w:t>
      </w:r>
      <w:proofErr w:type="spellStart"/>
      <w:r w:rsidRPr="00F61DA5">
        <w:rPr>
          <w:b/>
        </w:rPr>
        <w:t>reieșind</w:t>
      </w:r>
      <w:proofErr w:type="spellEnd"/>
      <w:r w:rsidRPr="00F61DA5">
        <w:rPr>
          <w:b/>
        </w:rPr>
        <w:t xml:space="preserve"> din </w:t>
      </w:r>
      <w:proofErr w:type="spellStart"/>
      <w:r w:rsidRPr="00F61DA5">
        <w:rPr>
          <w:b/>
        </w:rPr>
        <w:t>activitatea</w:t>
      </w:r>
      <w:proofErr w:type="spellEnd"/>
      <w:r w:rsidRPr="00F61DA5">
        <w:rPr>
          <w:b/>
        </w:rPr>
        <w:t xml:space="preserve"> </w:t>
      </w:r>
      <w:proofErr w:type="spellStart"/>
      <w:r w:rsidRPr="00F61DA5">
        <w:rPr>
          <w:b/>
        </w:rPr>
        <w:t>Beneficiarului</w:t>
      </w:r>
      <w:proofErr w:type="spellEnd"/>
      <w:r w:rsidRPr="00F61DA5">
        <w:rPr>
          <w:b/>
        </w:rPr>
        <w:t xml:space="preserve">, nu </w:t>
      </w:r>
      <w:proofErr w:type="spellStart"/>
      <w:r w:rsidRPr="00F61DA5">
        <w:rPr>
          <w:b/>
        </w:rPr>
        <w:t>este</w:t>
      </w:r>
      <w:proofErr w:type="spellEnd"/>
      <w:r w:rsidRPr="00F61DA5">
        <w:rPr>
          <w:b/>
        </w:rPr>
        <w:t xml:space="preserve"> </w:t>
      </w:r>
      <w:proofErr w:type="spellStart"/>
      <w:r w:rsidRPr="00F61DA5">
        <w:rPr>
          <w:b/>
        </w:rPr>
        <w:t>posibil</w:t>
      </w:r>
      <w:proofErr w:type="spellEnd"/>
      <w:r w:rsidRPr="00F61DA5">
        <w:rPr>
          <w:b/>
        </w:rPr>
        <w:t xml:space="preserve"> de </w:t>
      </w:r>
      <w:proofErr w:type="gramStart"/>
      <w:r w:rsidRPr="00F61DA5">
        <w:rPr>
          <w:b/>
        </w:rPr>
        <w:t>a</w:t>
      </w:r>
      <w:proofErr w:type="gramEnd"/>
      <w:r w:rsidRPr="00F61DA5">
        <w:rPr>
          <w:b/>
        </w:rPr>
        <w:t xml:space="preserve"> </w:t>
      </w:r>
      <w:proofErr w:type="spellStart"/>
      <w:r w:rsidRPr="00F61DA5">
        <w:rPr>
          <w:b/>
        </w:rPr>
        <w:t>elibera</w:t>
      </w:r>
      <w:proofErr w:type="spellEnd"/>
      <w:r w:rsidRPr="00F61DA5">
        <w:rPr>
          <w:b/>
        </w:rPr>
        <w:t xml:space="preserve"> </w:t>
      </w:r>
      <w:proofErr w:type="spellStart"/>
      <w:r w:rsidRPr="00F61DA5">
        <w:rPr>
          <w:b/>
        </w:rPr>
        <w:t>concomitent</w:t>
      </w:r>
      <w:proofErr w:type="spellEnd"/>
      <w:r w:rsidRPr="00F61DA5">
        <w:rPr>
          <w:b/>
        </w:rPr>
        <w:t xml:space="preserve"> </w:t>
      </w:r>
      <w:proofErr w:type="spellStart"/>
      <w:r w:rsidRPr="00F61DA5">
        <w:rPr>
          <w:b/>
        </w:rPr>
        <w:t>toate</w:t>
      </w:r>
      <w:proofErr w:type="spellEnd"/>
      <w:r w:rsidRPr="00F61DA5">
        <w:rPr>
          <w:b/>
        </w:rPr>
        <w:t xml:space="preserve"> </w:t>
      </w:r>
      <w:proofErr w:type="spellStart"/>
      <w:r w:rsidRPr="00F61DA5">
        <w:rPr>
          <w:b/>
        </w:rPr>
        <w:t>spațiile</w:t>
      </w:r>
      <w:proofErr w:type="spellEnd"/>
      <w:r w:rsidRPr="00F61DA5">
        <w:rPr>
          <w:b/>
        </w:rPr>
        <w:t xml:space="preserve"> care sunt </w:t>
      </w:r>
      <w:proofErr w:type="spellStart"/>
      <w:r w:rsidRPr="00F61DA5">
        <w:rPr>
          <w:b/>
        </w:rPr>
        <w:t>prevăzute</w:t>
      </w:r>
      <w:proofErr w:type="spellEnd"/>
      <w:r w:rsidRPr="00F61DA5">
        <w:rPr>
          <w:b/>
        </w:rPr>
        <w:t xml:space="preserve"> de a fi </w:t>
      </w:r>
      <w:proofErr w:type="spellStart"/>
      <w:r w:rsidRPr="00F61DA5">
        <w:rPr>
          <w:b/>
        </w:rPr>
        <w:t>reparate</w:t>
      </w:r>
      <w:proofErr w:type="spellEnd"/>
      <w:r w:rsidRPr="00F61DA5">
        <w:rPr>
          <w:b/>
        </w:rPr>
        <w:t xml:space="preserve">, </w:t>
      </w:r>
      <w:proofErr w:type="spellStart"/>
      <w:r w:rsidRPr="00F61DA5">
        <w:rPr>
          <w:b/>
        </w:rPr>
        <w:t>astfel</w:t>
      </w:r>
      <w:proofErr w:type="spellEnd"/>
      <w:r w:rsidRPr="00F61DA5">
        <w:rPr>
          <w:b/>
        </w:rPr>
        <w:t xml:space="preserve">, </w:t>
      </w:r>
      <w:proofErr w:type="spellStart"/>
      <w:r w:rsidRPr="00F61DA5">
        <w:rPr>
          <w:b/>
        </w:rPr>
        <w:t>Antreprenorul</w:t>
      </w:r>
      <w:proofErr w:type="spellEnd"/>
      <w:r w:rsidRPr="00F61DA5">
        <w:rPr>
          <w:b/>
        </w:rPr>
        <w:t xml:space="preserve"> </w:t>
      </w:r>
      <w:proofErr w:type="spellStart"/>
      <w:r w:rsidRPr="00F61DA5">
        <w:rPr>
          <w:b/>
        </w:rPr>
        <w:t>va</w:t>
      </w:r>
      <w:proofErr w:type="spellEnd"/>
      <w:r w:rsidRPr="00F61DA5">
        <w:rPr>
          <w:b/>
        </w:rPr>
        <w:t xml:space="preserve"> </w:t>
      </w:r>
      <w:proofErr w:type="spellStart"/>
      <w:r w:rsidRPr="00F61DA5">
        <w:rPr>
          <w:b/>
        </w:rPr>
        <w:t>organiza</w:t>
      </w:r>
      <w:proofErr w:type="spellEnd"/>
      <w:r w:rsidRPr="00F61DA5">
        <w:rPr>
          <w:b/>
        </w:rPr>
        <w:t xml:space="preserve"> </w:t>
      </w:r>
      <w:proofErr w:type="spellStart"/>
      <w:r w:rsidRPr="00F61DA5">
        <w:rPr>
          <w:b/>
        </w:rPr>
        <w:t>lucrările</w:t>
      </w:r>
      <w:proofErr w:type="spellEnd"/>
      <w:r w:rsidRPr="00F61DA5">
        <w:rPr>
          <w:b/>
        </w:rPr>
        <w:t xml:space="preserve"> de </w:t>
      </w:r>
      <w:proofErr w:type="spellStart"/>
      <w:r w:rsidRPr="00F61DA5">
        <w:rPr>
          <w:b/>
        </w:rPr>
        <w:t>reparatii</w:t>
      </w:r>
      <w:proofErr w:type="spellEnd"/>
      <w:r w:rsidRPr="00F61DA5">
        <w:rPr>
          <w:b/>
        </w:rPr>
        <w:t xml:space="preserve"> </w:t>
      </w:r>
      <w:proofErr w:type="spellStart"/>
      <w:r w:rsidRPr="00F61DA5">
        <w:rPr>
          <w:b/>
        </w:rPr>
        <w:t>într</w:t>
      </w:r>
      <w:proofErr w:type="spellEnd"/>
      <w:r w:rsidRPr="00F61DA5">
        <w:rPr>
          <w:b/>
        </w:rPr>
        <w:t xml:space="preserve">-un mod </w:t>
      </w:r>
      <w:proofErr w:type="spellStart"/>
      <w:r w:rsidRPr="00F61DA5">
        <w:rPr>
          <w:b/>
        </w:rPr>
        <w:t>treptat</w:t>
      </w:r>
      <w:proofErr w:type="spellEnd"/>
      <w:r w:rsidRPr="00F61DA5">
        <w:rPr>
          <w:b/>
        </w:rPr>
        <w:t xml:space="preserve">, </w:t>
      </w:r>
      <w:proofErr w:type="spellStart"/>
      <w:r w:rsidRPr="00F61DA5">
        <w:rPr>
          <w:b/>
        </w:rPr>
        <w:t>în</w:t>
      </w:r>
      <w:proofErr w:type="spellEnd"/>
      <w:r w:rsidRPr="00F61DA5">
        <w:rPr>
          <w:b/>
        </w:rPr>
        <w:t xml:space="preserve"> </w:t>
      </w:r>
      <w:proofErr w:type="spellStart"/>
      <w:r w:rsidRPr="00F61DA5">
        <w:rPr>
          <w:b/>
        </w:rPr>
        <w:t>funcție</w:t>
      </w:r>
      <w:proofErr w:type="spellEnd"/>
      <w:r w:rsidRPr="00F61DA5">
        <w:rPr>
          <w:b/>
        </w:rPr>
        <w:t xml:space="preserve"> de </w:t>
      </w:r>
      <w:proofErr w:type="spellStart"/>
      <w:r w:rsidRPr="00F61DA5">
        <w:rPr>
          <w:b/>
        </w:rPr>
        <w:t>disponibilitatea</w:t>
      </w:r>
      <w:proofErr w:type="spellEnd"/>
      <w:r w:rsidRPr="00F61DA5">
        <w:rPr>
          <w:b/>
        </w:rPr>
        <w:t xml:space="preserve"> </w:t>
      </w:r>
      <w:proofErr w:type="spellStart"/>
      <w:r w:rsidRPr="00F61DA5">
        <w:rPr>
          <w:b/>
        </w:rPr>
        <w:t>acestora</w:t>
      </w:r>
      <w:proofErr w:type="spellEnd"/>
      <w:r w:rsidRPr="00F61DA5">
        <w:rPr>
          <w:b/>
        </w:rPr>
        <w:t>.</w:t>
      </w:r>
    </w:p>
    <w:p w14:paraId="0A533659" w14:textId="77777777" w:rsidR="00895AEB" w:rsidRPr="00F61DA5" w:rsidRDefault="00895AEB" w:rsidP="00895AEB">
      <w:pPr>
        <w:pStyle w:val="ListParagraph"/>
        <w:numPr>
          <w:ilvl w:val="0"/>
          <w:numId w:val="0"/>
        </w:numPr>
        <w:ind w:firstLine="567"/>
        <w:rPr>
          <w:b/>
        </w:rPr>
      </w:pPr>
    </w:p>
    <w:p w14:paraId="35589959" w14:textId="77777777" w:rsidR="00895AEB" w:rsidRDefault="00895AEB" w:rsidP="00895AEB">
      <w:pPr>
        <w:pStyle w:val="ListParagraph"/>
        <w:numPr>
          <w:ilvl w:val="0"/>
          <w:numId w:val="0"/>
        </w:numPr>
        <w:ind w:firstLine="567"/>
      </w:pPr>
      <w:proofErr w:type="spellStart"/>
      <w:r>
        <w:t>Suprafețele</w:t>
      </w:r>
      <w:proofErr w:type="spellEnd"/>
      <w:r>
        <w:t xml:space="preserve"> la care nu au loc </w:t>
      </w:r>
      <w:proofErr w:type="spellStart"/>
      <w:r>
        <w:t>intervenții</w:t>
      </w:r>
      <w:proofErr w:type="spellEnd"/>
      <w:r>
        <w:t xml:space="preserve">, </w:t>
      </w:r>
      <w:proofErr w:type="spellStart"/>
      <w:r>
        <w:t>vor</w:t>
      </w:r>
      <w:proofErr w:type="spellEnd"/>
      <w:r>
        <w:t xml:space="preserve"> fi </w:t>
      </w:r>
      <w:proofErr w:type="spellStart"/>
      <w:r>
        <w:t>protejate</w:t>
      </w:r>
      <w:proofErr w:type="spellEnd"/>
      <w:r>
        <w:t xml:space="preserve"> cu </w:t>
      </w:r>
      <w:proofErr w:type="spellStart"/>
      <w:r>
        <w:t>peliculă</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22FFBAD5" w14:textId="77777777" w:rsidR="00895AEB" w:rsidRDefault="00895AEB" w:rsidP="00895AEB">
      <w:pPr>
        <w:pStyle w:val="ListParagraph"/>
        <w:numPr>
          <w:ilvl w:val="0"/>
          <w:numId w:val="0"/>
        </w:numPr>
        <w:ind w:firstLine="567"/>
      </w:pPr>
      <w:r>
        <w:t xml:space="preserve">Este </w:t>
      </w:r>
      <w:proofErr w:type="spellStart"/>
      <w:r>
        <w:t>responsabilitatea</w:t>
      </w:r>
      <w:proofErr w:type="spellEnd"/>
      <w:r>
        <w:t xml:space="preserve"> </w:t>
      </w:r>
      <w:proofErr w:type="spellStart"/>
      <w:r>
        <w:t>antreprenorului</w:t>
      </w:r>
      <w:proofErr w:type="spellEnd"/>
      <w:r>
        <w:t xml:space="preserve"> </w:t>
      </w:r>
      <w:proofErr w:type="spellStart"/>
      <w:r>
        <w:t>să</w:t>
      </w:r>
      <w:proofErr w:type="spellEnd"/>
      <w:r>
        <w:t xml:space="preserve"> </w:t>
      </w:r>
      <w:proofErr w:type="spellStart"/>
      <w:r>
        <w:t>asigure</w:t>
      </w:r>
      <w:proofErr w:type="spellEnd"/>
      <w:r>
        <w:t xml:space="preserve"> </w:t>
      </w:r>
      <w:proofErr w:type="spellStart"/>
      <w:r>
        <w:t>muncitorii</w:t>
      </w:r>
      <w:proofErr w:type="spellEnd"/>
      <w:r>
        <w:t xml:space="preserve"> </w:t>
      </w:r>
      <w:proofErr w:type="spellStart"/>
      <w:r>
        <w:t>săi</w:t>
      </w:r>
      <w:proofErr w:type="spellEnd"/>
      <w:r>
        <w:t xml:space="preserve"> cu </w:t>
      </w:r>
      <w:proofErr w:type="spellStart"/>
      <w:r>
        <w:t>uniforme</w:t>
      </w:r>
      <w:proofErr w:type="spellEnd"/>
      <w:r>
        <w:t xml:space="preserve"> de </w:t>
      </w:r>
      <w:proofErr w:type="spellStart"/>
      <w:r>
        <w:t>lucru</w:t>
      </w:r>
      <w:proofErr w:type="spellEnd"/>
      <w:r>
        <w:t xml:space="preserve"> </w:t>
      </w:r>
      <w:proofErr w:type="spellStart"/>
      <w:r>
        <w:t>și</w:t>
      </w:r>
      <w:proofErr w:type="spellEnd"/>
      <w:r>
        <w:t xml:space="preserve"> </w:t>
      </w:r>
      <w:proofErr w:type="spellStart"/>
      <w:r>
        <w:t>echipamente</w:t>
      </w:r>
      <w:proofErr w:type="spellEnd"/>
      <w:r>
        <w:t xml:space="preserve"> de </w:t>
      </w:r>
      <w:proofErr w:type="spellStart"/>
      <w:r>
        <w:t>protecție</w:t>
      </w:r>
      <w:proofErr w:type="spellEnd"/>
      <w:r>
        <w:t xml:space="preserve"> </w:t>
      </w:r>
      <w:proofErr w:type="spellStart"/>
      <w:r>
        <w:t>adecvate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și</w:t>
      </w:r>
      <w:proofErr w:type="spellEnd"/>
      <w:r>
        <w:t xml:space="preserve"> </w:t>
      </w:r>
      <w:proofErr w:type="spellStart"/>
      <w:r>
        <w:t>reglementările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asigurarea</w:t>
      </w:r>
      <w:proofErr w:type="spellEnd"/>
      <w:r>
        <w:t xml:space="preserve"> </w:t>
      </w:r>
      <w:proofErr w:type="spellStart"/>
      <w:r>
        <w:t>siguranței</w:t>
      </w:r>
      <w:proofErr w:type="spellEnd"/>
      <w:r>
        <w:t xml:space="preserve"> </w:t>
      </w:r>
      <w:proofErr w:type="spellStart"/>
      <w:r>
        <w:t>și</w:t>
      </w:r>
      <w:proofErr w:type="spellEnd"/>
      <w:r>
        <w:t xml:space="preserve"> </w:t>
      </w:r>
      <w:proofErr w:type="spellStart"/>
      <w:r>
        <w:t>sănătății</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desfășurării</w:t>
      </w:r>
      <w:proofErr w:type="spellEnd"/>
      <w:r>
        <w:t xml:space="preserve"> </w:t>
      </w:r>
      <w:proofErr w:type="spellStart"/>
      <w:r>
        <w:t>lucrărilor</w:t>
      </w:r>
      <w:proofErr w:type="spellEnd"/>
      <w:r>
        <w:t>.</w:t>
      </w:r>
      <w:r w:rsidRPr="00507A98">
        <w:t xml:space="preserve"> </w:t>
      </w:r>
    </w:p>
    <w:p w14:paraId="47AF4C81" w14:textId="77777777" w:rsidR="00895AEB" w:rsidRDefault="00895AEB" w:rsidP="00895AEB">
      <w:pPr>
        <w:pStyle w:val="ListParagraph"/>
        <w:numPr>
          <w:ilvl w:val="0"/>
          <w:numId w:val="0"/>
        </w:numPr>
        <w:ind w:firstLine="567"/>
      </w:pPr>
      <w:r>
        <w:t xml:space="preserve">Se </w:t>
      </w:r>
      <w:proofErr w:type="spellStart"/>
      <w:r>
        <w:t>vor</w:t>
      </w:r>
      <w:proofErr w:type="spellEnd"/>
      <w:r>
        <w:t xml:space="preserve"> </w:t>
      </w:r>
      <w:proofErr w:type="spellStart"/>
      <w:r>
        <w:t>d</w:t>
      </w:r>
      <w:r w:rsidRPr="00DA5AB3">
        <w:t>epozita</w:t>
      </w:r>
      <w:proofErr w:type="spellEnd"/>
      <w:r>
        <w:t xml:space="preserve"> </w:t>
      </w:r>
      <w:proofErr w:type="spellStart"/>
      <w:r>
        <w:t>corespunzător</w:t>
      </w:r>
      <w:proofErr w:type="spellEnd"/>
      <w:r>
        <w:t xml:space="preserve"> </w:t>
      </w:r>
      <w:proofErr w:type="spellStart"/>
      <w:r>
        <w:t>materialelor</w:t>
      </w:r>
      <w:proofErr w:type="spellEnd"/>
      <w:r>
        <w:t xml:space="preserve"> </w:t>
      </w:r>
      <w:proofErr w:type="spellStart"/>
      <w:r>
        <w:t>utilizate</w:t>
      </w:r>
      <w:proofErr w:type="spellEnd"/>
      <w:r>
        <w:t xml:space="preserve"> pe </w:t>
      </w:r>
      <w:proofErr w:type="spellStart"/>
      <w:r>
        <w:t>parcursul</w:t>
      </w:r>
      <w:proofErr w:type="spellEnd"/>
      <w:r>
        <w:t xml:space="preserve"> </w:t>
      </w:r>
      <w:proofErr w:type="spellStart"/>
      <w:r>
        <w:t>realizării</w:t>
      </w:r>
      <w:proofErr w:type="spellEnd"/>
      <w:r>
        <w:t xml:space="preserve"> </w:t>
      </w:r>
      <w:proofErr w:type="spellStart"/>
      <w:r>
        <w:t>lucrărilor</w:t>
      </w:r>
      <w:proofErr w:type="spellEnd"/>
      <w:r>
        <w:t xml:space="preserve"> de </w:t>
      </w:r>
      <w:proofErr w:type="spellStart"/>
      <w:r>
        <w:t>reparații</w:t>
      </w:r>
      <w:proofErr w:type="spellEnd"/>
      <w:r>
        <w:t xml:space="preserve"> </w:t>
      </w:r>
      <w:proofErr w:type="spellStart"/>
      <w:r>
        <w:t>fără</w:t>
      </w:r>
      <w:proofErr w:type="spellEnd"/>
      <w:r>
        <w:t xml:space="preserve"> a </w:t>
      </w:r>
      <w:proofErr w:type="spellStart"/>
      <w:r>
        <w:t>perturba</w:t>
      </w:r>
      <w:proofErr w:type="spellEnd"/>
      <w:r>
        <w:t xml:space="preserve"> </w:t>
      </w:r>
      <w:proofErr w:type="spellStart"/>
      <w:r>
        <w:t>activitatea</w:t>
      </w:r>
      <w:proofErr w:type="spellEnd"/>
      <w:r>
        <w:t xml:space="preserve"> </w:t>
      </w:r>
      <w:proofErr w:type="spellStart"/>
      <w:r>
        <w:t>organizației</w:t>
      </w:r>
      <w:proofErr w:type="spellEnd"/>
      <w:r>
        <w:t>.</w:t>
      </w:r>
    </w:p>
    <w:p w14:paraId="2B16C383" w14:textId="77777777" w:rsidR="00895AEB" w:rsidRDefault="00895AEB" w:rsidP="00895AEB">
      <w:pPr>
        <w:pStyle w:val="ListParagraph"/>
        <w:numPr>
          <w:ilvl w:val="0"/>
          <w:numId w:val="0"/>
        </w:numPr>
        <w:ind w:firstLine="567"/>
      </w:pPr>
      <w:proofErr w:type="spellStart"/>
      <w:r>
        <w:t>După</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într</w:t>
      </w:r>
      <w:proofErr w:type="spellEnd"/>
      <w:r>
        <w:t xml:space="preserve">-un </w:t>
      </w:r>
      <w:proofErr w:type="spellStart"/>
      <w:r>
        <w:t>anumit</w:t>
      </w:r>
      <w:proofErr w:type="spellEnd"/>
      <w:r>
        <w:t xml:space="preserve"> </w:t>
      </w:r>
      <w:proofErr w:type="spellStart"/>
      <w:r>
        <w:t>birou</w:t>
      </w:r>
      <w:proofErr w:type="spellEnd"/>
      <w:r>
        <w:t xml:space="preserve">, zona </w:t>
      </w:r>
      <w:proofErr w:type="spellStart"/>
      <w:r>
        <w:t>va</w:t>
      </w:r>
      <w:proofErr w:type="spellEnd"/>
      <w:r>
        <w:t xml:space="preserve"> fi </w:t>
      </w:r>
      <w:proofErr w:type="spellStart"/>
      <w:r>
        <w:t>curațată</w:t>
      </w:r>
      <w:proofErr w:type="spellEnd"/>
      <w:r>
        <w:t xml:space="preserve"> </w:t>
      </w:r>
      <w:proofErr w:type="spellStart"/>
      <w:r>
        <w:t>imediat</w:t>
      </w:r>
      <w:proofErr w:type="spellEnd"/>
      <w:r>
        <w:t xml:space="preserve"> </w:t>
      </w:r>
      <w:proofErr w:type="spellStart"/>
      <w:r>
        <w:t>iar</w:t>
      </w:r>
      <w:proofErr w:type="spellEnd"/>
      <w:r>
        <w:t xml:space="preserve"> </w:t>
      </w:r>
      <w:proofErr w:type="spellStart"/>
      <w:r>
        <w:t>deșeurile</w:t>
      </w:r>
      <w:proofErr w:type="spellEnd"/>
      <w:r>
        <w:t xml:space="preserve"> </w:t>
      </w:r>
      <w:proofErr w:type="spellStart"/>
      <w:r>
        <w:t>vor</w:t>
      </w:r>
      <w:proofErr w:type="spellEnd"/>
      <w:r>
        <w:t xml:space="preserve"> fi evacuate </w:t>
      </w:r>
      <w:proofErr w:type="spellStart"/>
      <w:r>
        <w:t>fără</w:t>
      </w:r>
      <w:proofErr w:type="spellEnd"/>
      <w:r>
        <w:t xml:space="preserve"> a se </w:t>
      </w:r>
      <w:proofErr w:type="spellStart"/>
      <w:r>
        <w:t>aștepta</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w:t>
      </w:r>
      <w:proofErr w:type="spellEnd"/>
      <w:r>
        <w:t xml:space="preserve"> </w:t>
      </w:r>
      <w:proofErr w:type="spellStart"/>
      <w:r>
        <w:t>toate</w:t>
      </w:r>
      <w:proofErr w:type="spellEnd"/>
      <w:r>
        <w:t xml:space="preserve"> </w:t>
      </w:r>
      <w:proofErr w:type="spellStart"/>
      <w:r>
        <w:t>birourile</w:t>
      </w:r>
      <w:proofErr w:type="spellEnd"/>
      <w:r>
        <w:t xml:space="preserve">. </w:t>
      </w:r>
      <w:proofErr w:type="spellStart"/>
      <w:r>
        <w:t>După</w:t>
      </w:r>
      <w:proofErr w:type="spellEnd"/>
      <w:r>
        <w:t xml:space="preserve"> </w:t>
      </w:r>
      <w:proofErr w:type="spellStart"/>
      <w:r>
        <w:t>terminarea</w:t>
      </w:r>
      <w:proofErr w:type="spellEnd"/>
      <w:r>
        <w:t xml:space="preserve"> </w:t>
      </w:r>
      <w:proofErr w:type="spellStart"/>
      <w:r>
        <w:t>tuturor</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decurs</w:t>
      </w:r>
      <w:proofErr w:type="spellEnd"/>
      <w:r>
        <w:t xml:space="preserve"> de 3 </w:t>
      </w:r>
      <w:proofErr w:type="spellStart"/>
      <w:r>
        <w:t>zile</w:t>
      </w:r>
      <w:proofErr w:type="spellEnd"/>
      <w:r>
        <w:t xml:space="preserve"> </w:t>
      </w:r>
      <w:proofErr w:type="spellStart"/>
      <w:r>
        <w:t>deșeurile</w:t>
      </w:r>
      <w:proofErr w:type="spellEnd"/>
      <w:r>
        <w:t xml:space="preserve"> </w:t>
      </w:r>
      <w:proofErr w:type="spellStart"/>
      <w:r>
        <w:t>vor</w:t>
      </w:r>
      <w:proofErr w:type="spellEnd"/>
      <w:r>
        <w:t xml:space="preserve"> fi evacuate din </w:t>
      </w:r>
      <w:proofErr w:type="spellStart"/>
      <w:r>
        <w:t>spațiile</w:t>
      </w:r>
      <w:proofErr w:type="spellEnd"/>
      <w:r>
        <w:t xml:space="preserve"> </w:t>
      </w:r>
      <w:proofErr w:type="spellStart"/>
      <w:r>
        <w:t>Beneficiarului</w:t>
      </w:r>
      <w:proofErr w:type="spellEnd"/>
      <w:r>
        <w:t>.</w:t>
      </w:r>
    </w:p>
    <w:p w14:paraId="2357397B" w14:textId="77777777" w:rsidR="00895AEB" w:rsidRDefault="00895AEB" w:rsidP="00895AEB">
      <w:pPr>
        <w:pStyle w:val="ListParagraph"/>
        <w:numPr>
          <w:ilvl w:val="0"/>
          <w:numId w:val="0"/>
        </w:numPr>
        <w:ind w:firstLine="567"/>
      </w:pPr>
      <w:proofErr w:type="spellStart"/>
      <w:r>
        <w:lastRenderedPageBreak/>
        <w:t>Recepția</w:t>
      </w:r>
      <w:proofErr w:type="spellEnd"/>
      <w:r>
        <w:t xml:space="preserve"> </w:t>
      </w:r>
      <w:proofErr w:type="spellStart"/>
      <w:r>
        <w:t>lucrărilor</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din </w:t>
      </w:r>
      <w:proofErr w:type="spellStart"/>
      <w:r>
        <w:t>Regulamentul</w:t>
      </w:r>
      <w:proofErr w:type="spellEnd"/>
      <w:r>
        <w:t xml:space="preserve"> de </w:t>
      </w:r>
      <w:proofErr w:type="spellStart"/>
      <w:r>
        <w:t>recepție</w:t>
      </w:r>
      <w:proofErr w:type="spellEnd"/>
      <w:r>
        <w:t xml:space="preserve"> a </w:t>
      </w:r>
      <w:proofErr w:type="spellStart"/>
      <w:r>
        <w:t>construcţiilor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aferente</w:t>
      </w:r>
      <w:proofErr w:type="spellEnd"/>
      <w:r>
        <w:t xml:space="preserve"> </w:t>
      </w:r>
      <w:proofErr w:type="spellStart"/>
      <w:r>
        <w:t>în</w:t>
      </w:r>
      <w:proofErr w:type="spellEnd"/>
      <w:r>
        <w:t xml:space="preserve"> </w:t>
      </w:r>
      <w:proofErr w:type="spellStart"/>
      <w:r>
        <w:t>Republica</w:t>
      </w:r>
      <w:proofErr w:type="spellEnd"/>
      <w:r>
        <w:t xml:space="preserve"> Moldova </w:t>
      </w:r>
      <w:proofErr w:type="spellStart"/>
      <w:r>
        <w:t>și</w:t>
      </w:r>
      <w:proofErr w:type="spellEnd"/>
      <w:r>
        <w:t xml:space="preserve"> din </w:t>
      </w:r>
      <w:proofErr w:type="spellStart"/>
      <w:r>
        <w:t>contractul</w:t>
      </w:r>
      <w:proofErr w:type="spellEnd"/>
      <w:r>
        <w:t xml:space="preserve"> de </w:t>
      </w:r>
      <w:proofErr w:type="spellStart"/>
      <w:r>
        <w:t>execuție</w:t>
      </w:r>
      <w:proofErr w:type="spellEnd"/>
      <w:r>
        <w:t>.</w:t>
      </w:r>
    </w:p>
    <w:p w14:paraId="6444E2B2" w14:textId="77777777" w:rsidR="00895AEB" w:rsidRPr="00D578B6" w:rsidRDefault="00895AEB" w:rsidP="00895AEB">
      <w:pPr>
        <w:ind w:firstLine="709"/>
        <w:jc w:val="both"/>
      </w:pPr>
      <w:r w:rsidRPr="00D578B6">
        <w:t>Toate materialele și produsele utilizate la executarea lucrărilor trebuie să corespundă cerințelor Legii nr. 721 din 02.02.1996 privind calitatea în construcții.</w:t>
      </w:r>
      <w:r w:rsidRPr="00D578B6">
        <w:br/>
        <w:t>Înlocuirea produselor și procedeelor prevăzute în contractul de execuție cu altele se va face numai cu acordul Beneficiarului.</w:t>
      </w:r>
    </w:p>
    <w:p w14:paraId="41B9BDA7" w14:textId="77777777" w:rsidR="00895AEB" w:rsidRPr="00D578B6" w:rsidRDefault="00895AEB" w:rsidP="00895AEB">
      <w:pPr>
        <w:ind w:firstLine="709"/>
        <w:jc w:val="both"/>
      </w:pPr>
      <w:r w:rsidRPr="00D578B6">
        <w:t>Articolele de tâmplărie vor corespunde standardelor în vigoare și se vor prezenta certificatele de conformitate.</w:t>
      </w:r>
      <w:r w:rsidRPr="00D578B6">
        <w:br/>
        <w:t>Dimensiunile tâmplăriei se stabilesc la fața locului, iar designul și direcția de deschidere a ușilor se vor coordona cu Beneficiarul.</w:t>
      </w:r>
    </w:p>
    <w:p w14:paraId="0DAD743B" w14:textId="77777777" w:rsidR="00895AEB" w:rsidRPr="00D578B6" w:rsidRDefault="00895AEB" w:rsidP="00895AEB">
      <w:pPr>
        <w:ind w:firstLine="709"/>
        <w:jc w:val="both"/>
      </w:pPr>
      <w:r w:rsidRPr="00D578B6">
        <w:t>Tavanele suspendate de tip „Armstrong” – modelul și culoarea se vor coordona cu Beneficiarul.</w:t>
      </w:r>
      <w:r w:rsidRPr="00D578B6">
        <w:br/>
        <w:t>Tipul și culoarea tapetelor/vopsitoriilor se vor coordona cu Beneficiarul.</w:t>
      </w:r>
    </w:p>
    <w:p w14:paraId="5250B6A0" w14:textId="77777777" w:rsidR="00895AEB" w:rsidRDefault="00895AEB" w:rsidP="00895AEB">
      <w:pPr>
        <w:ind w:firstLine="709"/>
        <w:jc w:val="both"/>
      </w:pPr>
      <w:r w:rsidRPr="00D578B6">
        <w:t xml:space="preserve">Pentru pardoselile din birouri se vor utiliza plăci de laminat </w:t>
      </w:r>
      <w:r>
        <w:t>cu grosimea de 10 mm, min clasa 33.</w:t>
      </w:r>
    </w:p>
    <w:p w14:paraId="7D7B04FE" w14:textId="77777777" w:rsidR="00895AEB" w:rsidRPr="00D578B6" w:rsidRDefault="00895AEB" w:rsidP="00895AEB">
      <w:pPr>
        <w:ind w:firstLine="709"/>
        <w:jc w:val="both"/>
      </w:pPr>
      <w:r w:rsidRPr="00D578B6">
        <w:t>Calitatea teracotei nu va fi mai mică decât calitatea A sau 1; dimens</w:t>
      </w:r>
      <w:r>
        <w:t>iunile și coloristica acesteia,</w:t>
      </w:r>
      <w:r w:rsidRPr="00D578B6">
        <w:t>atât pentru pardoseală, cât și pentru pereți, vor fi coordonate obligatoriu cu Beneficiarul.</w:t>
      </w:r>
    </w:p>
    <w:p w14:paraId="737B818D" w14:textId="77777777" w:rsidR="00895AEB" w:rsidRPr="00D578B6" w:rsidRDefault="00895AEB" w:rsidP="00895AEB">
      <w:pPr>
        <w:ind w:firstLine="709"/>
      </w:pPr>
      <w:r w:rsidRPr="00D578B6">
        <w:t>Corpurile de iluminat fluorescent de tip CIO 40W, fără tub (tip LED, 60x60, 50W), culoarea luminii – se va coordona cu Beneficiarul.</w:t>
      </w:r>
      <w:r w:rsidRPr="00D578B6">
        <w:br/>
        <w:t>Pentru vopsirea radiatoarelor din fontă și a țevilor se va utiliza vopsea acrilică, fără miros.</w:t>
      </w:r>
      <w:r w:rsidRPr="00D578B6">
        <w:br/>
        <w:t>Gama de culori utilizate pentru vopsitorii va fi coordonată cu Beneficiarul.</w:t>
      </w:r>
    </w:p>
    <w:p w14:paraId="6425F309" w14:textId="77777777" w:rsidR="00895AEB" w:rsidRPr="00D578B6" w:rsidRDefault="00895AEB" w:rsidP="00895AEB">
      <w:pPr>
        <w:ind w:firstLine="709"/>
        <w:jc w:val="both"/>
      </w:pPr>
      <w:r w:rsidRPr="00D578B6">
        <w:t>Deșeurile rezultate din lucrări vor fi evacuate de către Antreprenor.</w:t>
      </w:r>
    </w:p>
    <w:p w14:paraId="1EE98101" w14:textId="77777777" w:rsidR="00895AEB" w:rsidRPr="00C81BF3" w:rsidRDefault="00895AEB" w:rsidP="00895AEB">
      <w:pPr>
        <w:numPr>
          <w:ilvl w:val="0"/>
          <w:numId w:val="18"/>
        </w:numPr>
        <w:tabs>
          <w:tab w:val="right" w:pos="426"/>
        </w:tabs>
        <w:spacing w:before="120"/>
        <w:ind w:left="0" w:firstLine="0"/>
        <w:jc w:val="both"/>
        <w:rPr>
          <w:b/>
          <w:noProof w:val="0"/>
          <w:lang w:eastAsia="ru-RU"/>
        </w:rPr>
      </w:pPr>
      <w:r w:rsidRPr="00C81BF3">
        <w:rPr>
          <w:b/>
          <w:noProof w:val="0"/>
          <w:lang w:eastAsia="ru-RU"/>
        </w:rPr>
        <w:t>Ofertele se prezintă în valuta</w:t>
      </w:r>
      <w:bookmarkEnd w:id="55"/>
      <w:r w:rsidRPr="00C81BF3">
        <w:rPr>
          <w:b/>
          <w:noProof w:val="0"/>
          <w:lang w:eastAsia="ru-RU"/>
        </w:rPr>
        <w:t xml:space="preserve">: </w:t>
      </w:r>
      <w:r w:rsidRPr="00C81BF3">
        <w:rPr>
          <w:i/>
          <w:noProof w:val="0"/>
          <w:color w:val="0000FF"/>
          <w:u w:val="single"/>
          <w:lang w:eastAsia="ru-RU"/>
        </w:rPr>
        <w:t>lei moldovenești.</w:t>
      </w:r>
    </w:p>
    <w:p w14:paraId="7F06C9F1" w14:textId="77777777" w:rsidR="00895AEB" w:rsidRPr="00C81BF3" w:rsidRDefault="00895AEB" w:rsidP="00895AEB">
      <w:pPr>
        <w:numPr>
          <w:ilvl w:val="0"/>
          <w:numId w:val="18"/>
        </w:numPr>
        <w:tabs>
          <w:tab w:val="right" w:pos="426"/>
        </w:tabs>
        <w:spacing w:before="120"/>
        <w:ind w:left="0" w:firstLine="0"/>
        <w:jc w:val="both"/>
        <w:rPr>
          <w:i/>
          <w:noProof w:val="0"/>
          <w:color w:val="0000FF"/>
          <w:u w:val="single"/>
          <w:lang w:eastAsia="ru-RU"/>
        </w:rPr>
      </w:pPr>
      <w:r w:rsidRPr="00C81BF3">
        <w:rPr>
          <w:b/>
          <w:noProof w:val="0"/>
          <w:lang w:eastAsia="ru-RU"/>
        </w:rPr>
        <w:t xml:space="preserve">Criteriul de evaluare aplicat pentru atribuirea contractului: </w:t>
      </w:r>
      <w:r w:rsidRPr="00C81BF3">
        <w:rPr>
          <w:i/>
          <w:noProof w:val="0"/>
          <w:color w:val="0000FF"/>
          <w:u w:val="single"/>
          <w:lang w:eastAsia="ru-RU"/>
        </w:rPr>
        <w:t>cel mai mic preț fără</w:t>
      </w:r>
      <w:r>
        <w:rPr>
          <w:i/>
          <w:noProof w:val="0"/>
          <w:color w:val="0000FF"/>
          <w:u w:val="single"/>
          <w:lang w:eastAsia="ru-RU"/>
        </w:rPr>
        <w:t xml:space="preserve"> TVA </w:t>
      </w:r>
    </w:p>
    <w:p w14:paraId="427E26CD" w14:textId="77777777" w:rsidR="00895AEB" w:rsidRDefault="00895AEB" w:rsidP="00895AEB">
      <w:pPr>
        <w:numPr>
          <w:ilvl w:val="0"/>
          <w:numId w:val="18"/>
        </w:numPr>
        <w:tabs>
          <w:tab w:val="right" w:pos="426"/>
        </w:tabs>
        <w:spacing w:before="120"/>
        <w:ind w:left="0" w:firstLine="0"/>
        <w:jc w:val="both"/>
        <w:rPr>
          <w:b/>
          <w:noProof w:val="0"/>
          <w:lang w:eastAsia="ru-RU"/>
        </w:rPr>
      </w:pPr>
      <w:r w:rsidRPr="00C81BF3">
        <w:rPr>
          <w:b/>
          <w:noProof w:val="0"/>
          <w:lang w:eastAsia="ru-RU"/>
        </w:rPr>
        <w:t>Factorii de evaluare a ofertei celei mai avantajoase din punct de vedere economic, precum și ponderile lor:</w:t>
      </w:r>
    </w:p>
    <w:p w14:paraId="7CA350E0" w14:textId="77777777" w:rsidR="00895AEB" w:rsidRPr="00C81BF3" w:rsidRDefault="00895AEB" w:rsidP="00895AEB">
      <w:pPr>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577"/>
        <w:gridCol w:w="7148"/>
        <w:gridCol w:w="1789"/>
      </w:tblGrid>
      <w:tr w:rsidR="00895AEB" w:rsidRPr="00C81BF3" w14:paraId="7A08D225" w14:textId="77777777" w:rsidTr="00305B09">
        <w:tc>
          <w:tcPr>
            <w:tcW w:w="577" w:type="dxa"/>
            <w:shd w:val="clear" w:color="auto" w:fill="auto"/>
            <w:vAlign w:val="center"/>
          </w:tcPr>
          <w:p w14:paraId="20628961" w14:textId="77777777" w:rsidR="00895AEB" w:rsidRPr="00C81BF3" w:rsidRDefault="00895AEB" w:rsidP="00305B09">
            <w:pPr>
              <w:shd w:val="clear" w:color="auto" w:fill="FFFFFF"/>
              <w:tabs>
                <w:tab w:val="left" w:pos="612"/>
              </w:tabs>
              <w:jc w:val="center"/>
              <w:rPr>
                <w:b/>
                <w:iCs/>
                <w:noProof w:val="0"/>
                <w:szCs w:val="24"/>
                <w:lang w:eastAsia="ru-RU"/>
              </w:rPr>
            </w:pPr>
            <w:r w:rsidRPr="00C81BF3">
              <w:rPr>
                <w:b/>
                <w:iCs/>
                <w:noProof w:val="0"/>
                <w:szCs w:val="24"/>
                <w:lang w:eastAsia="ru-RU"/>
              </w:rPr>
              <w:t>Nr. d/o</w:t>
            </w:r>
          </w:p>
        </w:tc>
        <w:tc>
          <w:tcPr>
            <w:tcW w:w="7199" w:type="dxa"/>
            <w:shd w:val="clear" w:color="auto" w:fill="auto"/>
            <w:vAlign w:val="center"/>
          </w:tcPr>
          <w:p w14:paraId="7F3D0635" w14:textId="77777777" w:rsidR="00895AEB" w:rsidRPr="00C81BF3" w:rsidRDefault="00895AEB" w:rsidP="00305B09">
            <w:pPr>
              <w:shd w:val="clear" w:color="auto" w:fill="FFFFFF"/>
              <w:tabs>
                <w:tab w:val="left" w:pos="612"/>
              </w:tabs>
              <w:jc w:val="center"/>
              <w:rPr>
                <w:b/>
                <w:iCs/>
                <w:noProof w:val="0"/>
                <w:szCs w:val="24"/>
                <w:lang w:eastAsia="ru-RU"/>
              </w:rPr>
            </w:pPr>
            <w:r w:rsidRPr="00C81BF3">
              <w:rPr>
                <w:b/>
                <w:iCs/>
                <w:noProof w:val="0"/>
                <w:szCs w:val="24"/>
                <w:lang w:eastAsia="ru-RU"/>
              </w:rPr>
              <w:t>Denumirea factorului de evaluare</w:t>
            </w:r>
          </w:p>
        </w:tc>
        <w:tc>
          <w:tcPr>
            <w:tcW w:w="1795" w:type="dxa"/>
            <w:shd w:val="clear" w:color="auto" w:fill="auto"/>
            <w:vAlign w:val="center"/>
          </w:tcPr>
          <w:p w14:paraId="63241364" w14:textId="77777777" w:rsidR="00895AEB" w:rsidRPr="00C81BF3" w:rsidRDefault="00895AEB" w:rsidP="00305B09">
            <w:pPr>
              <w:shd w:val="clear" w:color="auto" w:fill="FFFFFF"/>
              <w:tabs>
                <w:tab w:val="left" w:pos="612"/>
              </w:tabs>
              <w:jc w:val="center"/>
              <w:rPr>
                <w:b/>
                <w:iCs/>
                <w:noProof w:val="0"/>
                <w:szCs w:val="24"/>
                <w:lang w:eastAsia="ru-RU"/>
              </w:rPr>
            </w:pPr>
            <w:r w:rsidRPr="00C81BF3">
              <w:rPr>
                <w:b/>
                <w:iCs/>
                <w:noProof w:val="0"/>
                <w:szCs w:val="24"/>
                <w:lang w:eastAsia="ru-RU"/>
              </w:rPr>
              <w:t>Ponderea %</w:t>
            </w:r>
          </w:p>
        </w:tc>
      </w:tr>
      <w:tr w:rsidR="00895AEB" w:rsidRPr="00C81BF3" w14:paraId="24EB6EE8" w14:textId="77777777" w:rsidTr="00305B09">
        <w:tc>
          <w:tcPr>
            <w:tcW w:w="577" w:type="dxa"/>
            <w:shd w:val="clear" w:color="auto" w:fill="auto"/>
          </w:tcPr>
          <w:p w14:paraId="3F72C815" w14:textId="77777777" w:rsidR="00895AEB" w:rsidRPr="00C81BF3" w:rsidRDefault="00895AEB" w:rsidP="00305B09">
            <w:pPr>
              <w:shd w:val="clear" w:color="auto" w:fill="FFFFFF"/>
              <w:tabs>
                <w:tab w:val="left" w:pos="612"/>
              </w:tabs>
              <w:spacing w:before="120" w:after="120"/>
              <w:rPr>
                <w:iCs/>
                <w:noProof w:val="0"/>
                <w:lang w:eastAsia="ru-RU"/>
              </w:rPr>
            </w:pPr>
          </w:p>
        </w:tc>
        <w:tc>
          <w:tcPr>
            <w:tcW w:w="7199" w:type="dxa"/>
            <w:shd w:val="clear" w:color="auto" w:fill="auto"/>
          </w:tcPr>
          <w:p w14:paraId="3172A42C" w14:textId="77777777" w:rsidR="00895AEB" w:rsidRPr="00C81BF3" w:rsidRDefault="00895AEB" w:rsidP="00305B09">
            <w:pPr>
              <w:shd w:val="clear" w:color="auto" w:fill="FFFFFF"/>
              <w:tabs>
                <w:tab w:val="left" w:pos="612"/>
              </w:tabs>
              <w:spacing w:before="120" w:after="120"/>
              <w:rPr>
                <w:i/>
                <w:iCs/>
                <w:noProof w:val="0"/>
                <w:u w:val="single"/>
                <w:lang w:eastAsia="ru-RU"/>
              </w:rPr>
            </w:pPr>
            <w:r w:rsidRPr="00C81BF3">
              <w:rPr>
                <w:i/>
                <w:iCs/>
                <w:noProof w:val="0"/>
                <w:u w:val="single"/>
                <w:lang w:eastAsia="ru-RU"/>
              </w:rPr>
              <w:t>Nu se aplică</w:t>
            </w:r>
          </w:p>
        </w:tc>
        <w:tc>
          <w:tcPr>
            <w:tcW w:w="1795" w:type="dxa"/>
            <w:shd w:val="clear" w:color="auto" w:fill="auto"/>
          </w:tcPr>
          <w:p w14:paraId="1610FDF5" w14:textId="77777777" w:rsidR="00895AEB" w:rsidRPr="00C81BF3" w:rsidRDefault="00895AEB" w:rsidP="00305B09">
            <w:pPr>
              <w:shd w:val="clear" w:color="auto" w:fill="FFFFFF"/>
              <w:tabs>
                <w:tab w:val="left" w:pos="612"/>
              </w:tabs>
              <w:spacing w:before="120" w:after="120"/>
              <w:rPr>
                <w:iCs/>
                <w:noProof w:val="0"/>
                <w:lang w:eastAsia="ru-RU"/>
              </w:rPr>
            </w:pPr>
          </w:p>
        </w:tc>
      </w:tr>
    </w:tbl>
    <w:p w14:paraId="770A7805" w14:textId="77777777" w:rsidR="00895AEB" w:rsidRPr="00C81BF3" w:rsidRDefault="00895AEB" w:rsidP="00895AEB">
      <w:pPr>
        <w:numPr>
          <w:ilvl w:val="0"/>
          <w:numId w:val="18"/>
        </w:numPr>
        <w:shd w:val="clear" w:color="auto" w:fill="FFFFFF"/>
        <w:tabs>
          <w:tab w:val="right" w:pos="426"/>
        </w:tabs>
        <w:spacing w:before="120"/>
        <w:ind w:left="0" w:firstLine="0"/>
        <w:rPr>
          <w:b/>
          <w:noProof w:val="0"/>
          <w:lang w:eastAsia="ru-RU"/>
        </w:rPr>
      </w:pPr>
      <w:r w:rsidRPr="00C81BF3">
        <w:rPr>
          <w:b/>
          <w:noProof w:val="0"/>
          <w:lang w:eastAsia="ru-RU"/>
        </w:rPr>
        <w:t>Termenul limită de depunere/deschidere a ofertelor:</w:t>
      </w:r>
    </w:p>
    <w:p w14:paraId="67AB4B6E" w14:textId="77777777" w:rsidR="00895AEB" w:rsidRPr="00C81BF3" w:rsidRDefault="00895AEB" w:rsidP="00895AEB">
      <w:pPr>
        <w:tabs>
          <w:tab w:val="right" w:pos="426"/>
        </w:tabs>
        <w:spacing w:before="120"/>
        <w:ind w:left="360"/>
        <w:rPr>
          <w:i/>
          <w:color w:val="0000FF"/>
          <w:u w:val="single"/>
          <w:lang w:eastAsia="ru-RU"/>
        </w:rPr>
      </w:pPr>
      <w:r w:rsidRPr="00C81BF3">
        <w:rPr>
          <w:i/>
          <w:color w:val="0000FF"/>
          <w:lang w:eastAsia="ru-RU"/>
        </w:rPr>
        <w:t xml:space="preserve">     </w:t>
      </w:r>
      <w:r w:rsidRPr="00C81BF3">
        <w:rPr>
          <w:i/>
          <w:color w:val="0000FF"/>
          <w:u w:val="single"/>
          <w:lang w:eastAsia="ru-RU"/>
        </w:rPr>
        <w:t>conform SIA ”RSAP”</w:t>
      </w:r>
    </w:p>
    <w:p w14:paraId="31799F4B" w14:textId="77777777" w:rsidR="00895AEB" w:rsidRPr="00C81BF3" w:rsidRDefault="00895AEB" w:rsidP="00895AEB">
      <w:pPr>
        <w:numPr>
          <w:ilvl w:val="0"/>
          <w:numId w:val="18"/>
        </w:numPr>
        <w:shd w:val="clear" w:color="auto" w:fill="FFFFFF"/>
        <w:tabs>
          <w:tab w:val="right" w:pos="426"/>
        </w:tabs>
        <w:spacing w:before="120"/>
        <w:ind w:left="0" w:firstLine="0"/>
        <w:rPr>
          <w:b/>
          <w:noProof w:val="0"/>
          <w:lang w:eastAsia="ru-RU"/>
        </w:rPr>
      </w:pPr>
      <w:r w:rsidRPr="00C81BF3">
        <w:rPr>
          <w:b/>
          <w:noProof w:val="0"/>
          <w:lang w:eastAsia="ru-RU"/>
        </w:rPr>
        <w:t xml:space="preserve">Adresa la care trebuie transmise ofertele sau cererile de participare: </w:t>
      </w:r>
    </w:p>
    <w:p w14:paraId="21E0BC0B" w14:textId="77777777" w:rsidR="00895AEB" w:rsidRPr="00C81BF3" w:rsidRDefault="00895AEB" w:rsidP="00895AEB">
      <w:pPr>
        <w:shd w:val="clear" w:color="auto" w:fill="FFFFFF"/>
        <w:tabs>
          <w:tab w:val="right" w:pos="426"/>
        </w:tabs>
        <w:spacing w:before="120"/>
        <w:ind w:left="360"/>
        <w:rPr>
          <w:color w:val="0000FF"/>
          <w:u w:val="single"/>
          <w:lang w:eastAsia="ru-RU"/>
        </w:rPr>
      </w:pPr>
      <w:r w:rsidRPr="00C81BF3">
        <w:rPr>
          <w:i/>
          <w:color w:val="0000FF"/>
          <w:lang w:eastAsia="ru-RU"/>
        </w:rPr>
        <w:t xml:space="preserve">    </w:t>
      </w:r>
      <w:r w:rsidRPr="00C81BF3">
        <w:rPr>
          <w:i/>
          <w:color w:val="0000FF"/>
          <w:u w:val="single"/>
          <w:lang w:eastAsia="ru-RU"/>
        </w:rPr>
        <w:t>Ofertele vor fi depuse electronic prin intermediul SIA ”RSAP”</w:t>
      </w:r>
    </w:p>
    <w:p w14:paraId="459AA386" w14:textId="77777777" w:rsidR="00895AEB" w:rsidRPr="00C81BF3" w:rsidRDefault="00895AEB" w:rsidP="00895AEB">
      <w:pPr>
        <w:numPr>
          <w:ilvl w:val="0"/>
          <w:numId w:val="18"/>
        </w:numPr>
        <w:tabs>
          <w:tab w:val="right" w:pos="426"/>
        </w:tabs>
        <w:spacing w:before="120"/>
        <w:ind w:left="0" w:firstLine="0"/>
        <w:rPr>
          <w:b/>
          <w:noProof w:val="0"/>
          <w:lang w:eastAsia="ru-RU"/>
        </w:rPr>
      </w:pPr>
      <w:r w:rsidRPr="00C81BF3">
        <w:rPr>
          <w:b/>
          <w:noProof w:val="0"/>
          <w:lang w:eastAsia="ru-RU"/>
        </w:rPr>
        <w:t xml:space="preserve">Termenul de valabilitate a ofertelor: </w:t>
      </w:r>
      <w:r w:rsidRPr="00C81BF3">
        <w:rPr>
          <w:i/>
          <w:noProof w:val="0"/>
          <w:color w:val="0000FF"/>
          <w:u w:val="single"/>
          <w:lang w:eastAsia="ru-RU"/>
        </w:rPr>
        <w:t>60 de zile</w:t>
      </w:r>
    </w:p>
    <w:p w14:paraId="588027FD" w14:textId="77777777" w:rsidR="00895AEB" w:rsidRPr="00C81BF3" w:rsidRDefault="00895AEB" w:rsidP="00895AEB">
      <w:pPr>
        <w:numPr>
          <w:ilvl w:val="0"/>
          <w:numId w:val="18"/>
        </w:numPr>
        <w:tabs>
          <w:tab w:val="right" w:pos="426"/>
        </w:tabs>
        <w:spacing w:before="120"/>
        <w:ind w:left="0" w:firstLine="0"/>
        <w:rPr>
          <w:b/>
          <w:lang w:eastAsia="ru-RU"/>
        </w:rPr>
      </w:pPr>
      <w:r w:rsidRPr="00C81BF3">
        <w:rPr>
          <w:b/>
          <w:noProof w:val="0"/>
          <w:lang w:eastAsia="ru-RU"/>
        </w:rPr>
        <w:t xml:space="preserve">  </w:t>
      </w:r>
      <w:r w:rsidRPr="00C81BF3">
        <w:rPr>
          <w:b/>
          <w:lang w:eastAsia="ru-RU"/>
        </w:rPr>
        <w:t xml:space="preserve">Locul deschiderii ofertelor: </w:t>
      </w:r>
      <w:r w:rsidRPr="00C81BF3">
        <w:rPr>
          <w:i/>
          <w:color w:val="0000FF"/>
          <w:u w:val="single"/>
          <w:lang w:eastAsia="ru-RU"/>
        </w:rPr>
        <w:t xml:space="preserve">SIA ”RSAP” </w:t>
      </w:r>
    </w:p>
    <w:p w14:paraId="478B0CB8" w14:textId="77777777" w:rsidR="00895AEB" w:rsidRPr="008E23F4" w:rsidRDefault="00895AEB" w:rsidP="00895AEB">
      <w:pPr>
        <w:tabs>
          <w:tab w:val="right" w:pos="426"/>
        </w:tabs>
        <w:spacing w:before="120"/>
        <w:rPr>
          <w:i/>
          <w:color w:val="161FD8"/>
          <w:u w:val="single"/>
          <w:lang w:eastAsia="ru-RU"/>
        </w:rPr>
      </w:pPr>
      <w:r w:rsidRPr="00C81BF3">
        <w:rPr>
          <w:b/>
          <w:lang w:eastAsia="ru-RU"/>
        </w:rPr>
        <w:tab/>
      </w:r>
      <w:r w:rsidRPr="00C81BF3">
        <w:rPr>
          <w:b/>
          <w:lang w:eastAsia="ru-RU"/>
        </w:rPr>
        <w:tab/>
      </w:r>
      <w:r w:rsidRPr="008E23F4">
        <w:rPr>
          <w:i/>
          <w:color w:val="161FD8"/>
          <w:u w:val="single"/>
          <w:lang w:eastAsia="ru-RU"/>
        </w:rPr>
        <w:t>Ofertele întârziate vor fi respinse</w:t>
      </w:r>
    </w:p>
    <w:p w14:paraId="3C73D9B1" w14:textId="77777777" w:rsidR="00895AEB" w:rsidRPr="00C81BF3" w:rsidRDefault="00895AEB" w:rsidP="00895AEB">
      <w:pPr>
        <w:numPr>
          <w:ilvl w:val="0"/>
          <w:numId w:val="18"/>
        </w:numPr>
        <w:shd w:val="clear" w:color="auto" w:fill="FFFFFF"/>
        <w:tabs>
          <w:tab w:val="right" w:pos="426"/>
        </w:tabs>
        <w:spacing w:before="120"/>
        <w:ind w:left="450" w:hanging="450"/>
        <w:jc w:val="both"/>
        <w:rPr>
          <w:color w:val="0000FF"/>
          <w:u w:val="single"/>
          <w:lang w:eastAsia="ru-RU"/>
        </w:rPr>
      </w:pPr>
      <w:r w:rsidRPr="00C81BF3">
        <w:rPr>
          <w:b/>
          <w:lang w:eastAsia="ru-RU"/>
        </w:rPr>
        <w:t xml:space="preserve">Persoanele autorizate să asiste la deschiderea ofertelor: </w:t>
      </w:r>
      <w:r w:rsidRPr="00C81BF3">
        <w:rPr>
          <w:b/>
          <w:lang w:eastAsia="ru-RU"/>
        </w:rPr>
        <w:br/>
      </w:r>
      <w:r w:rsidRPr="00C81BF3">
        <w:rPr>
          <w:i/>
          <w:color w:val="0000FF"/>
          <w:lang w:eastAsia="ru-RU"/>
        </w:rPr>
        <w:t>Ofertanții sau reprezentanții acestora au dreptul să participe la deschiderea ofertelor, cu excepția cazului când ofertele au fost depuse prin SIA RSAP</w:t>
      </w:r>
    </w:p>
    <w:p w14:paraId="437335E4" w14:textId="77777777" w:rsidR="00895AEB" w:rsidRPr="00C81BF3" w:rsidRDefault="00895AEB" w:rsidP="00895AEB">
      <w:pPr>
        <w:numPr>
          <w:ilvl w:val="0"/>
          <w:numId w:val="18"/>
        </w:numPr>
        <w:shd w:val="clear" w:color="auto" w:fill="FFFFFF"/>
        <w:tabs>
          <w:tab w:val="right" w:pos="426"/>
        </w:tabs>
        <w:spacing w:before="120"/>
        <w:ind w:left="360"/>
        <w:jc w:val="both"/>
        <w:rPr>
          <w:i/>
          <w:noProof w:val="0"/>
          <w:color w:val="0000FF"/>
          <w:u w:val="single"/>
          <w:lang w:eastAsia="ru-RU"/>
        </w:rPr>
      </w:pPr>
      <w:r w:rsidRPr="00C81BF3">
        <w:rPr>
          <w:b/>
          <w:noProof w:val="0"/>
          <w:lang w:eastAsia="ru-RU"/>
        </w:rPr>
        <w:t>Limba sau limbile în care trebuie redactate ofertele sau cererile de participare</w:t>
      </w:r>
      <w:r w:rsidRPr="00C81BF3">
        <w:rPr>
          <w:noProof w:val="0"/>
          <w:lang w:eastAsia="ru-RU"/>
        </w:rPr>
        <w:t>:</w:t>
      </w:r>
      <w:r w:rsidRPr="00C81BF3">
        <w:rPr>
          <w:noProof w:val="0"/>
          <w:u w:val="single"/>
          <w:lang w:eastAsia="ru-RU"/>
        </w:rPr>
        <w:t xml:space="preserve"> </w:t>
      </w:r>
      <w:r w:rsidRPr="00C81BF3">
        <w:rPr>
          <w:i/>
          <w:noProof w:val="0"/>
          <w:color w:val="0000FF"/>
          <w:u w:val="single"/>
          <w:lang w:eastAsia="ru-RU"/>
        </w:rPr>
        <w:t xml:space="preserve">limba </w:t>
      </w:r>
      <w:r>
        <w:rPr>
          <w:i/>
          <w:noProof w:val="0"/>
          <w:color w:val="0000FF"/>
          <w:u w:val="single"/>
          <w:lang w:eastAsia="ru-RU"/>
        </w:rPr>
        <w:t>r</w:t>
      </w:r>
      <w:r w:rsidRPr="00C81BF3">
        <w:rPr>
          <w:i/>
          <w:noProof w:val="0"/>
          <w:color w:val="0000FF"/>
          <w:u w:val="single"/>
          <w:lang w:eastAsia="ru-RU"/>
        </w:rPr>
        <w:t>omână</w:t>
      </w:r>
    </w:p>
    <w:p w14:paraId="35E73675" w14:textId="77777777" w:rsidR="00895AEB" w:rsidRPr="00C81BF3" w:rsidRDefault="00895AEB" w:rsidP="00895AEB">
      <w:pPr>
        <w:numPr>
          <w:ilvl w:val="0"/>
          <w:numId w:val="18"/>
        </w:numPr>
        <w:shd w:val="clear" w:color="auto" w:fill="FFFFFF"/>
        <w:tabs>
          <w:tab w:val="right" w:pos="426"/>
        </w:tabs>
        <w:spacing w:before="120"/>
        <w:ind w:left="360"/>
        <w:jc w:val="both"/>
        <w:rPr>
          <w:noProof w:val="0"/>
          <w:sz w:val="20"/>
          <w:lang w:eastAsia="ru-RU"/>
        </w:rPr>
      </w:pPr>
      <w:r w:rsidRPr="00C81BF3">
        <w:rPr>
          <w:b/>
          <w:noProof w:val="0"/>
          <w:lang w:eastAsia="ru-RU"/>
        </w:rPr>
        <w:t xml:space="preserve">Respectivul contract se referă la un proiect și/sau program finanțat din fonduri ale Uniunii Europene: </w:t>
      </w:r>
      <w:r w:rsidRPr="00C81BF3">
        <w:rPr>
          <w:i/>
          <w:noProof w:val="0"/>
          <w:color w:val="0000FF"/>
          <w:u w:val="single"/>
          <w:lang w:eastAsia="ru-RU"/>
        </w:rPr>
        <w:t>nu se aplică</w:t>
      </w:r>
    </w:p>
    <w:p w14:paraId="0220FD0D" w14:textId="77777777" w:rsidR="00895AEB" w:rsidRPr="00C81BF3" w:rsidRDefault="00895AEB" w:rsidP="00895AEB">
      <w:pPr>
        <w:numPr>
          <w:ilvl w:val="0"/>
          <w:numId w:val="18"/>
        </w:numPr>
        <w:shd w:val="clear" w:color="auto" w:fill="FFFFFF"/>
        <w:tabs>
          <w:tab w:val="right" w:pos="426"/>
        </w:tabs>
        <w:spacing w:before="120"/>
        <w:ind w:left="0" w:firstLine="0"/>
        <w:rPr>
          <w:b/>
          <w:lang w:eastAsia="ru-RU"/>
        </w:rPr>
      </w:pPr>
      <w:r w:rsidRPr="00C81BF3">
        <w:rPr>
          <w:b/>
          <w:lang w:eastAsia="ru-RU"/>
        </w:rPr>
        <w:t xml:space="preserve">Denumirea și adresa organismului competent de soluționare a contestațiilor: </w:t>
      </w:r>
    </w:p>
    <w:p w14:paraId="46988755" w14:textId="77777777" w:rsidR="00895AEB" w:rsidRPr="00C81BF3" w:rsidRDefault="00895AEB" w:rsidP="00895AEB">
      <w:pPr>
        <w:shd w:val="clear" w:color="auto" w:fill="FFFFFF"/>
        <w:tabs>
          <w:tab w:val="right" w:pos="426"/>
        </w:tabs>
        <w:ind w:left="450"/>
        <w:rPr>
          <w:i/>
          <w:color w:val="0000FF"/>
          <w:lang w:eastAsia="ru-RU"/>
        </w:rPr>
      </w:pPr>
      <w:r w:rsidRPr="00C81BF3">
        <w:rPr>
          <w:i/>
          <w:color w:val="0000FF"/>
          <w:lang w:eastAsia="ru-RU"/>
        </w:rPr>
        <w:lastRenderedPageBreak/>
        <w:t>Agenția Națională pentru Soluționarea Contestațiilor</w:t>
      </w:r>
    </w:p>
    <w:p w14:paraId="648C96C7" w14:textId="77777777" w:rsidR="00895AEB" w:rsidRPr="00C81BF3" w:rsidRDefault="00895AEB" w:rsidP="00895AEB">
      <w:pPr>
        <w:shd w:val="clear" w:color="auto" w:fill="FFFFFF"/>
        <w:tabs>
          <w:tab w:val="right" w:pos="426"/>
        </w:tabs>
        <w:ind w:left="450"/>
        <w:rPr>
          <w:i/>
          <w:color w:val="0000FF"/>
          <w:lang w:eastAsia="ru-RU"/>
        </w:rPr>
      </w:pPr>
      <w:r w:rsidRPr="00C81BF3">
        <w:rPr>
          <w:i/>
          <w:color w:val="0000FF"/>
          <w:lang w:eastAsia="ru-RU"/>
        </w:rPr>
        <w:t>Adresa: mun. Chișinău, bd. Ștefan cel Mare și Sfânt nr.124 (et.4), MD 2001;</w:t>
      </w:r>
    </w:p>
    <w:p w14:paraId="00814B68" w14:textId="77777777" w:rsidR="00895AEB" w:rsidRPr="00C81BF3" w:rsidRDefault="00895AEB" w:rsidP="00895AEB">
      <w:pPr>
        <w:shd w:val="clear" w:color="auto" w:fill="FFFFFF"/>
        <w:tabs>
          <w:tab w:val="right" w:pos="426"/>
        </w:tabs>
        <w:ind w:left="450"/>
        <w:rPr>
          <w:i/>
          <w:color w:val="0000FF"/>
          <w:lang w:eastAsia="ru-RU"/>
        </w:rPr>
      </w:pPr>
      <w:r w:rsidRPr="00C81BF3">
        <w:rPr>
          <w:i/>
          <w:color w:val="0000FF"/>
          <w:lang w:eastAsia="ru-RU"/>
        </w:rPr>
        <w:t>Tel/Fax/email: 022-820 652, 022 820-651, contestatii@ansc.md</w:t>
      </w:r>
    </w:p>
    <w:p w14:paraId="7B367299" w14:textId="77777777" w:rsidR="00895AEB" w:rsidRPr="00FF430B" w:rsidRDefault="00895AEB" w:rsidP="00895AEB">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w:t>
      </w:r>
      <w:r>
        <w:rPr>
          <w:b/>
          <w:noProof w:val="0"/>
          <w:lang w:eastAsia="ru-RU"/>
        </w:rPr>
        <w:t xml:space="preserve"> </w:t>
      </w:r>
      <w:r w:rsidRPr="00C81BF3">
        <w:rPr>
          <w:i/>
          <w:color w:val="0000FF"/>
          <w:u w:val="single"/>
          <w:lang w:eastAsia="ru-RU"/>
        </w:rPr>
        <w:t>Nu se aplică</w:t>
      </w:r>
    </w:p>
    <w:p w14:paraId="72D76306" w14:textId="77777777" w:rsidR="00895AEB" w:rsidRPr="00FF430B" w:rsidRDefault="00895AEB" w:rsidP="00895AEB">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Pr="00FE45C9">
        <w:rPr>
          <w:i/>
          <w:color w:val="0000FF"/>
          <w:u w:val="single"/>
          <w:lang w:eastAsia="ru-RU"/>
        </w:rPr>
        <w:t xml:space="preserve"> </w:t>
      </w:r>
      <w:r w:rsidRPr="00C81BF3">
        <w:rPr>
          <w:i/>
          <w:color w:val="0000FF"/>
          <w:u w:val="single"/>
          <w:lang w:eastAsia="ru-RU"/>
        </w:rPr>
        <w:t>Nu se aplică</w:t>
      </w:r>
      <w:r w:rsidRPr="00FF430B">
        <w:rPr>
          <w:b/>
          <w:noProof w:val="0"/>
          <w:shd w:val="clear" w:color="auto" w:fill="FFFFFF" w:themeFill="background1"/>
          <w:lang w:eastAsia="ru-RU"/>
        </w:rPr>
        <w:t xml:space="preserve"> _</w:t>
      </w:r>
    </w:p>
    <w:p w14:paraId="4BFEC3E8" w14:textId="77777777" w:rsidR="00895AEB" w:rsidRPr="00FF430B" w:rsidRDefault="00895AEB" w:rsidP="00895AEB">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eastAsia="ru-RU"/>
        </w:rPr>
        <w:t>anunţ</w:t>
      </w:r>
      <w:proofErr w:type="spellEnd"/>
      <w:r w:rsidRPr="00FF430B">
        <w:rPr>
          <w:b/>
          <w:noProof w:val="0"/>
          <w:shd w:val="clear" w:color="auto" w:fill="FFFFFF" w:themeFill="background1"/>
          <w:lang w:eastAsia="ru-RU"/>
        </w:rPr>
        <w:t>:</w:t>
      </w:r>
      <w:r>
        <w:rPr>
          <w:b/>
          <w:noProof w:val="0"/>
          <w:shd w:val="clear" w:color="auto" w:fill="FFFFFF" w:themeFill="background1"/>
          <w:lang w:eastAsia="ru-RU"/>
        </w:rPr>
        <w:t xml:space="preserve"> </w:t>
      </w:r>
      <w:r w:rsidRPr="00C81BF3">
        <w:rPr>
          <w:i/>
          <w:color w:val="0000FF"/>
          <w:u w:val="single"/>
          <w:lang w:eastAsia="ru-RU"/>
        </w:rPr>
        <w:t>Nu se aplică</w:t>
      </w:r>
    </w:p>
    <w:p w14:paraId="07AE7653" w14:textId="77777777" w:rsidR="00895AEB" w:rsidRPr="00FF430B" w:rsidRDefault="00895AEB" w:rsidP="00895AEB">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Conform datelor din SIA ”RSAP”.</w:t>
      </w:r>
    </w:p>
    <w:p w14:paraId="4AFDF5DD" w14:textId="77777777" w:rsidR="00895AEB" w:rsidRPr="00C81BF3" w:rsidRDefault="00895AEB" w:rsidP="00895AEB">
      <w:pPr>
        <w:numPr>
          <w:ilvl w:val="0"/>
          <w:numId w:val="18"/>
        </w:numPr>
        <w:shd w:val="clear" w:color="auto" w:fill="FFFFFF"/>
        <w:tabs>
          <w:tab w:val="right" w:pos="426"/>
        </w:tabs>
        <w:spacing w:before="120" w:after="120"/>
        <w:ind w:left="0" w:firstLine="0"/>
        <w:rPr>
          <w:b/>
          <w:noProof w:val="0"/>
          <w:lang w:eastAsia="ru-RU"/>
        </w:rPr>
      </w:pPr>
      <w:r w:rsidRPr="00C81BF3">
        <w:rPr>
          <w:b/>
          <w:noProof w:val="0"/>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92"/>
        <w:gridCol w:w="3777"/>
      </w:tblGrid>
      <w:tr w:rsidR="00895AEB" w:rsidRPr="00C81BF3" w14:paraId="1C4EDBEA" w14:textId="77777777" w:rsidTr="00305B09">
        <w:tc>
          <w:tcPr>
            <w:tcW w:w="5305" w:type="dxa"/>
            <w:shd w:val="clear" w:color="auto" w:fill="FFFFFF"/>
          </w:tcPr>
          <w:p w14:paraId="0BCE0378" w14:textId="77777777" w:rsidR="00895AEB" w:rsidRPr="00C81BF3" w:rsidRDefault="00895AEB" w:rsidP="00305B09">
            <w:pPr>
              <w:shd w:val="clear" w:color="auto" w:fill="FFFFFF"/>
              <w:tabs>
                <w:tab w:val="right" w:pos="426"/>
              </w:tabs>
              <w:rPr>
                <w:b/>
                <w:noProof w:val="0"/>
                <w:lang w:eastAsia="ru-RU"/>
              </w:rPr>
            </w:pPr>
            <w:r w:rsidRPr="00C81BF3">
              <w:rPr>
                <w:b/>
                <w:noProof w:val="0"/>
                <w:lang w:eastAsia="ru-RU"/>
              </w:rPr>
              <w:t>Denumirea instrumentului electronic</w:t>
            </w:r>
          </w:p>
        </w:tc>
        <w:tc>
          <w:tcPr>
            <w:tcW w:w="3785" w:type="dxa"/>
            <w:shd w:val="clear" w:color="auto" w:fill="FFFFFF"/>
          </w:tcPr>
          <w:p w14:paraId="7967C072" w14:textId="77777777" w:rsidR="00895AEB" w:rsidRPr="00C81BF3" w:rsidRDefault="00895AEB" w:rsidP="00305B09">
            <w:pPr>
              <w:shd w:val="clear" w:color="auto" w:fill="FFFFFF"/>
              <w:tabs>
                <w:tab w:val="right" w:pos="426"/>
              </w:tabs>
              <w:rPr>
                <w:b/>
                <w:noProof w:val="0"/>
                <w:lang w:eastAsia="ru-RU"/>
              </w:rPr>
            </w:pPr>
            <w:r w:rsidRPr="00C81BF3">
              <w:rPr>
                <w:b/>
                <w:noProof w:val="0"/>
                <w:lang w:eastAsia="ru-RU"/>
              </w:rPr>
              <w:t>Se va utiliza/accepta sau nu</w:t>
            </w:r>
          </w:p>
        </w:tc>
      </w:tr>
      <w:tr w:rsidR="00895AEB" w:rsidRPr="00C81BF3" w14:paraId="7725929B" w14:textId="77777777" w:rsidTr="00305B09">
        <w:tc>
          <w:tcPr>
            <w:tcW w:w="5305" w:type="dxa"/>
            <w:shd w:val="clear" w:color="auto" w:fill="FFFFFF"/>
          </w:tcPr>
          <w:p w14:paraId="18575549" w14:textId="77777777" w:rsidR="00895AEB" w:rsidRPr="00C81BF3" w:rsidRDefault="00895AEB" w:rsidP="00305B09">
            <w:pPr>
              <w:shd w:val="clear" w:color="auto" w:fill="FFFFFF"/>
              <w:tabs>
                <w:tab w:val="right" w:pos="426"/>
              </w:tabs>
              <w:rPr>
                <w:noProof w:val="0"/>
                <w:lang w:eastAsia="ru-RU"/>
              </w:rPr>
            </w:pPr>
            <w:r w:rsidRPr="00C81BF3">
              <w:rPr>
                <w:noProof w:val="0"/>
                <w:lang w:eastAsia="ru-RU"/>
              </w:rPr>
              <w:t>depunerea electronică a ofertelor sau a cererilor de participare</w:t>
            </w:r>
          </w:p>
        </w:tc>
        <w:tc>
          <w:tcPr>
            <w:tcW w:w="3785" w:type="dxa"/>
            <w:shd w:val="clear" w:color="auto" w:fill="auto"/>
          </w:tcPr>
          <w:p w14:paraId="696F8A9D" w14:textId="77777777" w:rsidR="00895AEB" w:rsidRPr="00C81BF3" w:rsidRDefault="00895AEB" w:rsidP="00305B09">
            <w:pPr>
              <w:tabs>
                <w:tab w:val="right" w:pos="426"/>
              </w:tabs>
              <w:jc w:val="both"/>
              <w:rPr>
                <w:i/>
                <w:color w:val="0000FF"/>
                <w:szCs w:val="24"/>
              </w:rPr>
            </w:pPr>
            <w:r w:rsidRPr="00C81BF3">
              <w:rPr>
                <w:i/>
                <w:color w:val="0000FF"/>
                <w:szCs w:val="24"/>
              </w:rPr>
              <w:t>Se acceptă</w:t>
            </w:r>
          </w:p>
        </w:tc>
      </w:tr>
      <w:tr w:rsidR="00895AEB" w:rsidRPr="00C81BF3" w14:paraId="0B6194A2" w14:textId="77777777" w:rsidTr="00305B09">
        <w:tc>
          <w:tcPr>
            <w:tcW w:w="5305" w:type="dxa"/>
            <w:shd w:val="clear" w:color="auto" w:fill="FFFFFF"/>
          </w:tcPr>
          <w:p w14:paraId="777641E3" w14:textId="77777777" w:rsidR="00895AEB" w:rsidRPr="00C81BF3" w:rsidRDefault="00895AEB" w:rsidP="00305B09">
            <w:pPr>
              <w:shd w:val="clear" w:color="auto" w:fill="FFFFFF"/>
              <w:tabs>
                <w:tab w:val="right" w:pos="426"/>
              </w:tabs>
              <w:rPr>
                <w:noProof w:val="0"/>
                <w:lang w:eastAsia="ru-RU"/>
              </w:rPr>
            </w:pPr>
            <w:r w:rsidRPr="00C81BF3">
              <w:rPr>
                <w:noProof w:val="0"/>
                <w:lang w:eastAsia="ru-RU"/>
              </w:rPr>
              <w:t>sistemul de comenzi electronice</w:t>
            </w:r>
          </w:p>
        </w:tc>
        <w:tc>
          <w:tcPr>
            <w:tcW w:w="3785" w:type="dxa"/>
            <w:shd w:val="clear" w:color="auto" w:fill="auto"/>
          </w:tcPr>
          <w:p w14:paraId="0ECA8BCB" w14:textId="77777777" w:rsidR="00895AEB" w:rsidRPr="00C81BF3" w:rsidRDefault="00895AEB" w:rsidP="00305B09">
            <w:pPr>
              <w:tabs>
                <w:tab w:val="right" w:pos="426"/>
              </w:tabs>
              <w:jc w:val="both"/>
              <w:rPr>
                <w:i/>
                <w:color w:val="0000FF"/>
                <w:szCs w:val="24"/>
              </w:rPr>
            </w:pPr>
            <w:r w:rsidRPr="00C81BF3">
              <w:rPr>
                <w:i/>
                <w:color w:val="0000FF"/>
                <w:szCs w:val="24"/>
              </w:rPr>
              <w:t>Nu se acceptă</w:t>
            </w:r>
          </w:p>
        </w:tc>
      </w:tr>
      <w:tr w:rsidR="00895AEB" w:rsidRPr="00C81BF3" w14:paraId="4184C0C2" w14:textId="77777777" w:rsidTr="00305B09">
        <w:tc>
          <w:tcPr>
            <w:tcW w:w="5305" w:type="dxa"/>
            <w:shd w:val="clear" w:color="auto" w:fill="FFFFFF"/>
          </w:tcPr>
          <w:p w14:paraId="398FD2EF" w14:textId="77777777" w:rsidR="00895AEB" w:rsidRPr="00C81BF3" w:rsidRDefault="00895AEB" w:rsidP="00305B09">
            <w:pPr>
              <w:shd w:val="clear" w:color="auto" w:fill="FFFFFF"/>
              <w:tabs>
                <w:tab w:val="right" w:pos="426"/>
              </w:tabs>
              <w:rPr>
                <w:noProof w:val="0"/>
                <w:lang w:eastAsia="ru-RU"/>
              </w:rPr>
            </w:pPr>
            <w:r w:rsidRPr="00C81BF3">
              <w:rPr>
                <w:noProof w:val="0"/>
                <w:lang w:eastAsia="ru-RU"/>
              </w:rPr>
              <w:t>facturarea electronică</w:t>
            </w:r>
          </w:p>
        </w:tc>
        <w:tc>
          <w:tcPr>
            <w:tcW w:w="3785" w:type="dxa"/>
            <w:shd w:val="clear" w:color="auto" w:fill="auto"/>
          </w:tcPr>
          <w:p w14:paraId="5D9BEA9F" w14:textId="77777777" w:rsidR="00895AEB" w:rsidRPr="00C81BF3" w:rsidRDefault="00895AEB" w:rsidP="00305B09">
            <w:pPr>
              <w:tabs>
                <w:tab w:val="right" w:pos="426"/>
              </w:tabs>
              <w:jc w:val="both"/>
              <w:rPr>
                <w:i/>
                <w:color w:val="0000FF"/>
                <w:szCs w:val="24"/>
              </w:rPr>
            </w:pPr>
            <w:r w:rsidRPr="00C81BF3">
              <w:rPr>
                <w:i/>
                <w:color w:val="0000FF"/>
                <w:szCs w:val="24"/>
              </w:rPr>
              <w:t>Nu se acceptă</w:t>
            </w:r>
          </w:p>
        </w:tc>
      </w:tr>
      <w:tr w:rsidR="00895AEB" w:rsidRPr="00C81BF3" w14:paraId="2E26B80B" w14:textId="77777777" w:rsidTr="00305B09">
        <w:trPr>
          <w:trHeight w:val="77"/>
        </w:trPr>
        <w:tc>
          <w:tcPr>
            <w:tcW w:w="5305" w:type="dxa"/>
            <w:shd w:val="clear" w:color="auto" w:fill="FFFFFF"/>
          </w:tcPr>
          <w:p w14:paraId="1CE3BB01" w14:textId="77777777" w:rsidR="00895AEB" w:rsidRPr="00C81BF3" w:rsidRDefault="00895AEB" w:rsidP="00305B09">
            <w:pPr>
              <w:shd w:val="clear" w:color="auto" w:fill="FFFFFF"/>
              <w:tabs>
                <w:tab w:val="right" w:pos="426"/>
              </w:tabs>
              <w:rPr>
                <w:noProof w:val="0"/>
                <w:lang w:eastAsia="ru-RU"/>
              </w:rPr>
            </w:pPr>
            <w:r w:rsidRPr="00C81BF3">
              <w:rPr>
                <w:noProof w:val="0"/>
                <w:lang w:eastAsia="ru-RU"/>
              </w:rPr>
              <w:t>plățile electronice</w:t>
            </w:r>
          </w:p>
        </w:tc>
        <w:tc>
          <w:tcPr>
            <w:tcW w:w="3785" w:type="dxa"/>
            <w:shd w:val="clear" w:color="auto" w:fill="auto"/>
          </w:tcPr>
          <w:p w14:paraId="6789D7BF" w14:textId="77777777" w:rsidR="00895AEB" w:rsidRPr="00C81BF3" w:rsidRDefault="00895AEB" w:rsidP="00305B09">
            <w:pPr>
              <w:tabs>
                <w:tab w:val="right" w:pos="426"/>
              </w:tabs>
              <w:jc w:val="both"/>
              <w:rPr>
                <w:i/>
                <w:color w:val="0000FF"/>
                <w:szCs w:val="24"/>
              </w:rPr>
            </w:pPr>
            <w:r w:rsidRPr="00C81BF3">
              <w:rPr>
                <w:i/>
                <w:color w:val="0000FF"/>
                <w:szCs w:val="24"/>
              </w:rPr>
              <w:t>Se acceptă</w:t>
            </w:r>
          </w:p>
        </w:tc>
      </w:tr>
    </w:tbl>
    <w:p w14:paraId="1E6F48ED" w14:textId="77777777" w:rsidR="00895AEB" w:rsidRPr="00C81BF3" w:rsidRDefault="00895AEB" w:rsidP="00895AEB">
      <w:pPr>
        <w:numPr>
          <w:ilvl w:val="0"/>
          <w:numId w:val="18"/>
        </w:numPr>
        <w:shd w:val="clear" w:color="auto" w:fill="FFFFFF"/>
        <w:tabs>
          <w:tab w:val="right" w:pos="426"/>
        </w:tabs>
        <w:spacing w:before="240"/>
        <w:ind w:left="0" w:firstLine="0"/>
        <w:jc w:val="both"/>
        <w:rPr>
          <w:b/>
          <w:noProof w:val="0"/>
          <w:lang w:eastAsia="ru-RU"/>
        </w:rPr>
      </w:pPr>
      <w:r w:rsidRPr="00C81BF3">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81BF3">
        <w:rPr>
          <w:i/>
          <w:color w:val="0000FF"/>
          <w:u w:val="single"/>
          <w:lang w:eastAsia="ru-RU"/>
        </w:rPr>
        <w:t>Nu se aplică</w:t>
      </w:r>
    </w:p>
    <w:p w14:paraId="2E4D7827" w14:textId="77777777" w:rsidR="00895AEB" w:rsidRPr="00C81BF3" w:rsidRDefault="00895AEB" w:rsidP="00895AEB">
      <w:pPr>
        <w:numPr>
          <w:ilvl w:val="0"/>
          <w:numId w:val="18"/>
        </w:numPr>
        <w:shd w:val="clear" w:color="auto" w:fill="FFFFFF"/>
        <w:tabs>
          <w:tab w:val="right" w:pos="426"/>
        </w:tabs>
        <w:spacing w:before="240"/>
        <w:ind w:left="0" w:firstLine="0"/>
        <w:rPr>
          <w:b/>
          <w:noProof w:val="0"/>
          <w:lang w:eastAsia="ru-RU"/>
        </w:rPr>
      </w:pPr>
      <w:r w:rsidRPr="00C81BF3">
        <w:rPr>
          <w:b/>
          <w:noProof w:val="0"/>
          <w:lang w:eastAsia="ru-RU"/>
        </w:rPr>
        <w:t xml:space="preserve">Alte informații relevante: </w:t>
      </w:r>
    </w:p>
    <w:p w14:paraId="6D0731A7" w14:textId="77777777" w:rsidR="00895AEB" w:rsidRPr="00FF430B" w:rsidRDefault="00895AEB" w:rsidP="00895AEB">
      <w:pPr>
        <w:pStyle w:val="cp"/>
        <w:spacing w:after="120"/>
        <w:ind w:right="-285"/>
      </w:pPr>
      <w:r w:rsidRPr="00FF430B">
        <w:t>1 . DESCRIERE GENERALĂ</w:t>
      </w:r>
    </w:p>
    <w:p w14:paraId="4808CA6E" w14:textId="77777777" w:rsidR="00895AEB" w:rsidRDefault="00895AEB" w:rsidP="00895AEB">
      <w:pPr>
        <w:shd w:val="clear" w:color="auto" w:fill="FFFFFF" w:themeFill="background1"/>
        <w:spacing w:after="80"/>
        <w:ind w:right="-58"/>
        <w:jc w:val="both"/>
        <w:rPr>
          <w:bCs/>
        </w:rPr>
      </w:pPr>
      <w:r>
        <w:t xml:space="preserve">Autoritatea contractantă </w:t>
      </w:r>
      <w:r>
        <w:rPr>
          <w:bCs/>
        </w:rPr>
        <w:t xml:space="preserve">solicită oferte pentru realizarea lucrărilor de reparații la Aparatul Central al Casei Naționale de Asigurări Sociale </w:t>
      </w:r>
      <w:r w:rsidRPr="00FB7598">
        <w:rPr>
          <w:bCs/>
          <w:i/>
        </w:rPr>
        <w:t>(în continuare AC CNAS)</w:t>
      </w:r>
      <w:r>
        <w:rPr>
          <w:bCs/>
        </w:rPr>
        <w:t xml:space="preserve"> situat la adresa </w:t>
      </w:r>
      <w:r w:rsidRPr="003C5729">
        <w:rPr>
          <w:bCs/>
        </w:rPr>
        <w:t>mun. Chișinău,</w:t>
      </w:r>
      <w:r>
        <w:rPr>
          <w:bCs/>
          <w:color w:val="0000FF"/>
        </w:rPr>
        <w:t xml:space="preserve"> </w:t>
      </w:r>
      <w:r w:rsidRPr="003C5729">
        <w:rPr>
          <w:bCs/>
        </w:rPr>
        <w:t>str. Gh. Tudor, nr. 3</w:t>
      </w:r>
      <w:r>
        <w:rPr>
          <w:bCs/>
        </w:rPr>
        <w:t>.</w:t>
      </w:r>
    </w:p>
    <w:p w14:paraId="144AB40E" w14:textId="77777777" w:rsidR="00895AEB" w:rsidRPr="006B4876" w:rsidRDefault="00895AEB" w:rsidP="00895AEB">
      <w:pPr>
        <w:shd w:val="clear" w:color="auto" w:fill="FFFFFF" w:themeFill="background1"/>
        <w:spacing w:after="80"/>
        <w:ind w:right="-58"/>
        <w:jc w:val="both"/>
      </w:pPr>
      <w:r>
        <w:t>Lucrările de reparații se vor organiza în blocurile sanitare de la etajele 1 și 2 (inclusiv grupuri pentru vizitatori și persoane cu dizabilități), precum și în 5 birouri si holul de la etajul 1</w:t>
      </w:r>
    </w:p>
    <w:p w14:paraId="10EA4B9D" w14:textId="77777777" w:rsidR="00895AEB" w:rsidRPr="009820B0" w:rsidRDefault="00895AEB" w:rsidP="00895AEB">
      <w:pPr>
        <w:pStyle w:val="ListParagraph"/>
        <w:numPr>
          <w:ilvl w:val="0"/>
          <w:numId w:val="0"/>
        </w:numPr>
        <w:tabs>
          <w:tab w:val="clear" w:pos="1134"/>
          <w:tab w:val="left" w:pos="567"/>
        </w:tabs>
        <w:ind w:right="-58"/>
        <w:rPr>
          <w:b/>
          <w:u w:val="single"/>
          <w:lang w:val="ro-RO"/>
        </w:rPr>
      </w:pPr>
    </w:p>
    <w:p w14:paraId="0763874D" w14:textId="77777777" w:rsidR="00895AEB" w:rsidRPr="00DA5AB3" w:rsidRDefault="00895AEB" w:rsidP="00895AEB">
      <w:pPr>
        <w:pStyle w:val="ListParagraph"/>
        <w:numPr>
          <w:ilvl w:val="0"/>
          <w:numId w:val="0"/>
        </w:numPr>
        <w:tabs>
          <w:tab w:val="clear" w:pos="1134"/>
          <w:tab w:val="left" w:pos="567"/>
        </w:tabs>
        <w:spacing w:after="80"/>
        <w:ind w:right="-58"/>
      </w:pPr>
      <w:proofErr w:type="spellStart"/>
      <w:r>
        <w:rPr>
          <w:b/>
          <w:u w:val="single"/>
        </w:rPr>
        <w:t>Cerințe</w:t>
      </w:r>
      <w:proofErr w:type="spellEnd"/>
      <w:r>
        <w:rPr>
          <w:b/>
          <w:u w:val="single"/>
        </w:rPr>
        <w:t xml:space="preserve"> </w:t>
      </w:r>
      <w:proofErr w:type="spellStart"/>
      <w:r>
        <w:rPr>
          <w:b/>
          <w:u w:val="single"/>
        </w:rPr>
        <w:t>speciale</w:t>
      </w:r>
      <w:proofErr w:type="spellEnd"/>
      <w:r>
        <w:rPr>
          <w:b/>
          <w:u w:val="single"/>
        </w:rPr>
        <w:t xml:space="preserve"> la </w:t>
      </w:r>
      <w:proofErr w:type="spellStart"/>
      <w:r>
        <w:rPr>
          <w:b/>
          <w:u w:val="single"/>
        </w:rPr>
        <w:t>executarea</w:t>
      </w:r>
      <w:proofErr w:type="spellEnd"/>
      <w:r>
        <w:rPr>
          <w:b/>
          <w:u w:val="single"/>
        </w:rPr>
        <w:t xml:space="preserve"> </w:t>
      </w:r>
      <w:proofErr w:type="spellStart"/>
      <w:r>
        <w:rPr>
          <w:b/>
          <w:u w:val="single"/>
        </w:rPr>
        <w:t>contractului</w:t>
      </w:r>
      <w:proofErr w:type="spellEnd"/>
      <w:r>
        <w:rPr>
          <w:b/>
          <w:u w:val="single"/>
        </w:rPr>
        <w:t>:</w:t>
      </w:r>
    </w:p>
    <w:p w14:paraId="104A5078" w14:textId="77777777" w:rsidR="00895AEB" w:rsidRDefault="00895AEB" w:rsidP="00895AEB">
      <w:pPr>
        <w:pStyle w:val="ListParagraph"/>
        <w:numPr>
          <w:ilvl w:val="0"/>
          <w:numId w:val="0"/>
        </w:numPr>
        <w:tabs>
          <w:tab w:val="clear" w:pos="1134"/>
          <w:tab w:val="left" w:pos="709"/>
        </w:tabs>
        <w:ind w:right="-58"/>
      </w:pPr>
      <w:r>
        <w:tab/>
      </w:r>
      <w:proofErr w:type="spellStart"/>
      <w:r>
        <w:t>Lucrările</w:t>
      </w:r>
      <w:proofErr w:type="spellEnd"/>
      <w:r>
        <w:t xml:space="preserve"> se </w:t>
      </w:r>
      <w:proofErr w:type="spellStart"/>
      <w:r>
        <w:t>vor</w:t>
      </w:r>
      <w:proofErr w:type="spellEnd"/>
      <w:r>
        <w:t xml:space="preserve"> </w:t>
      </w:r>
      <w:proofErr w:type="spellStart"/>
      <w:r>
        <w:t>realiza</w:t>
      </w:r>
      <w:proofErr w:type="spellEnd"/>
      <w:r>
        <w:t xml:space="preserve"> </w:t>
      </w:r>
      <w:proofErr w:type="spellStart"/>
      <w:r>
        <w:t>în</w:t>
      </w:r>
      <w:proofErr w:type="spellEnd"/>
      <w:r>
        <w:t xml:space="preserve"> </w:t>
      </w:r>
      <w:proofErr w:type="spellStart"/>
      <w:r>
        <w:t>baza</w:t>
      </w:r>
      <w:proofErr w:type="spellEnd"/>
      <w:r>
        <w:t xml:space="preserve"> </w:t>
      </w:r>
      <w:proofErr w:type="spellStart"/>
      <w:r>
        <w:t>devizului</w:t>
      </w:r>
      <w:proofErr w:type="spellEnd"/>
      <w:r>
        <w:t xml:space="preserve"> de </w:t>
      </w:r>
      <w:proofErr w:type="spellStart"/>
      <w:r>
        <w:t>cheltuieli</w:t>
      </w:r>
      <w:proofErr w:type="spellEnd"/>
      <w:r>
        <w:t xml:space="preserve"> </w:t>
      </w:r>
      <w:proofErr w:type="spellStart"/>
      <w:r>
        <w:t>și</w:t>
      </w:r>
      <w:proofErr w:type="spellEnd"/>
      <w:r>
        <w:t xml:space="preserve"> </w:t>
      </w:r>
      <w:proofErr w:type="spellStart"/>
      <w:r>
        <w:t>graficului</w:t>
      </w:r>
      <w:proofErr w:type="spellEnd"/>
      <w:r>
        <w:t xml:space="preserve"> de </w:t>
      </w:r>
      <w:proofErr w:type="spellStart"/>
      <w:r>
        <w:t>execuție</w:t>
      </w:r>
      <w:proofErr w:type="spellEnd"/>
      <w:r>
        <w:t xml:space="preserve"> a </w:t>
      </w:r>
      <w:proofErr w:type="spellStart"/>
      <w:r>
        <w:t>lucrărilor</w:t>
      </w:r>
      <w:proofErr w:type="spellEnd"/>
      <w:r>
        <w:t xml:space="preserve">, </w:t>
      </w:r>
      <w:proofErr w:type="spellStart"/>
      <w:r>
        <w:t>coordonat</w:t>
      </w:r>
      <w:proofErr w:type="spellEnd"/>
      <w:r>
        <w:t xml:space="preserve"> </w:t>
      </w:r>
      <w:proofErr w:type="spellStart"/>
      <w:r>
        <w:t>între</w:t>
      </w:r>
      <w:proofErr w:type="spellEnd"/>
      <w:r>
        <w:t xml:space="preserve"> </w:t>
      </w:r>
      <w:proofErr w:type="spellStart"/>
      <w:r>
        <w:t>Antreprenor</w:t>
      </w:r>
      <w:proofErr w:type="spellEnd"/>
      <w:r>
        <w:t xml:space="preserve"> </w:t>
      </w:r>
      <w:proofErr w:type="spellStart"/>
      <w:r>
        <w:t>și</w:t>
      </w:r>
      <w:proofErr w:type="spellEnd"/>
      <w:r>
        <w:t xml:space="preserve"> </w:t>
      </w:r>
      <w:proofErr w:type="spellStart"/>
      <w:r>
        <w:t>Beneficiar</w:t>
      </w:r>
      <w:proofErr w:type="spellEnd"/>
      <w:r>
        <w:t>.</w:t>
      </w:r>
    </w:p>
    <w:p w14:paraId="0DFDC79D" w14:textId="77777777" w:rsidR="00895AEB" w:rsidRPr="003416D0" w:rsidRDefault="00895AEB" w:rsidP="00895AEB">
      <w:pPr>
        <w:pStyle w:val="ListParagraph"/>
        <w:numPr>
          <w:ilvl w:val="0"/>
          <w:numId w:val="0"/>
        </w:numPr>
        <w:tabs>
          <w:tab w:val="clear" w:pos="1134"/>
          <w:tab w:val="left" w:pos="709"/>
        </w:tabs>
        <w:ind w:right="-58"/>
      </w:pPr>
      <w:r>
        <w:tab/>
      </w:r>
      <w:proofErr w:type="spellStart"/>
      <w:r>
        <w:t>Perioada</w:t>
      </w:r>
      <w:proofErr w:type="spellEnd"/>
      <w:r>
        <w:t xml:space="preserve"> de </w:t>
      </w:r>
      <w:proofErr w:type="spellStart"/>
      <w:r>
        <w:t>mobilizare</w:t>
      </w:r>
      <w:proofErr w:type="spellEnd"/>
      <w:r>
        <w:t xml:space="preserve"> </w:t>
      </w:r>
      <w:proofErr w:type="spellStart"/>
      <w:r>
        <w:t>pentru</w:t>
      </w:r>
      <w:proofErr w:type="spellEnd"/>
      <w:r>
        <w:t xml:space="preserve"> </w:t>
      </w:r>
      <w:proofErr w:type="spellStart"/>
      <w:r>
        <w:t>demararea</w:t>
      </w:r>
      <w:proofErr w:type="spellEnd"/>
      <w:r>
        <w:t xml:space="preserve"> </w:t>
      </w:r>
      <w:proofErr w:type="spellStart"/>
      <w:r>
        <w:t>lucrărilor</w:t>
      </w:r>
      <w:proofErr w:type="spellEnd"/>
      <w:r>
        <w:t xml:space="preserve"> </w:t>
      </w:r>
      <w:proofErr w:type="spellStart"/>
      <w:r>
        <w:t>va</w:t>
      </w:r>
      <w:proofErr w:type="spellEnd"/>
      <w:r>
        <w:t xml:space="preserve"> fi de maxim 3 </w:t>
      </w:r>
      <w:proofErr w:type="spellStart"/>
      <w:r>
        <w:t>zile</w:t>
      </w:r>
      <w:proofErr w:type="spellEnd"/>
      <w:r>
        <w:t xml:space="preserve"> </w:t>
      </w:r>
      <w:proofErr w:type="spellStart"/>
      <w:r>
        <w:t>calendaristice</w:t>
      </w:r>
      <w:proofErr w:type="spellEnd"/>
      <w:r>
        <w:t xml:space="preserve"> din data </w:t>
      </w:r>
      <w:proofErr w:type="spellStart"/>
      <w:r>
        <w:t>semnării</w:t>
      </w:r>
      <w:proofErr w:type="spellEnd"/>
      <w:r>
        <w:t xml:space="preserve"> </w:t>
      </w:r>
      <w:proofErr w:type="spellStart"/>
      <w:r>
        <w:t>contractului</w:t>
      </w:r>
      <w:proofErr w:type="spellEnd"/>
      <w:r>
        <w:t xml:space="preserve"> </w:t>
      </w:r>
      <w:proofErr w:type="spellStart"/>
      <w:r>
        <w:t>și</w:t>
      </w:r>
      <w:proofErr w:type="spellEnd"/>
      <w:r>
        <w:t xml:space="preserve"> </w:t>
      </w:r>
      <w:proofErr w:type="spellStart"/>
      <w:r>
        <w:t>primirea</w:t>
      </w:r>
      <w:proofErr w:type="spellEnd"/>
      <w:r>
        <w:t xml:space="preserve"> </w:t>
      </w:r>
      <w:proofErr w:type="spellStart"/>
      <w:r>
        <w:t>ordinului</w:t>
      </w:r>
      <w:proofErr w:type="spellEnd"/>
      <w:r>
        <w:t xml:space="preserve"> de </w:t>
      </w:r>
      <w:proofErr w:type="spellStart"/>
      <w:r>
        <w:t>execuție</w:t>
      </w:r>
      <w:proofErr w:type="spellEnd"/>
      <w:r>
        <w:t>.</w:t>
      </w:r>
    </w:p>
    <w:p w14:paraId="5BDF9877" w14:textId="77777777" w:rsidR="00895AEB" w:rsidRDefault="00895AEB" w:rsidP="00895AEB">
      <w:pPr>
        <w:pStyle w:val="ListParagraph"/>
        <w:numPr>
          <w:ilvl w:val="0"/>
          <w:numId w:val="0"/>
        </w:numPr>
        <w:tabs>
          <w:tab w:val="clear" w:pos="1134"/>
          <w:tab w:val="left" w:pos="709"/>
        </w:tabs>
        <w:ind w:right="-58"/>
      </w:pPr>
      <w:r>
        <w:rPr>
          <w:lang w:val="ro-RO"/>
        </w:rPr>
        <w:tab/>
      </w:r>
      <w:r w:rsidRPr="00DF5B6D">
        <w:rPr>
          <w:lang w:val="ro-RO"/>
        </w:rPr>
        <w:t xml:space="preserve">Antreprenorul va coordona cu Beneficiarul </w:t>
      </w:r>
      <w:proofErr w:type="spellStart"/>
      <w:r>
        <w:t>programul</w:t>
      </w:r>
      <w:proofErr w:type="spellEnd"/>
      <w:r>
        <w:t xml:space="preserve"> de </w:t>
      </w:r>
      <w:proofErr w:type="spellStart"/>
      <w:r>
        <w:t>lucru</w:t>
      </w:r>
      <w:proofErr w:type="spellEnd"/>
      <w:r>
        <w:t xml:space="preserve">. Se </w:t>
      </w:r>
      <w:proofErr w:type="spellStart"/>
      <w:r>
        <w:t>va</w:t>
      </w:r>
      <w:proofErr w:type="spellEnd"/>
      <w:r>
        <w:t xml:space="preserve"> </w:t>
      </w:r>
      <w:proofErr w:type="spellStart"/>
      <w:r>
        <w:t>ține</w:t>
      </w:r>
      <w:proofErr w:type="spellEnd"/>
      <w:r>
        <w:t xml:space="preserve"> </w:t>
      </w:r>
      <w:proofErr w:type="spellStart"/>
      <w:r>
        <w:t>cont</w:t>
      </w:r>
      <w:proofErr w:type="spellEnd"/>
      <w:r>
        <w:t xml:space="preserve"> de </w:t>
      </w:r>
      <w:proofErr w:type="spellStart"/>
      <w:r>
        <w:t>cerințele</w:t>
      </w:r>
      <w:proofErr w:type="spellEnd"/>
      <w:r>
        <w:t xml:space="preserve"> </w:t>
      </w:r>
      <w:proofErr w:type="spellStart"/>
      <w:r>
        <w:t>specifice</w:t>
      </w:r>
      <w:proofErr w:type="spellEnd"/>
      <w:r>
        <w:t xml:space="preserve"> de </w:t>
      </w:r>
      <w:proofErr w:type="spellStart"/>
      <w:r>
        <w:t>acces</w:t>
      </w:r>
      <w:proofErr w:type="spellEnd"/>
      <w:r>
        <w:t xml:space="preserve"> la </w:t>
      </w:r>
      <w:proofErr w:type="spellStart"/>
      <w:r>
        <w:t>sediu</w:t>
      </w:r>
      <w:proofErr w:type="spellEnd"/>
      <w:r w:rsidRPr="00DF5B6D">
        <w:rPr>
          <w:lang w:val="ro-RO"/>
        </w:rPr>
        <w:t>l</w:t>
      </w:r>
      <w:r>
        <w:t xml:space="preserve"> </w:t>
      </w:r>
      <w:proofErr w:type="spellStart"/>
      <w:r>
        <w:t>Beneficiarului</w:t>
      </w:r>
      <w:proofErr w:type="spellEnd"/>
      <w:r>
        <w:t xml:space="preserve"> -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document de </w:t>
      </w:r>
      <w:proofErr w:type="spellStart"/>
      <w:r>
        <w:t>identitate</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lucru</w:t>
      </w:r>
      <w:proofErr w:type="spellEnd"/>
      <w:r>
        <w:t xml:space="preserve"> de </w:t>
      </w:r>
      <w:proofErr w:type="spellStart"/>
      <w:r>
        <w:t>Luni</w:t>
      </w:r>
      <w:proofErr w:type="spellEnd"/>
      <w:r>
        <w:t xml:space="preserve"> </w:t>
      </w:r>
      <w:proofErr w:type="spellStart"/>
      <w:r>
        <w:t>pină</w:t>
      </w:r>
      <w:proofErr w:type="spellEnd"/>
      <w:r>
        <w:t xml:space="preserve"> </w:t>
      </w:r>
      <w:proofErr w:type="spellStart"/>
      <w:r>
        <w:t>Vineri</w:t>
      </w:r>
      <w:proofErr w:type="spellEnd"/>
      <w:r>
        <w:t xml:space="preserve">, </w:t>
      </w:r>
      <w:proofErr w:type="spellStart"/>
      <w:r>
        <w:t>în</w:t>
      </w:r>
      <w:proofErr w:type="spellEnd"/>
      <w:r>
        <w:t xml:space="preserve"> </w:t>
      </w:r>
      <w:proofErr w:type="spellStart"/>
      <w:r>
        <w:t>intervalul</w:t>
      </w:r>
      <w:proofErr w:type="spellEnd"/>
      <w:r>
        <w:t xml:space="preserve"> </w:t>
      </w:r>
      <w:proofErr w:type="spellStart"/>
      <w:r>
        <w:t>orelor</w:t>
      </w:r>
      <w:proofErr w:type="spellEnd"/>
      <w:r>
        <w:t xml:space="preserve"> 08.00-17.00. </w:t>
      </w:r>
      <w:proofErr w:type="spellStart"/>
      <w:r>
        <w:t>În</w:t>
      </w:r>
      <w:proofErr w:type="spellEnd"/>
      <w:r>
        <w:t xml:space="preserve"> </w:t>
      </w:r>
      <w:proofErr w:type="spellStart"/>
      <w:r>
        <w:t>caz</w:t>
      </w:r>
      <w:proofErr w:type="spellEnd"/>
      <w:r>
        <w:t xml:space="preserve"> </w:t>
      </w:r>
      <w:proofErr w:type="spellStart"/>
      <w:r>
        <w:t>dacă</w:t>
      </w:r>
      <w:proofErr w:type="spellEnd"/>
      <w:r>
        <w:t xml:space="preserve"> </w:t>
      </w:r>
      <w:proofErr w:type="spellStart"/>
      <w:r>
        <w:t>este</w:t>
      </w:r>
      <w:proofErr w:type="spellEnd"/>
      <w:r>
        <w:t xml:space="preserve"> </w:t>
      </w:r>
      <w:proofErr w:type="spellStart"/>
      <w:r>
        <w:t>necesar</w:t>
      </w:r>
      <w:proofErr w:type="spellEnd"/>
      <w:r>
        <w:t xml:space="preserve"> de </w:t>
      </w:r>
      <w:proofErr w:type="gramStart"/>
      <w:r>
        <w:t>a</w:t>
      </w:r>
      <w:proofErr w:type="gramEnd"/>
      <w:r>
        <w:t xml:space="preserve"> </w:t>
      </w:r>
      <w:proofErr w:type="spellStart"/>
      <w:r>
        <w:t>efectua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odihnă</w:t>
      </w:r>
      <w:proofErr w:type="spellEnd"/>
      <w:r>
        <w:t xml:space="preserve"> </w:t>
      </w:r>
      <w:proofErr w:type="spellStart"/>
      <w:r>
        <w:t>sau</w:t>
      </w:r>
      <w:proofErr w:type="spellEnd"/>
      <w:r>
        <w:t xml:space="preserve"> </w:t>
      </w:r>
      <w:proofErr w:type="spellStart"/>
      <w:r>
        <w:t>sărbătoare</w:t>
      </w:r>
      <w:proofErr w:type="spellEnd"/>
      <w:r>
        <w:t xml:space="preserve"> </w:t>
      </w:r>
      <w:proofErr w:type="spellStart"/>
      <w:r>
        <w:t>nelucrătoare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transmite</w:t>
      </w:r>
      <w:proofErr w:type="spellEnd"/>
      <w:r>
        <w:t xml:space="preserve"> </w:t>
      </w:r>
      <w:proofErr w:type="spellStart"/>
      <w:r>
        <w:t>în</w:t>
      </w:r>
      <w:proofErr w:type="spellEnd"/>
      <w:r>
        <w:t xml:space="preserve"> </w:t>
      </w:r>
      <w:proofErr w:type="spellStart"/>
      <w:r>
        <w:t>scris</w:t>
      </w:r>
      <w:proofErr w:type="spellEnd"/>
      <w:r>
        <w:t xml:space="preserve"> o </w:t>
      </w:r>
      <w:proofErr w:type="spellStart"/>
      <w:r>
        <w:t>notificare</w:t>
      </w:r>
      <w:proofErr w:type="spellEnd"/>
      <w:r>
        <w:t xml:space="preserve">, </w:t>
      </w:r>
      <w:proofErr w:type="spellStart"/>
      <w:r>
        <w:t>însoțită</w:t>
      </w:r>
      <w:proofErr w:type="spellEnd"/>
      <w:r>
        <w:t xml:space="preserve"> de </w:t>
      </w:r>
      <w:proofErr w:type="spellStart"/>
      <w:r>
        <w:t>argumentele</w:t>
      </w:r>
      <w:proofErr w:type="spellEnd"/>
      <w:r>
        <w:t xml:space="preserve"> </w:t>
      </w:r>
      <w:proofErr w:type="spellStart"/>
      <w:r>
        <w:t>corespunzătoare</w:t>
      </w:r>
      <w:proofErr w:type="spellEnd"/>
      <w:r>
        <w:t>.</w:t>
      </w:r>
    </w:p>
    <w:p w14:paraId="2BE9038B" w14:textId="77777777" w:rsidR="00895AEB" w:rsidRDefault="00895AEB" w:rsidP="00895AEB">
      <w:pPr>
        <w:pStyle w:val="ListParagraph"/>
        <w:numPr>
          <w:ilvl w:val="0"/>
          <w:numId w:val="0"/>
        </w:numPr>
        <w:tabs>
          <w:tab w:val="clear" w:pos="1134"/>
          <w:tab w:val="left" w:pos="709"/>
        </w:tabs>
        <w:ind w:right="-58"/>
      </w:pPr>
      <w:r>
        <w:tab/>
      </w:r>
      <w:proofErr w:type="spellStart"/>
      <w:r>
        <w:t>Beneficiarul</w:t>
      </w:r>
      <w:proofErr w:type="spellEnd"/>
      <w:r>
        <w:t xml:space="preserve"> </w:t>
      </w:r>
      <w:proofErr w:type="spellStart"/>
      <w:r>
        <w:t>va</w:t>
      </w:r>
      <w:proofErr w:type="spellEnd"/>
      <w:r>
        <w:t xml:space="preserve"> </w:t>
      </w:r>
      <w:proofErr w:type="spellStart"/>
      <w:r>
        <w:t>efectua</w:t>
      </w:r>
      <w:proofErr w:type="spellEnd"/>
      <w:r>
        <w:t xml:space="preserve"> </w:t>
      </w:r>
      <w:proofErr w:type="spellStart"/>
      <w:r>
        <w:t>verificări</w:t>
      </w:r>
      <w:proofErr w:type="spellEnd"/>
      <w:r>
        <w:t xml:space="preserve"> </w:t>
      </w:r>
      <w:proofErr w:type="spellStart"/>
      <w:r>
        <w:t>pentru</w:t>
      </w:r>
      <w:proofErr w:type="spellEnd"/>
      <w:r>
        <w:t xml:space="preserve"> </w:t>
      </w:r>
      <w:proofErr w:type="gramStart"/>
      <w:r>
        <w:t>a</w:t>
      </w:r>
      <w:proofErr w:type="gramEnd"/>
      <w:r>
        <w:t xml:space="preserve"> </w:t>
      </w:r>
      <w:proofErr w:type="spellStart"/>
      <w:r>
        <w:t>asigura</w:t>
      </w:r>
      <w:proofErr w:type="spellEnd"/>
      <w:r>
        <w:t xml:space="preserve"> </w:t>
      </w:r>
      <w:proofErr w:type="spellStart"/>
      <w:r>
        <w:t>calitatea</w:t>
      </w:r>
      <w:proofErr w:type="spellEnd"/>
      <w:r>
        <w:t xml:space="preserve"> </w:t>
      </w:r>
      <w:proofErr w:type="spellStart"/>
      <w:r>
        <w:t>lucrărilor</w:t>
      </w:r>
      <w:proofErr w:type="spellEnd"/>
      <w:r>
        <w:t>:</w:t>
      </w:r>
    </w:p>
    <w:p w14:paraId="2539BE12" w14:textId="77777777" w:rsidR="00895AEB" w:rsidRDefault="00895AEB" w:rsidP="00895AEB">
      <w:pPr>
        <w:pStyle w:val="ListParagraph"/>
        <w:numPr>
          <w:ilvl w:val="0"/>
          <w:numId w:val="25"/>
        </w:numPr>
        <w:tabs>
          <w:tab w:val="clear" w:pos="1134"/>
          <w:tab w:val="left" w:pos="709"/>
        </w:tabs>
        <w:ind w:right="-58"/>
      </w:pPr>
      <w:proofErr w:type="spellStart"/>
      <w:r>
        <w:t>înainte</w:t>
      </w:r>
      <w:proofErr w:type="spellEnd"/>
      <w:r>
        <w:t xml:space="preserve"> de </w:t>
      </w:r>
      <w:proofErr w:type="spellStart"/>
      <w:r>
        <w:t>începerea</w:t>
      </w:r>
      <w:proofErr w:type="spellEnd"/>
      <w:r>
        <w:t xml:space="preserve"> </w:t>
      </w:r>
      <w:proofErr w:type="spellStart"/>
      <w:r>
        <w:t>acestora</w:t>
      </w:r>
      <w:proofErr w:type="spellEnd"/>
      <w:r>
        <w:t xml:space="preserve"> – </w:t>
      </w:r>
      <w:proofErr w:type="spellStart"/>
      <w:r>
        <w:t>pentru</w:t>
      </w:r>
      <w:proofErr w:type="spellEnd"/>
      <w:r>
        <w:t xml:space="preserve"> a se </w:t>
      </w:r>
      <w:proofErr w:type="spellStart"/>
      <w:r>
        <w:t>asigura</w:t>
      </w:r>
      <w:proofErr w:type="spellEnd"/>
      <w:r>
        <w:t xml:space="preserve"> ca </w:t>
      </w:r>
      <w:proofErr w:type="spellStart"/>
      <w:r>
        <w:t>toate</w:t>
      </w:r>
      <w:proofErr w:type="spellEnd"/>
      <w:r>
        <w:t xml:space="preserve"> </w:t>
      </w:r>
      <w:proofErr w:type="spellStart"/>
      <w:r>
        <w:t>cerințele</w:t>
      </w:r>
      <w:proofErr w:type="spellEnd"/>
      <w:r>
        <w:t xml:space="preserve"> </w:t>
      </w:r>
      <w:proofErr w:type="spellStart"/>
      <w:r>
        <w:t>contractuale</w:t>
      </w:r>
      <w:proofErr w:type="spellEnd"/>
      <w:r>
        <w:t xml:space="preserve"> sunt </w:t>
      </w:r>
      <w:proofErr w:type="spellStart"/>
      <w:r>
        <w:t>înțelese</w:t>
      </w:r>
      <w:proofErr w:type="spellEnd"/>
      <w:r>
        <w:t xml:space="preserve">, </w:t>
      </w:r>
      <w:proofErr w:type="spellStart"/>
      <w:r>
        <w:t>stabilirea</w:t>
      </w:r>
      <w:proofErr w:type="spellEnd"/>
      <w:r>
        <w:t xml:space="preserve"> de </w:t>
      </w:r>
      <w:proofErr w:type="spellStart"/>
      <w:r>
        <w:t>comun</w:t>
      </w:r>
      <w:proofErr w:type="spellEnd"/>
      <w:r>
        <w:t xml:space="preserve"> </w:t>
      </w:r>
      <w:proofErr w:type="spellStart"/>
      <w:r>
        <w:t>acord</w:t>
      </w:r>
      <w:proofErr w:type="spellEnd"/>
      <w:r>
        <w:t xml:space="preserve"> a </w:t>
      </w:r>
      <w:proofErr w:type="spellStart"/>
      <w:r>
        <w:t>resurselor</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începerea</w:t>
      </w:r>
      <w:proofErr w:type="spellEnd"/>
      <w:r>
        <w:t xml:space="preserve"> </w:t>
      </w:r>
      <w:proofErr w:type="spellStart"/>
      <w:r>
        <w:t>lucrărilor</w:t>
      </w:r>
      <w:proofErr w:type="spellEnd"/>
      <w:r>
        <w:t xml:space="preserve"> (</w:t>
      </w:r>
      <w:proofErr w:type="spellStart"/>
      <w:r>
        <w:t>lista</w:t>
      </w:r>
      <w:proofErr w:type="spellEnd"/>
      <w:r>
        <w:t xml:space="preserve"> </w:t>
      </w:r>
      <w:proofErr w:type="spellStart"/>
      <w:r>
        <w:t>muncitorilor</w:t>
      </w:r>
      <w:proofErr w:type="spellEnd"/>
      <w:r>
        <w:t xml:space="preserve">, </w:t>
      </w:r>
      <w:proofErr w:type="spellStart"/>
      <w:r>
        <w:t>utilaje</w:t>
      </w:r>
      <w:proofErr w:type="spellEnd"/>
      <w:r>
        <w:t xml:space="preserve">, </w:t>
      </w:r>
      <w:proofErr w:type="spellStart"/>
      <w:r>
        <w:t>materiale</w:t>
      </w:r>
      <w:proofErr w:type="spellEnd"/>
      <w:r>
        <w:t xml:space="preserve">); </w:t>
      </w:r>
    </w:p>
    <w:p w14:paraId="333D7276" w14:textId="77777777" w:rsidR="00895AEB" w:rsidRDefault="00895AEB" w:rsidP="00895AEB">
      <w:pPr>
        <w:pStyle w:val="ListParagraph"/>
        <w:numPr>
          <w:ilvl w:val="0"/>
          <w:numId w:val="25"/>
        </w:numPr>
        <w:tabs>
          <w:tab w:val="clear" w:pos="1134"/>
          <w:tab w:val="left" w:pos="709"/>
        </w:tabs>
        <w:ind w:right="-58"/>
      </w:pPr>
      <w:proofErr w:type="spellStart"/>
      <w:r>
        <w:t>în</w:t>
      </w:r>
      <w:proofErr w:type="spellEnd"/>
      <w:r>
        <w:t xml:space="preserve"> </w:t>
      </w:r>
      <w:proofErr w:type="spellStart"/>
      <w:r>
        <w:t>timpul</w:t>
      </w:r>
      <w:proofErr w:type="spellEnd"/>
      <w:r>
        <w:t xml:space="preserve"> </w:t>
      </w:r>
      <w:proofErr w:type="spellStart"/>
      <w:r>
        <w:t>execuției</w:t>
      </w:r>
      <w:proofErr w:type="spellEnd"/>
      <w:r>
        <w:t xml:space="preserve"> –</w:t>
      </w:r>
      <w:proofErr w:type="spellStart"/>
      <w:r>
        <w:t>inspecția</w:t>
      </w:r>
      <w:proofErr w:type="spellEnd"/>
      <w:r>
        <w:t xml:space="preserve"> </w:t>
      </w:r>
      <w:proofErr w:type="spellStart"/>
      <w:r>
        <w:t>zilnică</w:t>
      </w:r>
      <w:proofErr w:type="spellEnd"/>
      <w:r>
        <w:t xml:space="preserve"> a </w:t>
      </w:r>
      <w:proofErr w:type="spellStart"/>
      <w:r>
        <w:t>materialelor</w:t>
      </w:r>
      <w:proofErr w:type="spellEnd"/>
      <w:r>
        <w:t xml:space="preserve"> </w:t>
      </w:r>
      <w:proofErr w:type="spellStart"/>
      <w:r>
        <w:t>și</w:t>
      </w:r>
      <w:proofErr w:type="spellEnd"/>
      <w:r>
        <w:t xml:space="preserve"> </w:t>
      </w:r>
      <w:proofErr w:type="spellStart"/>
      <w:r>
        <w:t>echipamentelor</w:t>
      </w:r>
      <w:proofErr w:type="spellEnd"/>
      <w:r>
        <w:t xml:space="preserve"> care se </w:t>
      </w:r>
      <w:proofErr w:type="spellStart"/>
      <w:r>
        <w:t>vor</w:t>
      </w:r>
      <w:proofErr w:type="spellEnd"/>
      <w:r>
        <w:t xml:space="preserve"> </w:t>
      </w:r>
      <w:proofErr w:type="spellStart"/>
      <w:r>
        <w:t>utiliza</w:t>
      </w:r>
      <w:proofErr w:type="spellEnd"/>
      <w:r>
        <w:t xml:space="preserve">, </w:t>
      </w:r>
      <w:proofErr w:type="spellStart"/>
      <w:r>
        <w:t>pentru</w:t>
      </w:r>
      <w:proofErr w:type="spellEnd"/>
      <w:r>
        <w:t xml:space="preserve"> a </w:t>
      </w:r>
      <w:proofErr w:type="spellStart"/>
      <w:r>
        <w:t>confirma</w:t>
      </w:r>
      <w:proofErr w:type="spellEnd"/>
      <w:r>
        <w:t xml:space="preserve"> </w:t>
      </w:r>
      <w:proofErr w:type="spellStart"/>
      <w:r>
        <w:t>că</w:t>
      </w:r>
      <w:proofErr w:type="spellEnd"/>
      <w:r>
        <w:t xml:space="preserve"> sunt </w:t>
      </w:r>
      <w:proofErr w:type="spellStart"/>
      <w:r>
        <w:t>calitative</w:t>
      </w:r>
      <w:proofErr w:type="spellEnd"/>
      <w:r>
        <w:t xml:space="preserve"> </w:t>
      </w:r>
      <w:proofErr w:type="spellStart"/>
      <w:r>
        <w:t>și</w:t>
      </w:r>
      <w:proofErr w:type="spellEnd"/>
      <w:r>
        <w:t xml:space="preserve"> </w:t>
      </w:r>
      <w:proofErr w:type="spellStart"/>
      <w:r>
        <w:t>conforme</w:t>
      </w:r>
      <w:proofErr w:type="spellEnd"/>
      <w:r>
        <w:t xml:space="preserve"> cu </w:t>
      </w:r>
      <w:proofErr w:type="spellStart"/>
      <w:r>
        <w:t>specificațiile</w:t>
      </w:r>
      <w:proofErr w:type="spellEnd"/>
      <w:r>
        <w:t xml:space="preserve"> </w:t>
      </w:r>
      <w:proofErr w:type="spellStart"/>
      <w:r>
        <w:t>tehnice</w:t>
      </w:r>
      <w:proofErr w:type="spellEnd"/>
      <w:r>
        <w:t xml:space="preserve">, </w:t>
      </w:r>
      <w:proofErr w:type="spellStart"/>
      <w:r>
        <w:t>monitorizarea</w:t>
      </w:r>
      <w:proofErr w:type="spellEnd"/>
      <w:r>
        <w:t xml:space="preserve"> </w:t>
      </w:r>
      <w:proofErr w:type="spellStart"/>
      <w:r>
        <w:t>progresului</w:t>
      </w:r>
      <w:proofErr w:type="spellEnd"/>
      <w:r>
        <w:t xml:space="preserve"> </w:t>
      </w:r>
      <w:proofErr w:type="spellStart"/>
      <w:r>
        <w:t>și</w:t>
      </w:r>
      <w:proofErr w:type="spellEnd"/>
      <w:r>
        <w:t xml:space="preserve"> </w:t>
      </w:r>
      <w:proofErr w:type="spellStart"/>
      <w:r>
        <w:t>calității</w:t>
      </w:r>
      <w:proofErr w:type="spellEnd"/>
      <w:r>
        <w:t xml:space="preserve"> </w:t>
      </w:r>
      <w:proofErr w:type="spellStart"/>
      <w:r>
        <w:t>muncii</w:t>
      </w:r>
      <w:proofErr w:type="spellEnd"/>
      <w:r>
        <w:t xml:space="preserve">, </w:t>
      </w:r>
      <w:proofErr w:type="spellStart"/>
      <w:r>
        <w:t>identificarea</w:t>
      </w:r>
      <w:proofErr w:type="spellEnd"/>
      <w:r>
        <w:t xml:space="preserve"> </w:t>
      </w:r>
      <w:proofErr w:type="spellStart"/>
      <w:r>
        <w:t>eventualelor</w:t>
      </w:r>
      <w:proofErr w:type="spellEnd"/>
      <w:r>
        <w:t xml:space="preserve"> </w:t>
      </w:r>
      <w:proofErr w:type="spellStart"/>
      <w:r>
        <w:t>probleme</w:t>
      </w:r>
      <w:proofErr w:type="spellEnd"/>
      <w:r>
        <w:t xml:space="preserve"> </w:t>
      </w:r>
      <w:proofErr w:type="spellStart"/>
      <w:r>
        <w:t>sau</w:t>
      </w:r>
      <w:proofErr w:type="spellEnd"/>
      <w:r>
        <w:t xml:space="preserve"> </w:t>
      </w:r>
      <w:proofErr w:type="spellStart"/>
      <w:r>
        <w:t>discrepanțe</w:t>
      </w:r>
      <w:proofErr w:type="spellEnd"/>
      <w:r>
        <w:t xml:space="preserve"> cu </w:t>
      </w:r>
      <w:proofErr w:type="spellStart"/>
      <w:r>
        <w:t>scopul</w:t>
      </w:r>
      <w:proofErr w:type="spellEnd"/>
      <w:r>
        <w:t xml:space="preserve"> </w:t>
      </w:r>
      <w:proofErr w:type="spellStart"/>
      <w:r>
        <w:t>inlăturării</w:t>
      </w:r>
      <w:proofErr w:type="spellEnd"/>
      <w:r>
        <w:t xml:space="preserve"> </w:t>
      </w:r>
      <w:proofErr w:type="spellStart"/>
      <w:r>
        <w:t>promte</w:t>
      </w:r>
      <w:proofErr w:type="spellEnd"/>
      <w:r>
        <w:t xml:space="preserve"> ale </w:t>
      </w:r>
      <w:proofErr w:type="spellStart"/>
      <w:r>
        <w:t>acestora</w:t>
      </w:r>
      <w:proofErr w:type="spellEnd"/>
      <w:r>
        <w:t xml:space="preserve">. Se </w:t>
      </w:r>
      <w:proofErr w:type="spellStart"/>
      <w:r>
        <w:t>supun</w:t>
      </w:r>
      <w:proofErr w:type="spellEnd"/>
      <w:r>
        <w:t xml:space="preserve"> </w:t>
      </w:r>
      <w:proofErr w:type="spellStart"/>
      <w:r>
        <w:t>obligatoriu</w:t>
      </w:r>
      <w:proofErr w:type="spellEnd"/>
      <w:r>
        <w:t xml:space="preserve"> </w:t>
      </w:r>
      <w:proofErr w:type="spellStart"/>
      <w:r>
        <w:t>verificării</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recepționării</w:t>
      </w:r>
      <w:proofErr w:type="spellEnd"/>
      <w:r>
        <w:t xml:space="preserve"> </w:t>
      </w:r>
      <w:proofErr w:type="spellStart"/>
      <w:r>
        <w:t>lucrările</w:t>
      </w:r>
      <w:proofErr w:type="spellEnd"/>
      <w:r>
        <w:t xml:space="preserve"> </w:t>
      </w:r>
      <w:proofErr w:type="spellStart"/>
      <w:r>
        <w:t>ascunse</w:t>
      </w:r>
      <w:proofErr w:type="spellEnd"/>
      <w:r>
        <w:t>;</w:t>
      </w:r>
    </w:p>
    <w:p w14:paraId="575CDC00" w14:textId="77777777" w:rsidR="00895AEB" w:rsidRDefault="00895AEB" w:rsidP="00895AEB">
      <w:pPr>
        <w:pStyle w:val="ListParagraph"/>
        <w:numPr>
          <w:ilvl w:val="0"/>
          <w:numId w:val="25"/>
        </w:numPr>
        <w:tabs>
          <w:tab w:val="clear" w:pos="1134"/>
          <w:tab w:val="left" w:pos="709"/>
        </w:tabs>
        <w:ind w:right="-58"/>
      </w:pPr>
      <w:r>
        <w:lastRenderedPageBreak/>
        <w:t xml:space="preserve">la </w:t>
      </w:r>
      <w:proofErr w:type="spellStart"/>
      <w:r>
        <w:t>finalizarea</w:t>
      </w:r>
      <w:proofErr w:type="spellEnd"/>
      <w:r>
        <w:t xml:space="preserve"> </w:t>
      </w:r>
      <w:proofErr w:type="spellStart"/>
      <w:r>
        <w:t>acestora</w:t>
      </w:r>
      <w:proofErr w:type="spellEnd"/>
      <w:r>
        <w:t xml:space="preserve"> – </w:t>
      </w:r>
      <w:proofErr w:type="spellStart"/>
      <w:r>
        <w:t>lucrările</w:t>
      </w:r>
      <w:proofErr w:type="spellEnd"/>
      <w:r>
        <w:t xml:space="preserve"> </w:t>
      </w:r>
      <w:proofErr w:type="spellStart"/>
      <w:r>
        <w:t>executate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conforme</w:t>
      </w:r>
      <w:proofErr w:type="spellEnd"/>
      <w:r>
        <w:t xml:space="preserve"> cu </w:t>
      </w:r>
      <w:proofErr w:type="spellStart"/>
      <w:r>
        <w:t>cerințele</w:t>
      </w:r>
      <w:proofErr w:type="spellEnd"/>
      <w:r>
        <w:t xml:space="preserve"> stipulate </w:t>
      </w:r>
      <w:proofErr w:type="spellStart"/>
      <w:r>
        <w:t>în</w:t>
      </w:r>
      <w:proofErr w:type="spellEnd"/>
      <w:r>
        <w:t xml:space="preserve"> </w:t>
      </w:r>
      <w:proofErr w:type="spellStart"/>
      <w:r>
        <w:t>contractul</w:t>
      </w:r>
      <w:proofErr w:type="spellEnd"/>
      <w:r>
        <w:t xml:space="preserve"> de </w:t>
      </w:r>
      <w:proofErr w:type="spellStart"/>
      <w:r>
        <w:t>execuție</w:t>
      </w:r>
      <w:proofErr w:type="spellEnd"/>
      <w:r>
        <w:t xml:space="preserve"> </w:t>
      </w:r>
      <w:proofErr w:type="spellStart"/>
      <w:r>
        <w:t>și</w:t>
      </w:r>
      <w:proofErr w:type="spellEnd"/>
      <w:r>
        <w:t xml:space="preserve"> cu </w:t>
      </w:r>
      <w:proofErr w:type="spellStart"/>
      <w:r>
        <w:t>standardele</w:t>
      </w:r>
      <w:proofErr w:type="spellEnd"/>
      <w:r>
        <w:t xml:space="preserve"> </w:t>
      </w:r>
      <w:proofErr w:type="spellStart"/>
      <w:r>
        <w:t>stabilite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notifica</w:t>
      </w:r>
      <w:proofErr w:type="spellEnd"/>
      <w:r>
        <w:t xml:space="preserve"> </w:t>
      </w:r>
      <w:proofErr w:type="spellStart"/>
      <w:r>
        <w:t>în</w:t>
      </w:r>
      <w:proofErr w:type="spellEnd"/>
      <w:r>
        <w:t xml:space="preserve"> </w:t>
      </w:r>
      <w:proofErr w:type="spellStart"/>
      <w:r>
        <w:t>scris</w:t>
      </w:r>
      <w:proofErr w:type="spellEnd"/>
      <w:r>
        <w:t xml:space="preserve"> </w:t>
      </w:r>
      <w:proofErr w:type="spellStart"/>
      <w:r>
        <w:t>Beneficiarul</w:t>
      </w:r>
      <w:proofErr w:type="spellEnd"/>
      <w:r>
        <w:t xml:space="preserve"> </w:t>
      </w:r>
      <w:proofErr w:type="spellStart"/>
      <w:r>
        <w:t>referitor</w:t>
      </w:r>
      <w:proofErr w:type="spellEnd"/>
      <w:r>
        <w:t xml:space="preserve"> la </w:t>
      </w:r>
      <w:proofErr w:type="spellStart"/>
      <w:r>
        <w:t>finalizarea</w:t>
      </w:r>
      <w:proofErr w:type="spellEnd"/>
      <w:r>
        <w:t xml:space="preserve"> </w:t>
      </w:r>
      <w:proofErr w:type="spellStart"/>
      <w:r>
        <w:t>lucrărilor</w:t>
      </w:r>
      <w:proofErr w:type="spellEnd"/>
      <w:r>
        <w:t xml:space="preserve">. </w:t>
      </w:r>
      <w:proofErr w:type="spellStart"/>
      <w:r>
        <w:t>Perioada</w:t>
      </w:r>
      <w:proofErr w:type="spellEnd"/>
      <w:r>
        <w:t xml:space="preserve"> </w:t>
      </w:r>
      <w:proofErr w:type="spellStart"/>
      <w:r>
        <w:t>medie</w:t>
      </w:r>
      <w:proofErr w:type="spellEnd"/>
      <w:r>
        <w:t xml:space="preserve"> de </w:t>
      </w:r>
      <w:proofErr w:type="spellStart"/>
      <w:r>
        <w:t>remediere</w:t>
      </w:r>
      <w:proofErr w:type="spellEnd"/>
      <w:r>
        <w:t xml:space="preserve"> a </w:t>
      </w:r>
      <w:proofErr w:type="spellStart"/>
      <w:r>
        <w:t>deficiențelor</w:t>
      </w:r>
      <w:proofErr w:type="spellEnd"/>
      <w:r>
        <w:t xml:space="preserve"> </w:t>
      </w:r>
      <w:proofErr w:type="spellStart"/>
      <w:r>
        <w:t>și</w:t>
      </w:r>
      <w:proofErr w:type="spellEnd"/>
      <w:r>
        <w:t xml:space="preserve"> </w:t>
      </w:r>
      <w:proofErr w:type="spellStart"/>
      <w:r>
        <w:t>neconformităților</w:t>
      </w:r>
      <w:proofErr w:type="spellEnd"/>
      <w:r>
        <w:t xml:space="preserve"> </w:t>
      </w:r>
      <w:proofErr w:type="spellStart"/>
      <w:r>
        <w:t>este</w:t>
      </w:r>
      <w:proofErr w:type="spellEnd"/>
      <w:r>
        <w:t xml:space="preserve"> de 3 </w:t>
      </w:r>
      <w:proofErr w:type="spellStart"/>
      <w:r>
        <w:t>zile</w:t>
      </w:r>
      <w:proofErr w:type="spellEnd"/>
      <w:r>
        <w:t xml:space="preserve">. </w:t>
      </w:r>
      <w:proofErr w:type="spellStart"/>
      <w:r>
        <w:t>După</w:t>
      </w:r>
      <w:proofErr w:type="spellEnd"/>
      <w:r>
        <w:t xml:space="preserve"> </w:t>
      </w:r>
      <w:proofErr w:type="spellStart"/>
      <w:r>
        <w:t>remedierea</w:t>
      </w:r>
      <w:proofErr w:type="spellEnd"/>
      <w:r>
        <w:t xml:space="preserve"> </w:t>
      </w:r>
      <w:proofErr w:type="spellStart"/>
      <w:r>
        <w:t>acestora</w:t>
      </w:r>
      <w:proofErr w:type="spellEnd"/>
      <w:r>
        <w:t xml:space="preserve"> </w:t>
      </w:r>
      <w:proofErr w:type="spellStart"/>
      <w:r>
        <w:t>și</w:t>
      </w:r>
      <w:proofErr w:type="spellEnd"/>
      <w:r>
        <w:t xml:space="preserve"> </w:t>
      </w:r>
      <w:proofErr w:type="spellStart"/>
      <w:r>
        <w:t>acceptarea</w:t>
      </w:r>
      <w:proofErr w:type="spellEnd"/>
      <w:r>
        <w:t xml:space="preserve"> </w:t>
      </w:r>
      <w:proofErr w:type="spellStart"/>
      <w:r>
        <w:t>lucrărilor</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contractul</w:t>
      </w:r>
      <w:proofErr w:type="spellEnd"/>
      <w:r>
        <w:t xml:space="preserve"> se </w:t>
      </w:r>
      <w:proofErr w:type="spellStart"/>
      <w:r>
        <w:t>considera</w:t>
      </w:r>
      <w:proofErr w:type="spellEnd"/>
      <w:r>
        <w:t xml:space="preserve"> </w:t>
      </w:r>
      <w:proofErr w:type="spellStart"/>
      <w:r>
        <w:t>finalizat</w:t>
      </w:r>
      <w:proofErr w:type="spellEnd"/>
      <w:r>
        <w:t xml:space="preserve"> </w:t>
      </w:r>
      <w:proofErr w:type="spellStart"/>
      <w:r>
        <w:t>și</w:t>
      </w:r>
      <w:proofErr w:type="spellEnd"/>
      <w:r>
        <w:t xml:space="preserve"> se </w:t>
      </w:r>
      <w:proofErr w:type="spellStart"/>
      <w:r>
        <w:t>recurge</w:t>
      </w:r>
      <w:proofErr w:type="spellEnd"/>
      <w:r>
        <w:t xml:space="preserve"> la </w:t>
      </w:r>
      <w:proofErr w:type="spellStart"/>
      <w:r>
        <w:t>eliberarea</w:t>
      </w:r>
      <w:proofErr w:type="spellEnd"/>
      <w:r>
        <w:t xml:space="preserve"> </w:t>
      </w:r>
      <w:proofErr w:type="spellStart"/>
      <w:r>
        <w:t>plății</w:t>
      </w:r>
      <w:proofErr w:type="spellEnd"/>
      <w:r>
        <w:t xml:space="preserve"> finale </w:t>
      </w:r>
      <w:proofErr w:type="spellStart"/>
      <w:r>
        <w:t>către</w:t>
      </w:r>
      <w:proofErr w:type="spellEnd"/>
      <w:r>
        <w:t xml:space="preserve"> </w:t>
      </w:r>
      <w:proofErr w:type="spellStart"/>
      <w:r>
        <w:t>antreprenor</w:t>
      </w:r>
      <w:proofErr w:type="spellEnd"/>
      <w:r>
        <w:t xml:space="preserve">. </w:t>
      </w:r>
    </w:p>
    <w:p w14:paraId="2070E29D" w14:textId="77777777" w:rsidR="00895AEB" w:rsidRPr="00313070" w:rsidRDefault="00895AEB" w:rsidP="00895AEB">
      <w:pPr>
        <w:pStyle w:val="ListParagraph"/>
        <w:numPr>
          <w:ilvl w:val="0"/>
          <w:numId w:val="0"/>
        </w:numPr>
        <w:tabs>
          <w:tab w:val="clear" w:pos="1134"/>
          <w:tab w:val="left" w:pos="709"/>
        </w:tabs>
        <w:ind w:right="-58"/>
        <w:rPr>
          <w:b/>
        </w:rPr>
      </w:pPr>
      <w:r>
        <w:tab/>
      </w:r>
      <w:r w:rsidRPr="00313070">
        <w:rPr>
          <w:b/>
        </w:rPr>
        <w:t xml:space="preserve">Se </w:t>
      </w:r>
      <w:proofErr w:type="spellStart"/>
      <w:r w:rsidRPr="00313070">
        <w:rPr>
          <w:b/>
        </w:rPr>
        <w:t>va</w:t>
      </w:r>
      <w:proofErr w:type="spellEnd"/>
      <w:r w:rsidRPr="00313070">
        <w:rPr>
          <w:b/>
        </w:rPr>
        <w:t xml:space="preserve"> </w:t>
      </w:r>
      <w:proofErr w:type="spellStart"/>
      <w:r w:rsidRPr="00313070">
        <w:rPr>
          <w:b/>
        </w:rPr>
        <w:t>ține</w:t>
      </w:r>
      <w:proofErr w:type="spellEnd"/>
      <w:r w:rsidRPr="00313070">
        <w:rPr>
          <w:b/>
        </w:rPr>
        <w:t xml:space="preserve"> </w:t>
      </w:r>
      <w:proofErr w:type="spellStart"/>
      <w:r w:rsidRPr="00313070">
        <w:rPr>
          <w:b/>
        </w:rPr>
        <w:t>cont</w:t>
      </w:r>
      <w:proofErr w:type="spellEnd"/>
      <w:r w:rsidRPr="00313070">
        <w:rPr>
          <w:b/>
        </w:rPr>
        <w:t xml:space="preserve"> de </w:t>
      </w:r>
      <w:proofErr w:type="spellStart"/>
      <w:r w:rsidRPr="00313070">
        <w:rPr>
          <w:b/>
        </w:rPr>
        <w:t>faptul</w:t>
      </w:r>
      <w:proofErr w:type="spellEnd"/>
      <w:r w:rsidRPr="00313070">
        <w:rPr>
          <w:b/>
        </w:rPr>
        <w:t xml:space="preserve"> </w:t>
      </w:r>
      <w:proofErr w:type="spellStart"/>
      <w:r w:rsidRPr="00313070">
        <w:rPr>
          <w:b/>
        </w:rPr>
        <w:t>că</w:t>
      </w:r>
      <w:proofErr w:type="spellEnd"/>
      <w:r w:rsidRPr="00313070">
        <w:rPr>
          <w:b/>
        </w:rPr>
        <w:t xml:space="preserve"> </w:t>
      </w:r>
      <w:proofErr w:type="spellStart"/>
      <w:r w:rsidRPr="00313070">
        <w:rPr>
          <w:b/>
        </w:rPr>
        <w:t>reieșind</w:t>
      </w:r>
      <w:proofErr w:type="spellEnd"/>
      <w:r w:rsidRPr="00313070">
        <w:rPr>
          <w:b/>
        </w:rPr>
        <w:t xml:space="preserve"> din </w:t>
      </w:r>
      <w:proofErr w:type="spellStart"/>
      <w:r w:rsidRPr="00313070">
        <w:rPr>
          <w:b/>
        </w:rPr>
        <w:t>activitatea</w:t>
      </w:r>
      <w:proofErr w:type="spellEnd"/>
      <w:r w:rsidRPr="00313070">
        <w:rPr>
          <w:b/>
        </w:rPr>
        <w:t xml:space="preserve"> </w:t>
      </w:r>
      <w:proofErr w:type="spellStart"/>
      <w:r w:rsidRPr="00313070">
        <w:rPr>
          <w:b/>
        </w:rPr>
        <w:t>Beneficiarului</w:t>
      </w:r>
      <w:proofErr w:type="spellEnd"/>
      <w:r w:rsidRPr="00313070">
        <w:rPr>
          <w:b/>
        </w:rPr>
        <w:t xml:space="preserve">, nu </w:t>
      </w:r>
      <w:proofErr w:type="spellStart"/>
      <w:r w:rsidRPr="00313070">
        <w:rPr>
          <w:b/>
        </w:rPr>
        <w:t>este</w:t>
      </w:r>
      <w:proofErr w:type="spellEnd"/>
      <w:r w:rsidRPr="00313070">
        <w:rPr>
          <w:b/>
        </w:rPr>
        <w:t xml:space="preserve"> </w:t>
      </w:r>
      <w:proofErr w:type="spellStart"/>
      <w:r w:rsidRPr="00313070">
        <w:rPr>
          <w:b/>
        </w:rPr>
        <w:t>posibil</w:t>
      </w:r>
      <w:proofErr w:type="spellEnd"/>
      <w:r w:rsidRPr="00313070">
        <w:rPr>
          <w:b/>
        </w:rPr>
        <w:t xml:space="preserve"> de </w:t>
      </w:r>
      <w:proofErr w:type="gramStart"/>
      <w:r w:rsidRPr="00313070">
        <w:rPr>
          <w:b/>
        </w:rPr>
        <w:t>a</w:t>
      </w:r>
      <w:proofErr w:type="gramEnd"/>
      <w:r w:rsidRPr="00313070">
        <w:rPr>
          <w:b/>
        </w:rPr>
        <w:t xml:space="preserve"> </w:t>
      </w:r>
      <w:proofErr w:type="spellStart"/>
      <w:r w:rsidRPr="00313070">
        <w:rPr>
          <w:b/>
        </w:rPr>
        <w:t>elibera</w:t>
      </w:r>
      <w:proofErr w:type="spellEnd"/>
      <w:r w:rsidRPr="00313070">
        <w:rPr>
          <w:b/>
        </w:rPr>
        <w:t xml:space="preserve"> </w:t>
      </w:r>
      <w:proofErr w:type="spellStart"/>
      <w:r w:rsidRPr="00313070">
        <w:rPr>
          <w:b/>
        </w:rPr>
        <w:t>concomitent</w:t>
      </w:r>
      <w:proofErr w:type="spellEnd"/>
      <w:r w:rsidRPr="00313070">
        <w:rPr>
          <w:b/>
        </w:rPr>
        <w:t xml:space="preserve"> </w:t>
      </w:r>
      <w:proofErr w:type="spellStart"/>
      <w:r w:rsidRPr="00313070">
        <w:rPr>
          <w:b/>
        </w:rPr>
        <w:t>toate</w:t>
      </w:r>
      <w:proofErr w:type="spellEnd"/>
      <w:r w:rsidRPr="00313070">
        <w:rPr>
          <w:b/>
        </w:rPr>
        <w:t xml:space="preserve"> </w:t>
      </w:r>
      <w:proofErr w:type="spellStart"/>
      <w:r w:rsidRPr="00313070">
        <w:rPr>
          <w:b/>
        </w:rPr>
        <w:t>spațiile</w:t>
      </w:r>
      <w:proofErr w:type="spellEnd"/>
      <w:r w:rsidRPr="00313070">
        <w:rPr>
          <w:b/>
        </w:rPr>
        <w:t xml:space="preserve"> care sunt </w:t>
      </w:r>
      <w:proofErr w:type="spellStart"/>
      <w:r w:rsidRPr="00313070">
        <w:rPr>
          <w:b/>
        </w:rPr>
        <w:t>prevăzute</w:t>
      </w:r>
      <w:proofErr w:type="spellEnd"/>
      <w:r w:rsidRPr="00313070">
        <w:rPr>
          <w:b/>
        </w:rPr>
        <w:t xml:space="preserve"> de a fi </w:t>
      </w:r>
      <w:proofErr w:type="spellStart"/>
      <w:r w:rsidRPr="00313070">
        <w:rPr>
          <w:b/>
        </w:rPr>
        <w:t>reparate</w:t>
      </w:r>
      <w:proofErr w:type="spellEnd"/>
      <w:r w:rsidRPr="00313070">
        <w:rPr>
          <w:b/>
        </w:rPr>
        <w:t xml:space="preserve">, </w:t>
      </w:r>
      <w:proofErr w:type="spellStart"/>
      <w:r w:rsidRPr="00313070">
        <w:rPr>
          <w:b/>
        </w:rPr>
        <w:t>astfel</w:t>
      </w:r>
      <w:proofErr w:type="spellEnd"/>
      <w:r w:rsidRPr="00313070">
        <w:rPr>
          <w:b/>
        </w:rPr>
        <w:t xml:space="preserve">, </w:t>
      </w:r>
      <w:proofErr w:type="spellStart"/>
      <w:r w:rsidRPr="00313070">
        <w:rPr>
          <w:b/>
        </w:rPr>
        <w:t>Antreprenorul</w:t>
      </w:r>
      <w:proofErr w:type="spellEnd"/>
      <w:r w:rsidRPr="00313070">
        <w:rPr>
          <w:b/>
        </w:rPr>
        <w:t xml:space="preserve"> </w:t>
      </w:r>
      <w:proofErr w:type="spellStart"/>
      <w:r w:rsidRPr="00313070">
        <w:rPr>
          <w:b/>
        </w:rPr>
        <w:t>va</w:t>
      </w:r>
      <w:proofErr w:type="spellEnd"/>
      <w:r w:rsidRPr="00313070">
        <w:rPr>
          <w:b/>
        </w:rPr>
        <w:t xml:space="preserve"> </w:t>
      </w:r>
      <w:proofErr w:type="spellStart"/>
      <w:r w:rsidRPr="00313070">
        <w:rPr>
          <w:b/>
        </w:rPr>
        <w:t>organiza</w:t>
      </w:r>
      <w:proofErr w:type="spellEnd"/>
      <w:r w:rsidRPr="00313070">
        <w:rPr>
          <w:b/>
        </w:rPr>
        <w:t xml:space="preserve"> </w:t>
      </w:r>
      <w:proofErr w:type="spellStart"/>
      <w:r w:rsidRPr="00313070">
        <w:rPr>
          <w:b/>
        </w:rPr>
        <w:t>lucrările</w:t>
      </w:r>
      <w:proofErr w:type="spellEnd"/>
      <w:r w:rsidRPr="00313070">
        <w:rPr>
          <w:b/>
        </w:rPr>
        <w:t xml:space="preserve"> de </w:t>
      </w:r>
      <w:proofErr w:type="spellStart"/>
      <w:r w:rsidRPr="00313070">
        <w:rPr>
          <w:b/>
        </w:rPr>
        <w:t>reparatii</w:t>
      </w:r>
      <w:proofErr w:type="spellEnd"/>
      <w:r w:rsidRPr="00313070">
        <w:rPr>
          <w:b/>
        </w:rPr>
        <w:t xml:space="preserve"> </w:t>
      </w:r>
      <w:proofErr w:type="spellStart"/>
      <w:r w:rsidRPr="00313070">
        <w:rPr>
          <w:b/>
        </w:rPr>
        <w:t>într</w:t>
      </w:r>
      <w:proofErr w:type="spellEnd"/>
      <w:r w:rsidRPr="00313070">
        <w:rPr>
          <w:b/>
        </w:rPr>
        <w:t xml:space="preserve">-un mod </w:t>
      </w:r>
      <w:proofErr w:type="spellStart"/>
      <w:r w:rsidRPr="00313070">
        <w:rPr>
          <w:b/>
        </w:rPr>
        <w:t>treptat</w:t>
      </w:r>
      <w:proofErr w:type="spellEnd"/>
      <w:r w:rsidRPr="00313070">
        <w:rPr>
          <w:b/>
        </w:rPr>
        <w:t xml:space="preserve">, </w:t>
      </w:r>
      <w:proofErr w:type="spellStart"/>
      <w:r w:rsidRPr="00313070">
        <w:rPr>
          <w:b/>
        </w:rPr>
        <w:t>în</w:t>
      </w:r>
      <w:proofErr w:type="spellEnd"/>
      <w:r w:rsidRPr="00313070">
        <w:rPr>
          <w:b/>
        </w:rPr>
        <w:t xml:space="preserve"> </w:t>
      </w:r>
      <w:proofErr w:type="spellStart"/>
      <w:r w:rsidRPr="00313070">
        <w:rPr>
          <w:b/>
        </w:rPr>
        <w:t>funcție</w:t>
      </w:r>
      <w:proofErr w:type="spellEnd"/>
      <w:r w:rsidRPr="00313070">
        <w:rPr>
          <w:b/>
        </w:rPr>
        <w:t xml:space="preserve"> de </w:t>
      </w:r>
      <w:proofErr w:type="spellStart"/>
      <w:r w:rsidRPr="00313070">
        <w:rPr>
          <w:b/>
        </w:rPr>
        <w:t>disponibilitatea</w:t>
      </w:r>
      <w:proofErr w:type="spellEnd"/>
      <w:r w:rsidRPr="00313070">
        <w:rPr>
          <w:b/>
        </w:rPr>
        <w:t xml:space="preserve"> </w:t>
      </w:r>
      <w:proofErr w:type="spellStart"/>
      <w:r w:rsidRPr="00313070">
        <w:rPr>
          <w:b/>
        </w:rPr>
        <w:t>acestora</w:t>
      </w:r>
      <w:proofErr w:type="spellEnd"/>
      <w:r w:rsidRPr="00313070">
        <w:rPr>
          <w:b/>
        </w:rPr>
        <w:t>.</w:t>
      </w:r>
    </w:p>
    <w:p w14:paraId="25B2691E" w14:textId="77777777" w:rsidR="00895AEB" w:rsidRDefault="00895AEB" w:rsidP="00895AEB">
      <w:pPr>
        <w:pStyle w:val="ListParagraph"/>
        <w:numPr>
          <w:ilvl w:val="0"/>
          <w:numId w:val="0"/>
        </w:numPr>
        <w:tabs>
          <w:tab w:val="clear" w:pos="1134"/>
          <w:tab w:val="left" w:pos="709"/>
        </w:tabs>
        <w:ind w:right="-58"/>
      </w:pPr>
      <w:r>
        <w:tab/>
      </w:r>
      <w:proofErr w:type="spellStart"/>
      <w:r>
        <w:t>Suprafețele</w:t>
      </w:r>
      <w:proofErr w:type="spellEnd"/>
      <w:r>
        <w:t xml:space="preserve"> la care nu au loc </w:t>
      </w:r>
      <w:proofErr w:type="spellStart"/>
      <w:r>
        <w:t>intervenții</w:t>
      </w:r>
      <w:proofErr w:type="spellEnd"/>
      <w:r>
        <w:t xml:space="preserve">, </w:t>
      </w:r>
      <w:proofErr w:type="spellStart"/>
      <w:r>
        <w:t>vor</w:t>
      </w:r>
      <w:proofErr w:type="spellEnd"/>
      <w:r>
        <w:t xml:space="preserve"> fi </w:t>
      </w:r>
      <w:proofErr w:type="spellStart"/>
      <w:r>
        <w:t>protejate</w:t>
      </w:r>
      <w:proofErr w:type="spellEnd"/>
      <w:r>
        <w:t xml:space="preserve"> cu </w:t>
      </w:r>
      <w:proofErr w:type="spellStart"/>
      <w:r>
        <w:t>peliculă</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487773B2" w14:textId="77777777" w:rsidR="00895AEB" w:rsidRDefault="00895AEB" w:rsidP="00895AEB">
      <w:pPr>
        <w:pStyle w:val="ListParagraph"/>
        <w:numPr>
          <w:ilvl w:val="0"/>
          <w:numId w:val="0"/>
        </w:numPr>
        <w:tabs>
          <w:tab w:val="clear" w:pos="1134"/>
          <w:tab w:val="left" w:pos="709"/>
        </w:tabs>
        <w:ind w:right="-58"/>
      </w:pPr>
      <w:r>
        <w:tab/>
        <w:t xml:space="preserve">Este </w:t>
      </w:r>
      <w:proofErr w:type="spellStart"/>
      <w:r>
        <w:t>responsabilitatea</w:t>
      </w:r>
      <w:proofErr w:type="spellEnd"/>
      <w:r>
        <w:t xml:space="preserve"> </w:t>
      </w:r>
      <w:proofErr w:type="spellStart"/>
      <w:r>
        <w:t>antreprenorului</w:t>
      </w:r>
      <w:proofErr w:type="spellEnd"/>
      <w:r>
        <w:t xml:space="preserve"> </w:t>
      </w:r>
      <w:proofErr w:type="spellStart"/>
      <w:r>
        <w:t>să</w:t>
      </w:r>
      <w:proofErr w:type="spellEnd"/>
      <w:r>
        <w:t xml:space="preserve"> </w:t>
      </w:r>
      <w:proofErr w:type="spellStart"/>
      <w:r>
        <w:t>asigure</w:t>
      </w:r>
      <w:proofErr w:type="spellEnd"/>
      <w:r>
        <w:t xml:space="preserve"> </w:t>
      </w:r>
      <w:proofErr w:type="spellStart"/>
      <w:r>
        <w:t>muncitorii</w:t>
      </w:r>
      <w:proofErr w:type="spellEnd"/>
      <w:r>
        <w:t xml:space="preserve"> </w:t>
      </w:r>
      <w:proofErr w:type="spellStart"/>
      <w:r>
        <w:t>săi</w:t>
      </w:r>
      <w:proofErr w:type="spellEnd"/>
      <w:r>
        <w:t xml:space="preserve"> cu </w:t>
      </w:r>
      <w:proofErr w:type="spellStart"/>
      <w:r>
        <w:t>uniforme</w:t>
      </w:r>
      <w:proofErr w:type="spellEnd"/>
      <w:r>
        <w:t xml:space="preserve"> de </w:t>
      </w:r>
      <w:proofErr w:type="spellStart"/>
      <w:r>
        <w:t>lucru</w:t>
      </w:r>
      <w:proofErr w:type="spellEnd"/>
      <w:r>
        <w:t xml:space="preserve"> </w:t>
      </w:r>
      <w:proofErr w:type="spellStart"/>
      <w:r>
        <w:t>și</w:t>
      </w:r>
      <w:proofErr w:type="spellEnd"/>
      <w:r>
        <w:t xml:space="preserve"> </w:t>
      </w:r>
      <w:proofErr w:type="spellStart"/>
      <w:r>
        <w:t>echipamente</w:t>
      </w:r>
      <w:proofErr w:type="spellEnd"/>
      <w:r>
        <w:t xml:space="preserve"> de </w:t>
      </w:r>
      <w:proofErr w:type="spellStart"/>
      <w:r>
        <w:t>protecție</w:t>
      </w:r>
      <w:proofErr w:type="spellEnd"/>
      <w:r>
        <w:t xml:space="preserve"> </w:t>
      </w:r>
      <w:proofErr w:type="spellStart"/>
      <w:r>
        <w:t>adecvate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și</w:t>
      </w:r>
      <w:proofErr w:type="spellEnd"/>
      <w:r>
        <w:t xml:space="preserve"> </w:t>
      </w:r>
      <w:proofErr w:type="spellStart"/>
      <w:r>
        <w:t>reglementările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asigurarea</w:t>
      </w:r>
      <w:proofErr w:type="spellEnd"/>
      <w:r>
        <w:t xml:space="preserve"> </w:t>
      </w:r>
      <w:proofErr w:type="spellStart"/>
      <w:r>
        <w:t>siguranței</w:t>
      </w:r>
      <w:proofErr w:type="spellEnd"/>
      <w:r>
        <w:t xml:space="preserve"> </w:t>
      </w:r>
      <w:proofErr w:type="spellStart"/>
      <w:r>
        <w:t>și</w:t>
      </w:r>
      <w:proofErr w:type="spellEnd"/>
      <w:r>
        <w:t xml:space="preserve"> </w:t>
      </w:r>
      <w:proofErr w:type="spellStart"/>
      <w:r>
        <w:t>sănătății</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desfășurării</w:t>
      </w:r>
      <w:proofErr w:type="spellEnd"/>
      <w:r>
        <w:t xml:space="preserve"> </w:t>
      </w:r>
      <w:proofErr w:type="spellStart"/>
      <w:r>
        <w:t>lucrărilor</w:t>
      </w:r>
      <w:proofErr w:type="spellEnd"/>
      <w:r>
        <w:t>.</w:t>
      </w:r>
      <w:r w:rsidRPr="00507A98">
        <w:t xml:space="preserve"> </w:t>
      </w:r>
    </w:p>
    <w:p w14:paraId="299E5EAA" w14:textId="77777777" w:rsidR="00895AEB" w:rsidRDefault="00895AEB" w:rsidP="00895AEB">
      <w:pPr>
        <w:pStyle w:val="ListParagraph"/>
        <w:numPr>
          <w:ilvl w:val="0"/>
          <w:numId w:val="0"/>
        </w:numPr>
        <w:tabs>
          <w:tab w:val="clear" w:pos="1134"/>
          <w:tab w:val="left" w:pos="709"/>
        </w:tabs>
        <w:ind w:right="-58"/>
      </w:pPr>
      <w:r>
        <w:tab/>
        <w:t xml:space="preserve">Se </w:t>
      </w:r>
      <w:proofErr w:type="spellStart"/>
      <w:r>
        <w:t>vor</w:t>
      </w:r>
      <w:proofErr w:type="spellEnd"/>
      <w:r>
        <w:t xml:space="preserve"> </w:t>
      </w:r>
      <w:proofErr w:type="spellStart"/>
      <w:r>
        <w:t>d</w:t>
      </w:r>
      <w:r w:rsidRPr="00DA5AB3">
        <w:t>epozita</w:t>
      </w:r>
      <w:proofErr w:type="spellEnd"/>
      <w:r>
        <w:t xml:space="preserve"> </w:t>
      </w:r>
      <w:proofErr w:type="spellStart"/>
      <w:r>
        <w:t>corespunzător</w:t>
      </w:r>
      <w:proofErr w:type="spellEnd"/>
      <w:r>
        <w:t xml:space="preserve"> </w:t>
      </w:r>
      <w:proofErr w:type="spellStart"/>
      <w:r>
        <w:t>materialelor</w:t>
      </w:r>
      <w:proofErr w:type="spellEnd"/>
      <w:r>
        <w:t xml:space="preserve"> </w:t>
      </w:r>
      <w:proofErr w:type="spellStart"/>
      <w:r>
        <w:t>utilizate</w:t>
      </w:r>
      <w:proofErr w:type="spellEnd"/>
      <w:r>
        <w:t xml:space="preserve"> pe </w:t>
      </w:r>
      <w:proofErr w:type="spellStart"/>
      <w:r>
        <w:t>parcursul</w:t>
      </w:r>
      <w:proofErr w:type="spellEnd"/>
      <w:r>
        <w:t xml:space="preserve"> </w:t>
      </w:r>
      <w:proofErr w:type="spellStart"/>
      <w:r>
        <w:t>realizării</w:t>
      </w:r>
      <w:proofErr w:type="spellEnd"/>
      <w:r>
        <w:t xml:space="preserve"> </w:t>
      </w:r>
      <w:proofErr w:type="spellStart"/>
      <w:r>
        <w:t>lucrărilor</w:t>
      </w:r>
      <w:proofErr w:type="spellEnd"/>
      <w:r>
        <w:t xml:space="preserve"> de </w:t>
      </w:r>
      <w:proofErr w:type="spellStart"/>
      <w:r>
        <w:t>reparații</w:t>
      </w:r>
      <w:proofErr w:type="spellEnd"/>
      <w:r>
        <w:t xml:space="preserve"> </w:t>
      </w:r>
      <w:proofErr w:type="spellStart"/>
      <w:r>
        <w:t>fără</w:t>
      </w:r>
      <w:proofErr w:type="spellEnd"/>
      <w:r>
        <w:t xml:space="preserve"> a </w:t>
      </w:r>
      <w:proofErr w:type="spellStart"/>
      <w:r>
        <w:t>perturba</w:t>
      </w:r>
      <w:proofErr w:type="spellEnd"/>
      <w:r>
        <w:t xml:space="preserve"> </w:t>
      </w:r>
      <w:proofErr w:type="spellStart"/>
      <w:r>
        <w:t>activitatea</w:t>
      </w:r>
      <w:proofErr w:type="spellEnd"/>
      <w:r>
        <w:t xml:space="preserve"> </w:t>
      </w:r>
      <w:proofErr w:type="spellStart"/>
      <w:r>
        <w:t>organizației</w:t>
      </w:r>
      <w:proofErr w:type="spellEnd"/>
      <w:r>
        <w:t>.</w:t>
      </w:r>
    </w:p>
    <w:p w14:paraId="3BA261EC" w14:textId="77777777" w:rsidR="00895AEB" w:rsidRDefault="00895AEB" w:rsidP="00895AEB">
      <w:pPr>
        <w:pStyle w:val="ListParagraph"/>
        <w:numPr>
          <w:ilvl w:val="0"/>
          <w:numId w:val="0"/>
        </w:numPr>
        <w:tabs>
          <w:tab w:val="clear" w:pos="1134"/>
          <w:tab w:val="left" w:pos="709"/>
        </w:tabs>
        <w:ind w:right="-58"/>
      </w:pPr>
      <w:r>
        <w:tab/>
      </w:r>
      <w:proofErr w:type="spellStart"/>
      <w:r>
        <w:t>După</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într</w:t>
      </w:r>
      <w:proofErr w:type="spellEnd"/>
      <w:r>
        <w:t xml:space="preserve">-un </w:t>
      </w:r>
      <w:proofErr w:type="spellStart"/>
      <w:r>
        <w:t>anumit</w:t>
      </w:r>
      <w:proofErr w:type="spellEnd"/>
      <w:r>
        <w:t xml:space="preserve"> </w:t>
      </w:r>
      <w:proofErr w:type="spellStart"/>
      <w:r>
        <w:t>birou</w:t>
      </w:r>
      <w:proofErr w:type="spellEnd"/>
      <w:r>
        <w:t xml:space="preserve">, zona </w:t>
      </w:r>
      <w:proofErr w:type="spellStart"/>
      <w:r>
        <w:t>va</w:t>
      </w:r>
      <w:proofErr w:type="spellEnd"/>
      <w:r>
        <w:t xml:space="preserve"> fi </w:t>
      </w:r>
      <w:proofErr w:type="spellStart"/>
      <w:r>
        <w:t>curațată</w:t>
      </w:r>
      <w:proofErr w:type="spellEnd"/>
      <w:r>
        <w:t xml:space="preserve"> </w:t>
      </w:r>
      <w:proofErr w:type="spellStart"/>
      <w:r>
        <w:t>imediat</w:t>
      </w:r>
      <w:proofErr w:type="spellEnd"/>
      <w:r>
        <w:t xml:space="preserve"> </w:t>
      </w:r>
      <w:proofErr w:type="spellStart"/>
      <w:r>
        <w:t>iar</w:t>
      </w:r>
      <w:proofErr w:type="spellEnd"/>
      <w:r>
        <w:t xml:space="preserve"> </w:t>
      </w:r>
      <w:proofErr w:type="spellStart"/>
      <w:r>
        <w:t>deșeurile</w:t>
      </w:r>
      <w:proofErr w:type="spellEnd"/>
      <w:r>
        <w:t xml:space="preserve"> </w:t>
      </w:r>
      <w:proofErr w:type="spellStart"/>
      <w:r>
        <w:t>vor</w:t>
      </w:r>
      <w:proofErr w:type="spellEnd"/>
      <w:r>
        <w:t xml:space="preserve"> fi evacuate </w:t>
      </w:r>
      <w:proofErr w:type="spellStart"/>
      <w:r>
        <w:t>fără</w:t>
      </w:r>
      <w:proofErr w:type="spellEnd"/>
      <w:r>
        <w:t xml:space="preserve"> a se </w:t>
      </w:r>
      <w:proofErr w:type="spellStart"/>
      <w:r>
        <w:t>aștepta</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w:t>
      </w:r>
      <w:proofErr w:type="spellEnd"/>
      <w:r>
        <w:t xml:space="preserve"> </w:t>
      </w:r>
      <w:proofErr w:type="spellStart"/>
      <w:r>
        <w:t>toate</w:t>
      </w:r>
      <w:proofErr w:type="spellEnd"/>
      <w:r>
        <w:t xml:space="preserve"> </w:t>
      </w:r>
      <w:proofErr w:type="spellStart"/>
      <w:r>
        <w:t>birourile</w:t>
      </w:r>
      <w:proofErr w:type="spellEnd"/>
      <w:r>
        <w:t xml:space="preserve">. </w:t>
      </w:r>
      <w:proofErr w:type="spellStart"/>
      <w:r>
        <w:t>După</w:t>
      </w:r>
      <w:proofErr w:type="spellEnd"/>
      <w:r>
        <w:t xml:space="preserve"> </w:t>
      </w:r>
      <w:proofErr w:type="spellStart"/>
      <w:r>
        <w:t>terminarea</w:t>
      </w:r>
      <w:proofErr w:type="spellEnd"/>
      <w:r>
        <w:t xml:space="preserve"> </w:t>
      </w:r>
      <w:proofErr w:type="spellStart"/>
      <w:r>
        <w:t>tuturor</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decurs</w:t>
      </w:r>
      <w:proofErr w:type="spellEnd"/>
      <w:r>
        <w:t xml:space="preserve"> de 3 </w:t>
      </w:r>
      <w:proofErr w:type="spellStart"/>
      <w:r>
        <w:t>zile</w:t>
      </w:r>
      <w:proofErr w:type="spellEnd"/>
      <w:r>
        <w:t xml:space="preserve"> </w:t>
      </w:r>
      <w:proofErr w:type="spellStart"/>
      <w:r>
        <w:t>deșeurile</w:t>
      </w:r>
      <w:proofErr w:type="spellEnd"/>
      <w:r>
        <w:t xml:space="preserve"> </w:t>
      </w:r>
      <w:proofErr w:type="spellStart"/>
      <w:r>
        <w:t>vor</w:t>
      </w:r>
      <w:proofErr w:type="spellEnd"/>
      <w:r>
        <w:t xml:space="preserve"> fi evacuate din </w:t>
      </w:r>
      <w:proofErr w:type="spellStart"/>
      <w:r>
        <w:t>spațiile</w:t>
      </w:r>
      <w:proofErr w:type="spellEnd"/>
      <w:r>
        <w:t xml:space="preserve"> </w:t>
      </w:r>
      <w:proofErr w:type="spellStart"/>
      <w:r>
        <w:t>Beneficiarului</w:t>
      </w:r>
      <w:proofErr w:type="spellEnd"/>
      <w:r>
        <w:t>.</w:t>
      </w:r>
    </w:p>
    <w:p w14:paraId="5F935D1F" w14:textId="77777777" w:rsidR="00895AEB" w:rsidRPr="00534235" w:rsidRDefault="00895AEB" w:rsidP="00895AEB">
      <w:pPr>
        <w:pStyle w:val="ListParagraph"/>
        <w:numPr>
          <w:ilvl w:val="0"/>
          <w:numId w:val="0"/>
        </w:numPr>
        <w:tabs>
          <w:tab w:val="clear" w:pos="1134"/>
          <w:tab w:val="left" w:pos="709"/>
        </w:tabs>
        <w:ind w:right="-58"/>
      </w:pPr>
      <w:r>
        <w:tab/>
      </w:r>
      <w:proofErr w:type="spellStart"/>
      <w:r>
        <w:t>Recepția</w:t>
      </w:r>
      <w:proofErr w:type="spellEnd"/>
      <w:r>
        <w:t xml:space="preserve"> </w:t>
      </w:r>
      <w:proofErr w:type="spellStart"/>
      <w:r>
        <w:t>lucrărilor</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din </w:t>
      </w:r>
      <w:proofErr w:type="spellStart"/>
      <w:r>
        <w:t>Regulamentul</w:t>
      </w:r>
      <w:proofErr w:type="spellEnd"/>
      <w:r>
        <w:t xml:space="preserve"> de </w:t>
      </w:r>
      <w:proofErr w:type="spellStart"/>
      <w:r>
        <w:t>recepție</w:t>
      </w:r>
      <w:proofErr w:type="spellEnd"/>
      <w:r>
        <w:t xml:space="preserve"> a </w:t>
      </w:r>
      <w:proofErr w:type="spellStart"/>
      <w:r>
        <w:t>construcţiilor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aferente</w:t>
      </w:r>
      <w:proofErr w:type="spellEnd"/>
      <w:r>
        <w:t xml:space="preserve"> </w:t>
      </w:r>
      <w:proofErr w:type="spellStart"/>
      <w:r>
        <w:t>în</w:t>
      </w:r>
      <w:proofErr w:type="spellEnd"/>
      <w:r>
        <w:t xml:space="preserve"> </w:t>
      </w:r>
      <w:proofErr w:type="spellStart"/>
      <w:r>
        <w:t>Republica</w:t>
      </w:r>
      <w:proofErr w:type="spellEnd"/>
      <w:r>
        <w:t xml:space="preserve"> Moldova </w:t>
      </w:r>
      <w:proofErr w:type="spellStart"/>
      <w:r>
        <w:t>și</w:t>
      </w:r>
      <w:proofErr w:type="spellEnd"/>
      <w:r>
        <w:t xml:space="preserve"> din contractual de </w:t>
      </w:r>
      <w:proofErr w:type="spellStart"/>
      <w:r>
        <w:t>execuție</w:t>
      </w:r>
      <w:proofErr w:type="spellEnd"/>
      <w:r>
        <w:t>.</w:t>
      </w:r>
    </w:p>
    <w:p w14:paraId="3368458E" w14:textId="77777777" w:rsidR="00895AEB" w:rsidRDefault="00895AEB" w:rsidP="00895AEB">
      <w:pPr>
        <w:ind w:right="-58"/>
        <w:jc w:val="center"/>
        <w:rPr>
          <w:b/>
        </w:rPr>
      </w:pPr>
    </w:p>
    <w:p w14:paraId="42412384" w14:textId="77777777" w:rsidR="00895AEB" w:rsidRDefault="00895AEB" w:rsidP="00895AEB">
      <w:pPr>
        <w:ind w:right="-58"/>
        <w:jc w:val="center"/>
        <w:rPr>
          <w:b/>
        </w:rPr>
      </w:pPr>
      <w:r>
        <w:rPr>
          <w:b/>
        </w:rPr>
        <w:t xml:space="preserve">2. </w:t>
      </w:r>
      <w:r w:rsidRPr="00FF430B">
        <w:rPr>
          <w:b/>
        </w:rPr>
        <w:t xml:space="preserve">MATERIALE, COMPATIBILITĂŢI, REGLEMENTĂRI TEHNICE </w:t>
      </w:r>
    </w:p>
    <w:p w14:paraId="57FC4B01" w14:textId="77777777" w:rsidR="00895AEB" w:rsidRPr="00FF430B" w:rsidRDefault="00895AEB" w:rsidP="00895AEB">
      <w:pPr>
        <w:ind w:right="-58"/>
        <w:jc w:val="center"/>
        <w:rPr>
          <w:b/>
        </w:rPr>
      </w:pPr>
      <w:r w:rsidRPr="00FF430B">
        <w:rPr>
          <w:b/>
        </w:rPr>
        <w:t>ŞI STANDARDE UTILIZATE</w:t>
      </w:r>
    </w:p>
    <w:p w14:paraId="04D64D38" w14:textId="77777777" w:rsidR="00895AEB" w:rsidRPr="00D578B6" w:rsidRDefault="00895AEB" w:rsidP="00895AEB">
      <w:pPr>
        <w:pStyle w:val="ListParagraph"/>
        <w:numPr>
          <w:ilvl w:val="0"/>
          <w:numId w:val="45"/>
        </w:numPr>
      </w:pPr>
      <w:proofErr w:type="spellStart"/>
      <w:r w:rsidRPr="00D578B6">
        <w:t>Toate</w:t>
      </w:r>
      <w:proofErr w:type="spellEnd"/>
      <w:r w:rsidRPr="00D578B6">
        <w:t xml:space="preserve"> </w:t>
      </w:r>
      <w:proofErr w:type="spellStart"/>
      <w:r w:rsidRPr="00D578B6">
        <w:t>materialele</w:t>
      </w:r>
      <w:proofErr w:type="spellEnd"/>
      <w:r w:rsidRPr="00D578B6">
        <w:t xml:space="preserve"> </w:t>
      </w:r>
      <w:proofErr w:type="spellStart"/>
      <w:r w:rsidRPr="00D578B6">
        <w:t>și</w:t>
      </w:r>
      <w:proofErr w:type="spellEnd"/>
      <w:r w:rsidRPr="00D578B6">
        <w:t xml:space="preserve"> </w:t>
      </w:r>
      <w:proofErr w:type="spellStart"/>
      <w:r w:rsidRPr="00D578B6">
        <w:t>produsele</w:t>
      </w:r>
      <w:proofErr w:type="spellEnd"/>
      <w:r w:rsidRPr="00D578B6">
        <w:t xml:space="preserve"> </w:t>
      </w:r>
      <w:proofErr w:type="spellStart"/>
      <w:r w:rsidRPr="00D578B6">
        <w:t>utilizate</w:t>
      </w:r>
      <w:proofErr w:type="spellEnd"/>
      <w:r w:rsidRPr="00D578B6">
        <w:t xml:space="preserve"> la </w:t>
      </w:r>
      <w:proofErr w:type="spellStart"/>
      <w:r w:rsidRPr="00D578B6">
        <w:t>executarea</w:t>
      </w:r>
      <w:proofErr w:type="spellEnd"/>
      <w:r w:rsidRPr="00D578B6">
        <w:t xml:space="preserve"> </w:t>
      </w:r>
      <w:proofErr w:type="spellStart"/>
      <w:r w:rsidRPr="00D578B6">
        <w:t>lucrărilor</w:t>
      </w:r>
      <w:proofErr w:type="spellEnd"/>
      <w:r w:rsidRPr="00D578B6">
        <w:t xml:space="preserve"> </w:t>
      </w:r>
      <w:proofErr w:type="spellStart"/>
      <w:r w:rsidRPr="00D578B6">
        <w:t>trebuie</w:t>
      </w:r>
      <w:proofErr w:type="spellEnd"/>
      <w:r w:rsidRPr="00D578B6">
        <w:t xml:space="preserve"> </w:t>
      </w:r>
      <w:proofErr w:type="spellStart"/>
      <w:r w:rsidRPr="00D578B6">
        <w:t>să</w:t>
      </w:r>
      <w:proofErr w:type="spellEnd"/>
      <w:r w:rsidRPr="00D578B6">
        <w:t xml:space="preserve"> </w:t>
      </w:r>
      <w:proofErr w:type="spellStart"/>
      <w:r w:rsidRPr="00D578B6">
        <w:t>corespundă</w:t>
      </w:r>
      <w:proofErr w:type="spellEnd"/>
      <w:r w:rsidRPr="00D578B6">
        <w:t xml:space="preserve"> </w:t>
      </w:r>
      <w:proofErr w:type="spellStart"/>
      <w:r w:rsidRPr="00D578B6">
        <w:t>cerințelor</w:t>
      </w:r>
      <w:proofErr w:type="spellEnd"/>
      <w:r w:rsidRPr="00D578B6">
        <w:t xml:space="preserve"> </w:t>
      </w:r>
      <w:proofErr w:type="spellStart"/>
      <w:r w:rsidRPr="00D578B6">
        <w:t>Legii</w:t>
      </w:r>
      <w:proofErr w:type="spellEnd"/>
      <w:r w:rsidRPr="00D578B6">
        <w:t xml:space="preserve"> nr. 721 </w:t>
      </w:r>
      <w:proofErr w:type="gramStart"/>
      <w:r w:rsidRPr="00D578B6">
        <w:t>din</w:t>
      </w:r>
      <w:proofErr w:type="gramEnd"/>
      <w:r w:rsidRPr="00D578B6">
        <w:t xml:space="preserve"> 02.02.1996 </w:t>
      </w:r>
      <w:proofErr w:type="spellStart"/>
      <w:r w:rsidRPr="00D578B6">
        <w:t>privind</w:t>
      </w:r>
      <w:proofErr w:type="spellEnd"/>
      <w:r w:rsidRPr="00D578B6">
        <w:t xml:space="preserve"> </w:t>
      </w:r>
      <w:proofErr w:type="spellStart"/>
      <w:r w:rsidRPr="00D578B6">
        <w:t>calitatea</w:t>
      </w:r>
      <w:proofErr w:type="spellEnd"/>
      <w:r w:rsidRPr="00D578B6">
        <w:t xml:space="preserve"> </w:t>
      </w:r>
      <w:proofErr w:type="spellStart"/>
      <w:r w:rsidRPr="00D578B6">
        <w:t>în</w:t>
      </w:r>
      <w:proofErr w:type="spellEnd"/>
      <w:r w:rsidRPr="00D578B6">
        <w:t xml:space="preserve"> </w:t>
      </w:r>
      <w:proofErr w:type="spellStart"/>
      <w:r w:rsidRPr="00D578B6">
        <w:t>construcții</w:t>
      </w:r>
      <w:proofErr w:type="spellEnd"/>
      <w:r w:rsidRPr="00D578B6">
        <w:t>.</w:t>
      </w:r>
      <w:r w:rsidRPr="00D578B6">
        <w:br/>
      </w:r>
      <w:proofErr w:type="spellStart"/>
      <w:r w:rsidRPr="00D578B6">
        <w:t>Înlocuirea</w:t>
      </w:r>
      <w:proofErr w:type="spellEnd"/>
      <w:r w:rsidRPr="00D578B6">
        <w:t xml:space="preserve"> </w:t>
      </w:r>
      <w:proofErr w:type="spellStart"/>
      <w:r w:rsidRPr="00D578B6">
        <w:t>produselor</w:t>
      </w:r>
      <w:proofErr w:type="spellEnd"/>
      <w:r w:rsidRPr="00D578B6">
        <w:t xml:space="preserve"> </w:t>
      </w:r>
      <w:proofErr w:type="spellStart"/>
      <w:r w:rsidRPr="00D578B6">
        <w:t>și</w:t>
      </w:r>
      <w:proofErr w:type="spellEnd"/>
      <w:r w:rsidRPr="00D578B6">
        <w:t xml:space="preserve"> </w:t>
      </w:r>
      <w:proofErr w:type="spellStart"/>
      <w:r w:rsidRPr="00D578B6">
        <w:t>procedeelor</w:t>
      </w:r>
      <w:proofErr w:type="spellEnd"/>
      <w:r w:rsidRPr="00D578B6">
        <w:t xml:space="preserve"> </w:t>
      </w:r>
      <w:proofErr w:type="spellStart"/>
      <w:r w:rsidRPr="00D578B6">
        <w:t>prevăzute</w:t>
      </w:r>
      <w:proofErr w:type="spellEnd"/>
      <w:r w:rsidRPr="00D578B6">
        <w:t xml:space="preserve"> </w:t>
      </w:r>
      <w:proofErr w:type="spellStart"/>
      <w:r w:rsidRPr="00D578B6">
        <w:t>în</w:t>
      </w:r>
      <w:proofErr w:type="spellEnd"/>
      <w:r w:rsidRPr="00D578B6">
        <w:t xml:space="preserve"> </w:t>
      </w:r>
      <w:proofErr w:type="spellStart"/>
      <w:r w:rsidRPr="00D578B6">
        <w:t>contractul</w:t>
      </w:r>
      <w:proofErr w:type="spellEnd"/>
      <w:r w:rsidRPr="00D578B6">
        <w:t xml:space="preserve"> de </w:t>
      </w:r>
      <w:proofErr w:type="spellStart"/>
      <w:r w:rsidRPr="00D578B6">
        <w:t>execuție</w:t>
      </w:r>
      <w:proofErr w:type="spellEnd"/>
      <w:r w:rsidRPr="00D578B6">
        <w:t xml:space="preserve"> cu </w:t>
      </w:r>
      <w:proofErr w:type="spellStart"/>
      <w:r w:rsidRPr="00D578B6">
        <w:t>altele</w:t>
      </w:r>
      <w:proofErr w:type="spellEnd"/>
      <w:r w:rsidRPr="00D578B6">
        <w:t xml:space="preserve"> se </w:t>
      </w:r>
      <w:proofErr w:type="spellStart"/>
      <w:r w:rsidRPr="00D578B6">
        <w:t>va</w:t>
      </w:r>
      <w:proofErr w:type="spellEnd"/>
      <w:r w:rsidRPr="00D578B6">
        <w:t xml:space="preserve"> face </w:t>
      </w:r>
      <w:proofErr w:type="spellStart"/>
      <w:r w:rsidRPr="00D578B6">
        <w:t>numai</w:t>
      </w:r>
      <w:proofErr w:type="spellEnd"/>
      <w:r w:rsidRPr="00D578B6">
        <w:t xml:space="preserve"> cu </w:t>
      </w:r>
      <w:proofErr w:type="spellStart"/>
      <w:r w:rsidRPr="00D578B6">
        <w:t>acordul</w:t>
      </w:r>
      <w:proofErr w:type="spellEnd"/>
      <w:r w:rsidRPr="00D578B6">
        <w:t xml:space="preserve"> </w:t>
      </w:r>
      <w:proofErr w:type="spellStart"/>
      <w:r w:rsidRPr="00D578B6">
        <w:t>Beneficiarului</w:t>
      </w:r>
      <w:proofErr w:type="spellEnd"/>
      <w:r w:rsidRPr="00D578B6">
        <w:t>.</w:t>
      </w:r>
    </w:p>
    <w:p w14:paraId="2C5D0761" w14:textId="77777777" w:rsidR="00895AEB" w:rsidRDefault="00895AEB" w:rsidP="00895AEB">
      <w:pPr>
        <w:pStyle w:val="ListParagraph"/>
        <w:numPr>
          <w:ilvl w:val="0"/>
          <w:numId w:val="45"/>
        </w:numPr>
      </w:pPr>
      <w:proofErr w:type="spellStart"/>
      <w:r w:rsidRPr="00D578B6">
        <w:t>Articolele</w:t>
      </w:r>
      <w:proofErr w:type="spellEnd"/>
      <w:r w:rsidRPr="00D578B6">
        <w:t xml:space="preserve"> de </w:t>
      </w:r>
      <w:proofErr w:type="spellStart"/>
      <w:r w:rsidRPr="00D578B6">
        <w:t>tâmplărie</w:t>
      </w:r>
      <w:proofErr w:type="spellEnd"/>
      <w:r w:rsidRPr="00D578B6">
        <w:t xml:space="preserve"> </w:t>
      </w:r>
      <w:proofErr w:type="spellStart"/>
      <w:r w:rsidRPr="00D578B6">
        <w:t>vor</w:t>
      </w:r>
      <w:proofErr w:type="spellEnd"/>
      <w:r w:rsidRPr="00D578B6">
        <w:t xml:space="preserve"> </w:t>
      </w:r>
      <w:proofErr w:type="spellStart"/>
      <w:r w:rsidRPr="00D578B6">
        <w:t>corespunde</w:t>
      </w:r>
      <w:proofErr w:type="spellEnd"/>
      <w:r w:rsidRPr="00D578B6">
        <w:t xml:space="preserve"> </w:t>
      </w:r>
      <w:proofErr w:type="spellStart"/>
      <w:r w:rsidRPr="00D578B6">
        <w:t>standardelor</w:t>
      </w:r>
      <w:proofErr w:type="spellEnd"/>
      <w:r w:rsidRPr="00D578B6">
        <w:t xml:space="preserve"> </w:t>
      </w:r>
      <w:proofErr w:type="spellStart"/>
      <w:r w:rsidRPr="00D578B6">
        <w:t>în</w:t>
      </w:r>
      <w:proofErr w:type="spellEnd"/>
      <w:r w:rsidRPr="00D578B6">
        <w:t xml:space="preserve"> </w:t>
      </w:r>
      <w:proofErr w:type="spellStart"/>
      <w:r w:rsidRPr="00D578B6">
        <w:t>vigoare</w:t>
      </w:r>
      <w:proofErr w:type="spellEnd"/>
      <w:r w:rsidRPr="00D578B6">
        <w:t xml:space="preserve"> </w:t>
      </w:r>
      <w:proofErr w:type="spellStart"/>
      <w:r w:rsidRPr="00D578B6">
        <w:t>și</w:t>
      </w:r>
      <w:proofErr w:type="spellEnd"/>
      <w:r w:rsidRPr="00D578B6">
        <w:t xml:space="preserve"> se </w:t>
      </w:r>
      <w:proofErr w:type="spellStart"/>
      <w:r w:rsidRPr="00D578B6">
        <w:t>vor</w:t>
      </w:r>
      <w:proofErr w:type="spellEnd"/>
      <w:r w:rsidRPr="00D578B6">
        <w:t xml:space="preserve"> </w:t>
      </w:r>
      <w:proofErr w:type="spellStart"/>
      <w:r w:rsidRPr="00D578B6">
        <w:t>prezenta</w:t>
      </w:r>
      <w:proofErr w:type="spellEnd"/>
      <w:r w:rsidRPr="00D578B6">
        <w:t xml:space="preserve"> </w:t>
      </w:r>
      <w:proofErr w:type="spellStart"/>
      <w:r w:rsidRPr="00D578B6">
        <w:t>certificatele</w:t>
      </w:r>
      <w:proofErr w:type="spellEnd"/>
      <w:r w:rsidRPr="00D578B6">
        <w:t xml:space="preserve"> de </w:t>
      </w:r>
      <w:proofErr w:type="spellStart"/>
      <w:r w:rsidRPr="00D578B6">
        <w:t>conformitate</w:t>
      </w:r>
      <w:proofErr w:type="spellEnd"/>
      <w:r w:rsidRPr="00D578B6">
        <w:t>.</w:t>
      </w:r>
    </w:p>
    <w:p w14:paraId="07F0EA42" w14:textId="77777777" w:rsidR="00895AEB" w:rsidRPr="00D578B6" w:rsidRDefault="00895AEB" w:rsidP="00895AEB">
      <w:pPr>
        <w:pStyle w:val="ListParagraph"/>
        <w:numPr>
          <w:ilvl w:val="0"/>
          <w:numId w:val="45"/>
        </w:numPr>
      </w:pPr>
      <w:proofErr w:type="spellStart"/>
      <w:r w:rsidRPr="00D578B6">
        <w:t>Dimensiunile</w:t>
      </w:r>
      <w:proofErr w:type="spellEnd"/>
      <w:r w:rsidRPr="00D578B6">
        <w:t xml:space="preserve"> </w:t>
      </w:r>
      <w:proofErr w:type="spellStart"/>
      <w:r w:rsidRPr="00D578B6">
        <w:t>tâmplăriei</w:t>
      </w:r>
      <w:proofErr w:type="spellEnd"/>
      <w:r w:rsidRPr="00D578B6">
        <w:t xml:space="preserve"> se </w:t>
      </w:r>
      <w:proofErr w:type="spellStart"/>
      <w:r w:rsidRPr="00D578B6">
        <w:t>stabilesc</w:t>
      </w:r>
      <w:proofErr w:type="spellEnd"/>
      <w:r w:rsidRPr="00D578B6">
        <w:t xml:space="preserve"> la </w:t>
      </w:r>
      <w:proofErr w:type="spellStart"/>
      <w:r w:rsidRPr="00D578B6">
        <w:t>fața</w:t>
      </w:r>
      <w:proofErr w:type="spellEnd"/>
      <w:r w:rsidRPr="00D578B6">
        <w:t xml:space="preserve"> </w:t>
      </w:r>
      <w:proofErr w:type="spellStart"/>
      <w:r w:rsidRPr="00D578B6">
        <w:t>locului</w:t>
      </w:r>
      <w:proofErr w:type="spellEnd"/>
      <w:r w:rsidRPr="00D578B6">
        <w:t xml:space="preserve">, </w:t>
      </w:r>
      <w:proofErr w:type="spellStart"/>
      <w:r w:rsidRPr="00D578B6">
        <w:t>iar</w:t>
      </w:r>
      <w:proofErr w:type="spellEnd"/>
      <w:r w:rsidRPr="00D578B6">
        <w:t xml:space="preserve"> </w:t>
      </w:r>
      <w:proofErr w:type="spellStart"/>
      <w:r w:rsidRPr="00D578B6">
        <w:t>designul</w:t>
      </w:r>
      <w:proofErr w:type="spellEnd"/>
      <w:r w:rsidRPr="00D578B6">
        <w:t xml:space="preserve"> </w:t>
      </w:r>
      <w:proofErr w:type="spellStart"/>
      <w:r w:rsidRPr="00D578B6">
        <w:t>și</w:t>
      </w:r>
      <w:proofErr w:type="spellEnd"/>
      <w:r w:rsidRPr="00D578B6">
        <w:t xml:space="preserve"> </w:t>
      </w:r>
      <w:proofErr w:type="spellStart"/>
      <w:r w:rsidRPr="00D578B6">
        <w:t>direcția</w:t>
      </w:r>
      <w:proofErr w:type="spellEnd"/>
      <w:r w:rsidRPr="00D578B6">
        <w:t xml:space="preserve"> de </w:t>
      </w:r>
      <w:proofErr w:type="spellStart"/>
      <w:r w:rsidRPr="00D578B6">
        <w:t>deschidere</w:t>
      </w:r>
      <w:proofErr w:type="spellEnd"/>
      <w:r w:rsidRPr="00D578B6">
        <w:t xml:space="preserve"> a </w:t>
      </w:r>
      <w:proofErr w:type="spellStart"/>
      <w:r w:rsidRPr="00D578B6">
        <w:t>ușilor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4057AD89" w14:textId="77777777" w:rsidR="00895AEB" w:rsidRPr="00D578B6" w:rsidRDefault="00895AEB" w:rsidP="00895AEB">
      <w:pPr>
        <w:pStyle w:val="ListParagraph"/>
        <w:numPr>
          <w:ilvl w:val="0"/>
          <w:numId w:val="45"/>
        </w:numPr>
      </w:pPr>
      <w:proofErr w:type="spellStart"/>
      <w:r w:rsidRPr="00D578B6">
        <w:t>Tavanele</w:t>
      </w:r>
      <w:proofErr w:type="spellEnd"/>
      <w:r w:rsidRPr="00D578B6">
        <w:t xml:space="preserve"> </w:t>
      </w:r>
      <w:proofErr w:type="spellStart"/>
      <w:r w:rsidRPr="00D578B6">
        <w:t>suspendate</w:t>
      </w:r>
      <w:proofErr w:type="spellEnd"/>
      <w:r w:rsidRPr="00D578B6">
        <w:t xml:space="preserve"> de tip „Armstrong” – </w:t>
      </w:r>
      <w:proofErr w:type="spellStart"/>
      <w:r w:rsidRPr="00D578B6">
        <w:t>modelul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rsidRPr="00D578B6">
        <w:br/>
      </w:r>
      <w:proofErr w:type="spellStart"/>
      <w:r w:rsidRPr="00D578B6">
        <w:t>Tipul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w:t>
      </w:r>
      <w:proofErr w:type="spellStart"/>
      <w:r w:rsidRPr="00D578B6">
        <w:t>tapetelor</w:t>
      </w:r>
      <w:proofErr w:type="spellEnd"/>
      <w:r w:rsidRPr="00D578B6">
        <w:t>/</w:t>
      </w:r>
      <w:proofErr w:type="spellStart"/>
      <w:r w:rsidRPr="00D578B6">
        <w:t>vopsitoriilor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7EA92626" w14:textId="77777777" w:rsidR="00895AEB" w:rsidRPr="00D578B6" w:rsidRDefault="00895AEB" w:rsidP="00895AEB">
      <w:pPr>
        <w:pStyle w:val="ListParagraph"/>
        <w:numPr>
          <w:ilvl w:val="0"/>
          <w:numId w:val="45"/>
        </w:numPr>
      </w:pPr>
      <w:proofErr w:type="spellStart"/>
      <w:r w:rsidRPr="00D578B6">
        <w:t>Pentru</w:t>
      </w:r>
      <w:proofErr w:type="spellEnd"/>
      <w:r w:rsidRPr="00D578B6">
        <w:t xml:space="preserve"> </w:t>
      </w:r>
      <w:proofErr w:type="spellStart"/>
      <w:r w:rsidRPr="00D578B6">
        <w:t>pardoselile</w:t>
      </w:r>
      <w:proofErr w:type="spellEnd"/>
      <w:r w:rsidRPr="00D578B6">
        <w:t xml:space="preserve"> din </w:t>
      </w:r>
      <w:proofErr w:type="spellStart"/>
      <w:r w:rsidRPr="00D578B6">
        <w:t>birouri</w:t>
      </w:r>
      <w:proofErr w:type="spellEnd"/>
      <w:r w:rsidRPr="00D578B6">
        <w:t xml:space="preserve"> se </w:t>
      </w:r>
      <w:proofErr w:type="spellStart"/>
      <w:r w:rsidRPr="00D578B6">
        <w:t>vor</w:t>
      </w:r>
      <w:proofErr w:type="spellEnd"/>
      <w:r w:rsidRPr="00D578B6">
        <w:t xml:space="preserve"> </w:t>
      </w:r>
      <w:proofErr w:type="spellStart"/>
      <w:r w:rsidRPr="00D578B6">
        <w:t>utiliza</w:t>
      </w:r>
      <w:proofErr w:type="spellEnd"/>
      <w:r w:rsidRPr="00D578B6">
        <w:t xml:space="preserve"> </w:t>
      </w:r>
      <w:proofErr w:type="spellStart"/>
      <w:r w:rsidRPr="00D578B6">
        <w:t>plăci</w:t>
      </w:r>
      <w:proofErr w:type="spellEnd"/>
      <w:r w:rsidRPr="00D578B6">
        <w:t xml:space="preserve"> de </w:t>
      </w:r>
      <w:proofErr w:type="spellStart"/>
      <w:r w:rsidRPr="00D578B6">
        <w:t>laminat</w:t>
      </w:r>
      <w:proofErr w:type="spellEnd"/>
      <w:r w:rsidRPr="00D578B6">
        <w:t xml:space="preserve"> cu </w:t>
      </w:r>
      <w:proofErr w:type="spellStart"/>
      <w:r w:rsidRPr="00D578B6">
        <w:t>grosimea</w:t>
      </w:r>
      <w:proofErr w:type="spellEnd"/>
      <w:r w:rsidRPr="00D578B6">
        <w:t xml:space="preserve"> de 10 mm, </w:t>
      </w:r>
      <w:proofErr w:type="spellStart"/>
      <w:r w:rsidRPr="00D578B6">
        <w:t>clasa</w:t>
      </w:r>
      <w:proofErr w:type="spellEnd"/>
      <w:r w:rsidRPr="00D578B6">
        <w:t xml:space="preserve"> 33.</w:t>
      </w:r>
      <w:r w:rsidRPr="00D578B6">
        <w:br/>
      </w:r>
      <w:proofErr w:type="spellStart"/>
      <w:r w:rsidRPr="00D578B6">
        <w:t>Calitatea</w:t>
      </w:r>
      <w:proofErr w:type="spellEnd"/>
      <w:r w:rsidRPr="00D578B6">
        <w:t xml:space="preserve"> </w:t>
      </w:r>
      <w:proofErr w:type="spellStart"/>
      <w:r w:rsidRPr="00D578B6">
        <w:t>teracotei</w:t>
      </w:r>
      <w:proofErr w:type="spellEnd"/>
      <w:r w:rsidRPr="00D578B6">
        <w:t xml:space="preserve"> nu </w:t>
      </w:r>
      <w:proofErr w:type="spellStart"/>
      <w:r w:rsidRPr="00D578B6">
        <w:t>va</w:t>
      </w:r>
      <w:proofErr w:type="spellEnd"/>
      <w:r w:rsidRPr="00D578B6">
        <w:t xml:space="preserve"> fi </w:t>
      </w:r>
      <w:proofErr w:type="spellStart"/>
      <w:r w:rsidRPr="00D578B6">
        <w:t>mai</w:t>
      </w:r>
      <w:proofErr w:type="spellEnd"/>
      <w:r w:rsidRPr="00D578B6">
        <w:t xml:space="preserve"> </w:t>
      </w:r>
      <w:proofErr w:type="spellStart"/>
      <w:r w:rsidRPr="00D578B6">
        <w:t>mică</w:t>
      </w:r>
      <w:proofErr w:type="spellEnd"/>
      <w:r w:rsidRPr="00D578B6">
        <w:t xml:space="preserve"> </w:t>
      </w:r>
      <w:proofErr w:type="spellStart"/>
      <w:r w:rsidRPr="00D578B6">
        <w:t>decât</w:t>
      </w:r>
      <w:proofErr w:type="spellEnd"/>
      <w:r w:rsidRPr="00D578B6">
        <w:t xml:space="preserve"> </w:t>
      </w:r>
      <w:proofErr w:type="spellStart"/>
      <w:r w:rsidRPr="00D578B6">
        <w:t>calitatea</w:t>
      </w:r>
      <w:proofErr w:type="spellEnd"/>
      <w:r w:rsidRPr="00D578B6">
        <w:t xml:space="preserve"> A </w:t>
      </w:r>
      <w:proofErr w:type="spellStart"/>
      <w:r w:rsidRPr="00D578B6">
        <w:t>sau</w:t>
      </w:r>
      <w:proofErr w:type="spellEnd"/>
      <w:r w:rsidRPr="00D578B6">
        <w:t xml:space="preserve"> 1; </w:t>
      </w:r>
      <w:proofErr w:type="spellStart"/>
      <w:r w:rsidRPr="00D578B6">
        <w:t>dimensiunile</w:t>
      </w:r>
      <w:proofErr w:type="spellEnd"/>
      <w:r w:rsidRPr="00D578B6">
        <w:t xml:space="preserve"> </w:t>
      </w:r>
      <w:proofErr w:type="spellStart"/>
      <w:r w:rsidRPr="00D578B6">
        <w:t>și</w:t>
      </w:r>
      <w:proofErr w:type="spellEnd"/>
      <w:r w:rsidRPr="00D578B6">
        <w:t xml:space="preserve"> </w:t>
      </w:r>
      <w:proofErr w:type="spellStart"/>
      <w:r w:rsidRPr="00D578B6">
        <w:t>coloristica</w:t>
      </w:r>
      <w:proofErr w:type="spellEnd"/>
      <w:r w:rsidRPr="00D578B6">
        <w:t xml:space="preserve"> </w:t>
      </w:r>
      <w:proofErr w:type="spellStart"/>
      <w:r w:rsidRPr="00D578B6">
        <w:t>acesteia</w:t>
      </w:r>
      <w:proofErr w:type="spellEnd"/>
      <w:r w:rsidRPr="00D578B6">
        <w:t xml:space="preserve">, </w:t>
      </w:r>
      <w:proofErr w:type="spellStart"/>
      <w:r w:rsidRPr="00D578B6">
        <w:t>atât</w:t>
      </w:r>
      <w:proofErr w:type="spellEnd"/>
      <w:r w:rsidRPr="00D578B6">
        <w:t xml:space="preserve"> </w:t>
      </w:r>
      <w:proofErr w:type="spellStart"/>
      <w:r w:rsidRPr="00D578B6">
        <w:t>pentru</w:t>
      </w:r>
      <w:proofErr w:type="spellEnd"/>
      <w:r w:rsidRPr="00D578B6">
        <w:t xml:space="preserve"> </w:t>
      </w:r>
      <w:proofErr w:type="spellStart"/>
      <w:r w:rsidRPr="00D578B6">
        <w:t>pardoseală</w:t>
      </w:r>
      <w:proofErr w:type="spellEnd"/>
      <w:r w:rsidRPr="00D578B6">
        <w:t xml:space="preserve">, </w:t>
      </w:r>
      <w:proofErr w:type="spellStart"/>
      <w:r w:rsidRPr="00D578B6">
        <w:t>cât</w:t>
      </w:r>
      <w:proofErr w:type="spellEnd"/>
      <w:r w:rsidRPr="00D578B6">
        <w:t xml:space="preserve"> </w:t>
      </w:r>
      <w:proofErr w:type="spellStart"/>
      <w:r w:rsidRPr="00D578B6">
        <w:t>și</w:t>
      </w:r>
      <w:proofErr w:type="spellEnd"/>
      <w:r w:rsidRPr="00D578B6">
        <w:t xml:space="preserve"> </w:t>
      </w:r>
      <w:proofErr w:type="spellStart"/>
      <w:r w:rsidRPr="00D578B6">
        <w:t>pentru</w:t>
      </w:r>
      <w:proofErr w:type="spellEnd"/>
      <w:r w:rsidRPr="00D578B6">
        <w:t xml:space="preserve"> </w:t>
      </w:r>
      <w:proofErr w:type="spellStart"/>
      <w:r w:rsidRPr="00D578B6">
        <w:t>pereți</w:t>
      </w:r>
      <w:proofErr w:type="spellEnd"/>
      <w:r w:rsidRPr="00D578B6">
        <w:t xml:space="preserve">, </w:t>
      </w:r>
      <w:proofErr w:type="spellStart"/>
      <w:r w:rsidRPr="00D578B6">
        <w:t>vor</w:t>
      </w:r>
      <w:proofErr w:type="spellEnd"/>
      <w:r w:rsidRPr="00D578B6">
        <w:t xml:space="preserve"> fi </w:t>
      </w:r>
      <w:proofErr w:type="spellStart"/>
      <w:r w:rsidRPr="00D578B6">
        <w:t>coordonate</w:t>
      </w:r>
      <w:proofErr w:type="spellEnd"/>
      <w:r w:rsidRPr="00D578B6">
        <w:t xml:space="preserve"> </w:t>
      </w:r>
      <w:proofErr w:type="spellStart"/>
      <w:r w:rsidRPr="00D578B6">
        <w:t>obligatoriu</w:t>
      </w:r>
      <w:proofErr w:type="spellEnd"/>
      <w:r w:rsidRPr="00D578B6">
        <w:t xml:space="preserve"> cu </w:t>
      </w:r>
      <w:proofErr w:type="spellStart"/>
      <w:r w:rsidRPr="00D578B6">
        <w:t>Beneficiarul</w:t>
      </w:r>
      <w:proofErr w:type="spellEnd"/>
      <w:r w:rsidRPr="00D578B6">
        <w:t>.</w:t>
      </w:r>
    </w:p>
    <w:p w14:paraId="3A2987A6" w14:textId="77777777" w:rsidR="00895AEB" w:rsidRDefault="00895AEB" w:rsidP="00895AEB">
      <w:pPr>
        <w:pStyle w:val="ListParagraph"/>
        <w:numPr>
          <w:ilvl w:val="0"/>
          <w:numId w:val="45"/>
        </w:numPr>
      </w:pPr>
      <w:proofErr w:type="spellStart"/>
      <w:r w:rsidRPr="00D578B6">
        <w:t>Corpurile</w:t>
      </w:r>
      <w:proofErr w:type="spellEnd"/>
      <w:r w:rsidRPr="00D578B6">
        <w:t xml:space="preserve"> de </w:t>
      </w:r>
      <w:proofErr w:type="spellStart"/>
      <w:r w:rsidRPr="00D578B6">
        <w:t>iluminat</w:t>
      </w:r>
      <w:proofErr w:type="spellEnd"/>
      <w:r w:rsidRPr="00D578B6">
        <w:t xml:space="preserve"> fluorescent de tip CIO 40W, </w:t>
      </w:r>
      <w:proofErr w:type="spellStart"/>
      <w:r w:rsidRPr="00D578B6">
        <w:t>fără</w:t>
      </w:r>
      <w:proofErr w:type="spellEnd"/>
      <w:r w:rsidRPr="00D578B6">
        <w:t xml:space="preserve"> tub (tip LED, 60x60, 50W), </w:t>
      </w:r>
      <w:proofErr w:type="spellStart"/>
      <w:r w:rsidRPr="00D578B6">
        <w:t>culoarea</w:t>
      </w:r>
      <w:proofErr w:type="spellEnd"/>
      <w:r w:rsidRPr="00D578B6">
        <w:t xml:space="preserve"> </w:t>
      </w:r>
      <w:proofErr w:type="spellStart"/>
      <w:r w:rsidRPr="00D578B6">
        <w:t>luminii</w:t>
      </w:r>
      <w:proofErr w:type="spellEnd"/>
      <w:r w:rsidRPr="00D578B6">
        <w:t xml:space="preserve"> – se </w:t>
      </w:r>
      <w:proofErr w:type="spellStart"/>
      <w:r w:rsidRPr="00D578B6">
        <w:t>va</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t xml:space="preserve"> </w:t>
      </w:r>
    </w:p>
    <w:p w14:paraId="6645D148" w14:textId="77777777" w:rsidR="00895AEB" w:rsidRDefault="00895AEB" w:rsidP="00895AEB">
      <w:pPr>
        <w:pStyle w:val="ListParagraph"/>
        <w:numPr>
          <w:ilvl w:val="0"/>
          <w:numId w:val="45"/>
        </w:numPr>
      </w:pPr>
      <w:proofErr w:type="spellStart"/>
      <w:r w:rsidRPr="00D578B6">
        <w:t>Pentru</w:t>
      </w:r>
      <w:proofErr w:type="spellEnd"/>
      <w:r w:rsidRPr="00D578B6">
        <w:t xml:space="preserve"> </w:t>
      </w:r>
      <w:proofErr w:type="spellStart"/>
      <w:r w:rsidRPr="00D578B6">
        <w:t>vopsirea</w:t>
      </w:r>
      <w:proofErr w:type="spellEnd"/>
      <w:r w:rsidRPr="00D578B6">
        <w:t xml:space="preserve"> </w:t>
      </w:r>
      <w:proofErr w:type="spellStart"/>
      <w:r w:rsidRPr="00D578B6">
        <w:t>radiatoarelor</w:t>
      </w:r>
      <w:proofErr w:type="spellEnd"/>
      <w:r w:rsidRPr="00D578B6">
        <w:t xml:space="preserve"> din </w:t>
      </w:r>
      <w:proofErr w:type="spellStart"/>
      <w:r w:rsidRPr="00D578B6">
        <w:t>fontă</w:t>
      </w:r>
      <w:proofErr w:type="spellEnd"/>
      <w:r w:rsidRPr="00D578B6">
        <w:t xml:space="preserve"> </w:t>
      </w:r>
      <w:proofErr w:type="spellStart"/>
      <w:r w:rsidRPr="00D578B6">
        <w:t>și</w:t>
      </w:r>
      <w:proofErr w:type="spellEnd"/>
      <w:r w:rsidRPr="00D578B6">
        <w:t xml:space="preserve"> a </w:t>
      </w:r>
      <w:proofErr w:type="spellStart"/>
      <w:r w:rsidRPr="00D578B6">
        <w:t>țevilor</w:t>
      </w:r>
      <w:proofErr w:type="spellEnd"/>
      <w:r w:rsidRPr="00D578B6">
        <w:t xml:space="preserve"> se </w:t>
      </w:r>
      <w:proofErr w:type="spellStart"/>
      <w:r w:rsidRPr="00D578B6">
        <w:t>va</w:t>
      </w:r>
      <w:proofErr w:type="spellEnd"/>
      <w:r w:rsidRPr="00D578B6">
        <w:t xml:space="preserve"> </w:t>
      </w:r>
      <w:proofErr w:type="spellStart"/>
      <w:r w:rsidRPr="00D578B6">
        <w:t>utiliza</w:t>
      </w:r>
      <w:proofErr w:type="spellEnd"/>
      <w:r w:rsidRPr="00D578B6">
        <w:t xml:space="preserve"> </w:t>
      </w:r>
      <w:proofErr w:type="spellStart"/>
      <w:r w:rsidRPr="00D578B6">
        <w:t>vopsea</w:t>
      </w:r>
      <w:proofErr w:type="spellEnd"/>
      <w:r w:rsidRPr="00D578B6">
        <w:t xml:space="preserve"> </w:t>
      </w:r>
      <w:proofErr w:type="spellStart"/>
      <w:r w:rsidRPr="00D578B6">
        <w:t>acrilică</w:t>
      </w:r>
      <w:proofErr w:type="spellEnd"/>
      <w:r w:rsidRPr="00D578B6">
        <w:t xml:space="preserve">, </w:t>
      </w:r>
      <w:proofErr w:type="spellStart"/>
      <w:r w:rsidRPr="00D578B6">
        <w:t>fără</w:t>
      </w:r>
      <w:proofErr w:type="spellEnd"/>
      <w:r w:rsidRPr="00D578B6">
        <w:t xml:space="preserve"> </w:t>
      </w:r>
      <w:proofErr w:type="spellStart"/>
      <w:r w:rsidRPr="00D578B6">
        <w:t>miros</w:t>
      </w:r>
      <w:proofErr w:type="spellEnd"/>
      <w:r w:rsidRPr="00D578B6">
        <w:t>.</w:t>
      </w:r>
    </w:p>
    <w:p w14:paraId="1F7A992A" w14:textId="77777777" w:rsidR="00895AEB" w:rsidRPr="00D578B6" w:rsidRDefault="00895AEB" w:rsidP="00895AEB">
      <w:pPr>
        <w:pStyle w:val="ListParagraph"/>
        <w:numPr>
          <w:ilvl w:val="0"/>
          <w:numId w:val="45"/>
        </w:numPr>
      </w:pPr>
      <w:r w:rsidRPr="00D578B6">
        <w:t xml:space="preserve">Gama de </w:t>
      </w:r>
      <w:proofErr w:type="spellStart"/>
      <w:r w:rsidRPr="00D578B6">
        <w:t>culori</w:t>
      </w:r>
      <w:proofErr w:type="spellEnd"/>
      <w:r w:rsidRPr="00D578B6">
        <w:t xml:space="preserve"> </w:t>
      </w:r>
      <w:proofErr w:type="spellStart"/>
      <w:r w:rsidRPr="00D578B6">
        <w:t>utilizate</w:t>
      </w:r>
      <w:proofErr w:type="spellEnd"/>
      <w:r w:rsidRPr="00D578B6">
        <w:t xml:space="preserve"> </w:t>
      </w:r>
      <w:proofErr w:type="spellStart"/>
      <w:r w:rsidRPr="00D578B6">
        <w:t>pentru</w:t>
      </w:r>
      <w:proofErr w:type="spellEnd"/>
      <w:r w:rsidRPr="00D578B6">
        <w:t xml:space="preserve"> </w:t>
      </w:r>
      <w:proofErr w:type="spellStart"/>
      <w:r w:rsidRPr="00D578B6">
        <w:t>vopsitorii</w:t>
      </w:r>
      <w:proofErr w:type="spellEnd"/>
      <w:r w:rsidRPr="00D578B6">
        <w:t xml:space="preserve"> </w:t>
      </w:r>
      <w:proofErr w:type="spellStart"/>
      <w:r w:rsidRPr="00D578B6">
        <w:t>va</w:t>
      </w:r>
      <w:proofErr w:type="spellEnd"/>
      <w:r w:rsidRPr="00D578B6">
        <w:t xml:space="preserve"> fi </w:t>
      </w:r>
      <w:proofErr w:type="spellStart"/>
      <w:r w:rsidRPr="00D578B6">
        <w:t>coordonată</w:t>
      </w:r>
      <w:proofErr w:type="spellEnd"/>
      <w:r w:rsidRPr="00D578B6">
        <w:t xml:space="preserve"> cu </w:t>
      </w:r>
      <w:proofErr w:type="spellStart"/>
      <w:r w:rsidRPr="00D578B6">
        <w:t>Beneficiarul</w:t>
      </w:r>
      <w:proofErr w:type="spellEnd"/>
      <w:r w:rsidRPr="00D578B6">
        <w:t>.</w:t>
      </w:r>
    </w:p>
    <w:p w14:paraId="3D52AA36" w14:textId="77777777" w:rsidR="00895AEB" w:rsidRPr="00D578B6" w:rsidRDefault="00895AEB" w:rsidP="00895AEB">
      <w:pPr>
        <w:pStyle w:val="ListParagraph"/>
        <w:numPr>
          <w:ilvl w:val="0"/>
          <w:numId w:val="45"/>
        </w:numPr>
      </w:pPr>
      <w:proofErr w:type="spellStart"/>
      <w:r w:rsidRPr="00D578B6">
        <w:t>Deșeurile</w:t>
      </w:r>
      <w:proofErr w:type="spellEnd"/>
      <w:r w:rsidRPr="00D578B6">
        <w:t xml:space="preserve"> </w:t>
      </w:r>
      <w:proofErr w:type="spellStart"/>
      <w:r w:rsidRPr="00D578B6">
        <w:t>rezultate</w:t>
      </w:r>
      <w:proofErr w:type="spellEnd"/>
      <w:r w:rsidRPr="00D578B6">
        <w:t xml:space="preserve"> din </w:t>
      </w:r>
      <w:proofErr w:type="spellStart"/>
      <w:r w:rsidRPr="00D578B6">
        <w:t>lucrări</w:t>
      </w:r>
      <w:proofErr w:type="spellEnd"/>
      <w:r w:rsidRPr="00D578B6">
        <w:t xml:space="preserve"> </w:t>
      </w:r>
      <w:proofErr w:type="spellStart"/>
      <w:r w:rsidRPr="00D578B6">
        <w:t>vor</w:t>
      </w:r>
      <w:proofErr w:type="spellEnd"/>
      <w:r w:rsidRPr="00D578B6">
        <w:t xml:space="preserve"> fi evacuate de </w:t>
      </w:r>
      <w:proofErr w:type="spellStart"/>
      <w:r w:rsidRPr="00D578B6">
        <w:t>către</w:t>
      </w:r>
      <w:proofErr w:type="spellEnd"/>
      <w:r w:rsidRPr="00D578B6">
        <w:t xml:space="preserve"> </w:t>
      </w:r>
      <w:proofErr w:type="spellStart"/>
      <w:r w:rsidRPr="00D578B6">
        <w:t>Antreprenor</w:t>
      </w:r>
      <w:proofErr w:type="spellEnd"/>
      <w:r w:rsidRPr="00D578B6">
        <w:t>.</w:t>
      </w:r>
    </w:p>
    <w:p w14:paraId="2758BE2C" w14:textId="77777777" w:rsidR="00895AEB" w:rsidRPr="00D578B6" w:rsidRDefault="00895AEB" w:rsidP="00895AEB">
      <w:pPr>
        <w:ind w:right="-58"/>
        <w:jc w:val="center"/>
        <w:rPr>
          <w:b/>
          <w:lang w:val="en-US"/>
        </w:rPr>
      </w:pPr>
    </w:p>
    <w:p w14:paraId="12846EAF" w14:textId="77777777" w:rsidR="00895AEB" w:rsidRPr="00FF430B" w:rsidRDefault="00895AEB" w:rsidP="00895AEB">
      <w:pPr>
        <w:ind w:right="-58"/>
        <w:jc w:val="center"/>
        <w:rPr>
          <w:b/>
        </w:rPr>
      </w:pPr>
      <w:r>
        <w:rPr>
          <w:b/>
        </w:rPr>
        <w:t>3</w:t>
      </w:r>
      <w:r w:rsidRPr="00FF430B">
        <w:rPr>
          <w:b/>
        </w:rPr>
        <w:t>. REMEDIEREA VICIILOR ASCUNSE ŞI A DEFECTELOR</w:t>
      </w:r>
    </w:p>
    <w:p w14:paraId="7D96FB19" w14:textId="77777777" w:rsidR="00895AEB" w:rsidRPr="00AC5822" w:rsidRDefault="00895AEB" w:rsidP="00895AEB">
      <w:pPr>
        <w:ind w:right="-58"/>
        <w:jc w:val="both"/>
      </w:pPr>
      <w:r w:rsidRPr="00AC5822">
        <w:t>1. Toate viciile constatate la lucrările de reparație executate vor fi remediate de către antreprenorul general, din cont propriu.</w:t>
      </w:r>
    </w:p>
    <w:p w14:paraId="242BF1E2" w14:textId="77777777" w:rsidR="00895AEB" w:rsidRPr="00AC5822" w:rsidRDefault="00895AEB" w:rsidP="00895AEB">
      <w:pPr>
        <w:ind w:right="-58"/>
        <w:jc w:val="both"/>
      </w:pPr>
      <w:r w:rsidRPr="00AC5822">
        <w:lastRenderedPageBreak/>
        <w:t>2. Antreprenorul se oblgă în decurs de 3 zile să asigure disponibilitatea resurselor necesare pentru înlăturarea viciilor ascunse și a defectelor, inclusiv materiale, echipamente și forță de muncă calificată.</w:t>
      </w:r>
    </w:p>
    <w:p w14:paraId="335A00A4" w14:textId="77777777" w:rsidR="00B16205" w:rsidRDefault="00B16205" w:rsidP="00B16205">
      <w:pPr>
        <w:tabs>
          <w:tab w:val="right" w:pos="426"/>
        </w:tabs>
        <w:spacing w:before="120" w:after="120" w:line="360" w:lineRule="auto"/>
        <w:ind w:right="-284"/>
        <w:rPr>
          <w:b/>
        </w:rPr>
      </w:pPr>
    </w:p>
    <w:p w14:paraId="1ED7507F" w14:textId="77777777" w:rsidR="00B16205" w:rsidRPr="00C853D1" w:rsidRDefault="00B16205" w:rsidP="00B16205">
      <w:pPr>
        <w:tabs>
          <w:tab w:val="right" w:pos="426"/>
        </w:tabs>
        <w:spacing w:before="120" w:after="120" w:line="360" w:lineRule="auto"/>
        <w:ind w:right="-284"/>
        <w:rPr>
          <w:noProof w:val="0"/>
          <w:color w:val="FF0000"/>
        </w:rPr>
      </w:pPr>
      <w:r w:rsidRPr="00C81BF3">
        <w:rPr>
          <w:b/>
        </w:rPr>
        <w:t>Președint</w:t>
      </w:r>
      <w:r>
        <w:rPr>
          <w:b/>
        </w:rPr>
        <w:t xml:space="preserve">a </w:t>
      </w:r>
      <w:r w:rsidRPr="00C81BF3">
        <w:rPr>
          <w:b/>
        </w:rPr>
        <w:t xml:space="preserve">grupului de lucru:         </w:t>
      </w:r>
      <w:r w:rsidRPr="00C81BF3">
        <w:rPr>
          <w:b/>
        </w:rPr>
        <w:tab/>
        <w:t xml:space="preserve">                                          </w:t>
      </w:r>
      <w:r w:rsidRPr="00C81BF3">
        <w:rPr>
          <w:b/>
        </w:rPr>
        <w:tab/>
        <w:t xml:space="preserve">      Maia MORARU</w:t>
      </w:r>
    </w:p>
    <w:p w14:paraId="4537E576" w14:textId="77777777" w:rsidR="00272FE9" w:rsidRDefault="00272FE9" w:rsidP="00FE45C9">
      <w:pPr>
        <w:autoSpaceDE w:val="0"/>
        <w:autoSpaceDN w:val="0"/>
        <w:jc w:val="right"/>
        <w:rPr>
          <w:b/>
          <w:noProof w:val="0"/>
          <w:color w:val="0000FF"/>
          <w:lang w:eastAsia="ru-RU"/>
        </w:rPr>
      </w:pPr>
    </w:p>
    <w:p w14:paraId="1F8A2AE9" w14:textId="77777777" w:rsidR="00A70BAD" w:rsidRDefault="00A70BAD" w:rsidP="00895AEB">
      <w:pPr>
        <w:rPr>
          <w:noProof w:val="0"/>
        </w:rPr>
      </w:pPr>
    </w:p>
    <w:p w14:paraId="7583D9C1" w14:textId="77777777" w:rsidR="00502EFF" w:rsidRPr="00C81BF3" w:rsidRDefault="00502EFF" w:rsidP="00502EFF">
      <w:pPr>
        <w:jc w:val="right"/>
        <w:rPr>
          <w:noProof w:val="0"/>
          <w:sz w:val="22"/>
          <w:szCs w:val="22"/>
        </w:rPr>
      </w:pPr>
      <w:r w:rsidRPr="00C81BF3">
        <w:rPr>
          <w:noProof w:val="0"/>
        </w:rPr>
        <w:t>Anexa nr.</w:t>
      </w:r>
      <w:r w:rsidR="00FF430B" w:rsidRPr="00C81BF3">
        <w:rPr>
          <w:noProof w:val="0"/>
        </w:rPr>
        <w:t xml:space="preserve"> </w:t>
      </w:r>
      <w:r w:rsidRPr="00C81BF3">
        <w:rPr>
          <w:noProof w:val="0"/>
        </w:rPr>
        <w:t>5</w:t>
      </w:r>
    </w:p>
    <w:p w14:paraId="5E45AEF5" w14:textId="77777777" w:rsidR="00502EFF" w:rsidRPr="00C81BF3" w:rsidRDefault="00502EFF" w:rsidP="00502EFF">
      <w:pPr>
        <w:jc w:val="right"/>
        <w:rPr>
          <w:noProof w:val="0"/>
        </w:rPr>
      </w:pPr>
      <w:r w:rsidRPr="00C81BF3">
        <w:rPr>
          <w:noProof w:val="0"/>
        </w:rPr>
        <w:t xml:space="preserve">la </w:t>
      </w:r>
      <w:r w:rsidR="00FA0A8D" w:rsidRPr="00C81BF3">
        <w:rPr>
          <w:noProof w:val="0"/>
        </w:rPr>
        <w:t>D</w:t>
      </w:r>
      <w:r w:rsidRPr="00C81BF3">
        <w:rPr>
          <w:noProof w:val="0"/>
        </w:rPr>
        <w:t>ocumentația standard nr._____</w:t>
      </w:r>
    </w:p>
    <w:p w14:paraId="3255D1EF" w14:textId="77777777" w:rsidR="00502EFF" w:rsidRPr="00C81BF3" w:rsidRDefault="00502EFF" w:rsidP="00502EFF">
      <w:pPr>
        <w:jc w:val="right"/>
        <w:rPr>
          <w:noProof w:val="0"/>
        </w:rPr>
      </w:pPr>
      <w:r w:rsidRPr="00C81BF3">
        <w:rPr>
          <w:noProof w:val="0"/>
        </w:rPr>
        <w:t>din “____” ________ 20___</w:t>
      </w:r>
    </w:p>
    <w:p w14:paraId="21638B01" w14:textId="77777777" w:rsidR="00D1419B" w:rsidRPr="00C81BF3" w:rsidRDefault="00D1419B" w:rsidP="00A26B23">
      <w:pPr>
        <w:pStyle w:val="Style3"/>
        <w:tabs>
          <w:tab w:val="left" w:pos="567"/>
        </w:tabs>
        <w:spacing w:before="0" w:beforeAutospacing="0" w:after="0"/>
        <w:ind w:left="0" w:firstLine="0"/>
        <w:rPr>
          <w:rFonts w:eastAsia="PMingLiU"/>
          <w:lang w:eastAsia="zh-CN"/>
        </w:rPr>
      </w:pPr>
    </w:p>
    <w:p w14:paraId="02D85C4A" w14:textId="77777777" w:rsidR="009D62FF" w:rsidRPr="00C81BF3" w:rsidRDefault="009D62FF" w:rsidP="009D62FF">
      <w:pPr>
        <w:spacing w:before="240" w:after="160"/>
        <w:jc w:val="center"/>
        <w:rPr>
          <w:rFonts w:eastAsia="Calibri"/>
          <w:b/>
          <w:noProof w:val="0"/>
          <w:sz w:val="28"/>
          <w:szCs w:val="28"/>
        </w:rPr>
      </w:pPr>
      <w:r w:rsidRPr="00C81BF3">
        <w:rPr>
          <w:rFonts w:eastAsia="Calibri"/>
          <w:b/>
          <w:noProof w:val="0"/>
          <w:sz w:val="28"/>
          <w:szCs w:val="28"/>
        </w:rPr>
        <w:t>ANUNȚ DE ATRIBUIRE</w:t>
      </w:r>
    </w:p>
    <w:p w14:paraId="41593BD4" w14:textId="77777777" w:rsidR="009D62FF" w:rsidRPr="00C81BF3" w:rsidRDefault="009D62FF" w:rsidP="009D62FF">
      <w:pPr>
        <w:spacing w:after="160"/>
        <w:jc w:val="center"/>
        <w:rPr>
          <w:rFonts w:eastAsia="Calibri"/>
          <w:noProof w:val="0"/>
          <w:u w:val="single"/>
        </w:rPr>
      </w:pPr>
      <w:proofErr w:type="spellStart"/>
      <w:r w:rsidRPr="00C81BF3">
        <w:rPr>
          <w:rFonts w:eastAsia="Cambria"/>
          <w:noProof w:val="0"/>
        </w:rPr>
        <w:t>Nr.din</w:t>
      </w:r>
      <w:proofErr w:type="spellEnd"/>
      <w:r w:rsidRPr="00C81BF3">
        <w:rPr>
          <w:rFonts w:eastAsia="Cambria"/>
          <w:noProof w:val="0"/>
        </w:rPr>
        <w:t>___________</w:t>
      </w:r>
    </w:p>
    <w:p w14:paraId="17590FA8" w14:textId="77777777" w:rsidR="009D62FF" w:rsidRPr="00C81BF3" w:rsidRDefault="009D62FF" w:rsidP="007D4505">
      <w:pPr>
        <w:numPr>
          <w:ilvl w:val="0"/>
          <w:numId w:val="20"/>
        </w:numPr>
        <w:spacing w:after="160" w:line="259" w:lineRule="auto"/>
        <w:contextualSpacing/>
        <w:jc w:val="both"/>
        <w:rPr>
          <w:rFonts w:eastAsia="Calibri"/>
          <w:b/>
          <w:noProof w:val="0"/>
        </w:rPr>
      </w:pPr>
      <w:r w:rsidRPr="00C81BF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81BF3" w14:paraId="1AD71A2E" w14:textId="77777777" w:rsidTr="00657833">
        <w:tc>
          <w:tcPr>
            <w:tcW w:w="4248" w:type="dxa"/>
            <w:shd w:val="clear" w:color="auto" w:fill="FFFFFF" w:themeFill="background1"/>
          </w:tcPr>
          <w:p w14:paraId="4EBA7021" w14:textId="77777777" w:rsidR="009D62FF" w:rsidRPr="00C81BF3" w:rsidRDefault="009D62FF" w:rsidP="009D62FF">
            <w:pPr>
              <w:ind w:right="-1"/>
              <w:jc w:val="both"/>
              <w:rPr>
                <w:rFonts w:eastAsia="Cambria"/>
                <w:noProof w:val="0"/>
              </w:rPr>
            </w:pPr>
            <w:r w:rsidRPr="00C81BF3">
              <w:rPr>
                <w:rFonts w:eastAsia="Calibri"/>
                <w:noProof w:val="0"/>
              </w:rPr>
              <w:t>Denumirea autorității contractante</w:t>
            </w:r>
          </w:p>
        </w:tc>
        <w:tc>
          <w:tcPr>
            <w:tcW w:w="5528" w:type="dxa"/>
          </w:tcPr>
          <w:p w14:paraId="616C827F" w14:textId="77777777" w:rsidR="009D62FF" w:rsidRPr="00C81BF3" w:rsidRDefault="009D62FF" w:rsidP="009D62FF">
            <w:pPr>
              <w:ind w:right="-1"/>
              <w:jc w:val="both"/>
              <w:rPr>
                <w:rFonts w:eastAsia="Cambria"/>
                <w:noProof w:val="0"/>
              </w:rPr>
            </w:pPr>
          </w:p>
        </w:tc>
      </w:tr>
      <w:tr w:rsidR="009D62FF" w:rsidRPr="00C81BF3" w14:paraId="6222929D" w14:textId="77777777" w:rsidTr="00657833">
        <w:tc>
          <w:tcPr>
            <w:tcW w:w="4248" w:type="dxa"/>
            <w:shd w:val="clear" w:color="auto" w:fill="FFFFFF" w:themeFill="background1"/>
          </w:tcPr>
          <w:p w14:paraId="49141A99" w14:textId="77777777" w:rsidR="009D62FF" w:rsidRPr="00C81BF3" w:rsidRDefault="009D62FF" w:rsidP="009D62FF">
            <w:pPr>
              <w:ind w:right="-1"/>
              <w:jc w:val="both"/>
              <w:rPr>
                <w:rFonts w:eastAsia="Calibri"/>
                <w:noProof w:val="0"/>
              </w:rPr>
            </w:pPr>
            <w:r w:rsidRPr="00C81BF3">
              <w:rPr>
                <w:rFonts w:eastAsia="Cambria"/>
                <w:noProof w:val="0"/>
              </w:rPr>
              <w:t>Localitate</w:t>
            </w:r>
          </w:p>
        </w:tc>
        <w:tc>
          <w:tcPr>
            <w:tcW w:w="5528" w:type="dxa"/>
          </w:tcPr>
          <w:p w14:paraId="234D28CA" w14:textId="77777777" w:rsidR="009D62FF" w:rsidRPr="00C81BF3" w:rsidRDefault="009D62FF" w:rsidP="009D62FF">
            <w:pPr>
              <w:ind w:right="-1"/>
              <w:jc w:val="both"/>
              <w:rPr>
                <w:rFonts w:eastAsia="Cambria"/>
                <w:noProof w:val="0"/>
              </w:rPr>
            </w:pPr>
          </w:p>
        </w:tc>
      </w:tr>
      <w:tr w:rsidR="009D62FF" w:rsidRPr="00C81BF3" w14:paraId="487FDFF4" w14:textId="77777777" w:rsidTr="00657833">
        <w:tc>
          <w:tcPr>
            <w:tcW w:w="4248" w:type="dxa"/>
            <w:shd w:val="clear" w:color="auto" w:fill="FFFFFF" w:themeFill="background1"/>
          </w:tcPr>
          <w:p w14:paraId="635F8AF1" w14:textId="77777777" w:rsidR="009D62FF" w:rsidRPr="00C81BF3" w:rsidRDefault="009D62FF" w:rsidP="009D62FF">
            <w:pPr>
              <w:ind w:right="-1"/>
              <w:jc w:val="both"/>
              <w:rPr>
                <w:rFonts w:eastAsia="Cambria"/>
                <w:noProof w:val="0"/>
              </w:rPr>
            </w:pPr>
            <w:r w:rsidRPr="00C81BF3">
              <w:rPr>
                <w:rFonts w:eastAsia="Calibri"/>
                <w:noProof w:val="0"/>
              </w:rPr>
              <w:t>IDNO</w:t>
            </w:r>
          </w:p>
        </w:tc>
        <w:tc>
          <w:tcPr>
            <w:tcW w:w="5528" w:type="dxa"/>
          </w:tcPr>
          <w:p w14:paraId="63622DB2" w14:textId="77777777" w:rsidR="009D62FF" w:rsidRPr="00C81BF3" w:rsidRDefault="009D62FF" w:rsidP="009D62FF">
            <w:pPr>
              <w:ind w:right="-1"/>
              <w:jc w:val="both"/>
              <w:rPr>
                <w:rFonts w:eastAsia="Cambria"/>
                <w:noProof w:val="0"/>
              </w:rPr>
            </w:pPr>
          </w:p>
        </w:tc>
      </w:tr>
      <w:tr w:rsidR="009D62FF" w:rsidRPr="00C81BF3" w14:paraId="7E664268" w14:textId="77777777" w:rsidTr="00657833">
        <w:tc>
          <w:tcPr>
            <w:tcW w:w="4248" w:type="dxa"/>
            <w:shd w:val="clear" w:color="auto" w:fill="FFFFFF" w:themeFill="background1"/>
          </w:tcPr>
          <w:p w14:paraId="6CBF68C2" w14:textId="77777777" w:rsidR="009D62FF" w:rsidRPr="00C81BF3" w:rsidRDefault="009D62FF" w:rsidP="009D62FF">
            <w:pPr>
              <w:ind w:right="-1"/>
              <w:jc w:val="both"/>
              <w:rPr>
                <w:rFonts w:eastAsia="Calibri"/>
                <w:noProof w:val="0"/>
              </w:rPr>
            </w:pPr>
            <w:r w:rsidRPr="00C81BF3">
              <w:rPr>
                <w:rFonts w:eastAsia="Calibri"/>
                <w:noProof w:val="0"/>
              </w:rPr>
              <w:t>Adresa</w:t>
            </w:r>
          </w:p>
        </w:tc>
        <w:tc>
          <w:tcPr>
            <w:tcW w:w="5528" w:type="dxa"/>
          </w:tcPr>
          <w:p w14:paraId="0622C182" w14:textId="77777777" w:rsidR="009D62FF" w:rsidRPr="00C81BF3" w:rsidRDefault="009D62FF" w:rsidP="009D62FF">
            <w:pPr>
              <w:ind w:right="-1"/>
              <w:jc w:val="both"/>
              <w:rPr>
                <w:rFonts w:eastAsia="Cambria"/>
                <w:noProof w:val="0"/>
              </w:rPr>
            </w:pPr>
          </w:p>
        </w:tc>
      </w:tr>
      <w:tr w:rsidR="009D62FF" w:rsidRPr="00C81BF3" w14:paraId="75BC3CB6" w14:textId="77777777" w:rsidTr="00657833">
        <w:tc>
          <w:tcPr>
            <w:tcW w:w="4248" w:type="dxa"/>
            <w:shd w:val="clear" w:color="auto" w:fill="FFFFFF" w:themeFill="background1"/>
          </w:tcPr>
          <w:p w14:paraId="340E9A1A" w14:textId="77777777" w:rsidR="009D62FF" w:rsidRPr="00C81BF3" w:rsidRDefault="009D62FF" w:rsidP="009D62FF">
            <w:pPr>
              <w:ind w:right="-1"/>
              <w:jc w:val="both"/>
              <w:rPr>
                <w:rFonts w:eastAsia="Calibri"/>
                <w:noProof w:val="0"/>
              </w:rPr>
            </w:pPr>
            <w:r w:rsidRPr="00C81BF3">
              <w:rPr>
                <w:rFonts w:eastAsia="Calibri"/>
                <w:noProof w:val="0"/>
              </w:rPr>
              <w:t>Număr de telefon/fax</w:t>
            </w:r>
          </w:p>
        </w:tc>
        <w:tc>
          <w:tcPr>
            <w:tcW w:w="5528" w:type="dxa"/>
          </w:tcPr>
          <w:p w14:paraId="2F3A96E9" w14:textId="77777777" w:rsidR="009D62FF" w:rsidRPr="00C81BF3" w:rsidRDefault="009D62FF" w:rsidP="009D62FF">
            <w:pPr>
              <w:ind w:right="-1"/>
              <w:jc w:val="both"/>
              <w:rPr>
                <w:rFonts w:eastAsia="Cambria"/>
                <w:noProof w:val="0"/>
              </w:rPr>
            </w:pPr>
          </w:p>
        </w:tc>
      </w:tr>
      <w:tr w:rsidR="009D62FF" w:rsidRPr="00C81BF3" w14:paraId="550E2847" w14:textId="77777777" w:rsidTr="00657833">
        <w:tc>
          <w:tcPr>
            <w:tcW w:w="4248" w:type="dxa"/>
            <w:shd w:val="clear" w:color="auto" w:fill="FFFFFF" w:themeFill="background1"/>
          </w:tcPr>
          <w:p w14:paraId="51720AAD" w14:textId="77777777" w:rsidR="009D62FF" w:rsidRPr="00C81BF3" w:rsidRDefault="009D62FF" w:rsidP="009D62FF">
            <w:pPr>
              <w:ind w:right="-1"/>
              <w:jc w:val="both"/>
              <w:rPr>
                <w:rFonts w:eastAsia="Calibri"/>
                <w:noProof w:val="0"/>
              </w:rPr>
            </w:pPr>
            <w:r w:rsidRPr="00C81BF3">
              <w:rPr>
                <w:rFonts w:eastAsia="Calibri"/>
                <w:noProof w:val="0"/>
              </w:rPr>
              <w:t>E-mail</w:t>
            </w:r>
          </w:p>
        </w:tc>
        <w:tc>
          <w:tcPr>
            <w:tcW w:w="5528" w:type="dxa"/>
          </w:tcPr>
          <w:p w14:paraId="1F1072BB" w14:textId="77777777" w:rsidR="009D62FF" w:rsidRPr="00C81BF3" w:rsidRDefault="009D62FF" w:rsidP="009D62FF">
            <w:pPr>
              <w:ind w:right="-1"/>
              <w:jc w:val="both"/>
              <w:rPr>
                <w:rFonts w:eastAsia="Cambria"/>
                <w:noProof w:val="0"/>
              </w:rPr>
            </w:pPr>
          </w:p>
        </w:tc>
      </w:tr>
      <w:tr w:rsidR="009D62FF" w:rsidRPr="00C81BF3" w14:paraId="7D0951D4" w14:textId="77777777" w:rsidTr="00657833">
        <w:tc>
          <w:tcPr>
            <w:tcW w:w="4248" w:type="dxa"/>
            <w:shd w:val="clear" w:color="auto" w:fill="FFFFFF" w:themeFill="background1"/>
          </w:tcPr>
          <w:p w14:paraId="1B2C1C6A" w14:textId="77777777" w:rsidR="009D62FF" w:rsidRPr="00C81BF3" w:rsidRDefault="001C439F" w:rsidP="009D62FF">
            <w:pPr>
              <w:ind w:right="-1"/>
              <w:jc w:val="both"/>
              <w:rPr>
                <w:rFonts w:eastAsia="Calibri"/>
                <w:noProof w:val="0"/>
              </w:rPr>
            </w:pPr>
            <w:r w:rsidRPr="00C81BF3">
              <w:rPr>
                <w:rFonts w:eastAsia="Calibri"/>
                <w:noProof w:val="0"/>
              </w:rPr>
              <w:t>Pagina web oficială</w:t>
            </w:r>
          </w:p>
        </w:tc>
        <w:tc>
          <w:tcPr>
            <w:tcW w:w="5528" w:type="dxa"/>
          </w:tcPr>
          <w:p w14:paraId="064AC236" w14:textId="77777777" w:rsidR="009D62FF" w:rsidRPr="00C81BF3" w:rsidRDefault="009D62FF" w:rsidP="009D62FF">
            <w:pPr>
              <w:ind w:right="-1"/>
              <w:jc w:val="both"/>
              <w:rPr>
                <w:rFonts w:eastAsia="Cambria"/>
                <w:noProof w:val="0"/>
              </w:rPr>
            </w:pPr>
          </w:p>
        </w:tc>
      </w:tr>
      <w:tr w:rsidR="009D62FF" w:rsidRPr="00C81BF3" w14:paraId="48CB978A" w14:textId="77777777" w:rsidTr="00657833">
        <w:tc>
          <w:tcPr>
            <w:tcW w:w="4248" w:type="dxa"/>
            <w:shd w:val="clear" w:color="auto" w:fill="FFFFFF" w:themeFill="background1"/>
          </w:tcPr>
          <w:p w14:paraId="69952567" w14:textId="77777777" w:rsidR="009D62FF" w:rsidRPr="00C81BF3" w:rsidRDefault="009D62FF" w:rsidP="009D62FF">
            <w:pPr>
              <w:ind w:right="-1"/>
              <w:jc w:val="both"/>
              <w:rPr>
                <w:rFonts w:eastAsia="Calibri"/>
                <w:noProof w:val="0"/>
              </w:rPr>
            </w:pPr>
            <w:r w:rsidRPr="00C81BF3">
              <w:rPr>
                <w:rFonts w:eastAsia="Calibri"/>
                <w:noProof w:val="0"/>
              </w:rPr>
              <w:t>Persoana de contact</w:t>
            </w:r>
          </w:p>
        </w:tc>
        <w:tc>
          <w:tcPr>
            <w:tcW w:w="5528" w:type="dxa"/>
          </w:tcPr>
          <w:p w14:paraId="19C8D622" w14:textId="77777777" w:rsidR="009D62FF" w:rsidRPr="00C81BF3" w:rsidRDefault="009D62FF" w:rsidP="009D62FF">
            <w:pPr>
              <w:ind w:right="-1"/>
              <w:jc w:val="both"/>
              <w:rPr>
                <w:rFonts w:eastAsia="Cambria"/>
                <w:noProof w:val="0"/>
              </w:rPr>
            </w:pPr>
          </w:p>
        </w:tc>
      </w:tr>
      <w:tr w:rsidR="009D62FF" w:rsidRPr="00C81BF3" w14:paraId="346E154E" w14:textId="77777777" w:rsidTr="00657833">
        <w:tc>
          <w:tcPr>
            <w:tcW w:w="4248" w:type="dxa"/>
            <w:shd w:val="clear" w:color="auto" w:fill="FFFFFF" w:themeFill="background1"/>
          </w:tcPr>
          <w:p w14:paraId="45816405" w14:textId="77777777" w:rsidR="009D62FF" w:rsidRPr="00C81BF3" w:rsidRDefault="009D62FF" w:rsidP="009D62FF">
            <w:pPr>
              <w:ind w:right="-1"/>
              <w:jc w:val="both"/>
              <w:rPr>
                <w:rFonts w:eastAsia="Calibri"/>
                <w:noProof w:val="0"/>
              </w:rPr>
            </w:pPr>
            <w:r w:rsidRPr="00C81BF3">
              <w:rPr>
                <w:rFonts w:eastAsia="Calibri"/>
                <w:noProof w:val="0"/>
              </w:rPr>
              <w:t xml:space="preserve">Tipul autorității contractante și obiectul principal de activitate </w:t>
            </w:r>
          </w:p>
          <w:p w14:paraId="0FE6FA52" w14:textId="77777777" w:rsidR="009D62FF" w:rsidRPr="00C81BF3" w:rsidRDefault="009D62FF" w:rsidP="009D62FF">
            <w:pPr>
              <w:ind w:right="-1"/>
              <w:jc w:val="both"/>
              <w:rPr>
                <w:rFonts w:eastAsia="Calibri"/>
                <w:noProof w:val="0"/>
                <w:sz w:val="20"/>
                <w:szCs w:val="20"/>
              </w:rPr>
            </w:pPr>
            <w:r w:rsidRPr="00C81BF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B1DE1D9" w14:textId="77777777" w:rsidR="009D62FF" w:rsidRPr="00C81BF3" w:rsidRDefault="009D62FF" w:rsidP="009D62FF">
            <w:pPr>
              <w:ind w:right="-1"/>
              <w:jc w:val="both"/>
              <w:rPr>
                <w:rFonts w:eastAsia="Cambria"/>
                <w:noProof w:val="0"/>
              </w:rPr>
            </w:pPr>
          </w:p>
        </w:tc>
      </w:tr>
    </w:tbl>
    <w:p w14:paraId="7E341225" w14:textId="77777777" w:rsidR="009D62FF" w:rsidRPr="00C81BF3" w:rsidRDefault="009D62FF" w:rsidP="007D4505">
      <w:pPr>
        <w:numPr>
          <w:ilvl w:val="0"/>
          <w:numId w:val="20"/>
        </w:numPr>
        <w:spacing w:before="240" w:after="160" w:line="259" w:lineRule="auto"/>
        <w:contextualSpacing/>
        <w:jc w:val="both"/>
        <w:rPr>
          <w:rFonts w:eastAsia="Calibri"/>
          <w:noProof w:val="0"/>
        </w:rPr>
      </w:pPr>
      <w:r w:rsidRPr="00C81BF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81BF3" w14:paraId="737397C1" w14:textId="77777777" w:rsidTr="00657833">
        <w:tc>
          <w:tcPr>
            <w:tcW w:w="4248" w:type="dxa"/>
            <w:shd w:val="clear" w:color="auto" w:fill="FFFFFF" w:themeFill="background1"/>
          </w:tcPr>
          <w:p w14:paraId="2EA91A37" w14:textId="77777777" w:rsidR="009D62FF" w:rsidRPr="00C81BF3" w:rsidRDefault="009D62FF" w:rsidP="009D62FF">
            <w:pPr>
              <w:spacing w:after="160" w:line="259" w:lineRule="auto"/>
              <w:ind w:right="-1"/>
              <w:jc w:val="both"/>
              <w:rPr>
                <w:noProof w:val="0"/>
                <w:lang w:eastAsia="ro-RO"/>
              </w:rPr>
            </w:pPr>
            <w:r w:rsidRPr="00C81BF3">
              <w:rPr>
                <w:noProof w:val="0"/>
                <w:lang w:eastAsia="ro-RO"/>
              </w:rPr>
              <w:t>Tipul procedurii de atribuire aplicate</w:t>
            </w:r>
          </w:p>
        </w:tc>
        <w:tc>
          <w:tcPr>
            <w:tcW w:w="5570" w:type="dxa"/>
          </w:tcPr>
          <w:p w14:paraId="285F84BA" w14:textId="77777777" w:rsidR="009D62FF" w:rsidRPr="00C81BF3" w:rsidRDefault="009D62FF" w:rsidP="009D62FF">
            <w:pPr>
              <w:spacing w:after="160" w:line="259" w:lineRule="auto"/>
              <w:ind w:right="-1"/>
              <w:jc w:val="both"/>
              <w:rPr>
                <w:i/>
                <w:noProof w:val="0"/>
                <w:lang w:eastAsia="ro-RO"/>
              </w:rPr>
            </w:pPr>
          </w:p>
        </w:tc>
      </w:tr>
      <w:tr w:rsidR="009D62FF" w:rsidRPr="00C81BF3" w14:paraId="18DD68AD" w14:textId="77777777" w:rsidTr="00657833">
        <w:tc>
          <w:tcPr>
            <w:tcW w:w="4248" w:type="dxa"/>
            <w:shd w:val="clear" w:color="auto" w:fill="FFFFFF" w:themeFill="background1"/>
          </w:tcPr>
          <w:p w14:paraId="3491AC31" w14:textId="77777777" w:rsidR="009D62FF" w:rsidRPr="00C81BF3" w:rsidRDefault="009D62FF" w:rsidP="009D62FF">
            <w:pPr>
              <w:spacing w:after="160" w:line="259" w:lineRule="auto"/>
              <w:ind w:right="-1"/>
              <w:jc w:val="both"/>
              <w:rPr>
                <w:noProof w:val="0"/>
                <w:lang w:eastAsia="ro-RO"/>
              </w:rPr>
            </w:pPr>
            <w:r w:rsidRPr="00C81BF3">
              <w:rPr>
                <w:noProof w:val="0"/>
                <w:lang w:eastAsia="ro-RO"/>
              </w:rPr>
              <w:t xml:space="preserve">Justificarea alegerii procedurii de atribuire </w:t>
            </w:r>
          </w:p>
          <w:p w14:paraId="5387AEFD" w14:textId="77777777" w:rsidR="009D62FF" w:rsidRPr="00C81BF3" w:rsidRDefault="009D62FF" w:rsidP="009D62FF">
            <w:pPr>
              <w:spacing w:after="160" w:line="259" w:lineRule="auto"/>
              <w:ind w:right="-1"/>
              <w:jc w:val="both"/>
              <w:rPr>
                <w:i/>
                <w:noProof w:val="0"/>
                <w:sz w:val="20"/>
                <w:szCs w:val="20"/>
                <w:lang w:eastAsia="ro-RO"/>
              </w:rPr>
            </w:pPr>
            <w:r w:rsidRPr="00C81BF3">
              <w:rPr>
                <w:i/>
                <w:noProof w:val="0"/>
                <w:sz w:val="20"/>
                <w:szCs w:val="20"/>
                <w:lang w:eastAsia="ro-RO"/>
              </w:rPr>
              <w:t>(în cazul procedurii de negociere fără publicarea prealabilă a unui anunț de participare)</w:t>
            </w:r>
          </w:p>
        </w:tc>
        <w:tc>
          <w:tcPr>
            <w:tcW w:w="5570" w:type="dxa"/>
          </w:tcPr>
          <w:p w14:paraId="1750FBED" w14:textId="77777777" w:rsidR="009D62FF" w:rsidRPr="00C81BF3" w:rsidRDefault="009D62FF" w:rsidP="009D62FF">
            <w:pPr>
              <w:spacing w:after="160" w:line="259" w:lineRule="auto"/>
              <w:ind w:right="-1"/>
              <w:jc w:val="both"/>
              <w:rPr>
                <w:i/>
                <w:noProof w:val="0"/>
                <w:lang w:eastAsia="ro-RO"/>
              </w:rPr>
            </w:pPr>
          </w:p>
        </w:tc>
      </w:tr>
      <w:tr w:rsidR="009D62FF" w:rsidRPr="00C81BF3" w14:paraId="1ED1CB82" w14:textId="77777777" w:rsidTr="00657833">
        <w:tc>
          <w:tcPr>
            <w:tcW w:w="4248" w:type="dxa"/>
            <w:shd w:val="clear" w:color="auto" w:fill="FFFFFF" w:themeFill="background1"/>
          </w:tcPr>
          <w:p w14:paraId="01056375" w14:textId="77777777" w:rsidR="009D62FF" w:rsidRPr="00C81BF3" w:rsidRDefault="009D62FF" w:rsidP="009D62FF">
            <w:pPr>
              <w:spacing w:after="160" w:line="259" w:lineRule="auto"/>
              <w:ind w:right="-1"/>
              <w:jc w:val="both"/>
              <w:rPr>
                <w:noProof w:val="0"/>
                <w:lang w:eastAsia="ro-RO"/>
              </w:rPr>
            </w:pPr>
            <w:r w:rsidRPr="00C81BF3">
              <w:rPr>
                <w:noProof w:val="0"/>
                <w:lang w:eastAsia="ro-RO"/>
              </w:rPr>
              <w:t>Tipul obiectului contractului de achiziție/acordului-cadru</w:t>
            </w:r>
          </w:p>
        </w:tc>
        <w:tc>
          <w:tcPr>
            <w:tcW w:w="5570" w:type="dxa"/>
          </w:tcPr>
          <w:p w14:paraId="46C5323B" w14:textId="77777777" w:rsidR="009D62FF" w:rsidRPr="00C81BF3" w:rsidRDefault="009D62FF" w:rsidP="009D62FF">
            <w:pPr>
              <w:spacing w:after="160" w:line="259" w:lineRule="auto"/>
              <w:ind w:right="-1"/>
              <w:jc w:val="both"/>
              <w:rPr>
                <w:noProof w:val="0"/>
                <w:lang w:eastAsia="ro-RO"/>
              </w:rPr>
            </w:pPr>
            <w:r w:rsidRPr="00C81BF3">
              <w:rPr>
                <w:noProof w:val="0"/>
                <w:lang w:eastAsia="ro-RO"/>
              </w:rPr>
              <w:t>Servicii</w:t>
            </w:r>
            <w:r w:rsidR="002A6E99" w:rsidRPr="00C81BF3">
              <w:rPr>
                <w:noProof w:val="0"/>
                <w:lang w:eastAsia="ro-RO"/>
              </w:rPr>
              <w:t xml:space="preserve"> de proiectare</w:t>
            </w:r>
            <w:r w:rsidRPr="00C81BF3">
              <w:rPr>
                <w:noProof w:val="0"/>
                <w:lang w:eastAsia="ro-RO"/>
              </w:rPr>
              <w:t xml:space="preserve"> □  </w:t>
            </w:r>
          </w:p>
          <w:p w14:paraId="1624DA27" w14:textId="77777777" w:rsidR="009D62FF" w:rsidRPr="00C81BF3" w:rsidRDefault="009D62FF" w:rsidP="009D62FF">
            <w:pPr>
              <w:spacing w:after="160" w:line="259" w:lineRule="auto"/>
              <w:ind w:right="-1"/>
              <w:jc w:val="both"/>
              <w:rPr>
                <w:noProof w:val="0"/>
                <w:lang w:eastAsia="ro-RO"/>
              </w:rPr>
            </w:pPr>
            <w:r w:rsidRPr="00C81BF3">
              <w:rPr>
                <w:noProof w:val="0"/>
                <w:lang w:eastAsia="ro-RO"/>
              </w:rPr>
              <w:t>Lucrări □</w:t>
            </w:r>
          </w:p>
        </w:tc>
      </w:tr>
      <w:tr w:rsidR="009D62FF" w:rsidRPr="00C81BF3" w14:paraId="3993CD7C" w14:textId="77777777" w:rsidTr="00657833">
        <w:tc>
          <w:tcPr>
            <w:tcW w:w="4248" w:type="dxa"/>
            <w:shd w:val="clear" w:color="auto" w:fill="FFFFFF" w:themeFill="background1"/>
          </w:tcPr>
          <w:p w14:paraId="7178FCAF" w14:textId="77777777" w:rsidR="009D62FF" w:rsidRPr="00C81BF3" w:rsidRDefault="009D62FF" w:rsidP="009D62FF">
            <w:pPr>
              <w:spacing w:after="160" w:line="259" w:lineRule="auto"/>
              <w:ind w:right="-1"/>
              <w:jc w:val="both"/>
              <w:rPr>
                <w:noProof w:val="0"/>
                <w:lang w:eastAsia="ro-RO"/>
              </w:rPr>
            </w:pPr>
            <w:r w:rsidRPr="00C81BF3">
              <w:rPr>
                <w:noProof w:val="0"/>
                <w:lang w:eastAsia="ro-RO"/>
              </w:rPr>
              <w:t>Obiectul de achiziție</w:t>
            </w:r>
          </w:p>
        </w:tc>
        <w:tc>
          <w:tcPr>
            <w:tcW w:w="5570" w:type="dxa"/>
          </w:tcPr>
          <w:p w14:paraId="4982CA32" w14:textId="77777777" w:rsidR="009D62FF" w:rsidRPr="00C81BF3" w:rsidRDefault="009D62FF" w:rsidP="009D62FF">
            <w:pPr>
              <w:spacing w:after="160" w:line="259" w:lineRule="auto"/>
              <w:ind w:right="-1"/>
              <w:jc w:val="both"/>
              <w:rPr>
                <w:noProof w:val="0"/>
                <w:lang w:eastAsia="ro-RO"/>
              </w:rPr>
            </w:pPr>
          </w:p>
        </w:tc>
      </w:tr>
      <w:tr w:rsidR="009D62FF" w:rsidRPr="00C81BF3" w14:paraId="25C32C53" w14:textId="77777777" w:rsidTr="00657833">
        <w:trPr>
          <w:trHeight w:val="255"/>
        </w:trPr>
        <w:tc>
          <w:tcPr>
            <w:tcW w:w="4248" w:type="dxa"/>
            <w:vMerge w:val="restart"/>
            <w:shd w:val="clear" w:color="auto" w:fill="FFFFFF" w:themeFill="background1"/>
          </w:tcPr>
          <w:p w14:paraId="763EE868" w14:textId="77777777" w:rsidR="009D62FF" w:rsidRPr="00C81BF3" w:rsidRDefault="009D62FF" w:rsidP="009D62FF">
            <w:pPr>
              <w:spacing w:after="160" w:line="259" w:lineRule="auto"/>
              <w:ind w:right="-1"/>
              <w:jc w:val="both"/>
              <w:rPr>
                <w:noProof w:val="0"/>
                <w:lang w:eastAsia="ro-RO"/>
              </w:rPr>
            </w:pPr>
            <w:r w:rsidRPr="00C81BF3">
              <w:rPr>
                <w:noProof w:val="0"/>
                <w:lang w:eastAsia="ro-RO"/>
              </w:rPr>
              <w:t>Anunțul de participare</w:t>
            </w:r>
          </w:p>
          <w:p w14:paraId="6666E03B" w14:textId="77777777" w:rsidR="009D62FF" w:rsidRPr="00C81BF3" w:rsidRDefault="009D62FF" w:rsidP="009D62FF">
            <w:pPr>
              <w:spacing w:after="160" w:line="259" w:lineRule="auto"/>
              <w:ind w:right="-1"/>
              <w:jc w:val="both"/>
              <w:rPr>
                <w:i/>
                <w:noProof w:val="0"/>
                <w:lang w:eastAsia="ro-RO"/>
              </w:rPr>
            </w:pPr>
          </w:p>
        </w:tc>
        <w:tc>
          <w:tcPr>
            <w:tcW w:w="5570" w:type="dxa"/>
          </w:tcPr>
          <w:p w14:paraId="13B51A6B" w14:textId="77777777" w:rsidR="009D62FF" w:rsidRPr="00C81BF3" w:rsidRDefault="009D62FF" w:rsidP="009D62FF">
            <w:pPr>
              <w:spacing w:after="160" w:line="259" w:lineRule="auto"/>
              <w:ind w:right="-1"/>
              <w:jc w:val="both"/>
              <w:rPr>
                <w:rFonts w:eastAsia="Cambria"/>
                <w:noProof w:val="0"/>
              </w:rPr>
            </w:pPr>
            <w:r w:rsidRPr="00C81BF3">
              <w:rPr>
                <w:rFonts w:eastAsia="Cambria"/>
                <w:noProof w:val="0"/>
              </w:rPr>
              <w:t>Nr.:</w:t>
            </w:r>
          </w:p>
        </w:tc>
      </w:tr>
      <w:tr w:rsidR="009D62FF" w:rsidRPr="00C81BF3" w14:paraId="158135DE" w14:textId="77777777" w:rsidTr="00657833">
        <w:trPr>
          <w:trHeight w:val="255"/>
        </w:trPr>
        <w:tc>
          <w:tcPr>
            <w:tcW w:w="4248" w:type="dxa"/>
            <w:vMerge/>
            <w:shd w:val="clear" w:color="auto" w:fill="FFFFFF" w:themeFill="background1"/>
          </w:tcPr>
          <w:p w14:paraId="4B88417F" w14:textId="77777777" w:rsidR="009D62FF" w:rsidRPr="00C81BF3" w:rsidRDefault="009D62FF" w:rsidP="009D62FF">
            <w:pPr>
              <w:spacing w:after="160" w:line="259" w:lineRule="auto"/>
              <w:ind w:right="-1"/>
              <w:jc w:val="both"/>
              <w:rPr>
                <w:noProof w:val="0"/>
                <w:lang w:eastAsia="ro-RO"/>
              </w:rPr>
            </w:pPr>
          </w:p>
        </w:tc>
        <w:tc>
          <w:tcPr>
            <w:tcW w:w="5570" w:type="dxa"/>
          </w:tcPr>
          <w:p w14:paraId="45457AB4" w14:textId="77777777" w:rsidR="009D62FF" w:rsidRPr="00C81BF3" w:rsidRDefault="009D62FF" w:rsidP="009D62FF">
            <w:pPr>
              <w:spacing w:after="160" w:line="259" w:lineRule="auto"/>
              <w:ind w:right="-1"/>
              <w:jc w:val="both"/>
              <w:rPr>
                <w:rFonts w:eastAsia="Cambria"/>
                <w:noProof w:val="0"/>
              </w:rPr>
            </w:pPr>
            <w:r w:rsidRPr="00C81BF3">
              <w:rPr>
                <w:rFonts w:eastAsia="Cambria"/>
                <w:noProof w:val="0"/>
              </w:rPr>
              <w:t>Data publicării:</w:t>
            </w:r>
          </w:p>
        </w:tc>
      </w:tr>
      <w:tr w:rsidR="009D62FF" w:rsidRPr="00C81BF3" w14:paraId="76979AC3" w14:textId="77777777" w:rsidTr="00657833">
        <w:trPr>
          <w:trHeight w:val="255"/>
        </w:trPr>
        <w:tc>
          <w:tcPr>
            <w:tcW w:w="4248" w:type="dxa"/>
            <w:vMerge/>
            <w:shd w:val="clear" w:color="auto" w:fill="FFFFFF" w:themeFill="background1"/>
          </w:tcPr>
          <w:p w14:paraId="18FC3D66" w14:textId="77777777" w:rsidR="009D62FF" w:rsidRPr="00C81BF3" w:rsidRDefault="009D62FF" w:rsidP="009D62FF">
            <w:pPr>
              <w:spacing w:after="160" w:line="259" w:lineRule="auto"/>
              <w:ind w:right="-1"/>
              <w:jc w:val="both"/>
              <w:rPr>
                <w:noProof w:val="0"/>
                <w:lang w:eastAsia="ro-RO"/>
              </w:rPr>
            </w:pPr>
          </w:p>
        </w:tc>
        <w:tc>
          <w:tcPr>
            <w:tcW w:w="5570" w:type="dxa"/>
          </w:tcPr>
          <w:p w14:paraId="1FCC2AED" w14:textId="77777777" w:rsidR="009D62FF" w:rsidRPr="00C81BF3" w:rsidRDefault="009D62FF" w:rsidP="009D62FF">
            <w:pPr>
              <w:spacing w:after="160" w:line="259" w:lineRule="auto"/>
              <w:ind w:right="-1"/>
              <w:jc w:val="both"/>
              <w:rPr>
                <w:rFonts w:eastAsia="Cambria"/>
                <w:noProof w:val="0"/>
              </w:rPr>
            </w:pPr>
            <w:r w:rsidRPr="00C81BF3">
              <w:rPr>
                <w:rFonts w:eastAsia="Cambria"/>
                <w:noProof w:val="0"/>
              </w:rPr>
              <w:t>Link:</w:t>
            </w:r>
          </w:p>
        </w:tc>
      </w:tr>
      <w:tr w:rsidR="009D62FF" w:rsidRPr="00C81BF3" w14:paraId="244DB366" w14:textId="77777777" w:rsidTr="00657833">
        <w:trPr>
          <w:trHeight w:val="281"/>
        </w:trPr>
        <w:tc>
          <w:tcPr>
            <w:tcW w:w="4248" w:type="dxa"/>
            <w:shd w:val="clear" w:color="auto" w:fill="FFFFFF" w:themeFill="background1"/>
          </w:tcPr>
          <w:p w14:paraId="311934C9" w14:textId="77777777" w:rsidR="009D62FF" w:rsidRPr="00C81BF3" w:rsidRDefault="009D62FF" w:rsidP="009D62FF">
            <w:pPr>
              <w:spacing w:after="160" w:line="259" w:lineRule="auto"/>
              <w:ind w:right="-1"/>
              <w:jc w:val="both"/>
              <w:rPr>
                <w:noProof w:val="0"/>
                <w:lang w:eastAsia="ro-RO"/>
              </w:rPr>
            </w:pPr>
            <w:r w:rsidRPr="00C81BF3">
              <w:rPr>
                <w:noProof w:val="0"/>
                <w:lang w:eastAsia="ro-RO"/>
              </w:rPr>
              <w:t>Criteriul de atribuire utilizat</w:t>
            </w:r>
          </w:p>
        </w:tc>
        <w:tc>
          <w:tcPr>
            <w:tcW w:w="5570" w:type="dxa"/>
          </w:tcPr>
          <w:p w14:paraId="2F0AC5EF" w14:textId="77777777" w:rsidR="009D62FF" w:rsidRPr="00C81BF3" w:rsidRDefault="009D62FF" w:rsidP="00EE38DE">
            <w:pPr>
              <w:spacing w:after="160" w:line="216" w:lineRule="auto"/>
              <w:ind w:right="-1"/>
              <w:jc w:val="both"/>
              <w:rPr>
                <w:noProof w:val="0"/>
                <w:lang w:eastAsia="ro-RO"/>
              </w:rPr>
            </w:pPr>
            <w:r w:rsidRPr="00C81BF3">
              <w:rPr>
                <w:noProof w:val="0"/>
                <w:lang w:eastAsia="ro-RO"/>
              </w:rPr>
              <w:t>Prețul cel mai scăzut □</w:t>
            </w:r>
          </w:p>
          <w:p w14:paraId="4B581D2B" w14:textId="77777777" w:rsidR="009D62FF" w:rsidRPr="00C81BF3" w:rsidRDefault="009D62FF" w:rsidP="00EE38DE">
            <w:pPr>
              <w:spacing w:after="160" w:line="216" w:lineRule="auto"/>
              <w:ind w:right="-1"/>
              <w:jc w:val="both"/>
              <w:rPr>
                <w:noProof w:val="0"/>
                <w:lang w:eastAsia="ro-RO"/>
              </w:rPr>
            </w:pPr>
            <w:r w:rsidRPr="00C81BF3">
              <w:rPr>
                <w:noProof w:val="0"/>
                <w:lang w:eastAsia="ro-RO"/>
              </w:rPr>
              <w:t>Costul cel mai scăzut □</w:t>
            </w:r>
          </w:p>
          <w:p w14:paraId="0E63CF12" w14:textId="77777777" w:rsidR="009D62FF" w:rsidRPr="00C81BF3" w:rsidRDefault="009D62FF" w:rsidP="00EE38DE">
            <w:pPr>
              <w:spacing w:after="160" w:line="216" w:lineRule="auto"/>
              <w:ind w:right="-1"/>
              <w:jc w:val="both"/>
              <w:rPr>
                <w:noProof w:val="0"/>
                <w:lang w:eastAsia="ro-RO"/>
              </w:rPr>
            </w:pPr>
            <w:r w:rsidRPr="00C81BF3">
              <w:rPr>
                <w:noProof w:val="0"/>
                <w:lang w:eastAsia="ro-RO"/>
              </w:rPr>
              <w:t>Cel mai bun raport calitate-preț □</w:t>
            </w:r>
          </w:p>
          <w:p w14:paraId="260B8DDA" w14:textId="77777777" w:rsidR="009D62FF" w:rsidRPr="00C81BF3" w:rsidRDefault="009D62FF" w:rsidP="00EE38DE">
            <w:pPr>
              <w:spacing w:after="160" w:line="216" w:lineRule="auto"/>
              <w:ind w:right="-1"/>
              <w:jc w:val="both"/>
              <w:rPr>
                <w:noProof w:val="0"/>
                <w:lang w:eastAsia="ro-RO"/>
              </w:rPr>
            </w:pPr>
            <w:r w:rsidRPr="00C81BF3">
              <w:rPr>
                <w:noProof w:val="0"/>
                <w:lang w:eastAsia="ro-RO"/>
              </w:rPr>
              <w:t>Cel mai bun raport calitate-cost □</w:t>
            </w:r>
          </w:p>
        </w:tc>
      </w:tr>
      <w:tr w:rsidR="009D62FF" w:rsidRPr="00C81BF3" w14:paraId="5B48629F" w14:textId="77777777" w:rsidTr="00657833">
        <w:trPr>
          <w:trHeight w:val="281"/>
        </w:trPr>
        <w:tc>
          <w:tcPr>
            <w:tcW w:w="4248" w:type="dxa"/>
            <w:shd w:val="clear" w:color="auto" w:fill="FFFFFF" w:themeFill="background1"/>
          </w:tcPr>
          <w:p w14:paraId="53E8034E" w14:textId="77777777" w:rsidR="009D62FF" w:rsidRPr="00C81BF3" w:rsidRDefault="009D62FF" w:rsidP="009D62FF">
            <w:pPr>
              <w:spacing w:after="160" w:line="259" w:lineRule="auto"/>
              <w:ind w:right="-1"/>
              <w:jc w:val="both"/>
              <w:rPr>
                <w:noProof w:val="0"/>
                <w:lang w:eastAsia="ro-RO"/>
              </w:rPr>
            </w:pPr>
            <w:r w:rsidRPr="00C81BF3">
              <w:rPr>
                <w:noProof w:val="0"/>
              </w:rPr>
              <w:lastRenderedPageBreak/>
              <w:t>Tehnici și instrumente specifice de atribuire utilizate</w:t>
            </w:r>
          </w:p>
        </w:tc>
        <w:tc>
          <w:tcPr>
            <w:tcW w:w="5570" w:type="dxa"/>
          </w:tcPr>
          <w:p w14:paraId="06D3AA78" w14:textId="77777777" w:rsidR="009D62FF" w:rsidRPr="00C81BF3" w:rsidRDefault="009D62FF" w:rsidP="00EE38DE">
            <w:pPr>
              <w:spacing w:after="160" w:line="216" w:lineRule="auto"/>
              <w:ind w:right="-1"/>
              <w:jc w:val="both"/>
              <w:rPr>
                <w:noProof w:val="0"/>
                <w:lang w:eastAsia="ro-RO"/>
              </w:rPr>
            </w:pPr>
            <w:r w:rsidRPr="00C81BF3">
              <w:rPr>
                <w:noProof w:val="0"/>
                <w:lang w:eastAsia="ro-RO"/>
              </w:rPr>
              <w:t xml:space="preserve">Acord-cadru □ </w:t>
            </w:r>
          </w:p>
          <w:p w14:paraId="013F7CFD" w14:textId="77777777" w:rsidR="009D62FF" w:rsidRPr="00C81BF3" w:rsidRDefault="009D62FF" w:rsidP="00EE38DE">
            <w:pPr>
              <w:spacing w:after="160" w:line="216" w:lineRule="auto"/>
              <w:ind w:right="-1"/>
              <w:jc w:val="both"/>
              <w:rPr>
                <w:noProof w:val="0"/>
                <w:lang w:eastAsia="ro-RO"/>
              </w:rPr>
            </w:pPr>
            <w:r w:rsidRPr="00C81BF3">
              <w:rPr>
                <w:noProof w:val="0"/>
              </w:rPr>
              <w:t xml:space="preserve">Sistem dinamic de achiziții </w:t>
            </w:r>
            <w:r w:rsidRPr="00C81BF3">
              <w:rPr>
                <w:noProof w:val="0"/>
                <w:lang w:eastAsia="ro-RO"/>
              </w:rPr>
              <w:t xml:space="preserve">□ </w:t>
            </w:r>
          </w:p>
          <w:p w14:paraId="7BAA9CA5" w14:textId="77777777" w:rsidR="009D62FF" w:rsidRPr="00C81BF3" w:rsidRDefault="009D62FF" w:rsidP="00EE38DE">
            <w:pPr>
              <w:spacing w:after="160" w:line="216" w:lineRule="auto"/>
              <w:ind w:right="-1"/>
              <w:jc w:val="both"/>
              <w:rPr>
                <w:noProof w:val="0"/>
                <w:lang w:eastAsia="ro-RO"/>
              </w:rPr>
            </w:pPr>
            <w:r w:rsidRPr="00C81BF3">
              <w:rPr>
                <w:noProof w:val="0"/>
                <w:lang w:eastAsia="ro-RO"/>
              </w:rPr>
              <w:t xml:space="preserve">Licitație electronică □ </w:t>
            </w:r>
          </w:p>
        </w:tc>
      </w:tr>
      <w:tr w:rsidR="009D62FF" w:rsidRPr="00C81BF3" w14:paraId="563C1BF5" w14:textId="77777777" w:rsidTr="00657833">
        <w:trPr>
          <w:trHeight w:val="281"/>
        </w:trPr>
        <w:tc>
          <w:tcPr>
            <w:tcW w:w="4248" w:type="dxa"/>
            <w:vMerge w:val="restart"/>
            <w:shd w:val="clear" w:color="auto" w:fill="FFFFFF" w:themeFill="background1"/>
          </w:tcPr>
          <w:p w14:paraId="02FC5CBC" w14:textId="77777777" w:rsidR="009D62FF" w:rsidRPr="00C81BF3" w:rsidRDefault="009D62FF" w:rsidP="009D62FF">
            <w:pPr>
              <w:tabs>
                <w:tab w:val="left" w:pos="1134"/>
                <w:tab w:val="left" w:pos="2694"/>
              </w:tabs>
              <w:spacing w:after="160" w:line="259" w:lineRule="auto"/>
              <w:jc w:val="both"/>
              <w:rPr>
                <w:rFonts w:eastAsia="Calibri"/>
                <w:noProof w:val="0"/>
              </w:rPr>
            </w:pPr>
            <w:r w:rsidRPr="00C81BF3">
              <w:rPr>
                <w:rFonts w:eastAsia="Calibri"/>
                <w:noProof w:val="0"/>
              </w:rPr>
              <w:t>Nr. oferte primite</w:t>
            </w:r>
          </w:p>
        </w:tc>
        <w:tc>
          <w:tcPr>
            <w:tcW w:w="5570" w:type="dxa"/>
          </w:tcPr>
          <w:p w14:paraId="267E4C26" w14:textId="77777777" w:rsidR="009D62FF" w:rsidRPr="00C81BF3" w:rsidRDefault="009D62FF" w:rsidP="00EE38DE">
            <w:pPr>
              <w:tabs>
                <w:tab w:val="left" w:pos="1134"/>
                <w:tab w:val="left" w:pos="2694"/>
              </w:tabs>
              <w:spacing w:after="160" w:line="216" w:lineRule="auto"/>
              <w:jc w:val="both"/>
              <w:rPr>
                <w:rFonts w:eastAsia="Calibri"/>
                <w:noProof w:val="0"/>
              </w:rPr>
            </w:pPr>
            <w:r w:rsidRPr="00C81BF3">
              <w:rPr>
                <w:rFonts w:eastAsia="Calibri"/>
                <w:noProof w:val="0"/>
              </w:rPr>
              <w:t>Total:</w:t>
            </w:r>
          </w:p>
        </w:tc>
      </w:tr>
      <w:tr w:rsidR="009D62FF" w:rsidRPr="00C81BF3" w14:paraId="294206A0" w14:textId="77777777" w:rsidTr="00657833">
        <w:trPr>
          <w:trHeight w:val="281"/>
        </w:trPr>
        <w:tc>
          <w:tcPr>
            <w:tcW w:w="4248" w:type="dxa"/>
            <w:vMerge/>
            <w:shd w:val="clear" w:color="auto" w:fill="FFFFFF" w:themeFill="background1"/>
          </w:tcPr>
          <w:p w14:paraId="5B0961CA" w14:textId="77777777" w:rsidR="009D62FF" w:rsidRPr="00C81BF3" w:rsidRDefault="009D62FF" w:rsidP="009D62FF">
            <w:pPr>
              <w:spacing w:after="160" w:line="259" w:lineRule="auto"/>
              <w:ind w:right="-1"/>
              <w:jc w:val="both"/>
              <w:rPr>
                <w:noProof w:val="0"/>
              </w:rPr>
            </w:pPr>
          </w:p>
        </w:tc>
        <w:tc>
          <w:tcPr>
            <w:tcW w:w="5570" w:type="dxa"/>
          </w:tcPr>
          <w:p w14:paraId="11F96FC8" w14:textId="77777777" w:rsidR="009D62FF" w:rsidRPr="00C81BF3" w:rsidRDefault="009D62FF" w:rsidP="00EE38DE">
            <w:pPr>
              <w:spacing w:after="160" w:line="216" w:lineRule="auto"/>
              <w:ind w:right="-1"/>
              <w:jc w:val="both"/>
              <w:rPr>
                <w:noProof w:val="0"/>
                <w:lang w:eastAsia="ro-RO"/>
              </w:rPr>
            </w:pPr>
            <w:r w:rsidRPr="00C81BF3">
              <w:rPr>
                <w:rFonts w:eastAsia="Calibri"/>
                <w:noProof w:val="0"/>
              </w:rPr>
              <w:t>De la operatori economici care sunt întreprinderi mici și mijlocii:</w:t>
            </w:r>
          </w:p>
        </w:tc>
      </w:tr>
      <w:tr w:rsidR="009D62FF" w:rsidRPr="00C81BF3" w14:paraId="5E9F1B8A" w14:textId="77777777" w:rsidTr="00657833">
        <w:trPr>
          <w:trHeight w:val="281"/>
        </w:trPr>
        <w:tc>
          <w:tcPr>
            <w:tcW w:w="4248" w:type="dxa"/>
            <w:vMerge/>
            <w:shd w:val="clear" w:color="auto" w:fill="FFFFFF" w:themeFill="background1"/>
          </w:tcPr>
          <w:p w14:paraId="65050017" w14:textId="77777777" w:rsidR="009D62FF" w:rsidRPr="00C81BF3" w:rsidRDefault="009D62FF" w:rsidP="009D62FF">
            <w:pPr>
              <w:spacing w:after="160" w:line="259" w:lineRule="auto"/>
              <w:ind w:right="-1"/>
              <w:jc w:val="both"/>
              <w:rPr>
                <w:noProof w:val="0"/>
              </w:rPr>
            </w:pPr>
          </w:p>
        </w:tc>
        <w:tc>
          <w:tcPr>
            <w:tcW w:w="5570" w:type="dxa"/>
          </w:tcPr>
          <w:p w14:paraId="0BE155A4" w14:textId="77777777" w:rsidR="009D62FF" w:rsidRPr="00C81BF3" w:rsidRDefault="009D62FF" w:rsidP="00EE38DE">
            <w:pPr>
              <w:spacing w:after="160" w:line="216" w:lineRule="auto"/>
              <w:ind w:right="-1"/>
              <w:jc w:val="both"/>
              <w:rPr>
                <w:noProof w:val="0"/>
                <w:lang w:eastAsia="ro-RO"/>
              </w:rPr>
            </w:pPr>
            <w:r w:rsidRPr="00C81BF3">
              <w:rPr>
                <w:rFonts w:eastAsia="Calibri"/>
                <w:noProof w:val="0"/>
              </w:rPr>
              <w:t>De la operatori economici dintr-un alt stat:</w:t>
            </w:r>
          </w:p>
        </w:tc>
      </w:tr>
      <w:tr w:rsidR="009D62FF" w:rsidRPr="00C81BF3" w14:paraId="0B55A204" w14:textId="77777777" w:rsidTr="00657833">
        <w:trPr>
          <w:trHeight w:val="281"/>
        </w:trPr>
        <w:tc>
          <w:tcPr>
            <w:tcW w:w="4248" w:type="dxa"/>
            <w:vMerge/>
            <w:shd w:val="clear" w:color="auto" w:fill="FFFFFF" w:themeFill="background1"/>
          </w:tcPr>
          <w:p w14:paraId="18F0685C" w14:textId="77777777" w:rsidR="009D62FF" w:rsidRPr="00C81BF3" w:rsidRDefault="009D62FF" w:rsidP="009D62FF">
            <w:pPr>
              <w:spacing w:after="160" w:line="259" w:lineRule="auto"/>
              <w:ind w:right="-1"/>
              <w:jc w:val="both"/>
              <w:rPr>
                <w:noProof w:val="0"/>
              </w:rPr>
            </w:pPr>
          </w:p>
        </w:tc>
        <w:tc>
          <w:tcPr>
            <w:tcW w:w="5570" w:type="dxa"/>
          </w:tcPr>
          <w:p w14:paraId="59E04220" w14:textId="77777777" w:rsidR="009D62FF" w:rsidRPr="00C81BF3" w:rsidRDefault="009D62FF" w:rsidP="00EE38DE">
            <w:pPr>
              <w:spacing w:after="160" w:line="216" w:lineRule="auto"/>
              <w:ind w:right="-1"/>
              <w:jc w:val="both"/>
              <w:rPr>
                <w:noProof w:val="0"/>
                <w:lang w:eastAsia="ro-RO"/>
              </w:rPr>
            </w:pPr>
            <w:r w:rsidRPr="00C81BF3">
              <w:rPr>
                <w:rFonts w:eastAsia="Calibri"/>
                <w:noProof w:val="0"/>
              </w:rPr>
              <w:t>Pe cale electronică:</w:t>
            </w:r>
          </w:p>
        </w:tc>
      </w:tr>
    </w:tbl>
    <w:p w14:paraId="6F352581" w14:textId="77777777" w:rsidR="009D62FF" w:rsidRPr="00C81BF3" w:rsidRDefault="009D62FF" w:rsidP="007D4505">
      <w:pPr>
        <w:numPr>
          <w:ilvl w:val="0"/>
          <w:numId w:val="20"/>
        </w:numPr>
        <w:tabs>
          <w:tab w:val="left" w:pos="1134"/>
          <w:tab w:val="left" w:pos="2694"/>
        </w:tabs>
        <w:spacing w:before="240" w:after="160" w:line="259" w:lineRule="auto"/>
        <w:jc w:val="both"/>
        <w:rPr>
          <w:rFonts w:eastAsia="Calibri"/>
          <w:b/>
          <w:noProof w:val="0"/>
        </w:rPr>
      </w:pPr>
      <w:r w:rsidRPr="00C81BF3">
        <w:rPr>
          <w:rFonts w:eastAsia="Calibri"/>
          <w:b/>
          <w:noProof w:val="0"/>
        </w:rPr>
        <w:t>Date cu privire la atribuirea contractelor de achiziție/acordului-cadru:</w:t>
      </w:r>
    </w:p>
    <w:p w14:paraId="64ECAC97" w14:textId="77777777" w:rsidR="009D62FF" w:rsidRPr="00C81BF3" w:rsidRDefault="009D62FF" w:rsidP="009D62FF">
      <w:pPr>
        <w:tabs>
          <w:tab w:val="left" w:pos="1134"/>
          <w:tab w:val="left" w:pos="2694"/>
        </w:tabs>
        <w:spacing w:before="240" w:after="160"/>
        <w:jc w:val="both"/>
        <w:rPr>
          <w:rFonts w:ascii="Calibri" w:eastAsia="Calibri" w:hAnsi="Calibri"/>
          <w:noProof w:val="0"/>
          <w:sz w:val="22"/>
          <w:szCs w:val="22"/>
        </w:rPr>
      </w:pPr>
      <w:r w:rsidRPr="00C81BF3">
        <w:rPr>
          <w:rFonts w:eastAsia="Calibri"/>
          <w:noProof w:val="0"/>
        </w:rPr>
        <w:t>În urma examinări</w:t>
      </w:r>
      <w:r w:rsidR="002439D3" w:rsidRPr="00C81BF3">
        <w:rPr>
          <w:rFonts w:eastAsia="Calibri"/>
          <w:noProof w:val="0"/>
        </w:rPr>
        <w:t>i</w:t>
      </w:r>
      <w:r w:rsidRPr="00C81BF3">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C81BF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C81BF3" w14:paraId="627946E1" w14:textId="77777777" w:rsidTr="00657833">
        <w:trPr>
          <w:trHeight w:val="269"/>
        </w:trPr>
        <w:tc>
          <w:tcPr>
            <w:tcW w:w="4253" w:type="dxa"/>
            <w:shd w:val="clear" w:color="auto" w:fill="FFFFFF" w:themeFill="background1"/>
          </w:tcPr>
          <w:p w14:paraId="66A5F7E4" w14:textId="77777777" w:rsidR="009D62FF" w:rsidRPr="00C81BF3" w:rsidRDefault="009D62FF" w:rsidP="009D62FF">
            <w:pPr>
              <w:tabs>
                <w:tab w:val="left" w:pos="1134"/>
                <w:tab w:val="left" w:pos="2694"/>
              </w:tabs>
              <w:jc w:val="both"/>
              <w:rPr>
                <w:rFonts w:eastAsia="Calibri"/>
                <w:noProof w:val="0"/>
              </w:rPr>
            </w:pPr>
            <w:r w:rsidRPr="00C81BF3">
              <w:rPr>
                <w:rFonts w:eastAsia="Calibri"/>
                <w:noProof w:val="0"/>
              </w:rPr>
              <w:t>Denumire</w:t>
            </w:r>
          </w:p>
        </w:tc>
        <w:tc>
          <w:tcPr>
            <w:tcW w:w="5528" w:type="dxa"/>
          </w:tcPr>
          <w:p w14:paraId="0823DA45" w14:textId="77777777" w:rsidR="009D62FF" w:rsidRPr="00C81BF3" w:rsidRDefault="009D62FF" w:rsidP="009D62FF">
            <w:pPr>
              <w:tabs>
                <w:tab w:val="left" w:pos="1134"/>
                <w:tab w:val="left" w:pos="2694"/>
              </w:tabs>
              <w:jc w:val="both"/>
              <w:rPr>
                <w:rFonts w:eastAsia="Calibri"/>
                <w:noProof w:val="0"/>
              </w:rPr>
            </w:pPr>
          </w:p>
        </w:tc>
      </w:tr>
      <w:tr w:rsidR="009D62FF" w:rsidRPr="00C81BF3" w14:paraId="2B8C3E4C" w14:textId="77777777" w:rsidTr="00657833">
        <w:trPr>
          <w:trHeight w:val="269"/>
        </w:trPr>
        <w:tc>
          <w:tcPr>
            <w:tcW w:w="4253" w:type="dxa"/>
            <w:shd w:val="clear" w:color="auto" w:fill="FFFFFF" w:themeFill="background1"/>
          </w:tcPr>
          <w:p w14:paraId="61A12052" w14:textId="77777777" w:rsidR="009D62FF" w:rsidRPr="00C81BF3" w:rsidRDefault="009D62FF" w:rsidP="009D62FF">
            <w:pPr>
              <w:tabs>
                <w:tab w:val="left" w:pos="1134"/>
                <w:tab w:val="left" w:pos="2694"/>
              </w:tabs>
              <w:jc w:val="both"/>
              <w:rPr>
                <w:rFonts w:eastAsia="Calibri"/>
                <w:noProof w:val="0"/>
              </w:rPr>
            </w:pPr>
            <w:r w:rsidRPr="00C81BF3">
              <w:rPr>
                <w:rFonts w:eastAsia="Calibri"/>
                <w:noProof w:val="0"/>
              </w:rPr>
              <w:t>IDNO</w:t>
            </w:r>
          </w:p>
        </w:tc>
        <w:tc>
          <w:tcPr>
            <w:tcW w:w="5528" w:type="dxa"/>
          </w:tcPr>
          <w:p w14:paraId="7D61C9EB" w14:textId="77777777" w:rsidR="009D62FF" w:rsidRPr="00C81BF3" w:rsidRDefault="009D62FF" w:rsidP="009D62FF">
            <w:pPr>
              <w:tabs>
                <w:tab w:val="left" w:pos="1134"/>
                <w:tab w:val="left" w:pos="2694"/>
              </w:tabs>
              <w:jc w:val="both"/>
              <w:rPr>
                <w:rFonts w:eastAsia="Calibri"/>
                <w:noProof w:val="0"/>
              </w:rPr>
            </w:pPr>
          </w:p>
        </w:tc>
      </w:tr>
      <w:tr w:rsidR="009D62FF" w:rsidRPr="00C81BF3" w14:paraId="5D1CE19A" w14:textId="77777777" w:rsidTr="00657833">
        <w:trPr>
          <w:trHeight w:val="269"/>
        </w:trPr>
        <w:tc>
          <w:tcPr>
            <w:tcW w:w="4253" w:type="dxa"/>
            <w:shd w:val="clear" w:color="auto" w:fill="FFFFFF" w:themeFill="background1"/>
          </w:tcPr>
          <w:p w14:paraId="3E3EC240" w14:textId="77777777" w:rsidR="009D62FF" w:rsidRPr="00C81BF3" w:rsidRDefault="009D62FF" w:rsidP="009D62FF">
            <w:pPr>
              <w:tabs>
                <w:tab w:val="left" w:pos="1134"/>
                <w:tab w:val="left" w:pos="2694"/>
              </w:tabs>
              <w:jc w:val="both"/>
              <w:rPr>
                <w:rFonts w:eastAsia="Calibri"/>
                <w:noProof w:val="0"/>
              </w:rPr>
            </w:pPr>
            <w:r w:rsidRPr="00C81BF3">
              <w:rPr>
                <w:rFonts w:eastAsia="Calibri"/>
                <w:noProof w:val="0"/>
              </w:rPr>
              <w:t xml:space="preserve">Date de contact </w:t>
            </w:r>
          </w:p>
          <w:p w14:paraId="08AEE686" w14:textId="77777777" w:rsidR="009D62FF" w:rsidRPr="00C81BF3" w:rsidRDefault="009D62FF" w:rsidP="009D62FF">
            <w:pPr>
              <w:tabs>
                <w:tab w:val="left" w:pos="1134"/>
                <w:tab w:val="left" w:pos="2694"/>
              </w:tabs>
              <w:jc w:val="both"/>
              <w:rPr>
                <w:rFonts w:eastAsia="Calibri"/>
                <w:b/>
                <w:i/>
                <w:noProof w:val="0"/>
                <w:sz w:val="20"/>
                <w:szCs w:val="20"/>
              </w:rPr>
            </w:pPr>
            <w:r w:rsidRPr="00C81BF3">
              <w:rPr>
                <w:rFonts w:eastAsia="Calibri"/>
                <w:i/>
                <w:noProof w:val="0"/>
                <w:sz w:val="20"/>
                <w:szCs w:val="20"/>
              </w:rPr>
              <w:t>(adresa/telefon/fax/e-mail/ pagina web)</w:t>
            </w:r>
          </w:p>
        </w:tc>
        <w:tc>
          <w:tcPr>
            <w:tcW w:w="5528" w:type="dxa"/>
          </w:tcPr>
          <w:p w14:paraId="38CE4AEB" w14:textId="77777777" w:rsidR="009D62FF" w:rsidRPr="00C81BF3" w:rsidRDefault="009D62FF" w:rsidP="009D62FF">
            <w:pPr>
              <w:tabs>
                <w:tab w:val="left" w:pos="1134"/>
                <w:tab w:val="left" w:pos="2694"/>
              </w:tabs>
              <w:jc w:val="both"/>
              <w:rPr>
                <w:rFonts w:eastAsia="Calibri"/>
                <w:noProof w:val="0"/>
              </w:rPr>
            </w:pPr>
          </w:p>
        </w:tc>
      </w:tr>
      <w:tr w:rsidR="009D62FF" w:rsidRPr="00C81BF3" w14:paraId="3C348C01" w14:textId="77777777" w:rsidTr="00657833">
        <w:trPr>
          <w:trHeight w:val="269"/>
        </w:trPr>
        <w:tc>
          <w:tcPr>
            <w:tcW w:w="4253" w:type="dxa"/>
            <w:shd w:val="clear" w:color="auto" w:fill="FFFFFF" w:themeFill="background1"/>
          </w:tcPr>
          <w:p w14:paraId="3807AEAE" w14:textId="77777777" w:rsidR="009D62FF" w:rsidRPr="00C81BF3" w:rsidRDefault="009D62FF" w:rsidP="009D62FF">
            <w:pPr>
              <w:ind w:right="-1"/>
              <w:jc w:val="both"/>
              <w:rPr>
                <w:rFonts w:eastAsia="Calibri"/>
                <w:noProof w:val="0"/>
              </w:rPr>
            </w:pPr>
            <w:r w:rsidRPr="00C81BF3">
              <w:rPr>
                <w:noProof w:val="0"/>
                <w:lang w:eastAsia="ro-RO"/>
              </w:rPr>
              <w:t xml:space="preserve">Întreprindere mică sau mijlocie </w:t>
            </w:r>
          </w:p>
        </w:tc>
        <w:tc>
          <w:tcPr>
            <w:tcW w:w="5528" w:type="dxa"/>
          </w:tcPr>
          <w:p w14:paraId="19C52BF8" w14:textId="77777777" w:rsidR="009D62FF" w:rsidRPr="00C81BF3" w:rsidRDefault="009D62FF" w:rsidP="009D62FF">
            <w:pPr>
              <w:ind w:right="-1"/>
              <w:jc w:val="both"/>
              <w:rPr>
                <w:noProof w:val="0"/>
                <w:lang w:eastAsia="ro-RO"/>
              </w:rPr>
            </w:pPr>
            <w:r w:rsidRPr="00C81BF3">
              <w:rPr>
                <w:noProof w:val="0"/>
                <w:lang w:eastAsia="ro-RO"/>
              </w:rPr>
              <w:t xml:space="preserve">Da □       Nu □       </w:t>
            </w:r>
          </w:p>
        </w:tc>
      </w:tr>
      <w:tr w:rsidR="009D62FF" w:rsidRPr="00C81BF3" w14:paraId="24F456E6" w14:textId="77777777" w:rsidTr="00657833">
        <w:trPr>
          <w:trHeight w:val="269"/>
        </w:trPr>
        <w:tc>
          <w:tcPr>
            <w:tcW w:w="4253" w:type="dxa"/>
            <w:shd w:val="clear" w:color="auto" w:fill="FFFFFF" w:themeFill="background1"/>
          </w:tcPr>
          <w:p w14:paraId="46EBE412" w14:textId="77777777" w:rsidR="009D62FF" w:rsidRPr="00C81BF3" w:rsidRDefault="009D62FF" w:rsidP="009D62FF">
            <w:pPr>
              <w:tabs>
                <w:tab w:val="left" w:pos="1134"/>
                <w:tab w:val="left" w:pos="2694"/>
              </w:tabs>
              <w:jc w:val="both"/>
              <w:rPr>
                <w:noProof w:val="0"/>
                <w:lang w:eastAsia="ro-RO"/>
              </w:rPr>
            </w:pPr>
            <w:r w:rsidRPr="00C81BF3">
              <w:rPr>
                <w:rFonts w:eastAsia="Calibri"/>
                <w:noProof w:val="0"/>
              </w:rPr>
              <w:t xml:space="preserve">Asociație de operatori economici </w:t>
            </w:r>
          </w:p>
          <w:p w14:paraId="62995AFB" w14:textId="77777777" w:rsidR="009D62FF" w:rsidRPr="00C81BF3" w:rsidRDefault="009D62FF" w:rsidP="009D62FF">
            <w:pPr>
              <w:tabs>
                <w:tab w:val="left" w:pos="1134"/>
                <w:tab w:val="left" w:pos="2694"/>
              </w:tabs>
              <w:contextualSpacing/>
              <w:jc w:val="both"/>
              <w:rPr>
                <w:i/>
                <w:noProof w:val="0"/>
                <w:sz w:val="20"/>
                <w:szCs w:val="20"/>
                <w:lang w:eastAsia="ro-RO"/>
              </w:rPr>
            </w:pPr>
            <w:r w:rsidRPr="00C81BF3">
              <w:rPr>
                <w:i/>
                <w:noProof w:val="0"/>
                <w:sz w:val="20"/>
                <w:szCs w:val="20"/>
                <w:lang w:eastAsia="ro-RO"/>
              </w:rPr>
              <w:t xml:space="preserve">(societate mixtă, consorțiu sau altele) </w:t>
            </w:r>
          </w:p>
        </w:tc>
        <w:tc>
          <w:tcPr>
            <w:tcW w:w="5528" w:type="dxa"/>
          </w:tcPr>
          <w:p w14:paraId="30444439" w14:textId="77777777" w:rsidR="009D62FF" w:rsidRPr="00C81BF3" w:rsidRDefault="009D62FF" w:rsidP="009D62FF">
            <w:pPr>
              <w:tabs>
                <w:tab w:val="left" w:pos="1134"/>
                <w:tab w:val="left" w:pos="2694"/>
              </w:tabs>
              <w:jc w:val="both"/>
              <w:rPr>
                <w:noProof w:val="0"/>
                <w:lang w:eastAsia="ro-RO"/>
              </w:rPr>
            </w:pPr>
            <w:r w:rsidRPr="00C81BF3">
              <w:rPr>
                <w:noProof w:val="0"/>
                <w:lang w:eastAsia="ro-RO"/>
              </w:rPr>
              <w:t xml:space="preserve">Da □       Nu □       </w:t>
            </w:r>
          </w:p>
          <w:p w14:paraId="45FA0DE8" w14:textId="77777777" w:rsidR="009D62FF" w:rsidRPr="00C81BF3" w:rsidRDefault="009D62FF" w:rsidP="009D62FF">
            <w:pPr>
              <w:tabs>
                <w:tab w:val="left" w:pos="1134"/>
                <w:tab w:val="left" w:pos="2694"/>
              </w:tabs>
              <w:jc w:val="both"/>
              <w:rPr>
                <w:rFonts w:eastAsia="Calibri"/>
                <w:noProof w:val="0"/>
              </w:rPr>
            </w:pPr>
          </w:p>
        </w:tc>
      </w:tr>
      <w:tr w:rsidR="009D62FF" w:rsidRPr="00C81BF3" w14:paraId="406A97FC" w14:textId="77777777" w:rsidTr="00657833">
        <w:trPr>
          <w:trHeight w:val="604"/>
        </w:trPr>
        <w:tc>
          <w:tcPr>
            <w:tcW w:w="4253" w:type="dxa"/>
            <w:shd w:val="clear" w:color="auto" w:fill="FFFFFF" w:themeFill="background1"/>
          </w:tcPr>
          <w:p w14:paraId="4CB67252" w14:textId="77777777" w:rsidR="009D62FF" w:rsidRPr="00C81BF3" w:rsidRDefault="009D62FF" w:rsidP="009D62FF">
            <w:pPr>
              <w:tabs>
                <w:tab w:val="left" w:pos="1134"/>
                <w:tab w:val="left" w:pos="2694"/>
              </w:tabs>
              <w:jc w:val="both"/>
              <w:rPr>
                <w:rFonts w:eastAsia="Calibri"/>
                <w:noProof w:val="0"/>
              </w:rPr>
            </w:pPr>
            <w:r w:rsidRPr="00C81BF3">
              <w:rPr>
                <w:rFonts w:eastAsia="Calibri"/>
                <w:noProof w:val="0"/>
              </w:rPr>
              <w:t>Subcontractanți</w:t>
            </w:r>
          </w:p>
          <w:p w14:paraId="0E4C998C" w14:textId="77777777" w:rsidR="009D62FF" w:rsidRPr="00C81BF3" w:rsidRDefault="009D62FF" w:rsidP="009D62FF">
            <w:pPr>
              <w:tabs>
                <w:tab w:val="left" w:pos="1134"/>
                <w:tab w:val="left" w:pos="2694"/>
              </w:tabs>
              <w:jc w:val="both"/>
              <w:rPr>
                <w:rFonts w:eastAsia="Calibri"/>
                <w:i/>
                <w:noProof w:val="0"/>
                <w:sz w:val="20"/>
                <w:szCs w:val="20"/>
              </w:rPr>
            </w:pPr>
            <w:r w:rsidRPr="00C81BF3">
              <w:rPr>
                <w:rFonts w:eastAsia="Calibri"/>
                <w:i/>
                <w:noProof w:val="0"/>
                <w:sz w:val="20"/>
                <w:szCs w:val="20"/>
              </w:rPr>
              <w:t>(denumirea, valoarea și procentul din contract)</w:t>
            </w:r>
          </w:p>
        </w:tc>
        <w:tc>
          <w:tcPr>
            <w:tcW w:w="5528" w:type="dxa"/>
          </w:tcPr>
          <w:p w14:paraId="2BAB3699" w14:textId="77777777" w:rsidR="009D62FF" w:rsidRPr="00C81BF3" w:rsidRDefault="009D62FF" w:rsidP="009D62FF">
            <w:pPr>
              <w:tabs>
                <w:tab w:val="left" w:pos="1134"/>
                <w:tab w:val="left" w:pos="2694"/>
              </w:tabs>
              <w:jc w:val="both"/>
              <w:rPr>
                <w:noProof w:val="0"/>
                <w:lang w:eastAsia="ro-RO"/>
              </w:rPr>
            </w:pPr>
            <w:r w:rsidRPr="00C81BF3">
              <w:rPr>
                <w:noProof w:val="0"/>
                <w:lang w:eastAsia="ro-RO"/>
              </w:rPr>
              <w:t xml:space="preserve">Da □       Nu □      </w:t>
            </w:r>
          </w:p>
          <w:p w14:paraId="625A61E6" w14:textId="77777777" w:rsidR="009D62FF" w:rsidRPr="00C81BF3" w:rsidRDefault="009D62FF" w:rsidP="009D62FF">
            <w:pPr>
              <w:tabs>
                <w:tab w:val="left" w:pos="1134"/>
                <w:tab w:val="left" w:pos="2694"/>
              </w:tabs>
              <w:jc w:val="both"/>
              <w:rPr>
                <w:noProof w:val="0"/>
                <w:lang w:eastAsia="ro-RO"/>
              </w:rPr>
            </w:pPr>
          </w:p>
        </w:tc>
      </w:tr>
    </w:tbl>
    <w:p w14:paraId="545579CF" w14:textId="77777777" w:rsidR="009D62FF" w:rsidRPr="00C81BF3" w:rsidRDefault="009D62FF" w:rsidP="009D62FF">
      <w:pPr>
        <w:tabs>
          <w:tab w:val="left" w:pos="1134"/>
          <w:tab w:val="left" w:pos="2694"/>
        </w:tabs>
        <w:spacing w:before="240" w:after="160"/>
        <w:jc w:val="both"/>
        <w:rPr>
          <w:rFonts w:eastAsia="Calibri"/>
          <w:noProof w:val="0"/>
        </w:rPr>
      </w:pPr>
      <w:r w:rsidRPr="00C81BF3">
        <w:rPr>
          <w:rFonts w:eastAsia="Calibri"/>
          <w:noProof w:val="0"/>
        </w:rPr>
        <w:t>Loturile atribuite:</w:t>
      </w:r>
    </w:p>
    <w:tbl>
      <w:tblPr>
        <w:tblStyle w:val="Grigliatabella3"/>
        <w:tblW w:w="0" w:type="auto"/>
        <w:tblLook w:val="04A0" w:firstRow="1" w:lastRow="0" w:firstColumn="1" w:lastColumn="0" w:noHBand="0" w:noVBand="1"/>
      </w:tblPr>
      <w:tblGrid>
        <w:gridCol w:w="558"/>
        <w:gridCol w:w="3264"/>
        <w:gridCol w:w="1370"/>
        <w:gridCol w:w="1395"/>
        <w:gridCol w:w="1542"/>
        <w:gridCol w:w="1385"/>
      </w:tblGrid>
      <w:tr w:rsidR="009D62FF" w:rsidRPr="00C81BF3" w14:paraId="43C37011" w14:textId="77777777" w:rsidTr="009D62FF">
        <w:tc>
          <w:tcPr>
            <w:tcW w:w="562" w:type="dxa"/>
            <w:shd w:val="clear" w:color="auto" w:fill="F2F2F2"/>
          </w:tcPr>
          <w:p w14:paraId="6E2EDD2D"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Nr. crt.</w:t>
            </w:r>
          </w:p>
        </w:tc>
        <w:tc>
          <w:tcPr>
            <w:tcW w:w="3402" w:type="dxa"/>
            <w:shd w:val="clear" w:color="auto" w:fill="F2F2F2"/>
          </w:tcPr>
          <w:p w14:paraId="16E80588" w14:textId="77777777" w:rsidR="009D62FF" w:rsidRPr="00C81BF3" w:rsidRDefault="002A6E99" w:rsidP="002A6E99">
            <w:pPr>
              <w:tabs>
                <w:tab w:val="left" w:pos="1134"/>
                <w:tab w:val="left" w:pos="2694"/>
              </w:tabs>
              <w:jc w:val="center"/>
              <w:rPr>
                <w:rFonts w:eastAsia="Calibri"/>
                <w:noProof w:val="0"/>
              </w:rPr>
            </w:pPr>
            <w:r w:rsidRPr="00C81BF3">
              <w:rPr>
                <w:rFonts w:eastAsia="Calibri"/>
                <w:noProof w:val="0"/>
              </w:rPr>
              <w:t>Denumirea</w:t>
            </w:r>
            <w:r w:rsidR="009D62FF" w:rsidRPr="00C81BF3">
              <w:rPr>
                <w:rFonts w:eastAsia="Calibri"/>
                <w:noProof w:val="0"/>
              </w:rPr>
              <w:t xml:space="preserve"> serviciilor </w:t>
            </w:r>
            <w:r w:rsidRPr="00C81BF3">
              <w:rPr>
                <w:rFonts w:eastAsia="Calibri"/>
                <w:noProof w:val="0"/>
              </w:rPr>
              <w:t xml:space="preserve">de proiectare </w:t>
            </w:r>
            <w:r w:rsidR="009D62FF" w:rsidRPr="00C81BF3">
              <w:rPr>
                <w:rFonts w:eastAsia="Calibri"/>
                <w:noProof w:val="0"/>
              </w:rPr>
              <w:t>sau lucrărilor</w:t>
            </w:r>
          </w:p>
        </w:tc>
        <w:tc>
          <w:tcPr>
            <w:tcW w:w="1418" w:type="dxa"/>
            <w:shd w:val="clear" w:color="auto" w:fill="F2F2F2"/>
          </w:tcPr>
          <w:p w14:paraId="5E28E163"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Cod CPV</w:t>
            </w:r>
          </w:p>
        </w:tc>
        <w:tc>
          <w:tcPr>
            <w:tcW w:w="1417" w:type="dxa"/>
            <w:shd w:val="clear" w:color="auto" w:fill="F2F2F2"/>
          </w:tcPr>
          <w:p w14:paraId="615B6888"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Cantitate/ Unitate de măsură</w:t>
            </w:r>
          </w:p>
        </w:tc>
        <w:tc>
          <w:tcPr>
            <w:tcW w:w="1560" w:type="dxa"/>
            <w:shd w:val="clear" w:color="auto" w:fill="F2F2F2"/>
          </w:tcPr>
          <w:p w14:paraId="0AC613E2"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Nr. și data contractului</w:t>
            </w:r>
          </w:p>
        </w:tc>
        <w:tc>
          <w:tcPr>
            <w:tcW w:w="1417" w:type="dxa"/>
            <w:shd w:val="clear" w:color="auto" w:fill="F2F2F2"/>
          </w:tcPr>
          <w:p w14:paraId="6BF57CD9" w14:textId="77777777" w:rsidR="009D62FF" w:rsidRPr="00C81BF3" w:rsidRDefault="009D62FF" w:rsidP="009D62FF">
            <w:pPr>
              <w:tabs>
                <w:tab w:val="left" w:pos="1134"/>
                <w:tab w:val="left" w:pos="2694"/>
              </w:tabs>
              <w:jc w:val="center"/>
              <w:rPr>
                <w:rFonts w:eastAsia="Calibri"/>
                <w:noProof w:val="0"/>
              </w:rPr>
            </w:pPr>
            <w:r w:rsidRPr="00C81BF3">
              <w:rPr>
                <w:rFonts w:eastAsia="Calibri"/>
                <w:noProof w:val="0"/>
              </w:rPr>
              <w:t>Suma, inclusiv TVA</w:t>
            </w:r>
          </w:p>
        </w:tc>
      </w:tr>
      <w:tr w:rsidR="009D62FF" w:rsidRPr="00C81BF3" w14:paraId="30606422" w14:textId="77777777" w:rsidTr="00130A49">
        <w:tc>
          <w:tcPr>
            <w:tcW w:w="562" w:type="dxa"/>
          </w:tcPr>
          <w:p w14:paraId="3BAF10EC" w14:textId="77777777" w:rsidR="009D62FF" w:rsidRPr="00C81BF3" w:rsidRDefault="009D62FF" w:rsidP="009D62FF">
            <w:pPr>
              <w:tabs>
                <w:tab w:val="left" w:pos="1134"/>
                <w:tab w:val="left" w:pos="2694"/>
              </w:tabs>
              <w:spacing w:before="240"/>
              <w:jc w:val="center"/>
              <w:rPr>
                <w:rFonts w:eastAsia="Calibri"/>
                <w:noProof w:val="0"/>
              </w:rPr>
            </w:pPr>
            <w:r w:rsidRPr="00C81BF3">
              <w:rPr>
                <w:rFonts w:eastAsia="Calibri"/>
                <w:noProof w:val="0"/>
              </w:rPr>
              <w:t>1</w:t>
            </w:r>
          </w:p>
        </w:tc>
        <w:tc>
          <w:tcPr>
            <w:tcW w:w="3402" w:type="dxa"/>
          </w:tcPr>
          <w:p w14:paraId="4628F1EB" w14:textId="77777777" w:rsidR="009D62FF" w:rsidRPr="00C81BF3" w:rsidRDefault="009D62FF" w:rsidP="009D62FF">
            <w:pPr>
              <w:tabs>
                <w:tab w:val="left" w:pos="1134"/>
                <w:tab w:val="left" w:pos="2694"/>
              </w:tabs>
              <w:spacing w:before="240"/>
              <w:jc w:val="both"/>
              <w:rPr>
                <w:rFonts w:eastAsia="Calibri"/>
                <w:noProof w:val="0"/>
              </w:rPr>
            </w:pPr>
            <w:r w:rsidRPr="00C81BF3">
              <w:rPr>
                <w:rFonts w:eastAsia="Calibri"/>
                <w:noProof w:val="0"/>
              </w:rPr>
              <w:t>Denumire lot nr. 1</w:t>
            </w:r>
          </w:p>
        </w:tc>
        <w:tc>
          <w:tcPr>
            <w:tcW w:w="1418" w:type="dxa"/>
          </w:tcPr>
          <w:p w14:paraId="2BD5A973" w14:textId="77777777" w:rsidR="009D62FF" w:rsidRPr="00C81BF3" w:rsidRDefault="009D62FF" w:rsidP="009D62FF">
            <w:pPr>
              <w:tabs>
                <w:tab w:val="left" w:pos="1134"/>
                <w:tab w:val="left" w:pos="2694"/>
              </w:tabs>
              <w:spacing w:before="240"/>
              <w:jc w:val="center"/>
              <w:rPr>
                <w:rFonts w:eastAsia="Calibri"/>
                <w:noProof w:val="0"/>
              </w:rPr>
            </w:pPr>
          </w:p>
        </w:tc>
        <w:tc>
          <w:tcPr>
            <w:tcW w:w="1417" w:type="dxa"/>
          </w:tcPr>
          <w:p w14:paraId="3ED27BE4" w14:textId="77777777" w:rsidR="009D62FF" w:rsidRPr="00C81BF3" w:rsidRDefault="009D62FF" w:rsidP="009D62FF">
            <w:pPr>
              <w:tabs>
                <w:tab w:val="left" w:pos="1134"/>
                <w:tab w:val="left" w:pos="2694"/>
              </w:tabs>
              <w:spacing w:before="240"/>
              <w:jc w:val="center"/>
              <w:rPr>
                <w:rFonts w:eastAsia="Calibri"/>
                <w:noProof w:val="0"/>
              </w:rPr>
            </w:pPr>
          </w:p>
        </w:tc>
        <w:tc>
          <w:tcPr>
            <w:tcW w:w="1560" w:type="dxa"/>
          </w:tcPr>
          <w:p w14:paraId="2BE7AEE0" w14:textId="77777777" w:rsidR="009D62FF" w:rsidRPr="00C81BF3" w:rsidRDefault="009D62FF" w:rsidP="009D62FF">
            <w:pPr>
              <w:tabs>
                <w:tab w:val="left" w:pos="1134"/>
                <w:tab w:val="left" w:pos="2694"/>
              </w:tabs>
              <w:spacing w:before="240"/>
              <w:jc w:val="center"/>
              <w:rPr>
                <w:rFonts w:eastAsia="Calibri"/>
                <w:noProof w:val="0"/>
              </w:rPr>
            </w:pPr>
          </w:p>
        </w:tc>
        <w:tc>
          <w:tcPr>
            <w:tcW w:w="1417" w:type="dxa"/>
          </w:tcPr>
          <w:p w14:paraId="722C8111" w14:textId="77777777" w:rsidR="009D62FF" w:rsidRPr="00C81BF3" w:rsidRDefault="009D62FF" w:rsidP="009D62FF">
            <w:pPr>
              <w:tabs>
                <w:tab w:val="left" w:pos="1134"/>
                <w:tab w:val="left" w:pos="2694"/>
              </w:tabs>
              <w:spacing w:before="240"/>
              <w:jc w:val="center"/>
              <w:rPr>
                <w:rFonts w:eastAsia="Calibri"/>
                <w:noProof w:val="0"/>
              </w:rPr>
            </w:pPr>
          </w:p>
        </w:tc>
      </w:tr>
      <w:tr w:rsidR="009D62FF" w:rsidRPr="00C81BF3" w14:paraId="40A938E6" w14:textId="77777777" w:rsidTr="00130A49">
        <w:tc>
          <w:tcPr>
            <w:tcW w:w="562" w:type="dxa"/>
          </w:tcPr>
          <w:p w14:paraId="7CEE4909" w14:textId="77777777" w:rsidR="009D62FF" w:rsidRPr="00C81BF3" w:rsidRDefault="009D62FF" w:rsidP="009D62FF">
            <w:pPr>
              <w:tabs>
                <w:tab w:val="left" w:pos="1134"/>
                <w:tab w:val="left" w:pos="2694"/>
              </w:tabs>
              <w:spacing w:before="240"/>
              <w:jc w:val="center"/>
              <w:rPr>
                <w:rFonts w:eastAsia="Calibri"/>
                <w:noProof w:val="0"/>
              </w:rPr>
            </w:pPr>
            <w:r w:rsidRPr="00C81BF3">
              <w:rPr>
                <w:rFonts w:eastAsia="Calibri"/>
                <w:noProof w:val="0"/>
              </w:rPr>
              <w:t>n</w:t>
            </w:r>
          </w:p>
        </w:tc>
        <w:tc>
          <w:tcPr>
            <w:tcW w:w="3402" w:type="dxa"/>
          </w:tcPr>
          <w:p w14:paraId="5C74D28F" w14:textId="77777777" w:rsidR="009D62FF" w:rsidRPr="00C81BF3" w:rsidRDefault="009D62FF" w:rsidP="009D62FF">
            <w:pPr>
              <w:tabs>
                <w:tab w:val="left" w:pos="1134"/>
                <w:tab w:val="left" w:pos="2694"/>
              </w:tabs>
              <w:spacing w:before="240"/>
              <w:jc w:val="both"/>
              <w:rPr>
                <w:rFonts w:eastAsia="Calibri"/>
                <w:noProof w:val="0"/>
              </w:rPr>
            </w:pPr>
            <w:r w:rsidRPr="00C81BF3">
              <w:rPr>
                <w:rFonts w:eastAsia="Calibri"/>
                <w:noProof w:val="0"/>
              </w:rPr>
              <w:t>Denumire lot nr. n</w:t>
            </w:r>
          </w:p>
        </w:tc>
        <w:tc>
          <w:tcPr>
            <w:tcW w:w="1418" w:type="dxa"/>
          </w:tcPr>
          <w:p w14:paraId="08BE8E32" w14:textId="77777777" w:rsidR="009D62FF" w:rsidRPr="00C81BF3" w:rsidRDefault="009D62FF" w:rsidP="009D62FF">
            <w:pPr>
              <w:tabs>
                <w:tab w:val="left" w:pos="1134"/>
                <w:tab w:val="left" w:pos="2694"/>
              </w:tabs>
              <w:spacing w:before="240"/>
              <w:jc w:val="center"/>
              <w:rPr>
                <w:rFonts w:eastAsia="Calibri"/>
                <w:noProof w:val="0"/>
              </w:rPr>
            </w:pPr>
          </w:p>
        </w:tc>
        <w:tc>
          <w:tcPr>
            <w:tcW w:w="1417" w:type="dxa"/>
          </w:tcPr>
          <w:p w14:paraId="1161CA44" w14:textId="77777777" w:rsidR="009D62FF" w:rsidRPr="00C81BF3" w:rsidRDefault="009D62FF" w:rsidP="009D62FF">
            <w:pPr>
              <w:tabs>
                <w:tab w:val="left" w:pos="1134"/>
                <w:tab w:val="left" w:pos="2694"/>
              </w:tabs>
              <w:spacing w:before="240"/>
              <w:jc w:val="center"/>
              <w:rPr>
                <w:rFonts w:eastAsia="Calibri"/>
                <w:noProof w:val="0"/>
              </w:rPr>
            </w:pPr>
          </w:p>
        </w:tc>
        <w:tc>
          <w:tcPr>
            <w:tcW w:w="1560" w:type="dxa"/>
          </w:tcPr>
          <w:p w14:paraId="6F994BB9" w14:textId="77777777" w:rsidR="009D62FF" w:rsidRPr="00C81BF3" w:rsidRDefault="009D62FF" w:rsidP="009D62FF">
            <w:pPr>
              <w:tabs>
                <w:tab w:val="left" w:pos="1134"/>
                <w:tab w:val="left" w:pos="2694"/>
              </w:tabs>
              <w:spacing w:before="240"/>
              <w:jc w:val="center"/>
              <w:rPr>
                <w:rFonts w:eastAsia="Calibri"/>
                <w:noProof w:val="0"/>
              </w:rPr>
            </w:pPr>
          </w:p>
        </w:tc>
        <w:tc>
          <w:tcPr>
            <w:tcW w:w="1417" w:type="dxa"/>
          </w:tcPr>
          <w:p w14:paraId="66FADAD0" w14:textId="77777777" w:rsidR="009D62FF" w:rsidRPr="00C81BF3" w:rsidRDefault="009D62FF" w:rsidP="009D62FF">
            <w:pPr>
              <w:tabs>
                <w:tab w:val="left" w:pos="1134"/>
                <w:tab w:val="left" w:pos="2694"/>
              </w:tabs>
              <w:spacing w:before="240"/>
              <w:jc w:val="center"/>
              <w:rPr>
                <w:rFonts w:eastAsia="Calibri"/>
                <w:noProof w:val="0"/>
              </w:rPr>
            </w:pPr>
          </w:p>
        </w:tc>
      </w:tr>
    </w:tbl>
    <w:p w14:paraId="36F8B981" w14:textId="77777777" w:rsidR="009D62FF" w:rsidRPr="00C81BF3" w:rsidRDefault="009D62FF" w:rsidP="009D62FF">
      <w:pPr>
        <w:tabs>
          <w:tab w:val="left" w:pos="1134"/>
          <w:tab w:val="left" w:pos="2694"/>
        </w:tabs>
        <w:spacing w:before="240" w:after="160"/>
        <w:jc w:val="both"/>
        <w:rPr>
          <w:rFonts w:eastAsia="Calibri"/>
          <w:i/>
          <w:noProof w:val="0"/>
        </w:rPr>
      </w:pPr>
      <w:r w:rsidRPr="00C81BF3">
        <w:rPr>
          <w:rFonts w:eastAsia="Calibri"/>
          <w:b/>
          <w:i/>
          <w:noProof w:val="0"/>
        </w:rPr>
        <w:t>Notă:</w:t>
      </w:r>
      <w:r w:rsidRPr="00C81BF3">
        <w:rPr>
          <w:rFonts w:eastAsia="Calibri"/>
          <w:i/>
          <w:noProof w:val="0"/>
        </w:rPr>
        <w:t xml:space="preserve"> Informațiile respective urmează a fi indicate pentru fiecare atribuire în parte.</w:t>
      </w:r>
    </w:p>
    <w:p w14:paraId="7EF15D8E" w14:textId="77777777" w:rsidR="009D62FF" w:rsidRPr="00C81BF3" w:rsidRDefault="009D62FF" w:rsidP="007D4505">
      <w:pPr>
        <w:numPr>
          <w:ilvl w:val="0"/>
          <w:numId w:val="20"/>
        </w:numPr>
        <w:spacing w:before="240" w:after="160" w:line="259" w:lineRule="auto"/>
        <w:jc w:val="both"/>
        <w:rPr>
          <w:rFonts w:eastAsia="Calibri"/>
          <w:b/>
          <w:noProof w:val="0"/>
        </w:rPr>
      </w:pPr>
      <w:r w:rsidRPr="00C81BF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C81BF3" w14:paraId="737F2464" w14:textId="77777777" w:rsidTr="00657833">
        <w:tc>
          <w:tcPr>
            <w:tcW w:w="5524" w:type="dxa"/>
            <w:shd w:val="clear" w:color="auto" w:fill="FFFFFF" w:themeFill="background1"/>
          </w:tcPr>
          <w:p w14:paraId="0C9F0CAC" w14:textId="77777777" w:rsidR="009D62FF" w:rsidRPr="00C81BF3" w:rsidRDefault="009D62FF" w:rsidP="009D62FF">
            <w:pPr>
              <w:tabs>
                <w:tab w:val="left" w:pos="1134"/>
                <w:tab w:val="left" w:pos="2694"/>
              </w:tabs>
              <w:contextualSpacing/>
              <w:jc w:val="both"/>
              <w:rPr>
                <w:rFonts w:eastAsia="Calibri"/>
                <w:bCs/>
                <w:noProof w:val="0"/>
              </w:rPr>
            </w:pPr>
            <w:r w:rsidRPr="00C81BF3">
              <w:rPr>
                <w:rFonts w:eastAsia="Calibri"/>
                <w:noProof w:val="0"/>
              </w:rPr>
              <w:t>Contractul (contractele) atribuit (atribuite) se referă la un proiect și/sau un program finanțat din fonduri ale UE</w:t>
            </w:r>
          </w:p>
        </w:tc>
        <w:tc>
          <w:tcPr>
            <w:tcW w:w="4394" w:type="dxa"/>
          </w:tcPr>
          <w:p w14:paraId="4CB5CE2B" w14:textId="77777777" w:rsidR="009D62FF" w:rsidRPr="00C81BF3" w:rsidRDefault="009D62FF" w:rsidP="009D62FF">
            <w:pPr>
              <w:ind w:right="-1"/>
              <w:jc w:val="both"/>
              <w:rPr>
                <w:noProof w:val="0"/>
                <w:lang w:eastAsia="ro-RO"/>
              </w:rPr>
            </w:pPr>
            <w:r w:rsidRPr="00C81BF3">
              <w:rPr>
                <w:noProof w:val="0"/>
                <w:lang w:eastAsia="ro-RO"/>
              </w:rPr>
              <w:t xml:space="preserve">Nu □        </w:t>
            </w:r>
          </w:p>
          <w:p w14:paraId="75B31D7C" w14:textId="77777777" w:rsidR="009D62FF" w:rsidRPr="00C81BF3" w:rsidRDefault="009D62FF" w:rsidP="009D62FF">
            <w:pPr>
              <w:ind w:right="-1"/>
              <w:jc w:val="both"/>
              <w:rPr>
                <w:noProof w:val="0"/>
                <w:lang w:eastAsia="ro-RO"/>
              </w:rPr>
            </w:pPr>
            <w:r w:rsidRPr="00C81BF3">
              <w:rPr>
                <w:noProof w:val="0"/>
                <w:lang w:eastAsia="ro-RO"/>
              </w:rPr>
              <w:t xml:space="preserve">Da □        </w:t>
            </w:r>
          </w:p>
        </w:tc>
      </w:tr>
      <w:tr w:rsidR="009D62FF" w:rsidRPr="00C81BF3" w14:paraId="52C5CD50" w14:textId="77777777" w:rsidTr="00657833">
        <w:tc>
          <w:tcPr>
            <w:tcW w:w="5524" w:type="dxa"/>
            <w:vMerge w:val="restart"/>
            <w:shd w:val="clear" w:color="auto" w:fill="FFFFFF" w:themeFill="background1"/>
          </w:tcPr>
          <w:p w14:paraId="6FA40464" w14:textId="77777777" w:rsidR="009D62FF" w:rsidRPr="00C81BF3" w:rsidRDefault="009D62FF" w:rsidP="009D62FF">
            <w:pPr>
              <w:ind w:right="-1"/>
              <w:jc w:val="both"/>
              <w:rPr>
                <w:noProof w:val="0"/>
                <w:highlight w:val="yellow"/>
                <w:lang w:eastAsia="ro-RO"/>
              </w:rPr>
            </w:pPr>
            <w:r w:rsidRPr="00C81BF3">
              <w:rPr>
                <w:noProof w:val="0"/>
                <w:lang w:eastAsia="ro-RO"/>
              </w:rPr>
              <w:t xml:space="preserve">Publicarea anterioară în </w:t>
            </w:r>
            <w:r w:rsidR="001B1E45" w:rsidRPr="00C81BF3">
              <w:rPr>
                <w:i/>
                <w:noProof w:val="0"/>
                <w:lang w:eastAsia="zh-CN"/>
              </w:rPr>
              <w:t xml:space="preserve">Jurnalul Oficial al Uniunii Europene </w:t>
            </w:r>
            <w:r w:rsidRPr="00C81BF3">
              <w:rPr>
                <w:noProof w:val="0"/>
                <w:lang w:eastAsia="ro-RO"/>
              </w:rPr>
              <w:t xml:space="preserve"> privind contractul (contractele) la care se referă anunțul respectiv</w:t>
            </w:r>
          </w:p>
        </w:tc>
        <w:tc>
          <w:tcPr>
            <w:tcW w:w="4394" w:type="dxa"/>
          </w:tcPr>
          <w:p w14:paraId="0249581C" w14:textId="77777777" w:rsidR="009D62FF" w:rsidRPr="00C81BF3" w:rsidRDefault="009D62FF" w:rsidP="009D62FF">
            <w:pPr>
              <w:ind w:right="-1"/>
              <w:jc w:val="both"/>
              <w:rPr>
                <w:noProof w:val="0"/>
                <w:lang w:eastAsia="ro-RO"/>
              </w:rPr>
            </w:pPr>
            <w:r w:rsidRPr="00C81BF3">
              <w:rPr>
                <w:noProof w:val="0"/>
                <w:lang w:eastAsia="ro-RO"/>
              </w:rPr>
              <w:t xml:space="preserve">Nu □        </w:t>
            </w:r>
          </w:p>
        </w:tc>
      </w:tr>
      <w:tr w:rsidR="009D62FF" w:rsidRPr="00C81BF3" w14:paraId="357C6BF0" w14:textId="77777777" w:rsidTr="00657833">
        <w:tc>
          <w:tcPr>
            <w:tcW w:w="5524" w:type="dxa"/>
            <w:vMerge/>
            <w:shd w:val="clear" w:color="auto" w:fill="FFFFFF" w:themeFill="background1"/>
          </w:tcPr>
          <w:p w14:paraId="0962572D" w14:textId="77777777" w:rsidR="009D62FF" w:rsidRPr="00C81BF3" w:rsidRDefault="009D62FF" w:rsidP="009D62FF">
            <w:pPr>
              <w:jc w:val="both"/>
              <w:rPr>
                <w:rFonts w:eastAsia="Calibri"/>
                <w:noProof w:val="0"/>
              </w:rPr>
            </w:pPr>
          </w:p>
        </w:tc>
        <w:tc>
          <w:tcPr>
            <w:tcW w:w="4394" w:type="dxa"/>
          </w:tcPr>
          <w:p w14:paraId="1CB70D0D" w14:textId="77777777" w:rsidR="009D62FF" w:rsidRPr="00C81BF3" w:rsidRDefault="009D62FF" w:rsidP="009D62FF">
            <w:pPr>
              <w:jc w:val="both"/>
              <w:rPr>
                <w:rFonts w:eastAsia="Calibri"/>
                <w:noProof w:val="0"/>
              </w:rPr>
            </w:pPr>
            <w:r w:rsidRPr="00C81BF3">
              <w:rPr>
                <w:noProof w:val="0"/>
                <w:lang w:eastAsia="ro-RO"/>
              </w:rPr>
              <w:t>Data (datele) și referința (referințele) publicărilor:</w:t>
            </w:r>
          </w:p>
        </w:tc>
      </w:tr>
      <w:tr w:rsidR="009D62FF" w:rsidRPr="00C81BF3" w14:paraId="34097D8B" w14:textId="77777777" w:rsidTr="00657833">
        <w:tc>
          <w:tcPr>
            <w:tcW w:w="5524" w:type="dxa"/>
            <w:shd w:val="clear" w:color="auto" w:fill="FFFFFF" w:themeFill="background1"/>
          </w:tcPr>
          <w:p w14:paraId="0145A338" w14:textId="77777777" w:rsidR="009D62FF" w:rsidRPr="00C81BF3" w:rsidRDefault="009D62FF" w:rsidP="009D62FF">
            <w:pPr>
              <w:jc w:val="both"/>
              <w:rPr>
                <w:rFonts w:eastAsia="Calibri"/>
                <w:noProof w:val="0"/>
              </w:rPr>
            </w:pPr>
            <w:r w:rsidRPr="00C81BF3">
              <w:rPr>
                <w:rFonts w:eastAsia="Calibri"/>
                <w:noProof w:val="0"/>
              </w:rPr>
              <w:t>Agenția Națională pentru Soluționarea Contestațiilor</w:t>
            </w:r>
          </w:p>
          <w:p w14:paraId="67934454" w14:textId="77777777" w:rsidR="009D62FF" w:rsidRPr="00C81BF3" w:rsidRDefault="009D62FF" w:rsidP="009D62FF">
            <w:pPr>
              <w:contextualSpacing/>
              <w:jc w:val="both"/>
              <w:rPr>
                <w:noProof w:val="0"/>
                <w:lang w:eastAsia="zh-CN"/>
              </w:rPr>
            </w:pPr>
          </w:p>
        </w:tc>
        <w:tc>
          <w:tcPr>
            <w:tcW w:w="4394" w:type="dxa"/>
          </w:tcPr>
          <w:p w14:paraId="17B13212" w14:textId="77777777" w:rsidR="009D62FF" w:rsidRPr="00C81BF3" w:rsidRDefault="009D62FF" w:rsidP="009D62FF">
            <w:pPr>
              <w:jc w:val="both"/>
              <w:rPr>
                <w:rFonts w:eastAsia="Calibri"/>
                <w:noProof w:val="0"/>
              </w:rPr>
            </w:pPr>
            <w:r w:rsidRPr="00C81BF3">
              <w:rPr>
                <w:rFonts w:eastAsia="Calibri"/>
                <w:noProof w:val="0"/>
              </w:rPr>
              <w:t>mun. Chișinău, bd. Ștefan cel Mare și Sfânt, 124, MD-2001;</w:t>
            </w:r>
          </w:p>
          <w:p w14:paraId="03DA9C88" w14:textId="77777777" w:rsidR="009D62FF" w:rsidRPr="00C81BF3" w:rsidRDefault="009D62FF" w:rsidP="009D62FF">
            <w:pPr>
              <w:jc w:val="both"/>
              <w:rPr>
                <w:rFonts w:eastAsia="Calibri"/>
                <w:noProof w:val="0"/>
              </w:rPr>
            </w:pPr>
            <w:r w:rsidRPr="00C81BF3">
              <w:rPr>
                <w:rFonts w:eastAsia="Calibri"/>
                <w:noProof w:val="0"/>
              </w:rPr>
              <w:t xml:space="preserve">tel/fax: (022) 820 652, 820-651 </w:t>
            </w:r>
          </w:p>
          <w:p w14:paraId="74B3C586" w14:textId="77777777" w:rsidR="009D62FF" w:rsidRPr="00C81BF3" w:rsidRDefault="009D62FF" w:rsidP="009D62FF">
            <w:pPr>
              <w:jc w:val="both"/>
              <w:rPr>
                <w:rFonts w:eastAsia="Calibri"/>
                <w:noProof w:val="0"/>
                <w:u w:val="single"/>
              </w:rPr>
            </w:pPr>
            <w:r w:rsidRPr="00C81BF3">
              <w:rPr>
                <w:rFonts w:eastAsia="Calibri"/>
                <w:noProof w:val="0"/>
              </w:rPr>
              <w:t xml:space="preserve">e-mail: </w:t>
            </w:r>
            <w:hyperlink r:id="rId17" w:history="1">
              <w:r w:rsidRPr="00C81BF3">
                <w:rPr>
                  <w:rFonts w:eastAsia="Calibri"/>
                  <w:noProof w:val="0"/>
                  <w:u w:val="single"/>
                </w:rPr>
                <w:t>contestatii@ansc.md</w:t>
              </w:r>
            </w:hyperlink>
          </w:p>
          <w:p w14:paraId="2FADA7C2" w14:textId="77777777" w:rsidR="009D62FF" w:rsidRPr="00C81BF3" w:rsidRDefault="009D62FF" w:rsidP="009D62FF">
            <w:pPr>
              <w:jc w:val="both"/>
              <w:rPr>
                <w:rFonts w:eastAsia="Calibri"/>
                <w:noProof w:val="0"/>
              </w:rPr>
            </w:pPr>
            <w:r w:rsidRPr="00C81BF3">
              <w:rPr>
                <w:rFonts w:eastAsia="Calibri"/>
                <w:noProof w:val="0"/>
              </w:rPr>
              <w:t xml:space="preserve">pagina web: </w:t>
            </w:r>
            <w:r w:rsidRPr="00C81BF3">
              <w:rPr>
                <w:rFonts w:eastAsia="Calibri"/>
                <w:noProof w:val="0"/>
                <w:u w:val="single"/>
              </w:rPr>
              <w:t>www.ansc.md</w:t>
            </w:r>
          </w:p>
        </w:tc>
      </w:tr>
      <w:tr w:rsidR="009D62FF" w:rsidRPr="00C81BF3" w14:paraId="6DCBB281" w14:textId="77777777" w:rsidTr="00657833">
        <w:tc>
          <w:tcPr>
            <w:tcW w:w="5524" w:type="dxa"/>
            <w:shd w:val="clear" w:color="auto" w:fill="FFFFFF" w:themeFill="background1"/>
          </w:tcPr>
          <w:p w14:paraId="6B21FC95" w14:textId="77777777" w:rsidR="009D62FF" w:rsidRPr="00C81BF3" w:rsidRDefault="009D62FF" w:rsidP="009D62FF">
            <w:pPr>
              <w:jc w:val="both"/>
              <w:rPr>
                <w:rFonts w:eastAsia="Calibri"/>
                <w:noProof w:val="0"/>
              </w:rPr>
            </w:pPr>
            <w:r w:rsidRPr="00C81BF3">
              <w:rPr>
                <w:rFonts w:eastAsia="Calibri"/>
                <w:noProof w:val="0"/>
              </w:rPr>
              <w:t>Alte informații relevante</w:t>
            </w:r>
          </w:p>
        </w:tc>
        <w:tc>
          <w:tcPr>
            <w:tcW w:w="4394" w:type="dxa"/>
          </w:tcPr>
          <w:p w14:paraId="11E3DE16" w14:textId="77777777" w:rsidR="009D62FF" w:rsidRPr="00C81BF3" w:rsidRDefault="009D62FF" w:rsidP="009D62FF">
            <w:pPr>
              <w:jc w:val="both"/>
              <w:rPr>
                <w:rFonts w:eastAsia="Calibri"/>
                <w:noProof w:val="0"/>
              </w:rPr>
            </w:pPr>
          </w:p>
        </w:tc>
      </w:tr>
    </w:tbl>
    <w:p w14:paraId="3A8BE7C3" w14:textId="77777777" w:rsidR="009D62FF" w:rsidRPr="00C81BF3" w:rsidRDefault="009D62FF" w:rsidP="009D62FF">
      <w:pPr>
        <w:jc w:val="both"/>
        <w:rPr>
          <w:rFonts w:eastAsia="Calibri"/>
          <w:noProof w:val="0"/>
        </w:rPr>
      </w:pPr>
    </w:p>
    <w:p w14:paraId="24470912" w14:textId="77777777" w:rsidR="009D62FF" w:rsidRPr="00C81BF3" w:rsidRDefault="009D62FF" w:rsidP="009D62FF">
      <w:pPr>
        <w:spacing w:before="120"/>
        <w:ind w:firstLine="567"/>
        <w:rPr>
          <w:rFonts w:eastAsia="Calibri"/>
          <w:b/>
          <w:noProof w:val="0"/>
        </w:rPr>
      </w:pPr>
      <w:r w:rsidRPr="00C81BF3">
        <w:rPr>
          <w:rFonts w:eastAsia="Calibri"/>
          <w:b/>
          <w:noProof w:val="0"/>
        </w:rPr>
        <w:t xml:space="preserve">Conducătorul grupului de lucru:  ___________________________                </w:t>
      </w:r>
    </w:p>
    <w:p w14:paraId="5433BA39" w14:textId="77777777" w:rsidR="009D62FF" w:rsidRPr="00C81BF3" w:rsidRDefault="009D62FF" w:rsidP="009D62FF">
      <w:pPr>
        <w:jc w:val="both"/>
        <w:rPr>
          <w:rFonts w:eastAsia="Calibri"/>
          <w:noProof w:val="0"/>
        </w:rPr>
      </w:pPr>
    </w:p>
    <w:p w14:paraId="3B68544A" w14:textId="568F20DF" w:rsidR="00A70BAD" w:rsidRPr="00D8606F" w:rsidRDefault="009D62FF" w:rsidP="00D8606F">
      <w:pPr>
        <w:jc w:val="both"/>
        <w:rPr>
          <w:rFonts w:eastAsia="Calibri"/>
          <w:noProof w:val="0"/>
        </w:rPr>
      </w:pPr>
      <w:r w:rsidRPr="00C81BF3">
        <w:rPr>
          <w:rFonts w:eastAsia="Calibri"/>
          <w:b/>
          <w:i/>
          <w:noProof w:val="0"/>
        </w:rPr>
        <w:lastRenderedPageBreak/>
        <w:t>Notă:</w:t>
      </w:r>
      <w:r w:rsidR="00EC30C2" w:rsidRPr="00C81BF3">
        <w:rPr>
          <w:rFonts w:eastAsia="Calibri"/>
          <w:b/>
          <w:i/>
          <w:noProof w:val="0"/>
        </w:rPr>
        <w:t xml:space="preserve"> </w:t>
      </w:r>
      <w:r w:rsidRPr="00C81BF3">
        <w:rPr>
          <w:rFonts w:eastAsia="Calibri"/>
          <w:i/>
          <w:noProof w:val="0"/>
        </w:rPr>
        <w:t>A</w:t>
      </w:r>
      <w:r w:rsidRPr="00C81BF3">
        <w:rPr>
          <w:rFonts w:eastAsia="Calibri"/>
          <w:i/>
          <w:noProof w:val="0"/>
          <w:bdr w:val="none" w:sz="0" w:space="0" w:color="auto" w:frame="1"/>
          <w:shd w:val="clear" w:color="auto" w:fill="FFFFFF"/>
        </w:rPr>
        <w:t xml:space="preserve">nunțurile de atribuire se publică în Buletinul </w:t>
      </w:r>
      <w:proofErr w:type="spellStart"/>
      <w:r w:rsidRPr="00C81BF3">
        <w:rPr>
          <w:rFonts w:eastAsia="Calibri"/>
          <w:i/>
          <w:noProof w:val="0"/>
          <w:bdr w:val="none" w:sz="0" w:space="0" w:color="auto" w:frame="1"/>
          <w:shd w:val="clear" w:color="auto" w:fill="FFFFFF"/>
        </w:rPr>
        <w:t>achiziţiilor</w:t>
      </w:r>
      <w:proofErr w:type="spellEnd"/>
      <w:r w:rsidRPr="00C81BF3">
        <w:rPr>
          <w:rFonts w:eastAsia="Calibri"/>
          <w:i/>
          <w:noProof w:val="0"/>
          <w:bdr w:val="none" w:sz="0" w:space="0" w:color="auto" w:frame="1"/>
          <w:shd w:val="clear" w:color="auto" w:fill="FFFFFF"/>
        </w:rPr>
        <w:t xml:space="preserve"> publice în cel mult 30 de zile de la data la care se va remite informația cu privire la </w:t>
      </w:r>
      <w:r w:rsidRPr="00C81BF3">
        <w:rPr>
          <w:i/>
          <w:noProof w:val="0"/>
          <w:bdr w:val="none" w:sz="0" w:space="0" w:color="auto" w:frame="1"/>
        </w:rPr>
        <w:t xml:space="preserve">finalizarea procedurii de achiziție publică prin atribuirea contractului de </w:t>
      </w:r>
      <w:proofErr w:type="spellStart"/>
      <w:r w:rsidRPr="00C81BF3">
        <w:rPr>
          <w:i/>
          <w:noProof w:val="0"/>
          <w:bdr w:val="none" w:sz="0" w:space="0" w:color="auto" w:frame="1"/>
        </w:rPr>
        <w:t>achiziţii</w:t>
      </w:r>
      <w:proofErr w:type="spellEnd"/>
      <w:r w:rsidRPr="00C81BF3">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C81BF3">
        <w:rPr>
          <w:i/>
          <w:noProof w:val="0"/>
          <w:bdr w:val="none" w:sz="0" w:space="0" w:color="auto" w:frame="1"/>
        </w:rPr>
        <w:t>achiziţii</w:t>
      </w:r>
      <w:proofErr w:type="spellEnd"/>
      <w:r w:rsidRPr="00C81BF3">
        <w:rPr>
          <w:i/>
          <w:noProof w:val="0"/>
          <w:bdr w:val="none" w:sz="0" w:space="0" w:color="auto" w:frame="1"/>
        </w:rPr>
        <w:t xml:space="preserve"> publice printr-un sistem dinamic de </w:t>
      </w:r>
      <w:proofErr w:type="spellStart"/>
      <w:r w:rsidRPr="00C81BF3">
        <w:rPr>
          <w:i/>
          <w:noProof w:val="0"/>
          <w:bdr w:val="none" w:sz="0" w:space="0" w:color="auto" w:frame="1"/>
        </w:rPr>
        <w:t>achiziţie</w:t>
      </w:r>
      <w:proofErr w:type="spellEnd"/>
      <w:r w:rsidRPr="00C81BF3">
        <w:rPr>
          <w:rFonts w:eastAsia="Calibri"/>
          <w:i/>
          <w:noProof w:val="0"/>
          <w:bdr w:val="none" w:sz="0" w:space="0" w:color="auto" w:frame="1"/>
          <w:shd w:val="clear" w:color="auto" w:fill="FFFFFF"/>
        </w:rPr>
        <w:t xml:space="preserve"> (art. 30 al Legii nr. 131</w:t>
      </w:r>
      <w:r w:rsidR="00C32CB2" w:rsidRPr="00C81BF3">
        <w:rPr>
          <w:rFonts w:eastAsia="Calibri"/>
          <w:i/>
          <w:noProof w:val="0"/>
          <w:bdr w:val="none" w:sz="0" w:space="0" w:color="auto" w:frame="1"/>
          <w:shd w:val="clear" w:color="auto" w:fill="FFFFFF"/>
        </w:rPr>
        <w:t>/</w:t>
      </w:r>
      <w:r w:rsidRPr="00C81BF3">
        <w:rPr>
          <w:rFonts w:eastAsia="Calibri"/>
          <w:i/>
          <w:noProof w:val="0"/>
          <w:bdr w:val="none" w:sz="0" w:space="0" w:color="auto" w:frame="1"/>
          <w:shd w:val="clear" w:color="auto" w:fill="FFFFFF"/>
        </w:rPr>
        <w:t>2015 privind achizițiile publice).</w:t>
      </w:r>
    </w:p>
    <w:p w14:paraId="595CD860" w14:textId="59E5C01A" w:rsidR="00A70BAD" w:rsidRDefault="00A70BAD" w:rsidP="00502EFF">
      <w:pPr>
        <w:jc w:val="right"/>
        <w:rPr>
          <w:noProof w:val="0"/>
        </w:rPr>
      </w:pPr>
    </w:p>
    <w:p w14:paraId="5E078E7E" w14:textId="77777777" w:rsidR="00A70BAD" w:rsidRPr="00C81BF3" w:rsidRDefault="00A70BAD" w:rsidP="00502EFF">
      <w:pPr>
        <w:jc w:val="right"/>
        <w:rPr>
          <w:noProof w:val="0"/>
        </w:rPr>
      </w:pPr>
    </w:p>
    <w:p w14:paraId="5F61901F" w14:textId="77777777" w:rsidR="00502EFF" w:rsidRPr="00C81BF3" w:rsidRDefault="00502EFF" w:rsidP="00502EFF">
      <w:pPr>
        <w:jc w:val="right"/>
        <w:rPr>
          <w:noProof w:val="0"/>
          <w:sz w:val="22"/>
          <w:szCs w:val="22"/>
        </w:rPr>
      </w:pPr>
      <w:r w:rsidRPr="00C81BF3">
        <w:rPr>
          <w:noProof w:val="0"/>
        </w:rPr>
        <w:t>Anexa nr.</w:t>
      </w:r>
      <w:r w:rsidR="00FF430B" w:rsidRPr="00C81BF3">
        <w:rPr>
          <w:noProof w:val="0"/>
        </w:rPr>
        <w:t xml:space="preserve"> </w:t>
      </w:r>
      <w:r w:rsidRPr="00C81BF3">
        <w:rPr>
          <w:noProof w:val="0"/>
        </w:rPr>
        <w:t>6</w:t>
      </w:r>
    </w:p>
    <w:p w14:paraId="3CE2EAE7" w14:textId="77777777" w:rsidR="00502EFF" w:rsidRPr="00C81BF3" w:rsidRDefault="00502EFF" w:rsidP="00502EFF">
      <w:pPr>
        <w:jc w:val="right"/>
        <w:rPr>
          <w:noProof w:val="0"/>
        </w:rPr>
      </w:pPr>
      <w:r w:rsidRPr="00C81BF3">
        <w:rPr>
          <w:noProof w:val="0"/>
        </w:rPr>
        <w:t xml:space="preserve">la </w:t>
      </w:r>
      <w:r w:rsidR="00FA0A8D" w:rsidRPr="00C81BF3">
        <w:rPr>
          <w:noProof w:val="0"/>
        </w:rPr>
        <w:t>D</w:t>
      </w:r>
      <w:r w:rsidRPr="00C81BF3">
        <w:rPr>
          <w:noProof w:val="0"/>
        </w:rPr>
        <w:t>ocumentația standard nr._____</w:t>
      </w:r>
    </w:p>
    <w:p w14:paraId="685A7123" w14:textId="77777777" w:rsidR="00502EFF" w:rsidRPr="00C81BF3" w:rsidRDefault="00502EFF" w:rsidP="00502EFF">
      <w:pPr>
        <w:jc w:val="right"/>
        <w:rPr>
          <w:noProof w:val="0"/>
        </w:rPr>
      </w:pPr>
      <w:r w:rsidRPr="00C81BF3">
        <w:rPr>
          <w:noProof w:val="0"/>
        </w:rPr>
        <w:t>din “____” ________ 20___</w:t>
      </w:r>
    </w:p>
    <w:p w14:paraId="70B34805" w14:textId="77777777" w:rsidR="00641038" w:rsidRDefault="00641038" w:rsidP="00130A49">
      <w:pPr>
        <w:jc w:val="right"/>
        <w:rPr>
          <w:i/>
          <w:noProof w:val="0"/>
          <w:sz w:val="22"/>
          <w:szCs w:val="22"/>
        </w:rPr>
      </w:pPr>
    </w:p>
    <w:p w14:paraId="28DECEC5" w14:textId="77777777" w:rsidR="00EE38DE" w:rsidRDefault="00EE38DE" w:rsidP="00130A49">
      <w:pPr>
        <w:jc w:val="right"/>
        <w:rPr>
          <w:i/>
          <w:noProof w:val="0"/>
          <w:sz w:val="22"/>
          <w:szCs w:val="22"/>
        </w:rPr>
      </w:pPr>
    </w:p>
    <w:p w14:paraId="06AF253A" w14:textId="77777777" w:rsidR="00EE38DE" w:rsidRPr="00C81BF3" w:rsidRDefault="00EE38DE" w:rsidP="00130A49">
      <w:pPr>
        <w:jc w:val="right"/>
        <w:rPr>
          <w:i/>
          <w:noProof w:val="0"/>
          <w:sz w:val="22"/>
          <w:szCs w:val="22"/>
        </w:rPr>
      </w:pPr>
    </w:p>
    <w:p w14:paraId="0833C464" w14:textId="77777777" w:rsidR="00130A49" w:rsidRPr="00C81BF3" w:rsidRDefault="00130A49" w:rsidP="00130A49">
      <w:pPr>
        <w:ind w:right="-1"/>
        <w:jc w:val="center"/>
        <w:rPr>
          <w:b/>
          <w:bCs/>
          <w:noProof w:val="0"/>
          <w:sz w:val="28"/>
          <w:szCs w:val="28"/>
        </w:rPr>
      </w:pPr>
      <w:r w:rsidRPr="00C81BF3">
        <w:rPr>
          <w:b/>
          <w:bCs/>
          <w:noProof w:val="0"/>
          <w:sz w:val="28"/>
          <w:szCs w:val="28"/>
        </w:rPr>
        <w:t>ANUNȚ</w:t>
      </w:r>
    </w:p>
    <w:p w14:paraId="4501EB26" w14:textId="77777777" w:rsidR="00130A49" w:rsidRPr="00C81BF3" w:rsidRDefault="00130A49" w:rsidP="00130A49">
      <w:pPr>
        <w:ind w:right="-1"/>
        <w:jc w:val="center"/>
        <w:rPr>
          <w:b/>
          <w:bCs/>
          <w:noProof w:val="0"/>
          <w:sz w:val="22"/>
          <w:szCs w:val="22"/>
        </w:rPr>
      </w:pPr>
      <w:r w:rsidRPr="00C81BF3">
        <w:rPr>
          <w:b/>
          <w:bCs/>
          <w:noProof w:val="0"/>
          <w:sz w:val="22"/>
          <w:szCs w:val="22"/>
        </w:rPr>
        <w:t xml:space="preserve"> privind modificarea contractului </w:t>
      </w:r>
      <w:r w:rsidRPr="00C81BF3">
        <w:rPr>
          <w:b/>
          <w:bCs/>
          <w:noProof w:val="0"/>
          <w:sz w:val="22"/>
          <w:szCs w:val="22"/>
        </w:rPr>
        <w:br/>
        <w:t>de achiziții publice/acordului-cadru</w:t>
      </w:r>
    </w:p>
    <w:p w14:paraId="75A6DAD5" w14:textId="77777777" w:rsidR="00130A49" w:rsidRPr="00C81BF3" w:rsidRDefault="00130A49" w:rsidP="00130A49">
      <w:pPr>
        <w:spacing w:before="240" w:after="240"/>
        <w:ind w:right="-1"/>
        <w:jc w:val="center"/>
        <w:rPr>
          <w:rFonts w:eastAsia="Cambria"/>
          <w:noProof w:val="0"/>
          <w:sz w:val="22"/>
          <w:szCs w:val="22"/>
        </w:rPr>
      </w:pPr>
      <w:r w:rsidRPr="00C81BF3">
        <w:rPr>
          <w:rFonts w:eastAsia="Cambria"/>
          <w:noProof w:val="0"/>
          <w:sz w:val="22"/>
          <w:szCs w:val="22"/>
        </w:rPr>
        <w:t>Nr. ___________ din _____________</w:t>
      </w:r>
    </w:p>
    <w:p w14:paraId="1D2608E7" w14:textId="77777777" w:rsidR="00130A49" w:rsidRPr="00C81BF3" w:rsidRDefault="00130A49" w:rsidP="007D4505">
      <w:pPr>
        <w:numPr>
          <w:ilvl w:val="0"/>
          <w:numId w:val="21"/>
        </w:numPr>
        <w:tabs>
          <w:tab w:val="left" w:pos="1134"/>
          <w:tab w:val="left" w:pos="2694"/>
        </w:tabs>
        <w:spacing w:before="240" w:after="240"/>
        <w:ind w:right="-1"/>
        <w:jc w:val="both"/>
        <w:rPr>
          <w:rFonts w:eastAsia="Cambria"/>
          <w:b/>
          <w:noProof w:val="0"/>
          <w:sz w:val="22"/>
          <w:szCs w:val="22"/>
          <w:lang w:eastAsia="zh-CN"/>
        </w:rPr>
      </w:pPr>
      <w:r w:rsidRPr="00C81BF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25"/>
        <w:gridCol w:w="4189"/>
      </w:tblGrid>
      <w:tr w:rsidR="00130A49" w:rsidRPr="00C81BF3" w14:paraId="6CD7296F" w14:textId="77777777" w:rsidTr="00657833">
        <w:tc>
          <w:tcPr>
            <w:tcW w:w="5353" w:type="dxa"/>
            <w:shd w:val="clear" w:color="auto" w:fill="FFFFFF" w:themeFill="background1"/>
          </w:tcPr>
          <w:p w14:paraId="57305292" w14:textId="77777777" w:rsidR="00130A49" w:rsidRPr="00C81BF3" w:rsidRDefault="00130A49" w:rsidP="00130A49">
            <w:pPr>
              <w:jc w:val="both"/>
              <w:rPr>
                <w:rFonts w:eastAsia="Cambria"/>
                <w:b/>
                <w:noProof w:val="0"/>
              </w:rPr>
            </w:pPr>
            <w:r w:rsidRPr="00C81BF3">
              <w:rPr>
                <w:b/>
                <w:noProof w:val="0"/>
              </w:rPr>
              <w:t>Denumirea autorității contractante</w:t>
            </w:r>
          </w:p>
        </w:tc>
        <w:tc>
          <w:tcPr>
            <w:tcW w:w="4218" w:type="dxa"/>
          </w:tcPr>
          <w:p w14:paraId="73DC7DE8" w14:textId="77777777" w:rsidR="00130A49" w:rsidRPr="00C81BF3" w:rsidRDefault="00130A49" w:rsidP="00130A49">
            <w:pPr>
              <w:jc w:val="both"/>
              <w:rPr>
                <w:rFonts w:eastAsia="Cambria"/>
                <w:noProof w:val="0"/>
              </w:rPr>
            </w:pPr>
          </w:p>
        </w:tc>
      </w:tr>
      <w:tr w:rsidR="00130A49" w:rsidRPr="00C81BF3" w14:paraId="1B4E5DD6" w14:textId="77777777" w:rsidTr="00657833">
        <w:tc>
          <w:tcPr>
            <w:tcW w:w="5353" w:type="dxa"/>
            <w:shd w:val="clear" w:color="auto" w:fill="FFFFFF" w:themeFill="background1"/>
          </w:tcPr>
          <w:p w14:paraId="155D86C8" w14:textId="77777777" w:rsidR="00130A49" w:rsidRPr="00C81BF3" w:rsidRDefault="00130A49" w:rsidP="00130A49">
            <w:pPr>
              <w:jc w:val="both"/>
              <w:rPr>
                <w:b/>
                <w:noProof w:val="0"/>
              </w:rPr>
            </w:pPr>
            <w:r w:rsidRPr="00C81BF3">
              <w:rPr>
                <w:rFonts w:eastAsia="Cambria"/>
                <w:b/>
                <w:noProof w:val="0"/>
              </w:rPr>
              <w:t>Localitate</w:t>
            </w:r>
          </w:p>
        </w:tc>
        <w:tc>
          <w:tcPr>
            <w:tcW w:w="4218" w:type="dxa"/>
          </w:tcPr>
          <w:p w14:paraId="40085915" w14:textId="77777777" w:rsidR="00130A49" w:rsidRPr="00C81BF3" w:rsidRDefault="00130A49" w:rsidP="00130A49">
            <w:pPr>
              <w:jc w:val="both"/>
              <w:rPr>
                <w:rFonts w:eastAsia="Cambria"/>
                <w:noProof w:val="0"/>
              </w:rPr>
            </w:pPr>
          </w:p>
        </w:tc>
      </w:tr>
      <w:tr w:rsidR="00130A49" w:rsidRPr="00C81BF3" w14:paraId="6BDDCB4A" w14:textId="77777777" w:rsidTr="00657833">
        <w:tc>
          <w:tcPr>
            <w:tcW w:w="5353" w:type="dxa"/>
            <w:shd w:val="clear" w:color="auto" w:fill="FFFFFF" w:themeFill="background1"/>
          </w:tcPr>
          <w:p w14:paraId="2872A11A" w14:textId="77777777" w:rsidR="00130A49" w:rsidRPr="00C81BF3" w:rsidRDefault="00130A49" w:rsidP="00130A49">
            <w:pPr>
              <w:jc w:val="both"/>
              <w:rPr>
                <w:rFonts w:eastAsia="Cambria"/>
                <w:b/>
                <w:noProof w:val="0"/>
              </w:rPr>
            </w:pPr>
            <w:r w:rsidRPr="00C81BF3">
              <w:rPr>
                <w:b/>
                <w:noProof w:val="0"/>
              </w:rPr>
              <w:t>IDNO</w:t>
            </w:r>
          </w:p>
        </w:tc>
        <w:tc>
          <w:tcPr>
            <w:tcW w:w="4218" w:type="dxa"/>
          </w:tcPr>
          <w:p w14:paraId="509B2B6D" w14:textId="77777777" w:rsidR="00130A49" w:rsidRPr="00C81BF3" w:rsidRDefault="00130A49" w:rsidP="00130A49">
            <w:pPr>
              <w:jc w:val="both"/>
              <w:rPr>
                <w:rFonts w:eastAsia="Cambria"/>
                <w:noProof w:val="0"/>
              </w:rPr>
            </w:pPr>
          </w:p>
        </w:tc>
      </w:tr>
      <w:tr w:rsidR="00130A49" w:rsidRPr="00C81BF3" w14:paraId="16949B46" w14:textId="77777777" w:rsidTr="00657833">
        <w:tc>
          <w:tcPr>
            <w:tcW w:w="5353" w:type="dxa"/>
            <w:shd w:val="clear" w:color="auto" w:fill="FFFFFF" w:themeFill="background1"/>
          </w:tcPr>
          <w:p w14:paraId="36CCB5CB" w14:textId="77777777" w:rsidR="00130A49" w:rsidRPr="00C81BF3" w:rsidRDefault="00130A49" w:rsidP="00130A49">
            <w:pPr>
              <w:jc w:val="both"/>
              <w:rPr>
                <w:b/>
                <w:noProof w:val="0"/>
              </w:rPr>
            </w:pPr>
            <w:r w:rsidRPr="00C81BF3">
              <w:rPr>
                <w:b/>
                <w:noProof w:val="0"/>
              </w:rPr>
              <w:t>Adresa</w:t>
            </w:r>
          </w:p>
        </w:tc>
        <w:tc>
          <w:tcPr>
            <w:tcW w:w="4218" w:type="dxa"/>
          </w:tcPr>
          <w:p w14:paraId="6666F367" w14:textId="77777777" w:rsidR="00130A49" w:rsidRPr="00C81BF3" w:rsidRDefault="00130A49" w:rsidP="00130A49">
            <w:pPr>
              <w:jc w:val="both"/>
              <w:rPr>
                <w:rFonts w:eastAsia="Cambria"/>
                <w:noProof w:val="0"/>
              </w:rPr>
            </w:pPr>
          </w:p>
        </w:tc>
      </w:tr>
      <w:tr w:rsidR="00130A49" w:rsidRPr="00C81BF3" w14:paraId="3AFFAAB2" w14:textId="77777777" w:rsidTr="00657833">
        <w:tc>
          <w:tcPr>
            <w:tcW w:w="5353" w:type="dxa"/>
            <w:shd w:val="clear" w:color="auto" w:fill="FFFFFF" w:themeFill="background1"/>
          </w:tcPr>
          <w:p w14:paraId="5E1592A3" w14:textId="77777777" w:rsidR="00130A49" w:rsidRPr="00C81BF3" w:rsidRDefault="00130A49" w:rsidP="00130A49">
            <w:pPr>
              <w:jc w:val="both"/>
              <w:rPr>
                <w:b/>
                <w:noProof w:val="0"/>
              </w:rPr>
            </w:pPr>
            <w:r w:rsidRPr="00C81BF3">
              <w:rPr>
                <w:b/>
                <w:noProof w:val="0"/>
              </w:rPr>
              <w:t>Număr de telefon</w:t>
            </w:r>
          </w:p>
        </w:tc>
        <w:tc>
          <w:tcPr>
            <w:tcW w:w="4218" w:type="dxa"/>
          </w:tcPr>
          <w:p w14:paraId="7CA7589E" w14:textId="77777777" w:rsidR="00130A49" w:rsidRPr="00C81BF3" w:rsidRDefault="00130A49" w:rsidP="00130A49">
            <w:pPr>
              <w:jc w:val="both"/>
              <w:rPr>
                <w:rFonts w:eastAsia="Cambria"/>
                <w:noProof w:val="0"/>
              </w:rPr>
            </w:pPr>
          </w:p>
        </w:tc>
      </w:tr>
      <w:tr w:rsidR="00130A49" w:rsidRPr="00C81BF3" w14:paraId="3B057F70" w14:textId="77777777" w:rsidTr="00657833">
        <w:tc>
          <w:tcPr>
            <w:tcW w:w="5353" w:type="dxa"/>
            <w:shd w:val="clear" w:color="auto" w:fill="FFFFFF" w:themeFill="background1"/>
          </w:tcPr>
          <w:p w14:paraId="7D444DE5" w14:textId="77777777" w:rsidR="00130A49" w:rsidRPr="00C81BF3" w:rsidRDefault="00130A49" w:rsidP="00130A49">
            <w:pPr>
              <w:jc w:val="both"/>
              <w:rPr>
                <w:b/>
                <w:noProof w:val="0"/>
              </w:rPr>
            </w:pPr>
            <w:r w:rsidRPr="00C81BF3">
              <w:rPr>
                <w:b/>
                <w:noProof w:val="0"/>
              </w:rPr>
              <w:t>Număr de fax</w:t>
            </w:r>
          </w:p>
        </w:tc>
        <w:tc>
          <w:tcPr>
            <w:tcW w:w="4218" w:type="dxa"/>
          </w:tcPr>
          <w:p w14:paraId="406D4539" w14:textId="77777777" w:rsidR="00130A49" w:rsidRPr="00C81BF3" w:rsidRDefault="00130A49" w:rsidP="00130A49">
            <w:pPr>
              <w:jc w:val="both"/>
              <w:rPr>
                <w:rFonts w:eastAsia="Cambria"/>
                <w:noProof w:val="0"/>
              </w:rPr>
            </w:pPr>
          </w:p>
        </w:tc>
      </w:tr>
      <w:tr w:rsidR="00130A49" w:rsidRPr="00C81BF3" w14:paraId="66DB4219" w14:textId="77777777" w:rsidTr="00657833">
        <w:tc>
          <w:tcPr>
            <w:tcW w:w="5353" w:type="dxa"/>
            <w:shd w:val="clear" w:color="auto" w:fill="FFFFFF" w:themeFill="background1"/>
          </w:tcPr>
          <w:p w14:paraId="5CF6BC75" w14:textId="77777777" w:rsidR="00130A49" w:rsidRPr="00C81BF3" w:rsidRDefault="00130A49" w:rsidP="00F460DA">
            <w:pPr>
              <w:jc w:val="both"/>
              <w:rPr>
                <w:b/>
                <w:noProof w:val="0"/>
              </w:rPr>
            </w:pPr>
            <w:r w:rsidRPr="00C81BF3">
              <w:rPr>
                <w:b/>
                <w:noProof w:val="0"/>
              </w:rPr>
              <w:t xml:space="preserve">E-mail </w:t>
            </w:r>
          </w:p>
        </w:tc>
        <w:tc>
          <w:tcPr>
            <w:tcW w:w="4218" w:type="dxa"/>
          </w:tcPr>
          <w:p w14:paraId="00A8CD5E" w14:textId="77777777" w:rsidR="00130A49" w:rsidRPr="00C81BF3" w:rsidRDefault="00130A49" w:rsidP="00130A49">
            <w:pPr>
              <w:jc w:val="both"/>
              <w:rPr>
                <w:rFonts w:eastAsia="Cambria"/>
                <w:noProof w:val="0"/>
              </w:rPr>
            </w:pPr>
          </w:p>
        </w:tc>
      </w:tr>
      <w:tr w:rsidR="00130A49" w:rsidRPr="00C81BF3" w14:paraId="79042384" w14:textId="77777777" w:rsidTr="00657833">
        <w:tc>
          <w:tcPr>
            <w:tcW w:w="5353" w:type="dxa"/>
            <w:shd w:val="clear" w:color="auto" w:fill="FFFFFF" w:themeFill="background1"/>
          </w:tcPr>
          <w:p w14:paraId="0483A6B5" w14:textId="77777777" w:rsidR="00130A49" w:rsidRPr="00C81BF3" w:rsidRDefault="001B1E45" w:rsidP="00130A49">
            <w:pPr>
              <w:jc w:val="both"/>
              <w:rPr>
                <w:b/>
                <w:noProof w:val="0"/>
              </w:rPr>
            </w:pPr>
            <w:r w:rsidRPr="00C81BF3">
              <w:rPr>
                <w:b/>
                <w:noProof w:val="0"/>
              </w:rPr>
              <w:t>Pagina web oficială</w:t>
            </w:r>
          </w:p>
        </w:tc>
        <w:tc>
          <w:tcPr>
            <w:tcW w:w="4218" w:type="dxa"/>
          </w:tcPr>
          <w:p w14:paraId="499F22BA" w14:textId="77777777" w:rsidR="00130A49" w:rsidRPr="00C81BF3" w:rsidRDefault="00130A49" w:rsidP="00130A49">
            <w:pPr>
              <w:jc w:val="both"/>
              <w:rPr>
                <w:rFonts w:eastAsia="Cambria"/>
                <w:noProof w:val="0"/>
              </w:rPr>
            </w:pPr>
          </w:p>
        </w:tc>
      </w:tr>
      <w:tr w:rsidR="00130A49" w:rsidRPr="00C81BF3" w14:paraId="0972B0A7" w14:textId="77777777" w:rsidTr="00657833">
        <w:tc>
          <w:tcPr>
            <w:tcW w:w="5353" w:type="dxa"/>
            <w:shd w:val="clear" w:color="auto" w:fill="FFFFFF" w:themeFill="background1"/>
          </w:tcPr>
          <w:p w14:paraId="2ED37903" w14:textId="77777777" w:rsidR="00130A49" w:rsidRPr="00C81BF3" w:rsidRDefault="00130A49" w:rsidP="00130A49">
            <w:pPr>
              <w:jc w:val="both"/>
              <w:rPr>
                <w:b/>
                <w:noProof w:val="0"/>
              </w:rPr>
            </w:pPr>
            <w:r w:rsidRPr="00C81BF3">
              <w:rPr>
                <w:b/>
                <w:noProof w:val="0"/>
              </w:rPr>
              <w:t xml:space="preserve">Persoana de contact </w:t>
            </w:r>
          </w:p>
          <w:p w14:paraId="01D63DE3" w14:textId="77777777" w:rsidR="00130A49" w:rsidRPr="00C81BF3" w:rsidRDefault="00130A49" w:rsidP="00130A49">
            <w:pPr>
              <w:jc w:val="both"/>
              <w:rPr>
                <w:b/>
                <w:noProof w:val="0"/>
              </w:rPr>
            </w:pPr>
            <w:r w:rsidRPr="00C81BF3">
              <w:rPr>
                <w:i/>
                <w:noProof w:val="0"/>
              </w:rPr>
              <w:t>(nume, prenume, telefon, e-mail)</w:t>
            </w:r>
          </w:p>
        </w:tc>
        <w:tc>
          <w:tcPr>
            <w:tcW w:w="4218" w:type="dxa"/>
          </w:tcPr>
          <w:p w14:paraId="1310E01F" w14:textId="77777777" w:rsidR="00130A49" w:rsidRPr="00C81BF3" w:rsidRDefault="00130A49" w:rsidP="00130A49">
            <w:pPr>
              <w:jc w:val="both"/>
              <w:rPr>
                <w:rFonts w:eastAsia="Cambria"/>
                <w:noProof w:val="0"/>
              </w:rPr>
            </w:pPr>
          </w:p>
        </w:tc>
      </w:tr>
    </w:tbl>
    <w:p w14:paraId="0FEFA14E" w14:textId="77777777" w:rsidR="00130A49" w:rsidRPr="00C81BF3" w:rsidRDefault="00130A49" w:rsidP="007D4505">
      <w:pPr>
        <w:numPr>
          <w:ilvl w:val="0"/>
          <w:numId w:val="21"/>
        </w:numPr>
        <w:tabs>
          <w:tab w:val="left" w:pos="1134"/>
          <w:tab w:val="left" w:pos="2694"/>
        </w:tabs>
        <w:spacing w:before="240" w:after="240"/>
        <w:ind w:right="-1"/>
        <w:jc w:val="both"/>
        <w:rPr>
          <w:rFonts w:eastAsia="Cambria"/>
          <w:b/>
          <w:noProof w:val="0"/>
          <w:sz w:val="22"/>
          <w:szCs w:val="22"/>
          <w:lang w:eastAsia="zh-CN"/>
        </w:rPr>
      </w:pPr>
      <w:r w:rsidRPr="00C81BF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24"/>
        <w:gridCol w:w="4190"/>
      </w:tblGrid>
      <w:tr w:rsidR="00130A49" w:rsidRPr="00C81BF3" w14:paraId="5172B43C" w14:textId="77777777" w:rsidTr="00657833">
        <w:tc>
          <w:tcPr>
            <w:tcW w:w="5353" w:type="dxa"/>
            <w:shd w:val="clear" w:color="auto" w:fill="FFFFFF" w:themeFill="background1"/>
          </w:tcPr>
          <w:p w14:paraId="770BEE5F" w14:textId="77777777" w:rsidR="00130A49" w:rsidRPr="00C81BF3" w:rsidRDefault="00130A49" w:rsidP="00130A49">
            <w:pPr>
              <w:jc w:val="both"/>
              <w:rPr>
                <w:b/>
                <w:noProof w:val="0"/>
                <w:lang w:eastAsia="ro-RO"/>
              </w:rPr>
            </w:pPr>
            <w:r w:rsidRPr="00C81BF3">
              <w:rPr>
                <w:b/>
                <w:noProof w:val="0"/>
                <w:lang w:eastAsia="ro-RO"/>
              </w:rPr>
              <w:t>Tipul procedurii de achiziție</w:t>
            </w:r>
          </w:p>
        </w:tc>
        <w:tc>
          <w:tcPr>
            <w:tcW w:w="4218" w:type="dxa"/>
          </w:tcPr>
          <w:p w14:paraId="1FC4A5D4" w14:textId="77777777" w:rsidR="00130A49" w:rsidRPr="00C81BF3" w:rsidRDefault="00130A49" w:rsidP="00130A49">
            <w:pPr>
              <w:jc w:val="both"/>
              <w:rPr>
                <w:noProof w:val="0"/>
                <w:lang w:eastAsia="ro-RO"/>
              </w:rPr>
            </w:pPr>
            <w:r w:rsidRPr="00C81BF3">
              <w:rPr>
                <w:noProof w:val="0"/>
                <w:lang w:eastAsia="ro-RO"/>
              </w:rPr>
              <w:t xml:space="preserve">Cererea ofertelor de prețuri □  </w:t>
            </w:r>
          </w:p>
          <w:p w14:paraId="561A7E78" w14:textId="77777777" w:rsidR="00130A49" w:rsidRPr="00C81BF3" w:rsidRDefault="00130A49" w:rsidP="00130A49">
            <w:pPr>
              <w:jc w:val="both"/>
              <w:rPr>
                <w:i/>
                <w:noProof w:val="0"/>
                <w:lang w:eastAsia="ro-RO"/>
              </w:rPr>
            </w:pPr>
            <w:r w:rsidRPr="00C81BF3">
              <w:rPr>
                <w:noProof w:val="0"/>
                <w:lang w:eastAsia="ro-RO"/>
              </w:rPr>
              <w:t xml:space="preserve">Licitație deschisă □  Altele: </w:t>
            </w:r>
            <w:r w:rsidRPr="00C81BF3">
              <w:rPr>
                <w:i/>
                <w:noProof w:val="0"/>
                <w:lang w:eastAsia="ro-RO"/>
              </w:rPr>
              <w:t>[Indicați]</w:t>
            </w:r>
          </w:p>
        </w:tc>
      </w:tr>
      <w:tr w:rsidR="00130A49" w:rsidRPr="00C81BF3" w14:paraId="0B01AFE3" w14:textId="77777777" w:rsidTr="00657833">
        <w:tc>
          <w:tcPr>
            <w:tcW w:w="5353" w:type="dxa"/>
            <w:shd w:val="clear" w:color="auto" w:fill="FFFFFF" w:themeFill="background1"/>
          </w:tcPr>
          <w:p w14:paraId="38793831" w14:textId="77777777" w:rsidR="00130A49" w:rsidRPr="00C81BF3" w:rsidRDefault="00130A49" w:rsidP="00130A49">
            <w:pPr>
              <w:jc w:val="both"/>
              <w:rPr>
                <w:b/>
                <w:noProof w:val="0"/>
                <w:lang w:eastAsia="ro-RO"/>
              </w:rPr>
            </w:pPr>
            <w:r w:rsidRPr="00C81BF3">
              <w:rPr>
                <w:b/>
                <w:noProof w:val="0"/>
                <w:lang w:eastAsia="ro-RO"/>
              </w:rPr>
              <w:t>Obiectul achiziției</w:t>
            </w:r>
          </w:p>
        </w:tc>
        <w:tc>
          <w:tcPr>
            <w:tcW w:w="4218" w:type="dxa"/>
          </w:tcPr>
          <w:p w14:paraId="1D6D73D7" w14:textId="77777777" w:rsidR="00130A49" w:rsidRPr="00C81BF3" w:rsidRDefault="00130A49" w:rsidP="00130A49">
            <w:pPr>
              <w:jc w:val="both"/>
              <w:rPr>
                <w:noProof w:val="0"/>
                <w:lang w:eastAsia="ro-RO"/>
              </w:rPr>
            </w:pPr>
          </w:p>
        </w:tc>
      </w:tr>
      <w:tr w:rsidR="00130A49" w:rsidRPr="00C81BF3" w14:paraId="16CDD937" w14:textId="77777777" w:rsidTr="00657833">
        <w:tc>
          <w:tcPr>
            <w:tcW w:w="5353" w:type="dxa"/>
            <w:shd w:val="clear" w:color="auto" w:fill="FFFFFF" w:themeFill="background1"/>
          </w:tcPr>
          <w:p w14:paraId="5AC55475" w14:textId="77777777" w:rsidR="00130A49" w:rsidRPr="00C81BF3" w:rsidRDefault="00130A49" w:rsidP="00130A49">
            <w:pPr>
              <w:jc w:val="both"/>
              <w:rPr>
                <w:b/>
                <w:noProof w:val="0"/>
                <w:lang w:eastAsia="ro-RO"/>
              </w:rPr>
            </w:pPr>
            <w:r w:rsidRPr="00C81BF3">
              <w:rPr>
                <w:b/>
                <w:noProof w:val="0"/>
                <w:lang w:eastAsia="ro-RO"/>
              </w:rPr>
              <w:t>Cod CPV</w:t>
            </w:r>
          </w:p>
        </w:tc>
        <w:tc>
          <w:tcPr>
            <w:tcW w:w="4218" w:type="dxa"/>
          </w:tcPr>
          <w:p w14:paraId="5F45E0CC" w14:textId="77777777" w:rsidR="00130A49" w:rsidRPr="00C81BF3" w:rsidRDefault="00130A49" w:rsidP="00130A49">
            <w:pPr>
              <w:jc w:val="both"/>
              <w:rPr>
                <w:noProof w:val="0"/>
                <w:lang w:eastAsia="ro-RO"/>
              </w:rPr>
            </w:pPr>
          </w:p>
        </w:tc>
      </w:tr>
      <w:tr w:rsidR="00130A49" w:rsidRPr="00C81BF3" w14:paraId="54948363" w14:textId="77777777" w:rsidTr="00657833">
        <w:tc>
          <w:tcPr>
            <w:tcW w:w="5353" w:type="dxa"/>
            <w:shd w:val="clear" w:color="auto" w:fill="FFFFFF" w:themeFill="background1"/>
          </w:tcPr>
          <w:p w14:paraId="7212C40E" w14:textId="77777777" w:rsidR="00130A49" w:rsidRPr="00C81BF3" w:rsidRDefault="00130A49" w:rsidP="00130A49">
            <w:pPr>
              <w:jc w:val="both"/>
              <w:rPr>
                <w:b/>
                <w:noProof w:val="0"/>
                <w:lang w:eastAsia="ro-RO"/>
              </w:rPr>
            </w:pPr>
            <w:r w:rsidRPr="00C81BF3">
              <w:rPr>
                <w:b/>
                <w:noProof w:val="0"/>
                <w:lang w:eastAsia="ro-RO"/>
              </w:rPr>
              <w:t xml:space="preserve">Valoarea estimată a achiziției </w:t>
            </w:r>
          </w:p>
        </w:tc>
        <w:tc>
          <w:tcPr>
            <w:tcW w:w="4218" w:type="dxa"/>
          </w:tcPr>
          <w:p w14:paraId="54F84C50" w14:textId="77777777" w:rsidR="00130A49" w:rsidRPr="00C81BF3" w:rsidRDefault="00130A49" w:rsidP="00130A49">
            <w:pPr>
              <w:jc w:val="both"/>
              <w:rPr>
                <w:rFonts w:eastAsia="Cambria"/>
                <w:noProof w:val="0"/>
              </w:rPr>
            </w:pPr>
          </w:p>
        </w:tc>
      </w:tr>
      <w:tr w:rsidR="00130A49" w:rsidRPr="00C81BF3" w14:paraId="54D1DEB8" w14:textId="77777777" w:rsidTr="00657833">
        <w:tc>
          <w:tcPr>
            <w:tcW w:w="5353" w:type="dxa"/>
            <w:vMerge w:val="restart"/>
            <w:shd w:val="clear" w:color="auto" w:fill="FFFFFF" w:themeFill="background1"/>
          </w:tcPr>
          <w:p w14:paraId="60813D23" w14:textId="77777777" w:rsidR="00130A49" w:rsidRPr="00C81BF3" w:rsidRDefault="00130A49" w:rsidP="00EE38DE">
            <w:pPr>
              <w:spacing w:after="80"/>
              <w:jc w:val="both"/>
              <w:rPr>
                <w:b/>
                <w:noProof w:val="0"/>
                <w:lang w:eastAsia="ro-RO"/>
              </w:rPr>
            </w:pPr>
            <w:r w:rsidRPr="00C81BF3">
              <w:rPr>
                <w:b/>
                <w:noProof w:val="0"/>
                <w:lang w:eastAsia="ro-RO"/>
              </w:rPr>
              <w:t>Nr. și link-</w:t>
            </w:r>
            <w:proofErr w:type="spellStart"/>
            <w:r w:rsidRPr="00C81BF3">
              <w:rPr>
                <w:b/>
                <w:noProof w:val="0"/>
                <w:lang w:eastAsia="ro-RO"/>
              </w:rPr>
              <w:t>ul</w:t>
            </w:r>
            <w:proofErr w:type="spellEnd"/>
            <w:r w:rsidRPr="00C81BF3">
              <w:rPr>
                <w:b/>
                <w:noProof w:val="0"/>
                <w:lang w:eastAsia="ro-RO"/>
              </w:rPr>
              <w:t xml:space="preserve"> procedurii </w:t>
            </w:r>
            <w:r w:rsidRPr="00C81BF3">
              <w:rPr>
                <w:i/>
                <w:noProof w:val="0"/>
                <w:lang w:eastAsia="ro-RO"/>
              </w:rPr>
              <w:t xml:space="preserve">(se va indica din cadrul portalului guvernamental </w:t>
            </w:r>
            <w:hyperlink r:id="rId18" w:history="1">
              <w:r w:rsidRPr="00C81BF3">
                <w:rPr>
                  <w:i/>
                  <w:noProof w:val="0"/>
                  <w:u w:val="single"/>
                  <w:lang w:eastAsia="ro-RO"/>
                </w:rPr>
                <w:t>www.mtender.gov.md</w:t>
              </w:r>
            </w:hyperlink>
            <w:r w:rsidRPr="00C81BF3">
              <w:rPr>
                <w:i/>
                <w:noProof w:val="0"/>
                <w:lang w:eastAsia="ro-RO"/>
              </w:rPr>
              <w:t>)</w:t>
            </w:r>
          </w:p>
        </w:tc>
        <w:tc>
          <w:tcPr>
            <w:tcW w:w="4218" w:type="dxa"/>
          </w:tcPr>
          <w:p w14:paraId="59134F31" w14:textId="77777777" w:rsidR="00130A49" w:rsidRPr="00C81BF3" w:rsidRDefault="00130A49" w:rsidP="00130A49">
            <w:pPr>
              <w:jc w:val="both"/>
              <w:rPr>
                <w:rFonts w:eastAsia="Cambria"/>
                <w:noProof w:val="0"/>
              </w:rPr>
            </w:pPr>
            <w:r w:rsidRPr="00C81BF3">
              <w:rPr>
                <w:rFonts w:eastAsia="Cambria"/>
                <w:noProof w:val="0"/>
              </w:rPr>
              <w:t>Nr:</w:t>
            </w:r>
          </w:p>
        </w:tc>
      </w:tr>
      <w:tr w:rsidR="00130A49" w:rsidRPr="00C81BF3" w14:paraId="178612CA" w14:textId="77777777" w:rsidTr="00657833">
        <w:tc>
          <w:tcPr>
            <w:tcW w:w="5353" w:type="dxa"/>
            <w:vMerge/>
            <w:shd w:val="clear" w:color="auto" w:fill="FFFFFF" w:themeFill="background1"/>
          </w:tcPr>
          <w:p w14:paraId="125A2378" w14:textId="77777777" w:rsidR="00130A49" w:rsidRPr="00C81BF3" w:rsidRDefault="00130A49" w:rsidP="00130A49">
            <w:pPr>
              <w:jc w:val="both"/>
              <w:rPr>
                <w:b/>
                <w:noProof w:val="0"/>
                <w:lang w:eastAsia="ro-RO"/>
              </w:rPr>
            </w:pPr>
          </w:p>
        </w:tc>
        <w:tc>
          <w:tcPr>
            <w:tcW w:w="4218" w:type="dxa"/>
          </w:tcPr>
          <w:p w14:paraId="270F7847" w14:textId="77777777" w:rsidR="00130A49" w:rsidRPr="00C81BF3" w:rsidRDefault="00130A49" w:rsidP="00130A49">
            <w:pPr>
              <w:jc w:val="both"/>
              <w:rPr>
                <w:rFonts w:eastAsia="Cambria"/>
                <w:noProof w:val="0"/>
              </w:rPr>
            </w:pPr>
            <w:r w:rsidRPr="00C81BF3">
              <w:rPr>
                <w:rFonts w:eastAsia="Cambria"/>
                <w:noProof w:val="0"/>
              </w:rPr>
              <w:t>Link:</w:t>
            </w:r>
          </w:p>
        </w:tc>
      </w:tr>
      <w:tr w:rsidR="00130A49" w:rsidRPr="00C81BF3" w14:paraId="7BE4500E" w14:textId="77777777" w:rsidTr="00657833">
        <w:tc>
          <w:tcPr>
            <w:tcW w:w="5353" w:type="dxa"/>
            <w:shd w:val="clear" w:color="auto" w:fill="FFFFFF" w:themeFill="background1"/>
          </w:tcPr>
          <w:p w14:paraId="0D8B7E71" w14:textId="77777777" w:rsidR="00130A49" w:rsidRPr="00C81BF3" w:rsidRDefault="00130A49" w:rsidP="00130A49">
            <w:pPr>
              <w:jc w:val="both"/>
              <w:rPr>
                <w:b/>
                <w:noProof w:val="0"/>
              </w:rPr>
            </w:pPr>
            <w:r w:rsidRPr="00C81BF3">
              <w:rPr>
                <w:b/>
                <w:noProof w:val="0"/>
                <w:lang w:eastAsia="ro-RO"/>
              </w:rPr>
              <w:t>Data publicării anunțului de participare</w:t>
            </w:r>
          </w:p>
        </w:tc>
        <w:tc>
          <w:tcPr>
            <w:tcW w:w="4218" w:type="dxa"/>
          </w:tcPr>
          <w:p w14:paraId="3B7E6B39" w14:textId="77777777" w:rsidR="00130A49" w:rsidRPr="00C81BF3" w:rsidRDefault="00130A49" w:rsidP="00130A49">
            <w:pPr>
              <w:jc w:val="both"/>
              <w:rPr>
                <w:rFonts w:eastAsia="Cambria"/>
                <w:noProof w:val="0"/>
              </w:rPr>
            </w:pPr>
          </w:p>
        </w:tc>
      </w:tr>
      <w:tr w:rsidR="00130A49" w:rsidRPr="00C81BF3" w14:paraId="79971F11" w14:textId="77777777" w:rsidTr="00657833">
        <w:trPr>
          <w:trHeight w:val="1040"/>
        </w:trPr>
        <w:tc>
          <w:tcPr>
            <w:tcW w:w="5353" w:type="dxa"/>
            <w:shd w:val="clear" w:color="auto" w:fill="FFFFFF" w:themeFill="background1"/>
          </w:tcPr>
          <w:p w14:paraId="00E02DF0" w14:textId="77777777" w:rsidR="00130A49" w:rsidRPr="00C81BF3" w:rsidRDefault="00130A49" w:rsidP="00130A49">
            <w:pPr>
              <w:jc w:val="both"/>
              <w:rPr>
                <w:b/>
                <w:noProof w:val="0"/>
                <w:lang w:eastAsia="ro-RO"/>
              </w:rPr>
            </w:pPr>
            <w:r w:rsidRPr="00C81BF3">
              <w:rPr>
                <w:b/>
                <w:noProof w:val="0"/>
              </w:rPr>
              <w:t xml:space="preserve">Data (datele) și referința (referințele) publicărilor anterioare în Jurnalul Oficial al Uniunii Europene privind proiectul (proiectele) la care se referă anunțul respectiv </w:t>
            </w:r>
            <w:r w:rsidRPr="00C81BF3">
              <w:rPr>
                <w:i/>
                <w:noProof w:val="0"/>
              </w:rPr>
              <w:t>(după caz)</w:t>
            </w:r>
          </w:p>
        </w:tc>
        <w:tc>
          <w:tcPr>
            <w:tcW w:w="4218" w:type="dxa"/>
          </w:tcPr>
          <w:p w14:paraId="334F059D" w14:textId="77777777" w:rsidR="00130A49" w:rsidRPr="00C81BF3" w:rsidRDefault="00130A49" w:rsidP="00130A49">
            <w:pPr>
              <w:jc w:val="both"/>
              <w:rPr>
                <w:rFonts w:eastAsia="Cambria"/>
                <w:noProof w:val="0"/>
              </w:rPr>
            </w:pPr>
          </w:p>
        </w:tc>
      </w:tr>
    </w:tbl>
    <w:p w14:paraId="358FBC03" w14:textId="77777777" w:rsidR="00130A49" w:rsidRPr="00C81BF3" w:rsidRDefault="00130A49" w:rsidP="007D4505">
      <w:pPr>
        <w:numPr>
          <w:ilvl w:val="0"/>
          <w:numId w:val="21"/>
        </w:numPr>
        <w:tabs>
          <w:tab w:val="left" w:pos="1134"/>
          <w:tab w:val="left" w:pos="2694"/>
        </w:tabs>
        <w:spacing w:before="240" w:after="240"/>
        <w:ind w:right="-1"/>
        <w:jc w:val="both"/>
        <w:rPr>
          <w:rFonts w:eastAsia="Cambria"/>
          <w:b/>
          <w:noProof w:val="0"/>
          <w:sz w:val="22"/>
          <w:szCs w:val="22"/>
          <w:lang w:eastAsia="zh-CN"/>
        </w:rPr>
      </w:pPr>
      <w:r w:rsidRPr="00C81BF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24"/>
        <w:gridCol w:w="4190"/>
      </w:tblGrid>
      <w:tr w:rsidR="00130A49" w:rsidRPr="00C81BF3" w14:paraId="45CDB2EA" w14:textId="77777777" w:rsidTr="00657833">
        <w:trPr>
          <w:trHeight w:val="304"/>
        </w:trPr>
        <w:tc>
          <w:tcPr>
            <w:tcW w:w="5353" w:type="dxa"/>
            <w:shd w:val="clear" w:color="auto" w:fill="FFFFFF" w:themeFill="background1"/>
          </w:tcPr>
          <w:p w14:paraId="662C7F74" w14:textId="77777777" w:rsidR="00130A49" w:rsidRPr="00C81BF3" w:rsidRDefault="00130A49" w:rsidP="00130A49">
            <w:pPr>
              <w:jc w:val="both"/>
              <w:rPr>
                <w:b/>
                <w:noProof w:val="0"/>
                <w:lang w:eastAsia="ro-RO"/>
              </w:rPr>
            </w:pPr>
            <w:r w:rsidRPr="00C81BF3">
              <w:rPr>
                <w:b/>
                <w:noProof w:val="0"/>
                <w:lang w:eastAsia="ro-RO"/>
              </w:rPr>
              <w:t>Tipul contractului de achiziție/acordului-cadru</w:t>
            </w:r>
          </w:p>
        </w:tc>
        <w:tc>
          <w:tcPr>
            <w:tcW w:w="4218" w:type="dxa"/>
          </w:tcPr>
          <w:p w14:paraId="5422601A" w14:textId="77777777" w:rsidR="00130A49" w:rsidRPr="00C81BF3" w:rsidRDefault="00130A49" w:rsidP="00130A49">
            <w:pPr>
              <w:jc w:val="both"/>
              <w:rPr>
                <w:noProof w:val="0"/>
                <w:lang w:eastAsia="ro-RO"/>
              </w:rPr>
            </w:pPr>
            <w:r w:rsidRPr="00C81BF3">
              <w:rPr>
                <w:noProof w:val="0"/>
                <w:lang w:eastAsia="ro-RO"/>
              </w:rPr>
              <w:t xml:space="preserve"> Servicii</w:t>
            </w:r>
            <w:r w:rsidR="002A6E99" w:rsidRPr="00C81BF3">
              <w:rPr>
                <w:noProof w:val="0"/>
                <w:lang w:eastAsia="ro-RO"/>
              </w:rPr>
              <w:t xml:space="preserve"> de proiectare</w:t>
            </w:r>
            <w:r w:rsidRPr="00C81BF3">
              <w:rPr>
                <w:noProof w:val="0"/>
                <w:lang w:eastAsia="ro-RO"/>
              </w:rPr>
              <w:t xml:space="preserve"> □      Lucrări □</w:t>
            </w:r>
          </w:p>
        </w:tc>
      </w:tr>
      <w:tr w:rsidR="00130A49" w:rsidRPr="00C81BF3" w14:paraId="6CE77539" w14:textId="77777777" w:rsidTr="00657833">
        <w:trPr>
          <w:trHeight w:val="315"/>
        </w:trPr>
        <w:tc>
          <w:tcPr>
            <w:tcW w:w="5353" w:type="dxa"/>
            <w:shd w:val="clear" w:color="auto" w:fill="FFFFFF" w:themeFill="background1"/>
          </w:tcPr>
          <w:p w14:paraId="7F55A34E" w14:textId="77777777" w:rsidR="00130A49" w:rsidRPr="00C81BF3" w:rsidRDefault="00130A49" w:rsidP="00130A49">
            <w:pPr>
              <w:jc w:val="both"/>
              <w:rPr>
                <w:b/>
                <w:noProof w:val="0"/>
                <w:lang w:eastAsia="ro-RO"/>
              </w:rPr>
            </w:pPr>
            <w:r w:rsidRPr="00C81BF3">
              <w:rPr>
                <w:b/>
                <w:noProof w:val="0"/>
              </w:rPr>
              <w:t>Contractul de achiziție/acordul-cadru se referă la un proiect și/sau program finanțat din fonduri ale Uniunii Europene</w:t>
            </w:r>
          </w:p>
        </w:tc>
        <w:tc>
          <w:tcPr>
            <w:tcW w:w="4218" w:type="dxa"/>
          </w:tcPr>
          <w:p w14:paraId="1366E18C" w14:textId="77777777" w:rsidR="00130A49" w:rsidRPr="00C81BF3" w:rsidRDefault="00130A49" w:rsidP="00130A49">
            <w:pPr>
              <w:jc w:val="both"/>
              <w:rPr>
                <w:noProof w:val="0"/>
                <w:lang w:eastAsia="ro-RO"/>
              </w:rPr>
            </w:pPr>
            <w:r w:rsidRPr="00C81BF3">
              <w:rPr>
                <w:noProof w:val="0"/>
                <w:lang w:eastAsia="ro-RO"/>
              </w:rPr>
              <w:t>Nu □    Da □</w:t>
            </w:r>
          </w:p>
        </w:tc>
      </w:tr>
      <w:tr w:rsidR="00130A49" w:rsidRPr="00C81BF3" w14:paraId="48349BC1" w14:textId="77777777" w:rsidTr="00657833">
        <w:trPr>
          <w:trHeight w:val="525"/>
        </w:trPr>
        <w:tc>
          <w:tcPr>
            <w:tcW w:w="5353" w:type="dxa"/>
            <w:shd w:val="clear" w:color="auto" w:fill="FFFFFF" w:themeFill="background1"/>
          </w:tcPr>
          <w:p w14:paraId="068902D9" w14:textId="77777777" w:rsidR="00130A49" w:rsidRPr="00C81BF3" w:rsidRDefault="00130A49" w:rsidP="00130A49">
            <w:pPr>
              <w:jc w:val="both"/>
              <w:rPr>
                <w:b/>
                <w:noProof w:val="0"/>
                <w:lang w:eastAsia="ro-RO"/>
              </w:rPr>
            </w:pPr>
            <w:r w:rsidRPr="00C81BF3">
              <w:rPr>
                <w:b/>
                <w:noProof w:val="0"/>
                <w:lang w:eastAsia="ro-RO"/>
              </w:rPr>
              <w:t>Sursa de finanțare</w:t>
            </w:r>
          </w:p>
        </w:tc>
        <w:tc>
          <w:tcPr>
            <w:tcW w:w="4218" w:type="dxa"/>
          </w:tcPr>
          <w:p w14:paraId="513EEB1D" w14:textId="77777777" w:rsidR="00130A49" w:rsidRPr="00C81BF3" w:rsidRDefault="00130A49" w:rsidP="00130A49">
            <w:pPr>
              <w:jc w:val="both"/>
              <w:rPr>
                <w:noProof w:val="0"/>
                <w:lang w:eastAsia="ro-RO"/>
              </w:rPr>
            </w:pPr>
            <w:r w:rsidRPr="00C81BF3">
              <w:rPr>
                <w:noProof w:val="0"/>
                <w:lang w:eastAsia="ro-RO"/>
              </w:rPr>
              <w:t>Buget</w:t>
            </w:r>
            <w:r w:rsidR="00590C16" w:rsidRPr="00C81BF3">
              <w:rPr>
                <w:noProof w:val="0"/>
                <w:lang w:eastAsia="ro-RO"/>
              </w:rPr>
              <w:t>ul</w:t>
            </w:r>
            <w:r w:rsidRPr="00C81BF3">
              <w:rPr>
                <w:noProof w:val="0"/>
                <w:lang w:eastAsia="ro-RO"/>
              </w:rPr>
              <w:t xml:space="preserve"> de stat □     </w:t>
            </w:r>
            <w:r w:rsidR="00FA0A8D" w:rsidRPr="00C81BF3">
              <w:rPr>
                <w:noProof w:val="0"/>
                <w:lang w:eastAsia="ro-RO"/>
              </w:rPr>
              <w:t>FAOAM</w:t>
            </w:r>
            <w:r w:rsidRPr="00C81BF3">
              <w:rPr>
                <w:noProof w:val="0"/>
                <w:lang w:eastAsia="ro-RO"/>
              </w:rPr>
              <w:t xml:space="preserve"> □ </w:t>
            </w:r>
          </w:p>
          <w:p w14:paraId="75CE9EC9" w14:textId="77777777" w:rsidR="00130A49" w:rsidRPr="00C81BF3" w:rsidRDefault="00FA0A8D" w:rsidP="00130A49">
            <w:pPr>
              <w:jc w:val="both"/>
              <w:rPr>
                <w:noProof w:val="0"/>
                <w:lang w:eastAsia="ro-RO"/>
              </w:rPr>
            </w:pPr>
            <w:r w:rsidRPr="00C81BF3">
              <w:rPr>
                <w:noProof w:val="0"/>
                <w:lang w:eastAsia="ro-RO"/>
              </w:rPr>
              <w:t xml:space="preserve">BASS </w:t>
            </w:r>
            <w:r w:rsidR="00130A49" w:rsidRPr="00C81BF3">
              <w:rPr>
                <w:noProof w:val="0"/>
                <w:lang w:eastAsia="ro-RO"/>
              </w:rPr>
              <w:t xml:space="preserve">□     Surse externe □ </w:t>
            </w:r>
          </w:p>
          <w:p w14:paraId="12AE6A67" w14:textId="77777777" w:rsidR="00130A49" w:rsidRPr="00C81BF3" w:rsidRDefault="00130A49" w:rsidP="00130A49">
            <w:pPr>
              <w:jc w:val="both"/>
              <w:rPr>
                <w:noProof w:val="0"/>
                <w:lang w:eastAsia="ro-RO"/>
              </w:rPr>
            </w:pPr>
            <w:r w:rsidRPr="00C81BF3">
              <w:rPr>
                <w:noProof w:val="0"/>
                <w:lang w:eastAsia="ro-RO"/>
              </w:rPr>
              <w:t xml:space="preserve">Alte surse: </w:t>
            </w:r>
            <w:r w:rsidRPr="00C81BF3">
              <w:rPr>
                <w:i/>
                <w:noProof w:val="0"/>
                <w:lang w:eastAsia="ro-RO"/>
              </w:rPr>
              <w:t>[Indicați]</w:t>
            </w:r>
          </w:p>
        </w:tc>
      </w:tr>
      <w:tr w:rsidR="00130A49" w:rsidRPr="00C81BF3" w14:paraId="72682355" w14:textId="77777777" w:rsidTr="00657833">
        <w:trPr>
          <w:trHeight w:val="353"/>
        </w:trPr>
        <w:tc>
          <w:tcPr>
            <w:tcW w:w="5353" w:type="dxa"/>
            <w:shd w:val="clear" w:color="auto" w:fill="FFFFFF" w:themeFill="background1"/>
          </w:tcPr>
          <w:p w14:paraId="254806A5" w14:textId="77777777" w:rsidR="00130A49" w:rsidRPr="00C81BF3" w:rsidRDefault="00130A49" w:rsidP="00130A49">
            <w:pPr>
              <w:jc w:val="both"/>
              <w:rPr>
                <w:b/>
                <w:noProof w:val="0"/>
                <w:lang w:eastAsia="ro-RO"/>
              </w:rPr>
            </w:pPr>
            <w:r w:rsidRPr="00C81BF3">
              <w:rPr>
                <w:b/>
                <w:noProof w:val="0"/>
                <w:lang w:eastAsia="ro-RO"/>
              </w:rPr>
              <w:lastRenderedPageBreak/>
              <w:t>Data deciziei de atribuire a contractului de achiziție/ acordului-cadru</w:t>
            </w:r>
          </w:p>
        </w:tc>
        <w:tc>
          <w:tcPr>
            <w:tcW w:w="4218" w:type="dxa"/>
          </w:tcPr>
          <w:p w14:paraId="57339F03" w14:textId="77777777" w:rsidR="00130A49" w:rsidRPr="00C81BF3" w:rsidRDefault="00130A49" w:rsidP="00130A49">
            <w:pPr>
              <w:jc w:val="both"/>
              <w:rPr>
                <w:noProof w:val="0"/>
                <w:lang w:eastAsia="ro-RO"/>
              </w:rPr>
            </w:pPr>
          </w:p>
        </w:tc>
      </w:tr>
      <w:tr w:rsidR="00130A49" w:rsidRPr="00C81BF3" w14:paraId="7E097FA2" w14:textId="77777777" w:rsidTr="00657833">
        <w:trPr>
          <w:trHeight w:val="140"/>
        </w:trPr>
        <w:tc>
          <w:tcPr>
            <w:tcW w:w="5353" w:type="dxa"/>
            <w:shd w:val="clear" w:color="auto" w:fill="FFFFFF" w:themeFill="background1"/>
          </w:tcPr>
          <w:p w14:paraId="20206DA4" w14:textId="77777777" w:rsidR="00130A49" w:rsidRPr="00C81BF3" w:rsidRDefault="00130A49" w:rsidP="00130A49">
            <w:pPr>
              <w:jc w:val="both"/>
              <w:rPr>
                <w:b/>
                <w:noProof w:val="0"/>
                <w:lang w:eastAsia="ro-RO"/>
              </w:rPr>
            </w:pPr>
            <w:r w:rsidRPr="00C81BF3">
              <w:rPr>
                <w:b/>
                <w:noProof w:val="0"/>
                <w:lang w:eastAsia="ro-RO"/>
              </w:rPr>
              <w:t>Denumirea operatorului economic</w:t>
            </w:r>
          </w:p>
        </w:tc>
        <w:tc>
          <w:tcPr>
            <w:tcW w:w="4218" w:type="dxa"/>
          </w:tcPr>
          <w:p w14:paraId="171AE680" w14:textId="77777777" w:rsidR="00130A49" w:rsidRPr="00C81BF3" w:rsidRDefault="00130A49" w:rsidP="00130A49">
            <w:pPr>
              <w:jc w:val="both"/>
              <w:rPr>
                <w:i/>
                <w:noProof w:val="0"/>
                <w:lang w:eastAsia="ro-RO"/>
              </w:rPr>
            </w:pPr>
          </w:p>
        </w:tc>
      </w:tr>
      <w:tr w:rsidR="00130A49" w:rsidRPr="00C81BF3" w14:paraId="603615BB" w14:textId="77777777" w:rsidTr="00657833">
        <w:trPr>
          <w:trHeight w:val="188"/>
        </w:trPr>
        <w:tc>
          <w:tcPr>
            <w:tcW w:w="5353" w:type="dxa"/>
            <w:vMerge w:val="restart"/>
            <w:shd w:val="clear" w:color="auto" w:fill="FFFFFF" w:themeFill="background1"/>
          </w:tcPr>
          <w:p w14:paraId="4D726076" w14:textId="77777777" w:rsidR="00130A49" w:rsidRPr="00C81BF3" w:rsidRDefault="00130A49" w:rsidP="00130A49">
            <w:pPr>
              <w:jc w:val="both"/>
              <w:rPr>
                <w:b/>
                <w:noProof w:val="0"/>
                <w:lang w:eastAsia="ro-RO"/>
              </w:rPr>
            </w:pPr>
            <w:r w:rsidRPr="00C81BF3">
              <w:rPr>
                <w:b/>
                <w:noProof w:val="0"/>
                <w:lang w:eastAsia="ro-RO"/>
              </w:rPr>
              <w:t>Nr. și data contractului de achiziție/acordului-cadru</w:t>
            </w:r>
          </w:p>
        </w:tc>
        <w:tc>
          <w:tcPr>
            <w:tcW w:w="4218" w:type="dxa"/>
          </w:tcPr>
          <w:p w14:paraId="37EB7D63" w14:textId="77777777" w:rsidR="00130A49" w:rsidRPr="00C81BF3" w:rsidRDefault="00130A49" w:rsidP="00130A49">
            <w:pPr>
              <w:jc w:val="both"/>
              <w:rPr>
                <w:noProof w:val="0"/>
                <w:lang w:eastAsia="ro-RO"/>
              </w:rPr>
            </w:pPr>
            <w:r w:rsidRPr="00C81BF3">
              <w:rPr>
                <w:noProof w:val="0"/>
                <w:lang w:eastAsia="ro-RO"/>
              </w:rPr>
              <w:t>Nr:</w:t>
            </w:r>
          </w:p>
        </w:tc>
      </w:tr>
      <w:tr w:rsidR="00130A49" w:rsidRPr="00C81BF3" w14:paraId="0D2DCF50" w14:textId="77777777" w:rsidTr="00657833">
        <w:trPr>
          <w:trHeight w:val="219"/>
        </w:trPr>
        <w:tc>
          <w:tcPr>
            <w:tcW w:w="5353" w:type="dxa"/>
            <w:vMerge/>
            <w:shd w:val="clear" w:color="auto" w:fill="FFFFFF" w:themeFill="background1"/>
          </w:tcPr>
          <w:p w14:paraId="15EC8DD0" w14:textId="77777777" w:rsidR="00130A49" w:rsidRPr="00C81BF3" w:rsidRDefault="00130A49" w:rsidP="00130A49">
            <w:pPr>
              <w:jc w:val="both"/>
              <w:rPr>
                <w:b/>
                <w:noProof w:val="0"/>
                <w:lang w:eastAsia="ro-RO"/>
              </w:rPr>
            </w:pPr>
          </w:p>
        </w:tc>
        <w:tc>
          <w:tcPr>
            <w:tcW w:w="4218" w:type="dxa"/>
          </w:tcPr>
          <w:p w14:paraId="2F09271A" w14:textId="77777777" w:rsidR="00130A49" w:rsidRPr="00C81BF3" w:rsidRDefault="00130A49" w:rsidP="00130A49">
            <w:pPr>
              <w:jc w:val="both"/>
              <w:rPr>
                <w:noProof w:val="0"/>
                <w:lang w:eastAsia="ro-RO"/>
              </w:rPr>
            </w:pPr>
            <w:r w:rsidRPr="00C81BF3">
              <w:rPr>
                <w:noProof w:val="0"/>
                <w:lang w:eastAsia="ro-RO"/>
              </w:rPr>
              <w:t>Data:</w:t>
            </w:r>
          </w:p>
        </w:tc>
      </w:tr>
      <w:tr w:rsidR="00130A49" w:rsidRPr="00C81BF3" w14:paraId="59F60E07" w14:textId="77777777" w:rsidTr="00657833">
        <w:trPr>
          <w:trHeight w:val="207"/>
        </w:trPr>
        <w:tc>
          <w:tcPr>
            <w:tcW w:w="5353" w:type="dxa"/>
            <w:vMerge w:val="restart"/>
            <w:shd w:val="clear" w:color="auto" w:fill="FFFFFF" w:themeFill="background1"/>
          </w:tcPr>
          <w:p w14:paraId="3176F2C0" w14:textId="77777777" w:rsidR="00130A49" w:rsidRPr="00C81BF3" w:rsidRDefault="00130A49" w:rsidP="00130A49">
            <w:pPr>
              <w:jc w:val="both"/>
              <w:rPr>
                <w:b/>
                <w:noProof w:val="0"/>
                <w:lang w:eastAsia="ro-RO"/>
              </w:rPr>
            </w:pPr>
            <w:r w:rsidRPr="00C81BF3">
              <w:rPr>
                <w:b/>
                <w:noProof w:val="0"/>
                <w:lang w:eastAsia="ro-RO"/>
              </w:rPr>
              <w:t>Valoarea contractului de achiziție/acordului-cadru</w:t>
            </w:r>
          </w:p>
        </w:tc>
        <w:tc>
          <w:tcPr>
            <w:tcW w:w="4218" w:type="dxa"/>
          </w:tcPr>
          <w:p w14:paraId="3B4B7C8D" w14:textId="77777777" w:rsidR="00130A49" w:rsidRPr="00C81BF3" w:rsidRDefault="00130A49" w:rsidP="00130A49">
            <w:pPr>
              <w:jc w:val="both"/>
              <w:rPr>
                <w:noProof w:val="0"/>
                <w:lang w:eastAsia="ro-RO"/>
              </w:rPr>
            </w:pPr>
            <w:r w:rsidRPr="00C81BF3">
              <w:rPr>
                <w:noProof w:val="0"/>
                <w:lang w:eastAsia="ro-RO"/>
              </w:rPr>
              <w:t>Fără TVA:</w:t>
            </w:r>
          </w:p>
        </w:tc>
      </w:tr>
      <w:tr w:rsidR="00130A49" w:rsidRPr="00C81BF3" w14:paraId="126901C6" w14:textId="77777777" w:rsidTr="00657833">
        <w:trPr>
          <w:trHeight w:val="207"/>
        </w:trPr>
        <w:tc>
          <w:tcPr>
            <w:tcW w:w="5353" w:type="dxa"/>
            <w:vMerge/>
            <w:shd w:val="clear" w:color="auto" w:fill="FFFFFF" w:themeFill="background1"/>
          </w:tcPr>
          <w:p w14:paraId="4F851675" w14:textId="77777777" w:rsidR="00130A49" w:rsidRPr="00C81BF3" w:rsidRDefault="00130A49" w:rsidP="00130A49">
            <w:pPr>
              <w:jc w:val="both"/>
              <w:rPr>
                <w:b/>
                <w:noProof w:val="0"/>
                <w:lang w:eastAsia="ro-RO"/>
              </w:rPr>
            </w:pPr>
          </w:p>
        </w:tc>
        <w:tc>
          <w:tcPr>
            <w:tcW w:w="4218" w:type="dxa"/>
          </w:tcPr>
          <w:p w14:paraId="3FBB6045" w14:textId="77777777" w:rsidR="00130A49" w:rsidRPr="00C81BF3" w:rsidRDefault="00130A49" w:rsidP="00130A49">
            <w:pPr>
              <w:jc w:val="both"/>
              <w:rPr>
                <w:noProof w:val="0"/>
                <w:lang w:eastAsia="ro-RO"/>
              </w:rPr>
            </w:pPr>
            <w:r w:rsidRPr="00C81BF3">
              <w:rPr>
                <w:noProof w:val="0"/>
                <w:lang w:eastAsia="ro-RO"/>
              </w:rPr>
              <w:t>Inclusiv TVA:</w:t>
            </w:r>
          </w:p>
        </w:tc>
      </w:tr>
      <w:tr w:rsidR="00130A49" w:rsidRPr="00C81BF3" w14:paraId="7C70872B" w14:textId="77777777" w:rsidTr="00657833">
        <w:trPr>
          <w:trHeight w:val="115"/>
        </w:trPr>
        <w:tc>
          <w:tcPr>
            <w:tcW w:w="5353" w:type="dxa"/>
            <w:shd w:val="clear" w:color="auto" w:fill="FFFFFF" w:themeFill="background1"/>
          </w:tcPr>
          <w:p w14:paraId="6175C013" w14:textId="77777777" w:rsidR="00130A49" w:rsidRPr="00C81BF3" w:rsidRDefault="00130A49" w:rsidP="00130A49">
            <w:pPr>
              <w:jc w:val="both"/>
              <w:rPr>
                <w:b/>
                <w:noProof w:val="0"/>
                <w:lang w:eastAsia="ro-RO"/>
              </w:rPr>
            </w:pPr>
            <w:r w:rsidRPr="00C81BF3">
              <w:rPr>
                <w:b/>
                <w:noProof w:val="0"/>
                <w:lang w:eastAsia="ro-RO"/>
              </w:rPr>
              <w:t>Termen de valabilitate</w:t>
            </w:r>
          </w:p>
        </w:tc>
        <w:tc>
          <w:tcPr>
            <w:tcW w:w="4218" w:type="dxa"/>
          </w:tcPr>
          <w:p w14:paraId="7D568D1D" w14:textId="77777777" w:rsidR="00130A49" w:rsidRPr="00C81BF3" w:rsidRDefault="00130A49" w:rsidP="00130A49">
            <w:pPr>
              <w:jc w:val="both"/>
              <w:rPr>
                <w:noProof w:val="0"/>
                <w:lang w:eastAsia="ro-RO"/>
              </w:rPr>
            </w:pPr>
          </w:p>
        </w:tc>
      </w:tr>
      <w:tr w:rsidR="00130A49" w:rsidRPr="00C81BF3" w14:paraId="3C8A435B" w14:textId="77777777" w:rsidTr="00657833">
        <w:trPr>
          <w:trHeight w:val="70"/>
        </w:trPr>
        <w:tc>
          <w:tcPr>
            <w:tcW w:w="5353" w:type="dxa"/>
            <w:shd w:val="clear" w:color="auto" w:fill="FFFFFF" w:themeFill="background1"/>
          </w:tcPr>
          <w:p w14:paraId="03FE83B9" w14:textId="77777777" w:rsidR="00130A49" w:rsidRPr="00C81BF3" w:rsidRDefault="00130A49" w:rsidP="00130A49">
            <w:pPr>
              <w:jc w:val="both"/>
              <w:rPr>
                <w:b/>
                <w:noProof w:val="0"/>
                <w:lang w:eastAsia="ro-RO"/>
              </w:rPr>
            </w:pPr>
            <w:r w:rsidRPr="00C81BF3">
              <w:rPr>
                <w:b/>
                <w:noProof w:val="0"/>
                <w:lang w:eastAsia="ro-RO"/>
              </w:rPr>
              <w:t>Termen de execuție</w:t>
            </w:r>
          </w:p>
        </w:tc>
        <w:tc>
          <w:tcPr>
            <w:tcW w:w="4218" w:type="dxa"/>
          </w:tcPr>
          <w:p w14:paraId="560FF080" w14:textId="77777777" w:rsidR="00130A49" w:rsidRPr="00C81BF3" w:rsidRDefault="00130A49" w:rsidP="00130A49">
            <w:pPr>
              <w:jc w:val="both"/>
              <w:rPr>
                <w:noProof w:val="0"/>
                <w:lang w:eastAsia="ro-RO"/>
              </w:rPr>
            </w:pPr>
          </w:p>
        </w:tc>
      </w:tr>
    </w:tbl>
    <w:p w14:paraId="1F46C045" w14:textId="77777777" w:rsidR="00130A49" w:rsidRPr="00C81BF3" w:rsidRDefault="00130A49" w:rsidP="007D4505">
      <w:pPr>
        <w:numPr>
          <w:ilvl w:val="0"/>
          <w:numId w:val="21"/>
        </w:numPr>
        <w:tabs>
          <w:tab w:val="left" w:pos="1134"/>
          <w:tab w:val="left" w:pos="2694"/>
        </w:tabs>
        <w:spacing w:before="240" w:after="240"/>
        <w:ind w:right="-1"/>
        <w:jc w:val="both"/>
        <w:rPr>
          <w:rFonts w:eastAsia="Cambria"/>
          <w:b/>
          <w:noProof w:val="0"/>
          <w:sz w:val="22"/>
          <w:szCs w:val="22"/>
          <w:lang w:eastAsia="zh-CN"/>
        </w:rPr>
      </w:pPr>
      <w:r w:rsidRPr="00C81BF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57"/>
        <w:gridCol w:w="4757"/>
      </w:tblGrid>
      <w:tr w:rsidR="00130A49" w:rsidRPr="00C81BF3" w14:paraId="3AA92BF3" w14:textId="77777777" w:rsidTr="00657833">
        <w:tc>
          <w:tcPr>
            <w:tcW w:w="4785" w:type="dxa"/>
            <w:shd w:val="clear" w:color="auto" w:fill="FFFFFF" w:themeFill="background1"/>
          </w:tcPr>
          <w:p w14:paraId="784AD21B" w14:textId="77777777" w:rsidR="00130A49" w:rsidRPr="00C81BF3" w:rsidRDefault="00130A49" w:rsidP="00130A49">
            <w:pPr>
              <w:ind w:right="-1"/>
              <w:jc w:val="both"/>
              <w:rPr>
                <w:b/>
                <w:noProof w:val="0"/>
                <w:lang w:eastAsia="ro-RO"/>
              </w:rPr>
            </w:pPr>
            <w:r w:rsidRPr="00C81BF3">
              <w:rPr>
                <w:b/>
                <w:noProof w:val="0"/>
                <w:lang w:eastAsia="ro-RO"/>
              </w:rPr>
              <w:t xml:space="preserve">Tipul modificărilor </w:t>
            </w:r>
          </w:p>
        </w:tc>
        <w:tc>
          <w:tcPr>
            <w:tcW w:w="4786" w:type="dxa"/>
          </w:tcPr>
          <w:p w14:paraId="696B5B1B" w14:textId="77777777" w:rsidR="00130A49" w:rsidRPr="00C81BF3" w:rsidRDefault="00130A49" w:rsidP="00130A49">
            <w:pPr>
              <w:ind w:right="-1"/>
              <w:jc w:val="both"/>
              <w:rPr>
                <w:noProof w:val="0"/>
              </w:rPr>
            </w:pPr>
            <w:proofErr w:type="spellStart"/>
            <w:r w:rsidRPr="00C81BF3">
              <w:rPr>
                <w:noProof w:val="0"/>
              </w:rPr>
              <w:t>Micşorarea</w:t>
            </w:r>
            <w:proofErr w:type="spellEnd"/>
            <w:r w:rsidRPr="00C81BF3">
              <w:rPr>
                <w:noProof w:val="0"/>
              </w:rPr>
              <w:t xml:space="preserve"> valorii contractului </w:t>
            </w:r>
            <w:r w:rsidRPr="00C81BF3">
              <w:rPr>
                <w:noProof w:val="0"/>
                <w:lang w:eastAsia="ro-RO"/>
              </w:rPr>
              <w:t xml:space="preserve"> □</w:t>
            </w:r>
          </w:p>
          <w:p w14:paraId="5692FA0B" w14:textId="77777777" w:rsidR="00130A49" w:rsidRPr="00C81BF3" w:rsidRDefault="00130A49" w:rsidP="00130A49">
            <w:pPr>
              <w:ind w:right="-1"/>
              <w:jc w:val="both"/>
              <w:rPr>
                <w:noProof w:val="0"/>
              </w:rPr>
            </w:pPr>
            <w:r w:rsidRPr="00C81BF3">
              <w:rPr>
                <w:noProof w:val="0"/>
              </w:rPr>
              <w:t xml:space="preserve">Majorarea valorii contractului </w:t>
            </w:r>
            <w:r w:rsidRPr="00C81BF3">
              <w:rPr>
                <w:noProof w:val="0"/>
                <w:lang w:eastAsia="ro-RO"/>
              </w:rPr>
              <w:t xml:space="preserve"> □</w:t>
            </w:r>
          </w:p>
          <w:p w14:paraId="5F8F4CAA" w14:textId="77777777" w:rsidR="00130A49" w:rsidRPr="00C81BF3" w:rsidRDefault="00130A49" w:rsidP="00130A49">
            <w:pPr>
              <w:ind w:right="-1"/>
              <w:rPr>
                <w:noProof w:val="0"/>
              </w:rPr>
            </w:pPr>
            <w:r w:rsidRPr="00C81BF3">
              <w:rPr>
                <w:noProof w:val="0"/>
              </w:rPr>
              <w:t>Modificarea t</w:t>
            </w:r>
            <w:r w:rsidR="002A6E99" w:rsidRPr="00C81BF3">
              <w:rPr>
                <w:noProof w:val="0"/>
              </w:rPr>
              <w:t>ermenului de executare/</w:t>
            </w:r>
            <w:r w:rsidRPr="00C81BF3">
              <w:rPr>
                <w:noProof w:val="0"/>
              </w:rPr>
              <w:t xml:space="preserve"> prestare </w:t>
            </w:r>
            <w:r w:rsidRPr="00C81BF3">
              <w:rPr>
                <w:noProof w:val="0"/>
                <w:lang w:eastAsia="ro-RO"/>
              </w:rPr>
              <w:t xml:space="preserve"> □</w:t>
            </w:r>
          </w:p>
          <w:p w14:paraId="177CF957" w14:textId="77777777" w:rsidR="00130A49" w:rsidRPr="00C81BF3" w:rsidRDefault="00130A49" w:rsidP="00130A49">
            <w:pPr>
              <w:ind w:right="-1"/>
              <w:jc w:val="both"/>
              <w:rPr>
                <w:noProof w:val="0"/>
              </w:rPr>
            </w:pPr>
            <w:r w:rsidRPr="00C81BF3">
              <w:rPr>
                <w:noProof w:val="0"/>
              </w:rPr>
              <w:t xml:space="preserve">Modificarea termenului de valabilitate </w:t>
            </w:r>
            <w:r w:rsidRPr="00C81BF3">
              <w:rPr>
                <w:noProof w:val="0"/>
                <w:lang w:eastAsia="ro-RO"/>
              </w:rPr>
              <w:t xml:space="preserve"> □</w:t>
            </w:r>
          </w:p>
          <w:p w14:paraId="30764171" w14:textId="77777777" w:rsidR="00130A49" w:rsidRPr="00C81BF3" w:rsidRDefault="009D14A7" w:rsidP="00130A49">
            <w:pPr>
              <w:ind w:right="-1"/>
              <w:jc w:val="both"/>
              <w:rPr>
                <w:noProof w:val="0"/>
                <w:lang w:eastAsia="ro-RO"/>
              </w:rPr>
            </w:pPr>
            <w:r w:rsidRPr="00C81BF3">
              <w:rPr>
                <w:noProof w:val="0"/>
              </w:rPr>
              <w:t>Rezoluțiunea</w:t>
            </w:r>
            <w:r w:rsidR="001F7AEE" w:rsidRPr="00C81BF3">
              <w:rPr>
                <w:noProof w:val="0"/>
              </w:rPr>
              <w:t xml:space="preserve"> </w:t>
            </w:r>
            <w:r w:rsidR="00130A49" w:rsidRPr="00C81BF3">
              <w:rPr>
                <w:noProof w:val="0"/>
              </w:rPr>
              <w:t xml:space="preserve">contractului </w:t>
            </w:r>
            <w:r w:rsidR="00130A49" w:rsidRPr="00C81BF3">
              <w:rPr>
                <w:noProof w:val="0"/>
                <w:lang w:eastAsia="ro-RO"/>
              </w:rPr>
              <w:t xml:space="preserve"> □</w:t>
            </w:r>
          </w:p>
          <w:p w14:paraId="43B966CA" w14:textId="77777777" w:rsidR="00130A49" w:rsidRPr="00C81BF3" w:rsidRDefault="00130A49" w:rsidP="00130A49">
            <w:pPr>
              <w:ind w:right="-1"/>
              <w:jc w:val="both"/>
              <w:rPr>
                <w:noProof w:val="0"/>
                <w:lang w:eastAsia="ro-RO"/>
              </w:rPr>
            </w:pPr>
            <w:r w:rsidRPr="00C81BF3">
              <w:rPr>
                <w:noProof w:val="0"/>
                <w:lang w:eastAsia="ro-RO"/>
              </w:rPr>
              <w:t xml:space="preserve">Altele:  </w:t>
            </w:r>
            <w:r w:rsidRPr="00C81BF3">
              <w:rPr>
                <w:i/>
                <w:noProof w:val="0"/>
                <w:lang w:eastAsia="ro-RO"/>
              </w:rPr>
              <w:t>[Indicați]</w:t>
            </w:r>
          </w:p>
        </w:tc>
      </w:tr>
      <w:tr w:rsidR="00130A49" w:rsidRPr="00C81BF3" w14:paraId="60B95244" w14:textId="77777777" w:rsidTr="00657833">
        <w:tc>
          <w:tcPr>
            <w:tcW w:w="4785" w:type="dxa"/>
            <w:shd w:val="clear" w:color="auto" w:fill="FFFFFF" w:themeFill="background1"/>
          </w:tcPr>
          <w:p w14:paraId="0707D795" w14:textId="77777777" w:rsidR="00130A49" w:rsidRPr="00C81BF3" w:rsidRDefault="00130A49" w:rsidP="00130A49">
            <w:pPr>
              <w:ind w:right="-1"/>
              <w:jc w:val="both"/>
              <w:rPr>
                <w:b/>
                <w:noProof w:val="0"/>
                <w:lang w:eastAsia="ro-RO"/>
              </w:rPr>
            </w:pPr>
            <w:r w:rsidRPr="00C81BF3">
              <w:rPr>
                <w:b/>
                <w:noProof w:val="0"/>
                <w:lang w:eastAsia="ro-RO"/>
              </w:rPr>
              <w:t>Temeiul juridic</w:t>
            </w:r>
          </w:p>
        </w:tc>
        <w:tc>
          <w:tcPr>
            <w:tcW w:w="4786" w:type="dxa"/>
          </w:tcPr>
          <w:p w14:paraId="52E61B7C" w14:textId="77777777" w:rsidR="00130A49" w:rsidRPr="00C81BF3" w:rsidRDefault="00130A49" w:rsidP="00130A49">
            <w:pPr>
              <w:ind w:right="-1"/>
              <w:jc w:val="both"/>
              <w:rPr>
                <w:noProof w:val="0"/>
              </w:rPr>
            </w:pPr>
            <w:r w:rsidRPr="00C81BF3">
              <w:rPr>
                <w:i/>
                <w:noProof w:val="0"/>
                <w:lang w:eastAsia="ro-RO"/>
              </w:rPr>
              <w:t>[Indicați actul normativ, articol, alineat]</w:t>
            </w:r>
          </w:p>
        </w:tc>
      </w:tr>
      <w:tr w:rsidR="00130A49" w:rsidRPr="00C81BF3" w14:paraId="19530030" w14:textId="77777777" w:rsidTr="00657833">
        <w:tc>
          <w:tcPr>
            <w:tcW w:w="4785" w:type="dxa"/>
            <w:shd w:val="clear" w:color="auto" w:fill="FFFFFF" w:themeFill="background1"/>
          </w:tcPr>
          <w:p w14:paraId="4095DBF6" w14:textId="77777777" w:rsidR="00130A49" w:rsidRPr="00C81BF3" w:rsidRDefault="00130A49" w:rsidP="00130A49">
            <w:pPr>
              <w:ind w:right="-1"/>
              <w:jc w:val="both"/>
              <w:rPr>
                <w:b/>
                <w:noProof w:val="0"/>
                <w:lang w:eastAsia="ro-RO"/>
              </w:rPr>
            </w:pPr>
            <w:r w:rsidRPr="00C81BF3">
              <w:rPr>
                <w:b/>
                <w:noProof w:val="0"/>
                <w:lang w:eastAsia="ro-RO"/>
              </w:rPr>
              <w:t xml:space="preserve">Creșterea </w:t>
            </w:r>
            <w:r w:rsidRPr="00C81BF3">
              <w:rPr>
                <w:b/>
                <w:noProof w:val="0"/>
              </w:rPr>
              <w:t xml:space="preserve">prețului în urma modificării </w:t>
            </w:r>
            <w:r w:rsidRPr="00C81BF3">
              <w:rPr>
                <w:i/>
                <w:noProof w:val="0"/>
                <w:lang w:eastAsia="ro-RO"/>
              </w:rPr>
              <w:t>(după caz)</w:t>
            </w:r>
          </w:p>
        </w:tc>
        <w:tc>
          <w:tcPr>
            <w:tcW w:w="4786" w:type="dxa"/>
          </w:tcPr>
          <w:p w14:paraId="50243D5D" w14:textId="77777777" w:rsidR="00130A49" w:rsidRPr="00C81BF3" w:rsidRDefault="00130A49" w:rsidP="00130A49">
            <w:pPr>
              <w:ind w:right="-1"/>
              <w:jc w:val="both"/>
              <w:rPr>
                <w:i/>
                <w:noProof w:val="0"/>
                <w:lang w:eastAsia="ro-RO"/>
              </w:rPr>
            </w:pPr>
            <w:r w:rsidRPr="00C81BF3">
              <w:rPr>
                <w:i/>
                <w:noProof w:val="0"/>
                <w:lang w:eastAsia="ro-RO"/>
              </w:rPr>
              <w:t>[</w:t>
            </w:r>
            <w:r w:rsidRPr="00C81BF3">
              <w:rPr>
                <w:i/>
                <w:noProof w:val="0"/>
              </w:rPr>
              <w:t xml:space="preserve">Se va indica dacă se utilizează </w:t>
            </w:r>
            <w:proofErr w:type="spellStart"/>
            <w:r w:rsidRPr="00C81BF3">
              <w:rPr>
                <w:i/>
                <w:noProof w:val="0"/>
              </w:rPr>
              <w:t>preţul</w:t>
            </w:r>
            <w:proofErr w:type="spellEnd"/>
            <w:r w:rsidRPr="00C81BF3">
              <w:rPr>
                <w:i/>
                <w:noProof w:val="0"/>
              </w:rPr>
              <w:t xml:space="preserve"> actualizat al contractului de </w:t>
            </w:r>
            <w:proofErr w:type="spellStart"/>
            <w:r w:rsidRPr="00C81BF3">
              <w:rPr>
                <w:i/>
                <w:noProof w:val="0"/>
              </w:rPr>
              <w:t>achiziţii</w:t>
            </w:r>
            <w:proofErr w:type="spellEnd"/>
            <w:r w:rsidRPr="00C81BF3">
              <w:rPr>
                <w:i/>
                <w:noProof w:val="0"/>
              </w:rPr>
              <w:t xml:space="preserve"> publice/acordului-cadru</w:t>
            </w:r>
            <w:r w:rsidRPr="00C81BF3">
              <w:rPr>
                <w:i/>
                <w:noProof w:val="0"/>
                <w:lang w:eastAsia="ro-RO"/>
              </w:rPr>
              <w:t>]</w:t>
            </w:r>
          </w:p>
        </w:tc>
      </w:tr>
      <w:tr w:rsidR="00130A49" w:rsidRPr="00C81BF3" w14:paraId="712DAD6C" w14:textId="77777777" w:rsidTr="00657833">
        <w:tc>
          <w:tcPr>
            <w:tcW w:w="4785" w:type="dxa"/>
            <w:shd w:val="clear" w:color="auto" w:fill="FFFFFF" w:themeFill="background1"/>
          </w:tcPr>
          <w:p w14:paraId="203AFE64" w14:textId="77777777" w:rsidR="00130A49" w:rsidRPr="00C81BF3" w:rsidRDefault="00130A49" w:rsidP="00130A49">
            <w:pPr>
              <w:ind w:right="-1"/>
              <w:jc w:val="both"/>
              <w:rPr>
                <w:b/>
                <w:noProof w:val="0"/>
                <w:lang w:eastAsia="ro-RO"/>
              </w:rPr>
            </w:pPr>
            <w:r w:rsidRPr="00C81BF3">
              <w:rPr>
                <w:b/>
                <w:noProof w:val="0"/>
                <w:lang w:eastAsia="ro-RO"/>
              </w:rPr>
              <w:t xml:space="preserve">Modificarea anterioară a contractului de achiziții publice/acordului-cadru </w:t>
            </w:r>
            <w:r w:rsidRPr="00C81BF3">
              <w:rPr>
                <w:i/>
                <w:noProof w:val="0"/>
                <w:lang w:eastAsia="ro-RO"/>
              </w:rPr>
              <w:t>(după caz)</w:t>
            </w:r>
          </w:p>
        </w:tc>
        <w:tc>
          <w:tcPr>
            <w:tcW w:w="4786" w:type="dxa"/>
          </w:tcPr>
          <w:p w14:paraId="123E0AB6" w14:textId="77777777" w:rsidR="00130A49" w:rsidRPr="00C81BF3" w:rsidRDefault="00130A49" w:rsidP="00130A49">
            <w:pPr>
              <w:ind w:right="-1"/>
              <w:jc w:val="both"/>
              <w:rPr>
                <w:i/>
                <w:noProof w:val="0"/>
                <w:lang w:eastAsia="ro-RO"/>
              </w:rPr>
            </w:pPr>
            <w:r w:rsidRPr="00C81BF3">
              <w:rPr>
                <w:i/>
                <w:noProof w:val="0"/>
                <w:lang w:eastAsia="ro-RO"/>
              </w:rPr>
              <w:t>[Se vor indica toate modificările operate anterior și valoarea acestora]</w:t>
            </w:r>
          </w:p>
        </w:tc>
      </w:tr>
      <w:tr w:rsidR="00130A49" w:rsidRPr="00C81BF3" w14:paraId="1CDA95D5" w14:textId="77777777" w:rsidTr="00657833">
        <w:tc>
          <w:tcPr>
            <w:tcW w:w="4785" w:type="dxa"/>
            <w:shd w:val="clear" w:color="auto" w:fill="FFFFFF" w:themeFill="background1"/>
          </w:tcPr>
          <w:p w14:paraId="0063091E" w14:textId="77777777" w:rsidR="00130A49" w:rsidRPr="00C81BF3" w:rsidRDefault="00130A49" w:rsidP="00130A49">
            <w:pPr>
              <w:ind w:right="-1"/>
              <w:jc w:val="both"/>
              <w:rPr>
                <w:b/>
                <w:noProof w:val="0"/>
                <w:lang w:eastAsia="ro-RO"/>
              </w:rPr>
            </w:pPr>
            <w:r w:rsidRPr="00C81BF3">
              <w:rPr>
                <w:b/>
                <w:noProof w:val="0"/>
                <w:lang w:eastAsia="ro-RO"/>
              </w:rPr>
              <w:t>Alte informații relevante</w:t>
            </w:r>
          </w:p>
        </w:tc>
        <w:tc>
          <w:tcPr>
            <w:tcW w:w="4786" w:type="dxa"/>
          </w:tcPr>
          <w:p w14:paraId="72616131" w14:textId="77777777" w:rsidR="00130A49" w:rsidRPr="00C81BF3" w:rsidRDefault="00130A49" w:rsidP="00130A49">
            <w:pPr>
              <w:ind w:right="-1"/>
              <w:jc w:val="both"/>
              <w:rPr>
                <w:noProof w:val="0"/>
                <w:lang w:eastAsia="ro-RO"/>
              </w:rPr>
            </w:pPr>
          </w:p>
        </w:tc>
      </w:tr>
    </w:tbl>
    <w:p w14:paraId="08B2C601" w14:textId="77777777" w:rsidR="00130A49" w:rsidRPr="00C81BF3" w:rsidRDefault="00130A49" w:rsidP="007D4505">
      <w:pPr>
        <w:numPr>
          <w:ilvl w:val="0"/>
          <w:numId w:val="21"/>
        </w:numPr>
        <w:tabs>
          <w:tab w:val="left" w:pos="1134"/>
          <w:tab w:val="left" w:pos="2694"/>
        </w:tabs>
        <w:spacing w:before="240"/>
        <w:ind w:right="-1"/>
        <w:jc w:val="both"/>
        <w:rPr>
          <w:b/>
          <w:noProof w:val="0"/>
          <w:sz w:val="22"/>
          <w:szCs w:val="22"/>
          <w:lang w:eastAsia="zh-CN"/>
        </w:rPr>
      </w:pPr>
      <w:r w:rsidRPr="00C81BF3">
        <w:rPr>
          <w:b/>
          <w:noProof w:val="0"/>
          <w:sz w:val="22"/>
          <w:szCs w:val="22"/>
          <w:lang w:eastAsia="zh-CN"/>
        </w:rPr>
        <w:t>Descrierea achiziției înainte și după modificare:</w:t>
      </w:r>
    </w:p>
    <w:p w14:paraId="4D62BBA0" w14:textId="77777777" w:rsidR="00130A49" w:rsidRPr="00C81BF3" w:rsidRDefault="00130A49" w:rsidP="00130A49">
      <w:pPr>
        <w:ind w:right="-1"/>
        <w:jc w:val="both"/>
        <w:rPr>
          <w:i/>
          <w:noProof w:val="0"/>
          <w:sz w:val="22"/>
          <w:szCs w:val="22"/>
        </w:rPr>
      </w:pPr>
      <w:r w:rsidRPr="00C81BF3">
        <w:rPr>
          <w:i/>
          <w:noProof w:val="0"/>
          <w:sz w:val="22"/>
          <w:szCs w:val="22"/>
        </w:rPr>
        <w:t>(Se vor indica natura și a</w:t>
      </w:r>
      <w:r w:rsidR="002A6E99" w:rsidRPr="00C81BF3">
        <w:rPr>
          <w:i/>
          <w:noProof w:val="0"/>
          <w:sz w:val="22"/>
          <w:szCs w:val="22"/>
        </w:rPr>
        <w:t>mploarea lucrărilor,</w:t>
      </w:r>
      <w:r w:rsidRPr="00C81BF3">
        <w:rPr>
          <w:i/>
          <w:noProof w:val="0"/>
          <w:sz w:val="22"/>
          <w:szCs w:val="22"/>
        </w:rPr>
        <w:t xml:space="preserve"> natura și amploarea serviciilor</w:t>
      </w:r>
      <w:r w:rsidR="002A6E99" w:rsidRPr="00C81BF3">
        <w:rPr>
          <w:i/>
          <w:noProof w:val="0"/>
          <w:sz w:val="22"/>
          <w:szCs w:val="22"/>
        </w:rPr>
        <w:t xml:space="preserve"> de proiectare</w:t>
      </w:r>
      <w:r w:rsidRPr="00C81BF3">
        <w:rPr>
          <w:i/>
          <w:noProof w:val="0"/>
          <w:sz w:val="22"/>
          <w:szCs w:val="22"/>
        </w:rPr>
        <w:t>)</w:t>
      </w:r>
    </w:p>
    <w:p w14:paraId="5FC4C9DB" w14:textId="77777777" w:rsidR="00130A49" w:rsidRPr="00C81BF3" w:rsidRDefault="00130A49" w:rsidP="00130A49">
      <w:pPr>
        <w:ind w:right="-1"/>
        <w:jc w:val="both"/>
        <w:rPr>
          <w:noProof w:val="0"/>
          <w:sz w:val="22"/>
          <w:szCs w:val="22"/>
        </w:rPr>
      </w:pPr>
      <w:r w:rsidRPr="00C81BF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80C382" w14:textId="77777777" w:rsidR="00130A49" w:rsidRPr="00C81BF3" w:rsidRDefault="00130A49" w:rsidP="007D4505">
      <w:pPr>
        <w:numPr>
          <w:ilvl w:val="0"/>
          <w:numId w:val="21"/>
        </w:numPr>
        <w:tabs>
          <w:tab w:val="left" w:pos="1134"/>
          <w:tab w:val="left" w:pos="2694"/>
        </w:tabs>
        <w:spacing w:before="240"/>
        <w:ind w:right="-1"/>
        <w:jc w:val="both"/>
        <w:rPr>
          <w:b/>
          <w:noProof w:val="0"/>
          <w:sz w:val="22"/>
          <w:szCs w:val="22"/>
          <w:lang w:eastAsia="zh-CN"/>
        </w:rPr>
      </w:pPr>
      <w:r w:rsidRPr="00C81BF3">
        <w:rPr>
          <w:b/>
          <w:noProof w:val="0"/>
          <w:sz w:val="22"/>
          <w:szCs w:val="22"/>
          <w:lang w:eastAsia="zh-CN"/>
        </w:rPr>
        <w:t>Descrierea circumstanțelor care au făcut necesară modificarea:</w:t>
      </w:r>
    </w:p>
    <w:p w14:paraId="35D909C0" w14:textId="77777777" w:rsidR="00130A49" w:rsidRPr="00C81BF3" w:rsidRDefault="00130A49" w:rsidP="00130A49">
      <w:pPr>
        <w:ind w:right="-1"/>
        <w:jc w:val="both"/>
        <w:rPr>
          <w:noProof w:val="0"/>
          <w:sz w:val="22"/>
          <w:szCs w:val="22"/>
        </w:rPr>
      </w:pPr>
      <w:r w:rsidRPr="00C81BF3">
        <w:rPr>
          <w:i/>
          <w:noProof w:val="0"/>
          <w:sz w:val="22"/>
          <w:szCs w:val="22"/>
        </w:rPr>
        <w:t>(Se vor indica motivele/argumentele modificării contractului de achiziție/acordului-cadru)</w:t>
      </w:r>
    </w:p>
    <w:p w14:paraId="6257D514" w14:textId="77777777" w:rsidR="00130A49" w:rsidRPr="00C81BF3" w:rsidRDefault="00130A49" w:rsidP="00130A49">
      <w:pPr>
        <w:ind w:right="-1"/>
        <w:jc w:val="both"/>
        <w:rPr>
          <w:noProof w:val="0"/>
          <w:sz w:val="22"/>
          <w:szCs w:val="22"/>
        </w:rPr>
      </w:pPr>
      <w:r w:rsidRPr="00C81BF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96414C" w14:textId="77777777" w:rsidR="00130A49" w:rsidRPr="00C81BF3" w:rsidRDefault="00130A49" w:rsidP="007D4505">
      <w:pPr>
        <w:numPr>
          <w:ilvl w:val="0"/>
          <w:numId w:val="21"/>
        </w:numPr>
        <w:tabs>
          <w:tab w:val="left" w:pos="1134"/>
          <w:tab w:val="left" w:pos="2694"/>
        </w:tabs>
        <w:spacing w:before="240" w:after="240"/>
        <w:ind w:right="-1"/>
        <w:jc w:val="both"/>
        <w:rPr>
          <w:b/>
          <w:noProof w:val="0"/>
          <w:sz w:val="22"/>
          <w:szCs w:val="22"/>
          <w:lang w:eastAsia="zh-CN"/>
        </w:rPr>
      </w:pPr>
      <w:r w:rsidRPr="00C81BF3">
        <w:rPr>
          <w:b/>
          <w:noProof w:val="0"/>
          <w:sz w:val="22"/>
          <w:szCs w:val="22"/>
          <w:lang w:eastAsia="zh-CN"/>
        </w:rPr>
        <w:t>Rezultatele examinării:</w:t>
      </w:r>
    </w:p>
    <w:p w14:paraId="4553E311" w14:textId="77777777" w:rsidR="00130A49" w:rsidRPr="00C81BF3" w:rsidRDefault="00130A49" w:rsidP="00130A49">
      <w:pPr>
        <w:spacing w:after="240"/>
        <w:jc w:val="both"/>
        <w:rPr>
          <w:noProof w:val="0"/>
          <w:sz w:val="22"/>
          <w:szCs w:val="22"/>
        </w:rPr>
      </w:pPr>
      <w:r w:rsidRPr="00C81BF3">
        <w:rPr>
          <w:noProof w:val="0"/>
          <w:sz w:val="22"/>
          <w:szCs w:val="22"/>
        </w:rPr>
        <w:t xml:space="preserve">În baza deciziei grupului de lucru de modificare a contractului de achiziție/acordului-cadru </w:t>
      </w:r>
      <w:proofErr w:type="spellStart"/>
      <w:r w:rsidRPr="00C81BF3">
        <w:rPr>
          <w:noProof w:val="0"/>
          <w:sz w:val="22"/>
          <w:szCs w:val="22"/>
        </w:rPr>
        <w:t>nr.____din</w:t>
      </w:r>
      <w:proofErr w:type="spellEnd"/>
      <w:r w:rsidRPr="00C81BF3">
        <w:rPr>
          <w:noProof w:val="0"/>
          <w:sz w:val="22"/>
          <w:szCs w:val="22"/>
        </w:rPr>
        <w:t xml:space="preserve"> __________ a fost încheiat acordul </w:t>
      </w:r>
      <w:proofErr w:type="spellStart"/>
      <w:r w:rsidRPr="00C81BF3">
        <w:rPr>
          <w:noProof w:val="0"/>
          <w:sz w:val="22"/>
          <w:szCs w:val="22"/>
        </w:rPr>
        <w:t>adiţional</w:t>
      </w:r>
      <w:proofErr w:type="spellEnd"/>
      <w:r w:rsidRPr="00C81BF3">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84"/>
        <w:gridCol w:w="1724"/>
        <w:gridCol w:w="1655"/>
        <w:gridCol w:w="2146"/>
        <w:gridCol w:w="1905"/>
      </w:tblGrid>
      <w:tr w:rsidR="00130A49" w:rsidRPr="00C81BF3" w14:paraId="40CEAB18" w14:textId="77777777" w:rsidTr="00657833">
        <w:tc>
          <w:tcPr>
            <w:tcW w:w="2093" w:type="dxa"/>
            <w:vMerge w:val="restart"/>
            <w:shd w:val="clear" w:color="auto" w:fill="FFFFFF" w:themeFill="background1"/>
            <w:vAlign w:val="center"/>
          </w:tcPr>
          <w:p w14:paraId="3E3AD094" w14:textId="77777777" w:rsidR="00130A49" w:rsidRPr="00C81BF3" w:rsidRDefault="00130A49" w:rsidP="00130A49">
            <w:pPr>
              <w:ind w:right="-1"/>
              <w:jc w:val="center"/>
              <w:rPr>
                <w:b/>
                <w:noProof w:val="0"/>
              </w:rPr>
            </w:pPr>
            <w:r w:rsidRPr="00C81BF3">
              <w:rPr>
                <w:b/>
                <w:noProof w:val="0"/>
              </w:rPr>
              <w:t>Denumire operator economic</w:t>
            </w:r>
          </w:p>
        </w:tc>
        <w:tc>
          <w:tcPr>
            <w:tcW w:w="3402" w:type="dxa"/>
            <w:gridSpan w:val="2"/>
            <w:vMerge w:val="restart"/>
            <w:shd w:val="clear" w:color="auto" w:fill="FFFFFF" w:themeFill="background1"/>
            <w:vAlign w:val="center"/>
          </w:tcPr>
          <w:p w14:paraId="71608997" w14:textId="77777777" w:rsidR="00130A49" w:rsidRPr="00C81BF3" w:rsidRDefault="00130A49" w:rsidP="00130A49">
            <w:pPr>
              <w:ind w:right="-1"/>
              <w:jc w:val="center"/>
              <w:rPr>
                <w:b/>
                <w:noProof w:val="0"/>
              </w:rPr>
            </w:pPr>
            <w:r w:rsidRPr="00C81BF3">
              <w:rPr>
                <w:b/>
                <w:noProof w:val="0"/>
              </w:rPr>
              <w:t>Nr. și data acordului adițional</w:t>
            </w:r>
          </w:p>
        </w:tc>
        <w:tc>
          <w:tcPr>
            <w:tcW w:w="4076" w:type="dxa"/>
            <w:gridSpan w:val="2"/>
            <w:shd w:val="clear" w:color="auto" w:fill="FFFFFF" w:themeFill="background1"/>
            <w:vAlign w:val="center"/>
          </w:tcPr>
          <w:p w14:paraId="1F8B5F2B" w14:textId="77777777" w:rsidR="00130A49" w:rsidRPr="00C81BF3" w:rsidRDefault="00130A49" w:rsidP="00130A49">
            <w:pPr>
              <w:ind w:right="-1"/>
              <w:jc w:val="center"/>
              <w:rPr>
                <w:b/>
                <w:noProof w:val="0"/>
              </w:rPr>
            </w:pPr>
            <w:r w:rsidRPr="00C81BF3">
              <w:rPr>
                <w:b/>
                <w:noProof w:val="0"/>
              </w:rPr>
              <w:t xml:space="preserve">Valoarea modificărilor </w:t>
            </w:r>
            <w:r w:rsidRPr="00C81BF3">
              <w:rPr>
                <w:noProof w:val="0"/>
              </w:rPr>
              <w:t>(după caz)</w:t>
            </w:r>
          </w:p>
        </w:tc>
      </w:tr>
      <w:tr w:rsidR="00130A49" w:rsidRPr="00C81BF3" w14:paraId="0A186469" w14:textId="77777777" w:rsidTr="00657833">
        <w:tc>
          <w:tcPr>
            <w:tcW w:w="2093" w:type="dxa"/>
            <w:vMerge/>
            <w:shd w:val="clear" w:color="auto" w:fill="FFFFFF" w:themeFill="background1"/>
            <w:vAlign w:val="center"/>
          </w:tcPr>
          <w:p w14:paraId="53869394" w14:textId="77777777" w:rsidR="00130A49" w:rsidRPr="00C81BF3" w:rsidRDefault="00130A49" w:rsidP="00130A49">
            <w:pPr>
              <w:ind w:right="-1"/>
              <w:jc w:val="center"/>
              <w:rPr>
                <w:b/>
                <w:noProof w:val="0"/>
              </w:rPr>
            </w:pPr>
          </w:p>
        </w:tc>
        <w:tc>
          <w:tcPr>
            <w:tcW w:w="3402" w:type="dxa"/>
            <w:gridSpan w:val="2"/>
            <w:vMerge/>
            <w:shd w:val="clear" w:color="auto" w:fill="FFFFFF" w:themeFill="background1"/>
            <w:vAlign w:val="center"/>
          </w:tcPr>
          <w:p w14:paraId="6CD88920" w14:textId="77777777" w:rsidR="00130A49" w:rsidRPr="00C81BF3" w:rsidRDefault="00130A49" w:rsidP="00130A49">
            <w:pPr>
              <w:ind w:right="-1"/>
              <w:jc w:val="center"/>
              <w:rPr>
                <w:b/>
                <w:noProof w:val="0"/>
              </w:rPr>
            </w:pPr>
          </w:p>
        </w:tc>
        <w:tc>
          <w:tcPr>
            <w:tcW w:w="2161" w:type="dxa"/>
            <w:shd w:val="clear" w:color="auto" w:fill="FFFFFF" w:themeFill="background1"/>
            <w:vAlign w:val="center"/>
          </w:tcPr>
          <w:p w14:paraId="4A119433" w14:textId="77777777" w:rsidR="00130A49" w:rsidRPr="00C81BF3" w:rsidRDefault="00130A49" w:rsidP="00130A49">
            <w:pPr>
              <w:ind w:right="-1"/>
              <w:jc w:val="center"/>
              <w:rPr>
                <w:b/>
                <w:noProof w:val="0"/>
              </w:rPr>
            </w:pPr>
            <w:r w:rsidRPr="00C81BF3">
              <w:rPr>
                <w:b/>
                <w:noProof w:val="0"/>
              </w:rPr>
              <w:t>Fără TVA</w:t>
            </w:r>
          </w:p>
        </w:tc>
        <w:tc>
          <w:tcPr>
            <w:tcW w:w="1915" w:type="dxa"/>
            <w:shd w:val="clear" w:color="auto" w:fill="FFFFFF" w:themeFill="background1"/>
            <w:vAlign w:val="center"/>
          </w:tcPr>
          <w:p w14:paraId="1F6F40DF" w14:textId="77777777" w:rsidR="00130A49" w:rsidRPr="00C81BF3" w:rsidRDefault="00130A49" w:rsidP="00130A49">
            <w:pPr>
              <w:ind w:right="-1"/>
              <w:jc w:val="center"/>
              <w:rPr>
                <w:b/>
                <w:noProof w:val="0"/>
              </w:rPr>
            </w:pPr>
            <w:r w:rsidRPr="00C81BF3">
              <w:rPr>
                <w:b/>
                <w:noProof w:val="0"/>
              </w:rPr>
              <w:t>Inclusiv TVA</w:t>
            </w:r>
          </w:p>
        </w:tc>
      </w:tr>
      <w:tr w:rsidR="00130A49" w:rsidRPr="00C81BF3" w14:paraId="23521EBB" w14:textId="77777777" w:rsidTr="00130A49">
        <w:tc>
          <w:tcPr>
            <w:tcW w:w="2093" w:type="dxa"/>
          </w:tcPr>
          <w:p w14:paraId="64D0C8DD" w14:textId="77777777" w:rsidR="00130A49" w:rsidRPr="00C81BF3" w:rsidRDefault="00130A49" w:rsidP="00130A49">
            <w:pPr>
              <w:jc w:val="both"/>
              <w:rPr>
                <w:noProof w:val="0"/>
              </w:rPr>
            </w:pPr>
          </w:p>
        </w:tc>
        <w:tc>
          <w:tcPr>
            <w:tcW w:w="1735" w:type="dxa"/>
          </w:tcPr>
          <w:p w14:paraId="38B6B362" w14:textId="77777777" w:rsidR="00130A49" w:rsidRPr="00C81BF3" w:rsidRDefault="00130A49" w:rsidP="00130A49">
            <w:pPr>
              <w:jc w:val="both"/>
              <w:rPr>
                <w:noProof w:val="0"/>
              </w:rPr>
            </w:pPr>
          </w:p>
        </w:tc>
        <w:tc>
          <w:tcPr>
            <w:tcW w:w="1667" w:type="dxa"/>
          </w:tcPr>
          <w:p w14:paraId="540C7C0F" w14:textId="77777777" w:rsidR="00130A49" w:rsidRPr="00C81BF3" w:rsidRDefault="00130A49" w:rsidP="00130A49">
            <w:pPr>
              <w:jc w:val="both"/>
              <w:rPr>
                <w:noProof w:val="0"/>
              </w:rPr>
            </w:pPr>
          </w:p>
        </w:tc>
        <w:tc>
          <w:tcPr>
            <w:tcW w:w="2161" w:type="dxa"/>
          </w:tcPr>
          <w:p w14:paraId="7E0033E5" w14:textId="77777777" w:rsidR="00130A49" w:rsidRPr="00C81BF3" w:rsidRDefault="00130A49" w:rsidP="00130A49">
            <w:pPr>
              <w:jc w:val="both"/>
              <w:rPr>
                <w:noProof w:val="0"/>
              </w:rPr>
            </w:pPr>
          </w:p>
        </w:tc>
        <w:tc>
          <w:tcPr>
            <w:tcW w:w="1915" w:type="dxa"/>
          </w:tcPr>
          <w:p w14:paraId="68D3E055" w14:textId="77777777" w:rsidR="00130A49" w:rsidRPr="00C81BF3" w:rsidRDefault="00130A49" w:rsidP="00130A49">
            <w:pPr>
              <w:jc w:val="both"/>
              <w:rPr>
                <w:noProof w:val="0"/>
              </w:rPr>
            </w:pPr>
          </w:p>
        </w:tc>
      </w:tr>
    </w:tbl>
    <w:p w14:paraId="2071BD75" w14:textId="77777777" w:rsidR="00130A49" w:rsidRPr="00C81BF3" w:rsidRDefault="00130A49" w:rsidP="00130A49">
      <w:pPr>
        <w:spacing w:before="240"/>
        <w:ind w:right="-1"/>
        <w:jc w:val="both"/>
        <w:rPr>
          <w:b/>
          <w:noProof w:val="0"/>
          <w:sz w:val="22"/>
          <w:szCs w:val="22"/>
        </w:rPr>
      </w:pPr>
      <w:r w:rsidRPr="00C81BF3">
        <w:rPr>
          <w:b/>
          <w:noProof w:val="0"/>
          <w:sz w:val="22"/>
          <w:szCs w:val="22"/>
        </w:rPr>
        <w:t>Conducătorul grupului de lucru:</w:t>
      </w:r>
    </w:p>
    <w:p w14:paraId="467DFCF5" w14:textId="77777777" w:rsidR="00130A49" w:rsidRPr="00C81BF3" w:rsidRDefault="00130A49" w:rsidP="00130A49">
      <w:pPr>
        <w:tabs>
          <w:tab w:val="left" w:pos="567"/>
        </w:tabs>
        <w:spacing w:before="240"/>
        <w:ind w:right="-1"/>
        <w:jc w:val="both"/>
        <w:rPr>
          <w:noProof w:val="0"/>
          <w:sz w:val="22"/>
          <w:szCs w:val="22"/>
        </w:rPr>
      </w:pPr>
      <w:r w:rsidRPr="00C81BF3">
        <w:rPr>
          <w:noProof w:val="0"/>
          <w:sz w:val="22"/>
          <w:szCs w:val="22"/>
        </w:rPr>
        <w:t xml:space="preserve">______________________________________      </w:t>
      </w:r>
      <w:r w:rsidR="00E706C1" w:rsidRPr="00C81BF3">
        <w:rPr>
          <w:noProof w:val="0"/>
          <w:sz w:val="22"/>
          <w:szCs w:val="22"/>
        </w:rPr>
        <w:t xml:space="preserve">  </w:t>
      </w:r>
      <w:r w:rsidRPr="00C81BF3">
        <w:rPr>
          <w:noProof w:val="0"/>
          <w:sz w:val="22"/>
          <w:szCs w:val="22"/>
        </w:rPr>
        <w:t xml:space="preserve">     </w:t>
      </w:r>
      <w:r w:rsidR="00E706C1" w:rsidRPr="00C81BF3">
        <w:rPr>
          <w:noProof w:val="0"/>
          <w:sz w:val="22"/>
          <w:szCs w:val="22"/>
        </w:rPr>
        <w:t xml:space="preserve">                </w:t>
      </w:r>
      <w:r w:rsidRPr="00C81BF3">
        <w:rPr>
          <w:noProof w:val="0"/>
          <w:sz w:val="22"/>
          <w:szCs w:val="22"/>
        </w:rPr>
        <w:t xml:space="preserve">  </w:t>
      </w:r>
      <w:r w:rsidRPr="00C81BF3">
        <w:rPr>
          <w:noProof w:val="0"/>
          <w:sz w:val="22"/>
          <w:szCs w:val="22"/>
        </w:rPr>
        <w:tab/>
        <w:t>____________________</w:t>
      </w:r>
    </w:p>
    <w:p w14:paraId="6A5E1978" w14:textId="77777777" w:rsidR="00130A49" w:rsidRPr="00C81BF3" w:rsidRDefault="00130A49" w:rsidP="00130A49">
      <w:pPr>
        <w:jc w:val="both"/>
        <w:rPr>
          <w:i/>
          <w:noProof w:val="0"/>
          <w:sz w:val="16"/>
          <w:szCs w:val="16"/>
        </w:rPr>
      </w:pPr>
      <w:r w:rsidRPr="00C81BF3">
        <w:rPr>
          <w:i/>
          <w:noProof w:val="0"/>
          <w:sz w:val="16"/>
          <w:szCs w:val="16"/>
        </w:rPr>
        <w:lastRenderedPageBreak/>
        <w:t xml:space="preserve">                              (Nume, Prenume)</w:t>
      </w:r>
      <w:r w:rsidRPr="00C81BF3">
        <w:rPr>
          <w:i/>
          <w:noProof w:val="0"/>
          <w:sz w:val="16"/>
          <w:szCs w:val="16"/>
        </w:rPr>
        <w:tab/>
      </w:r>
      <w:r w:rsidRPr="00C81BF3">
        <w:rPr>
          <w:i/>
          <w:noProof w:val="0"/>
          <w:sz w:val="16"/>
          <w:szCs w:val="16"/>
        </w:rPr>
        <w:tab/>
      </w:r>
      <w:r w:rsidRPr="00C81BF3">
        <w:rPr>
          <w:i/>
          <w:noProof w:val="0"/>
          <w:sz w:val="16"/>
          <w:szCs w:val="16"/>
        </w:rPr>
        <w:tab/>
      </w:r>
      <w:r w:rsidRPr="00C81BF3">
        <w:rPr>
          <w:i/>
          <w:noProof w:val="0"/>
          <w:sz w:val="16"/>
          <w:szCs w:val="16"/>
        </w:rPr>
        <w:tab/>
        <w:t xml:space="preserve"> </w:t>
      </w:r>
      <w:r w:rsidR="00E706C1" w:rsidRPr="00C81BF3">
        <w:rPr>
          <w:i/>
          <w:noProof w:val="0"/>
          <w:sz w:val="16"/>
          <w:szCs w:val="16"/>
        </w:rPr>
        <w:t xml:space="preserve">                                            </w:t>
      </w:r>
      <w:r w:rsidRPr="00C81BF3">
        <w:rPr>
          <w:i/>
          <w:noProof w:val="0"/>
          <w:sz w:val="16"/>
          <w:szCs w:val="16"/>
        </w:rPr>
        <w:t xml:space="preserve">  (Semnătura)</w:t>
      </w:r>
    </w:p>
    <w:p w14:paraId="370401F6" w14:textId="77777777" w:rsidR="00F07EDA" w:rsidRPr="00C81BF3" w:rsidRDefault="00F07EDA" w:rsidP="00130A49">
      <w:pPr>
        <w:keepNext/>
        <w:tabs>
          <w:tab w:val="left" w:pos="1134"/>
        </w:tabs>
        <w:suppressAutoHyphens/>
        <w:ind w:right="-1"/>
        <w:jc w:val="both"/>
        <w:outlineLvl w:val="1"/>
        <w:rPr>
          <w:b/>
          <w:iCs/>
          <w:noProof w:val="0"/>
          <w:sz w:val="22"/>
          <w:szCs w:val="22"/>
          <w:lang w:eastAsia="zh-CN"/>
        </w:rPr>
      </w:pPr>
    </w:p>
    <w:p w14:paraId="00059278" w14:textId="4BECEB12" w:rsidR="00524DE5" w:rsidRPr="00C81BF3" w:rsidRDefault="00524DE5">
      <w:pPr>
        <w:spacing w:after="160" w:line="259" w:lineRule="auto"/>
        <w:rPr>
          <w:noProof w:val="0"/>
        </w:rPr>
      </w:pPr>
      <w:bookmarkStart w:id="56" w:name="_Toc449692095"/>
    </w:p>
    <w:p w14:paraId="70D0AD7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109B2D4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C2416D1" w14:textId="77777777" w:rsidR="00BA7FF4" w:rsidRPr="00FF430B" w:rsidRDefault="00BA7FF4" w:rsidP="00BA7FF4">
      <w:pPr>
        <w:jc w:val="right"/>
        <w:rPr>
          <w:noProof w:val="0"/>
        </w:rPr>
      </w:pPr>
      <w:r w:rsidRPr="00FF430B">
        <w:rPr>
          <w:noProof w:val="0"/>
        </w:rPr>
        <w:t>din “____” ________ 20___</w:t>
      </w:r>
    </w:p>
    <w:p w14:paraId="7F8C2198" w14:textId="77777777" w:rsidR="00101CBC" w:rsidRPr="00FF430B" w:rsidRDefault="00101CBC">
      <w:pPr>
        <w:pStyle w:val="Style3"/>
        <w:tabs>
          <w:tab w:val="left" w:pos="567"/>
        </w:tabs>
        <w:spacing w:before="0" w:beforeAutospacing="0" w:after="0"/>
        <w:ind w:left="0" w:firstLine="0"/>
        <w:rPr>
          <w:rFonts w:eastAsia="PMingLiU"/>
          <w:lang w:eastAsia="zh-CN"/>
        </w:rPr>
      </w:pPr>
    </w:p>
    <w:p w14:paraId="3DF1C3F9"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7EF7F5C1" w14:textId="77777777" w:rsidR="00F5261B" w:rsidRPr="00FF430B" w:rsidRDefault="00F5261B" w:rsidP="00F5261B">
      <w:pPr>
        <w:pStyle w:val="BodyText"/>
        <w:tabs>
          <w:tab w:val="left" w:pos="567"/>
        </w:tabs>
        <w:rPr>
          <w:rFonts w:asciiTheme="majorHAnsi" w:hAnsiTheme="majorHAnsi" w:cstheme="majorHAnsi"/>
          <w:b/>
          <w:szCs w:val="24"/>
        </w:rPr>
      </w:pPr>
      <w:bookmarkStart w:id="57" w:name="_Toc449692096"/>
      <w:bookmarkEnd w:id="56"/>
    </w:p>
    <w:p w14:paraId="099BE633"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CDAFA62"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37C462DC"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41162EC"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2A0CB8C6" w14:textId="77777777" w:rsidR="00F5261B" w:rsidRPr="00FF430B" w:rsidRDefault="00F5261B" w:rsidP="00F5261B">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51950E2"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7740B67B" w14:textId="77777777" w:rsidR="00E706C1" w:rsidRPr="00FF430B" w:rsidRDefault="00E706C1" w:rsidP="00F5261B">
      <w:pPr>
        <w:pStyle w:val="BodyText"/>
        <w:tabs>
          <w:tab w:val="left" w:pos="567"/>
        </w:tabs>
        <w:spacing w:line="360" w:lineRule="auto"/>
        <w:rPr>
          <w:rFonts w:ascii="Times New Roman" w:hAnsi="Times New Roman"/>
          <w:szCs w:val="24"/>
        </w:rPr>
      </w:pPr>
    </w:p>
    <w:p w14:paraId="08A5785C"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F0715A5"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D64BE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12BE65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9B45E7E" w14:textId="38CE873A" w:rsidR="00B65C93" w:rsidRDefault="00B65C93" w:rsidP="00950D18">
      <w:pPr>
        <w:pStyle w:val="BodyText"/>
        <w:tabs>
          <w:tab w:val="left" w:pos="567"/>
        </w:tabs>
        <w:spacing w:line="360" w:lineRule="auto"/>
        <w:rPr>
          <w:rFonts w:ascii="Times New Roman" w:hAnsi="Times New Roman"/>
          <w:szCs w:val="24"/>
        </w:rPr>
      </w:pPr>
    </w:p>
    <w:p w14:paraId="66267ED4" w14:textId="77777777" w:rsidR="00895AEB" w:rsidRPr="00FF430B" w:rsidRDefault="00895AEB" w:rsidP="00950D18">
      <w:pPr>
        <w:pStyle w:val="BodyText"/>
        <w:tabs>
          <w:tab w:val="left" w:pos="567"/>
        </w:tabs>
        <w:spacing w:line="360" w:lineRule="auto"/>
        <w:rPr>
          <w:rFonts w:ascii="Times New Roman" w:hAnsi="Times New Roman"/>
          <w:szCs w:val="24"/>
        </w:rPr>
      </w:pPr>
    </w:p>
    <w:p w14:paraId="2799D75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53E7476C"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AABEF1F" w14:textId="77777777" w:rsidR="00BA7FF4" w:rsidRPr="00FF430B" w:rsidRDefault="00BA7FF4" w:rsidP="00BA7FF4">
      <w:pPr>
        <w:jc w:val="right"/>
        <w:rPr>
          <w:noProof w:val="0"/>
        </w:rPr>
      </w:pPr>
      <w:r w:rsidRPr="00FF430B">
        <w:rPr>
          <w:noProof w:val="0"/>
        </w:rPr>
        <w:t>din “____” ________ 20___</w:t>
      </w:r>
    </w:p>
    <w:p w14:paraId="61015FE3" w14:textId="77777777" w:rsidR="00B65C93" w:rsidRPr="00FF430B" w:rsidRDefault="00B65C93" w:rsidP="00950D18">
      <w:pPr>
        <w:pStyle w:val="BodyText"/>
        <w:tabs>
          <w:tab w:val="left" w:pos="567"/>
        </w:tabs>
        <w:spacing w:line="360" w:lineRule="auto"/>
        <w:rPr>
          <w:rFonts w:ascii="Times New Roman" w:hAnsi="Times New Roman"/>
          <w:szCs w:val="24"/>
        </w:rPr>
      </w:pPr>
    </w:p>
    <w:p w14:paraId="0CC86953" w14:textId="77777777" w:rsidR="00BE49DD" w:rsidRPr="00FF430B" w:rsidRDefault="00BE49DD" w:rsidP="00950D18">
      <w:pPr>
        <w:pStyle w:val="BodyText"/>
        <w:tabs>
          <w:tab w:val="left" w:pos="567"/>
        </w:tabs>
        <w:spacing w:line="360" w:lineRule="auto"/>
        <w:rPr>
          <w:rFonts w:ascii="Times New Roman" w:hAnsi="Times New Roman"/>
          <w:szCs w:val="24"/>
        </w:rPr>
      </w:pPr>
    </w:p>
    <w:p w14:paraId="7F7D512B"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59FCB6C"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E4B97D1" w14:textId="77777777" w:rsidR="00BB1EC7" w:rsidRPr="00FF430B" w:rsidRDefault="00BB1EC7" w:rsidP="00950D18">
      <w:pPr>
        <w:pStyle w:val="BodyText"/>
        <w:tabs>
          <w:tab w:val="left" w:pos="567"/>
        </w:tabs>
        <w:spacing w:line="360" w:lineRule="auto"/>
        <w:rPr>
          <w:rFonts w:ascii="Times New Roman" w:hAnsi="Times New Roman"/>
          <w:szCs w:val="24"/>
        </w:rPr>
      </w:pPr>
    </w:p>
    <w:p w14:paraId="150C25DD"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0E154935"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61A6396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40F48194" w14:textId="77777777" w:rsidR="00211C74" w:rsidRPr="00FF430B" w:rsidRDefault="00211C74" w:rsidP="00211C74">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lastRenderedPageBreak/>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7F1BD2D8" w14:textId="77777777" w:rsidR="00BB1EC7" w:rsidRPr="00FF430B" w:rsidRDefault="00BB1EC7" w:rsidP="00950D18">
      <w:pPr>
        <w:pStyle w:val="BodyText"/>
        <w:tabs>
          <w:tab w:val="left" w:pos="567"/>
        </w:tabs>
        <w:spacing w:line="360" w:lineRule="auto"/>
        <w:rPr>
          <w:rFonts w:ascii="Times New Roman" w:hAnsi="Times New Roman"/>
          <w:szCs w:val="24"/>
        </w:rPr>
      </w:pPr>
    </w:p>
    <w:p w14:paraId="69749EA1"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9F67190"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E6F6A71" w14:textId="77777777" w:rsidR="00BB1EC7" w:rsidRPr="00FF430B" w:rsidRDefault="00BB1EC7" w:rsidP="00950D18">
      <w:pPr>
        <w:pStyle w:val="BodyText"/>
        <w:tabs>
          <w:tab w:val="left" w:pos="567"/>
        </w:tabs>
        <w:spacing w:line="360" w:lineRule="auto"/>
        <w:rPr>
          <w:rFonts w:ascii="Times New Roman" w:hAnsi="Times New Roman"/>
          <w:szCs w:val="24"/>
        </w:rPr>
      </w:pPr>
    </w:p>
    <w:p w14:paraId="535355AE" w14:textId="77777777" w:rsidR="00BB1EC7" w:rsidRPr="00FF430B" w:rsidRDefault="00BB1EC7" w:rsidP="00950D18">
      <w:pPr>
        <w:pStyle w:val="BodyText"/>
        <w:tabs>
          <w:tab w:val="left" w:pos="567"/>
        </w:tabs>
        <w:spacing w:line="360" w:lineRule="auto"/>
        <w:rPr>
          <w:rFonts w:ascii="Times New Roman" w:hAnsi="Times New Roman"/>
          <w:szCs w:val="24"/>
        </w:rPr>
      </w:pPr>
    </w:p>
    <w:p w14:paraId="3F0ACBE1" w14:textId="77777777" w:rsidR="00BB1EC7" w:rsidRPr="00FF430B" w:rsidRDefault="00BB1EC7" w:rsidP="00950D18">
      <w:pPr>
        <w:pStyle w:val="BodyText"/>
        <w:tabs>
          <w:tab w:val="left" w:pos="567"/>
        </w:tabs>
        <w:spacing w:line="360" w:lineRule="auto"/>
        <w:rPr>
          <w:rFonts w:ascii="Times New Roman" w:hAnsi="Times New Roman"/>
          <w:szCs w:val="24"/>
        </w:rPr>
      </w:pPr>
    </w:p>
    <w:p w14:paraId="1C3C3E26" w14:textId="77777777" w:rsidR="00BB1EC7" w:rsidRPr="00FF430B" w:rsidRDefault="00BB1EC7" w:rsidP="00950D18">
      <w:pPr>
        <w:pStyle w:val="BodyText"/>
        <w:tabs>
          <w:tab w:val="left" w:pos="567"/>
        </w:tabs>
        <w:spacing w:line="360" w:lineRule="auto"/>
        <w:rPr>
          <w:rFonts w:ascii="Times New Roman" w:hAnsi="Times New Roman"/>
          <w:szCs w:val="24"/>
        </w:rPr>
      </w:pPr>
    </w:p>
    <w:p w14:paraId="4E28EF40" w14:textId="77777777" w:rsidR="00BE49DD" w:rsidRPr="00FF430B" w:rsidRDefault="00BE49DD" w:rsidP="00950D18">
      <w:pPr>
        <w:pStyle w:val="BodyText"/>
        <w:tabs>
          <w:tab w:val="left" w:pos="567"/>
        </w:tabs>
        <w:spacing w:line="360" w:lineRule="auto"/>
        <w:rPr>
          <w:rFonts w:ascii="Times New Roman" w:hAnsi="Times New Roman"/>
          <w:szCs w:val="24"/>
        </w:rPr>
      </w:pPr>
    </w:p>
    <w:p w14:paraId="136F53FA" w14:textId="77777777" w:rsidR="00BE49DD" w:rsidRPr="00FF430B" w:rsidRDefault="00BE49DD" w:rsidP="00950D18">
      <w:pPr>
        <w:pStyle w:val="BodyText"/>
        <w:tabs>
          <w:tab w:val="left" w:pos="567"/>
        </w:tabs>
        <w:spacing w:line="360" w:lineRule="auto"/>
        <w:rPr>
          <w:rFonts w:ascii="Times New Roman" w:hAnsi="Times New Roman"/>
          <w:szCs w:val="24"/>
        </w:rPr>
      </w:pPr>
    </w:p>
    <w:p w14:paraId="30F55C9D"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FEEAEC1"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12B2F30A"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62280B3"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F563808" w14:textId="77777777" w:rsidR="00BE49DD" w:rsidRPr="00C81BF3" w:rsidRDefault="00BE49DD" w:rsidP="00950D18">
      <w:pPr>
        <w:pStyle w:val="BodyText"/>
        <w:tabs>
          <w:tab w:val="left" w:pos="567"/>
        </w:tabs>
        <w:spacing w:line="360" w:lineRule="auto"/>
        <w:rPr>
          <w:rFonts w:ascii="Times New Roman" w:hAnsi="Times New Roman"/>
          <w:szCs w:val="24"/>
        </w:rPr>
      </w:pPr>
    </w:p>
    <w:p w14:paraId="39B05875" w14:textId="77777777" w:rsidR="00BE49DD" w:rsidRPr="00C81BF3" w:rsidRDefault="00BE49DD" w:rsidP="00BE49DD">
      <w:pPr>
        <w:jc w:val="right"/>
        <w:rPr>
          <w:noProof w:val="0"/>
          <w:sz w:val="22"/>
          <w:szCs w:val="22"/>
        </w:rPr>
      </w:pPr>
      <w:r w:rsidRPr="00C81BF3">
        <w:rPr>
          <w:noProof w:val="0"/>
        </w:rPr>
        <w:t>Anexa nr.</w:t>
      </w:r>
      <w:r w:rsidR="00FF430B" w:rsidRPr="00C81BF3">
        <w:rPr>
          <w:noProof w:val="0"/>
        </w:rPr>
        <w:t xml:space="preserve"> </w:t>
      </w:r>
      <w:r w:rsidRPr="00C81BF3">
        <w:rPr>
          <w:noProof w:val="0"/>
        </w:rPr>
        <w:t>9</w:t>
      </w:r>
    </w:p>
    <w:p w14:paraId="3D3E5A45" w14:textId="77777777" w:rsidR="00BE49DD" w:rsidRPr="00C81BF3" w:rsidRDefault="00BE49DD" w:rsidP="00BE49DD">
      <w:pPr>
        <w:jc w:val="right"/>
        <w:rPr>
          <w:noProof w:val="0"/>
        </w:rPr>
      </w:pPr>
      <w:r w:rsidRPr="00C81BF3">
        <w:rPr>
          <w:noProof w:val="0"/>
        </w:rPr>
        <w:t xml:space="preserve">la </w:t>
      </w:r>
      <w:r w:rsidR="007A3B63" w:rsidRPr="00C81BF3">
        <w:rPr>
          <w:noProof w:val="0"/>
        </w:rPr>
        <w:t>D</w:t>
      </w:r>
      <w:r w:rsidRPr="00C81BF3">
        <w:rPr>
          <w:noProof w:val="0"/>
        </w:rPr>
        <w:t>ocumentația standard nr._____</w:t>
      </w:r>
    </w:p>
    <w:p w14:paraId="1C19D3C6" w14:textId="77777777" w:rsidR="00BE49DD" w:rsidRPr="00C81BF3" w:rsidRDefault="00BE49DD" w:rsidP="00BE49DD">
      <w:pPr>
        <w:jc w:val="right"/>
        <w:rPr>
          <w:noProof w:val="0"/>
        </w:rPr>
      </w:pPr>
      <w:r w:rsidRPr="00C81BF3">
        <w:rPr>
          <w:noProof w:val="0"/>
        </w:rPr>
        <w:t>din “____” ________ 20___</w:t>
      </w:r>
    </w:p>
    <w:p w14:paraId="25DE0A14" w14:textId="77777777" w:rsidR="00BB1EC7" w:rsidRPr="00C81BF3" w:rsidRDefault="00BB1EC7" w:rsidP="00950D18">
      <w:pPr>
        <w:pStyle w:val="BodyText"/>
        <w:tabs>
          <w:tab w:val="left" w:pos="567"/>
        </w:tabs>
        <w:spacing w:line="360" w:lineRule="auto"/>
        <w:rPr>
          <w:rFonts w:ascii="Times New Roman" w:hAnsi="Times New Roman"/>
          <w:szCs w:val="24"/>
        </w:rPr>
      </w:pPr>
    </w:p>
    <w:bookmarkEnd w:id="57"/>
    <w:p w14:paraId="52356F1E" w14:textId="77777777" w:rsidR="00AA1372" w:rsidRPr="00C81BF3" w:rsidRDefault="00AA1372" w:rsidP="00950D18">
      <w:pPr>
        <w:pStyle w:val="BodyText"/>
        <w:tabs>
          <w:tab w:val="left" w:pos="567"/>
        </w:tabs>
        <w:rPr>
          <w:rFonts w:ascii="Times New Roman" w:hAnsi="Times New Roman"/>
          <w:b/>
          <w:szCs w:val="24"/>
        </w:rPr>
      </w:pPr>
    </w:p>
    <w:p w14:paraId="66F4A12C"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ab/>
      </w:r>
      <w:r w:rsidRPr="00C81BF3">
        <w:rPr>
          <w:rFonts w:ascii="Times New Roman" w:hAnsi="Times New Roman"/>
          <w:b/>
          <w:szCs w:val="24"/>
        </w:rPr>
        <w:tab/>
      </w:r>
      <w:r w:rsidRPr="00C81BF3">
        <w:rPr>
          <w:rFonts w:ascii="Times New Roman" w:hAnsi="Times New Roman"/>
          <w:b/>
          <w:szCs w:val="24"/>
        </w:rPr>
        <w:tab/>
        <w:t>BANCA</w:t>
      </w:r>
    </w:p>
    <w:p w14:paraId="51D7F591"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____________________________________</w:t>
      </w:r>
    </w:p>
    <w:p w14:paraId="64F49AAF"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                        (denumirea)</w:t>
      </w:r>
    </w:p>
    <w:p w14:paraId="16DF11B4" w14:textId="77777777" w:rsidR="00AA1372" w:rsidRPr="00C81BF3" w:rsidRDefault="00AA1372" w:rsidP="00950D18">
      <w:pPr>
        <w:pStyle w:val="BodyText"/>
        <w:tabs>
          <w:tab w:val="left" w:pos="567"/>
        </w:tabs>
        <w:rPr>
          <w:rFonts w:ascii="Times New Roman" w:hAnsi="Times New Roman"/>
          <w:b/>
          <w:szCs w:val="24"/>
        </w:rPr>
      </w:pPr>
    </w:p>
    <w:p w14:paraId="06B6EFF9"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b/>
          <w:szCs w:val="24"/>
        </w:rPr>
        <w:t>SCRISOARE  DE  GARANŢIE  BANCARĂ</w:t>
      </w:r>
    </w:p>
    <w:p w14:paraId="3320E52C"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 xml:space="preserve">pentru participare cu ofertă la procedura de atribuire a contractului de </w:t>
      </w:r>
      <w:proofErr w:type="spellStart"/>
      <w:r w:rsidRPr="00C81BF3">
        <w:rPr>
          <w:rFonts w:ascii="Times New Roman" w:hAnsi="Times New Roman"/>
          <w:szCs w:val="24"/>
        </w:rPr>
        <w:t>achiziţie</w:t>
      </w:r>
      <w:proofErr w:type="spellEnd"/>
      <w:r w:rsidRPr="00C81BF3">
        <w:rPr>
          <w:rFonts w:ascii="Times New Roman" w:hAnsi="Times New Roman"/>
          <w:szCs w:val="24"/>
        </w:rPr>
        <w:t xml:space="preserve"> publică</w:t>
      </w:r>
    </w:p>
    <w:p w14:paraId="100487ED" w14:textId="77777777" w:rsidR="00AA1372" w:rsidRPr="00C81BF3" w:rsidRDefault="00AA1372" w:rsidP="00950D18">
      <w:pPr>
        <w:pStyle w:val="BodyText"/>
        <w:tabs>
          <w:tab w:val="left" w:pos="567"/>
        </w:tabs>
        <w:rPr>
          <w:rFonts w:ascii="Times New Roman" w:hAnsi="Times New Roman"/>
          <w:szCs w:val="24"/>
        </w:rPr>
      </w:pPr>
    </w:p>
    <w:p w14:paraId="18DF58C1" w14:textId="77777777" w:rsidR="00AA1372" w:rsidRPr="00C81BF3" w:rsidRDefault="00AA1372" w:rsidP="00950D18">
      <w:pPr>
        <w:pStyle w:val="BodyText"/>
        <w:tabs>
          <w:tab w:val="left" w:pos="567"/>
        </w:tabs>
        <w:rPr>
          <w:rFonts w:ascii="Times New Roman" w:hAnsi="Times New Roman"/>
          <w:szCs w:val="24"/>
        </w:rPr>
      </w:pPr>
    </w:p>
    <w:p w14:paraId="4B5CACCB"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Către_________________________________________________________________________</w:t>
      </w:r>
    </w:p>
    <w:p w14:paraId="3D5DC8E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00E706C1" w:rsidRPr="00C81BF3">
        <w:rPr>
          <w:rFonts w:ascii="Times New Roman" w:hAnsi="Times New Roman"/>
          <w:szCs w:val="24"/>
        </w:rPr>
        <w:t xml:space="preserve">                        </w:t>
      </w:r>
      <w:r w:rsidRPr="00C81BF3">
        <w:rPr>
          <w:rFonts w:ascii="Times New Roman" w:hAnsi="Times New Roman"/>
          <w:szCs w:val="24"/>
        </w:rPr>
        <w:t xml:space="preserve">(denumirea </w:t>
      </w:r>
      <w:proofErr w:type="spellStart"/>
      <w:r w:rsidRPr="00C81BF3">
        <w:rPr>
          <w:rFonts w:ascii="Times New Roman" w:hAnsi="Times New Roman"/>
          <w:szCs w:val="24"/>
        </w:rPr>
        <w:t>autorităţii</w:t>
      </w:r>
      <w:proofErr w:type="spellEnd"/>
      <w:r w:rsidRPr="00C81BF3">
        <w:rPr>
          <w:rFonts w:ascii="Times New Roman" w:hAnsi="Times New Roman"/>
          <w:szCs w:val="24"/>
        </w:rPr>
        <w:t xml:space="preserve"> contractante </w:t>
      </w:r>
      <w:proofErr w:type="spellStart"/>
      <w:r w:rsidRPr="00C81BF3">
        <w:rPr>
          <w:rFonts w:ascii="Times New Roman" w:hAnsi="Times New Roman"/>
          <w:szCs w:val="24"/>
        </w:rPr>
        <w:t>şi</w:t>
      </w:r>
      <w:proofErr w:type="spellEnd"/>
      <w:r w:rsidRPr="00C81BF3">
        <w:rPr>
          <w:rFonts w:ascii="Times New Roman" w:hAnsi="Times New Roman"/>
          <w:szCs w:val="24"/>
        </w:rPr>
        <w:t xml:space="preserve"> adresa completă)</w:t>
      </w:r>
    </w:p>
    <w:p w14:paraId="51F21C7D"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_____________________________________________________________________________</w:t>
      </w:r>
    </w:p>
    <w:p w14:paraId="503BD2E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cu privire la procedura de atribuire a contractului ____________________________________________________________________________,</w:t>
      </w:r>
    </w:p>
    <w:p w14:paraId="2217E767"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r>
      <w:r w:rsidR="00E706C1" w:rsidRPr="00C81BF3">
        <w:rPr>
          <w:rFonts w:ascii="Times New Roman" w:hAnsi="Times New Roman"/>
          <w:szCs w:val="24"/>
        </w:rPr>
        <w:t xml:space="preserve">             </w:t>
      </w:r>
      <w:r w:rsidRPr="00C81BF3">
        <w:rPr>
          <w:rFonts w:ascii="Times New Roman" w:hAnsi="Times New Roman"/>
          <w:szCs w:val="24"/>
        </w:rPr>
        <w:t xml:space="preserve">(denumirea contractului de </w:t>
      </w:r>
      <w:proofErr w:type="spellStart"/>
      <w:r w:rsidRPr="00C81BF3">
        <w:rPr>
          <w:rFonts w:ascii="Times New Roman" w:hAnsi="Times New Roman"/>
          <w:szCs w:val="24"/>
        </w:rPr>
        <w:t>achiziţie</w:t>
      </w:r>
      <w:proofErr w:type="spellEnd"/>
      <w:r w:rsidRPr="00C81BF3">
        <w:rPr>
          <w:rFonts w:ascii="Times New Roman" w:hAnsi="Times New Roman"/>
          <w:szCs w:val="24"/>
        </w:rPr>
        <w:t xml:space="preserve"> publică)</w:t>
      </w:r>
    </w:p>
    <w:p w14:paraId="0A152653" w14:textId="77777777" w:rsidR="00E319CD"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 xml:space="preserve">subsemnaţii___________________________________________________________________, </w:t>
      </w:r>
    </w:p>
    <w:p w14:paraId="686BF1B3"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 xml:space="preserve"> (denumirea băncii)</w:t>
      </w:r>
    </w:p>
    <w:p w14:paraId="10245F09"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 înregistrat la________________________________________</w:t>
      </w:r>
      <w:r w:rsidR="00A75527" w:rsidRPr="00C81BF3">
        <w:rPr>
          <w:rFonts w:ascii="Times New Roman" w:hAnsi="Times New Roman"/>
          <w:szCs w:val="24"/>
        </w:rPr>
        <w:t>__________________________</w:t>
      </w:r>
      <w:r w:rsidRPr="00C81BF3">
        <w:rPr>
          <w:rFonts w:ascii="Times New Roman" w:hAnsi="Times New Roman"/>
          <w:szCs w:val="24"/>
        </w:rPr>
        <w:t>,</w:t>
      </w:r>
    </w:p>
    <w:p w14:paraId="5E5E8B2C"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(adresa băncii)</w:t>
      </w:r>
    </w:p>
    <w:p w14:paraId="6C0E0BF2" w14:textId="77777777" w:rsidR="00E319CD"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ne  obligăm </w:t>
      </w:r>
      <w:proofErr w:type="spellStart"/>
      <w:r w:rsidRPr="00C81BF3">
        <w:rPr>
          <w:rFonts w:ascii="Times New Roman" w:hAnsi="Times New Roman"/>
          <w:szCs w:val="24"/>
        </w:rPr>
        <w:t>faţă</w:t>
      </w:r>
      <w:proofErr w:type="spellEnd"/>
      <w:r w:rsidRPr="00C81BF3">
        <w:rPr>
          <w:rFonts w:ascii="Times New Roman" w:hAnsi="Times New Roman"/>
          <w:szCs w:val="24"/>
        </w:rPr>
        <w:t xml:space="preserve"> de ___________________________________________________________ să </w:t>
      </w:r>
    </w:p>
    <w:p w14:paraId="71ED3181"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                                             (denumirea </w:t>
      </w:r>
      <w:proofErr w:type="spellStart"/>
      <w:r w:rsidRPr="00C81BF3">
        <w:rPr>
          <w:rFonts w:ascii="Times New Roman" w:hAnsi="Times New Roman"/>
          <w:szCs w:val="24"/>
        </w:rPr>
        <w:t>autorităţii</w:t>
      </w:r>
      <w:proofErr w:type="spellEnd"/>
      <w:r w:rsidRPr="00C81BF3">
        <w:rPr>
          <w:rFonts w:ascii="Times New Roman" w:hAnsi="Times New Roman"/>
          <w:szCs w:val="24"/>
        </w:rPr>
        <w:t xml:space="preserve"> contractante</w:t>
      </w:r>
      <w:r w:rsidR="00A75527" w:rsidRPr="00C81BF3">
        <w:rPr>
          <w:rFonts w:ascii="Times New Roman" w:hAnsi="Times New Roman"/>
          <w:szCs w:val="24"/>
        </w:rPr>
        <w:t>)</w:t>
      </w:r>
    </w:p>
    <w:p w14:paraId="339125F7"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lastRenderedPageBreak/>
        <w:t xml:space="preserve">plătim suma de__________________________________________, la prima sa cerere scrisă </w:t>
      </w:r>
      <w:proofErr w:type="spellStart"/>
      <w:r w:rsidRPr="00C81BF3">
        <w:rPr>
          <w:rFonts w:ascii="Times New Roman" w:hAnsi="Times New Roman"/>
          <w:szCs w:val="24"/>
        </w:rPr>
        <w:t>şi</w:t>
      </w:r>
      <w:proofErr w:type="spellEnd"/>
      <w:r w:rsidRPr="00C81BF3">
        <w:rPr>
          <w:rFonts w:ascii="Times New Roman" w:hAnsi="Times New Roman"/>
          <w:szCs w:val="24"/>
        </w:rPr>
        <w:t xml:space="preserve">                                                                                    (suma în litere </w:t>
      </w:r>
      <w:proofErr w:type="spellStart"/>
      <w:r w:rsidRPr="00C81BF3">
        <w:rPr>
          <w:rFonts w:ascii="Times New Roman" w:hAnsi="Times New Roman"/>
          <w:szCs w:val="24"/>
        </w:rPr>
        <w:t>şi</w:t>
      </w:r>
      <w:proofErr w:type="spellEnd"/>
      <w:r w:rsidRPr="00C81BF3">
        <w:rPr>
          <w:rFonts w:ascii="Times New Roman" w:hAnsi="Times New Roman"/>
          <w:szCs w:val="24"/>
        </w:rPr>
        <w:t xml:space="preserve"> în cifre)</w:t>
      </w:r>
    </w:p>
    <w:p w14:paraId="626A3132"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r>
    </w:p>
    <w:p w14:paraId="1EEE3B69" w14:textId="77777777" w:rsidR="00AA1372" w:rsidRPr="00C81BF3" w:rsidRDefault="00A227F2" w:rsidP="00950D18">
      <w:pPr>
        <w:pStyle w:val="BodyText"/>
        <w:tabs>
          <w:tab w:val="left" w:pos="567"/>
        </w:tabs>
        <w:jc w:val="both"/>
        <w:rPr>
          <w:rFonts w:ascii="Times New Roman" w:hAnsi="Times New Roman"/>
          <w:szCs w:val="24"/>
        </w:rPr>
      </w:pPr>
      <w:r w:rsidRPr="00C81BF3">
        <w:rPr>
          <w:rFonts w:ascii="Times New Roman" w:hAnsi="Times New Roman"/>
          <w:szCs w:val="24"/>
        </w:rPr>
        <w:t xml:space="preserve">fără ca acesta să aibă </w:t>
      </w:r>
      <w:proofErr w:type="spellStart"/>
      <w:r w:rsidRPr="00C81BF3">
        <w:rPr>
          <w:rFonts w:ascii="Times New Roman" w:hAnsi="Times New Roman"/>
          <w:szCs w:val="24"/>
        </w:rPr>
        <w:t>obligaţia</w:t>
      </w:r>
      <w:proofErr w:type="spellEnd"/>
      <w:r w:rsidRPr="00C81BF3">
        <w:rPr>
          <w:rFonts w:ascii="Times New Roman" w:hAnsi="Times New Roman"/>
          <w:szCs w:val="24"/>
        </w:rPr>
        <w:t xml:space="preserve"> de a-</w:t>
      </w:r>
      <w:proofErr w:type="spellStart"/>
      <w:r w:rsidRPr="00C81BF3">
        <w:rPr>
          <w:rFonts w:ascii="Times New Roman" w:hAnsi="Times New Roman"/>
          <w:szCs w:val="24"/>
        </w:rPr>
        <w:t>şi</w:t>
      </w:r>
      <w:proofErr w:type="spellEnd"/>
      <w:r w:rsidRPr="00C81BF3">
        <w:rPr>
          <w:rFonts w:ascii="Times New Roman" w:hAnsi="Times New Roman"/>
          <w:szCs w:val="24"/>
        </w:rPr>
        <w:t xml:space="preserve"> motiva cererea respectivă, cu </w:t>
      </w:r>
      <w:proofErr w:type="spellStart"/>
      <w:r w:rsidRPr="00C81BF3">
        <w:rPr>
          <w:rFonts w:ascii="Times New Roman" w:hAnsi="Times New Roman"/>
          <w:szCs w:val="24"/>
        </w:rPr>
        <w:t>condiţia</w:t>
      </w:r>
      <w:proofErr w:type="spellEnd"/>
      <w:r w:rsidR="00A75527" w:rsidRPr="00C81BF3">
        <w:rPr>
          <w:rFonts w:ascii="Times New Roman" w:hAnsi="Times New Roman"/>
          <w:szCs w:val="24"/>
        </w:rPr>
        <w:t>,</w:t>
      </w:r>
      <w:r w:rsidRPr="00C81BF3">
        <w:rPr>
          <w:rFonts w:ascii="Times New Roman" w:hAnsi="Times New Roman"/>
          <w:szCs w:val="24"/>
        </w:rPr>
        <w:t xml:space="preserve"> ca în cererea sa autoritatea contractantă să specifice că suma cerută de ea </w:t>
      </w:r>
      <w:proofErr w:type="spellStart"/>
      <w:r w:rsidRPr="00C81BF3">
        <w:rPr>
          <w:rFonts w:ascii="Times New Roman" w:hAnsi="Times New Roman"/>
          <w:szCs w:val="24"/>
        </w:rPr>
        <w:t>şi</w:t>
      </w:r>
      <w:proofErr w:type="spellEnd"/>
      <w:r w:rsidRPr="00C81BF3">
        <w:rPr>
          <w:rFonts w:ascii="Times New Roman" w:hAnsi="Times New Roman"/>
          <w:szCs w:val="24"/>
        </w:rPr>
        <w:t xml:space="preserve"> datorată ei este din cauza </w:t>
      </w:r>
      <w:proofErr w:type="spellStart"/>
      <w:r w:rsidRPr="00C81BF3">
        <w:rPr>
          <w:rFonts w:ascii="Times New Roman" w:hAnsi="Times New Roman"/>
          <w:szCs w:val="24"/>
        </w:rPr>
        <w:t>existenţei</w:t>
      </w:r>
      <w:proofErr w:type="spellEnd"/>
      <w:r w:rsidRPr="00C81BF3">
        <w:rPr>
          <w:rFonts w:ascii="Times New Roman" w:hAnsi="Times New Roman"/>
          <w:szCs w:val="24"/>
        </w:rPr>
        <w:t xml:space="preserve"> uneia sau mai multora dintre </w:t>
      </w:r>
      <w:proofErr w:type="spellStart"/>
      <w:r w:rsidRPr="00C81BF3">
        <w:rPr>
          <w:rFonts w:ascii="Times New Roman" w:hAnsi="Times New Roman"/>
          <w:szCs w:val="24"/>
        </w:rPr>
        <w:t>situaţiile</w:t>
      </w:r>
      <w:proofErr w:type="spellEnd"/>
      <w:r w:rsidRPr="00C81BF3">
        <w:rPr>
          <w:rFonts w:ascii="Times New Roman" w:hAnsi="Times New Roman"/>
          <w:szCs w:val="24"/>
        </w:rPr>
        <w:t xml:space="preserve"> următoare:</w:t>
      </w:r>
    </w:p>
    <w:p w14:paraId="3469E25E" w14:textId="77777777" w:rsidR="00AA1372" w:rsidRPr="00C81BF3" w:rsidRDefault="00A227F2" w:rsidP="001F1C20">
      <w:pPr>
        <w:pStyle w:val="BodyText"/>
        <w:numPr>
          <w:ilvl w:val="0"/>
          <w:numId w:val="7"/>
        </w:numPr>
        <w:tabs>
          <w:tab w:val="left" w:pos="1069"/>
        </w:tabs>
        <w:ind w:left="284" w:hanging="284"/>
        <w:jc w:val="both"/>
        <w:rPr>
          <w:rFonts w:ascii="Times New Roman" w:hAnsi="Times New Roman"/>
          <w:szCs w:val="24"/>
        </w:rPr>
      </w:pPr>
      <w:r w:rsidRPr="00C81BF3">
        <w:rPr>
          <w:rFonts w:ascii="Times New Roman" w:hAnsi="Times New Roman"/>
          <w:szCs w:val="24"/>
        </w:rPr>
        <w:t>Ofertantul ____________________________________________________________________</w:t>
      </w:r>
    </w:p>
    <w:p w14:paraId="5D1E04F7" w14:textId="77777777" w:rsidR="00AA1372" w:rsidRPr="00C81BF3" w:rsidRDefault="00A227F2" w:rsidP="00950D18">
      <w:pPr>
        <w:pStyle w:val="BodyText"/>
        <w:tabs>
          <w:tab w:val="left" w:pos="1069"/>
        </w:tabs>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r>
      <w:r w:rsidRPr="00C81BF3">
        <w:rPr>
          <w:rFonts w:ascii="Times New Roman" w:hAnsi="Times New Roman"/>
          <w:szCs w:val="24"/>
        </w:rPr>
        <w:tab/>
        <w:t xml:space="preserve">(denumirea ofertantului)                                </w:t>
      </w:r>
    </w:p>
    <w:p w14:paraId="63B1693F" w14:textId="77777777" w:rsidR="00AA1372" w:rsidRPr="00C81BF3" w:rsidRDefault="00A227F2" w:rsidP="001F1C20">
      <w:pPr>
        <w:pStyle w:val="BodyText"/>
        <w:tabs>
          <w:tab w:val="left" w:pos="567"/>
        </w:tabs>
        <w:rPr>
          <w:rFonts w:ascii="Times New Roman" w:hAnsi="Times New Roman"/>
          <w:szCs w:val="24"/>
        </w:rPr>
      </w:pPr>
      <w:proofErr w:type="spellStart"/>
      <w:r w:rsidRPr="00C81BF3">
        <w:rPr>
          <w:rFonts w:ascii="Times New Roman" w:hAnsi="Times New Roman"/>
          <w:szCs w:val="24"/>
        </w:rPr>
        <w:t>îşi</w:t>
      </w:r>
      <w:proofErr w:type="spellEnd"/>
      <w:r w:rsidRPr="00C81BF3">
        <w:rPr>
          <w:rFonts w:ascii="Times New Roman" w:hAnsi="Times New Roman"/>
          <w:szCs w:val="24"/>
        </w:rPr>
        <w:t xml:space="preserve">  retrage sau modifică oferta în perioada de  valabilitate a acesteia;</w:t>
      </w:r>
    </w:p>
    <w:p w14:paraId="281F76D9" w14:textId="77777777" w:rsidR="00905A43" w:rsidRPr="00C81BF3" w:rsidRDefault="006D20F4" w:rsidP="001F1C20">
      <w:pPr>
        <w:pStyle w:val="BodyText"/>
        <w:tabs>
          <w:tab w:val="left" w:pos="567"/>
        </w:tabs>
        <w:jc w:val="both"/>
        <w:rPr>
          <w:rFonts w:ascii="Times New Roman" w:hAnsi="Times New Roman"/>
          <w:szCs w:val="24"/>
        </w:rPr>
      </w:pPr>
      <w:r w:rsidRPr="00C81BF3">
        <w:rPr>
          <w:rFonts w:ascii="Times New Roman" w:hAnsi="Times New Roman"/>
          <w:szCs w:val="24"/>
        </w:rPr>
        <w:t xml:space="preserve">Prezenta ofertă rămâne valabilă pentru perioada de </w:t>
      </w:r>
      <w:r w:rsidR="00590C16" w:rsidRPr="00C81BF3">
        <w:rPr>
          <w:rFonts w:ascii="Times New Roman" w:hAnsi="Times New Roman"/>
          <w:szCs w:val="24"/>
        </w:rPr>
        <w:t>timp specificată în Anunțul de p</w:t>
      </w:r>
      <w:r w:rsidRPr="00C81BF3">
        <w:rPr>
          <w:rFonts w:ascii="Times New Roman" w:hAnsi="Times New Roman"/>
          <w:szCs w:val="24"/>
        </w:rPr>
        <w:t>articipare</w:t>
      </w:r>
      <w:r w:rsidR="001B1E45" w:rsidRPr="00C81BF3">
        <w:rPr>
          <w:rFonts w:ascii="Times New Roman" w:hAnsi="Times New Roman"/>
          <w:szCs w:val="24"/>
        </w:rPr>
        <w:t xml:space="preserve"> (</w:t>
      </w:r>
      <w:r w:rsidR="00590C16" w:rsidRPr="00C81BF3">
        <w:rPr>
          <w:rFonts w:ascii="Times New Roman" w:hAnsi="Times New Roman"/>
          <w:szCs w:val="24"/>
        </w:rPr>
        <w:t>a</w:t>
      </w:r>
      <w:r w:rsidR="001B1E45" w:rsidRPr="00C81BF3">
        <w:rPr>
          <w:rFonts w:ascii="Times New Roman" w:hAnsi="Times New Roman"/>
          <w:szCs w:val="24"/>
        </w:rPr>
        <w:t>nexa nr.2)</w:t>
      </w:r>
      <w:r w:rsidRPr="00C81BF3">
        <w:rPr>
          <w:rFonts w:ascii="Times New Roman" w:hAnsi="Times New Roman"/>
          <w:szCs w:val="24"/>
        </w:rPr>
        <w:t xml:space="preserve">, </w:t>
      </w:r>
      <w:proofErr w:type="spellStart"/>
      <w:r w:rsidRPr="00C81BF3">
        <w:rPr>
          <w:rFonts w:ascii="Times New Roman" w:hAnsi="Times New Roman"/>
          <w:szCs w:val="24"/>
        </w:rPr>
        <w:t>începînd</w:t>
      </w:r>
      <w:proofErr w:type="spellEnd"/>
      <w:r w:rsidRPr="00C81BF3">
        <w:rPr>
          <w:rFonts w:ascii="Times New Roman" w:hAnsi="Times New Roman"/>
          <w:szCs w:val="24"/>
        </w:rPr>
        <w:t xml:space="preserve"> cu data-limită pentru depunerea ofertei,</w:t>
      </w:r>
      <w:r w:rsidR="00590C16" w:rsidRPr="00C81BF3">
        <w:rPr>
          <w:rFonts w:ascii="Times New Roman" w:hAnsi="Times New Roman"/>
          <w:szCs w:val="24"/>
        </w:rPr>
        <w:t xml:space="preserve"> în conformitate cu Anunțul de p</w:t>
      </w:r>
      <w:r w:rsidRPr="00C81BF3">
        <w:rPr>
          <w:rFonts w:ascii="Times New Roman" w:hAnsi="Times New Roman"/>
          <w:szCs w:val="24"/>
        </w:rPr>
        <w:t>articipare</w:t>
      </w:r>
      <w:r w:rsidR="001B1E45" w:rsidRPr="00C81BF3">
        <w:rPr>
          <w:rFonts w:ascii="Times New Roman" w:hAnsi="Times New Roman"/>
          <w:szCs w:val="24"/>
        </w:rPr>
        <w:t xml:space="preserve"> (</w:t>
      </w:r>
      <w:r w:rsidR="00590C16" w:rsidRPr="00C81BF3">
        <w:rPr>
          <w:rFonts w:ascii="Times New Roman" w:hAnsi="Times New Roman"/>
          <w:szCs w:val="24"/>
        </w:rPr>
        <w:t>a</w:t>
      </w:r>
      <w:r w:rsidR="001B1E45" w:rsidRPr="00C81BF3">
        <w:rPr>
          <w:rFonts w:ascii="Times New Roman" w:hAnsi="Times New Roman"/>
          <w:szCs w:val="24"/>
        </w:rPr>
        <w:t xml:space="preserve">nexa nr.2) </w:t>
      </w:r>
      <w:r w:rsidRPr="00C81BF3">
        <w:rPr>
          <w:rFonts w:ascii="Times New Roman" w:hAnsi="Times New Roman"/>
          <w:szCs w:val="24"/>
        </w:rPr>
        <w:t xml:space="preserve">și rămâne obligatorie </w:t>
      </w:r>
      <w:proofErr w:type="spellStart"/>
      <w:r w:rsidRPr="00C81BF3">
        <w:rPr>
          <w:rFonts w:ascii="Times New Roman" w:hAnsi="Times New Roman"/>
          <w:szCs w:val="24"/>
        </w:rPr>
        <w:t>şi</w:t>
      </w:r>
      <w:proofErr w:type="spellEnd"/>
      <w:r w:rsidRPr="00C81BF3">
        <w:rPr>
          <w:rFonts w:ascii="Times New Roman" w:hAnsi="Times New Roman"/>
          <w:szCs w:val="24"/>
        </w:rPr>
        <w:t xml:space="preserve"> poate fi acceptată în orice moment până la expirarea acestei perioade;</w:t>
      </w:r>
    </w:p>
    <w:p w14:paraId="5A1F17F4" w14:textId="77777777" w:rsidR="00AA1372" w:rsidRPr="00C81BF3" w:rsidRDefault="00A227F2" w:rsidP="001F1C20">
      <w:pPr>
        <w:pStyle w:val="BodyText"/>
        <w:numPr>
          <w:ilvl w:val="0"/>
          <w:numId w:val="7"/>
        </w:numPr>
        <w:tabs>
          <w:tab w:val="left" w:pos="567"/>
        </w:tabs>
        <w:ind w:left="284" w:hanging="284"/>
        <w:jc w:val="both"/>
        <w:rPr>
          <w:rFonts w:ascii="Times New Roman" w:hAnsi="Times New Roman"/>
          <w:szCs w:val="24"/>
        </w:rPr>
      </w:pPr>
      <w:r w:rsidRPr="00C81BF3">
        <w:rPr>
          <w:rFonts w:ascii="Times New Roman" w:hAnsi="Times New Roman"/>
          <w:szCs w:val="24"/>
        </w:rPr>
        <w:t xml:space="preserve">Oferta sa fiind stabilită </w:t>
      </w:r>
      <w:proofErr w:type="spellStart"/>
      <w:r w:rsidRPr="00C81BF3">
        <w:rPr>
          <w:rFonts w:ascii="Times New Roman" w:hAnsi="Times New Roman"/>
          <w:szCs w:val="24"/>
        </w:rPr>
        <w:t>câştigătoare</w:t>
      </w:r>
      <w:proofErr w:type="spellEnd"/>
      <w:r w:rsidRPr="00C81BF3">
        <w:rPr>
          <w:rFonts w:ascii="Times New Roman" w:hAnsi="Times New Roman"/>
          <w:szCs w:val="24"/>
        </w:rPr>
        <w:t>, ofertantul _______________________________________</w:t>
      </w:r>
    </w:p>
    <w:p w14:paraId="75E6E386" w14:textId="77777777" w:rsidR="00AA1372" w:rsidRPr="00C81BF3" w:rsidRDefault="00E706C1" w:rsidP="00950D18">
      <w:pPr>
        <w:pStyle w:val="BodyText"/>
        <w:tabs>
          <w:tab w:val="left" w:pos="567"/>
        </w:tabs>
        <w:rPr>
          <w:rFonts w:ascii="Times New Roman" w:hAnsi="Times New Roman"/>
          <w:szCs w:val="24"/>
        </w:rPr>
      </w:pPr>
      <w:r w:rsidRPr="00C81BF3">
        <w:rPr>
          <w:rFonts w:ascii="Times New Roman" w:hAnsi="Times New Roman"/>
          <w:szCs w:val="24"/>
        </w:rPr>
        <w:t xml:space="preserve">                                                                                         </w:t>
      </w:r>
      <w:r w:rsidR="00A227F2" w:rsidRPr="00C81BF3">
        <w:rPr>
          <w:rFonts w:ascii="Times New Roman" w:hAnsi="Times New Roman"/>
          <w:szCs w:val="24"/>
        </w:rPr>
        <w:t>(denumirea ofertantului)</w:t>
      </w:r>
    </w:p>
    <w:p w14:paraId="35B37D7F" w14:textId="77777777" w:rsidR="00AA1372" w:rsidRPr="00C81BF3" w:rsidRDefault="00A227F2" w:rsidP="001F1C20">
      <w:pPr>
        <w:pStyle w:val="BodyText"/>
        <w:tabs>
          <w:tab w:val="left" w:pos="567"/>
        </w:tabs>
        <w:rPr>
          <w:rFonts w:ascii="Times New Roman" w:hAnsi="Times New Roman"/>
          <w:szCs w:val="24"/>
        </w:rPr>
      </w:pPr>
      <w:r w:rsidRPr="00C81BF3">
        <w:rPr>
          <w:rFonts w:ascii="Times New Roman" w:hAnsi="Times New Roman"/>
          <w:szCs w:val="24"/>
        </w:rPr>
        <w:t xml:space="preserve">nu a constituit </w:t>
      </w:r>
      <w:proofErr w:type="spellStart"/>
      <w:r w:rsidRPr="00C81BF3">
        <w:rPr>
          <w:rFonts w:ascii="Times New Roman" w:hAnsi="Times New Roman"/>
          <w:szCs w:val="24"/>
        </w:rPr>
        <w:t>garanţia</w:t>
      </w:r>
      <w:proofErr w:type="spellEnd"/>
      <w:r w:rsidRPr="00C81BF3">
        <w:rPr>
          <w:rFonts w:ascii="Times New Roman" w:hAnsi="Times New Roman"/>
          <w:szCs w:val="24"/>
        </w:rPr>
        <w:t xml:space="preserve"> de bună execuție;</w:t>
      </w:r>
    </w:p>
    <w:p w14:paraId="41E247AE" w14:textId="77777777" w:rsidR="00AA1372" w:rsidRPr="00C81BF3" w:rsidRDefault="00A227F2" w:rsidP="001F1C20">
      <w:pPr>
        <w:pStyle w:val="BodyText"/>
        <w:numPr>
          <w:ilvl w:val="0"/>
          <w:numId w:val="7"/>
        </w:numPr>
        <w:tabs>
          <w:tab w:val="left" w:pos="567"/>
        </w:tabs>
        <w:ind w:left="284" w:hanging="284"/>
        <w:jc w:val="both"/>
        <w:rPr>
          <w:rFonts w:ascii="Times New Roman" w:hAnsi="Times New Roman"/>
          <w:szCs w:val="24"/>
        </w:rPr>
      </w:pPr>
      <w:r w:rsidRPr="00C81BF3">
        <w:rPr>
          <w:rFonts w:ascii="Times New Roman" w:hAnsi="Times New Roman"/>
          <w:szCs w:val="24"/>
        </w:rPr>
        <w:t xml:space="preserve">Oferta sa fiind stabilită </w:t>
      </w:r>
      <w:proofErr w:type="spellStart"/>
      <w:r w:rsidRPr="00C81BF3">
        <w:rPr>
          <w:rFonts w:ascii="Times New Roman" w:hAnsi="Times New Roman"/>
          <w:szCs w:val="24"/>
        </w:rPr>
        <w:t>câştigătoare</w:t>
      </w:r>
      <w:proofErr w:type="spellEnd"/>
      <w:r w:rsidRPr="00C81BF3">
        <w:rPr>
          <w:rFonts w:ascii="Times New Roman" w:hAnsi="Times New Roman"/>
          <w:szCs w:val="24"/>
        </w:rPr>
        <w:t>, ofertantul _______________________________________</w:t>
      </w:r>
    </w:p>
    <w:p w14:paraId="20E4B02F" w14:textId="77777777" w:rsidR="00AA1372" w:rsidRPr="00C81BF3" w:rsidRDefault="00A227F2" w:rsidP="00950D18">
      <w:pPr>
        <w:pStyle w:val="BodyText"/>
        <w:tabs>
          <w:tab w:val="left" w:pos="567"/>
        </w:tabs>
        <w:ind w:hanging="349"/>
        <w:rPr>
          <w:rFonts w:ascii="Times New Roman" w:hAnsi="Times New Roman"/>
          <w:szCs w:val="24"/>
        </w:rPr>
      </w:pPr>
      <w:r w:rsidRPr="00C81BF3">
        <w:rPr>
          <w:rFonts w:ascii="Times New Roman" w:hAnsi="Times New Roman"/>
          <w:szCs w:val="24"/>
        </w:rPr>
        <w:tab/>
      </w:r>
      <w:r w:rsidRPr="00C81BF3">
        <w:rPr>
          <w:rFonts w:ascii="Times New Roman" w:hAnsi="Times New Roman"/>
          <w:szCs w:val="24"/>
        </w:rPr>
        <w:tab/>
      </w:r>
      <w:r w:rsidR="00E706C1" w:rsidRPr="00C81BF3">
        <w:rPr>
          <w:rFonts w:ascii="Times New Roman" w:hAnsi="Times New Roman"/>
          <w:szCs w:val="24"/>
        </w:rPr>
        <w:t xml:space="preserve">                                                                              </w:t>
      </w:r>
      <w:r w:rsidRPr="00C81BF3">
        <w:rPr>
          <w:rFonts w:ascii="Times New Roman" w:hAnsi="Times New Roman"/>
          <w:szCs w:val="24"/>
        </w:rPr>
        <w:t xml:space="preserve">(denumirea ofertantului) </w:t>
      </w:r>
    </w:p>
    <w:p w14:paraId="0047C9FA" w14:textId="77777777" w:rsidR="00AA1372" w:rsidRPr="00C81BF3" w:rsidRDefault="00A227F2" w:rsidP="00950D18">
      <w:pPr>
        <w:pStyle w:val="BodyText"/>
        <w:tabs>
          <w:tab w:val="left" w:pos="567"/>
        </w:tabs>
        <w:ind w:hanging="349"/>
        <w:rPr>
          <w:rFonts w:ascii="Times New Roman" w:hAnsi="Times New Roman"/>
          <w:szCs w:val="24"/>
        </w:rPr>
      </w:pPr>
      <w:r w:rsidRPr="00C81BF3">
        <w:rPr>
          <w:rFonts w:ascii="Times New Roman" w:hAnsi="Times New Roman"/>
          <w:szCs w:val="24"/>
        </w:rPr>
        <w:t xml:space="preserve">      a refuzat să semneze contractul de </w:t>
      </w:r>
      <w:proofErr w:type="spellStart"/>
      <w:r w:rsidRPr="00C81BF3">
        <w:rPr>
          <w:rFonts w:ascii="Times New Roman" w:hAnsi="Times New Roman"/>
          <w:szCs w:val="24"/>
        </w:rPr>
        <w:t>achiziţie</w:t>
      </w:r>
      <w:proofErr w:type="spellEnd"/>
      <w:r w:rsidRPr="00C81BF3">
        <w:rPr>
          <w:rFonts w:ascii="Times New Roman" w:hAnsi="Times New Roman"/>
          <w:szCs w:val="24"/>
        </w:rPr>
        <w:t xml:space="preserve"> publică de lucrări;</w:t>
      </w:r>
    </w:p>
    <w:p w14:paraId="5D1C398F" w14:textId="77777777" w:rsidR="00AA1372" w:rsidRPr="00C81BF3" w:rsidRDefault="00AA1372" w:rsidP="00950D18">
      <w:pPr>
        <w:pStyle w:val="BodyText"/>
        <w:tabs>
          <w:tab w:val="left" w:pos="567"/>
        </w:tabs>
        <w:ind w:hanging="502"/>
        <w:rPr>
          <w:rFonts w:ascii="Times New Roman" w:hAnsi="Times New Roman"/>
          <w:szCs w:val="24"/>
        </w:rPr>
      </w:pPr>
    </w:p>
    <w:p w14:paraId="1ED91691" w14:textId="77777777" w:rsidR="00AA1372" w:rsidRPr="00C81BF3" w:rsidRDefault="00A227F2" w:rsidP="00E706C1">
      <w:pPr>
        <w:pStyle w:val="BodyText"/>
        <w:tabs>
          <w:tab w:val="left" w:pos="567"/>
        </w:tabs>
        <w:jc w:val="both"/>
        <w:rPr>
          <w:rFonts w:ascii="Times New Roman" w:hAnsi="Times New Roman"/>
          <w:szCs w:val="24"/>
        </w:rPr>
      </w:pPr>
      <w:r w:rsidRPr="00C81BF3">
        <w:rPr>
          <w:rFonts w:ascii="Times New Roman" w:hAnsi="Times New Roman"/>
          <w:szCs w:val="24"/>
        </w:rPr>
        <w:t xml:space="preserve">Nu se execută vreo </w:t>
      </w:r>
      <w:proofErr w:type="spellStart"/>
      <w:r w:rsidRPr="00C81BF3">
        <w:rPr>
          <w:rFonts w:ascii="Times New Roman" w:hAnsi="Times New Roman"/>
          <w:szCs w:val="24"/>
        </w:rPr>
        <w:t>condiţie</w:t>
      </w:r>
      <w:proofErr w:type="spellEnd"/>
      <w:r w:rsidRPr="00C81BF3">
        <w:rPr>
          <w:rFonts w:ascii="Times New Roman" w:hAnsi="Times New Roman"/>
          <w:szCs w:val="24"/>
        </w:rPr>
        <w:t xml:space="preserve">, specificată în </w:t>
      </w:r>
      <w:proofErr w:type="spellStart"/>
      <w:r w:rsidRPr="00C81BF3">
        <w:rPr>
          <w:rFonts w:ascii="Times New Roman" w:hAnsi="Times New Roman"/>
          <w:szCs w:val="24"/>
        </w:rPr>
        <w:t>documen</w:t>
      </w:r>
      <w:r w:rsidR="008726D2" w:rsidRPr="00C81BF3">
        <w:rPr>
          <w:rFonts w:ascii="Times New Roman" w:hAnsi="Times New Roman"/>
          <w:szCs w:val="24"/>
        </w:rPr>
        <w:t>ația</w:t>
      </w:r>
      <w:proofErr w:type="spellEnd"/>
      <w:r w:rsidR="008726D2" w:rsidRPr="00C81BF3">
        <w:rPr>
          <w:rFonts w:ascii="Times New Roman" w:hAnsi="Times New Roman"/>
          <w:szCs w:val="24"/>
        </w:rPr>
        <w:t xml:space="preserve"> de atribuire </w:t>
      </w:r>
      <w:r w:rsidRPr="00C81BF3">
        <w:rPr>
          <w:rFonts w:ascii="Times New Roman" w:hAnsi="Times New Roman"/>
          <w:szCs w:val="24"/>
        </w:rPr>
        <w:t xml:space="preserve">înainte de semnarea contractului de </w:t>
      </w:r>
      <w:proofErr w:type="spellStart"/>
      <w:r w:rsidRPr="00C81BF3">
        <w:rPr>
          <w:rFonts w:ascii="Times New Roman" w:hAnsi="Times New Roman"/>
          <w:szCs w:val="24"/>
        </w:rPr>
        <w:t>achiziţie</w:t>
      </w:r>
      <w:proofErr w:type="spellEnd"/>
      <w:r w:rsidRPr="00C81BF3">
        <w:rPr>
          <w:rFonts w:ascii="Times New Roman" w:hAnsi="Times New Roman"/>
          <w:szCs w:val="24"/>
        </w:rPr>
        <w:t xml:space="preserve"> publică de lucrări.</w:t>
      </w:r>
    </w:p>
    <w:p w14:paraId="094384F5"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Prezenta </w:t>
      </w:r>
      <w:proofErr w:type="spellStart"/>
      <w:r w:rsidRPr="00C81BF3">
        <w:rPr>
          <w:rFonts w:ascii="Times New Roman" w:hAnsi="Times New Roman"/>
          <w:szCs w:val="24"/>
        </w:rPr>
        <w:t>garanţie</w:t>
      </w:r>
      <w:proofErr w:type="spellEnd"/>
      <w:r w:rsidRPr="00C81BF3">
        <w:rPr>
          <w:rFonts w:ascii="Times New Roman" w:hAnsi="Times New Roman"/>
          <w:szCs w:val="24"/>
        </w:rPr>
        <w:t xml:space="preserve"> este valabilă p</w:t>
      </w:r>
      <w:r w:rsidR="008726D2" w:rsidRPr="00C81BF3">
        <w:rPr>
          <w:rFonts w:ascii="Times New Roman" w:hAnsi="Times New Roman"/>
          <w:szCs w:val="24"/>
        </w:rPr>
        <w:t>â</w:t>
      </w:r>
      <w:r w:rsidRPr="00C81BF3">
        <w:rPr>
          <w:rFonts w:ascii="Times New Roman" w:hAnsi="Times New Roman"/>
          <w:szCs w:val="24"/>
        </w:rPr>
        <w:t>nă la data de _______________________________________</w:t>
      </w:r>
    </w:p>
    <w:p w14:paraId="7E505B08"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Parafată de Banca___________________________________ în</w:t>
      </w:r>
      <w:r w:rsidR="00DF4DCF" w:rsidRPr="00C81BF3">
        <w:rPr>
          <w:rFonts w:ascii="Times New Roman" w:hAnsi="Times New Roman"/>
          <w:szCs w:val="24"/>
        </w:rPr>
        <w:t xml:space="preserve"> </w:t>
      </w:r>
      <w:proofErr w:type="spellStart"/>
      <w:r w:rsidRPr="00C81BF3">
        <w:rPr>
          <w:rFonts w:ascii="Times New Roman" w:hAnsi="Times New Roman"/>
          <w:szCs w:val="24"/>
        </w:rPr>
        <w:t>ziua___luna____anul</w:t>
      </w:r>
      <w:proofErr w:type="spellEnd"/>
      <w:r w:rsidRPr="00C81BF3">
        <w:rPr>
          <w:rFonts w:ascii="Times New Roman" w:hAnsi="Times New Roman"/>
          <w:szCs w:val="24"/>
        </w:rPr>
        <w:t xml:space="preserve">_______  </w:t>
      </w:r>
    </w:p>
    <w:p w14:paraId="6CCD837A" w14:textId="373D978B" w:rsidR="00950D18" w:rsidRPr="002E1717" w:rsidRDefault="00E706C1" w:rsidP="002E1717">
      <w:pPr>
        <w:pStyle w:val="BodyText"/>
        <w:tabs>
          <w:tab w:val="left" w:pos="567"/>
        </w:tabs>
        <w:rPr>
          <w:rFonts w:ascii="Times New Roman" w:hAnsi="Times New Roman"/>
          <w:szCs w:val="24"/>
        </w:rPr>
      </w:pPr>
      <w:r w:rsidRPr="00C81BF3">
        <w:rPr>
          <w:rFonts w:ascii="Times New Roman" w:hAnsi="Times New Roman"/>
          <w:szCs w:val="24"/>
        </w:rPr>
        <w:t xml:space="preserve">                                          </w:t>
      </w:r>
      <w:r w:rsidR="00A227F2" w:rsidRPr="00C81BF3">
        <w:rPr>
          <w:rFonts w:ascii="Times New Roman" w:hAnsi="Times New Roman"/>
          <w:szCs w:val="24"/>
        </w:rPr>
        <w:t>(semnătura autorizată)</w:t>
      </w:r>
      <w:bookmarkStart w:id="58" w:name="_Toc449692097"/>
    </w:p>
    <w:p w14:paraId="2339C2C1" w14:textId="77777777" w:rsidR="00BA7FF4" w:rsidRPr="00C81BF3" w:rsidRDefault="00BA7FF4" w:rsidP="00BA7FF4">
      <w:pPr>
        <w:jc w:val="right"/>
        <w:rPr>
          <w:noProof w:val="0"/>
          <w:sz w:val="22"/>
          <w:szCs w:val="22"/>
        </w:rPr>
      </w:pPr>
      <w:r w:rsidRPr="00C81BF3">
        <w:rPr>
          <w:noProof w:val="0"/>
        </w:rPr>
        <w:t>Anexa nr.</w:t>
      </w:r>
      <w:r w:rsidR="00FF430B" w:rsidRPr="00C81BF3">
        <w:rPr>
          <w:noProof w:val="0"/>
        </w:rPr>
        <w:t xml:space="preserve"> </w:t>
      </w:r>
      <w:r w:rsidR="00BE49DD" w:rsidRPr="00C81BF3">
        <w:rPr>
          <w:noProof w:val="0"/>
        </w:rPr>
        <w:t>10</w:t>
      </w:r>
    </w:p>
    <w:p w14:paraId="79F11B16" w14:textId="77777777" w:rsidR="00BA7FF4" w:rsidRPr="00C81BF3" w:rsidRDefault="00BA7FF4" w:rsidP="00BA7FF4">
      <w:pPr>
        <w:jc w:val="right"/>
        <w:rPr>
          <w:noProof w:val="0"/>
        </w:rPr>
      </w:pPr>
      <w:r w:rsidRPr="00C81BF3">
        <w:rPr>
          <w:noProof w:val="0"/>
        </w:rPr>
        <w:t xml:space="preserve">la </w:t>
      </w:r>
      <w:r w:rsidR="007A3B63" w:rsidRPr="00C81BF3">
        <w:rPr>
          <w:noProof w:val="0"/>
        </w:rPr>
        <w:t>D</w:t>
      </w:r>
      <w:r w:rsidRPr="00C81BF3">
        <w:rPr>
          <w:noProof w:val="0"/>
        </w:rPr>
        <w:t>ocumentația standard nr._____</w:t>
      </w:r>
    </w:p>
    <w:p w14:paraId="31A904F1" w14:textId="77777777" w:rsidR="00BA7FF4" w:rsidRPr="00C81BF3" w:rsidRDefault="00BA7FF4" w:rsidP="00BA7FF4">
      <w:pPr>
        <w:jc w:val="right"/>
        <w:rPr>
          <w:noProof w:val="0"/>
        </w:rPr>
      </w:pPr>
      <w:r w:rsidRPr="00C81BF3">
        <w:rPr>
          <w:noProof w:val="0"/>
        </w:rPr>
        <w:t>din “____” ________ 20___</w:t>
      </w:r>
    </w:p>
    <w:bookmarkEnd w:id="58"/>
    <w:p w14:paraId="36F39B23" w14:textId="77777777" w:rsidR="008B330F" w:rsidRPr="00C81BF3" w:rsidRDefault="008B330F" w:rsidP="00A70BAD">
      <w:pPr>
        <w:rPr>
          <w:b/>
        </w:rPr>
      </w:pPr>
    </w:p>
    <w:p w14:paraId="3A936455" w14:textId="77777777" w:rsidR="00AA1372" w:rsidRPr="00C81BF3" w:rsidRDefault="00A227F2" w:rsidP="00950D18">
      <w:pPr>
        <w:pStyle w:val="BodyText"/>
        <w:tabs>
          <w:tab w:val="left" w:pos="567"/>
        </w:tabs>
        <w:jc w:val="center"/>
        <w:rPr>
          <w:rFonts w:ascii="Times New Roman" w:hAnsi="Times New Roman"/>
          <w:b/>
          <w:szCs w:val="24"/>
        </w:rPr>
      </w:pPr>
      <w:r w:rsidRPr="00C81BF3">
        <w:rPr>
          <w:rFonts w:ascii="Times New Roman" w:hAnsi="Times New Roman"/>
          <w:b/>
          <w:szCs w:val="24"/>
        </w:rPr>
        <w:t>GRAFIC DE  EXECUTARE A LUCRĂRILOR</w:t>
      </w:r>
    </w:p>
    <w:p w14:paraId="437CF548"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_____________________________________________________________________________</w:t>
      </w:r>
    </w:p>
    <w:p w14:paraId="2BDAB448" w14:textId="77777777" w:rsidR="00AA1372" w:rsidRPr="00C81BF3" w:rsidRDefault="00A227F2" w:rsidP="00950D18">
      <w:pPr>
        <w:pStyle w:val="BodyText"/>
        <w:tabs>
          <w:tab w:val="left" w:pos="567"/>
        </w:tabs>
        <w:jc w:val="center"/>
        <w:rPr>
          <w:rFonts w:ascii="Times New Roman" w:hAnsi="Times New Roman"/>
          <w:szCs w:val="24"/>
        </w:rPr>
      </w:pPr>
      <w:r w:rsidRPr="00C81BF3">
        <w:rPr>
          <w:rFonts w:ascii="Times New Roman" w:hAnsi="Times New Roman"/>
          <w:szCs w:val="24"/>
        </w:rPr>
        <w:t>(denumirea lucrărilor)</w:t>
      </w:r>
    </w:p>
    <w:p w14:paraId="004301EE" w14:textId="77777777" w:rsidR="00AA1372" w:rsidRPr="00C81BF3"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81BF3" w14:paraId="1E135667" w14:textId="77777777" w:rsidTr="00233538">
        <w:trPr>
          <w:cantSplit/>
          <w:trHeight w:val="300"/>
        </w:trPr>
        <w:tc>
          <w:tcPr>
            <w:tcW w:w="709" w:type="dxa"/>
            <w:vMerge w:val="restart"/>
          </w:tcPr>
          <w:p w14:paraId="25ADBDC9"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Nr.</w:t>
            </w:r>
          </w:p>
          <w:p w14:paraId="155695F3"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d/o</w:t>
            </w:r>
          </w:p>
        </w:tc>
        <w:tc>
          <w:tcPr>
            <w:tcW w:w="2825" w:type="dxa"/>
            <w:vMerge w:val="restart"/>
          </w:tcPr>
          <w:p w14:paraId="35C3498B"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Grupa de obiecte/denumirea obiectului</w:t>
            </w:r>
          </w:p>
        </w:tc>
        <w:tc>
          <w:tcPr>
            <w:tcW w:w="3126" w:type="dxa"/>
            <w:gridSpan w:val="3"/>
          </w:tcPr>
          <w:p w14:paraId="1FE9312A"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Anul</w:t>
            </w:r>
            <w:r w:rsidR="00087114" w:rsidRPr="00C81BF3">
              <w:rPr>
                <w:rFonts w:ascii="Times New Roman" w:hAnsi="Times New Roman"/>
                <w:b/>
                <w:szCs w:val="24"/>
              </w:rPr>
              <w:t xml:space="preserve"> 1</w:t>
            </w:r>
          </w:p>
        </w:tc>
        <w:tc>
          <w:tcPr>
            <w:tcW w:w="1044" w:type="dxa"/>
            <w:gridSpan w:val="2"/>
          </w:tcPr>
          <w:p w14:paraId="500FDFAA"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w:t>
            </w:r>
          </w:p>
        </w:tc>
        <w:tc>
          <w:tcPr>
            <w:tcW w:w="1320" w:type="dxa"/>
            <w:gridSpan w:val="2"/>
          </w:tcPr>
          <w:p w14:paraId="0C045A92"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Anul (n)</w:t>
            </w:r>
          </w:p>
        </w:tc>
      </w:tr>
      <w:tr w:rsidR="00AA1372" w:rsidRPr="00C81BF3" w14:paraId="5F2256B0" w14:textId="77777777" w:rsidTr="00233538">
        <w:trPr>
          <w:cantSplit/>
          <w:trHeight w:val="240"/>
        </w:trPr>
        <w:tc>
          <w:tcPr>
            <w:tcW w:w="709" w:type="dxa"/>
            <w:vMerge/>
          </w:tcPr>
          <w:p w14:paraId="66E66C35" w14:textId="77777777" w:rsidR="00AA1372" w:rsidRPr="00C81BF3" w:rsidRDefault="00AA1372" w:rsidP="00950D18">
            <w:pPr>
              <w:pStyle w:val="BodyText"/>
              <w:tabs>
                <w:tab w:val="left" w:pos="567"/>
              </w:tabs>
              <w:rPr>
                <w:rFonts w:ascii="Times New Roman" w:hAnsi="Times New Roman"/>
                <w:b/>
                <w:szCs w:val="24"/>
              </w:rPr>
            </w:pPr>
          </w:p>
        </w:tc>
        <w:tc>
          <w:tcPr>
            <w:tcW w:w="2825" w:type="dxa"/>
            <w:vMerge/>
          </w:tcPr>
          <w:p w14:paraId="30D20F56" w14:textId="77777777" w:rsidR="00AA1372" w:rsidRPr="00C81BF3" w:rsidRDefault="00AA1372" w:rsidP="00950D18">
            <w:pPr>
              <w:pStyle w:val="BodyText"/>
              <w:tabs>
                <w:tab w:val="left" w:pos="567"/>
              </w:tabs>
              <w:rPr>
                <w:rFonts w:ascii="Times New Roman" w:hAnsi="Times New Roman"/>
                <w:b/>
                <w:szCs w:val="24"/>
              </w:rPr>
            </w:pPr>
          </w:p>
        </w:tc>
        <w:tc>
          <w:tcPr>
            <w:tcW w:w="5490" w:type="dxa"/>
            <w:gridSpan w:val="7"/>
          </w:tcPr>
          <w:p w14:paraId="05A3272B"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Luna</w:t>
            </w:r>
          </w:p>
        </w:tc>
      </w:tr>
      <w:tr w:rsidR="00AA1372" w:rsidRPr="00C81BF3" w14:paraId="75D43A5A" w14:textId="77777777" w:rsidTr="00233538">
        <w:trPr>
          <w:cantSplit/>
          <w:trHeight w:val="120"/>
        </w:trPr>
        <w:tc>
          <w:tcPr>
            <w:tcW w:w="709" w:type="dxa"/>
            <w:vMerge/>
          </w:tcPr>
          <w:p w14:paraId="43649560" w14:textId="77777777" w:rsidR="00AA1372" w:rsidRPr="00C81BF3" w:rsidRDefault="00AA1372" w:rsidP="00950D18">
            <w:pPr>
              <w:pStyle w:val="BodyText"/>
              <w:tabs>
                <w:tab w:val="left" w:pos="567"/>
              </w:tabs>
              <w:rPr>
                <w:rFonts w:ascii="Times New Roman" w:hAnsi="Times New Roman"/>
                <w:b/>
                <w:szCs w:val="24"/>
              </w:rPr>
            </w:pPr>
          </w:p>
        </w:tc>
        <w:tc>
          <w:tcPr>
            <w:tcW w:w="2825" w:type="dxa"/>
            <w:vMerge/>
          </w:tcPr>
          <w:p w14:paraId="04C34BE3" w14:textId="77777777" w:rsidR="00AA1372" w:rsidRPr="00C81BF3" w:rsidRDefault="00AA1372" w:rsidP="00950D18">
            <w:pPr>
              <w:pStyle w:val="BodyText"/>
              <w:tabs>
                <w:tab w:val="left" w:pos="567"/>
              </w:tabs>
              <w:rPr>
                <w:rFonts w:ascii="Times New Roman" w:hAnsi="Times New Roman"/>
                <w:b/>
                <w:szCs w:val="24"/>
              </w:rPr>
            </w:pPr>
          </w:p>
        </w:tc>
        <w:tc>
          <w:tcPr>
            <w:tcW w:w="1035" w:type="dxa"/>
          </w:tcPr>
          <w:p w14:paraId="5342E5EE"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1</w:t>
            </w:r>
          </w:p>
        </w:tc>
        <w:tc>
          <w:tcPr>
            <w:tcW w:w="1215" w:type="dxa"/>
          </w:tcPr>
          <w:p w14:paraId="487BCA94"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2</w:t>
            </w:r>
          </w:p>
        </w:tc>
        <w:tc>
          <w:tcPr>
            <w:tcW w:w="1005" w:type="dxa"/>
            <w:gridSpan w:val="2"/>
          </w:tcPr>
          <w:p w14:paraId="501777EA"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3</w:t>
            </w:r>
          </w:p>
        </w:tc>
        <w:tc>
          <w:tcPr>
            <w:tcW w:w="990" w:type="dxa"/>
            <w:gridSpan w:val="2"/>
          </w:tcPr>
          <w:p w14:paraId="2F603848" w14:textId="77777777" w:rsidR="00AA1372" w:rsidRPr="00C81BF3" w:rsidRDefault="00A227F2" w:rsidP="00950D18">
            <w:pPr>
              <w:pStyle w:val="BodyText"/>
              <w:tabs>
                <w:tab w:val="left" w:pos="567"/>
              </w:tabs>
              <w:rPr>
                <w:rFonts w:ascii="Times New Roman" w:hAnsi="Times New Roman"/>
                <w:b/>
                <w:szCs w:val="24"/>
              </w:rPr>
            </w:pPr>
            <w:r w:rsidRPr="00C81BF3">
              <w:rPr>
                <w:rFonts w:ascii="Times New Roman" w:hAnsi="Times New Roman"/>
                <w:b/>
                <w:szCs w:val="24"/>
              </w:rPr>
              <w:t>…</w:t>
            </w:r>
          </w:p>
        </w:tc>
        <w:tc>
          <w:tcPr>
            <w:tcW w:w="1245" w:type="dxa"/>
          </w:tcPr>
          <w:p w14:paraId="195BE7B1" w14:textId="77777777" w:rsidR="00AA1372" w:rsidRPr="00C81BF3" w:rsidRDefault="00087114" w:rsidP="00950D18">
            <w:pPr>
              <w:pStyle w:val="BodyText"/>
              <w:tabs>
                <w:tab w:val="left" w:pos="567"/>
              </w:tabs>
              <w:rPr>
                <w:rFonts w:ascii="Times New Roman" w:hAnsi="Times New Roman"/>
                <w:b/>
                <w:szCs w:val="24"/>
              </w:rPr>
            </w:pPr>
            <w:r w:rsidRPr="00C81BF3">
              <w:rPr>
                <w:rFonts w:ascii="Times New Roman" w:hAnsi="Times New Roman"/>
                <w:b/>
                <w:szCs w:val="24"/>
              </w:rPr>
              <w:t>n</w:t>
            </w:r>
          </w:p>
        </w:tc>
      </w:tr>
      <w:tr w:rsidR="00AA1372" w:rsidRPr="00C81BF3" w14:paraId="4858D3A9" w14:textId="77777777" w:rsidTr="00233538">
        <w:trPr>
          <w:cantSplit/>
          <w:trHeight w:val="180"/>
        </w:trPr>
        <w:tc>
          <w:tcPr>
            <w:tcW w:w="709" w:type="dxa"/>
          </w:tcPr>
          <w:p w14:paraId="69CF92B7"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1.</w:t>
            </w:r>
          </w:p>
        </w:tc>
        <w:tc>
          <w:tcPr>
            <w:tcW w:w="2825" w:type="dxa"/>
          </w:tcPr>
          <w:p w14:paraId="5B3C78C8"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Organizare de </w:t>
            </w:r>
            <w:proofErr w:type="spellStart"/>
            <w:r w:rsidRPr="00C81BF3">
              <w:rPr>
                <w:rFonts w:ascii="Times New Roman" w:hAnsi="Times New Roman"/>
                <w:szCs w:val="24"/>
              </w:rPr>
              <w:t>şantier</w:t>
            </w:r>
            <w:proofErr w:type="spellEnd"/>
          </w:p>
        </w:tc>
        <w:tc>
          <w:tcPr>
            <w:tcW w:w="1035" w:type="dxa"/>
          </w:tcPr>
          <w:p w14:paraId="39F265A0" w14:textId="77777777" w:rsidR="00AA1372" w:rsidRPr="00C81BF3" w:rsidRDefault="00AA1372" w:rsidP="00950D18">
            <w:pPr>
              <w:pStyle w:val="BodyText"/>
              <w:tabs>
                <w:tab w:val="left" w:pos="567"/>
              </w:tabs>
              <w:rPr>
                <w:rFonts w:ascii="Times New Roman" w:hAnsi="Times New Roman"/>
                <w:szCs w:val="24"/>
              </w:rPr>
            </w:pPr>
          </w:p>
        </w:tc>
        <w:tc>
          <w:tcPr>
            <w:tcW w:w="1215" w:type="dxa"/>
          </w:tcPr>
          <w:p w14:paraId="23318438" w14:textId="77777777" w:rsidR="00AA1372" w:rsidRPr="00C81BF3" w:rsidRDefault="00AA1372" w:rsidP="00950D18">
            <w:pPr>
              <w:pStyle w:val="BodyText"/>
              <w:tabs>
                <w:tab w:val="left" w:pos="567"/>
              </w:tabs>
              <w:rPr>
                <w:rFonts w:ascii="Times New Roman" w:hAnsi="Times New Roman"/>
                <w:szCs w:val="24"/>
              </w:rPr>
            </w:pPr>
          </w:p>
        </w:tc>
        <w:tc>
          <w:tcPr>
            <w:tcW w:w="1005" w:type="dxa"/>
            <w:gridSpan w:val="2"/>
          </w:tcPr>
          <w:p w14:paraId="3DAA0AB2" w14:textId="77777777" w:rsidR="00AA1372" w:rsidRPr="00C81BF3" w:rsidRDefault="00AA1372" w:rsidP="00950D18">
            <w:pPr>
              <w:pStyle w:val="BodyText"/>
              <w:tabs>
                <w:tab w:val="left" w:pos="567"/>
              </w:tabs>
              <w:rPr>
                <w:rFonts w:ascii="Times New Roman" w:hAnsi="Times New Roman"/>
                <w:szCs w:val="24"/>
              </w:rPr>
            </w:pPr>
          </w:p>
        </w:tc>
        <w:tc>
          <w:tcPr>
            <w:tcW w:w="990" w:type="dxa"/>
            <w:gridSpan w:val="2"/>
          </w:tcPr>
          <w:p w14:paraId="3F692AE7" w14:textId="77777777" w:rsidR="00AA1372" w:rsidRPr="00C81BF3" w:rsidRDefault="00AA1372" w:rsidP="00950D18">
            <w:pPr>
              <w:pStyle w:val="BodyText"/>
              <w:tabs>
                <w:tab w:val="left" w:pos="567"/>
              </w:tabs>
              <w:rPr>
                <w:rFonts w:ascii="Times New Roman" w:hAnsi="Times New Roman"/>
                <w:szCs w:val="24"/>
              </w:rPr>
            </w:pPr>
          </w:p>
        </w:tc>
        <w:tc>
          <w:tcPr>
            <w:tcW w:w="1245" w:type="dxa"/>
          </w:tcPr>
          <w:p w14:paraId="409FAA66" w14:textId="77777777" w:rsidR="00AA1372" w:rsidRPr="00C81BF3" w:rsidRDefault="00AA1372" w:rsidP="00950D18">
            <w:pPr>
              <w:pStyle w:val="BodyText"/>
              <w:tabs>
                <w:tab w:val="left" w:pos="567"/>
              </w:tabs>
              <w:rPr>
                <w:rFonts w:ascii="Times New Roman" w:hAnsi="Times New Roman"/>
                <w:szCs w:val="24"/>
              </w:rPr>
            </w:pPr>
          </w:p>
        </w:tc>
      </w:tr>
      <w:tr w:rsidR="00AA1372" w:rsidRPr="00C81BF3" w14:paraId="6FB58417" w14:textId="77777777" w:rsidTr="00233538">
        <w:trPr>
          <w:cantSplit/>
          <w:trHeight w:val="1372"/>
        </w:trPr>
        <w:tc>
          <w:tcPr>
            <w:tcW w:w="709" w:type="dxa"/>
          </w:tcPr>
          <w:p w14:paraId="12BCD49C"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 xml:space="preserve">2. </w:t>
            </w:r>
          </w:p>
          <w:p w14:paraId="713532D2" w14:textId="77777777" w:rsidR="00AA1372" w:rsidRPr="00C81BF3" w:rsidRDefault="00AA1372" w:rsidP="00950D18">
            <w:pPr>
              <w:pStyle w:val="BodyText"/>
              <w:tabs>
                <w:tab w:val="left" w:pos="567"/>
              </w:tabs>
              <w:rPr>
                <w:rFonts w:ascii="Times New Roman" w:hAnsi="Times New Roman"/>
                <w:szCs w:val="24"/>
              </w:rPr>
            </w:pPr>
          </w:p>
          <w:p w14:paraId="20EB8D70" w14:textId="77777777" w:rsidR="00AA1372" w:rsidRPr="00C81BF3" w:rsidRDefault="00AA1372" w:rsidP="00950D18">
            <w:pPr>
              <w:pStyle w:val="BodyText"/>
              <w:tabs>
                <w:tab w:val="left" w:pos="567"/>
              </w:tabs>
              <w:rPr>
                <w:rFonts w:ascii="Times New Roman" w:hAnsi="Times New Roman"/>
                <w:szCs w:val="24"/>
              </w:rPr>
            </w:pPr>
          </w:p>
          <w:p w14:paraId="079DD1F1" w14:textId="77777777" w:rsidR="00AA1372" w:rsidRPr="00C81BF3" w:rsidRDefault="00AA1372" w:rsidP="00950D18">
            <w:pPr>
              <w:pStyle w:val="BodyText"/>
              <w:tabs>
                <w:tab w:val="left" w:pos="567"/>
              </w:tabs>
              <w:rPr>
                <w:rFonts w:ascii="Times New Roman" w:hAnsi="Times New Roman"/>
                <w:szCs w:val="24"/>
              </w:rPr>
            </w:pPr>
          </w:p>
          <w:p w14:paraId="4C8BAC45" w14:textId="77777777" w:rsidR="00AA1372" w:rsidRPr="00C81BF3" w:rsidRDefault="00AA1372" w:rsidP="00950D18">
            <w:pPr>
              <w:pStyle w:val="BodyText"/>
              <w:tabs>
                <w:tab w:val="left" w:pos="567"/>
              </w:tabs>
              <w:rPr>
                <w:rFonts w:ascii="Times New Roman" w:hAnsi="Times New Roman"/>
                <w:szCs w:val="24"/>
              </w:rPr>
            </w:pPr>
          </w:p>
        </w:tc>
        <w:tc>
          <w:tcPr>
            <w:tcW w:w="2825" w:type="dxa"/>
          </w:tcPr>
          <w:p w14:paraId="255CA2D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Obiect 01</w:t>
            </w:r>
          </w:p>
          <w:p w14:paraId="6DE0E348"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Categoria de lucrări:</w:t>
            </w:r>
          </w:p>
          <w:p w14:paraId="677C29A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2157E10A"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4360F488" w14:textId="77777777" w:rsidR="00AA1372" w:rsidRPr="00C81BF3" w:rsidRDefault="00AA1372" w:rsidP="00950D18">
            <w:pPr>
              <w:pStyle w:val="BodyText"/>
              <w:tabs>
                <w:tab w:val="left" w:pos="567"/>
              </w:tabs>
              <w:rPr>
                <w:rFonts w:ascii="Times New Roman" w:hAnsi="Times New Roman"/>
                <w:szCs w:val="24"/>
              </w:rPr>
            </w:pPr>
          </w:p>
        </w:tc>
        <w:tc>
          <w:tcPr>
            <w:tcW w:w="1035" w:type="dxa"/>
          </w:tcPr>
          <w:p w14:paraId="7991CC36" w14:textId="77777777" w:rsidR="00AA1372" w:rsidRPr="00C81BF3" w:rsidRDefault="00AA1372" w:rsidP="00950D18">
            <w:pPr>
              <w:pStyle w:val="BodyText"/>
              <w:tabs>
                <w:tab w:val="left" w:pos="567"/>
              </w:tabs>
              <w:rPr>
                <w:rFonts w:ascii="Times New Roman" w:hAnsi="Times New Roman"/>
                <w:szCs w:val="24"/>
              </w:rPr>
            </w:pPr>
          </w:p>
        </w:tc>
        <w:tc>
          <w:tcPr>
            <w:tcW w:w="1215" w:type="dxa"/>
          </w:tcPr>
          <w:p w14:paraId="69542668" w14:textId="77777777" w:rsidR="00AA1372" w:rsidRPr="00C81BF3" w:rsidRDefault="00AA1372" w:rsidP="00950D18">
            <w:pPr>
              <w:pStyle w:val="BodyText"/>
              <w:tabs>
                <w:tab w:val="left" w:pos="567"/>
              </w:tabs>
              <w:rPr>
                <w:rFonts w:ascii="Times New Roman" w:hAnsi="Times New Roman"/>
                <w:szCs w:val="24"/>
              </w:rPr>
            </w:pPr>
          </w:p>
        </w:tc>
        <w:tc>
          <w:tcPr>
            <w:tcW w:w="1005" w:type="dxa"/>
            <w:gridSpan w:val="2"/>
          </w:tcPr>
          <w:p w14:paraId="5C52481C" w14:textId="77777777" w:rsidR="00AA1372" w:rsidRPr="00C81BF3" w:rsidRDefault="00AA1372" w:rsidP="00950D18">
            <w:pPr>
              <w:pStyle w:val="BodyText"/>
              <w:tabs>
                <w:tab w:val="left" w:pos="567"/>
              </w:tabs>
              <w:rPr>
                <w:rFonts w:ascii="Times New Roman" w:hAnsi="Times New Roman"/>
                <w:szCs w:val="24"/>
              </w:rPr>
            </w:pPr>
          </w:p>
        </w:tc>
        <w:tc>
          <w:tcPr>
            <w:tcW w:w="990" w:type="dxa"/>
            <w:gridSpan w:val="2"/>
          </w:tcPr>
          <w:p w14:paraId="5BA53C54" w14:textId="77777777" w:rsidR="00AA1372" w:rsidRPr="00C81BF3" w:rsidRDefault="00AA1372" w:rsidP="00950D18">
            <w:pPr>
              <w:pStyle w:val="BodyText"/>
              <w:tabs>
                <w:tab w:val="left" w:pos="567"/>
              </w:tabs>
              <w:rPr>
                <w:rFonts w:ascii="Times New Roman" w:hAnsi="Times New Roman"/>
                <w:szCs w:val="24"/>
              </w:rPr>
            </w:pPr>
          </w:p>
        </w:tc>
        <w:tc>
          <w:tcPr>
            <w:tcW w:w="1245" w:type="dxa"/>
          </w:tcPr>
          <w:p w14:paraId="6D083A67" w14:textId="77777777" w:rsidR="00AA1372" w:rsidRPr="00C81BF3" w:rsidRDefault="00AA1372" w:rsidP="00950D18">
            <w:pPr>
              <w:pStyle w:val="BodyText"/>
              <w:tabs>
                <w:tab w:val="left" w:pos="567"/>
              </w:tabs>
              <w:rPr>
                <w:rFonts w:ascii="Times New Roman" w:hAnsi="Times New Roman"/>
                <w:szCs w:val="24"/>
              </w:rPr>
            </w:pPr>
          </w:p>
        </w:tc>
      </w:tr>
      <w:tr w:rsidR="00AA1372" w:rsidRPr="00C81BF3" w14:paraId="07971A8A" w14:textId="77777777" w:rsidTr="00233538">
        <w:trPr>
          <w:cantSplit/>
          <w:trHeight w:val="1412"/>
        </w:trPr>
        <w:tc>
          <w:tcPr>
            <w:tcW w:w="709" w:type="dxa"/>
          </w:tcPr>
          <w:p w14:paraId="21995E2B"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3.</w:t>
            </w:r>
          </w:p>
          <w:p w14:paraId="13BE5C2F" w14:textId="77777777" w:rsidR="00AA1372" w:rsidRPr="00C81BF3" w:rsidRDefault="00AA1372" w:rsidP="00950D18">
            <w:pPr>
              <w:pStyle w:val="BodyText"/>
              <w:tabs>
                <w:tab w:val="left" w:pos="567"/>
              </w:tabs>
              <w:rPr>
                <w:rFonts w:ascii="Times New Roman" w:hAnsi="Times New Roman"/>
                <w:szCs w:val="24"/>
              </w:rPr>
            </w:pPr>
          </w:p>
          <w:p w14:paraId="08E33245" w14:textId="77777777" w:rsidR="00AA1372" w:rsidRPr="00C81BF3" w:rsidRDefault="00AA1372" w:rsidP="00950D18">
            <w:pPr>
              <w:pStyle w:val="BodyText"/>
              <w:tabs>
                <w:tab w:val="left" w:pos="567"/>
              </w:tabs>
              <w:rPr>
                <w:rFonts w:ascii="Times New Roman" w:hAnsi="Times New Roman"/>
                <w:szCs w:val="24"/>
              </w:rPr>
            </w:pPr>
          </w:p>
          <w:p w14:paraId="0F0C4794" w14:textId="77777777" w:rsidR="00AA1372" w:rsidRPr="00C81BF3" w:rsidRDefault="00AA1372" w:rsidP="00950D18">
            <w:pPr>
              <w:pStyle w:val="BodyText"/>
              <w:tabs>
                <w:tab w:val="left" w:pos="567"/>
              </w:tabs>
              <w:rPr>
                <w:rFonts w:ascii="Times New Roman" w:hAnsi="Times New Roman"/>
                <w:szCs w:val="24"/>
              </w:rPr>
            </w:pPr>
          </w:p>
          <w:p w14:paraId="6522A951" w14:textId="77777777" w:rsidR="00AA1372" w:rsidRPr="00C81BF3" w:rsidRDefault="00AA1372" w:rsidP="00950D18">
            <w:pPr>
              <w:pStyle w:val="BodyText"/>
              <w:tabs>
                <w:tab w:val="left" w:pos="567"/>
              </w:tabs>
              <w:rPr>
                <w:rFonts w:ascii="Times New Roman" w:hAnsi="Times New Roman"/>
                <w:szCs w:val="24"/>
              </w:rPr>
            </w:pPr>
          </w:p>
        </w:tc>
        <w:tc>
          <w:tcPr>
            <w:tcW w:w="2825" w:type="dxa"/>
          </w:tcPr>
          <w:p w14:paraId="7DC67D3C"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Obiect 02</w:t>
            </w:r>
          </w:p>
          <w:p w14:paraId="42BF6DD1"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Categoria de lucrări:</w:t>
            </w:r>
          </w:p>
          <w:p w14:paraId="44E4D10E"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1934CFAB"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1A0F94D6" w14:textId="77777777" w:rsidR="00AA1372" w:rsidRPr="00C81BF3" w:rsidRDefault="00AA1372" w:rsidP="00950D18">
            <w:pPr>
              <w:pStyle w:val="BodyText"/>
              <w:tabs>
                <w:tab w:val="left" w:pos="567"/>
              </w:tabs>
              <w:rPr>
                <w:rFonts w:ascii="Times New Roman" w:hAnsi="Times New Roman"/>
                <w:szCs w:val="24"/>
              </w:rPr>
            </w:pPr>
          </w:p>
        </w:tc>
        <w:tc>
          <w:tcPr>
            <w:tcW w:w="1035" w:type="dxa"/>
          </w:tcPr>
          <w:p w14:paraId="62CD94AE" w14:textId="77777777" w:rsidR="00AA1372" w:rsidRPr="00C81BF3" w:rsidRDefault="00AA1372" w:rsidP="00950D18">
            <w:pPr>
              <w:pStyle w:val="BodyText"/>
              <w:tabs>
                <w:tab w:val="left" w:pos="567"/>
              </w:tabs>
              <w:rPr>
                <w:rFonts w:ascii="Times New Roman" w:hAnsi="Times New Roman"/>
                <w:szCs w:val="24"/>
              </w:rPr>
            </w:pPr>
          </w:p>
        </w:tc>
        <w:tc>
          <w:tcPr>
            <w:tcW w:w="1215" w:type="dxa"/>
          </w:tcPr>
          <w:p w14:paraId="03CDC73C" w14:textId="77777777" w:rsidR="00AA1372" w:rsidRPr="00C81BF3" w:rsidRDefault="00AA1372" w:rsidP="00950D18">
            <w:pPr>
              <w:pStyle w:val="BodyText"/>
              <w:tabs>
                <w:tab w:val="left" w:pos="567"/>
              </w:tabs>
              <w:rPr>
                <w:rFonts w:ascii="Times New Roman" w:hAnsi="Times New Roman"/>
                <w:szCs w:val="24"/>
              </w:rPr>
            </w:pPr>
          </w:p>
        </w:tc>
        <w:tc>
          <w:tcPr>
            <w:tcW w:w="1005" w:type="dxa"/>
            <w:gridSpan w:val="2"/>
          </w:tcPr>
          <w:p w14:paraId="0860EB1E" w14:textId="77777777" w:rsidR="00AA1372" w:rsidRPr="00C81BF3" w:rsidRDefault="00AA1372" w:rsidP="00950D18">
            <w:pPr>
              <w:pStyle w:val="BodyText"/>
              <w:tabs>
                <w:tab w:val="left" w:pos="567"/>
              </w:tabs>
              <w:rPr>
                <w:rFonts w:ascii="Times New Roman" w:hAnsi="Times New Roman"/>
                <w:szCs w:val="24"/>
              </w:rPr>
            </w:pPr>
          </w:p>
        </w:tc>
        <w:tc>
          <w:tcPr>
            <w:tcW w:w="990" w:type="dxa"/>
            <w:gridSpan w:val="2"/>
          </w:tcPr>
          <w:p w14:paraId="092898B9" w14:textId="77777777" w:rsidR="00AA1372" w:rsidRPr="00C81BF3" w:rsidRDefault="00AA1372" w:rsidP="00950D18">
            <w:pPr>
              <w:pStyle w:val="BodyText"/>
              <w:tabs>
                <w:tab w:val="left" w:pos="567"/>
              </w:tabs>
              <w:rPr>
                <w:rFonts w:ascii="Times New Roman" w:hAnsi="Times New Roman"/>
                <w:szCs w:val="24"/>
              </w:rPr>
            </w:pPr>
          </w:p>
        </w:tc>
        <w:tc>
          <w:tcPr>
            <w:tcW w:w="1245" w:type="dxa"/>
          </w:tcPr>
          <w:p w14:paraId="757794DF" w14:textId="77777777" w:rsidR="00AA1372" w:rsidRPr="00C81BF3" w:rsidRDefault="00AA1372" w:rsidP="00950D18">
            <w:pPr>
              <w:pStyle w:val="BodyText"/>
              <w:tabs>
                <w:tab w:val="left" w:pos="567"/>
              </w:tabs>
              <w:rPr>
                <w:rFonts w:ascii="Times New Roman" w:hAnsi="Times New Roman"/>
                <w:szCs w:val="24"/>
              </w:rPr>
            </w:pPr>
          </w:p>
        </w:tc>
      </w:tr>
      <w:tr w:rsidR="00AA1372" w:rsidRPr="00C81BF3" w14:paraId="7A89DADE" w14:textId="77777777" w:rsidTr="00233538">
        <w:trPr>
          <w:cantSplit/>
          <w:trHeight w:val="1593"/>
        </w:trPr>
        <w:tc>
          <w:tcPr>
            <w:tcW w:w="709" w:type="dxa"/>
          </w:tcPr>
          <w:p w14:paraId="4AE1C66C"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lastRenderedPageBreak/>
              <w:t>…</w:t>
            </w:r>
          </w:p>
        </w:tc>
        <w:tc>
          <w:tcPr>
            <w:tcW w:w="2825" w:type="dxa"/>
          </w:tcPr>
          <w:p w14:paraId="5285F01B"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Obiect</w:t>
            </w:r>
            <w:r w:rsidR="00087114" w:rsidRPr="00C81BF3">
              <w:rPr>
                <w:rFonts w:ascii="Times New Roman" w:hAnsi="Times New Roman"/>
                <w:szCs w:val="24"/>
              </w:rPr>
              <w:t xml:space="preserve"> n</w:t>
            </w:r>
            <w:r w:rsidRPr="00C81BF3">
              <w:rPr>
                <w:rFonts w:ascii="Times New Roman" w:hAnsi="Times New Roman"/>
                <w:szCs w:val="24"/>
              </w:rPr>
              <w:t xml:space="preserve"> …</w:t>
            </w:r>
          </w:p>
          <w:p w14:paraId="77591199"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Categoria de lucrări:</w:t>
            </w:r>
          </w:p>
          <w:p w14:paraId="2F0519F6"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71C1C41C" w14:textId="77777777" w:rsidR="00AA1372" w:rsidRPr="00C81BF3" w:rsidRDefault="00A227F2" w:rsidP="00950D18">
            <w:pPr>
              <w:pStyle w:val="BodyText"/>
              <w:tabs>
                <w:tab w:val="left" w:pos="567"/>
              </w:tabs>
              <w:rPr>
                <w:rFonts w:ascii="Times New Roman" w:hAnsi="Times New Roman"/>
                <w:szCs w:val="24"/>
              </w:rPr>
            </w:pPr>
            <w:r w:rsidRPr="00C81BF3">
              <w:rPr>
                <w:rFonts w:ascii="Times New Roman" w:hAnsi="Times New Roman"/>
                <w:szCs w:val="24"/>
              </w:rPr>
              <w:t>__________________</w:t>
            </w:r>
          </w:p>
          <w:p w14:paraId="318D6CE5" w14:textId="77777777" w:rsidR="00AA1372" w:rsidRPr="00C81BF3" w:rsidRDefault="00AA1372" w:rsidP="00950D18">
            <w:pPr>
              <w:pStyle w:val="BodyText"/>
              <w:tabs>
                <w:tab w:val="left" w:pos="567"/>
              </w:tabs>
              <w:rPr>
                <w:rFonts w:ascii="Times New Roman" w:hAnsi="Times New Roman"/>
                <w:szCs w:val="24"/>
              </w:rPr>
            </w:pPr>
          </w:p>
        </w:tc>
        <w:tc>
          <w:tcPr>
            <w:tcW w:w="1035" w:type="dxa"/>
          </w:tcPr>
          <w:p w14:paraId="19975773" w14:textId="77777777" w:rsidR="00AA1372" w:rsidRPr="00C81BF3" w:rsidRDefault="00AA1372" w:rsidP="00950D18">
            <w:pPr>
              <w:pStyle w:val="BodyText"/>
              <w:tabs>
                <w:tab w:val="left" w:pos="567"/>
              </w:tabs>
              <w:rPr>
                <w:rFonts w:ascii="Times New Roman" w:hAnsi="Times New Roman"/>
                <w:szCs w:val="24"/>
              </w:rPr>
            </w:pPr>
          </w:p>
        </w:tc>
        <w:tc>
          <w:tcPr>
            <w:tcW w:w="1215" w:type="dxa"/>
          </w:tcPr>
          <w:p w14:paraId="5E028A7A" w14:textId="77777777" w:rsidR="00AA1372" w:rsidRPr="00C81BF3" w:rsidRDefault="00AA1372" w:rsidP="00950D18">
            <w:pPr>
              <w:pStyle w:val="BodyText"/>
              <w:tabs>
                <w:tab w:val="left" w:pos="567"/>
              </w:tabs>
              <w:rPr>
                <w:rFonts w:ascii="Times New Roman" w:hAnsi="Times New Roman"/>
                <w:szCs w:val="24"/>
              </w:rPr>
            </w:pPr>
          </w:p>
        </w:tc>
        <w:tc>
          <w:tcPr>
            <w:tcW w:w="1005" w:type="dxa"/>
            <w:gridSpan w:val="2"/>
          </w:tcPr>
          <w:p w14:paraId="228750E6" w14:textId="77777777" w:rsidR="00AA1372" w:rsidRPr="00C81BF3" w:rsidRDefault="00AA1372" w:rsidP="00950D18">
            <w:pPr>
              <w:pStyle w:val="BodyText"/>
              <w:tabs>
                <w:tab w:val="left" w:pos="567"/>
              </w:tabs>
              <w:rPr>
                <w:rFonts w:ascii="Times New Roman" w:hAnsi="Times New Roman"/>
                <w:szCs w:val="24"/>
              </w:rPr>
            </w:pPr>
          </w:p>
        </w:tc>
        <w:tc>
          <w:tcPr>
            <w:tcW w:w="990" w:type="dxa"/>
            <w:gridSpan w:val="2"/>
          </w:tcPr>
          <w:p w14:paraId="3C375495" w14:textId="77777777" w:rsidR="00AA1372" w:rsidRPr="00C81BF3" w:rsidRDefault="00AA1372" w:rsidP="00950D18">
            <w:pPr>
              <w:pStyle w:val="BodyText"/>
              <w:tabs>
                <w:tab w:val="left" w:pos="567"/>
              </w:tabs>
              <w:rPr>
                <w:rFonts w:ascii="Times New Roman" w:hAnsi="Times New Roman"/>
                <w:szCs w:val="24"/>
              </w:rPr>
            </w:pPr>
          </w:p>
        </w:tc>
        <w:tc>
          <w:tcPr>
            <w:tcW w:w="1245" w:type="dxa"/>
          </w:tcPr>
          <w:p w14:paraId="31B4A77B" w14:textId="77777777" w:rsidR="00AA1372" w:rsidRPr="00C81BF3" w:rsidRDefault="00AA1372" w:rsidP="00950D18">
            <w:pPr>
              <w:pStyle w:val="BodyText"/>
              <w:tabs>
                <w:tab w:val="left" w:pos="567"/>
              </w:tabs>
              <w:rPr>
                <w:rFonts w:ascii="Times New Roman" w:hAnsi="Times New Roman"/>
                <w:szCs w:val="24"/>
              </w:rPr>
            </w:pPr>
          </w:p>
        </w:tc>
      </w:tr>
    </w:tbl>
    <w:p w14:paraId="159E77E7" w14:textId="77777777" w:rsidR="00AA1372" w:rsidRPr="00C81BF3" w:rsidRDefault="00AA1372" w:rsidP="00950D18">
      <w:pPr>
        <w:jc w:val="both"/>
      </w:pPr>
    </w:p>
    <w:p w14:paraId="7B6A9921" w14:textId="77777777" w:rsidR="00E706C1" w:rsidRPr="00C81BF3" w:rsidRDefault="00E706C1" w:rsidP="00950D18">
      <w:pPr>
        <w:jc w:val="both"/>
      </w:pPr>
    </w:p>
    <w:p w14:paraId="43817A61" w14:textId="77777777" w:rsidR="00AA1372" w:rsidRPr="00C81BF3" w:rsidRDefault="00A227F2" w:rsidP="00950D18">
      <w:pPr>
        <w:jc w:val="both"/>
        <w:rPr>
          <w:rFonts w:eastAsia="PMingLiU"/>
          <w:lang w:eastAsia="zh-CN"/>
        </w:rPr>
      </w:pPr>
      <w:r w:rsidRPr="00C81BF3">
        <w:rPr>
          <w:rFonts w:eastAsia="PMingLiU"/>
          <w:lang w:eastAsia="zh-CN"/>
        </w:rPr>
        <w:t>Semnat: _________________________________________</w:t>
      </w:r>
    </w:p>
    <w:p w14:paraId="5940AA96" w14:textId="77777777" w:rsidR="00AA1372" w:rsidRPr="00C81BF3" w:rsidRDefault="00A227F2" w:rsidP="00950D18">
      <w:pPr>
        <w:jc w:val="both"/>
        <w:rPr>
          <w:rFonts w:eastAsia="PMingLiU"/>
          <w:lang w:eastAsia="zh-CN"/>
        </w:rPr>
      </w:pPr>
      <w:r w:rsidRPr="00C81BF3">
        <w:rPr>
          <w:rFonts w:eastAsia="PMingLiU"/>
          <w:lang w:eastAsia="zh-CN"/>
        </w:rPr>
        <w:t>Nume: __________________________________________</w:t>
      </w:r>
    </w:p>
    <w:p w14:paraId="20DD240C" w14:textId="77777777" w:rsidR="00AA1372" w:rsidRPr="00C81BF3" w:rsidRDefault="00A227F2" w:rsidP="00950D18">
      <w:pPr>
        <w:jc w:val="both"/>
        <w:rPr>
          <w:rFonts w:eastAsia="PMingLiU"/>
          <w:lang w:eastAsia="zh-CN"/>
        </w:rPr>
      </w:pPr>
      <w:r w:rsidRPr="00C81BF3">
        <w:rPr>
          <w:rFonts w:eastAsia="PMingLiU"/>
          <w:lang w:eastAsia="zh-CN"/>
        </w:rPr>
        <w:t xml:space="preserve">Funcţia </w:t>
      </w:r>
      <w:r w:rsidR="00590C16" w:rsidRPr="00C81BF3">
        <w:rPr>
          <w:rFonts w:eastAsia="PMingLiU"/>
          <w:lang w:eastAsia="zh-CN"/>
        </w:rPr>
        <w:t>în cadrul întreprinderii</w:t>
      </w:r>
      <w:r w:rsidRPr="00C81BF3">
        <w:rPr>
          <w:rFonts w:eastAsia="PMingLiU"/>
          <w:lang w:eastAsia="zh-CN"/>
        </w:rPr>
        <w:t>: ____________________________</w:t>
      </w:r>
    </w:p>
    <w:p w14:paraId="5EBC94E2" w14:textId="77777777" w:rsidR="00F43D02" w:rsidRPr="00C81BF3" w:rsidRDefault="00A227F2" w:rsidP="00F43D02">
      <w:pPr>
        <w:jc w:val="both"/>
        <w:rPr>
          <w:rFonts w:eastAsia="PMingLiU"/>
          <w:lang w:eastAsia="zh-CN"/>
        </w:rPr>
      </w:pPr>
      <w:r w:rsidRPr="00C81BF3">
        <w:rPr>
          <w:rFonts w:eastAsia="PMingLiU"/>
          <w:lang w:eastAsia="zh-CN"/>
        </w:rPr>
        <w:t xml:space="preserve">Denumirea </w:t>
      </w:r>
      <w:r w:rsidR="001B1E45" w:rsidRPr="00C81BF3">
        <w:rPr>
          <w:rFonts w:eastAsia="PMingLiU"/>
          <w:lang w:eastAsia="zh-CN"/>
        </w:rPr>
        <w:t>întreprinderii:</w:t>
      </w:r>
      <w:r w:rsidRPr="00C81BF3">
        <w:rPr>
          <w:rFonts w:eastAsia="PMingLiU"/>
          <w:lang w:eastAsia="zh-CN"/>
        </w:rPr>
        <w:t xml:space="preserve"> _____________________________</w:t>
      </w:r>
      <w:bookmarkStart w:id="59" w:name="_Toc449692098"/>
      <w:r w:rsidRPr="00C81BF3">
        <w:rPr>
          <w:rFonts w:eastAsia="PMingLiU"/>
          <w:lang w:eastAsia="zh-CN"/>
        </w:rPr>
        <w:t>____</w:t>
      </w:r>
    </w:p>
    <w:p w14:paraId="03A8889C" w14:textId="77777777" w:rsidR="00F43D02" w:rsidRPr="00C81BF3" w:rsidRDefault="00F43D02" w:rsidP="00F43D02">
      <w:pPr>
        <w:jc w:val="both"/>
        <w:rPr>
          <w:rFonts w:eastAsia="PMingLiU"/>
          <w:lang w:eastAsia="zh-CN"/>
        </w:rPr>
      </w:pPr>
    </w:p>
    <w:p w14:paraId="5025DB0F" w14:textId="77777777" w:rsidR="00B65C93" w:rsidRPr="00C81BF3" w:rsidRDefault="00B65C93" w:rsidP="00F43D02">
      <w:pPr>
        <w:jc w:val="both"/>
        <w:rPr>
          <w:rFonts w:eastAsia="PMingLiU"/>
          <w:lang w:eastAsia="zh-CN"/>
        </w:rPr>
      </w:pPr>
    </w:p>
    <w:p w14:paraId="5751AFEE" w14:textId="77777777" w:rsidR="00BA7FF4" w:rsidRPr="00C81BF3" w:rsidRDefault="00BA7FF4" w:rsidP="00BA7FF4">
      <w:pPr>
        <w:jc w:val="right"/>
        <w:rPr>
          <w:noProof w:val="0"/>
          <w:sz w:val="22"/>
          <w:szCs w:val="22"/>
        </w:rPr>
      </w:pPr>
      <w:r w:rsidRPr="00C81BF3">
        <w:rPr>
          <w:noProof w:val="0"/>
        </w:rPr>
        <w:t>Anexa nr.</w:t>
      </w:r>
      <w:r w:rsidR="00FF430B" w:rsidRPr="00C81BF3">
        <w:rPr>
          <w:noProof w:val="0"/>
        </w:rPr>
        <w:t xml:space="preserve"> </w:t>
      </w:r>
      <w:r w:rsidRPr="00C81BF3">
        <w:rPr>
          <w:noProof w:val="0"/>
        </w:rPr>
        <w:t>1</w:t>
      </w:r>
      <w:r w:rsidR="00BE49DD" w:rsidRPr="00C81BF3">
        <w:rPr>
          <w:noProof w:val="0"/>
        </w:rPr>
        <w:t>1</w:t>
      </w:r>
    </w:p>
    <w:p w14:paraId="73D7235C" w14:textId="77777777" w:rsidR="00BA7FF4" w:rsidRPr="00C81BF3" w:rsidRDefault="00BA7FF4" w:rsidP="00BA7FF4">
      <w:pPr>
        <w:jc w:val="right"/>
        <w:rPr>
          <w:noProof w:val="0"/>
        </w:rPr>
      </w:pPr>
      <w:r w:rsidRPr="00C81BF3">
        <w:rPr>
          <w:noProof w:val="0"/>
        </w:rPr>
        <w:t xml:space="preserve">la </w:t>
      </w:r>
      <w:r w:rsidR="009E719D" w:rsidRPr="00C81BF3">
        <w:rPr>
          <w:noProof w:val="0"/>
        </w:rPr>
        <w:t>D</w:t>
      </w:r>
      <w:r w:rsidRPr="00C81BF3">
        <w:rPr>
          <w:noProof w:val="0"/>
        </w:rPr>
        <w:t>ocumentația standard nr._____</w:t>
      </w:r>
    </w:p>
    <w:p w14:paraId="1F7481D3" w14:textId="77777777" w:rsidR="00BA7FF4" w:rsidRPr="00C81BF3" w:rsidRDefault="00BA7FF4" w:rsidP="00BA7FF4">
      <w:pPr>
        <w:jc w:val="right"/>
        <w:rPr>
          <w:noProof w:val="0"/>
        </w:rPr>
      </w:pPr>
      <w:r w:rsidRPr="00C81BF3">
        <w:rPr>
          <w:noProof w:val="0"/>
        </w:rPr>
        <w:t>din “____” ________ 20___</w:t>
      </w:r>
    </w:p>
    <w:p w14:paraId="53A549CD" w14:textId="77777777" w:rsidR="00B65C93" w:rsidRPr="00C81BF3" w:rsidRDefault="00B65C93" w:rsidP="00F43D02">
      <w:pPr>
        <w:jc w:val="both"/>
        <w:rPr>
          <w:rFonts w:eastAsia="PMingLiU"/>
          <w:lang w:eastAsia="zh-CN"/>
        </w:rPr>
      </w:pPr>
    </w:p>
    <w:p w14:paraId="070D28A0" w14:textId="77777777" w:rsidR="00B65C93" w:rsidRPr="00C81BF3" w:rsidRDefault="00B65C93" w:rsidP="00F43D02">
      <w:pPr>
        <w:jc w:val="both"/>
        <w:rPr>
          <w:rFonts w:eastAsia="PMingLiU"/>
          <w:lang w:eastAsia="zh-CN"/>
        </w:rPr>
      </w:pPr>
    </w:p>
    <w:p w14:paraId="1EDC2BDD" w14:textId="77777777" w:rsidR="00B65C93" w:rsidRPr="00C81BF3" w:rsidRDefault="00B65C93" w:rsidP="00F43D02">
      <w:pPr>
        <w:jc w:val="both"/>
        <w:rPr>
          <w:rFonts w:eastAsia="PMingLiU"/>
          <w:lang w:eastAsia="zh-CN"/>
        </w:rPr>
      </w:pPr>
    </w:p>
    <w:p w14:paraId="7F8B776D" w14:textId="77777777" w:rsidR="008B330F" w:rsidRPr="00C81BF3" w:rsidRDefault="008B330F" w:rsidP="00F43D02">
      <w:pPr>
        <w:jc w:val="center"/>
        <w:rPr>
          <w:rFonts w:eastAsia="PMingLiU"/>
          <w:lang w:eastAsia="zh-CN"/>
        </w:rPr>
      </w:pPr>
    </w:p>
    <w:p w14:paraId="24718F01" w14:textId="77777777" w:rsidR="00D01642" w:rsidRPr="00C81BF3" w:rsidRDefault="00A227F2" w:rsidP="00196AB4">
      <w:pPr>
        <w:pStyle w:val="BodyText"/>
        <w:tabs>
          <w:tab w:val="left" w:pos="567"/>
        </w:tabs>
        <w:jc w:val="center"/>
        <w:rPr>
          <w:rFonts w:ascii="Times New Roman" w:hAnsi="Times New Roman"/>
          <w:b/>
          <w:szCs w:val="24"/>
        </w:rPr>
      </w:pPr>
      <w:r w:rsidRPr="00C81BF3">
        <w:rPr>
          <w:rFonts w:ascii="Times New Roman" w:hAnsi="Times New Roman"/>
          <w:b/>
          <w:szCs w:val="24"/>
        </w:rPr>
        <w:t>GRAFIC DE  EXECUTARE A DOCUMENTAȚIEI DE PROIECT</w:t>
      </w:r>
    </w:p>
    <w:p w14:paraId="3387DD53"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_____________________________________________________________________________</w:t>
      </w:r>
    </w:p>
    <w:p w14:paraId="7E428952" w14:textId="77777777" w:rsidR="00D01642" w:rsidRPr="00C81BF3" w:rsidRDefault="00A227F2" w:rsidP="00F43D02">
      <w:pPr>
        <w:pStyle w:val="BodyText"/>
        <w:tabs>
          <w:tab w:val="left" w:pos="567"/>
        </w:tabs>
        <w:jc w:val="center"/>
        <w:rPr>
          <w:rFonts w:ascii="Times New Roman" w:hAnsi="Times New Roman"/>
          <w:szCs w:val="24"/>
        </w:rPr>
      </w:pPr>
      <w:r w:rsidRPr="00C81BF3">
        <w:rPr>
          <w:rFonts w:ascii="Times New Roman" w:hAnsi="Times New Roman"/>
          <w:szCs w:val="24"/>
        </w:rPr>
        <w:t>(denumirea serviciilor)</w:t>
      </w:r>
    </w:p>
    <w:p w14:paraId="599B1CA1" w14:textId="77777777" w:rsidR="00D01642" w:rsidRPr="00C81BF3"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C81BF3" w14:paraId="12827A67" w14:textId="77777777" w:rsidTr="00233538">
        <w:trPr>
          <w:cantSplit/>
          <w:trHeight w:val="300"/>
        </w:trPr>
        <w:tc>
          <w:tcPr>
            <w:tcW w:w="709" w:type="dxa"/>
            <w:vMerge w:val="restart"/>
          </w:tcPr>
          <w:p w14:paraId="2EA6207C"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Nr.</w:t>
            </w:r>
          </w:p>
          <w:p w14:paraId="36390047"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d/o</w:t>
            </w:r>
          </w:p>
        </w:tc>
        <w:tc>
          <w:tcPr>
            <w:tcW w:w="2825" w:type="dxa"/>
            <w:vMerge w:val="restart"/>
          </w:tcPr>
          <w:p w14:paraId="43CC655B"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Grupa de obiecte/denumirea obiectului</w:t>
            </w:r>
          </w:p>
        </w:tc>
        <w:tc>
          <w:tcPr>
            <w:tcW w:w="3126" w:type="dxa"/>
            <w:gridSpan w:val="3"/>
          </w:tcPr>
          <w:p w14:paraId="13592B6E"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Anul</w:t>
            </w:r>
            <w:r w:rsidR="00087114" w:rsidRPr="00C81BF3">
              <w:rPr>
                <w:rFonts w:ascii="Times New Roman" w:hAnsi="Times New Roman"/>
                <w:b/>
                <w:szCs w:val="24"/>
              </w:rPr>
              <w:t xml:space="preserve"> 1</w:t>
            </w:r>
          </w:p>
        </w:tc>
        <w:tc>
          <w:tcPr>
            <w:tcW w:w="1044" w:type="dxa"/>
            <w:gridSpan w:val="2"/>
          </w:tcPr>
          <w:p w14:paraId="5EE3C67E"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w:t>
            </w:r>
          </w:p>
        </w:tc>
        <w:tc>
          <w:tcPr>
            <w:tcW w:w="1320" w:type="dxa"/>
            <w:gridSpan w:val="2"/>
          </w:tcPr>
          <w:p w14:paraId="6342BE11"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Anul (n)</w:t>
            </w:r>
          </w:p>
        </w:tc>
      </w:tr>
      <w:tr w:rsidR="00D01642" w:rsidRPr="00C81BF3" w14:paraId="1165A0D0" w14:textId="77777777" w:rsidTr="00233538">
        <w:trPr>
          <w:cantSplit/>
          <w:trHeight w:val="240"/>
        </w:trPr>
        <w:tc>
          <w:tcPr>
            <w:tcW w:w="709" w:type="dxa"/>
            <w:vMerge/>
          </w:tcPr>
          <w:p w14:paraId="329E8E4C" w14:textId="77777777" w:rsidR="00D01642" w:rsidRPr="00C81BF3" w:rsidRDefault="00D01642" w:rsidP="00F43D02">
            <w:pPr>
              <w:pStyle w:val="BodyText"/>
              <w:tabs>
                <w:tab w:val="left" w:pos="567"/>
              </w:tabs>
              <w:rPr>
                <w:rFonts w:ascii="Times New Roman" w:hAnsi="Times New Roman"/>
                <w:b/>
                <w:szCs w:val="24"/>
              </w:rPr>
            </w:pPr>
          </w:p>
        </w:tc>
        <w:tc>
          <w:tcPr>
            <w:tcW w:w="2825" w:type="dxa"/>
            <w:vMerge/>
          </w:tcPr>
          <w:p w14:paraId="07C5BB07" w14:textId="77777777" w:rsidR="00D01642" w:rsidRPr="00C81BF3" w:rsidRDefault="00D01642" w:rsidP="00F43D02">
            <w:pPr>
              <w:pStyle w:val="BodyText"/>
              <w:tabs>
                <w:tab w:val="left" w:pos="567"/>
              </w:tabs>
              <w:rPr>
                <w:rFonts w:ascii="Times New Roman" w:hAnsi="Times New Roman"/>
                <w:b/>
                <w:szCs w:val="24"/>
              </w:rPr>
            </w:pPr>
          </w:p>
        </w:tc>
        <w:tc>
          <w:tcPr>
            <w:tcW w:w="5490" w:type="dxa"/>
            <w:gridSpan w:val="7"/>
          </w:tcPr>
          <w:p w14:paraId="47A49E9C"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Luna</w:t>
            </w:r>
          </w:p>
        </w:tc>
      </w:tr>
      <w:tr w:rsidR="00D01642" w:rsidRPr="00C81BF3" w14:paraId="0B8A862E" w14:textId="77777777" w:rsidTr="00233538">
        <w:trPr>
          <w:cantSplit/>
          <w:trHeight w:val="120"/>
        </w:trPr>
        <w:tc>
          <w:tcPr>
            <w:tcW w:w="709" w:type="dxa"/>
            <w:vMerge/>
          </w:tcPr>
          <w:p w14:paraId="02D712C0" w14:textId="77777777" w:rsidR="00D01642" w:rsidRPr="00C81BF3" w:rsidRDefault="00D01642" w:rsidP="00F43D02">
            <w:pPr>
              <w:pStyle w:val="BodyText"/>
              <w:tabs>
                <w:tab w:val="left" w:pos="567"/>
              </w:tabs>
              <w:rPr>
                <w:rFonts w:ascii="Times New Roman" w:hAnsi="Times New Roman"/>
                <w:b/>
                <w:szCs w:val="24"/>
              </w:rPr>
            </w:pPr>
          </w:p>
        </w:tc>
        <w:tc>
          <w:tcPr>
            <w:tcW w:w="2825" w:type="dxa"/>
            <w:vMerge/>
          </w:tcPr>
          <w:p w14:paraId="0FF6F24C" w14:textId="77777777" w:rsidR="00D01642" w:rsidRPr="00C81BF3" w:rsidRDefault="00D01642" w:rsidP="00F43D02">
            <w:pPr>
              <w:pStyle w:val="BodyText"/>
              <w:tabs>
                <w:tab w:val="left" w:pos="567"/>
              </w:tabs>
              <w:rPr>
                <w:rFonts w:ascii="Times New Roman" w:hAnsi="Times New Roman"/>
                <w:b/>
                <w:szCs w:val="24"/>
              </w:rPr>
            </w:pPr>
          </w:p>
        </w:tc>
        <w:tc>
          <w:tcPr>
            <w:tcW w:w="1035" w:type="dxa"/>
          </w:tcPr>
          <w:p w14:paraId="0FB9F6FA"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1</w:t>
            </w:r>
          </w:p>
        </w:tc>
        <w:tc>
          <w:tcPr>
            <w:tcW w:w="1215" w:type="dxa"/>
          </w:tcPr>
          <w:p w14:paraId="6C448320"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2</w:t>
            </w:r>
          </w:p>
        </w:tc>
        <w:tc>
          <w:tcPr>
            <w:tcW w:w="1005" w:type="dxa"/>
            <w:gridSpan w:val="2"/>
          </w:tcPr>
          <w:p w14:paraId="1B674635"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3</w:t>
            </w:r>
          </w:p>
        </w:tc>
        <w:tc>
          <w:tcPr>
            <w:tcW w:w="990" w:type="dxa"/>
            <w:gridSpan w:val="2"/>
          </w:tcPr>
          <w:p w14:paraId="63FD222A" w14:textId="77777777" w:rsidR="00D01642" w:rsidRPr="00C81BF3" w:rsidRDefault="00A227F2" w:rsidP="00F43D02">
            <w:pPr>
              <w:pStyle w:val="BodyText"/>
              <w:tabs>
                <w:tab w:val="left" w:pos="567"/>
              </w:tabs>
              <w:rPr>
                <w:rFonts w:ascii="Times New Roman" w:hAnsi="Times New Roman"/>
                <w:b/>
                <w:szCs w:val="24"/>
              </w:rPr>
            </w:pPr>
            <w:r w:rsidRPr="00C81BF3">
              <w:rPr>
                <w:rFonts w:ascii="Times New Roman" w:hAnsi="Times New Roman"/>
                <w:b/>
                <w:szCs w:val="24"/>
              </w:rPr>
              <w:t>…</w:t>
            </w:r>
          </w:p>
        </w:tc>
        <w:tc>
          <w:tcPr>
            <w:tcW w:w="1245" w:type="dxa"/>
          </w:tcPr>
          <w:p w14:paraId="011486F8" w14:textId="77777777" w:rsidR="00D01642" w:rsidRPr="00C81BF3" w:rsidRDefault="00087114" w:rsidP="00F43D02">
            <w:pPr>
              <w:pStyle w:val="BodyText"/>
              <w:tabs>
                <w:tab w:val="left" w:pos="567"/>
              </w:tabs>
              <w:rPr>
                <w:rFonts w:ascii="Times New Roman" w:hAnsi="Times New Roman"/>
                <w:b/>
                <w:szCs w:val="24"/>
              </w:rPr>
            </w:pPr>
            <w:r w:rsidRPr="00C81BF3">
              <w:rPr>
                <w:rFonts w:ascii="Times New Roman" w:hAnsi="Times New Roman"/>
                <w:b/>
                <w:szCs w:val="24"/>
              </w:rPr>
              <w:t>n</w:t>
            </w:r>
          </w:p>
        </w:tc>
      </w:tr>
      <w:tr w:rsidR="00D01642" w:rsidRPr="00C81BF3" w14:paraId="32A0D8EA" w14:textId="77777777" w:rsidTr="00233538">
        <w:trPr>
          <w:cantSplit/>
          <w:trHeight w:val="180"/>
        </w:trPr>
        <w:tc>
          <w:tcPr>
            <w:tcW w:w="709" w:type="dxa"/>
          </w:tcPr>
          <w:p w14:paraId="5C4A3B06"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1.</w:t>
            </w:r>
          </w:p>
        </w:tc>
        <w:tc>
          <w:tcPr>
            <w:tcW w:w="2825" w:type="dxa"/>
          </w:tcPr>
          <w:p w14:paraId="26C72FE2" w14:textId="77777777" w:rsidR="009A4BCA"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Faza 1</w:t>
            </w:r>
          </w:p>
          <w:p w14:paraId="4284B30A"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 xml:space="preserve">Studii, </w:t>
            </w:r>
            <w:proofErr w:type="spellStart"/>
            <w:r w:rsidRPr="00C81BF3">
              <w:rPr>
                <w:rFonts w:ascii="Times New Roman" w:hAnsi="Times New Roman"/>
                <w:szCs w:val="24"/>
              </w:rPr>
              <w:t>foto</w:t>
            </w:r>
            <w:proofErr w:type="spellEnd"/>
            <w:r w:rsidRPr="00C81BF3">
              <w:rPr>
                <w:rFonts w:ascii="Times New Roman" w:hAnsi="Times New Roman"/>
                <w:szCs w:val="24"/>
              </w:rPr>
              <w:t xml:space="preserve"> fixarea, releveu, investigații inginerești etc.</w:t>
            </w:r>
          </w:p>
        </w:tc>
        <w:tc>
          <w:tcPr>
            <w:tcW w:w="1035" w:type="dxa"/>
          </w:tcPr>
          <w:p w14:paraId="77D55A79" w14:textId="77777777" w:rsidR="00D01642" w:rsidRPr="00C81BF3" w:rsidRDefault="00D01642" w:rsidP="00F43D02">
            <w:pPr>
              <w:pStyle w:val="BodyText"/>
              <w:tabs>
                <w:tab w:val="left" w:pos="567"/>
              </w:tabs>
              <w:rPr>
                <w:rFonts w:ascii="Times New Roman" w:hAnsi="Times New Roman"/>
                <w:szCs w:val="24"/>
              </w:rPr>
            </w:pPr>
          </w:p>
        </w:tc>
        <w:tc>
          <w:tcPr>
            <w:tcW w:w="1215" w:type="dxa"/>
          </w:tcPr>
          <w:p w14:paraId="4EFCDDF9" w14:textId="77777777" w:rsidR="00D01642" w:rsidRPr="00C81BF3" w:rsidRDefault="00D01642" w:rsidP="00F43D02">
            <w:pPr>
              <w:pStyle w:val="BodyText"/>
              <w:tabs>
                <w:tab w:val="left" w:pos="567"/>
              </w:tabs>
              <w:rPr>
                <w:rFonts w:ascii="Times New Roman" w:hAnsi="Times New Roman"/>
                <w:szCs w:val="24"/>
              </w:rPr>
            </w:pPr>
          </w:p>
        </w:tc>
        <w:tc>
          <w:tcPr>
            <w:tcW w:w="1005" w:type="dxa"/>
            <w:gridSpan w:val="2"/>
          </w:tcPr>
          <w:p w14:paraId="55DC89C6" w14:textId="77777777" w:rsidR="00D01642" w:rsidRPr="00C81BF3" w:rsidRDefault="00D01642" w:rsidP="00F43D02">
            <w:pPr>
              <w:pStyle w:val="BodyText"/>
              <w:tabs>
                <w:tab w:val="left" w:pos="567"/>
              </w:tabs>
              <w:rPr>
                <w:rFonts w:ascii="Times New Roman" w:hAnsi="Times New Roman"/>
                <w:szCs w:val="24"/>
              </w:rPr>
            </w:pPr>
          </w:p>
        </w:tc>
        <w:tc>
          <w:tcPr>
            <w:tcW w:w="990" w:type="dxa"/>
            <w:gridSpan w:val="2"/>
          </w:tcPr>
          <w:p w14:paraId="089E557D" w14:textId="77777777" w:rsidR="00D01642" w:rsidRPr="00C81BF3" w:rsidRDefault="00D01642" w:rsidP="00F43D02">
            <w:pPr>
              <w:pStyle w:val="BodyText"/>
              <w:tabs>
                <w:tab w:val="left" w:pos="567"/>
              </w:tabs>
              <w:rPr>
                <w:rFonts w:ascii="Times New Roman" w:hAnsi="Times New Roman"/>
                <w:szCs w:val="24"/>
              </w:rPr>
            </w:pPr>
          </w:p>
        </w:tc>
        <w:tc>
          <w:tcPr>
            <w:tcW w:w="1245" w:type="dxa"/>
          </w:tcPr>
          <w:p w14:paraId="3D4246BF" w14:textId="77777777" w:rsidR="00D01642" w:rsidRPr="00C81BF3" w:rsidRDefault="00D01642" w:rsidP="00F43D02">
            <w:pPr>
              <w:pStyle w:val="BodyText"/>
              <w:tabs>
                <w:tab w:val="left" w:pos="567"/>
              </w:tabs>
              <w:rPr>
                <w:rFonts w:ascii="Times New Roman" w:hAnsi="Times New Roman"/>
                <w:szCs w:val="24"/>
              </w:rPr>
            </w:pPr>
          </w:p>
        </w:tc>
      </w:tr>
      <w:tr w:rsidR="00D01642" w:rsidRPr="00C81BF3" w14:paraId="782B272A" w14:textId="77777777" w:rsidTr="00233538">
        <w:trPr>
          <w:cantSplit/>
          <w:trHeight w:val="1372"/>
        </w:trPr>
        <w:tc>
          <w:tcPr>
            <w:tcW w:w="709" w:type="dxa"/>
          </w:tcPr>
          <w:p w14:paraId="5FAE6671"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 xml:space="preserve">2. </w:t>
            </w:r>
          </w:p>
          <w:p w14:paraId="409CEA4C" w14:textId="77777777" w:rsidR="00D01642" w:rsidRPr="00C81BF3" w:rsidRDefault="00D01642" w:rsidP="00F43D02">
            <w:pPr>
              <w:pStyle w:val="BodyText"/>
              <w:tabs>
                <w:tab w:val="left" w:pos="567"/>
              </w:tabs>
              <w:rPr>
                <w:rFonts w:ascii="Times New Roman" w:hAnsi="Times New Roman"/>
                <w:szCs w:val="24"/>
              </w:rPr>
            </w:pPr>
          </w:p>
          <w:p w14:paraId="5ED53901" w14:textId="77777777" w:rsidR="00D01642" w:rsidRPr="00C81BF3" w:rsidRDefault="00D01642" w:rsidP="00F43D02">
            <w:pPr>
              <w:pStyle w:val="BodyText"/>
              <w:tabs>
                <w:tab w:val="left" w:pos="567"/>
              </w:tabs>
              <w:rPr>
                <w:rFonts w:ascii="Times New Roman" w:hAnsi="Times New Roman"/>
                <w:szCs w:val="24"/>
              </w:rPr>
            </w:pPr>
          </w:p>
          <w:p w14:paraId="34F8BB92" w14:textId="77777777" w:rsidR="00D01642" w:rsidRPr="00C81BF3" w:rsidRDefault="00D01642" w:rsidP="00F43D02">
            <w:pPr>
              <w:pStyle w:val="BodyText"/>
              <w:tabs>
                <w:tab w:val="left" w:pos="567"/>
              </w:tabs>
              <w:rPr>
                <w:rFonts w:ascii="Times New Roman" w:hAnsi="Times New Roman"/>
                <w:szCs w:val="24"/>
              </w:rPr>
            </w:pPr>
          </w:p>
          <w:p w14:paraId="4540B292" w14:textId="77777777" w:rsidR="00D01642" w:rsidRPr="00C81BF3" w:rsidRDefault="00D01642" w:rsidP="00F43D02">
            <w:pPr>
              <w:pStyle w:val="BodyText"/>
              <w:tabs>
                <w:tab w:val="left" w:pos="567"/>
              </w:tabs>
              <w:rPr>
                <w:rFonts w:ascii="Times New Roman" w:hAnsi="Times New Roman"/>
                <w:szCs w:val="24"/>
              </w:rPr>
            </w:pPr>
          </w:p>
        </w:tc>
        <w:tc>
          <w:tcPr>
            <w:tcW w:w="2825" w:type="dxa"/>
          </w:tcPr>
          <w:p w14:paraId="5E0F5F68"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Faza 2</w:t>
            </w:r>
          </w:p>
          <w:p w14:paraId="0ECC06DB"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Schiță de proiect __________________</w:t>
            </w:r>
          </w:p>
          <w:p w14:paraId="442FAC84" w14:textId="77777777" w:rsidR="00D01642" w:rsidRPr="00C81BF3" w:rsidRDefault="00D01642" w:rsidP="00F43D02">
            <w:pPr>
              <w:pStyle w:val="BodyText"/>
              <w:tabs>
                <w:tab w:val="left" w:pos="567"/>
              </w:tabs>
              <w:rPr>
                <w:rFonts w:ascii="Times New Roman" w:hAnsi="Times New Roman"/>
                <w:szCs w:val="24"/>
              </w:rPr>
            </w:pPr>
          </w:p>
        </w:tc>
        <w:tc>
          <w:tcPr>
            <w:tcW w:w="1035" w:type="dxa"/>
          </w:tcPr>
          <w:p w14:paraId="73FA1D31" w14:textId="77777777" w:rsidR="00D01642" w:rsidRPr="00C81BF3" w:rsidRDefault="00D01642" w:rsidP="00F43D02">
            <w:pPr>
              <w:pStyle w:val="BodyText"/>
              <w:tabs>
                <w:tab w:val="left" w:pos="567"/>
              </w:tabs>
              <w:rPr>
                <w:rFonts w:ascii="Times New Roman" w:hAnsi="Times New Roman"/>
                <w:szCs w:val="24"/>
              </w:rPr>
            </w:pPr>
          </w:p>
        </w:tc>
        <w:tc>
          <w:tcPr>
            <w:tcW w:w="1215" w:type="dxa"/>
          </w:tcPr>
          <w:p w14:paraId="5D3EC773" w14:textId="77777777" w:rsidR="00D01642" w:rsidRPr="00C81BF3" w:rsidRDefault="00D01642" w:rsidP="00F43D02">
            <w:pPr>
              <w:pStyle w:val="BodyText"/>
              <w:tabs>
                <w:tab w:val="left" w:pos="567"/>
              </w:tabs>
              <w:rPr>
                <w:rFonts w:ascii="Times New Roman" w:hAnsi="Times New Roman"/>
                <w:szCs w:val="24"/>
              </w:rPr>
            </w:pPr>
          </w:p>
        </w:tc>
        <w:tc>
          <w:tcPr>
            <w:tcW w:w="1005" w:type="dxa"/>
            <w:gridSpan w:val="2"/>
          </w:tcPr>
          <w:p w14:paraId="4C768149" w14:textId="77777777" w:rsidR="00D01642" w:rsidRPr="00C81BF3" w:rsidRDefault="00D01642" w:rsidP="00F43D02">
            <w:pPr>
              <w:pStyle w:val="BodyText"/>
              <w:tabs>
                <w:tab w:val="left" w:pos="567"/>
              </w:tabs>
              <w:rPr>
                <w:rFonts w:ascii="Times New Roman" w:hAnsi="Times New Roman"/>
                <w:szCs w:val="24"/>
              </w:rPr>
            </w:pPr>
          </w:p>
        </w:tc>
        <w:tc>
          <w:tcPr>
            <w:tcW w:w="990" w:type="dxa"/>
            <w:gridSpan w:val="2"/>
          </w:tcPr>
          <w:p w14:paraId="794AA6AE" w14:textId="77777777" w:rsidR="00D01642" w:rsidRPr="00C81BF3" w:rsidRDefault="00D01642" w:rsidP="00F43D02">
            <w:pPr>
              <w:pStyle w:val="BodyText"/>
              <w:tabs>
                <w:tab w:val="left" w:pos="567"/>
              </w:tabs>
              <w:rPr>
                <w:rFonts w:ascii="Times New Roman" w:hAnsi="Times New Roman"/>
                <w:szCs w:val="24"/>
              </w:rPr>
            </w:pPr>
          </w:p>
        </w:tc>
        <w:tc>
          <w:tcPr>
            <w:tcW w:w="1245" w:type="dxa"/>
          </w:tcPr>
          <w:p w14:paraId="3FE96742" w14:textId="77777777" w:rsidR="00D01642" w:rsidRPr="00C81BF3" w:rsidRDefault="00D01642" w:rsidP="00F43D02">
            <w:pPr>
              <w:pStyle w:val="BodyText"/>
              <w:tabs>
                <w:tab w:val="left" w:pos="567"/>
              </w:tabs>
              <w:rPr>
                <w:rFonts w:ascii="Times New Roman" w:hAnsi="Times New Roman"/>
                <w:szCs w:val="24"/>
              </w:rPr>
            </w:pPr>
          </w:p>
        </w:tc>
      </w:tr>
      <w:tr w:rsidR="00D01642" w:rsidRPr="00C81BF3" w14:paraId="69A664D6" w14:textId="77777777" w:rsidTr="00233538">
        <w:trPr>
          <w:cantSplit/>
          <w:trHeight w:val="1412"/>
        </w:trPr>
        <w:tc>
          <w:tcPr>
            <w:tcW w:w="709" w:type="dxa"/>
          </w:tcPr>
          <w:p w14:paraId="2A8A6E72"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3.</w:t>
            </w:r>
          </w:p>
          <w:p w14:paraId="1BBBCC61" w14:textId="77777777" w:rsidR="00D01642" w:rsidRPr="00C81BF3" w:rsidRDefault="00D01642" w:rsidP="00F43D02">
            <w:pPr>
              <w:pStyle w:val="BodyText"/>
              <w:tabs>
                <w:tab w:val="left" w:pos="567"/>
              </w:tabs>
              <w:rPr>
                <w:rFonts w:ascii="Times New Roman" w:hAnsi="Times New Roman"/>
                <w:szCs w:val="24"/>
              </w:rPr>
            </w:pPr>
          </w:p>
          <w:p w14:paraId="0E9C6B3A" w14:textId="77777777" w:rsidR="00D01642" w:rsidRPr="00C81BF3" w:rsidRDefault="00D01642" w:rsidP="00F43D02">
            <w:pPr>
              <w:pStyle w:val="BodyText"/>
              <w:tabs>
                <w:tab w:val="left" w:pos="567"/>
              </w:tabs>
              <w:rPr>
                <w:rFonts w:ascii="Times New Roman" w:hAnsi="Times New Roman"/>
                <w:szCs w:val="24"/>
              </w:rPr>
            </w:pPr>
          </w:p>
          <w:p w14:paraId="21CA3636" w14:textId="77777777" w:rsidR="00D01642" w:rsidRPr="00C81BF3" w:rsidRDefault="00D01642" w:rsidP="00F43D02">
            <w:pPr>
              <w:pStyle w:val="BodyText"/>
              <w:tabs>
                <w:tab w:val="left" w:pos="567"/>
              </w:tabs>
              <w:rPr>
                <w:rFonts w:ascii="Times New Roman" w:hAnsi="Times New Roman"/>
                <w:szCs w:val="24"/>
              </w:rPr>
            </w:pPr>
          </w:p>
          <w:p w14:paraId="658E7A8D" w14:textId="77777777" w:rsidR="00D01642" w:rsidRPr="00C81BF3" w:rsidRDefault="00D01642" w:rsidP="00F43D02">
            <w:pPr>
              <w:pStyle w:val="BodyText"/>
              <w:tabs>
                <w:tab w:val="left" w:pos="567"/>
              </w:tabs>
              <w:rPr>
                <w:rFonts w:ascii="Times New Roman" w:hAnsi="Times New Roman"/>
                <w:szCs w:val="24"/>
              </w:rPr>
            </w:pPr>
          </w:p>
        </w:tc>
        <w:tc>
          <w:tcPr>
            <w:tcW w:w="2825" w:type="dxa"/>
          </w:tcPr>
          <w:p w14:paraId="26005142"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Faza 3</w:t>
            </w:r>
          </w:p>
          <w:p w14:paraId="753A293D" w14:textId="77777777" w:rsidR="009A4BCA"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Proiect de execuție (desene și deviz):</w:t>
            </w:r>
          </w:p>
          <w:p w14:paraId="534D0850" w14:textId="77777777" w:rsidR="009A4BCA"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4D44C858"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62C6A54B"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79C01977" w14:textId="77777777" w:rsidR="00D01642" w:rsidRPr="00C81BF3" w:rsidRDefault="00D01642" w:rsidP="00F43D02">
            <w:pPr>
              <w:pStyle w:val="BodyText"/>
              <w:tabs>
                <w:tab w:val="left" w:pos="567"/>
              </w:tabs>
              <w:rPr>
                <w:rFonts w:ascii="Times New Roman" w:hAnsi="Times New Roman"/>
                <w:szCs w:val="24"/>
              </w:rPr>
            </w:pPr>
          </w:p>
        </w:tc>
        <w:tc>
          <w:tcPr>
            <w:tcW w:w="1035" w:type="dxa"/>
          </w:tcPr>
          <w:p w14:paraId="599DE7A9" w14:textId="77777777" w:rsidR="00D01642" w:rsidRPr="00C81BF3" w:rsidRDefault="00D01642" w:rsidP="00F43D02">
            <w:pPr>
              <w:pStyle w:val="BodyText"/>
              <w:tabs>
                <w:tab w:val="left" w:pos="567"/>
              </w:tabs>
              <w:rPr>
                <w:rFonts w:ascii="Times New Roman" w:hAnsi="Times New Roman"/>
                <w:szCs w:val="24"/>
              </w:rPr>
            </w:pPr>
          </w:p>
        </w:tc>
        <w:tc>
          <w:tcPr>
            <w:tcW w:w="1215" w:type="dxa"/>
          </w:tcPr>
          <w:p w14:paraId="19CD1AEF" w14:textId="77777777" w:rsidR="00D01642" w:rsidRPr="00C81BF3" w:rsidRDefault="00D01642" w:rsidP="00F43D02">
            <w:pPr>
              <w:pStyle w:val="BodyText"/>
              <w:tabs>
                <w:tab w:val="left" w:pos="567"/>
              </w:tabs>
              <w:rPr>
                <w:rFonts w:ascii="Times New Roman" w:hAnsi="Times New Roman"/>
                <w:szCs w:val="24"/>
              </w:rPr>
            </w:pPr>
          </w:p>
        </w:tc>
        <w:tc>
          <w:tcPr>
            <w:tcW w:w="1005" w:type="dxa"/>
            <w:gridSpan w:val="2"/>
          </w:tcPr>
          <w:p w14:paraId="6C8F02D0" w14:textId="77777777" w:rsidR="00D01642" w:rsidRPr="00C81BF3" w:rsidRDefault="00D01642" w:rsidP="00F43D02">
            <w:pPr>
              <w:pStyle w:val="BodyText"/>
              <w:tabs>
                <w:tab w:val="left" w:pos="567"/>
              </w:tabs>
              <w:rPr>
                <w:rFonts w:ascii="Times New Roman" w:hAnsi="Times New Roman"/>
                <w:szCs w:val="24"/>
              </w:rPr>
            </w:pPr>
          </w:p>
        </w:tc>
        <w:tc>
          <w:tcPr>
            <w:tcW w:w="990" w:type="dxa"/>
            <w:gridSpan w:val="2"/>
          </w:tcPr>
          <w:p w14:paraId="456BC40C" w14:textId="77777777" w:rsidR="00D01642" w:rsidRPr="00C81BF3" w:rsidRDefault="00D01642" w:rsidP="00F43D02">
            <w:pPr>
              <w:pStyle w:val="BodyText"/>
              <w:tabs>
                <w:tab w:val="left" w:pos="567"/>
              </w:tabs>
              <w:rPr>
                <w:rFonts w:ascii="Times New Roman" w:hAnsi="Times New Roman"/>
                <w:szCs w:val="24"/>
              </w:rPr>
            </w:pPr>
          </w:p>
        </w:tc>
        <w:tc>
          <w:tcPr>
            <w:tcW w:w="1245" w:type="dxa"/>
          </w:tcPr>
          <w:p w14:paraId="524CDC25" w14:textId="77777777" w:rsidR="00D01642" w:rsidRPr="00C81BF3" w:rsidRDefault="00D01642" w:rsidP="00F43D02">
            <w:pPr>
              <w:pStyle w:val="BodyText"/>
              <w:tabs>
                <w:tab w:val="left" w:pos="567"/>
              </w:tabs>
              <w:rPr>
                <w:rFonts w:ascii="Times New Roman" w:hAnsi="Times New Roman"/>
                <w:szCs w:val="24"/>
              </w:rPr>
            </w:pPr>
          </w:p>
        </w:tc>
      </w:tr>
      <w:tr w:rsidR="00D01642" w:rsidRPr="00C81BF3" w14:paraId="1B9C869D" w14:textId="77777777" w:rsidTr="00233538">
        <w:trPr>
          <w:cantSplit/>
          <w:trHeight w:val="1593"/>
        </w:trPr>
        <w:tc>
          <w:tcPr>
            <w:tcW w:w="709" w:type="dxa"/>
          </w:tcPr>
          <w:p w14:paraId="2F774713"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w:t>
            </w:r>
          </w:p>
        </w:tc>
        <w:tc>
          <w:tcPr>
            <w:tcW w:w="2825" w:type="dxa"/>
          </w:tcPr>
          <w:p w14:paraId="0DEE7BDF"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 xml:space="preserve">Faza </w:t>
            </w:r>
            <w:r w:rsidR="00087114" w:rsidRPr="00C81BF3">
              <w:rPr>
                <w:rFonts w:ascii="Times New Roman" w:hAnsi="Times New Roman"/>
                <w:szCs w:val="24"/>
              </w:rPr>
              <w:t>n</w:t>
            </w:r>
          </w:p>
          <w:p w14:paraId="1112D6EE"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w:t>
            </w:r>
          </w:p>
          <w:p w14:paraId="1ACC35CA"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27384B3E" w14:textId="77777777" w:rsidR="00D01642" w:rsidRPr="00C81BF3" w:rsidRDefault="00A227F2" w:rsidP="00F43D02">
            <w:pPr>
              <w:pStyle w:val="BodyText"/>
              <w:tabs>
                <w:tab w:val="left" w:pos="567"/>
              </w:tabs>
              <w:rPr>
                <w:rFonts w:ascii="Times New Roman" w:hAnsi="Times New Roman"/>
                <w:szCs w:val="24"/>
              </w:rPr>
            </w:pPr>
            <w:r w:rsidRPr="00C81BF3">
              <w:rPr>
                <w:rFonts w:ascii="Times New Roman" w:hAnsi="Times New Roman"/>
                <w:szCs w:val="24"/>
              </w:rPr>
              <w:t>__________________</w:t>
            </w:r>
          </w:p>
          <w:p w14:paraId="35AB6097" w14:textId="77777777" w:rsidR="00D01642" w:rsidRPr="00C81BF3" w:rsidRDefault="00D01642" w:rsidP="00F43D02">
            <w:pPr>
              <w:pStyle w:val="BodyText"/>
              <w:tabs>
                <w:tab w:val="left" w:pos="567"/>
              </w:tabs>
              <w:rPr>
                <w:rFonts w:ascii="Times New Roman" w:hAnsi="Times New Roman"/>
                <w:szCs w:val="24"/>
              </w:rPr>
            </w:pPr>
          </w:p>
        </w:tc>
        <w:tc>
          <w:tcPr>
            <w:tcW w:w="1035" w:type="dxa"/>
          </w:tcPr>
          <w:p w14:paraId="0AA55D3F" w14:textId="77777777" w:rsidR="00D01642" w:rsidRPr="00C81BF3" w:rsidRDefault="00D01642" w:rsidP="00F43D02">
            <w:pPr>
              <w:pStyle w:val="BodyText"/>
              <w:tabs>
                <w:tab w:val="left" w:pos="567"/>
              </w:tabs>
              <w:rPr>
                <w:rFonts w:ascii="Times New Roman" w:hAnsi="Times New Roman"/>
                <w:szCs w:val="24"/>
              </w:rPr>
            </w:pPr>
          </w:p>
        </w:tc>
        <w:tc>
          <w:tcPr>
            <w:tcW w:w="1215" w:type="dxa"/>
          </w:tcPr>
          <w:p w14:paraId="04F6EBF1" w14:textId="77777777" w:rsidR="00D01642" w:rsidRPr="00C81BF3" w:rsidRDefault="00D01642" w:rsidP="00F43D02">
            <w:pPr>
              <w:pStyle w:val="BodyText"/>
              <w:tabs>
                <w:tab w:val="left" w:pos="567"/>
              </w:tabs>
              <w:rPr>
                <w:rFonts w:ascii="Times New Roman" w:hAnsi="Times New Roman"/>
                <w:szCs w:val="24"/>
              </w:rPr>
            </w:pPr>
          </w:p>
        </w:tc>
        <w:tc>
          <w:tcPr>
            <w:tcW w:w="1005" w:type="dxa"/>
            <w:gridSpan w:val="2"/>
          </w:tcPr>
          <w:p w14:paraId="0FC63CEB" w14:textId="77777777" w:rsidR="00D01642" w:rsidRPr="00C81BF3" w:rsidRDefault="00D01642" w:rsidP="00F43D02">
            <w:pPr>
              <w:pStyle w:val="BodyText"/>
              <w:tabs>
                <w:tab w:val="left" w:pos="567"/>
              </w:tabs>
              <w:rPr>
                <w:rFonts w:ascii="Times New Roman" w:hAnsi="Times New Roman"/>
                <w:szCs w:val="24"/>
              </w:rPr>
            </w:pPr>
          </w:p>
        </w:tc>
        <w:tc>
          <w:tcPr>
            <w:tcW w:w="990" w:type="dxa"/>
            <w:gridSpan w:val="2"/>
          </w:tcPr>
          <w:p w14:paraId="431BB7F9" w14:textId="77777777" w:rsidR="00D01642" w:rsidRPr="00C81BF3" w:rsidRDefault="00D01642" w:rsidP="00F43D02">
            <w:pPr>
              <w:pStyle w:val="BodyText"/>
              <w:tabs>
                <w:tab w:val="left" w:pos="567"/>
              </w:tabs>
              <w:rPr>
                <w:rFonts w:ascii="Times New Roman" w:hAnsi="Times New Roman"/>
                <w:szCs w:val="24"/>
              </w:rPr>
            </w:pPr>
          </w:p>
        </w:tc>
        <w:tc>
          <w:tcPr>
            <w:tcW w:w="1245" w:type="dxa"/>
          </w:tcPr>
          <w:p w14:paraId="196D9291" w14:textId="77777777" w:rsidR="00D01642" w:rsidRPr="00C81BF3" w:rsidRDefault="00D01642" w:rsidP="00F43D02">
            <w:pPr>
              <w:pStyle w:val="BodyText"/>
              <w:tabs>
                <w:tab w:val="left" w:pos="567"/>
              </w:tabs>
              <w:rPr>
                <w:rFonts w:ascii="Times New Roman" w:hAnsi="Times New Roman"/>
                <w:szCs w:val="24"/>
              </w:rPr>
            </w:pPr>
          </w:p>
        </w:tc>
      </w:tr>
    </w:tbl>
    <w:p w14:paraId="5EE508E1" w14:textId="77777777" w:rsidR="003207B4" w:rsidRPr="00C81BF3" w:rsidRDefault="003207B4" w:rsidP="00F43D02">
      <w:pPr>
        <w:jc w:val="both"/>
        <w:rPr>
          <w:rFonts w:eastAsia="PMingLiU"/>
          <w:lang w:eastAsia="zh-CN"/>
        </w:rPr>
      </w:pPr>
    </w:p>
    <w:p w14:paraId="13928365" w14:textId="77777777" w:rsidR="00D01642" w:rsidRPr="00C81BF3" w:rsidRDefault="00A227F2" w:rsidP="00F43D02">
      <w:pPr>
        <w:jc w:val="both"/>
        <w:rPr>
          <w:rFonts w:eastAsia="PMingLiU"/>
          <w:lang w:eastAsia="zh-CN"/>
        </w:rPr>
      </w:pPr>
      <w:r w:rsidRPr="00C81BF3">
        <w:rPr>
          <w:rFonts w:eastAsia="PMingLiU"/>
          <w:lang w:eastAsia="zh-CN"/>
        </w:rPr>
        <w:t>Semnat: _________________________________________</w:t>
      </w:r>
    </w:p>
    <w:p w14:paraId="76C7837E" w14:textId="77777777" w:rsidR="00D01642" w:rsidRPr="00C81BF3" w:rsidRDefault="00A227F2" w:rsidP="00F43D02">
      <w:pPr>
        <w:jc w:val="both"/>
        <w:rPr>
          <w:rFonts w:eastAsia="PMingLiU"/>
          <w:lang w:eastAsia="zh-CN"/>
        </w:rPr>
      </w:pPr>
      <w:r w:rsidRPr="00C81BF3">
        <w:rPr>
          <w:rFonts w:eastAsia="PMingLiU"/>
          <w:lang w:eastAsia="zh-CN"/>
        </w:rPr>
        <w:t>Nume: __________________________________________</w:t>
      </w:r>
    </w:p>
    <w:p w14:paraId="5F0C75C1" w14:textId="77777777" w:rsidR="00D01642" w:rsidRPr="00C81BF3" w:rsidRDefault="00A227F2" w:rsidP="00F43D02">
      <w:pPr>
        <w:jc w:val="both"/>
        <w:rPr>
          <w:rFonts w:eastAsia="PMingLiU"/>
          <w:lang w:eastAsia="zh-CN"/>
        </w:rPr>
      </w:pPr>
      <w:r w:rsidRPr="00C81BF3">
        <w:rPr>
          <w:rFonts w:eastAsia="PMingLiU"/>
          <w:lang w:eastAsia="zh-CN"/>
        </w:rPr>
        <w:t xml:space="preserve">Funcţia </w:t>
      </w:r>
      <w:r w:rsidR="00590C16" w:rsidRPr="00C81BF3">
        <w:rPr>
          <w:rFonts w:eastAsia="PMingLiU"/>
          <w:lang w:eastAsia="zh-CN"/>
        </w:rPr>
        <w:t>în cadrul întreprinderii</w:t>
      </w:r>
      <w:r w:rsidRPr="00C81BF3">
        <w:rPr>
          <w:rFonts w:eastAsia="PMingLiU"/>
          <w:lang w:eastAsia="zh-CN"/>
        </w:rPr>
        <w:t>: ____________________________</w:t>
      </w:r>
    </w:p>
    <w:p w14:paraId="7C0E460D" w14:textId="77777777" w:rsidR="00D01642" w:rsidRPr="00C81BF3" w:rsidRDefault="00A227F2" w:rsidP="00F43D02">
      <w:pPr>
        <w:jc w:val="both"/>
        <w:rPr>
          <w:rFonts w:eastAsia="PMingLiU"/>
          <w:lang w:eastAsia="zh-CN"/>
        </w:rPr>
      </w:pPr>
      <w:r w:rsidRPr="00C81BF3">
        <w:rPr>
          <w:rFonts w:eastAsia="PMingLiU"/>
          <w:lang w:eastAsia="zh-CN"/>
        </w:rPr>
        <w:lastRenderedPageBreak/>
        <w:t xml:space="preserve">Denumirea </w:t>
      </w:r>
      <w:r w:rsidR="001B1E45" w:rsidRPr="00C81BF3">
        <w:rPr>
          <w:rFonts w:eastAsia="PMingLiU"/>
          <w:lang w:eastAsia="zh-CN"/>
        </w:rPr>
        <w:t>întreprinderii</w:t>
      </w:r>
      <w:r w:rsidRPr="00C81BF3">
        <w:rPr>
          <w:rFonts w:eastAsia="PMingLiU"/>
          <w:lang w:eastAsia="zh-CN"/>
        </w:rPr>
        <w:t>:  ________________________________</w:t>
      </w:r>
    </w:p>
    <w:p w14:paraId="078615B2" w14:textId="77777777" w:rsidR="00EA7D8B" w:rsidRPr="00C81BF3" w:rsidRDefault="00EA7D8B" w:rsidP="00196AB4">
      <w:pPr>
        <w:pStyle w:val="Style3"/>
        <w:tabs>
          <w:tab w:val="left" w:pos="567"/>
        </w:tabs>
        <w:ind w:left="0" w:firstLine="0"/>
        <w:rPr>
          <w:rFonts w:eastAsia="PMingLiU"/>
          <w:lang w:eastAsia="zh-CN"/>
        </w:rPr>
      </w:pPr>
    </w:p>
    <w:p w14:paraId="3DFAF62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5FC106C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B2D3837" w14:textId="77777777" w:rsidR="00BA7FF4" w:rsidRPr="00FF430B" w:rsidRDefault="00BA7FF4" w:rsidP="00BA7FF4">
      <w:pPr>
        <w:jc w:val="right"/>
        <w:rPr>
          <w:noProof w:val="0"/>
        </w:rPr>
      </w:pPr>
      <w:r w:rsidRPr="00FF430B">
        <w:rPr>
          <w:noProof w:val="0"/>
        </w:rPr>
        <w:t>din “____” ________ 20___</w:t>
      </w:r>
    </w:p>
    <w:bookmarkEnd w:id="59"/>
    <w:p w14:paraId="60D2537F" w14:textId="77777777" w:rsidR="002242A0" w:rsidRPr="00FF430B" w:rsidRDefault="002242A0" w:rsidP="00773FE9">
      <w:pPr>
        <w:rPr>
          <w:rFonts w:eastAsia="PMingLiU"/>
          <w:b/>
          <w:lang w:eastAsia="zh-CN"/>
        </w:rPr>
      </w:pPr>
    </w:p>
    <w:p w14:paraId="7FDA0DD8"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B520815" w14:textId="77777777" w:rsidR="00A50D0A" w:rsidRPr="00FF430B" w:rsidRDefault="00A227F2">
      <w:pPr>
        <w:pStyle w:val="Body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50D0E22" w14:textId="77777777" w:rsidR="00FB2FFC" w:rsidRPr="00FF430B" w:rsidRDefault="00FB2FFC">
      <w:pPr>
        <w:pStyle w:val="BodyText"/>
        <w:tabs>
          <w:tab w:val="left" w:pos="567"/>
        </w:tabs>
        <w:jc w:val="center"/>
        <w:rPr>
          <w:rFonts w:ascii="Times New Roman" w:hAnsi="Times New Roman"/>
          <w:b/>
          <w:szCs w:val="24"/>
        </w:rPr>
      </w:pPr>
    </w:p>
    <w:p w14:paraId="20E3F59C"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6452318B"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4043937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B7CFA45"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9A1232"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25B8B5A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A1D5E99"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13C2DD64"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5B3F595"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3E12E11"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0B1335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90A8EE8"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15192404"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087623F"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4D0A9D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4119AD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226D974D"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6152281B"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7D98A6C"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FA01950" w14:textId="77777777"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1BF8083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15605DB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2CF7AAE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464BBC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783D8C5" w14:textId="77777777" w:rsidR="0019071C" w:rsidRPr="00FF430B" w:rsidRDefault="0019071C" w:rsidP="00773FE9">
      <w:pPr>
        <w:rPr>
          <w:rFonts w:eastAsia="MS Mincho"/>
          <w:lang w:eastAsia="zh-CN"/>
        </w:rPr>
      </w:pPr>
    </w:p>
    <w:p w14:paraId="381FC87F"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365B7C31"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EB8254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97B5848"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BF6983F"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E3B9DC6" w14:textId="77777777" w:rsidR="009A7C84" w:rsidRPr="00FF430B" w:rsidRDefault="009A7C84" w:rsidP="009A7C84">
      <w:pPr>
        <w:spacing w:after="200" w:line="276" w:lineRule="auto"/>
        <w:rPr>
          <w:rFonts w:eastAsia="PMingLiU"/>
          <w:lang w:eastAsia="zh-CN"/>
        </w:rPr>
      </w:pPr>
      <w:bookmarkStart w:id="60" w:name="_Toc449692109"/>
    </w:p>
    <w:p w14:paraId="3BFAFA58" w14:textId="77777777" w:rsidR="0019071C" w:rsidRPr="00FF430B" w:rsidRDefault="0019071C" w:rsidP="00A70BAD">
      <w:pPr>
        <w:rPr>
          <w:rFonts w:eastAsia="PMingLiU"/>
          <w:b/>
          <w:lang w:eastAsia="zh-CN"/>
        </w:rPr>
      </w:pPr>
    </w:p>
    <w:p w14:paraId="2662D1C5" w14:textId="77777777" w:rsidR="002D6E71" w:rsidRPr="00FF430B" w:rsidRDefault="002D6E71" w:rsidP="009A7C84">
      <w:pPr>
        <w:jc w:val="center"/>
        <w:rPr>
          <w:rFonts w:eastAsia="PMingLiU"/>
          <w:b/>
          <w:lang w:eastAsia="zh-CN"/>
        </w:rPr>
      </w:pPr>
    </w:p>
    <w:p w14:paraId="381637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4750880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7804378" w14:textId="77777777" w:rsidR="00BA7FF4" w:rsidRPr="00FF430B" w:rsidRDefault="00BA7FF4" w:rsidP="00BA7FF4">
      <w:pPr>
        <w:jc w:val="right"/>
        <w:rPr>
          <w:noProof w:val="0"/>
        </w:rPr>
      </w:pPr>
      <w:r w:rsidRPr="00FF430B">
        <w:rPr>
          <w:noProof w:val="0"/>
        </w:rPr>
        <w:t>din “____” ________ 20___</w:t>
      </w:r>
    </w:p>
    <w:p w14:paraId="0EA95040" w14:textId="77777777" w:rsidR="002D6E71" w:rsidRPr="00FF430B" w:rsidRDefault="002D6E71" w:rsidP="009A7C84">
      <w:pPr>
        <w:jc w:val="center"/>
        <w:rPr>
          <w:rFonts w:eastAsia="PMingLiU"/>
          <w:b/>
          <w:lang w:eastAsia="zh-CN"/>
        </w:rPr>
      </w:pPr>
    </w:p>
    <w:p w14:paraId="10787242" w14:textId="77777777" w:rsidR="002D6E71" w:rsidRPr="00FF430B" w:rsidRDefault="002D6E71" w:rsidP="009A7C84">
      <w:pPr>
        <w:jc w:val="center"/>
        <w:rPr>
          <w:rFonts w:eastAsia="PMingLiU"/>
          <w:b/>
          <w:lang w:eastAsia="zh-CN"/>
        </w:rPr>
      </w:pPr>
    </w:p>
    <w:bookmarkEnd w:id="60"/>
    <w:p w14:paraId="77C3FAA1" w14:textId="77777777" w:rsidR="00B14173" w:rsidRPr="00FF430B" w:rsidRDefault="00B14173" w:rsidP="009A7C84">
      <w:pPr>
        <w:jc w:val="center"/>
        <w:rPr>
          <w:b/>
        </w:rPr>
      </w:pPr>
    </w:p>
    <w:p w14:paraId="3472FC95"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A50B0FA"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4A24049" w14:textId="77777777" w:rsidR="00AA1372" w:rsidRPr="00FF430B" w:rsidRDefault="00AA1372" w:rsidP="009A7C84">
      <w:pPr>
        <w:pStyle w:val="BodyText"/>
        <w:tabs>
          <w:tab w:val="left" w:pos="567"/>
        </w:tabs>
        <w:rPr>
          <w:rFonts w:ascii="Times New Roman" w:hAnsi="Times New Roman"/>
          <w:b/>
          <w:szCs w:val="24"/>
        </w:rPr>
      </w:pPr>
    </w:p>
    <w:tbl>
      <w:tblPr>
        <w:tblW w:w="9214" w:type="dxa"/>
        <w:tblInd w:w="534"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5216C5A" w14:textId="77777777" w:rsidTr="00C853D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F8905B7" w14:textId="77777777" w:rsidR="00AA1372" w:rsidRPr="00FF430B" w:rsidRDefault="00A227F2" w:rsidP="00196AB4">
            <w:pPr>
              <w:jc w:val="center"/>
              <w:rPr>
                <w:b/>
                <w:bCs/>
              </w:rPr>
            </w:pPr>
            <w:r w:rsidRPr="00FF430B">
              <w:rPr>
                <w:b/>
                <w:bCs/>
              </w:rPr>
              <w:t>Nr</w:t>
            </w:r>
          </w:p>
          <w:p w14:paraId="66AD051C"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16A9F5E4" w14:textId="77777777" w:rsidR="00AA1372" w:rsidRPr="00FF430B" w:rsidRDefault="00A227F2" w:rsidP="003673E3">
            <w:pPr>
              <w:ind w:left="-148" w:right="-122"/>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14AE2D4" w14:textId="77777777" w:rsidR="003673E3"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w:t>
            </w:r>
          </w:p>
          <w:p w14:paraId="00EC9EEF" w14:textId="77777777" w:rsidR="00AA1372" w:rsidRPr="00FF430B" w:rsidRDefault="00A227F2" w:rsidP="00196AB4">
            <w:pPr>
              <w:jc w:val="center"/>
              <w:rPr>
                <w:b/>
                <w:bCs/>
              </w:rPr>
            </w:pP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099E7FB"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B6541A7"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6949538"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D2D7D01"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72381A3" w14:textId="77777777" w:rsidTr="00C853D1">
        <w:trPr>
          <w:trHeight w:val="300"/>
        </w:trPr>
        <w:tc>
          <w:tcPr>
            <w:tcW w:w="607" w:type="dxa"/>
            <w:tcBorders>
              <w:top w:val="nil"/>
              <w:left w:val="single" w:sz="4" w:space="0" w:color="auto"/>
              <w:bottom w:val="single" w:sz="4" w:space="0" w:color="auto"/>
              <w:right w:val="single" w:sz="4" w:space="0" w:color="auto"/>
            </w:tcBorders>
            <w:vAlign w:val="center"/>
          </w:tcPr>
          <w:p w14:paraId="3E467C2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114EA1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A66122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8D273A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CAB84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AFC14D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3B73972" w14:textId="77777777" w:rsidR="00AA1372" w:rsidRPr="00FF430B" w:rsidRDefault="00A227F2" w:rsidP="00196AB4">
            <w:pPr>
              <w:jc w:val="center"/>
            </w:pPr>
            <w:r w:rsidRPr="00FF430B">
              <w:t> </w:t>
            </w:r>
          </w:p>
        </w:tc>
      </w:tr>
      <w:tr w:rsidR="00AA1372" w:rsidRPr="00EC30C2" w14:paraId="3FFE32B5" w14:textId="77777777" w:rsidTr="00C853D1">
        <w:trPr>
          <w:trHeight w:val="300"/>
        </w:trPr>
        <w:tc>
          <w:tcPr>
            <w:tcW w:w="607" w:type="dxa"/>
            <w:tcBorders>
              <w:top w:val="nil"/>
              <w:left w:val="single" w:sz="4" w:space="0" w:color="auto"/>
              <w:bottom w:val="single" w:sz="4" w:space="0" w:color="auto"/>
              <w:right w:val="single" w:sz="4" w:space="0" w:color="auto"/>
            </w:tcBorders>
            <w:vAlign w:val="center"/>
          </w:tcPr>
          <w:p w14:paraId="38311F0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F80676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C0C7B32"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5DEE24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9C026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6151B3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2C2A344" w14:textId="77777777" w:rsidR="00AA1372" w:rsidRPr="00FF430B" w:rsidRDefault="00A227F2" w:rsidP="00196AB4">
            <w:pPr>
              <w:jc w:val="center"/>
            </w:pPr>
            <w:r w:rsidRPr="00FF430B">
              <w:t> </w:t>
            </w:r>
          </w:p>
        </w:tc>
      </w:tr>
      <w:tr w:rsidR="00AA1372" w:rsidRPr="00EC30C2" w14:paraId="7AB888DE" w14:textId="77777777" w:rsidTr="00C853D1">
        <w:trPr>
          <w:trHeight w:val="300"/>
        </w:trPr>
        <w:tc>
          <w:tcPr>
            <w:tcW w:w="607" w:type="dxa"/>
            <w:tcBorders>
              <w:top w:val="nil"/>
              <w:left w:val="single" w:sz="4" w:space="0" w:color="auto"/>
              <w:bottom w:val="single" w:sz="4" w:space="0" w:color="auto"/>
              <w:right w:val="single" w:sz="4" w:space="0" w:color="auto"/>
            </w:tcBorders>
            <w:vAlign w:val="center"/>
          </w:tcPr>
          <w:p w14:paraId="15EC1CC7"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E18BBA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5E4132B"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9C02B1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C42F73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012C03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A65B40A" w14:textId="77777777" w:rsidR="00AA1372" w:rsidRPr="00FF430B" w:rsidRDefault="00A227F2" w:rsidP="00196AB4">
            <w:pPr>
              <w:jc w:val="center"/>
            </w:pPr>
            <w:r w:rsidRPr="00FF430B">
              <w:t> </w:t>
            </w:r>
          </w:p>
        </w:tc>
      </w:tr>
    </w:tbl>
    <w:p w14:paraId="1467B76B" w14:textId="77777777" w:rsidR="00AB1EC3" w:rsidRPr="00FF430B" w:rsidRDefault="00AB1EC3" w:rsidP="009A7C84">
      <w:pPr>
        <w:jc w:val="both"/>
      </w:pPr>
    </w:p>
    <w:p w14:paraId="69F446A1" w14:textId="77777777" w:rsidR="00AA1372" w:rsidRPr="00FF430B" w:rsidRDefault="00A227F2" w:rsidP="00C853D1">
      <w:pPr>
        <w:ind w:left="426"/>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B46889F" w14:textId="77777777" w:rsidR="00AB1EC3" w:rsidRPr="00FF430B" w:rsidRDefault="00AB1EC3" w:rsidP="00C853D1">
      <w:pPr>
        <w:ind w:left="426"/>
        <w:jc w:val="both"/>
        <w:rPr>
          <w:rFonts w:eastAsia="PMingLiU"/>
          <w:lang w:eastAsia="zh-CN"/>
        </w:rPr>
      </w:pPr>
    </w:p>
    <w:p w14:paraId="3BF41873" w14:textId="77777777" w:rsidR="00AA1372" w:rsidRPr="00FF430B" w:rsidRDefault="00A227F2" w:rsidP="00C853D1">
      <w:pPr>
        <w:ind w:left="426"/>
        <w:jc w:val="both"/>
        <w:rPr>
          <w:rFonts w:eastAsia="PMingLiU"/>
          <w:lang w:eastAsia="zh-CN"/>
        </w:rPr>
      </w:pPr>
      <w:r w:rsidRPr="00FF430B">
        <w:rPr>
          <w:rFonts w:eastAsia="PMingLiU"/>
          <w:lang w:eastAsia="zh-CN"/>
        </w:rPr>
        <w:t>Semnat: ________________________________________</w:t>
      </w:r>
    </w:p>
    <w:p w14:paraId="1E5AC1B5" w14:textId="77777777" w:rsidR="00AA1372" w:rsidRPr="00FF430B" w:rsidRDefault="00A227F2" w:rsidP="00C853D1">
      <w:pPr>
        <w:ind w:left="426"/>
        <w:jc w:val="both"/>
        <w:rPr>
          <w:rFonts w:eastAsia="PMingLiU"/>
          <w:lang w:eastAsia="zh-CN"/>
        </w:rPr>
      </w:pPr>
      <w:r w:rsidRPr="00FF430B">
        <w:rPr>
          <w:rFonts w:eastAsia="PMingLiU"/>
          <w:lang w:eastAsia="zh-CN"/>
        </w:rPr>
        <w:t>Nume: _________________________________________</w:t>
      </w:r>
    </w:p>
    <w:p w14:paraId="1AC5ECA3" w14:textId="77777777" w:rsidR="00AA1372" w:rsidRPr="00FF430B" w:rsidRDefault="00A227F2" w:rsidP="00C853D1">
      <w:pPr>
        <w:ind w:left="426"/>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A52D10A" w14:textId="50EB7BC6" w:rsidR="002D6E71" w:rsidRDefault="00A227F2" w:rsidP="00A70BAD">
      <w:pPr>
        <w:ind w:left="426"/>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61" w:name="_Toc449692110"/>
    </w:p>
    <w:p w14:paraId="74F83152" w14:textId="0EDB0896" w:rsidR="002E1717" w:rsidRDefault="002E1717" w:rsidP="00A70BAD">
      <w:pPr>
        <w:ind w:left="426"/>
        <w:jc w:val="both"/>
        <w:rPr>
          <w:rFonts w:eastAsia="PMingLiU"/>
          <w:lang w:eastAsia="zh-CN"/>
        </w:rPr>
      </w:pPr>
    </w:p>
    <w:p w14:paraId="03E5117A" w14:textId="58559D47" w:rsidR="002E1717" w:rsidRDefault="002E1717" w:rsidP="00A70BAD">
      <w:pPr>
        <w:ind w:left="426"/>
        <w:jc w:val="both"/>
        <w:rPr>
          <w:rFonts w:eastAsia="PMingLiU"/>
          <w:lang w:eastAsia="zh-CN"/>
        </w:rPr>
      </w:pPr>
    </w:p>
    <w:p w14:paraId="677F8C06" w14:textId="232BBD37" w:rsidR="002E1717" w:rsidRDefault="002E1717" w:rsidP="00A70BAD">
      <w:pPr>
        <w:ind w:left="426"/>
        <w:jc w:val="both"/>
        <w:rPr>
          <w:rFonts w:eastAsia="PMingLiU"/>
          <w:lang w:eastAsia="zh-CN"/>
        </w:rPr>
      </w:pPr>
    </w:p>
    <w:p w14:paraId="6006A432" w14:textId="79D5FB5C" w:rsidR="002E1717" w:rsidRDefault="002E1717" w:rsidP="00A70BAD">
      <w:pPr>
        <w:ind w:left="426"/>
        <w:jc w:val="both"/>
        <w:rPr>
          <w:rFonts w:eastAsia="PMingLiU"/>
          <w:lang w:eastAsia="zh-CN"/>
        </w:rPr>
      </w:pPr>
    </w:p>
    <w:p w14:paraId="2118F987" w14:textId="77777777" w:rsidR="002E1717" w:rsidRPr="00A70BAD" w:rsidRDefault="002E1717" w:rsidP="00A70BAD">
      <w:pPr>
        <w:ind w:left="426"/>
        <w:jc w:val="both"/>
        <w:rPr>
          <w:rFonts w:eastAsia="PMingLiU"/>
          <w:lang w:eastAsia="zh-CN"/>
        </w:rPr>
      </w:pPr>
    </w:p>
    <w:p w14:paraId="562A71EE" w14:textId="77777777" w:rsidR="00BA7FF4" w:rsidRPr="00C81BF3" w:rsidRDefault="00BA7FF4" w:rsidP="00BA7FF4">
      <w:pPr>
        <w:jc w:val="right"/>
        <w:rPr>
          <w:noProof w:val="0"/>
          <w:sz w:val="22"/>
          <w:szCs w:val="22"/>
        </w:rPr>
      </w:pPr>
      <w:r w:rsidRPr="00C81BF3">
        <w:rPr>
          <w:noProof w:val="0"/>
        </w:rPr>
        <w:t>Anexa nr.</w:t>
      </w:r>
      <w:r w:rsidR="00FF430B" w:rsidRPr="00C81BF3">
        <w:rPr>
          <w:noProof w:val="0"/>
        </w:rPr>
        <w:t xml:space="preserve"> </w:t>
      </w:r>
      <w:r w:rsidRPr="00C81BF3">
        <w:rPr>
          <w:noProof w:val="0"/>
        </w:rPr>
        <w:t>1</w:t>
      </w:r>
      <w:r w:rsidR="00EF4276" w:rsidRPr="00C81BF3">
        <w:rPr>
          <w:noProof w:val="0"/>
        </w:rPr>
        <w:t>4</w:t>
      </w:r>
    </w:p>
    <w:p w14:paraId="356196B2" w14:textId="77777777" w:rsidR="00BA7FF4" w:rsidRPr="00C81BF3" w:rsidRDefault="00BA7FF4" w:rsidP="00BA7FF4">
      <w:pPr>
        <w:jc w:val="right"/>
        <w:rPr>
          <w:noProof w:val="0"/>
        </w:rPr>
      </w:pPr>
      <w:r w:rsidRPr="00C81BF3">
        <w:rPr>
          <w:noProof w:val="0"/>
        </w:rPr>
        <w:t xml:space="preserve">la </w:t>
      </w:r>
      <w:r w:rsidR="009E719D" w:rsidRPr="00C81BF3">
        <w:rPr>
          <w:noProof w:val="0"/>
        </w:rPr>
        <w:t>D</w:t>
      </w:r>
      <w:r w:rsidRPr="00C81BF3">
        <w:rPr>
          <w:noProof w:val="0"/>
        </w:rPr>
        <w:t>ocumentația standard nr._____</w:t>
      </w:r>
    </w:p>
    <w:p w14:paraId="7BDEFF54" w14:textId="77777777" w:rsidR="00BA7FF4" w:rsidRPr="00C81BF3" w:rsidRDefault="00BA7FF4" w:rsidP="00BA7FF4">
      <w:pPr>
        <w:jc w:val="right"/>
        <w:rPr>
          <w:noProof w:val="0"/>
        </w:rPr>
      </w:pPr>
      <w:r w:rsidRPr="00C81BF3">
        <w:rPr>
          <w:noProof w:val="0"/>
        </w:rPr>
        <w:t>din “____” ________ 20___</w:t>
      </w:r>
    </w:p>
    <w:p w14:paraId="34F64376" w14:textId="77777777" w:rsidR="002D6E71" w:rsidRPr="00C81BF3" w:rsidRDefault="002D6E71" w:rsidP="00284ED0">
      <w:pPr>
        <w:spacing w:line="276" w:lineRule="auto"/>
        <w:jc w:val="center"/>
        <w:rPr>
          <w:rFonts w:eastAsia="PMingLiU"/>
          <w:b/>
          <w:lang w:eastAsia="zh-CN"/>
        </w:rPr>
      </w:pPr>
    </w:p>
    <w:p w14:paraId="6686C8C7" w14:textId="77777777" w:rsidR="002D6E71" w:rsidRPr="00C81BF3" w:rsidRDefault="002D6E71" w:rsidP="00284ED0">
      <w:pPr>
        <w:spacing w:line="276" w:lineRule="auto"/>
        <w:jc w:val="center"/>
        <w:rPr>
          <w:rFonts w:eastAsia="PMingLiU"/>
          <w:b/>
          <w:lang w:eastAsia="zh-CN"/>
        </w:rPr>
      </w:pPr>
    </w:p>
    <w:bookmarkEnd w:id="61"/>
    <w:p w14:paraId="5BD15C00" w14:textId="77777777" w:rsidR="00B14173" w:rsidRPr="00C81BF3" w:rsidRDefault="00B14173" w:rsidP="00284ED0">
      <w:pPr>
        <w:spacing w:line="276" w:lineRule="auto"/>
        <w:jc w:val="center"/>
        <w:rPr>
          <w:rFonts w:eastAsia="PMingLiU"/>
          <w:b/>
          <w:noProof w:val="0"/>
          <w:lang w:eastAsia="zh-CN"/>
        </w:rPr>
      </w:pPr>
    </w:p>
    <w:p w14:paraId="09C34073" w14:textId="77777777" w:rsidR="00AA1372" w:rsidRPr="00C81BF3" w:rsidRDefault="00A227F2" w:rsidP="00284ED0">
      <w:pPr>
        <w:keepNext/>
        <w:ind w:firstLine="1"/>
        <w:jc w:val="center"/>
        <w:outlineLvl w:val="1"/>
        <w:rPr>
          <w:rFonts w:eastAsia="PMingLiU"/>
          <w:b/>
          <w:bCs/>
          <w:iCs/>
          <w:lang w:eastAsia="zh-CN"/>
        </w:rPr>
      </w:pPr>
      <w:bookmarkStart w:id="62" w:name="_Toc449632664"/>
      <w:bookmarkStart w:id="63" w:name="_Toc449633156"/>
      <w:bookmarkStart w:id="64" w:name="_Toc449692111"/>
      <w:r w:rsidRPr="00C81BF3">
        <w:rPr>
          <w:rFonts w:eastAsia="PMingLiU"/>
          <w:b/>
          <w:bCs/>
          <w:iCs/>
          <w:lang w:eastAsia="zh-CN"/>
        </w:rPr>
        <w:t>DECLARAŢIE</w:t>
      </w:r>
      <w:bookmarkEnd w:id="62"/>
      <w:bookmarkEnd w:id="63"/>
      <w:bookmarkEnd w:id="64"/>
    </w:p>
    <w:p w14:paraId="228C2417" w14:textId="77777777" w:rsidR="00AA1372" w:rsidRPr="00C81BF3" w:rsidRDefault="00A227F2" w:rsidP="00284ED0">
      <w:pPr>
        <w:tabs>
          <w:tab w:val="left" w:pos="720"/>
        </w:tabs>
        <w:jc w:val="center"/>
        <w:outlineLvl w:val="1"/>
        <w:rPr>
          <w:rFonts w:eastAsia="PMingLiU"/>
          <w:b/>
          <w:lang w:eastAsia="zh-CN"/>
        </w:rPr>
      </w:pPr>
      <w:bookmarkStart w:id="65" w:name="_Toc449632665"/>
      <w:bookmarkStart w:id="66" w:name="_Toc449633157"/>
      <w:bookmarkStart w:id="67" w:name="_Toc449692112"/>
      <w:r w:rsidRPr="00C81BF3">
        <w:rPr>
          <w:rFonts w:eastAsia="PMingLiU"/>
          <w:b/>
        </w:rPr>
        <w:t xml:space="preserve">privind dotările specifice, utilajul şi echipamentul necesar </w:t>
      </w:r>
      <w:r w:rsidRPr="00C81BF3">
        <w:rPr>
          <w:rFonts w:eastAsia="PMingLiU"/>
          <w:b/>
          <w:bCs/>
          <w:spacing w:val="-2"/>
          <w:lang w:eastAsia="zh-CN"/>
        </w:rPr>
        <w:t xml:space="preserve">pentru </w:t>
      </w:r>
      <w:r w:rsidRPr="00C81BF3">
        <w:rPr>
          <w:rFonts w:eastAsia="PMingLiU"/>
          <w:b/>
          <w:lang w:eastAsia="zh-CN"/>
        </w:rPr>
        <w:t>îndeplinirea corespunzătoare a contractului</w:t>
      </w:r>
      <w:bookmarkEnd w:id="65"/>
      <w:bookmarkEnd w:id="66"/>
      <w:bookmarkEnd w:id="67"/>
    </w:p>
    <w:p w14:paraId="7551558D" w14:textId="77777777" w:rsidR="00AA1372" w:rsidRPr="00C81BF3"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81BF3" w14:paraId="011697CA" w14:textId="77777777" w:rsidTr="00233538">
        <w:trPr>
          <w:trHeight w:val="700"/>
        </w:trPr>
        <w:tc>
          <w:tcPr>
            <w:tcW w:w="720" w:type="dxa"/>
          </w:tcPr>
          <w:p w14:paraId="4C4C0233" w14:textId="77777777" w:rsidR="00AA1372" w:rsidRPr="00C81BF3" w:rsidRDefault="00AA1372" w:rsidP="008A6911">
            <w:pPr>
              <w:tabs>
                <w:tab w:val="left" w:pos="567"/>
                <w:tab w:val="left" w:pos="1134"/>
              </w:tabs>
              <w:ind w:left="360"/>
              <w:jc w:val="both"/>
              <w:outlineLvl w:val="0"/>
              <w:rPr>
                <w:b/>
              </w:rPr>
            </w:pPr>
          </w:p>
          <w:p w14:paraId="1AFD41A9" w14:textId="77777777" w:rsidR="00AA1372" w:rsidRPr="00C81BF3" w:rsidRDefault="00A227F2" w:rsidP="00196AB4">
            <w:pPr>
              <w:tabs>
                <w:tab w:val="left" w:pos="567"/>
              </w:tabs>
              <w:jc w:val="both"/>
              <w:rPr>
                <w:b/>
              </w:rPr>
            </w:pPr>
            <w:r w:rsidRPr="00C81BF3">
              <w:rPr>
                <w:b/>
              </w:rPr>
              <w:t>Nr.</w:t>
            </w:r>
          </w:p>
          <w:p w14:paraId="00CCAFCA" w14:textId="77777777" w:rsidR="00AA1372" w:rsidRPr="00C81BF3" w:rsidRDefault="00A227F2" w:rsidP="00196AB4">
            <w:pPr>
              <w:tabs>
                <w:tab w:val="left" w:pos="567"/>
              </w:tabs>
              <w:jc w:val="both"/>
              <w:rPr>
                <w:b/>
              </w:rPr>
            </w:pPr>
            <w:r w:rsidRPr="00C81BF3">
              <w:rPr>
                <w:b/>
              </w:rPr>
              <w:t>d/o</w:t>
            </w:r>
          </w:p>
        </w:tc>
        <w:tc>
          <w:tcPr>
            <w:tcW w:w="4680" w:type="dxa"/>
            <w:vAlign w:val="center"/>
          </w:tcPr>
          <w:p w14:paraId="47807F1F" w14:textId="77777777" w:rsidR="00AA1372" w:rsidRPr="00C81BF3" w:rsidRDefault="00A227F2" w:rsidP="00196AB4">
            <w:pPr>
              <w:tabs>
                <w:tab w:val="left" w:pos="567"/>
              </w:tabs>
              <w:jc w:val="center"/>
              <w:rPr>
                <w:b/>
              </w:rPr>
            </w:pPr>
            <w:r w:rsidRPr="00C81BF3">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7999E95" w14:textId="77777777" w:rsidR="00AA1372" w:rsidRPr="00C81BF3" w:rsidRDefault="00AA1372" w:rsidP="008A6911">
            <w:pPr>
              <w:tabs>
                <w:tab w:val="left" w:pos="567"/>
                <w:tab w:val="left" w:pos="1134"/>
              </w:tabs>
              <w:ind w:left="360"/>
              <w:jc w:val="center"/>
              <w:outlineLvl w:val="0"/>
              <w:rPr>
                <w:b/>
              </w:rPr>
            </w:pPr>
          </w:p>
          <w:p w14:paraId="4B6582A9" w14:textId="77777777" w:rsidR="00AA1372" w:rsidRPr="00C81BF3" w:rsidRDefault="00A227F2" w:rsidP="00196AB4">
            <w:pPr>
              <w:tabs>
                <w:tab w:val="left" w:pos="567"/>
              </w:tabs>
              <w:jc w:val="center"/>
              <w:rPr>
                <w:b/>
              </w:rPr>
            </w:pPr>
            <w:r w:rsidRPr="00C81BF3">
              <w:rPr>
                <w:b/>
              </w:rPr>
              <w:t>Unitatea de măsură</w:t>
            </w:r>
          </w:p>
          <w:p w14:paraId="105260A5" w14:textId="77777777" w:rsidR="00AA1372" w:rsidRPr="00C81BF3" w:rsidRDefault="00D7570D" w:rsidP="00196AB4">
            <w:pPr>
              <w:tabs>
                <w:tab w:val="left" w:pos="567"/>
              </w:tabs>
              <w:jc w:val="center"/>
              <w:rPr>
                <w:b/>
              </w:rPr>
            </w:pPr>
            <w:r w:rsidRPr="00C81BF3">
              <w:rPr>
                <w:b/>
              </w:rPr>
              <w:t>(bucăţi şi seturi)</w:t>
            </w:r>
          </w:p>
        </w:tc>
        <w:tc>
          <w:tcPr>
            <w:tcW w:w="1289" w:type="dxa"/>
            <w:vAlign w:val="center"/>
          </w:tcPr>
          <w:p w14:paraId="435245D9" w14:textId="77777777" w:rsidR="00AA1372" w:rsidRPr="00C81BF3" w:rsidRDefault="00AA1372" w:rsidP="008A6911">
            <w:pPr>
              <w:tabs>
                <w:tab w:val="left" w:pos="567"/>
                <w:tab w:val="left" w:pos="1134"/>
              </w:tabs>
              <w:ind w:left="360"/>
              <w:jc w:val="center"/>
              <w:outlineLvl w:val="0"/>
              <w:rPr>
                <w:b/>
              </w:rPr>
            </w:pPr>
          </w:p>
          <w:p w14:paraId="464E809B" w14:textId="77777777" w:rsidR="00AA1372" w:rsidRPr="00C81BF3" w:rsidRDefault="00A227F2" w:rsidP="00196AB4">
            <w:pPr>
              <w:tabs>
                <w:tab w:val="left" w:pos="567"/>
              </w:tabs>
              <w:jc w:val="center"/>
              <w:rPr>
                <w:b/>
              </w:rPr>
            </w:pPr>
            <w:r w:rsidRPr="00C81BF3">
              <w:rPr>
                <w:b/>
              </w:rPr>
              <w:t>Asigurate din dotare</w:t>
            </w:r>
          </w:p>
        </w:tc>
        <w:tc>
          <w:tcPr>
            <w:tcW w:w="1544" w:type="dxa"/>
            <w:vAlign w:val="center"/>
          </w:tcPr>
          <w:p w14:paraId="4CA88DEE" w14:textId="77777777" w:rsidR="00AA1372" w:rsidRPr="00C81BF3" w:rsidRDefault="00AA1372" w:rsidP="008A6911">
            <w:pPr>
              <w:tabs>
                <w:tab w:val="left" w:pos="567"/>
                <w:tab w:val="left" w:pos="1134"/>
              </w:tabs>
              <w:ind w:left="360"/>
              <w:jc w:val="center"/>
              <w:outlineLvl w:val="0"/>
              <w:rPr>
                <w:b/>
              </w:rPr>
            </w:pPr>
          </w:p>
          <w:p w14:paraId="7959B235" w14:textId="77777777" w:rsidR="00AA1372" w:rsidRPr="00C81BF3" w:rsidRDefault="00A227F2" w:rsidP="00196AB4">
            <w:pPr>
              <w:tabs>
                <w:tab w:val="left" w:pos="567"/>
              </w:tabs>
              <w:jc w:val="center"/>
              <w:rPr>
                <w:b/>
              </w:rPr>
            </w:pPr>
            <w:r w:rsidRPr="00C81BF3">
              <w:rPr>
                <w:b/>
              </w:rPr>
              <w:t>Asigurate de la terţi sau din alte surse</w:t>
            </w:r>
          </w:p>
        </w:tc>
      </w:tr>
      <w:tr w:rsidR="00AA1372" w:rsidRPr="00C81BF3" w14:paraId="1F8FF3F1" w14:textId="77777777" w:rsidTr="00233538">
        <w:trPr>
          <w:trHeight w:val="240"/>
        </w:trPr>
        <w:tc>
          <w:tcPr>
            <w:tcW w:w="720" w:type="dxa"/>
          </w:tcPr>
          <w:p w14:paraId="5AC9CFA9" w14:textId="77777777" w:rsidR="00AA1372" w:rsidRPr="00EE38DE" w:rsidRDefault="00AA1372" w:rsidP="00EE38DE">
            <w:pPr>
              <w:tabs>
                <w:tab w:val="left" w:pos="567"/>
              </w:tabs>
              <w:jc w:val="center"/>
              <w:rPr>
                <w:sz w:val="20"/>
                <w:szCs w:val="20"/>
              </w:rPr>
            </w:pPr>
          </w:p>
        </w:tc>
        <w:tc>
          <w:tcPr>
            <w:tcW w:w="4680" w:type="dxa"/>
          </w:tcPr>
          <w:p w14:paraId="0B3077D7" w14:textId="77777777" w:rsidR="00AA1372" w:rsidRPr="00EE38DE" w:rsidRDefault="00D7570D" w:rsidP="00EE38DE">
            <w:pPr>
              <w:tabs>
                <w:tab w:val="left" w:pos="567"/>
              </w:tabs>
              <w:jc w:val="center"/>
              <w:rPr>
                <w:sz w:val="20"/>
                <w:szCs w:val="20"/>
              </w:rPr>
            </w:pPr>
            <w:r w:rsidRPr="00EE38DE">
              <w:rPr>
                <w:sz w:val="20"/>
                <w:szCs w:val="20"/>
              </w:rPr>
              <w:t>1</w:t>
            </w:r>
          </w:p>
        </w:tc>
        <w:tc>
          <w:tcPr>
            <w:tcW w:w="1260" w:type="dxa"/>
          </w:tcPr>
          <w:p w14:paraId="5D723232" w14:textId="77777777" w:rsidR="00AA1372" w:rsidRPr="00EE38DE" w:rsidRDefault="0003591A" w:rsidP="00EE38DE">
            <w:pPr>
              <w:tabs>
                <w:tab w:val="left" w:pos="567"/>
              </w:tabs>
              <w:jc w:val="center"/>
              <w:rPr>
                <w:sz w:val="20"/>
                <w:szCs w:val="20"/>
              </w:rPr>
            </w:pPr>
            <w:r w:rsidRPr="00EE38DE">
              <w:rPr>
                <w:sz w:val="20"/>
                <w:szCs w:val="20"/>
              </w:rPr>
              <w:t>2</w:t>
            </w:r>
          </w:p>
        </w:tc>
        <w:tc>
          <w:tcPr>
            <w:tcW w:w="1289" w:type="dxa"/>
          </w:tcPr>
          <w:p w14:paraId="00FC7FC2" w14:textId="77777777" w:rsidR="00AA1372" w:rsidRPr="00EE38DE" w:rsidRDefault="0003591A" w:rsidP="00EE38DE">
            <w:pPr>
              <w:tabs>
                <w:tab w:val="left" w:pos="567"/>
              </w:tabs>
              <w:jc w:val="center"/>
              <w:rPr>
                <w:sz w:val="20"/>
                <w:szCs w:val="20"/>
              </w:rPr>
            </w:pPr>
            <w:r w:rsidRPr="00EE38DE">
              <w:rPr>
                <w:sz w:val="20"/>
                <w:szCs w:val="20"/>
              </w:rPr>
              <w:t>3</w:t>
            </w:r>
          </w:p>
        </w:tc>
        <w:tc>
          <w:tcPr>
            <w:tcW w:w="1544" w:type="dxa"/>
          </w:tcPr>
          <w:p w14:paraId="71BDF5EA" w14:textId="77777777" w:rsidR="00AA1372" w:rsidRPr="00EE38DE" w:rsidRDefault="0003591A" w:rsidP="00EE38DE">
            <w:pPr>
              <w:tabs>
                <w:tab w:val="left" w:pos="567"/>
              </w:tabs>
              <w:jc w:val="center"/>
              <w:rPr>
                <w:sz w:val="20"/>
                <w:szCs w:val="20"/>
              </w:rPr>
            </w:pPr>
            <w:r w:rsidRPr="00EE38DE">
              <w:rPr>
                <w:sz w:val="20"/>
                <w:szCs w:val="20"/>
              </w:rPr>
              <w:t>4</w:t>
            </w:r>
          </w:p>
        </w:tc>
      </w:tr>
      <w:tr w:rsidR="00AA1372" w:rsidRPr="00C81BF3" w14:paraId="66E9F39D" w14:textId="77777777" w:rsidTr="00233538">
        <w:trPr>
          <w:trHeight w:val="240"/>
        </w:trPr>
        <w:tc>
          <w:tcPr>
            <w:tcW w:w="720" w:type="dxa"/>
          </w:tcPr>
          <w:p w14:paraId="708E3326" w14:textId="77777777" w:rsidR="00AA1372" w:rsidRPr="00C81BF3" w:rsidRDefault="0003591A" w:rsidP="00196AB4">
            <w:pPr>
              <w:tabs>
                <w:tab w:val="left" w:pos="567"/>
              </w:tabs>
              <w:jc w:val="both"/>
            </w:pPr>
            <w:r w:rsidRPr="00C81BF3">
              <w:t>1.</w:t>
            </w:r>
          </w:p>
        </w:tc>
        <w:tc>
          <w:tcPr>
            <w:tcW w:w="4680" w:type="dxa"/>
          </w:tcPr>
          <w:p w14:paraId="1A4D2767" w14:textId="77777777" w:rsidR="00AA1372" w:rsidRPr="00C81BF3" w:rsidRDefault="00AA1372" w:rsidP="00196AB4">
            <w:pPr>
              <w:keepNext/>
              <w:keepLines/>
              <w:tabs>
                <w:tab w:val="left" w:pos="567"/>
              </w:tabs>
              <w:spacing w:before="200"/>
              <w:jc w:val="both"/>
              <w:outlineLvl w:val="2"/>
            </w:pPr>
          </w:p>
        </w:tc>
        <w:tc>
          <w:tcPr>
            <w:tcW w:w="1260" w:type="dxa"/>
          </w:tcPr>
          <w:p w14:paraId="1CED51CB" w14:textId="77777777" w:rsidR="00AA1372" w:rsidRPr="00C81BF3" w:rsidRDefault="00AA1372" w:rsidP="00196AB4">
            <w:pPr>
              <w:keepNext/>
              <w:keepLines/>
              <w:tabs>
                <w:tab w:val="left" w:pos="567"/>
              </w:tabs>
              <w:spacing w:before="200"/>
              <w:jc w:val="both"/>
              <w:outlineLvl w:val="2"/>
            </w:pPr>
          </w:p>
        </w:tc>
        <w:tc>
          <w:tcPr>
            <w:tcW w:w="1289" w:type="dxa"/>
          </w:tcPr>
          <w:p w14:paraId="57679523" w14:textId="77777777" w:rsidR="00AA1372" w:rsidRPr="00C81BF3" w:rsidRDefault="00AA1372" w:rsidP="00196AB4">
            <w:pPr>
              <w:keepNext/>
              <w:keepLines/>
              <w:tabs>
                <w:tab w:val="left" w:pos="567"/>
              </w:tabs>
              <w:spacing w:before="200"/>
              <w:jc w:val="both"/>
              <w:outlineLvl w:val="2"/>
            </w:pPr>
          </w:p>
        </w:tc>
        <w:tc>
          <w:tcPr>
            <w:tcW w:w="1544" w:type="dxa"/>
          </w:tcPr>
          <w:p w14:paraId="3BD148FD" w14:textId="77777777" w:rsidR="00AA1372" w:rsidRPr="00C81BF3" w:rsidRDefault="00AA1372" w:rsidP="00196AB4">
            <w:pPr>
              <w:keepNext/>
              <w:keepLines/>
              <w:tabs>
                <w:tab w:val="left" w:pos="567"/>
              </w:tabs>
              <w:spacing w:before="200"/>
              <w:jc w:val="both"/>
              <w:outlineLvl w:val="2"/>
            </w:pPr>
          </w:p>
        </w:tc>
      </w:tr>
      <w:tr w:rsidR="00AA1372" w:rsidRPr="00C81BF3" w14:paraId="3E79DE37" w14:textId="77777777" w:rsidTr="00233538">
        <w:trPr>
          <w:trHeight w:val="240"/>
        </w:trPr>
        <w:tc>
          <w:tcPr>
            <w:tcW w:w="720" w:type="dxa"/>
          </w:tcPr>
          <w:p w14:paraId="3833C8D8" w14:textId="77777777" w:rsidR="00AA1372" w:rsidRPr="00C81BF3" w:rsidRDefault="0003591A" w:rsidP="00196AB4">
            <w:pPr>
              <w:tabs>
                <w:tab w:val="left" w:pos="567"/>
              </w:tabs>
              <w:jc w:val="both"/>
            </w:pPr>
            <w:r w:rsidRPr="00C81BF3">
              <w:t>2.</w:t>
            </w:r>
          </w:p>
        </w:tc>
        <w:tc>
          <w:tcPr>
            <w:tcW w:w="4680" w:type="dxa"/>
          </w:tcPr>
          <w:p w14:paraId="35ACD525" w14:textId="77777777" w:rsidR="00AA1372" w:rsidRPr="00C81BF3" w:rsidRDefault="00AA1372" w:rsidP="00196AB4">
            <w:pPr>
              <w:keepNext/>
              <w:keepLines/>
              <w:tabs>
                <w:tab w:val="left" w:pos="567"/>
              </w:tabs>
              <w:spacing w:before="200"/>
              <w:jc w:val="both"/>
              <w:outlineLvl w:val="2"/>
            </w:pPr>
          </w:p>
        </w:tc>
        <w:tc>
          <w:tcPr>
            <w:tcW w:w="1260" w:type="dxa"/>
          </w:tcPr>
          <w:p w14:paraId="4279BBA4" w14:textId="77777777" w:rsidR="00AA1372" w:rsidRPr="00C81BF3" w:rsidRDefault="00AA1372" w:rsidP="00196AB4">
            <w:pPr>
              <w:keepNext/>
              <w:keepLines/>
              <w:tabs>
                <w:tab w:val="left" w:pos="567"/>
              </w:tabs>
              <w:spacing w:before="200"/>
              <w:jc w:val="both"/>
              <w:outlineLvl w:val="2"/>
            </w:pPr>
          </w:p>
        </w:tc>
        <w:tc>
          <w:tcPr>
            <w:tcW w:w="1289" w:type="dxa"/>
          </w:tcPr>
          <w:p w14:paraId="53205C31" w14:textId="77777777" w:rsidR="00AA1372" w:rsidRPr="00C81BF3" w:rsidRDefault="00AA1372" w:rsidP="00196AB4">
            <w:pPr>
              <w:keepNext/>
              <w:keepLines/>
              <w:tabs>
                <w:tab w:val="left" w:pos="567"/>
              </w:tabs>
              <w:spacing w:before="200"/>
              <w:jc w:val="both"/>
              <w:outlineLvl w:val="2"/>
            </w:pPr>
          </w:p>
        </w:tc>
        <w:tc>
          <w:tcPr>
            <w:tcW w:w="1544" w:type="dxa"/>
          </w:tcPr>
          <w:p w14:paraId="1B7DA6EF" w14:textId="77777777" w:rsidR="00AA1372" w:rsidRPr="00C81BF3" w:rsidRDefault="00AA1372" w:rsidP="00196AB4">
            <w:pPr>
              <w:keepNext/>
              <w:keepLines/>
              <w:tabs>
                <w:tab w:val="left" w:pos="567"/>
              </w:tabs>
              <w:spacing w:before="200"/>
              <w:jc w:val="both"/>
              <w:outlineLvl w:val="2"/>
            </w:pPr>
          </w:p>
        </w:tc>
      </w:tr>
      <w:tr w:rsidR="00AA1372" w:rsidRPr="00C81BF3" w14:paraId="507B7A66" w14:textId="77777777" w:rsidTr="00233538">
        <w:trPr>
          <w:trHeight w:val="240"/>
        </w:trPr>
        <w:tc>
          <w:tcPr>
            <w:tcW w:w="720" w:type="dxa"/>
          </w:tcPr>
          <w:p w14:paraId="644EB114" w14:textId="77777777" w:rsidR="00AA1372" w:rsidRPr="00C81BF3" w:rsidRDefault="0003591A" w:rsidP="00196AB4">
            <w:pPr>
              <w:tabs>
                <w:tab w:val="left" w:pos="567"/>
              </w:tabs>
              <w:jc w:val="both"/>
            </w:pPr>
            <w:r w:rsidRPr="00C81BF3">
              <w:t>3.</w:t>
            </w:r>
          </w:p>
        </w:tc>
        <w:tc>
          <w:tcPr>
            <w:tcW w:w="4680" w:type="dxa"/>
          </w:tcPr>
          <w:p w14:paraId="39EC48F2" w14:textId="77777777" w:rsidR="00AA1372" w:rsidRPr="00C81BF3" w:rsidRDefault="00AA1372" w:rsidP="00196AB4">
            <w:pPr>
              <w:keepNext/>
              <w:keepLines/>
              <w:tabs>
                <w:tab w:val="left" w:pos="567"/>
              </w:tabs>
              <w:spacing w:before="200"/>
              <w:jc w:val="both"/>
              <w:outlineLvl w:val="2"/>
            </w:pPr>
          </w:p>
        </w:tc>
        <w:tc>
          <w:tcPr>
            <w:tcW w:w="1260" w:type="dxa"/>
          </w:tcPr>
          <w:p w14:paraId="38B74F58" w14:textId="77777777" w:rsidR="00AA1372" w:rsidRPr="00C81BF3" w:rsidRDefault="00AA1372" w:rsidP="00196AB4">
            <w:pPr>
              <w:keepNext/>
              <w:keepLines/>
              <w:tabs>
                <w:tab w:val="left" w:pos="567"/>
              </w:tabs>
              <w:spacing w:before="200"/>
              <w:jc w:val="both"/>
              <w:outlineLvl w:val="2"/>
            </w:pPr>
          </w:p>
        </w:tc>
        <w:tc>
          <w:tcPr>
            <w:tcW w:w="1289" w:type="dxa"/>
          </w:tcPr>
          <w:p w14:paraId="6B6BBE3B" w14:textId="77777777" w:rsidR="00AA1372" w:rsidRPr="00C81BF3" w:rsidRDefault="00AA1372" w:rsidP="00196AB4">
            <w:pPr>
              <w:keepNext/>
              <w:keepLines/>
              <w:tabs>
                <w:tab w:val="left" w:pos="567"/>
              </w:tabs>
              <w:spacing w:before="200"/>
              <w:jc w:val="both"/>
              <w:outlineLvl w:val="2"/>
            </w:pPr>
          </w:p>
        </w:tc>
        <w:tc>
          <w:tcPr>
            <w:tcW w:w="1544" w:type="dxa"/>
          </w:tcPr>
          <w:p w14:paraId="1F6DC06B" w14:textId="77777777" w:rsidR="00AA1372" w:rsidRPr="00C81BF3" w:rsidRDefault="00AA1372" w:rsidP="00196AB4">
            <w:pPr>
              <w:keepNext/>
              <w:keepLines/>
              <w:tabs>
                <w:tab w:val="left" w:pos="567"/>
              </w:tabs>
              <w:spacing w:before="200"/>
              <w:jc w:val="both"/>
              <w:outlineLvl w:val="2"/>
            </w:pPr>
          </w:p>
        </w:tc>
      </w:tr>
      <w:tr w:rsidR="00AA1372" w:rsidRPr="00C81BF3" w14:paraId="667E7137" w14:textId="77777777" w:rsidTr="00233538">
        <w:trPr>
          <w:trHeight w:val="240"/>
        </w:trPr>
        <w:tc>
          <w:tcPr>
            <w:tcW w:w="720" w:type="dxa"/>
          </w:tcPr>
          <w:p w14:paraId="2C13775E" w14:textId="77777777" w:rsidR="00AA1372" w:rsidRPr="00C81BF3" w:rsidRDefault="0003591A" w:rsidP="00196AB4">
            <w:pPr>
              <w:tabs>
                <w:tab w:val="left" w:pos="567"/>
              </w:tabs>
              <w:jc w:val="both"/>
            </w:pPr>
            <w:r w:rsidRPr="00C81BF3">
              <w:t>.</w:t>
            </w:r>
          </w:p>
        </w:tc>
        <w:tc>
          <w:tcPr>
            <w:tcW w:w="4680" w:type="dxa"/>
          </w:tcPr>
          <w:p w14:paraId="01D7229A" w14:textId="77777777" w:rsidR="00AA1372" w:rsidRPr="00C81BF3" w:rsidRDefault="00AA1372" w:rsidP="00196AB4">
            <w:pPr>
              <w:keepNext/>
              <w:keepLines/>
              <w:tabs>
                <w:tab w:val="left" w:pos="567"/>
              </w:tabs>
              <w:spacing w:before="200"/>
              <w:jc w:val="both"/>
              <w:outlineLvl w:val="2"/>
            </w:pPr>
          </w:p>
        </w:tc>
        <w:tc>
          <w:tcPr>
            <w:tcW w:w="1260" w:type="dxa"/>
          </w:tcPr>
          <w:p w14:paraId="35570C11" w14:textId="77777777" w:rsidR="00AA1372" w:rsidRPr="00C81BF3" w:rsidRDefault="00AA1372" w:rsidP="00196AB4">
            <w:pPr>
              <w:keepNext/>
              <w:keepLines/>
              <w:tabs>
                <w:tab w:val="left" w:pos="567"/>
              </w:tabs>
              <w:spacing w:before="200"/>
              <w:jc w:val="both"/>
              <w:outlineLvl w:val="2"/>
            </w:pPr>
          </w:p>
        </w:tc>
        <w:tc>
          <w:tcPr>
            <w:tcW w:w="1289" w:type="dxa"/>
          </w:tcPr>
          <w:p w14:paraId="6776C2C4" w14:textId="77777777" w:rsidR="00AA1372" w:rsidRPr="00C81BF3" w:rsidRDefault="00AA1372" w:rsidP="00196AB4">
            <w:pPr>
              <w:keepNext/>
              <w:keepLines/>
              <w:tabs>
                <w:tab w:val="left" w:pos="567"/>
              </w:tabs>
              <w:spacing w:before="200"/>
              <w:jc w:val="both"/>
              <w:outlineLvl w:val="2"/>
            </w:pPr>
          </w:p>
        </w:tc>
        <w:tc>
          <w:tcPr>
            <w:tcW w:w="1544" w:type="dxa"/>
          </w:tcPr>
          <w:p w14:paraId="521ABAD5" w14:textId="77777777" w:rsidR="00AA1372" w:rsidRPr="00C81BF3" w:rsidRDefault="00AA1372" w:rsidP="00196AB4">
            <w:pPr>
              <w:keepNext/>
              <w:keepLines/>
              <w:tabs>
                <w:tab w:val="left" w:pos="567"/>
              </w:tabs>
              <w:spacing w:before="200"/>
              <w:jc w:val="both"/>
              <w:outlineLvl w:val="2"/>
            </w:pPr>
          </w:p>
        </w:tc>
      </w:tr>
      <w:tr w:rsidR="00AA1372" w:rsidRPr="00C81BF3" w14:paraId="1A3F8250" w14:textId="77777777" w:rsidTr="00233538">
        <w:trPr>
          <w:trHeight w:val="240"/>
        </w:trPr>
        <w:tc>
          <w:tcPr>
            <w:tcW w:w="720" w:type="dxa"/>
          </w:tcPr>
          <w:p w14:paraId="1BCA4424" w14:textId="77777777" w:rsidR="00AA1372" w:rsidRPr="00C81BF3" w:rsidRDefault="00AA1372" w:rsidP="00196AB4">
            <w:pPr>
              <w:keepNext/>
              <w:keepLines/>
              <w:tabs>
                <w:tab w:val="left" w:pos="567"/>
              </w:tabs>
              <w:spacing w:before="200"/>
              <w:jc w:val="both"/>
              <w:outlineLvl w:val="2"/>
            </w:pPr>
          </w:p>
        </w:tc>
        <w:tc>
          <w:tcPr>
            <w:tcW w:w="4680" w:type="dxa"/>
          </w:tcPr>
          <w:p w14:paraId="39A4E7E7" w14:textId="77777777" w:rsidR="00AA1372" w:rsidRPr="00C81BF3" w:rsidRDefault="00AA1372" w:rsidP="00196AB4">
            <w:pPr>
              <w:keepNext/>
              <w:keepLines/>
              <w:tabs>
                <w:tab w:val="left" w:pos="567"/>
              </w:tabs>
              <w:spacing w:before="200"/>
              <w:jc w:val="both"/>
              <w:outlineLvl w:val="2"/>
            </w:pPr>
          </w:p>
        </w:tc>
        <w:tc>
          <w:tcPr>
            <w:tcW w:w="1260" w:type="dxa"/>
          </w:tcPr>
          <w:p w14:paraId="0661660F" w14:textId="77777777" w:rsidR="00AA1372" w:rsidRPr="00C81BF3" w:rsidRDefault="00AA1372" w:rsidP="00196AB4">
            <w:pPr>
              <w:keepNext/>
              <w:keepLines/>
              <w:tabs>
                <w:tab w:val="left" w:pos="567"/>
              </w:tabs>
              <w:spacing w:before="200"/>
              <w:jc w:val="both"/>
              <w:outlineLvl w:val="2"/>
            </w:pPr>
          </w:p>
        </w:tc>
        <w:tc>
          <w:tcPr>
            <w:tcW w:w="1289" w:type="dxa"/>
          </w:tcPr>
          <w:p w14:paraId="6194F875" w14:textId="77777777" w:rsidR="00AA1372" w:rsidRPr="00C81BF3" w:rsidRDefault="00AA1372" w:rsidP="00196AB4">
            <w:pPr>
              <w:keepNext/>
              <w:keepLines/>
              <w:tabs>
                <w:tab w:val="left" w:pos="567"/>
              </w:tabs>
              <w:spacing w:before="200"/>
              <w:jc w:val="both"/>
              <w:outlineLvl w:val="2"/>
            </w:pPr>
          </w:p>
        </w:tc>
        <w:tc>
          <w:tcPr>
            <w:tcW w:w="1544" w:type="dxa"/>
          </w:tcPr>
          <w:p w14:paraId="2B0C8463" w14:textId="77777777" w:rsidR="00AA1372" w:rsidRPr="00C81BF3" w:rsidRDefault="00AA1372" w:rsidP="00196AB4">
            <w:pPr>
              <w:keepNext/>
              <w:keepLines/>
              <w:tabs>
                <w:tab w:val="left" w:pos="567"/>
              </w:tabs>
              <w:spacing w:before="200"/>
              <w:jc w:val="both"/>
              <w:outlineLvl w:val="2"/>
            </w:pPr>
          </w:p>
        </w:tc>
      </w:tr>
      <w:tr w:rsidR="00AA1372" w:rsidRPr="00C81BF3" w14:paraId="49EBE252" w14:textId="77777777" w:rsidTr="00233538">
        <w:trPr>
          <w:trHeight w:val="240"/>
        </w:trPr>
        <w:tc>
          <w:tcPr>
            <w:tcW w:w="720" w:type="dxa"/>
          </w:tcPr>
          <w:p w14:paraId="11770152" w14:textId="77777777" w:rsidR="00AA1372" w:rsidRPr="00C81BF3" w:rsidRDefault="0003591A" w:rsidP="00196AB4">
            <w:pPr>
              <w:tabs>
                <w:tab w:val="left" w:pos="567"/>
              </w:tabs>
              <w:jc w:val="both"/>
            </w:pPr>
            <w:r w:rsidRPr="00C81BF3">
              <w:t>n</w:t>
            </w:r>
          </w:p>
        </w:tc>
        <w:tc>
          <w:tcPr>
            <w:tcW w:w="4680" w:type="dxa"/>
          </w:tcPr>
          <w:p w14:paraId="1D7A5A7E" w14:textId="77777777" w:rsidR="00AA1372" w:rsidRPr="00C81BF3" w:rsidRDefault="00AA1372" w:rsidP="00196AB4">
            <w:pPr>
              <w:keepNext/>
              <w:keepLines/>
              <w:tabs>
                <w:tab w:val="left" w:pos="567"/>
              </w:tabs>
              <w:spacing w:before="200"/>
              <w:jc w:val="both"/>
              <w:outlineLvl w:val="2"/>
            </w:pPr>
          </w:p>
        </w:tc>
        <w:tc>
          <w:tcPr>
            <w:tcW w:w="1260" w:type="dxa"/>
          </w:tcPr>
          <w:p w14:paraId="79EE53FC" w14:textId="77777777" w:rsidR="00AA1372" w:rsidRPr="00C81BF3" w:rsidRDefault="00AA1372" w:rsidP="00196AB4">
            <w:pPr>
              <w:keepNext/>
              <w:keepLines/>
              <w:tabs>
                <w:tab w:val="left" w:pos="567"/>
              </w:tabs>
              <w:spacing w:before="200"/>
              <w:jc w:val="both"/>
              <w:outlineLvl w:val="2"/>
            </w:pPr>
          </w:p>
        </w:tc>
        <w:tc>
          <w:tcPr>
            <w:tcW w:w="1289" w:type="dxa"/>
          </w:tcPr>
          <w:p w14:paraId="4718DDF0" w14:textId="77777777" w:rsidR="00AA1372" w:rsidRPr="00C81BF3" w:rsidRDefault="00AA1372" w:rsidP="00196AB4">
            <w:pPr>
              <w:keepNext/>
              <w:keepLines/>
              <w:tabs>
                <w:tab w:val="left" w:pos="567"/>
              </w:tabs>
              <w:spacing w:before="200"/>
              <w:jc w:val="both"/>
              <w:outlineLvl w:val="2"/>
            </w:pPr>
          </w:p>
        </w:tc>
        <w:tc>
          <w:tcPr>
            <w:tcW w:w="1544" w:type="dxa"/>
          </w:tcPr>
          <w:p w14:paraId="20070F8A" w14:textId="77777777" w:rsidR="00AA1372" w:rsidRPr="00C81BF3" w:rsidRDefault="00AA1372" w:rsidP="00196AB4">
            <w:pPr>
              <w:keepNext/>
              <w:keepLines/>
              <w:tabs>
                <w:tab w:val="left" w:pos="567"/>
              </w:tabs>
              <w:spacing w:before="200"/>
              <w:jc w:val="both"/>
              <w:outlineLvl w:val="2"/>
            </w:pPr>
          </w:p>
        </w:tc>
      </w:tr>
    </w:tbl>
    <w:p w14:paraId="79563EAD" w14:textId="77777777" w:rsidR="008A6911" w:rsidRPr="00C81BF3" w:rsidRDefault="008A6911" w:rsidP="00196AB4">
      <w:pPr>
        <w:jc w:val="both"/>
        <w:rPr>
          <w:rFonts w:eastAsia="PMingLiU"/>
          <w:lang w:eastAsia="zh-CN"/>
        </w:rPr>
      </w:pPr>
    </w:p>
    <w:p w14:paraId="7CAF5959" w14:textId="77777777" w:rsidR="0019071C" w:rsidRPr="00C81BF3" w:rsidRDefault="0019071C" w:rsidP="00196AB4">
      <w:pPr>
        <w:jc w:val="both"/>
        <w:rPr>
          <w:rFonts w:eastAsia="PMingLiU"/>
          <w:lang w:eastAsia="zh-CN"/>
        </w:rPr>
      </w:pPr>
    </w:p>
    <w:p w14:paraId="6E0397C0" w14:textId="77777777" w:rsidR="00AA1372" w:rsidRPr="00C81BF3" w:rsidRDefault="0003591A" w:rsidP="00196AB4">
      <w:pPr>
        <w:jc w:val="both"/>
        <w:rPr>
          <w:rFonts w:eastAsia="PMingLiU"/>
          <w:lang w:eastAsia="zh-CN"/>
        </w:rPr>
      </w:pPr>
      <w:r w:rsidRPr="00C81BF3">
        <w:rPr>
          <w:rFonts w:eastAsia="PMingLiU"/>
          <w:lang w:eastAsia="zh-CN"/>
        </w:rPr>
        <w:t>Semnat: _________________________________________</w:t>
      </w:r>
    </w:p>
    <w:p w14:paraId="1AE19AA9" w14:textId="77777777" w:rsidR="00AA1372" w:rsidRPr="00C81BF3" w:rsidRDefault="0003591A" w:rsidP="00196AB4">
      <w:pPr>
        <w:jc w:val="both"/>
        <w:rPr>
          <w:rFonts w:eastAsia="PMingLiU"/>
          <w:lang w:eastAsia="zh-CN"/>
        </w:rPr>
      </w:pPr>
      <w:r w:rsidRPr="00C81BF3">
        <w:rPr>
          <w:rFonts w:eastAsia="PMingLiU"/>
          <w:lang w:eastAsia="zh-CN"/>
        </w:rPr>
        <w:t>Nume: __________________________________________</w:t>
      </w:r>
    </w:p>
    <w:p w14:paraId="5BF70D40" w14:textId="77777777" w:rsidR="00AA1372" w:rsidRPr="00C81BF3" w:rsidRDefault="0003591A" w:rsidP="00196AB4">
      <w:pPr>
        <w:jc w:val="both"/>
        <w:rPr>
          <w:rFonts w:eastAsia="PMingLiU"/>
          <w:lang w:eastAsia="zh-CN"/>
        </w:rPr>
      </w:pPr>
      <w:r w:rsidRPr="00C81BF3">
        <w:rPr>
          <w:rFonts w:eastAsia="PMingLiU"/>
          <w:lang w:eastAsia="zh-CN"/>
        </w:rPr>
        <w:t xml:space="preserve">Funcţia </w:t>
      </w:r>
      <w:r w:rsidR="00590C16" w:rsidRPr="00C81BF3">
        <w:rPr>
          <w:rFonts w:eastAsia="PMingLiU"/>
          <w:lang w:eastAsia="zh-CN"/>
        </w:rPr>
        <w:t>în cadrul întreprinderii</w:t>
      </w:r>
      <w:r w:rsidRPr="00C81BF3">
        <w:rPr>
          <w:rFonts w:eastAsia="PMingLiU"/>
          <w:lang w:eastAsia="zh-CN"/>
        </w:rPr>
        <w:t>: ____________________________</w:t>
      </w:r>
    </w:p>
    <w:p w14:paraId="2FC43182" w14:textId="77777777" w:rsidR="00AA1372" w:rsidRPr="00C81BF3" w:rsidRDefault="0003591A" w:rsidP="00196AB4">
      <w:pPr>
        <w:jc w:val="both"/>
        <w:rPr>
          <w:rFonts w:eastAsia="PMingLiU"/>
          <w:lang w:eastAsia="zh-CN"/>
        </w:rPr>
      </w:pPr>
      <w:r w:rsidRPr="00C81BF3">
        <w:rPr>
          <w:rFonts w:eastAsia="PMingLiU"/>
          <w:lang w:eastAsia="zh-CN"/>
        </w:rPr>
        <w:t xml:space="preserve">Denumirea </w:t>
      </w:r>
      <w:r w:rsidR="001B1E45" w:rsidRPr="00C81BF3">
        <w:rPr>
          <w:rFonts w:eastAsia="PMingLiU"/>
          <w:lang w:eastAsia="zh-CN"/>
        </w:rPr>
        <w:t>întreprinderii</w:t>
      </w:r>
      <w:r w:rsidRPr="00C81BF3">
        <w:rPr>
          <w:rFonts w:eastAsia="PMingLiU"/>
          <w:lang w:eastAsia="zh-CN"/>
        </w:rPr>
        <w:t>: _________________________________</w:t>
      </w:r>
    </w:p>
    <w:p w14:paraId="14AC193A" w14:textId="77777777" w:rsidR="00B322B4" w:rsidRPr="00C81BF3" w:rsidRDefault="00B322B4" w:rsidP="00B322B4">
      <w:pPr>
        <w:spacing w:after="200" w:line="276" w:lineRule="auto"/>
        <w:jc w:val="center"/>
        <w:rPr>
          <w:rFonts w:eastAsia="PMingLiU"/>
          <w:lang w:eastAsia="zh-CN"/>
        </w:rPr>
      </w:pPr>
      <w:bookmarkStart w:id="68" w:name="_Toc449692113"/>
    </w:p>
    <w:p w14:paraId="7635EA2F" w14:textId="77777777" w:rsidR="001F1C20" w:rsidRDefault="001F1C20" w:rsidP="00A70BAD">
      <w:pPr>
        <w:rPr>
          <w:noProof w:val="0"/>
        </w:rPr>
      </w:pPr>
    </w:p>
    <w:p w14:paraId="0D66023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D6EC1A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D090CAC" w14:textId="77777777" w:rsidR="00BA7FF4" w:rsidRPr="00FF430B" w:rsidRDefault="00BA7FF4" w:rsidP="00BA7FF4">
      <w:pPr>
        <w:jc w:val="right"/>
        <w:rPr>
          <w:noProof w:val="0"/>
        </w:rPr>
      </w:pPr>
      <w:r w:rsidRPr="00FF430B">
        <w:rPr>
          <w:noProof w:val="0"/>
        </w:rPr>
        <w:t>din “____” ________ 20___</w:t>
      </w:r>
    </w:p>
    <w:bookmarkEnd w:id="68"/>
    <w:p w14:paraId="6F5A8CF3" w14:textId="77777777" w:rsidR="00316C81" w:rsidRPr="00FF430B" w:rsidRDefault="00316C81" w:rsidP="00B322B4">
      <w:pPr>
        <w:spacing w:line="276" w:lineRule="auto"/>
        <w:jc w:val="center"/>
        <w:rPr>
          <w:rFonts w:eastAsia="PMingLiU"/>
          <w:b/>
          <w:noProof w:val="0"/>
          <w:lang w:eastAsia="zh-CN"/>
        </w:rPr>
      </w:pPr>
    </w:p>
    <w:p w14:paraId="7FDE3039"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9ECF4EB"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27C98BC"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70"/>
        <w:gridCol w:w="1939"/>
        <w:gridCol w:w="1977"/>
        <w:gridCol w:w="1696"/>
      </w:tblGrid>
      <w:tr w:rsidR="00AA1372" w:rsidRPr="00EC30C2" w14:paraId="34A99DA3" w14:textId="77777777" w:rsidTr="00233538">
        <w:trPr>
          <w:cantSplit/>
          <w:trHeight w:val="1942"/>
        </w:trPr>
        <w:tc>
          <w:tcPr>
            <w:tcW w:w="273" w:type="pct"/>
            <w:vAlign w:val="center"/>
          </w:tcPr>
          <w:p w14:paraId="60FC5B6E" w14:textId="77777777" w:rsidR="00AA1372" w:rsidRPr="00FF430B" w:rsidRDefault="00AA1372" w:rsidP="00196AB4">
            <w:pPr>
              <w:tabs>
                <w:tab w:val="left" w:pos="567"/>
              </w:tabs>
              <w:jc w:val="center"/>
              <w:rPr>
                <w:b/>
                <w:bCs/>
              </w:rPr>
            </w:pPr>
          </w:p>
          <w:p w14:paraId="4C4C83D2" w14:textId="77777777" w:rsidR="00AA1372" w:rsidRPr="00FF430B" w:rsidRDefault="0003591A" w:rsidP="00196AB4">
            <w:pPr>
              <w:tabs>
                <w:tab w:val="left" w:pos="567"/>
              </w:tabs>
              <w:jc w:val="center"/>
              <w:rPr>
                <w:b/>
                <w:bCs/>
              </w:rPr>
            </w:pPr>
            <w:r w:rsidRPr="00FF430B">
              <w:rPr>
                <w:b/>
                <w:bCs/>
              </w:rPr>
              <w:t>Nr.</w:t>
            </w:r>
          </w:p>
          <w:p w14:paraId="2E69E89B"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00D4991" w14:textId="77777777" w:rsidR="00AA1372" w:rsidRPr="00FF430B" w:rsidRDefault="00AA1372" w:rsidP="008A6911">
            <w:pPr>
              <w:tabs>
                <w:tab w:val="left" w:pos="567"/>
                <w:tab w:val="left" w:pos="1134"/>
              </w:tabs>
              <w:ind w:left="360"/>
              <w:jc w:val="center"/>
              <w:outlineLvl w:val="0"/>
              <w:rPr>
                <w:b/>
                <w:bCs/>
              </w:rPr>
            </w:pPr>
          </w:p>
          <w:p w14:paraId="08CC0F8E"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177D5FD4" w14:textId="77777777" w:rsidR="00AA1372" w:rsidRPr="00FF430B" w:rsidRDefault="00AA1372" w:rsidP="008A6911">
            <w:pPr>
              <w:tabs>
                <w:tab w:val="left" w:pos="567"/>
                <w:tab w:val="left" w:pos="1134"/>
              </w:tabs>
              <w:ind w:left="360"/>
              <w:jc w:val="center"/>
              <w:outlineLvl w:val="0"/>
              <w:rPr>
                <w:b/>
                <w:bCs/>
              </w:rPr>
            </w:pPr>
          </w:p>
          <w:p w14:paraId="3FD2060E"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773F3035"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4E295B6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23A3C1CE" w14:textId="77777777" w:rsidR="00AA1372" w:rsidRPr="00FF430B" w:rsidRDefault="0003591A" w:rsidP="00196AB4">
            <w:pPr>
              <w:tabs>
                <w:tab w:val="left" w:pos="567"/>
              </w:tabs>
              <w:jc w:val="center"/>
              <w:rPr>
                <w:b/>
                <w:bCs/>
              </w:rPr>
            </w:pPr>
            <w:r w:rsidRPr="00FF430B">
              <w:rPr>
                <w:b/>
                <w:bCs/>
              </w:rPr>
              <w:t>Numărul certificatului de atestare</w:t>
            </w:r>
          </w:p>
          <w:p w14:paraId="5C4EB15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1F5FE3E" w14:textId="77777777" w:rsidR="00AA1372" w:rsidRPr="00FF430B" w:rsidRDefault="00AA1372" w:rsidP="008A6911">
            <w:pPr>
              <w:tabs>
                <w:tab w:val="left" w:pos="567"/>
                <w:tab w:val="left" w:pos="1134"/>
              </w:tabs>
              <w:ind w:left="360"/>
              <w:jc w:val="center"/>
              <w:outlineLvl w:val="0"/>
              <w:rPr>
                <w:b/>
                <w:bCs/>
              </w:rPr>
            </w:pPr>
          </w:p>
          <w:p w14:paraId="65276DBB" w14:textId="77777777" w:rsidR="00AA1372" w:rsidRPr="00FF430B" w:rsidRDefault="00AA1372" w:rsidP="008A6911">
            <w:pPr>
              <w:tabs>
                <w:tab w:val="left" w:pos="567"/>
                <w:tab w:val="left" w:pos="1134"/>
              </w:tabs>
              <w:ind w:left="360"/>
              <w:jc w:val="center"/>
              <w:outlineLvl w:val="0"/>
              <w:rPr>
                <w:b/>
                <w:bCs/>
              </w:rPr>
            </w:pPr>
          </w:p>
        </w:tc>
      </w:tr>
      <w:tr w:rsidR="00AA1372" w:rsidRPr="00EC30C2" w14:paraId="4182EFB5" w14:textId="77777777" w:rsidTr="00233538">
        <w:trPr>
          <w:cantSplit/>
          <w:trHeight w:val="320"/>
        </w:trPr>
        <w:tc>
          <w:tcPr>
            <w:tcW w:w="273" w:type="pct"/>
          </w:tcPr>
          <w:p w14:paraId="6A1155F9" w14:textId="77777777" w:rsidR="00AA1372" w:rsidRPr="00FF430B" w:rsidRDefault="00AA1372" w:rsidP="008A6911">
            <w:pPr>
              <w:tabs>
                <w:tab w:val="left" w:pos="567"/>
                <w:tab w:val="left" w:pos="1134"/>
              </w:tabs>
              <w:ind w:left="360"/>
              <w:jc w:val="both"/>
              <w:outlineLvl w:val="0"/>
              <w:rPr>
                <w:b/>
                <w:bCs/>
              </w:rPr>
            </w:pPr>
          </w:p>
        </w:tc>
        <w:tc>
          <w:tcPr>
            <w:tcW w:w="727" w:type="pct"/>
          </w:tcPr>
          <w:p w14:paraId="361C108B" w14:textId="77777777" w:rsidR="00AA1372" w:rsidRPr="00EE38DE" w:rsidRDefault="0003591A" w:rsidP="00EE38DE">
            <w:pPr>
              <w:tabs>
                <w:tab w:val="left" w:pos="567"/>
              </w:tabs>
              <w:jc w:val="center"/>
              <w:rPr>
                <w:bCs/>
                <w:sz w:val="20"/>
                <w:szCs w:val="20"/>
              </w:rPr>
            </w:pPr>
            <w:r w:rsidRPr="00EE38DE">
              <w:rPr>
                <w:bCs/>
                <w:sz w:val="20"/>
                <w:szCs w:val="20"/>
              </w:rPr>
              <w:t>1</w:t>
            </w:r>
          </w:p>
        </w:tc>
        <w:tc>
          <w:tcPr>
            <w:tcW w:w="1000" w:type="pct"/>
          </w:tcPr>
          <w:p w14:paraId="6DB36B3A" w14:textId="77777777" w:rsidR="00AA1372" w:rsidRPr="00EE38DE" w:rsidRDefault="0003591A" w:rsidP="00EE38DE">
            <w:pPr>
              <w:tabs>
                <w:tab w:val="left" w:pos="567"/>
              </w:tabs>
              <w:jc w:val="center"/>
              <w:rPr>
                <w:bCs/>
                <w:sz w:val="20"/>
                <w:szCs w:val="20"/>
              </w:rPr>
            </w:pPr>
            <w:r w:rsidRPr="00EE38DE">
              <w:rPr>
                <w:bCs/>
                <w:sz w:val="20"/>
                <w:szCs w:val="20"/>
              </w:rPr>
              <w:t>2</w:t>
            </w:r>
          </w:p>
        </w:tc>
        <w:tc>
          <w:tcPr>
            <w:tcW w:w="1036" w:type="pct"/>
          </w:tcPr>
          <w:p w14:paraId="17257BE5" w14:textId="77777777" w:rsidR="00AA1372" w:rsidRPr="00EE38DE" w:rsidRDefault="0003591A" w:rsidP="00EE38DE">
            <w:pPr>
              <w:tabs>
                <w:tab w:val="left" w:pos="567"/>
              </w:tabs>
              <w:jc w:val="center"/>
              <w:rPr>
                <w:bCs/>
                <w:sz w:val="20"/>
                <w:szCs w:val="20"/>
              </w:rPr>
            </w:pPr>
            <w:r w:rsidRPr="00EE38DE">
              <w:rPr>
                <w:bCs/>
                <w:sz w:val="20"/>
                <w:szCs w:val="20"/>
              </w:rPr>
              <w:t>3</w:t>
            </w:r>
          </w:p>
        </w:tc>
        <w:tc>
          <w:tcPr>
            <w:tcW w:w="1056" w:type="pct"/>
          </w:tcPr>
          <w:p w14:paraId="140EC25B" w14:textId="77777777" w:rsidR="00AA1372" w:rsidRPr="00EE38DE" w:rsidRDefault="0003591A" w:rsidP="00EE38DE">
            <w:pPr>
              <w:tabs>
                <w:tab w:val="left" w:pos="567"/>
              </w:tabs>
              <w:jc w:val="center"/>
              <w:rPr>
                <w:bCs/>
                <w:sz w:val="20"/>
                <w:szCs w:val="20"/>
              </w:rPr>
            </w:pPr>
            <w:r w:rsidRPr="00EE38DE">
              <w:rPr>
                <w:bCs/>
                <w:sz w:val="20"/>
                <w:szCs w:val="20"/>
              </w:rPr>
              <w:t>4</w:t>
            </w:r>
          </w:p>
        </w:tc>
        <w:tc>
          <w:tcPr>
            <w:tcW w:w="908" w:type="pct"/>
          </w:tcPr>
          <w:p w14:paraId="1542DF73" w14:textId="77777777" w:rsidR="00AA1372" w:rsidRPr="00EE38DE" w:rsidRDefault="008A6911" w:rsidP="00EE38DE">
            <w:pPr>
              <w:tabs>
                <w:tab w:val="left" w:pos="567"/>
              </w:tabs>
              <w:jc w:val="center"/>
              <w:rPr>
                <w:bCs/>
                <w:sz w:val="20"/>
                <w:szCs w:val="20"/>
              </w:rPr>
            </w:pPr>
            <w:r w:rsidRPr="00EE38DE">
              <w:rPr>
                <w:bCs/>
                <w:sz w:val="20"/>
                <w:szCs w:val="20"/>
              </w:rPr>
              <w:t>5</w:t>
            </w:r>
          </w:p>
        </w:tc>
      </w:tr>
      <w:tr w:rsidR="00AA1372" w:rsidRPr="00EC30C2" w14:paraId="33DB245A" w14:textId="77777777" w:rsidTr="00233538">
        <w:trPr>
          <w:cantSplit/>
          <w:trHeight w:val="140"/>
        </w:trPr>
        <w:tc>
          <w:tcPr>
            <w:tcW w:w="273" w:type="pct"/>
          </w:tcPr>
          <w:p w14:paraId="5732BDAE" w14:textId="77777777" w:rsidR="00AA1372" w:rsidRPr="00FF430B" w:rsidRDefault="00AA1372" w:rsidP="00196AB4">
            <w:pPr>
              <w:keepNext/>
              <w:keepLines/>
              <w:tabs>
                <w:tab w:val="left" w:pos="567"/>
              </w:tabs>
              <w:spacing w:before="200"/>
              <w:jc w:val="both"/>
              <w:outlineLvl w:val="2"/>
              <w:rPr>
                <w:bCs/>
              </w:rPr>
            </w:pPr>
          </w:p>
        </w:tc>
        <w:tc>
          <w:tcPr>
            <w:tcW w:w="727" w:type="pct"/>
          </w:tcPr>
          <w:p w14:paraId="50A3AEA0"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326F17FA" w14:textId="77777777" w:rsidR="00AA1372" w:rsidRPr="00FF430B" w:rsidRDefault="00AA1372" w:rsidP="00196AB4">
            <w:pPr>
              <w:keepNext/>
              <w:keepLines/>
              <w:tabs>
                <w:tab w:val="left" w:pos="567"/>
              </w:tabs>
              <w:spacing w:before="200"/>
              <w:jc w:val="both"/>
              <w:outlineLvl w:val="2"/>
              <w:rPr>
                <w:bCs/>
              </w:rPr>
            </w:pPr>
          </w:p>
        </w:tc>
        <w:tc>
          <w:tcPr>
            <w:tcW w:w="1036" w:type="pct"/>
          </w:tcPr>
          <w:p w14:paraId="6AF7A237" w14:textId="77777777" w:rsidR="00AA1372" w:rsidRPr="00FF430B" w:rsidRDefault="00AA1372" w:rsidP="00196AB4">
            <w:pPr>
              <w:keepNext/>
              <w:keepLines/>
              <w:tabs>
                <w:tab w:val="left" w:pos="567"/>
              </w:tabs>
              <w:spacing w:before="200"/>
              <w:jc w:val="both"/>
              <w:outlineLvl w:val="2"/>
              <w:rPr>
                <w:bCs/>
              </w:rPr>
            </w:pPr>
          </w:p>
        </w:tc>
        <w:tc>
          <w:tcPr>
            <w:tcW w:w="1056" w:type="pct"/>
          </w:tcPr>
          <w:p w14:paraId="3917145D" w14:textId="77777777" w:rsidR="00AA1372" w:rsidRPr="00FF430B" w:rsidRDefault="00AA1372" w:rsidP="00196AB4">
            <w:pPr>
              <w:keepNext/>
              <w:keepLines/>
              <w:tabs>
                <w:tab w:val="left" w:pos="567"/>
              </w:tabs>
              <w:spacing w:before="200"/>
              <w:jc w:val="both"/>
              <w:outlineLvl w:val="2"/>
              <w:rPr>
                <w:bCs/>
              </w:rPr>
            </w:pPr>
          </w:p>
        </w:tc>
        <w:tc>
          <w:tcPr>
            <w:tcW w:w="908" w:type="pct"/>
          </w:tcPr>
          <w:p w14:paraId="4574FB57" w14:textId="77777777" w:rsidR="00AA1372" w:rsidRPr="00FF430B" w:rsidRDefault="00AA1372" w:rsidP="00196AB4">
            <w:pPr>
              <w:keepNext/>
              <w:keepLines/>
              <w:tabs>
                <w:tab w:val="left" w:pos="567"/>
              </w:tabs>
              <w:spacing w:before="200"/>
              <w:jc w:val="both"/>
              <w:outlineLvl w:val="2"/>
              <w:rPr>
                <w:bCs/>
              </w:rPr>
            </w:pPr>
          </w:p>
        </w:tc>
      </w:tr>
      <w:tr w:rsidR="009451E2" w:rsidRPr="00EC30C2" w14:paraId="443C6662" w14:textId="77777777" w:rsidTr="00233538">
        <w:trPr>
          <w:cantSplit/>
          <w:trHeight w:val="140"/>
        </w:trPr>
        <w:tc>
          <w:tcPr>
            <w:tcW w:w="273" w:type="pct"/>
          </w:tcPr>
          <w:p w14:paraId="790E722D" w14:textId="77777777" w:rsidR="009451E2" w:rsidRPr="00FF430B" w:rsidRDefault="009451E2" w:rsidP="00196AB4">
            <w:pPr>
              <w:keepNext/>
              <w:keepLines/>
              <w:tabs>
                <w:tab w:val="left" w:pos="567"/>
              </w:tabs>
              <w:spacing w:before="200"/>
              <w:jc w:val="both"/>
              <w:outlineLvl w:val="2"/>
              <w:rPr>
                <w:bCs/>
              </w:rPr>
            </w:pPr>
          </w:p>
        </w:tc>
        <w:tc>
          <w:tcPr>
            <w:tcW w:w="727" w:type="pct"/>
          </w:tcPr>
          <w:p w14:paraId="3A3F0E4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2012884A" w14:textId="77777777" w:rsidR="009451E2" w:rsidRPr="00FF430B" w:rsidRDefault="009451E2" w:rsidP="00196AB4">
            <w:pPr>
              <w:keepNext/>
              <w:keepLines/>
              <w:tabs>
                <w:tab w:val="left" w:pos="567"/>
              </w:tabs>
              <w:spacing w:before="200"/>
              <w:jc w:val="both"/>
              <w:outlineLvl w:val="2"/>
              <w:rPr>
                <w:bCs/>
              </w:rPr>
            </w:pPr>
          </w:p>
        </w:tc>
        <w:tc>
          <w:tcPr>
            <w:tcW w:w="1036" w:type="pct"/>
          </w:tcPr>
          <w:p w14:paraId="02034CF6" w14:textId="77777777" w:rsidR="009451E2" w:rsidRPr="00FF430B" w:rsidRDefault="009451E2" w:rsidP="00196AB4">
            <w:pPr>
              <w:keepNext/>
              <w:keepLines/>
              <w:tabs>
                <w:tab w:val="left" w:pos="567"/>
              </w:tabs>
              <w:spacing w:before="200"/>
              <w:jc w:val="both"/>
              <w:outlineLvl w:val="2"/>
              <w:rPr>
                <w:bCs/>
              </w:rPr>
            </w:pPr>
          </w:p>
        </w:tc>
        <w:tc>
          <w:tcPr>
            <w:tcW w:w="1056" w:type="pct"/>
          </w:tcPr>
          <w:p w14:paraId="53AC372F" w14:textId="77777777" w:rsidR="009451E2" w:rsidRPr="00FF430B" w:rsidRDefault="009451E2" w:rsidP="00196AB4">
            <w:pPr>
              <w:keepNext/>
              <w:keepLines/>
              <w:tabs>
                <w:tab w:val="left" w:pos="567"/>
              </w:tabs>
              <w:spacing w:before="200"/>
              <w:jc w:val="both"/>
              <w:outlineLvl w:val="2"/>
              <w:rPr>
                <w:bCs/>
              </w:rPr>
            </w:pPr>
          </w:p>
        </w:tc>
        <w:tc>
          <w:tcPr>
            <w:tcW w:w="908" w:type="pct"/>
          </w:tcPr>
          <w:p w14:paraId="10CDDA4D" w14:textId="77777777" w:rsidR="009451E2" w:rsidRPr="00FF430B" w:rsidRDefault="009451E2" w:rsidP="00196AB4">
            <w:pPr>
              <w:keepNext/>
              <w:keepLines/>
              <w:tabs>
                <w:tab w:val="left" w:pos="567"/>
              </w:tabs>
              <w:spacing w:before="200"/>
              <w:jc w:val="both"/>
              <w:outlineLvl w:val="2"/>
              <w:rPr>
                <w:bCs/>
              </w:rPr>
            </w:pPr>
          </w:p>
        </w:tc>
      </w:tr>
      <w:tr w:rsidR="009451E2" w:rsidRPr="00EC30C2" w14:paraId="4363F304" w14:textId="77777777" w:rsidTr="00233538">
        <w:trPr>
          <w:cantSplit/>
          <w:trHeight w:val="140"/>
        </w:trPr>
        <w:tc>
          <w:tcPr>
            <w:tcW w:w="273" w:type="pct"/>
          </w:tcPr>
          <w:p w14:paraId="5C309019" w14:textId="77777777" w:rsidR="009451E2" w:rsidRPr="00FF430B" w:rsidRDefault="009451E2" w:rsidP="00196AB4">
            <w:pPr>
              <w:keepNext/>
              <w:keepLines/>
              <w:tabs>
                <w:tab w:val="left" w:pos="567"/>
              </w:tabs>
              <w:spacing w:before="200"/>
              <w:jc w:val="both"/>
              <w:outlineLvl w:val="2"/>
              <w:rPr>
                <w:bCs/>
              </w:rPr>
            </w:pPr>
          </w:p>
        </w:tc>
        <w:tc>
          <w:tcPr>
            <w:tcW w:w="727" w:type="pct"/>
          </w:tcPr>
          <w:p w14:paraId="4E14E865"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3245851" w14:textId="77777777" w:rsidR="009451E2" w:rsidRPr="00FF430B" w:rsidRDefault="009451E2" w:rsidP="00196AB4">
            <w:pPr>
              <w:keepNext/>
              <w:keepLines/>
              <w:tabs>
                <w:tab w:val="left" w:pos="567"/>
              </w:tabs>
              <w:spacing w:before="200"/>
              <w:jc w:val="both"/>
              <w:outlineLvl w:val="2"/>
              <w:rPr>
                <w:bCs/>
              </w:rPr>
            </w:pPr>
          </w:p>
        </w:tc>
        <w:tc>
          <w:tcPr>
            <w:tcW w:w="1036" w:type="pct"/>
          </w:tcPr>
          <w:p w14:paraId="745CC4EF" w14:textId="77777777" w:rsidR="009451E2" w:rsidRPr="00FF430B" w:rsidRDefault="009451E2" w:rsidP="00196AB4">
            <w:pPr>
              <w:keepNext/>
              <w:keepLines/>
              <w:tabs>
                <w:tab w:val="left" w:pos="567"/>
              </w:tabs>
              <w:spacing w:before="200"/>
              <w:jc w:val="both"/>
              <w:outlineLvl w:val="2"/>
              <w:rPr>
                <w:bCs/>
              </w:rPr>
            </w:pPr>
          </w:p>
        </w:tc>
        <w:tc>
          <w:tcPr>
            <w:tcW w:w="1056" w:type="pct"/>
          </w:tcPr>
          <w:p w14:paraId="25FBF6CB" w14:textId="77777777" w:rsidR="009451E2" w:rsidRPr="00FF430B" w:rsidRDefault="009451E2" w:rsidP="00196AB4">
            <w:pPr>
              <w:keepNext/>
              <w:keepLines/>
              <w:tabs>
                <w:tab w:val="left" w:pos="567"/>
              </w:tabs>
              <w:spacing w:before="200"/>
              <w:jc w:val="both"/>
              <w:outlineLvl w:val="2"/>
              <w:rPr>
                <w:bCs/>
              </w:rPr>
            </w:pPr>
          </w:p>
        </w:tc>
        <w:tc>
          <w:tcPr>
            <w:tcW w:w="908" w:type="pct"/>
          </w:tcPr>
          <w:p w14:paraId="4E3787DC" w14:textId="77777777" w:rsidR="009451E2" w:rsidRPr="00FF430B" w:rsidRDefault="009451E2" w:rsidP="00196AB4">
            <w:pPr>
              <w:keepNext/>
              <w:keepLines/>
              <w:tabs>
                <w:tab w:val="left" w:pos="567"/>
              </w:tabs>
              <w:spacing w:before="200"/>
              <w:jc w:val="both"/>
              <w:outlineLvl w:val="2"/>
              <w:rPr>
                <w:bCs/>
              </w:rPr>
            </w:pPr>
          </w:p>
        </w:tc>
      </w:tr>
      <w:tr w:rsidR="00AA1372" w:rsidRPr="00EC30C2" w14:paraId="747F1381" w14:textId="77777777" w:rsidTr="00233538">
        <w:trPr>
          <w:cantSplit/>
          <w:trHeight w:val="140"/>
        </w:trPr>
        <w:tc>
          <w:tcPr>
            <w:tcW w:w="273" w:type="pct"/>
          </w:tcPr>
          <w:p w14:paraId="6C6EB019" w14:textId="77777777" w:rsidR="00AA1372" w:rsidRPr="00FF430B" w:rsidRDefault="00AA1372" w:rsidP="00196AB4">
            <w:pPr>
              <w:keepNext/>
              <w:keepLines/>
              <w:tabs>
                <w:tab w:val="left" w:pos="567"/>
              </w:tabs>
              <w:spacing w:before="200"/>
              <w:jc w:val="both"/>
              <w:outlineLvl w:val="2"/>
              <w:rPr>
                <w:bCs/>
              </w:rPr>
            </w:pPr>
          </w:p>
        </w:tc>
        <w:tc>
          <w:tcPr>
            <w:tcW w:w="727" w:type="pct"/>
          </w:tcPr>
          <w:p w14:paraId="6D66B281" w14:textId="77777777" w:rsidR="00AA1372" w:rsidRPr="00FF430B" w:rsidRDefault="0003591A" w:rsidP="00196AB4">
            <w:pPr>
              <w:tabs>
                <w:tab w:val="left" w:pos="567"/>
              </w:tabs>
              <w:jc w:val="both"/>
              <w:rPr>
                <w:bCs/>
              </w:rPr>
            </w:pPr>
            <w:r w:rsidRPr="00FF430B">
              <w:rPr>
                <w:bCs/>
              </w:rPr>
              <w:t>Maiştri</w:t>
            </w:r>
          </w:p>
        </w:tc>
        <w:tc>
          <w:tcPr>
            <w:tcW w:w="1000" w:type="pct"/>
          </w:tcPr>
          <w:p w14:paraId="17DAEFC8" w14:textId="77777777" w:rsidR="00AA1372" w:rsidRPr="00FF430B" w:rsidRDefault="00AA1372" w:rsidP="00196AB4">
            <w:pPr>
              <w:keepNext/>
              <w:keepLines/>
              <w:tabs>
                <w:tab w:val="left" w:pos="567"/>
              </w:tabs>
              <w:spacing w:before="200"/>
              <w:jc w:val="both"/>
              <w:outlineLvl w:val="2"/>
              <w:rPr>
                <w:bCs/>
              </w:rPr>
            </w:pPr>
          </w:p>
        </w:tc>
        <w:tc>
          <w:tcPr>
            <w:tcW w:w="1036" w:type="pct"/>
          </w:tcPr>
          <w:p w14:paraId="452D9B4E" w14:textId="77777777" w:rsidR="00AA1372" w:rsidRPr="00FF430B" w:rsidRDefault="00AA1372" w:rsidP="00196AB4">
            <w:pPr>
              <w:keepNext/>
              <w:keepLines/>
              <w:tabs>
                <w:tab w:val="left" w:pos="567"/>
              </w:tabs>
              <w:spacing w:before="200"/>
              <w:jc w:val="both"/>
              <w:outlineLvl w:val="2"/>
              <w:rPr>
                <w:bCs/>
              </w:rPr>
            </w:pPr>
          </w:p>
        </w:tc>
        <w:tc>
          <w:tcPr>
            <w:tcW w:w="1056" w:type="pct"/>
          </w:tcPr>
          <w:p w14:paraId="01ABDC67" w14:textId="77777777" w:rsidR="00AA1372" w:rsidRPr="00FF430B" w:rsidRDefault="00AA1372" w:rsidP="00196AB4">
            <w:pPr>
              <w:keepNext/>
              <w:keepLines/>
              <w:tabs>
                <w:tab w:val="left" w:pos="567"/>
              </w:tabs>
              <w:spacing w:before="200"/>
              <w:jc w:val="both"/>
              <w:outlineLvl w:val="2"/>
              <w:rPr>
                <w:bCs/>
              </w:rPr>
            </w:pPr>
          </w:p>
        </w:tc>
        <w:tc>
          <w:tcPr>
            <w:tcW w:w="908" w:type="pct"/>
          </w:tcPr>
          <w:p w14:paraId="3932FF76" w14:textId="77777777" w:rsidR="00AA1372" w:rsidRPr="00FF430B" w:rsidRDefault="00AA1372" w:rsidP="00196AB4">
            <w:pPr>
              <w:keepNext/>
              <w:keepLines/>
              <w:tabs>
                <w:tab w:val="left" w:pos="567"/>
              </w:tabs>
              <w:spacing w:before="200"/>
              <w:jc w:val="both"/>
              <w:outlineLvl w:val="2"/>
              <w:rPr>
                <w:bCs/>
              </w:rPr>
            </w:pPr>
          </w:p>
        </w:tc>
      </w:tr>
      <w:tr w:rsidR="00AA1372" w:rsidRPr="00EC30C2" w14:paraId="6D4A9B82" w14:textId="77777777" w:rsidTr="00233538">
        <w:trPr>
          <w:cantSplit/>
          <w:trHeight w:val="1270"/>
        </w:trPr>
        <w:tc>
          <w:tcPr>
            <w:tcW w:w="273" w:type="pct"/>
          </w:tcPr>
          <w:p w14:paraId="4A1C3133" w14:textId="77777777" w:rsidR="00AA1372" w:rsidRPr="00FF430B" w:rsidRDefault="00AA1372" w:rsidP="00196AB4">
            <w:pPr>
              <w:keepNext/>
              <w:keepLines/>
              <w:tabs>
                <w:tab w:val="left" w:pos="567"/>
              </w:tabs>
              <w:spacing w:before="200"/>
              <w:jc w:val="both"/>
              <w:outlineLvl w:val="2"/>
              <w:rPr>
                <w:bCs/>
              </w:rPr>
            </w:pPr>
          </w:p>
        </w:tc>
        <w:tc>
          <w:tcPr>
            <w:tcW w:w="727" w:type="pct"/>
          </w:tcPr>
          <w:p w14:paraId="36985CC0" w14:textId="77777777" w:rsidR="00AA1372" w:rsidRPr="00FF430B" w:rsidRDefault="0003591A" w:rsidP="00196AB4">
            <w:pPr>
              <w:tabs>
                <w:tab w:val="left" w:pos="567"/>
              </w:tabs>
              <w:jc w:val="both"/>
              <w:rPr>
                <w:bCs/>
              </w:rPr>
            </w:pPr>
            <w:r w:rsidRPr="00FF430B">
              <w:rPr>
                <w:bCs/>
              </w:rPr>
              <w:t>Specialişti</w:t>
            </w:r>
          </w:p>
          <w:p w14:paraId="0E2B08D2" w14:textId="77777777" w:rsidR="00AA1372" w:rsidRPr="00FF430B" w:rsidRDefault="0003591A" w:rsidP="00196AB4">
            <w:pPr>
              <w:tabs>
                <w:tab w:val="left" w:pos="567"/>
              </w:tabs>
              <w:jc w:val="both"/>
              <w:rPr>
                <w:bCs/>
              </w:rPr>
            </w:pPr>
            <w:r w:rsidRPr="00FF430B">
              <w:rPr>
                <w:bCs/>
              </w:rPr>
              <w:t>……………</w:t>
            </w:r>
          </w:p>
          <w:p w14:paraId="23FE1650" w14:textId="77777777" w:rsidR="00AA1372" w:rsidRPr="00FF430B" w:rsidRDefault="0003591A" w:rsidP="00196AB4">
            <w:pPr>
              <w:tabs>
                <w:tab w:val="left" w:pos="567"/>
              </w:tabs>
              <w:jc w:val="both"/>
              <w:rPr>
                <w:bCs/>
              </w:rPr>
            </w:pPr>
            <w:r w:rsidRPr="00FF430B">
              <w:rPr>
                <w:bCs/>
              </w:rPr>
              <w:t>……………</w:t>
            </w:r>
          </w:p>
          <w:p w14:paraId="65AAD37A" w14:textId="77777777" w:rsidR="00AA1372" w:rsidRPr="00FF430B" w:rsidRDefault="0003591A" w:rsidP="00196AB4">
            <w:pPr>
              <w:tabs>
                <w:tab w:val="left" w:pos="567"/>
              </w:tabs>
              <w:jc w:val="both"/>
              <w:rPr>
                <w:bCs/>
              </w:rPr>
            </w:pPr>
            <w:r w:rsidRPr="00FF430B">
              <w:rPr>
                <w:bCs/>
              </w:rPr>
              <w:t>…………….</w:t>
            </w:r>
          </w:p>
        </w:tc>
        <w:tc>
          <w:tcPr>
            <w:tcW w:w="1000" w:type="pct"/>
          </w:tcPr>
          <w:p w14:paraId="657FD60C" w14:textId="77777777" w:rsidR="00AA1372" w:rsidRPr="00FF430B" w:rsidRDefault="00AA1372" w:rsidP="00196AB4">
            <w:pPr>
              <w:keepNext/>
              <w:keepLines/>
              <w:tabs>
                <w:tab w:val="left" w:pos="567"/>
              </w:tabs>
              <w:spacing w:before="200"/>
              <w:jc w:val="both"/>
              <w:outlineLvl w:val="2"/>
              <w:rPr>
                <w:bCs/>
              </w:rPr>
            </w:pPr>
          </w:p>
        </w:tc>
        <w:tc>
          <w:tcPr>
            <w:tcW w:w="1036" w:type="pct"/>
          </w:tcPr>
          <w:p w14:paraId="74436552" w14:textId="77777777" w:rsidR="00AA1372" w:rsidRPr="00FF430B" w:rsidRDefault="00AA1372" w:rsidP="00196AB4">
            <w:pPr>
              <w:keepNext/>
              <w:keepLines/>
              <w:tabs>
                <w:tab w:val="left" w:pos="567"/>
              </w:tabs>
              <w:spacing w:before="200"/>
              <w:jc w:val="both"/>
              <w:outlineLvl w:val="2"/>
              <w:rPr>
                <w:bCs/>
              </w:rPr>
            </w:pPr>
          </w:p>
        </w:tc>
        <w:tc>
          <w:tcPr>
            <w:tcW w:w="1056" w:type="pct"/>
          </w:tcPr>
          <w:p w14:paraId="5892E842" w14:textId="77777777" w:rsidR="00AA1372" w:rsidRPr="00FF430B" w:rsidRDefault="00AA1372" w:rsidP="00196AB4">
            <w:pPr>
              <w:keepNext/>
              <w:keepLines/>
              <w:tabs>
                <w:tab w:val="left" w:pos="567"/>
              </w:tabs>
              <w:spacing w:before="200"/>
              <w:jc w:val="both"/>
              <w:outlineLvl w:val="2"/>
              <w:rPr>
                <w:bCs/>
              </w:rPr>
            </w:pPr>
          </w:p>
        </w:tc>
        <w:tc>
          <w:tcPr>
            <w:tcW w:w="908" w:type="pct"/>
          </w:tcPr>
          <w:p w14:paraId="16E5145B" w14:textId="77777777" w:rsidR="00AA1372" w:rsidRPr="00FF430B" w:rsidRDefault="00AA1372" w:rsidP="00196AB4">
            <w:pPr>
              <w:keepNext/>
              <w:keepLines/>
              <w:tabs>
                <w:tab w:val="left" w:pos="567"/>
              </w:tabs>
              <w:spacing w:before="200"/>
              <w:jc w:val="both"/>
              <w:outlineLvl w:val="2"/>
              <w:rPr>
                <w:bCs/>
              </w:rPr>
            </w:pPr>
          </w:p>
        </w:tc>
      </w:tr>
    </w:tbl>
    <w:p w14:paraId="623CA9C2" w14:textId="77777777" w:rsidR="008A6911" w:rsidRPr="00FF430B" w:rsidRDefault="008A6911" w:rsidP="00196AB4">
      <w:pPr>
        <w:jc w:val="both"/>
        <w:rPr>
          <w:rFonts w:eastAsia="PMingLiU"/>
          <w:lang w:eastAsia="zh-CN"/>
        </w:rPr>
      </w:pPr>
    </w:p>
    <w:p w14:paraId="4C49681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372B3AC9"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07AF13C"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578557D2"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79B7132D" w14:textId="6DDC8525" w:rsidR="00211C74" w:rsidRDefault="00211C74" w:rsidP="00A70BAD">
      <w:pPr>
        <w:rPr>
          <w:noProof w:val="0"/>
        </w:rPr>
      </w:pPr>
      <w:bookmarkStart w:id="69" w:name="_Toc449692114"/>
    </w:p>
    <w:p w14:paraId="3FECDF7E" w14:textId="77777777" w:rsidR="00895AEB" w:rsidRPr="00FF430B" w:rsidRDefault="00895AEB" w:rsidP="00A70BAD">
      <w:pPr>
        <w:rPr>
          <w:noProof w:val="0"/>
        </w:rPr>
      </w:pPr>
    </w:p>
    <w:p w14:paraId="7F6790CB"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432AA7D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676CDAF" w14:textId="77777777" w:rsidR="00BA7FF4" w:rsidRPr="00FF430B" w:rsidRDefault="00BA7FF4" w:rsidP="00BA7FF4">
      <w:pPr>
        <w:jc w:val="right"/>
        <w:rPr>
          <w:noProof w:val="0"/>
        </w:rPr>
      </w:pPr>
      <w:r w:rsidRPr="00FF430B">
        <w:rPr>
          <w:noProof w:val="0"/>
        </w:rPr>
        <w:t>din “____” ________ 20___</w:t>
      </w:r>
    </w:p>
    <w:p w14:paraId="26BD8AD7" w14:textId="77777777" w:rsidR="002D6E71" w:rsidRPr="00FF430B" w:rsidRDefault="002D6E71" w:rsidP="004F77F1">
      <w:pPr>
        <w:spacing w:line="276" w:lineRule="auto"/>
        <w:jc w:val="center"/>
        <w:rPr>
          <w:rFonts w:eastAsia="PMingLiU"/>
          <w:b/>
          <w:lang w:eastAsia="zh-CN"/>
        </w:rPr>
      </w:pPr>
    </w:p>
    <w:p w14:paraId="508432E5" w14:textId="77777777" w:rsidR="002D6E71" w:rsidRPr="00FF430B" w:rsidRDefault="002D6E71" w:rsidP="004F77F1">
      <w:pPr>
        <w:spacing w:line="276" w:lineRule="auto"/>
        <w:jc w:val="center"/>
        <w:rPr>
          <w:rFonts w:eastAsia="PMingLiU"/>
          <w:b/>
          <w:lang w:eastAsia="zh-CN"/>
        </w:rPr>
      </w:pPr>
    </w:p>
    <w:p w14:paraId="7AA15E65" w14:textId="77777777" w:rsidR="002D6E71" w:rsidRPr="00FF430B" w:rsidRDefault="002D6E71" w:rsidP="004F77F1">
      <w:pPr>
        <w:spacing w:line="276" w:lineRule="auto"/>
        <w:jc w:val="center"/>
        <w:rPr>
          <w:rFonts w:eastAsia="PMingLiU"/>
          <w:b/>
          <w:lang w:eastAsia="zh-CN"/>
        </w:rPr>
      </w:pPr>
    </w:p>
    <w:bookmarkEnd w:id="69"/>
    <w:p w14:paraId="1BAF356A" w14:textId="77777777" w:rsidR="00316C81" w:rsidRPr="00FF430B" w:rsidRDefault="00316C81" w:rsidP="004F77F1">
      <w:pPr>
        <w:spacing w:line="276" w:lineRule="auto"/>
        <w:jc w:val="center"/>
        <w:rPr>
          <w:rFonts w:eastAsia="PMingLiU"/>
          <w:b/>
          <w:noProof w:val="0"/>
          <w:lang w:eastAsia="zh-CN"/>
        </w:rPr>
      </w:pPr>
    </w:p>
    <w:p w14:paraId="2BA0EC91"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LISTA SUBCONTRACTANȚILOR</w:t>
      </w:r>
    </w:p>
    <w:p w14:paraId="57A02DF9"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3710853F"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FD488EC"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
        <w:gridCol w:w="3126"/>
        <w:gridCol w:w="1984"/>
        <w:gridCol w:w="1590"/>
        <w:gridCol w:w="2109"/>
      </w:tblGrid>
      <w:tr w:rsidR="00AA1372" w:rsidRPr="00EC30C2" w14:paraId="56AD6088" w14:textId="77777777" w:rsidTr="00233538">
        <w:trPr>
          <w:cantSplit/>
          <w:trHeight w:val="920"/>
        </w:trPr>
        <w:tc>
          <w:tcPr>
            <w:tcW w:w="0" w:type="auto"/>
            <w:vAlign w:val="center"/>
          </w:tcPr>
          <w:p w14:paraId="679580B3"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D77515B" w14:textId="77777777" w:rsidR="00AA1372" w:rsidRPr="00FF430B" w:rsidRDefault="0003591A" w:rsidP="00196AB4">
            <w:pPr>
              <w:jc w:val="center"/>
              <w:rPr>
                <w:b/>
              </w:rPr>
            </w:pPr>
            <w:r w:rsidRPr="00FF430B">
              <w:rPr>
                <w:b/>
              </w:rPr>
              <w:t>Numele şi adresa subantreprenorilor</w:t>
            </w:r>
          </w:p>
        </w:tc>
        <w:tc>
          <w:tcPr>
            <w:tcW w:w="1984" w:type="dxa"/>
            <w:vAlign w:val="center"/>
          </w:tcPr>
          <w:p w14:paraId="1578F357"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5C1C1E01"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DB7FE8E"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62F6A3AE" w14:textId="77777777" w:rsidTr="00233538">
        <w:trPr>
          <w:trHeight w:val="175"/>
        </w:trPr>
        <w:tc>
          <w:tcPr>
            <w:tcW w:w="0" w:type="auto"/>
          </w:tcPr>
          <w:p w14:paraId="545D1E2B" w14:textId="77777777" w:rsidR="00AA1372" w:rsidRPr="00FF430B" w:rsidRDefault="0003591A" w:rsidP="00196AB4">
            <w:pPr>
              <w:tabs>
                <w:tab w:val="left" w:pos="567"/>
              </w:tabs>
              <w:jc w:val="both"/>
            </w:pPr>
            <w:r w:rsidRPr="00FF430B">
              <w:t>1.</w:t>
            </w:r>
          </w:p>
        </w:tc>
        <w:tc>
          <w:tcPr>
            <w:tcW w:w="3126" w:type="dxa"/>
          </w:tcPr>
          <w:p w14:paraId="135B2C85" w14:textId="77777777" w:rsidR="00AA1372" w:rsidRPr="00FF430B" w:rsidRDefault="00AA1372" w:rsidP="00196AB4">
            <w:pPr>
              <w:keepNext/>
              <w:keepLines/>
              <w:tabs>
                <w:tab w:val="left" w:pos="567"/>
              </w:tabs>
              <w:spacing w:before="200"/>
              <w:jc w:val="both"/>
              <w:outlineLvl w:val="2"/>
            </w:pPr>
          </w:p>
        </w:tc>
        <w:tc>
          <w:tcPr>
            <w:tcW w:w="1984" w:type="dxa"/>
          </w:tcPr>
          <w:p w14:paraId="2BC79613" w14:textId="77777777" w:rsidR="00AA1372" w:rsidRPr="00FF430B" w:rsidRDefault="00AA1372" w:rsidP="00196AB4">
            <w:pPr>
              <w:keepNext/>
              <w:keepLines/>
              <w:tabs>
                <w:tab w:val="left" w:pos="567"/>
              </w:tabs>
              <w:spacing w:before="200"/>
              <w:jc w:val="both"/>
              <w:outlineLvl w:val="2"/>
            </w:pPr>
          </w:p>
        </w:tc>
        <w:tc>
          <w:tcPr>
            <w:tcW w:w="1443" w:type="dxa"/>
          </w:tcPr>
          <w:p w14:paraId="22D533BE" w14:textId="77777777" w:rsidR="00AA1372" w:rsidRPr="00FF430B" w:rsidRDefault="00AA1372" w:rsidP="00196AB4">
            <w:pPr>
              <w:keepNext/>
              <w:keepLines/>
              <w:tabs>
                <w:tab w:val="left" w:pos="567"/>
              </w:tabs>
              <w:spacing w:before="200"/>
              <w:jc w:val="both"/>
              <w:outlineLvl w:val="2"/>
            </w:pPr>
          </w:p>
        </w:tc>
        <w:tc>
          <w:tcPr>
            <w:tcW w:w="0" w:type="auto"/>
          </w:tcPr>
          <w:p w14:paraId="682EB585" w14:textId="77777777" w:rsidR="00AA1372" w:rsidRPr="00FF430B" w:rsidRDefault="00AA1372" w:rsidP="00196AB4">
            <w:pPr>
              <w:keepNext/>
              <w:keepLines/>
              <w:tabs>
                <w:tab w:val="left" w:pos="567"/>
              </w:tabs>
              <w:spacing w:before="200"/>
              <w:jc w:val="both"/>
              <w:outlineLvl w:val="2"/>
            </w:pPr>
          </w:p>
        </w:tc>
      </w:tr>
      <w:tr w:rsidR="00AA1372" w:rsidRPr="00EC30C2" w14:paraId="79D0A3D4" w14:textId="77777777" w:rsidTr="00233538">
        <w:trPr>
          <w:trHeight w:val="337"/>
        </w:trPr>
        <w:tc>
          <w:tcPr>
            <w:tcW w:w="0" w:type="auto"/>
          </w:tcPr>
          <w:p w14:paraId="2AF2276C" w14:textId="77777777" w:rsidR="00AA1372" w:rsidRPr="00FF430B" w:rsidRDefault="0003591A" w:rsidP="00196AB4">
            <w:pPr>
              <w:tabs>
                <w:tab w:val="left" w:pos="567"/>
              </w:tabs>
              <w:jc w:val="both"/>
            </w:pPr>
            <w:r w:rsidRPr="00FF430B">
              <w:t>2.</w:t>
            </w:r>
          </w:p>
        </w:tc>
        <w:tc>
          <w:tcPr>
            <w:tcW w:w="3126" w:type="dxa"/>
          </w:tcPr>
          <w:p w14:paraId="26DF3294" w14:textId="77777777" w:rsidR="00AA1372" w:rsidRPr="00FF430B" w:rsidRDefault="00AA1372" w:rsidP="00196AB4">
            <w:pPr>
              <w:keepNext/>
              <w:keepLines/>
              <w:tabs>
                <w:tab w:val="left" w:pos="567"/>
              </w:tabs>
              <w:spacing w:before="200"/>
              <w:jc w:val="both"/>
              <w:outlineLvl w:val="2"/>
            </w:pPr>
          </w:p>
        </w:tc>
        <w:tc>
          <w:tcPr>
            <w:tcW w:w="1984" w:type="dxa"/>
          </w:tcPr>
          <w:p w14:paraId="5BA41129" w14:textId="77777777" w:rsidR="00AA1372" w:rsidRPr="00FF430B" w:rsidRDefault="00AA1372" w:rsidP="00196AB4">
            <w:pPr>
              <w:keepNext/>
              <w:keepLines/>
              <w:tabs>
                <w:tab w:val="left" w:pos="567"/>
              </w:tabs>
              <w:spacing w:before="200"/>
              <w:jc w:val="both"/>
              <w:outlineLvl w:val="2"/>
            </w:pPr>
          </w:p>
        </w:tc>
        <w:tc>
          <w:tcPr>
            <w:tcW w:w="1443" w:type="dxa"/>
          </w:tcPr>
          <w:p w14:paraId="403330FB" w14:textId="77777777" w:rsidR="00AA1372" w:rsidRPr="00FF430B" w:rsidRDefault="00AA1372" w:rsidP="00196AB4">
            <w:pPr>
              <w:keepNext/>
              <w:keepLines/>
              <w:tabs>
                <w:tab w:val="left" w:pos="567"/>
              </w:tabs>
              <w:spacing w:before="200"/>
              <w:jc w:val="both"/>
              <w:outlineLvl w:val="2"/>
            </w:pPr>
          </w:p>
        </w:tc>
        <w:tc>
          <w:tcPr>
            <w:tcW w:w="0" w:type="auto"/>
          </w:tcPr>
          <w:p w14:paraId="06EAD3EB" w14:textId="77777777" w:rsidR="00AA1372" w:rsidRPr="00FF430B" w:rsidRDefault="00AA1372" w:rsidP="00196AB4">
            <w:pPr>
              <w:keepNext/>
              <w:keepLines/>
              <w:tabs>
                <w:tab w:val="left" w:pos="567"/>
              </w:tabs>
              <w:spacing w:before="200"/>
              <w:jc w:val="both"/>
              <w:outlineLvl w:val="2"/>
            </w:pPr>
          </w:p>
        </w:tc>
      </w:tr>
      <w:tr w:rsidR="00AA1372" w:rsidRPr="00EC30C2" w14:paraId="2A246A3F" w14:textId="77777777" w:rsidTr="00233538">
        <w:trPr>
          <w:trHeight w:val="181"/>
        </w:trPr>
        <w:tc>
          <w:tcPr>
            <w:tcW w:w="0" w:type="auto"/>
          </w:tcPr>
          <w:p w14:paraId="5429E477" w14:textId="77777777" w:rsidR="00AA1372" w:rsidRPr="00FF430B" w:rsidRDefault="0003591A" w:rsidP="00196AB4">
            <w:pPr>
              <w:tabs>
                <w:tab w:val="left" w:pos="567"/>
              </w:tabs>
              <w:jc w:val="both"/>
            </w:pPr>
            <w:r w:rsidRPr="00FF430B">
              <w:t>3.</w:t>
            </w:r>
          </w:p>
        </w:tc>
        <w:tc>
          <w:tcPr>
            <w:tcW w:w="3126" w:type="dxa"/>
          </w:tcPr>
          <w:p w14:paraId="662E8B29" w14:textId="77777777" w:rsidR="00AA1372" w:rsidRPr="00FF430B" w:rsidRDefault="00AA1372" w:rsidP="00196AB4">
            <w:pPr>
              <w:keepNext/>
              <w:keepLines/>
              <w:tabs>
                <w:tab w:val="left" w:pos="567"/>
              </w:tabs>
              <w:spacing w:before="200"/>
              <w:jc w:val="both"/>
              <w:outlineLvl w:val="2"/>
            </w:pPr>
          </w:p>
        </w:tc>
        <w:tc>
          <w:tcPr>
            <w:tcW w:w="1984" w:type="dxa"/>
          </w:tcPr>
          <w:p w14:paraId="229D8D3F" w14:textId="77777777" w:rsidR="00AA1372" w:rsidRPr="00FF430B" w:rsidRDefault="00AA1372" w:rsidP="00196AB4">
            <w:pPr>
              <w:keepNext/>
              <w:keepLines/>
              <w:tabs>
                <w:tab w:val="left" w:pos="567"/>
              </w:tabs>
              <w:spacing w:before="200"/>
              <w:jc w:val="both"/>
              <w:outlineLvl w:val="2"/>
            </w:pPr>
          </w:p>
        </w:tc>
        <w:tc>
          <w:tcPr>
            <w:tcW w:w="1443" w:type="dxa"/>
          </w:tcPr>
          <w:p w14:paraId="11406C34" w14:textId="77777777" w:rsidR="00AA1372" w:rsidRPr="00FF430B" w:rsidRDefault="00AA1372" w:rsidP="00196AB4">
            <w:pPr>
              <w:keepNext/>
              <w:keepLines/>
              <w:tabs>
                <w:tab w:val="left" w:pos="567"/>
              </w:tabs>
              <w:spacing w:before="200"/>
              <w:jc w:val="both"/>
              <w:outlineLvl w:val="2"/>
            </w:pPr>
          </w:p>
        </w:tc>
        <w:tc>
          <w:tcPr>
            <w:tcW w:w="0" w:type="auto"/>
          </w:tcPr>
          <w:p w14:paraId="6F83B0D9" w14:textId="77777777" w:rsidR="00AA1372" w:rsidRPr="00FF430B" w:rsidRDefault="00AA1372" w:rsidP="00196AB4">
            <w:pPr>
              <w:keepNext/>
              <w:keepLines/>
              <w:tabs>
                <w:tab w:val="left" w:pos="567"/>
              </w:tabs>
              <w:spacing w:before="200"/>
              <w:jc w:val="both"/>
              <w:outlineLvl w:val="2"/>
            </w:pPr>
          </w:p>
        </w:tc>
      </w:tr>
      <w:tr w:rsidR="00AA1372" w:rsidRPr="00EC30C2" w14:paraId="6EE0F2DD" w14:textId="77777777" w:rsidTr="00233538">
        <w:trPr>
          <w:trHeight w:val="181"/>
        </w:trPr>
        <w:tc>
          <w:tcPr>
            <w:tcW w:w="0" w:type="auto"/>
          </w:tcPr>
          <w:p w14:paraId="520CBEA3" w14:textId="77777777" w:rsidR="00AA1372" w:rsidRPr="00FF430B" w:rsidRDefault="0003591A" w:rsidP="00196AB4">
            <w:pPr>
              <w:tabs>
                <w:tab w:val="left" w:pos="567"/>
              </w:tabs>
              <w:jc w:val="both"/>
            </w:pPr>
            <w:r w:rsidRPr="00FF430B">
              <w:t>4.</w:t>
            </w:r>
          </w:p>
        </w:tc>
        <w:tc>
          <w:tcPr>
            <w:tcW w:w="3126" w:type="dxa"/>
          </w:tcPr>
          <w:p w14:paraId="4DFA658E" w14:textId="77777777" w:rsidR="00AA1372" w:rsidRPr="00FF430B" w:rsidRDefault="00AA1372" w:rsidP="00196AB4">
            <w:pPr>
              <w:keepNext/>
              <w:keepLines/>
              <w:tabs>
                <w:tab w:val="left" w:pos="567"/>
              </w:tabs>
              <w:spacing w:before="200"/>
              <w:jc w:val="both"/>
              <w:outlineLvl w:val="2"/>
            </w:pPr>
          </w:p>
        </w:tc>
        <w:tc>
          <w:tcPr>
            <w:tcW w:w="1984" w:type="dxa"/>
          </w:tcPr>
          <w:p w14:paraId="1A16D979" w14:textId="77777777" w:rsidR="00AA1372" w:rsidRPr="00FF430B" w:rsidRDefault="00AA1372" w:rsidP="00196AB4">
            <w:pPr>
              <w:keepNext/>
              <w:keepLines/>
              <w:tabs>
                <w:tab w:val="left" w:pos="567"/>
              </w:tabs>
              <w:spacing w:before="200"/>
              <w:jc w:val="both"/>
              <w:outlineLvl w:val="2"/>
            </w:pPr>
          </w:p>
        </w:tc>
        <w:tc>
          <w:tcPr>
            <w:tcW w:w="1443" w:type="dxa"/>
          </w:tcPr>
          <w:p w14:paraId="79A1A51C" w14:textId="77777777" w:rsidR="00AA1372" w:rsidRPr="00FF430B" w:rsidRDefault="00AA1372" w:rsidP="00196AB4">
            <w:pPr>
              <w:keepNext/>
              <w:keepLines/>
              <w:tabs>
                <w:tab w:val="left" w:pos="567"/>
              </w:tabs>
              <w:spacing w:before="200"/>
              <w:jc w:val="both"/>
              <w:outlineLvl w:val="2"/>
            </w:pPr>
          </w:p>
        </w:tc>
        <w:tc>
          <w:tcPr>
            <w:tcW w:w="0" w:type="auto"/>
          </w:tcPr>
          <w:p w14:paraId="49481F2E" w14:textId="77777777" w:rsidR="00AA1372" w:rsidRPr="00FF430B" w:rsidRDefault="00AA1372" w:rsidP="00196AB4">
            <w:pPr>
              <w:keepNext/>
              <w:keepLines/>
              <w:tabs>
                <w:tab w:val="left" w:pos="567"/>
              </w:tabs>
              <w:spacing w:before="200"/>
              <w:jc w:val="both"/>
              <w:outlineLvl w:val="2"/>
            </w:pPr>
          </w:p>
        </w:tc>
      </w:tr>
      <w:tr w:rsidR="00AA1372" w:rsidRPr="00EC30C2" w14:paraId="293B2343" w14:textId="77777777" w:rsidTr="00233538">
        <w:trPr>
          <w:trHeight w:val="181"/>
        </w:trPr>
        <w:tc>
          <w:tcPr>
            <w:tcW w:w="0" w:type="auto"/>
          </w:tcPr>
          <w:p w14:paraId="46D1E93E" w14:textId="77777777" w:rsidR="00AA1372" w:rsidRPr="00FF430B" w:rsidRDefault="00AA1372" w:rsidP="00196AB4">
            <w:pPr>
              <w:keepNext/>
              <w:keepLines/>
              <w:tabs>
                <w:tab w:val="left" w:pos="567"/>
              </w:tabs>
              <w:spacing w:before="200"/>
              <w:jc w:val="both"/>
              <w:outlineLvl w:val="2"/>
            </w:pPr>
          </w:p>
        </w:tc>
        <w:tc>
          <w:tcPr>
            <w:tcW w:w="3126" w:type="dxa"/>
          </w:tcPr>
          <w:p w14:paraId="7DEDCB28" w14:textId="77777777" w:rsidR="00AA1372" w:rsidRPr="00FF430B" w:rsidRDefault="00AA1372" w:rsidP="00196AB4">
            <w:pPr>
              <w:keepNext/>
              <w:keepLines/>
              <w:tabs>
                <w:tab w:val="left" w:pos="567"/>
              </w:tabs>
              <w:spacing w:before="200"/>
              <w:jc w:val="both"/>
              <w:outlineLvl w:val="2"/>
            </w:pPr>
          </w:p>
        </w:tc>
        <w:tc>
          <w:tcPr>
            <w:tcW w:w="1984" w:type="dxa"/>
          </w:tcPr>
          <w:p w14:paraId="2697C35B" w14:textId="77777777" w:rsidR="00AA1372" w:rsidRPr="00FF430B" w:rsidRDefault="00AA1372" w:rsidP="00196AB4">
            <w:pPr>
              <w:keepNext/>
              <w:keepLines/>
              <w:tabs>
                <w:tab w:val="left" w:pos="567"/>
              </w:tabs>
              <w:spacing w:before="200"/>
              <w:jc w:val="both"/>
              <w:outlineLvl w:val="2"/>
            </w:pPr>
          </w:p>
        </w:tc>
        <w:tc>
          <w:tcPr>
            <w:tcW w:w="1443" w:type="dxa"/>
          </w:tcPr>
          <w:p w14:paraId="272E3D6C" w14:textId="77777777" w:rsidR="00AA1372" w:rsidRPr="00FF430B" w:rsidRDefault="00AA1372" w:rsidP="00196AB4">
            <w:pPr>
              <w:keepNext/>
              <w:keepLines/>
              <w:tabs>
                <w:tab w:val="left" w:pos="567"/>
              </w:tabs>
              <w:spacing w:before="200"/>
              <w:jc w:val="both"/>
              <w:outlineLvl w:val="2"/>
            </w:pPr>
          </w:p>
        </w:tc>
        <w:tc>
          <w:tcPr>
            <w:tcW w:w="0" w:type="auto"/>
          </w:tcPr>
          <w:p w14:paraId="33F71706" w14:textId="77777777" w:rsidR="00AA1372" w:rsidRPr="00FF430B" w:rsidRDefault="00AA1372" w:rsidP="00196AB4">
            <w:pPr>
              <w:keepNext/>
              <w:keepLines/>
              <w:tabs>
                <w:tab w:val="left" w:pos="567"/>
              </w:tabs>
              <w:spacing w:before="200"/>
              <w:jc w:val="both"/>
              <w:outlineLvl w:val="2"/>
            </w:pPr>
          </w:p>
        </w:tc>
      </w:tr>
    </w:tbl>
    <w:p w14:paraId="5CC49243" w14:textId="77777777" w:rsidR="00B27D8B" w:rsidRPr="00FF430B" w:rsidRDefault="00B27D8B" w:rsidP="00196AB4">
      <w:pPr>
        <w:jc w:val="both"/>
        <w:rPr>
          <w:rFonts w:eastAsia="PMingLiU"/>
          <w:lang w:eastAsia="zh-CN"/>
        </w:rPr>
      </w:pPr>
    </w:p>
    <w:p w14:paraId="7C2BF4C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D5A2101"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5B0EB8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F48241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5EDBBCD5" w14:textId="77777777" w:rsidR="002D6E71" w:rsidRPr="00FF430B" w:rsidRDefault="002D6E71" w:rsidP="00A70BAD">
      <w:pPr>
        <w:spacing w:after="200" w:line="276" w:lineRule="auto"/>
        <w:rPr>
          <w:rFonts w:eastAsia="PMingLiU"/>
          <w:b/>
          <w:lang w:eastAsia="zh-CN"/>
        </w:rPr>
      </w:pPr>
      <w:bookmarkStart w:id="70" w:name="_Toc449692115"/>
    </w:p>
    <w:p w14:paraId="2EE82CA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1C0573A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833CDD4" w14:textId="77777777" w:rsidR="00BA7FF4" w:rsidRPr="00FF430B" w:rsidRDefault="00BA7FF4" w:rsidP="00BA7FF4">
      <w:pPr>
        <w:jc w:val="right"/>
        <w:rPr>
          <w:noProof w:val="0"/>
        </w:rPr>
      </w:pPr>
      <w:r w:rsidRPr="00FF430B">
        <w:rPr>
          <w:noProof w:val="0"/>
        </w:rPr>
        <w:t>din “____” ________ 20___</w:t>
      </w:r>
    </w:p>
    <w:p w14:paraId="166BFBE9" w14:textId="77777777" w:rsidR="002D6E71" w:rsidRPr="00FF430B" w:rsidRDefault="002D6E71" w:rsidP="00316C81">
      <w:pPr>
        <w:spacing w:after="200" w:line="276" w:lineRule="auto"/>
        <w:jc w:val="center"/>
        <w:rPr>
          <w:rFonts w:eastAsia="PMingLiU"/>
          <w:b/>
          <w:lang w:eastAsia="zh-CN"/>
        </w:rPr>
      </w:pPr>
    </w:p>
    <w:p w14:paraId="47ABCE78" w14:textId="77777777" w:rsidR="002D6E71" w:rsidRPr="00FF430B" w:rsidRDefault="002D6E71" w:rsidP="00316C81">
      <w:pPr>
        <w:spacing w:after="200" w:line="276" w:lineRule="auto"/>
        <w:jc w:val="center"/>
        <w:rPr>
          <w:rFonts w:eastAsia="PMingLiU"/>
          <w:b/>
          <w:lang w:eastAsia="zh-CN"/>
        </w:rPr>
      </w:pPr>
    </w:p>
    <w:bookmarkEnd w:id="70"/>
    <w:p w14:paraId="251CAD9C"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83CEF3F"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34B318DB" w14:textId="77777777" w:rsidR="00AA1372" w:rsidRPr="00FF430B" w:rsidRDefault="0003591A" w:rsidP="008C0290">
      <w:pPr>
        <w:tabs>
          <w:tab w:val="left" w:pos="567"/>
        </w:tabs>
        <w:jc w:val="both"/>
      </w:pPr>
      <w:r w:rsidRPr="00FF430B">
        <w:t>____________________________________________________________________________</w:t>
      </w:r>
    </w:p>
    <w:p w14:paraId="55CD62A6" w14:textId="77777777" w:rsidR="00AA1372" w:rsidRPr="00FF430B" w:rsidRDefault="0003591A" w:rsidP="008C0290">
      <w:pPr>
        <w:tabs>
          <w:tab w:val="left" w:pos="567"/>
        </w:tabs>
        <w:jc w:val="center"/>
        <w:rPr>
          <w:b/>
        </w:rPr>
      </w:pPr>
      <w:r w:rsidRPr="00FF430B">
        <w:rPr>
          <w:b/>
        </w:rPr>
        <w:t>(denumirea)</w:t>
      </w:r>
    </w:p>
    <w:p w14:paraId="434E530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2ED3C30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CEEBA91"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D781548"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2D5455F"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AD31BAA"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FD90D8A"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4E95D99"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7B870BA" w14:textId="77777777" w:rsidR="00AA1372" w:rsidRPr="00FF430B" w:rsidRDefault="00A227F2" w:rsidP="008C0290">
      <w:pPr>
        <w:tabs>
          <w:tab w:val="left" w:pos="567"/>
        </w:tabs>
        <w:jc w:val="both"/>
      </w:pPr>
      <w:r w:rsidRPr="00FF430B">
        <w:rPr>
          <w:b/>
        </w:rPr>
        <w:t>3. Informaţii privind modul de asociere:</w:t>
      </w:r>
    </w:p>
    <w:p w14:paraId="69C9679C"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E98B5EB" w14:textId="77777777" w:rsidR="00AA1372" w:rsidRPr="00FF430B" w:rsidRDefault="00A227F2" w:rsidP="008C0290">
      <w:pPr>
        <w:tabs>
          <w:tab w:val="left" w:pos="567"/>
        </w:tabs>
        <w:jc w:val="both"/>
      </w:pPr>
      <w:r w:rsidRPr="00FF430B">
        <w:t>b) Locul şi data înregistrării asociaţiei______________________________________________</w:t>
      </w:r>
    </w:p>
    <w:p w14:paraId="7387E7F0"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3FD9CDDC" w14:textId="77777777" w:rsidR="00AA1372" w:rsidRPr="00FF430B" w:rsidRDefault="00A227F2" w:rsidP="008C0290">
      <w:pPr>
        <w:tabs>
          <w:tab w:val="left" w:pos="567"/>
        </w:tabs>
        <w:jc w:val="both"/>
      </w:pPr>
      <w:r w:rsidRPr="00FF430B">
        <w:t>_____________________________________________________________________________</w:t>
      </w:r>
    </w:p>
    <w:p w14:paraId="21BB4B83"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94CAB38"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D5159E2" w14:textId="77777777" w:rsidR="00355106" w:rsidRPr="00FF430B" w:rsidRDefault="00A227F2" w:rsidP="008C0290">
      <w:pPr>
        <w:tabs>
          <w:tab w:val="left" w:pos="567"/>
        </w:tabs>
        <w:jc w:val="both"/>
      </w:pPr>
      <w:r w:rsidRPr="00FF430B">
        <w:t>_____________________________________________________________________________</w:t>
      </w:r>
    </w:p>
    <w:p w14:paraId="34F22B70" w14:textId="77777777" w:rsidR="00355106" w:rsidRPr="00FF430B" w:rsidRDefault="00A227F2" w:rsidP="008C0290">
      <w:pPr>
        <w:tabs>
          <w:tab w:val="left" w:pos="567"/>
        </w:tabs>
        <w:jc w:val="both"/>
      </w:pPr>
      <w:r w:rsidRPr="00FF430B">
        <w:t>f) Condiţii de administrare a asociaţiei______________________________________________</w:t>
      </w:r>
    </w:p>
    <w:p w14:paraId="497936BD" w14:textId="77777777" w:rsidR="00355106" w:rsidRPr="00FF430B" w:rsidRDefault="00A227F2" w:rsidP="008C0290">
      <w:pPr>
        <w:tabs>
          <w:tab w:val="left" w:pos="567"/>
        </w:tabs>
        <w:jc w:val="both"/>
      </w:pPr>
      <w:r w:rsidRPr="00FF430B">
        <w:lastRenderedPageBreak/>
        <w:t>g) Modalitatea de împărţire a rezultatelor activităţii economice comune desfăşurate ____________________________________________________________________________</w:t>
      </w:r>
    </w:p>
    <w:p w14:paraId="4A35BC56"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A871A9E"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7C14DE09" w14:textId="77777777" w:rsidR="00AA1372" w:rsidRPr="00FF430B" w:rsidRDefault="00A227F2" w:rsidP="008C0290">
      <w:pPr>
        <w:tabs>
          <w:tab w:val="left" w:pos="567"/>
        </w:tabs>
        <w:jc w:val="both"/>
      </w:pPr>
      <w:r w:rsidRPr="00FF430B">
        <w:t>j) Alte cauze__________________________________________________________________</w:t>
      </w:r>
    </w:p>
    <w:p w14:paraId="4796F9C7" w14:textId="77777777" w:rsidR="008C0290" w:rsidRPr="00FF430B" w:rsidRDefault="008C0290" w:rsidP="008C0290">
      <w:pPr>
        <w:jc w:val="both"/>
        <w:rPr>
          <w:rFonts w:eastAsia="PMingLiU"/>
          <w:lang w:eastAsia="zh-CN"/>
        </w:rPr>
      </w:pPr>
    </w:p>
    <w:p w14:paraId="05F92089" w14:textId="77777777" w:rsidR="00B27D8B" w:rsidRPr="00FF430B" w:rsidRDefault="00B27D8B" w:rsidP="008C0290">
      <w:pPr>
        <w:jc w:val="both"/>
        <w:rPr>
          <w:rFonts w:eastAsia="PMingLiU"/>
          <w:lang w:eastAsia="zh-CN"/>
        </w:rPr>
      </w:pPr>
    </w:p>
    <w:p w14:paraId="4161E80F"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4105B71"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6290EFA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6D464E80"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3E823B"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216E37B" w14:textId="77777777" w:rsidR="00AA1372" w:rsidRPr="00FF430B" w:rsidRDefault="00AA1372" w:rsidP="008C0290">
      <w:pPr>
        <w:jc w:val="both"/>
        <w:rPr>
          <w:rFonts w:eastAsia="PMingLiU"/>
          <w:lang w:eastAsia="zh-CN"/>
        </w:rPr>
      </w:pPr>
    </w:p>
    <w:p w14:paraId="6321BB8D"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024F03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41FEEE1"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1C0E79"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681113E8" w14:textId="56296252" w:rsidR="00FF430B" w:rsidRDefault="00FF430B" w:rsidP="00A70BAD">
      <w:pPr>
        <w:tabs>
          <w:tab w:val="left" w:pos="567"/>
        </w:tabs>
        <w:rPr>
          <w:rFonts w:eastAsia="PMingLiU"/>
          <w:lang w:eastAsia="zh-CN"/>
        </w:rPr>
      </w:pPr>
    </w:p>
    <w:p w14:paraId="0CADB910" w14:textId="603B9B60" w:rsidR="002E1717" w:rsidRDefault="002E1717" w:rsidP="00A70BAD">
      <w:pPr>
        <w:tabs>
          <w:tab w:val="left" w:pos="567"/>
        </w:tabs>
        <w:rPr>
          <w:rFonts w:eastAsia="PMingLiU"/>
          <w:lang w:eastAsia="zh-CN"/>
        </w:rPr>
      </w:pPr>
    </w:p>
    <w:p w14:paraId="69C494A1" w14:textId="77777777" w:rsidR="002E1717" w:rsidRDefault="002E1717" w:rsidP="00A70BAD">
      <w:pPr>
        <w:tabs>
          <w:tab w:val="left" w:pos="567"/>
        </w:tabs>
        <w:rPr>
          <w:rFonts w:eastAsia="PMingLiU"/>
          <w:lang w:eastAsia="zh-CN"/>
        </w:rPr>
      </w:pPr>
    </w:p>
    <w:p w14:paraId="2AEE24FC" w14:textId="77777777" w:rsidR="00A70BAD" w:rsidRDefault="00A70BAD" w:rsidP="00A70BAD">
      <w:pPr>
        <w:tabs>
          <w:tab w:val="left" w:pos="567"/>
        </w:tabs>
        <w:rPr>
          <w:b/>
          <w:color w:val="000000"/>
          <w:w w:val="90"/>
        </w:rPr>
      </w:pPr>
    </w:p>
    <w:p w14:paraId="72359D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DE6FDE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1A763C0" w14:textId="77777777" w:rsidR="00BA7FF4" w:rsidRPr="00FF430B" w:rsidRDefault="00A13EAE" w:rsidP="00BA7FF4">
      <w:pPr>
        <w:jc w:val="right"/>
        <w:rPr>
          <w:noProof w:val="0"/>
        </w:rPr>
      </w:pPr>
      <w:r w:rsidRPr="00FF430B">
        <w:rPr>
          <w:noProof w:val="0"/>
        </w:rPr>
        <w:t>din “____” ________ 20___</w:t>
      </w:r>
    </w:p>
    <w:p w14:paraId="3DAABEFA" w14:textId="77777777" w:rsidR="00B27D8B" w:rsidRPr="00FF430B" w:rsidRDefault="00B27D8B" w:rsidP="00A1178E">
      <w:pPr>
        <w:tabs>
          <w:tab w:val="left" w:pos="567"/>
        </w:tabs>
        <w:jc w:val="center"/>
        <w:rPr>
          <w:b/>
          <w:color w:val="000000"/>
          <w:w w:val="90"/>
        </w:rPr>
      </w:pPr>
    </w:p>
    <w:p w14:paraId="5A6D4AF8" w14:textId="77777777" w:rsidR="00B27D8B" w:rsidRPr="00FF430B" w:rsidRDefault="00B27D8B" w:rsidP="00A1178E">
      <w:pPr>
        <w:tabs>
          <w:tab w:val="left" w:pos="567"/>
        </w:tabs>
        <w:jc w:val="center"/>
        <w:rPr>
          <w:b/>
          <w:color w:val="000000"/>
          <w:w w:val="90"/>
        </w:rPr>
      </w:pPr>
    </w:p>
    <w:p w14:paraId="2DE1F73E" w14:textId="77777777" w:rsidR="00653E70" w:rsidRPr="00FF430B" w:rsidRDefault="00653E70" w:rsidP="00B27D8B">
      <w:pPr>
        <w:tabs>
          <w:tab w:val="left" w:pos="567"/>
        </w:tabs>
        <w:jc w:val="center"/>
        <w:rPr>
          <w:b/>
          <w:color w:val="000000"/>
          <w:w w:val="90"/>
        </w:rPr>
      </w:pPr>
    </w:p>
    <w:p w14:paraId="50D6D59F" w14:textId="77777777" w:rsidR="00653E70" w:rsidRPr="00FF430B" w:rsidRDefault="00A13EAE" w:rsidP="00B27D8B">
      <w:pPr>
        <w:pStyle w:val="Heading1"/>
        <w:numPr>
          <w:ilvl w:val="0"/>
          <w:numId w:val="0"/>
        </w:numPr>
        <w:ind w:left="720"/>
      </w:pPr>
      <w:r w:rsidRPr="00FF430B">
        <w:t>ANGAJAMENT TERŢ SUSŢINĂTOR FINANCIAR</w:t>
      </w:r>
    </w:p>
    <w:p w14:paraId="5CCE1545" w14:textId="77777777" w:rsidR="002D6E71" w:rsidRPr="00FF430B" w:rsidRDefault="002D6E71" w:rsidP="00B27D8B">
      <w:pPr>
        <w:tabs>
          <w:tab w:val="left" w:pos="567"/>
        </w:tabs>
        <w:jc w:val="center"/>
        <w:rPr>
          <w:b/>
          <w:color w:val="000000"/>
          <w:w w:val="90"/>
        </w:rPr>
      </w:pPr>
    </w:p>
    <w:p w14:paraId="6912D01B" w14:textId="77777777" w:rsidR="00AC7DAC" w:rsidRPr="00FF430B" w:rsidRDefault="00AC7DAC" w:rsidP="00AC7DAC">
      <w:pPr>
        <w:shd w:val="clear" w:color="auto" w:fill="FFFFFF"/>
        <w:jc w:val="both"/>
        <w:rPr>
          <w:b/>
          <w:spacing w:val="-2"/>
        </w:rPr>
      </w:pPr>
      <w:r w:rsidRPr="00FF430B">
        <w:rPr>
          <w:b/>
          <w:spacing w:val="-2"/>
        </w:rPr>
        <w:t>Terţ susţinător financiar</w:t>
      </w:r>
    </w:p>
    <w:p w14:paraId="11C6860F" w14:textId="77777777" w:rsidR="00AC7DAC" w:rsidRPr="00FF430B" w:rsidRDefault="00AC7DAC" w:rsidP="00AC7DAC">
      <w:pPr>
        <w:shd w:val="clear" w:color="auto" w:fill="FFFFFF"/>
        <w:jc w:val="both"/>
      </w:pPr>
      <w:r w:rsidRPr="00FF430B">
        <w:rPr>
          <w:b/>
          <w:spacing w:val="-2"/>
        </w:rPr>
        <w:t>..........................</w:t>
      </w:r>
      <w:r w:rsidRPr="00FF430B">
        <w:t xml:space="preserve">(denumirea)  </w:t>
      </w:r>
    </w:p>
    <w:p w14:paraId="0811B6A8" w14:textId="77777777" w:rsidR="00AC7DAC" w:rsidRPr="00FF430B" w:rsidRDefault="00AC7DAC" w:rsidP="00AC7DAC">
      <w:pPr>
        <w:shd w:val="clear" w:color="auto" w:fill="FFFFFF"/>
        <w:jc w:val="center"/>
        <w:rPr>
          <w:b/>
        </w:rPr>
      </w:pPr>
      <w:r w:rsidRPr="00FF430B">
        <w:rPr>
          <w:b/>
        </w:rPr>
        <w:t>ANGAJAMENT</w:t>
      </w:r>
    </w:p>
    <w:p w14:paraId="2A991044"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D11D43F"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0086308"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1CCC043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9C9C748"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EEFC2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674D67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1F8A42D9" w14:textId="77777777" w:rsidR="00AC7DAC" w:rsidRPr="00FF430B" w:rsidRDefault="00AC7DAC" w:rsidP="00AC7DAC">
      <w:pPr>
        <w:shd w:val="clear" w:color="auto" w:fill="FFFFFF"/>
        <w:jc w:val="both"/>
      </w:pPr>
      <w:r w:rsidRPr="00FF430B">
        <w:lastRenderedPageBreak/>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16334245"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478216D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64B27A9C"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2E16AA55" w14:textId="77777777" w:rsidR="00AC7DAC" w:rsidRPr="00FF430B" w:rsidRDefault="00AC7DAC" w:rsidP="00AC7DAC">
      <w:pPr>
        <w:shd w:val="clear" w:color="auto" w:fill="FFFFFF"/>
        <w:jc w:val="both"/>
        <w:rPr>
          <w:spacing w:val="-1"/>
        </w:rPr>
      </w:pPr>
    </w:p>
    <w:p w14:paraId="36915BCA" w14:textId="77777777" w:rsidR="00B27D8B" w:rsidRPr="00FF430B" w:rsidRDefault="00B27D8B" w:rsidP="00AC7DAC">
      <w:pPr>
        <w:shd w:val="clear" w:color="auto" w:fill="FFFFFF"/>
        <w:jc w:val="both"/>
        <w:rPr>
          <w:spacing w:val="-1"/>
        </w:rPr>
      </w:pPr>
    </w:p>
    <w:p w14:paraId="017B3738" w14:textId="77777777" w:rsidR="00AC7DAC" w:rsidRPr="00FF430B" w:rsidRDefault="00AC7DAC" w:rsidP="00AC7DAC">
      <w:pPr>
        <w:shd w:val="clear" w:color="auto" w:fill="FFFFFF"/>
        <w:jc w:val="both"/>
        <w:rPr>
          <w:spacing w:val="-1"/>
        </w:rPr>
      </w:pPr>
    </w:p>
    <w:p w14:paraId="6F0202DB" w14:textId="77777777" w:rsidR="00AC7DAC" w:rsidRPr="00FF430B" w:rsidRDefault="00AC7DAC" w:rsidP="00AC7DAC">
      <w:pPr>
        <w:shd w:val="clear" w:color="auto" w:fill="FFFFFF"/>
        <w:jc w:val="both"/>
        <w:rPr>
          <w:spacing w:val="-1"/>
        </w:rPr>
      </w:pPr>
    </w:p>
    <w:p w14:paraId="3B348F82"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A724EA8" w14:textId="5B02E622" w:rsidR="00AC7DAC" w:rsidRDefault="00AC7DAC" w:rsidP="00AC7DAC">
      <w:pPr>
        <w:ind w:left="5040" w:firstLine="720"/>
        <w:jc w:val="both"/>
        <w:rPr>
          <w:rStyle w:val="tax1"/>
          <w:rFonts w:eastAsiaTheme="majorEastAsia"/>
          <w:sz w:val="22"/>
          <w:szCs w:val="22"/>
        </w:rPr>
      </w:pPr>
    </w:p>
    <w:p w14:paraId="194382F7" w14:textId="4E0404B0" w:rsidR="00D8606F" w:rsidRDefault="00D8606F" w:rsidP="00AC7DAC">
      <w:pPr>
        <w:ind w:left="5040" w:firstLine="720"/>
        <w:jc w:val="both"/>
        <w:rPr>
          <w:rStyle w:val="tax1"/>
          <w:rFonts w:eastAsiaTheme="majorEastAsia"/>
          <w:sz w:val="22"/>
          <w:szCs w:val="22"/>
        </w:rPr>
      </w:pPr>
    </w:p>
    <w:p w14:paraId="08CBA90E" w14:textId="08213E61" w:rsidR="00D8606F" w:rsidRDefault="00D8606F" w:rsidP="00AC7DAC">
      <w:pPr>
        <w:ind w:left="5040" w:firstLine="720"/>
        <w:jc w:val="both"/>
        <w:rPr>
          <w:rStyle w:val="tax1"/>
          <w:rFonts w:eastAsiaTheme="majorEastAsia"/>
          <w:sz w:val="22"/>
          <w:szCs w:val="22"/>
        </w:rPr>
      </w:pPr>
    </w:p>
    <w:p w14:paraId="7E62BCDE" w14:textId="77777777" w:rsidR="00D8606F" w:rsidRPr="00FF430B" w:rsidRDefault="00D8606F" w:rsidP="00AC7DAC">
      <w:pPr>
        <w:ind w:left="5040" w:firstLine="720"/>
        <w:jc w:val="both"/>
        <w:rPr>
          <w:rStyle w:val="tax1"/>
          <w:rFonts w:eastAsiaTheme="majorEastAsia"/>
          <w:sz w:val="22"/>
          <w:szCs w:val="22"/>
        </w:rPr>
      </w:pPr>
    </w:p>
    <w:p w14:paraId="3E407A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AA7159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6F47DC8" w14:textId="77777777" w:rsidR="00BA7FF4" w:rsidRPr="00FF430B" w:rsidRDefault="00BA7FF4" w:rsidP="00BA7FF4">
      <w:pPr>
        <w:jc w:val="right"/>
        <w:rPr>
          <w:noProof w:val="0"/>
        </w:rPr>
      </w:pPr>
      <w:r w:rsidRPr="00FF430B">
        <w:rPr>
          <w:noProof w:val="0"/>
        </w:rPr>
        <w:t>din “____” ________ 20___</w:t>
      </w:r>
    </w:p>
    <w:p w14:paraId="6C8A040C" w14:textId="77777777" w:rsidR="00B27D8B" w:rsidRPr="00FF430B" w:rsidRDefault="00B27D8B" w:rsidP="000D4488">
      <w:pPr>
        <w:tabs>
          <w:tab w:val="left" w:pos="567"/>
        </w:tabs>
        <w:jc w:val="center"/>
        <w:rPr>
          <w:b/>
          <w:color w:val="000000"/>
          <w:w w:val="90"/>
        </w:rPr>
      </w:pPr>
    </w:p>
    <w:p w14:paraId="05CA2883" w14:textId="77777777" w:rsidR="00653E70" w:rsidRPr="00FF430B" w:rsidRDefault="00653E70" w:rsidP="00653E70">
      <w:pPr>
        <w:pStyle w:val="Heading1"/>
        <w:numPr>
          <w:ilvl w:val="0"/>
          <w:numId w:val="0"/>
        </w:numPr>
        <w:ind w:left="720"/>
        <w:rPr>
          <w:sz w:val="22"/>
          <w:szCs w:val="22"/>
        </w:rPr>
      </w:pPr>
    </w:p>
    <w:p w14:paraId="3780EFA6"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687686C6" w14:textId="77777777" w:rsidR="00AC7DAC" w:rsidRPr="00FF430B" w:rsidRDefault="00AC7DAC" w:rsidP="00AC7DAC">
      <w:pPr>
        <w:ind w:left="5040" w:firstLine="720"/>
        <w:jc w:val="both"/>
        <w:rPr>
          <w:rStyle w:val="tax1"/>
          <w:rFonts w:eastAsiaTheme="majorEastAsia"/>
          <w:sz w:val="24"/>
          <w:szCs w:val="24"/>
        </w:rPr>
      </w:pPr>
    </w:p>
    <w:p w14:paraId="261D411C" w14:textId="77777777" w:rsidR="006A6FDA" w:rsidRPr="00FF430B" w:rsidRDefault="006A6FDA" w:rsidP="00AC7DAC">
      <w:pPr>
        <w:ind w:left="5040" w:firstLine="720"/>
        <w:jc w:val="both"/>
        <w:rPr>
          <w:rStyle w:val="tax1"/>
          <w:rFonts w:eastAsiaTheme="majorEastAsia"/>
          <w:sz w:val="24"/>
          <w:szCs w:val="24"/>
        </w:rPr>
      </w:pPr>
    </w:p>
    <w:p w14:paraId="4B578738" w14:textId="77777777" w:rsidR="006A6FDA" w:rsidRPr="00FF430B" w:rsidRDefault="006A6FDA" w:rsidP="006A6FDA">
      <w:pPr>
        <w:pStyle w:val="DefaultText"/>
        <w:rPr>
          <w:noProof w:val="0"/>
          <w:szCs w:val="24"/>
        </w:rPr>
      </w:pPr>
    </w:p>
    <w:p w14:paraId="77EB4416" w14:textId="77777777" w:rsidR="006A6FDA" w:rsidRPr="00FF430B" w:rsidRDefault="006A6FDA" w:rsidP="006A6FDA">
      <w:pPr>
        <w:shd w:val="clear" w:color="auto" w:fill="FFFFFF"/>
        <w:rPr>
          <w:b/>
        </w:rPr>
      </w:pPr>
      <w:r w:rsidRPr="00FF430B">
        <w:rPr>
          <w:b/>
          <w:spacing w:val="-2"/>
        </w:rPr>
        <w:t>..........................</w:t>
      </w:r>
    </w:p>
    <w:p w14:paraId="179FEA8B" w14:textId="77777777" w:rsidR="006A6FDA" w:rsidRPr="00FF430B" w:rsidRDefault="006A6FDA" w:rsidP="006A6FDA">
      <w:pPr>
        <w:shd w:val="clear" w:color="auto" w:fill="FFFFFF"/>
      </w:pPr>
      <w:r w:rsidRPr="00FF430B">
        <w:t>(denumirea)</w:t>
      </w:r>
    </w:p>
    <w:p w14:paraId="6CF5955C" w14:textId="77777777" w:rsidR="006A6FDA" w:rsidRPr="00FF430B" w:rsidRDefault="006A6FDA" w:rsidP="006A6FDA">
      <w:pPr>
        <w:shd w:val="clear" w:color="auto" w:fill="FFFFFF"/>
        <w:jc w:val="center"/>
        <w:rPr>
          <w:b/>
        </w:rPr>
      </w:pPr>
      <w:r w:rsidRPr="00FF430B">
        <w:rPr>
          <w:b/>
        </w:rPr>
        <w:t>ANGAJAMENT</w:t>
      </w:r>
    </w:p>
    <w:p w14:paraId="246FD379"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711095E8" w14:textId="77777777" w:rsidR="006A6FDA" w:rsidRPr="00FF430B" w:rsidRDefault="006A6FDA" w:rsidP="006A6FDA">
      <w:pPr>
        <w:shd w:val="clear" w:color="auto" w:fill="FFFFFF"/>
        <w:jc w:val="center"/>
        <w:rPr>
          <w:b/>
        </w:rPr>
      </w:pPr>
      <w:r w:rsidRPr="00FF430B">
        <w:rPr>
          <w:b/>
        </w:rPr>
        <w:t>a ofertantului/candidatului</w:t>
      </w:r>
    </w:p>
    <w:p w14:paraId="2453D407" w14:textId="77777777" w:rsidR="00FB2FFC" w:rsidRPr="00FF430B" w:rsidRDefault="00FB2FFC" w:rsidP="006A6FDA">
      <w:pPr>
        <w:shd w:val="clear" w:color="auto" w:fill="FFFFFF"/>
        <w:jc w:val="center"/>
      </w:pPr>
    </w:p>
    <w:p w14:paraId="3EF9D600"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1193A674"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68656B8E"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w:t>
      </w:r>
      <w:r w:rsidRPr="00FF430B">
        <w:lastRenderedPageBreak/>
        <w:t>termen a tuturor obligaţiilor asumate de acesta, conform ofertei prezentate şi contractului de achiziţie publică ce urmează a fi încheiat între ofertant şi autoritatea contractantă.</w:t>
      </w:r>
    </w:p>
    <w:p w14:paraId="15DC285D"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A054257"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76CED32D"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778861CD"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61CEA70"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E5A92FE"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53C5FEFA" w14:textId="77777777" w:rsidR="006A6FDA" w:rsidRPr="00FF430B" w:rsidRDefault="006A6FDA" w:rsidP="006A6FDA">
      <w:pPr>
        <w:shd w:val="clear" w:color="auto" w:fill="FFFFFF"/>
        <w:rPr>
          <w:spacing w:val="-1"/>
        </w:rPr>
      </w:pPr>
    </w:p>
    <w:p w14:paraId="6DD39B74"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69FF9ACA"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0DE215B9" w14:textId="77777777" w:rsidR="006A6FDA" w:rsidRPr="00FF430B" w:rsidRDefault="006A6FDA" w:rsidP="009E719D">
      <w:pPr>
        <w:shd w:val="clear" w:color="auto" w:fill="FFFFFF"/>
        <w:jc w:val="right"/>
        <w:rPr>
          <w:i/>
          <w:spacing w:val="-1"/>
        </w:rPr>
      </w:pPr>
      <w:r w:rsidRPr="00FF430B">
        <w:rPr>
          <w:i/>
          <w:spacing w:val="-1"/>
        </w:rPr>
        <w:t>(semnătură autorizată)</w:t>
      </w:r>
    </w:p>
    <w:p w14:paraId="3568019F" w14:textId="77777777" w:rsidR="00F85D58" w:rsidRPr="00FF430B" w:rsidRDefault="00F85D58" w:rsidP="00A1178E">
      <w:pPr>
        <w:tabs>
          <w:tab w:val="left" w:pos="567"/>
        </w:tabs>
        <w:jc w:val="center"/>
        <w:rPr>
          <w:b/>
          <w:color w:val="000000"/>
          <w:w w:val="90"/>
        </w:rPr>
      </w:pPr>
    </w:p>
    <w:p w14:paraId="7212F91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5CE9E5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424C760" w14:textId="77777777" w:rsidR="00BA7FF4" w:rsidRPr="00FF430B" w:rsidRDefault="00BA7FF4" w:rsidP="00BA7FF4">
      <w:pPr>
        <w:jc w:val="right"/>
        <w:rPr>
          <w:noProof w:val="0"/>
        </w:rPr>
      </w:pPr>
      <w:r w:rsidRPr="00FF430B">
        <w:rPr>
          <w:noProof w:val="0"/>
        </w:rPr>
        <w:t>din “____” ________ 20___</w:t>
      </w:r>
    </w:p>
    <w:p w14:paraId="62017129" w14:textId="77777777" w:rsidR="00B27D8B" w:rsidRPr="00FF430B" w:rsidRDefault="00B27D8B" w:rsidP="000D4488">
      <w:pPr>
        <w:tabs>
          <w:tab w:val="left" w:pos="567"/>
        </w:tabs>
        <w:jc w:val="center"/>
        <w:rPr>
          <w:b/>
          <w:color w:val="000000"/>
          <w:w w:val="90"/>
        </w:rPr>
      </w:pPr>
    </w:p>
    <w:p w14:paraId="6C5F1014" w14:textId="77777777" w:rsidR="00B27D8B" w:rsidRPr="00FF430B" w:rsidRDefault="00B27D8B" w:rsidP="000D4488">
      <w:pPr>
        <w:tabs>
          <w:tab w:val="left" w:pos="567"/>
        </w:tabs>
        <w:jc w:val="center"/>
        <w:rPr>
          <w:b/>
          <w:color w:val="000000"/>
          <w:w w:val="90"/>
        </w:rPr>
      </w:pPr>
    </w:p>
    <w:p w14:paraId="15F8B57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01568D25" w14:textId="77777777" w:rsidR="005C6BF4" w:rsidRPr="00FF430B" w:rsidRDefault="005C6BF4" w:rsidP="005C6BF4">
      <w:pPr>
        <w:shd w:val="clear" w:color="auto" w:fill="FFFFFF"/>
        <w:spacing w:after="200"/>
        <w:rPr>
          <w:rFonts w:eastAsia="Calibri"/>
          <w:b/>
          <w:i/>
        </w:rPr>
      </w:pPr>
    </w:p>
    <w:p w14:paraId="70718208"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D965296" w14:textId="77777777" w:rsidR="005C6BF4" w:rsidRPr="00FF430B" w:rsidRDefault="005C6BF4" w:rsidP="005C6BF4">
      <w:pPr>
        <w:shd w:val="clear" w:color="auto" w:fill="FFFFFF"/>
        <w:rPr>
          <w:rFonts w:eastAsia="Calibri"/>
          <w:b/>
        </w:rPr>
      </w:pPr>
      <w:r w:rsidRPr="00FF430B">
        <w:rPr>
          <w:rFonts w:eastAsia="Calibri"/>
          <w:b/>
          <w:spacing w:val="-2"/>
        </w:rPr>
        <w:t>..........................</w:t>
      </w:r>
    </w:p>
    <w:p w14:paraId="1AEB163E" w14:textId="77777777" w:rsidR="005C6BF4" w:rsidRPr="00FF430B" w:rsidRDefault="005C6BF4" w:rsidP="005C6BF4">
      <w:pPr>
        <w:shd w:val="clear" w:color="auto" w:fill="FFFFFF"/>
        <w:rPr>
          <w:rFonts w:eastAsia="Calibri"/>
        </w:rPr>
      </w:pPr>
      <w:r w:rsidRPr="00FF430B">
        <w:rPr>
          <w:rFonts w:eastAsia="Calibri"/>
        </w:rPr>
        <w:t>(denumirea)</w:t>
      </w:r>
    </w:p>
    <w:p w14:paraId="47C10285" w14:textId="77777777" w:rsidR="005C6BF4" w:rsidRPr="00FF430B" w:rsidRDefault="005C6BF4" w:rsidP="005C6BF4">
      <w:pPr>
        <w:shd w:val="clear" w:color="auto" w:fill="FFFFFF"/>
        <w:rPr>
          <w:rFonts w:eastAsia="Calibri"/>
        </w:rPr>
      </w:pPr>
    </w:p>
    <w:p w14:paraId="528A726B" w14:textId="77777777" w:rsidR="005C6BF4" w:rsidRPr="00FF430B" w:rsidRDefault="005C6BF4" w:rsidP="005C6BF4">
      <w:pPr>
        <w:spacing w:after="200"/>
        <w:jc w:val="center"/>
        <w:rPr>
          <w:rFonts w:eastAsia="Calibri"/>
          <w:b/>
        </w:rPr>
      </w:pPr>
      <w:r w:rsidRPr="00FF430B">
        <w:rPr>
          <w:rFonts w:eastAsia="Calibri"/>
          <w:b/>
        </w:rPr>
        <w:t>Declaraţie</w:t>
      </w:r>
    </w:p>
    <w:p w14:paraId="2454655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C1693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lastRenderedPageBreak/>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AEF3BCE" w14:textId="77777777" w:rsidR="005C6BF4" w:rsidRPr="00FF430B" w:rsidRDefault="005C6BF4" w:rsidP="005C6BF4">
      <w:pPr>
        <w:shd w:val="clear" w:color="auto" w:fill="FFFFFF"/>
        <w:spacing w:after="200"/>
        <w:rPr>
          <w:rFonts w:eastAsia="Calibri"/>
        </w:rPr>
      </w:pPr>
    </w:p>
    <w:p w14:paraId="66D5FDDD"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3A78F1AF"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4F14E694" w14:textId="77777777" w:rsidTr="008A2F19">
        <w:tc>
          <w:tcPr>
            <w:tcW w:w="609" w:type="dxa"/>
            <w:shd w:val="clear" w:color="auto" w:fill="auto"/>
          </w:tcPr>
          <w:p w14:paraId="4CDC9DB7"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469B58D6"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50ABDE0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C71E65E"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689FA1F3"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62BE1AE" w14:textId="77777777" w:rsidTr="008A2F19">
        <w:tc>
          <w:tcPr>
            <w:tcW w:w="609" w:type="dxa"/>
            <w:shd w:val="clear" w:color="auto" w:fill="auto"/>
          </w:tcPr>
          <w:p w14:paraId="6FDEACE8" w14:textId="77777777" w:rsidR="005C6BF4" w:rsidRPr="00FF430B" w:rsidRDefault="005C6BF4" w:rsidP="008A2F19">
            <w:pPr>
              <w:jc w:val="center"/>
              <w:rPr>
                <w:rFonts w:eastAsia="Calibri"/>
                <w:lang w:eastAsia="ro-RO"/>
              </w:rPr>
            </w:pPr>
          </w:p>
        </w:tc>
        <w:tc>
          <w:tcPr>
            <w:tcW w:w="3477" w:type="dxa"/>
            <w:shd w:val="clear" w:color="auto" w:fill="auto"/>
          </w:tcPr>
          <w:p w14:paraId="4C9C24C2" w14:textId="77777777" w:rsidR="005C6BF4" w:rsidRPr="00FF430B" w:rsidRDefault="005C6BF4" w:rsidP="008A2F19">
            <w:pPr>
              <w:jc w:val="center"/>
              <w:rPr>
                <w:rFonts w:eastAsia="Calibri"/>
                <w:lang w:eastAsia="ro-RO"/>
              </w:rPr>
            </w:pPr>
          </w:p>
        </w:tc>
        <w:tc>
          <w:tcPr>
            <w:tcW w:w="1293" w:type="dxa"/>
            <w:shd w:val="clear" w:color="auto" w:fill="auto"/>
          </w:tcPr>
          <w:p w14:paraId="1D3B16A6" w14:textId="77777777" w:rsidR="005C6BF4" w:rsidRPr="00FF430B" w:rsidRDefault="005C6BF4" w:rsidP="008A2F19">
            <w:pPr>
              <w:jc w:val="center"/>
              <w:rPr>
                <w:rFonts w:eastAsia="Calibri"/>
                <w:lang w:eastAsia="ro-RO"/>
              </w:rPr>
            </w:pPr>
          </w:p>
        </w:tc>
        <w:tc>
          <w:tcPr>
            <w:tcW w:w="1608" w:type="dxa"/>
            <w:shd w:val="clear" w:color="auto" w:fill="auto"/>
          </w:tcPr>
          <w:p w14:paraId="7EE08E8E"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7C9DCE5"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7E4C39FF" w14:textId="77777777" w:rsidTr="008A2F19">
        <w:tc>
          <w:tcPr>
            <w:tcW w:w="609" w:type="dxa"/>
            <w:shd w:val="clear" w:color="auto" w:fill="auto"/>
          </w:tcPr>
          <w:p w14:paraId="3C7DBBA9" w14:textId="77777777" w:rsidR="005C6BF4" w:rsidRPr="00FF430B" w:rsidRDefault="005C6BF4" w:rsidP="008A2F19">
            <w:pPr>
              <w:jc w:val="center"/>
              <w:rPr>
                <w:rFonts w:eastAsia="Calibri"/>
                <w:lang w:eastAsia="ro-RO"/>
              </w:rPr>
            </w:pPr>
          </w:p>
        </w:tc>
        <w:tc>
          <w:tcPr>
            <w:tcW w:w="3477" w:type="dxa"/>
            <w:shd w:val="clear" w:color="auto" w:fill="auto"/>
          </w:tcPr>
          <w:p w14:paraId="3E950801" w14:textId="77777777" w:rsidR="005C6BF4" w:rsidRPr="00FF430B" w:rsidRDefault="005C6BF4" w:rsidP="008A2F19">
            <w:pPr>
              <w:jc w:val="center"/>
              <w:rPr>
                <w:rFonts w:eastAsia="Calibri"/>
                <w:lang w:eastAsia="ro-RO"/>
              </w:rPr>
            </w:pPr>
          </w:p>
        </w:tc>
        <w:tc>
          <w:tcPr>
            <w:tcW w:w="1293" w:type="dxa"/>
            <w:shd w:val="clear" w:color="auto" w:fill="auto"/>
          </w:tcPr>
          <w:p w14:paraId="7660DE62" w14:textId="77777777" w:rsidR="005C6BF4" w:rsidRPr="00FF430B" w:rsidRDefault="005C6BF4" w:rsidP="008A2F19">
            <w:pPr>
              <w:jc w:val="center"/>
              <w:rPr>
                <w:rFonts w:eastAsia="Calibri"/>
                <w:lang w:eastAsia="ro-RO"/>
              </w:rPr>
            </w:pPr>
          </w:p>
        </w:tc>
        <w:tc>
          <w:tcPr>
            <w:tcW w:w="1608" w:type="dxa"/>
            <w:shd w:val="clear" w:color="auto" w:fill="auto"/>
          </w:tcPr>
          <w:p w14:paraId="7D405580" w14:textId="77777777" w:rsidR="005C6BF4" w:rsidRPr="00FF430B" w:rsidRDefault="005C6BF4" w:rsidP="008A2F19">
            <w:pPr>
              <w:jc w:val="center"/>
              <w:rPr>
                <w:rFonts w:eastAsia="Calibri"/>
                <w:lang w:eastAsia="ro-RO"/>
              </w:rPr>
            </w:pPr>
          </w:p>
        </w:tc>
        <w:tc>
          <w:tcPr>
            <w:tcW w:w="1323" w:type="dxa"/>
            <w:shd w:val="clear" w:color="auto" w:fill="auto"/>
          </w:tcPr>
          <w:p w14:paraId="281D121A" w14:textId="77777777" w:rsidR="005C6BF4" w:rsidRPr="00FF430B" w:rsidRDefault="005C6BF4" w:rsidP="008A2F19">
            <w:pPr>
              <w:jc w:val="center"/>
              <w:rPr>
                <w:rFonts w:eastAsia="Calibri"/>
                <w:lang w:eastAsia="ro-RO"/>
              </w:rPr>
            </w:pPr>
          </w:p>
        </w:tc>
      </w:tr>
      <w:tr w:rsidR="005C6BF4" w:rsidRPr="00EC30C2" w14:paraId="34770F9B" w14:textId="77777777" w:rsidTr="008A2F19">
        <w:tc>
          <w:tcPr>
            <w:tcW w:w="609" w:type="dxa"/>
            <w:shd w:val="clear" w:color="auto" w:fill="auto"/>
          </w:tcPr>
          <w:p w14:paraId="4D59E193" w14:textId="77777777" w:rsidR="005C6BF4" w:rsidRPr="00FF430B" w:rsidRDefault="005C6BF4" w:rsidP="008A2F19">
            <w:pPr>
              <w:jc w:val="center"/>
              <w:rPr>
                <w:rFonts w:eastAsia="Calibri"/>
                <w:lang w:eastAsia="ro-RO"/>
              </w:rPr>
            </w:pPr>
          </w:p>
        </w:tc>
        <w:tc>
          <w:tcPr>
            <w:tcW w:w="3477" w:type="dxa"/>
            <w:shd w:val="clear" w:color="auto" w:fill="auto"/>
          </w:tcPr>
          <w:p w14:paraId="0C2F9AA6" w14:textId="77777777" w:rsidR="005C6BF4" w:rsidRPr="00FF430B" w:rsidRDefault="005C6BF4" w:rsidP="008A2F19">
            <w:pPr>
              <w:jc w:val="center"/>
              <w:rPr>
                <w:rFonts w:eastAsia="Calibri"/>
                <w:lang w:eastAsia="ro-RO"/>
              </w:rPr>
            </w:pPr>
          </w:p>
        </w:tc>
        <w:tc>
          <w:tcPr>
            <w:tcW w:w="1293" w:type="dxa"/>
            <w:shd w:val="clear" w:color="auto" w:fill="auto"/>
          </w:tcPr>
          <w:p w14:paraId="194C8868" w14:textId="77777777" w:rsidR="005C6BF4" w:rsidRPr="00FF430B" w:rsidRDefault="005C6BF4" w:rsidP="008A2F19">
            <w:pPr>
              <w:jc w:val="center"/>
              <w:rPr>
                <w:rFonts w:eastAsia="Calibri"/>
                <w:lang w:eastAsia="ro-RO"/>
              </w:rPr>
            </w:pPr>
          </w:p>
        </w:tc>
        <w:tc>
          <w:tcPr>
            <w:tcW w:w="1608" w:type="dxa"/>
            <w:shd w:val="clear" w:color="auto" w:fill="auto"/>
          </w:tcPr>
          <w:p w14:paraId="2819B6CE" w14:textId="77777777" w:rsidR="005C6BF4" w:rsidRPr="00FF430B" w:rsidRDefault="005C6BF4" w:rsidP="008A2F19">
            <w:pPr>
              <w:jc w:val="center"/>
              <w:rPr>
                <w:rFonts w:eastAsia="Calibri"/>
                <w:lang w:eastAsia="ro-RO"/>
              </w:rPr>
            </w:pPr>
          </w:p>
        </w:tc>
        <w:tc>
          <w:tcPr>
            <w:tcW w:w="1323" w:type="dxa"/>
            <w:shd w:val="clear" w:color="auto" w:fill="auto"/>
          </w:tcPr>
          <w:p w14:paraId="7D86B913" w14:textId="77777777" w:rsidR="005C6BF4" w:rsidRPr="00FF430B" w:rsidRDefault="005C6BF4" w:rsidP="008A2F19">
            <w:pPr>
              <w:jc w:val="center"/>
              <w:rPr>
                <w:rFonts w:eastAsia="Calibri"/>
                <w:lang w:eastAsia="ro-RO"/>
              </w:rPr>
            </w:pPr>
          </w:p>
        </w:tc>
      </w:tr>
      <w:tr w:rsidR="005C6BF4" w:rsidRPr="00EC30C2" w14:paraId="44F59EE1" w14:textId="77777777" w:rsidTr="008A2F19">
        <w:tc>
          <w:tcPr>
            <w:tcW w:w="609" w:type="dxa"/>
            <w:shd w:val="clear" w:color="auto" w:fill="auto"/>
          </w:tcPr>
          <w:p w14:paraId="569E70F8" w14:textId="77777777" w:rsidR="005C6BF4" w:rsidRPr="00FF430B" w:rsidRDefault="005C6BF4" w:rsidP="008A2F19">
            <w:pPr>
              <w:jc w:val="center"/>
              <w:rPr>
                <w:rFonts w:eastAsia="Calibri"/>
                <w:lang w:eastAsia="ro-RO"/>
              </w:rPr>
            </w:pPr>
          </w:p>
        </w:tc>
        <w:tc>
          <w:tcPr>
            <w:tcW w:w="3477" w:type="dxa"/>
            <w:shd w:val="clear" w:color="auto" w:fill="auto"/>
          </w:tcPr>
          <w:p w14:paraId="1760B4C3" w14:textId="77777777" w:rsidR="005C6BF4" w:rsidRPr="00FF430B" w:rsidRDefault="005C6BF4" w:rsidP="008A2F19">
            <w:pPr>
              <w:jc w:val="center"/>
              <w:rPr>
                <w:rFonts w:eastAsia="Calibri"/>
                <w:lang w:eastAsia="ro-RO"/>
              </w:rPr>
            </w:pPr>
          </w:p>
        </w:tc>
        <w:tc>
          <w:tcPr>
            <w:tcW w:w="1293" w:type="dxa"/>
            <w:shd w:val="clear" w:color="auto" w:fill="auto"/>
          </w:tcPr>
          <w:p w14:paraId="74034812" w14:textId="77777777" w:rsidR="005C6BF4" w:rsidRPr="00FF430B" w:rsidRDefault="005C6BF4" w:rsidP="008A2F19">
            <w:pPr>
              <w:jc w:val="center"/>
              <w:rPr>
                <w:rFonts w:eastAsia="Calibri"/>
                <w:lang w:eastAsia="ro-RO"/>
              </w:rPr>
            </w:pPr>
          </w:p>
        </w:tc>
        <w:tc>
          <w:tcPr>
            <w:tcW w:w="1608" w:type="dxa"/>
            <w:shd w:val="clear" w:color="auto" w:fill="auto"/>
          </w:tcPr>
          <w:p w14:paraId="3CF0D353" w14:textId="77777777" w:rsidR="005C6BF4" w:rsidRPr="00FF430B" w:rsidRDefault="005C6BF4" w:rsidP="008A2F19">
            <w:pPr>
              <w:jc w:val="center"/>
              <w:rPr>
                <w:rFonts w:eastAsia="Calibri"/>
                <w:lang w:eastAsia="ro-RO"/>
              </w:rPr>
            </w:pPr>
          </w:p>
        </w:tc>
        <w:tc>
          <w:tcPr>
            <w:tcW w:w="1323" w:type="dxa"/>
            <w:shd w:val="clear" w:color="auto" w:fill="auto"/>
          </w:tcPr>
          <w:p w14:paraId="7DE7E97F" w14:textId="77777777" w:rsidR="005C6BF4" w:rsidRPr="00FF430B" w:rsidRDefault="005C6BF4" w:rsidP="008A2F19">
            <w:pPr>
              <w:jc w:val="center"/>
              <w:rPr>
                <w:rFonts w:eastAsia="Calibri"/>
                <w:lang w:eastAsia="ro-RO"/>
              </w:rPr>
            </w:pPr>
          </w:p>
        </w:tc>
      </w:tr>
    </w:tbl>
    <w:p w14:paraId="1DDCED64" w14:textId="77777777" w:rsidR="005C6BF4" w:rsidRPr="00FF430B" w:rsidRDefault="005C6BF4" w:rsidP="005C6BF4">
      <w:pPr>
        <w:spacing w:after="200"/>
        <w:ind w:left="28"/>
        <w:rPr>
          <w:rFonts w:eastAsia="Calibri"/>
        </w:rPr>
      </w:pPr>
    </w:p>
    <w:p w14:paraId="3F8BCC07"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11EF2F2"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B5B15EA" w14:textId="77777777" w:rsidR="00B27D8B" w:rsidRPr="00FF430B" w:rsidRDefault="00B27D8B" w:rsidP="005C6BF4">
      <w:pPr>
        <w:shd w:val="clear" w:color="auto" w:fill="FFFFFF"/>
        <w:spacing w:after="200"/>
        <w:ind w:firstLine="993"/>
        <w:rPr>
          <w:rFonts w:eastAsia="Calibri"/>
          <w:spacing w:val="-1"/>
        </w:rPr>
      </w:pPr>
    </w:p>
    <w:p w14:paraId="00649059" w14:textId="77777777" w:rsidR="00B27D8B" w:rsidRPr="00FF430B" w:rsidRDefault="00B27D8B" w:rsidP="005C6BF4">
      <w:pPr>
        <w:shd w:val="clear" w:color="auto" w:fill="FFFFFF"/>
        <w:spacing w:after="200"/>
        <w:ind w:firstLine="993"/>
        <w:rPr>
          <w:rFonts w:eastAsia="Calibri"/>
          <w:spacing w:val="-1"/>
        </w:rPr>
      </w:pPr>
    </w:p>
    <w:p w14:paraId="2D024DBF" w14:textId="77777777" w:rsidR="00B27D8B" w:rsidRPr="00FF430B" w:rsidRDefault="00B27D8B" w:rsidP="005C6BF4">
      <w:pPr>
        <w:shd w:val="clear" w:color="auto" w:fill="FFFFFF"/>
        <w:spacing w:after="200"/>
        <w:ind w:firstLine="993"/>
        <w:rPr>
          <w:rFonts w:eastAsia="Calibri"/>
          <w:spacing w:val="-1"/>
        </w:rPr>
      </w:pPr>
    </w:p>
    <w:p w14:paraId="4C6D60B2"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B235965"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36292B2B" w14:textId="77777777" w:rsidR="00B27D8B" w:rsidRPr="00FF430B" w:rsidRDefault="00B27D8B" w:rsidP="000D4488">
      <w:pPr>
        <w:tabs>
          <w:tab w:val="left" w:pos="567"/>
        </w:tabs>
        <w:jc w:val="center"/>
        <w:rPr>
          <w:b/>
          <w:color w:val="000000"/>
          <w:w w:val="90"/>
        </w:rPr>
      </w:pPr>
    </w:p>
    <w:p w14:paraId="6469E24B" w14:textId="77777777" w:rsidR="00B27D8B" w:rsidRPr="00FF430B" w:rsidRDefault="00B27D8B" w:rsidP="000D4488">
      <w:pPr>
        <w:tabs>
          <w:tab w:val="left" w:pos="567"/>
        </w:tabs>
        <w:jc w:val="center"/>
        <w:rPr>
          <w:b/>
          <w:color w:val="000000"/>
          <w:w w:val="90"/>
        </w:rPr>
      </w:pPr>
    </w:p>
    <w:p w14:paraId="4D1B30A3" w14:textId="77777777" w:rsidR="00B27D8B" w:rsidRPr="00FF430B" w:rsidRDefault="00B27D8B" w:rsidP="000D4488">
      <w:pPr>
        <w:tabs>
          <w:tab w:val="left" w:pos="567"/>
        </w:tabs>
        <w:jc w:val="center"/>
        <w:rPr>
          <w:b/>
          <w:color w:val="000000"/>
          <w:w w:val="90"/>
        </w:rPr>
      </w:pPr>
    </w:p>
    <w:p w14:paraId="2725AB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6B2ED9C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F667FCF" w14:textId="77777777" w:rsidR="00BA7FF4" w:rsidRPr="00FF430B" w:rsidRDefault="00BA7FF4" w:rsidP="00BA7FF4">
      <w:pPr>
        <w:jc w:val="right"/>
        <w:rPr>
          <w:noProof w:val="0"/>
        </w:rPr>
      </w:pPr>
      <w:r w:rsidRPr="00FF430B">
        <w:rPr>
          <w:noProof w:val="0"/>
        </w:rPr>
        <w:t>din “____” ________ 20___</w:t>
      </w:r>
    </w:p>
    <w:p w14:paraId="1A422F99" w14:textId="77777777" w:rsidR="00B27D8B" w:rsidRPr="00FF430B" w:rsidRDefault="00B27D8B" w:rsidP="000D4488">
      <w:pPr>
        <w:tabs>
          <w:tab w:val="left" w:pos="567"/>
        </w:tabs>
        <w:jc w:val="center"/>
        <w:rPr>
          <w:b/>
          <w:color w:val="000000"/>
          <w:w w:val="90"/>
        </w:rPr>
      </w:pPr>
    </w:p>
    <w:p w14:paraId="7828BCBF" w14:textId="77777777" w:rsidR="00B27D8B" w:rsidRPr="00FF430B" w:rsidRDefault="00B27D8B" w:rsidP="000D4488">
      <w:pPr>
        <w:tabs>
          <w:tab w:val="left" w:pos="567"/>
        </w:tabs>
        <w:jc w:val="center"/>
        <w:rPr>
          <w:b/>
          <w:color w:val="000000"/>
          <w:w w:val="90"/>
        </w:rPr>
      </w:pPr>
    </w:p>
    <w:p w14:paraId="4DDDE61E"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54D1FB1E" w14:textId="77777777" w:rsidR="005C6BF4" w:rsidRPr="00FF430B" w:rsidRDefault="005C6BF4" w:rsidP="005C6BF4">
      <w:pPr>
        <w:spacing w:line="276" w:lineRule="auto"/>
        <w:rPr>
          <w:rFonts w:eastAsia="Calibri"/>
        </w:rPr>
      </w:pPr>
    </w:p>
    <w:p w14:paraId="169B8F29"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68CFC287"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05669C73"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4C8C8E5D" w14:textId="77777777" w:rsidR="005C6BF4" w:rsidRPr="00FF430B" w:rsidRDefault="005C6BF4" w:rsidP="005C6BF4">
      <w:pPr>
        <w:shd w:val="clear" w:color="auto" w:fill="FFFFFF"/>
        <w:spacing w:line="276" w:lineRule="auto"/>
        <w:rPr>
          <w:rFonts w:eastAsia="Calibri"/>
        </w:rPr>
      </w:pPr>
    </w:p>
    <w:p w14:paraId="473E748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42094AB7"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98428F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lastRenderedPageBreak/>
        <w:t>LISTA</w:t>
      </w:r>
    </w:p>
    <w:p w14:paraId="5E25824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60047859"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689C6E6"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25082455" w14:textId="77777777" w:rsidTr="008A2F19">
        <w:trPr>
          <w:jc w:val="center"/>
        </w:trPr>
        <w:tc>
          <w:tcPr>
            <w:tcW w:w="3023" w:type="dxa"/>
            <w:shd w:val="clear" w:color="auto" w:fill="auto"/>
          </w:tcPr>
          <w:p w14:paraId="0EA033DC" w14:textId="77777777" w:rsidR="005C6BF4" w:rsidRPr="00FF430B" w:rsidRDefault="005C6BF4" w:rsidP="008A2F19">
            <w:pPr>
              <w:rPr>
                <w:rFonts w:eastAsia="Calibri"/>
                <w:lang w:eastAsia="ro-RO"/>
              </w:rPr>
            </w:pPr>
          </w:p>
        </w:tc>
        <w:tc>
          <w:tcPr>
            <w:tcW w:w="1757" w:type="dxa"/>
            <w:shd w:val="clear" w:color="auto" w:fill="auto"/>
          </w:tcPr>
          <w:p w14:paraId="32F22B48"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0F733104"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512C215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7DF3FC8" w14:textId="77777777" w:rsidTr="008A2F19">
        <w:trPr>
          <w:jc w:val="center"/>
        </w:trPr>
        <w:tc>
          <w:tcPr>
            <w:tcW w:w="3023" w:type="dxa"/>
            <w:shd w:val="clear" w:color="auto" w:fill="auto"/>
          </w:tcPr>
          <w:p w14:paraId="446691EB"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2DF8B153" w14:textId="77777777" w:rsidR="005C6BF4" w:rsidRPr="00FF430B" w:rsidRDefault="005C6BF4" w:rsidP="008A2F19">
            <w:pPr>
              <w:rPr>
                <w:rFonts w:eastAsia="Calibri"/>
                <w:lang w:eastAsia="ro-RO"/>
              </w:rPr>
            </w:pPr>
          </w:p>
        </w:tc>
        <w:tc>
          <w:tcPr>
            <w:tcW w:w="1845" w:type="dxa"/>
            <w:shd w:val="clear" w:color="auto" w:fill="auto"/>
          </w:tcPr>
          <w:p w14:paraId="38B78589" w14:textId="77777777" w:rsidR="005C6BF4" w:rsidRPr="00FF430B" w:rsidRDefault="005C6BF4" w:rsidP="008A2F19">
            <w:pPr>
              <w:rPr>
                <w:rFonts w:eastAsia="Calibri"/>
                <w:lang w:eastAsia="ro-RO"/>
              </w:rPr>
            </w:pPr>
          </w:p>
        </w:tc>
        <w:tc>
          <w:tcPr>
            <w:tcW w:w="1757" w:type="dxa"/>
            <w:shd w:val="clear" w:color="auto" w:fill="auto"/>
          </w:tcPr>
          <w:p w14:paraId="738A9E13" w14:textId="77777777" w:rsidR="005C6BF4" w:rsidRPr="00FF430B" w:rsidRDefault="005C6BF4" w:rsidP="008A2F19">
            <w:pPr>
              <w:rPr>
                <w:rFonts w:eastAsia="Calibri"/>
                <w:lang w:eastAsia="ro-RO"/>
              </w:rPr>
            </w:pPr>
          </w:p>
        </w:tc>
      </w:tr>
      <w:tr w:rsidR="005C6BF4" w:rsidRPr="00EC30C2" w14:paraId="04566F1C" w14:textId="77777777" w:rsidTr="008A2F19">
        <w:trPr>
          <w:jc w:val="center"/>
        </w:trPr>
        <w:tc>
          <w:tcPr>
            <w:tcW w:w="3023" w:type="dxa"/>
            <w:shd w:val="clear" w:color="auto" w:fill="auto"/>
          </w:tcPr>
          <w:p w14:paraId="3A9E9F5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252C116" w14:textId="77777777" w:rsidR="005C6BF4" w:rsidRPr="00FF430B" w:rsidRDefault="005C6BF4" w:rsidP="008A2F19">
            <w:pPr>
              <w:rPr>
                <w:rFonts w:eastAsia="Calibri"/>
                <w:lang w:eastAsia="ro-RO"/>
              </w:rPr>
            </w:pPr>
          </w:p>
        </w:tc>
        <w:tc>
          <w:tcPr>
            <w:tcW w:w="1845" w:type="dxa"/>
            <w:shd w:val="clear" w:color="auto" w:fill="auto"/>
          </w:tcPr>
          <w:p w14:paraId="6BC660F3" w14:textId="77777777" w:rsidR="005C6BF4" w:rsidRPr="00FF430B" w:rsidRDefault="005C6BF4" w:rsidP="008A2F19">
            <w:pPr>
              <w:rPr>
                <w:rFonts w:eastAsia="Calibri"/>
                <w:lang w:eastAsia="ro-RO"/>
              </w:rPr>
            </w:pPr>
          </w:p>
        </w:tc>
        <w:tc>
          <w:tcPr>
            <w:tcW w:w="1757" w:type="dxa"/>
            <w:shd w:val="clear" w:color="auto" w:fill="auto"/>
          </w:tcPr>
          <w:p w14:paraId="34824323" w14:textId="77777777" w:rsidR="005C6BF4" w:rsidRPr="00FF430B" w:rsidRDefault="005C6BF4" w:rsidP="008A2F19">
            <w:pPr>
              <w:rPr>
                <w:rFonts w:eastAsia="Calibri"/>
                <w:lang w:eastAsia="ro-RO"/>
              </w:rPr>
            </w:pPr>
          </w:p>
        </w:tc>
      </w:tr>
      <w:tr w:rsidR="005C6BF4" w:rsidRPr="00EC30C2" w14:paraId="0CE14A46" w14:textId="77777777" w:rsidTr="008A2F19">
        <w:trPr>
          <w:jc w:val="center"/>
        </w:trPr>
        <w:tc>
          <w:tcPr>
            <w:tcW w:w="3023" w:type="dxa"/>
            <w:shd w:val="clear" w:color="auto" w:fill="auto"/>
          </w:tcPr>
          <w:p w14:paraId="02F12D0A"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9597E05" w14:textId="77777777" w:rsidR="005C6BF4" w:rsidRPr="00FF430B" w:rsidRDefault="005C6BF4" w:rsidP="008A2F19">
            <w:pPr>
              <w:rPr>
                <w:rFonts w:eastAsia="Calibri"/>
                <w:lang w:eastAsia="ro-RO"/>
              </w:rPr>
            </w:pPr>
          </w:p>
        </w:tc>
        <w:tc>
          <w:tcPr>
            <w:tcW w:w="1845" w:type="dxa"/>
            <w:shd w:val="clear" w:color="auto" w:fill="auto"/>
          </w:tcPr>
          <w:p w14:paraId="79447828" w14:textId="77777777" w:rsidR="005C6BF4" w:rsidRPr="00FF430B" w:rsidRDefault="005C6BF4" w:rsidP="008A2F19">
            <w:pPr>
              <w:rPr>
                <w:rFonts w:eastAsia="Calibri"/>
                <w:lang w:eastAsia="ro-RO"/>
              </w:rPr>
            </w:pPr>
          </w:p>
        </w:tc>
        <w:tc>
          <w:tcPr>
            <w:tcW w:w="1757" w:type="dxa"/>
            <w:shd w:val="clear" w:color="auto" w:fill="auto"/>
          </w:tcPr>
          <w:p w14:paraId="52C28E7E" w14:textId="77777777" w:rsidR="005C6BF4" w:rsidRPr="00FF430B" w:rsidRDefault="005C6BF4" w:rsidP="008A2F19">
            <w:pPr>
              <w:rPr>
                <w:rFonts w:eastAsia="Calibri"/>
                <w:lang w:eastAsia="ro-RO"/>
              </w:rPr>
            </w:pPr>
          </w:p>
        </w:tc>
      </w:tr>
      <w:tr w:rsidR="005C6BF4" w:rsidRPr="00EC30C2" w14:paraId="60743298" w14:textId="77777777" w:rsidTr="008A2F19">
        <w:trPr>
          <w:jc w:val="center"/>
        </w:trPr>
        <w:tc>
          <w:tcPr>
            <w:tcW w:w="3023" w:type="dxa"/>
            <w:shd w:val="clear" w:color="auto" w:fill="auto"/>
          </w:tcPr>
          <w:p w14:paraId="39EB1262"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A2D00DD" w14:textId="77777777" w:rsidR="005C6BF4" w:rsidRPr="00FF430B" w:rsidRDefault="005C6BF4" w:rsidP="008A2F19">
            <w:pPr>
              <w:rPr>
                <w:rFonts w:eastAsia="Calibri"/>
                <w:lang w:eastAsia="ro-RO"/>
              </w:rPr>
            </w:pPr>
          </w:p>
        </w:tc>
        <w:tc>
          <w:tcPr>
            <w:tcW w:w="1845" w:type="dxa"/>
            <w:shd w:val="clear" w:color="auto" w:fill="auto"/>
          </w:tcPr>
          <w:p w14:paraId="7B86C7CB" w14:textId="77777777" w:rsidR="005C6BF4" w:rsidRPr="00FF430B" w:rsidRDefault="005C6BF4" w:rsidP="008A2F19">
            <w:pPr>
              <w:rPr>
                <w:rFonts w:eastAsia="Calibri"/>
                <w:lang w:eastAsia="ro-RO"/>
              </w:rPr>
            </w:pPr>
          </w:p>
        </w:tc>
        <w:tc>
          <w:tcPr>
            <w:tcW w:w="1757" w:type="dxa"/>
            <w:shd w:val="clear" w:color="auto" w:fill="auto"/>
          </w:tcPr>
          <w:p w14:paraId="7CABA8B5" w14:textId="77777777" w:rsidR="005C6BF4" w:rsidRPr="00FF430B" w:rsidRDefault="005C6BF4" w:rsidP="008A2F19">
            <w:pPr>
              <w:rPr>
                <w:rFonts w:eastAsia="Calibri"/>
                <w:lang w:eastAsia="ro-RO"/>
              </w:rPr>
            </w:pPr>
          </w:p>
        </w:tc>
      </w:tr>
    </w:tbl>
    <w:p w14:paraId="64C5E162" w14:textId="77777777" w:rsidR="00653E70" w:rsidRPr="00FF430B" w:rsidRDefault="00653E70" w:rsidP="005C6BF4">
      <w:pPr>
        <w:shd w:val="clear" w:color="auto" w:fill="FFFFFF"/>
        <w:spacing w:line="276" w:lineRule="auto"/>
        <w:ind w:firstLine="1080"/>
        <w:jc w:val="both"/>
        <w:rPr>
          <w:rFonts w:eastAsia="Calibri"/>
        </w:rPr>
      </w:pPr>
    </w:p>
    <w:p w14:paraId="1664699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25335212"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04751"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31CD2E9"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D3D804"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7112BABD" w14:textId="77777777" w:rsidR="00E26A0E" w:rsidRPr="00FF430B" w:rsidRDefault="00E26A0E" w:rsidP="005C6BF4">
      <w:pPr>
        <w:shd w:val="clear" w:color="auto" w:fill="FFFFFF"/>
        <w:spacing w:after="200" w:line="276" w:lineRule="auto"/>
        <w:ind w:firstLine="720"/>
        <w:rPr>
          <w:rFonts w:eastAsia="Calibri"/>
          <w:spacing w:val="-1"/>
        </w:rPr>
      </w:pPr>
    </w:p>
    <w:p w14:paraId="7692D8B6" w14:textId="77777777" w:rsidR="002927B7" w:rsidRPr="00FF430B" w:rsidRDefault="002927B7" w:rsidP="005C6BF4">
      <w:pPr>
        <w:shd w:val="clear" w:color="auto" w:fill="FFFFFF"/>
        <w:spacing w:after="200" w:line="276" w:lineRule="auto"/>
        <w:ind w:firstLine="720"/>
        <w:rPr>
          <w:rFonts w:eastAsia="Calibri"/>
          <w:spacing w:val="-1"/>
        </w:rPr>
      </w:pPr>
    </w:p>
    <w:p w14:paraId="7A90BCF8"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DAE63DE"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4639F32C" w14:textId="77777777" w:rsidR="00EE38DE" w:rsidRPr="00FF430B" w:rsidRDefault="00EE38DE" w:rsidP="00EE38DE">
      <w:pPr>
        <w:jc w:val="right"/>
        <w:rPr>
          <w:noProof w:val="0"/>
          <w:sz w:val="22"/>
          <w:szCs w:val="22"/>
        </w:rPr>
      </w:pPr>
      <w:r w:rsidRPr="00FF430B">
        <w:rPr>
          <w:noProof w:val="0"/>
        </w:rPr>
        <w:t>Anexa nr.</w:t>
      </w:r>
      <w:r>
        <w:rPr>
          <w:noProof w:val="0"/>
        </w:rPr>
        <w:t xml:space="preserve"> </w:t>
      </w:r>
      <w:r w:rsidRPr="00FF430B">
        <w:rPr>
          <w:noProof w:val="0"/>
        </w:rPr>
        <w:t>22</w:t>
      </w:r>
    </w:p>
    <w:p w14:paraId="3832A950" w14:textId="77777777" w:rsidR="00EE38DE" w:rsidRPr="00FF430B" w:rsidRDefault="00EE38DE" w:rsidP="00EE38DE">
      <w:pPr>
        <w:jc w:val="right"/>
        <w:rPr>
          <w:noProof w:val="0"/>
        </w:rPr>
      </w:pPr>
      <w:r w:rsidRPr="00FF430B">
        <w:rPr>
          <w:noProof w:val="0"/>
        </w:rPr>
        <w:t>la Documentația standard nr._____</w:t>
      </w:r>
    </w:p>
    <w:p w14:paraId="0A964319" w14:textId="77777777" w:rsidR="00EE38DE" w:rsidRPr="00FF430B" w:rsidRDefault="00EE38DE" w:rsidP="00EE38DE">
      <w:pPr>
        <w:jc w:val="right"/>
        <w:rPr>
          <w:noProof w:val="0"/>
        </w:rPr>
      </w:pPr>
      <w:r w:rsidRPr="00FF430B">
        <w:rPr>
          <w:noProof w:val="0"/>
        </w:rPr>
        <w:t>din “____” ________ 20___</w:t>
      </w:r>
    </w:p>
    <w:p w14:paraId="4198D22D" w14:textId="77777777" w:rsidR="00EE38DE" w:rsidRPr="00EE38DE" w:rsidRDefault="00EE38DE" w:rsidP="00EE38DE">
      <w:pPr>
        <w:tabs>
          <w:tab w:val="left" w:pos="567"/>
        </w:tabs>
        <w:jc w:val="center"/>
        <w:rPr>
          <w:b/>
          <w:color w:val="000000"/>
          <w:w w:val="90"/>
          <w:sz w:val="12"/>
          <w:szCs w:val="12"/>
        </w:rPr>
      </w:pPr>
    </w:p>
    <w:p w14:paraId="1EC3D5C0" w14:textId="77777777" w:rsidR="00EE38DE" w:rsidRPr="00FF430B" w:rsidRDefault="00EE38DE" w:rsidP="00EE38DE">
      <w:pPr>
        <w:jc w:val="center"/>
        <w:rPr>
          <w:b/>
          <w:color w:val="000000"/>
          <w:w w:val="90"/>
        </w:rPr>
      </w:pPr>
      <w:r w:rsidRPr="00FF430B">
        <w:rPr>
          <w:b/>
          <w:color w:val="000000"/>
          <w:w w:val="90"/>
        </w:rPr>
        <w:t>(Antetul instituției)</w:t>
      </w:r>
    </w:p>
    <w:p w14:paraId="59EBF294" w14:textId="77777777" w:rsidR="00EE38DE" w:rsidRPr="00FF430B" w:rsidRDefault="00EE38DE" w:rsidP="00EE38DE">
      <w:pPr>
        <w:spacing w:line="228" w:lineRule="auto"/>
        <w:jc w:val="center"/>
        <w:rPr>
          <w:b/>
          <w:color w:val="000000"/>
          <w:w w:val="90"/>
          <w:sz w:val="28"/>
          <w:szCs w:val="28"/>
        </w:rPr>
      </w:pPr>
      <w:r w:rsidRPr="00FF430B">
        <w:rPr>
          <w:b/>
          <w:color w:val="000000"/>
          <w:w w:val="90"/>
        </w:rPr>
        <w:t>~~~~~~~~~~~~~~~~~~~~~~~~~~~~~~~~~~~~~~~~~~~~~~~~~~~~~~~~~~~~~~~~~~~~~~~</w:t>
      </w:r>
    </w:p>
    <w:p w14:paraId="4BC5EAB6" w14:textId="77777777" w:rsidR="00EE38DE" w:rsidRPr="00FF430B" w:rsidRDefault="00EE38DE" w:rsidP="00EE38DE">
      <w:pPr>
        <w:spacing w:line="228" w:lineRule="auto"/>
        <w:rPr>
          <w:b/>
          <w:color w:val="000000"/>
          <w:w w:val="90"/>
          <w:sz w:val="28"/>
          <w:szCs w:val="28"/>
        </w:rPr>
      </w:pPr>
      <w:r w:rsidRPr="00FF430B">
        <w:rPr>
          <w:b/>
          <w:color w:val="000000"/>
          <w:w w:val="90"/>
          <w:sz w:val="28"/>
          <w:szCs w:val="28"/>
        </w:rPr>
        <w:t>„__” ________ _____</w:t>
      </w:r>
      <w:r w:rsidRPr="00FF430B">
        <w:t>nr. __________</w:t>
      </w:r>
    </w:p>
    <w:p w14:paraId="02CA24E2" w14:textId="77777777" w:rsidR="00EE38DE" w:rsidRPr="00FF430B" w:rsidRDefault="00EE38DE" w:rsidP="00EE38DE">
      <w:pPr>
        <w:spacing w:line="228" w:lineRule="auto"/>
        <w:jc w:val="center"/>
        <w:rPr>
          <w:b/>
          <w:color w:val="000000"/>
          <w:w w:val="90"/>
          <w:sz w:val="25"/>
        </w:rPr>
      </w:pPr>
      <w:r w:rsidRPr="00FF430B">
        <w:rPr>
          <w:b/>
          <w:color w:val="000000"/>
          <w:w w:val="90"/>
          <w:sz w:val="28"/>
          <w:szCs w:val="28"/>
        </w:rPr>
        <w:t xml:space="preserve">AVIZ </w:t>
      </w:r>
    </w:p>
    <w:p w14:paraId="1FF5A0A2" w14:textId="77777777" w:rsidR="00EE38DE" w:rsidRPr="00EE38DE" w:rsidRDefault="00EE38DE" w:rsidP="00EE38DE">
      <w:pPr>
        <w:tabs>
          <w:tab w:val="left" w:pos="0"/>
          <w:tab w:val="left" w:pos="567"/>
        </w:tabs>
        <w:spacing w:line="228" w:lineRule="auto"/>
        <w:jc w:val="center"/>
        <w:rPr>
          <w:rFonts w:eastAsia="PMingLiU"/>
          <w:sz w:val="22"/>
          <w:szCs w:val="22"/>
          <w:lang w:eastAsia="zh-CN"/>
        </w:rPr>
      </w:pPr>
      <w:r w:rsidRPr="00EE38DE">
        <w:rPr>
          <w:rFonts w:eastAsia="PMingLiU"/>
          <w:sz w:val="22"/>
          <w:szCs w:val="22"/>
          <w:lang w:eastAsia="zh-CN"/>
        </w:rPr>
        <w:t>pentru participare la licitațiile publice de lucrări din domeniul construcțiilor și instalațiilor</w:t>
      </w:r>
    </w:p>
    <w:p w14:paraId="2D2038FA" w14:textId="77777777" w:rsidR="00EE38DE" w:rsidRPr="00EE38DE" w:rsidRDefault="00EE38DE" w:rsidP="00EE38DE">
      <w:pPr>
        <w:tabs>
          <w:tab w:val="left" w:leader="underscore" w:pos="5447"/>
          <w:tab w:val="right" w:leader="underscore" w:pos="9777"/>
        </w:tabs>
        <w:spacing w:line="228" w:lineRule="auto"/>
        <w:rPr>
          <w:rFonts w:eastAsia="PMingLiU"/>
          <w:sz w:val="22"/>
          <w:szCs w:val="22"/>
          <w:lang w:eastAsia="zh-CN"/>
        </w:rPr>
      </w:pPr>
      <w:r w:rsidRPr="00EE38DE">
        <w:rPr>
          <w:rFonts w:eastAsia="PMingLiU"/>
          <w:sz w:val="22"/>
          <w:szCs w:val="22"/>
          <w:lang w:eastAsia="zh-CN"/>
        </w:rPr>
        <w:t xml:space="preserve">Eliberat întreprinderii </w:t>
      </w:r>
      <w:r w:rsidRPr="00EE38DE">
        <w:rPr>
          <w:rFonts w:eastAsia="PMingLiU"/>
          <w:sz w:val="22"/>
          <w:szCs w:val="22"/>
          <w:lang w:eastAsia="zh-CN"/>
        </w:rPr>
        <w:tab/>
        <w:t xml:space="preserve"> IDNO </w:t>
      </w:r>
      <w:r w:rsidRPr="00EE38DE">
        <w:rPr>
          <w:rFonts w:eastAsia="PMingLiU"/>
          <w:sz w:val="22"/>
          <w:szCs w:val="22"/>
          <w:lang w:eastAsia="zh-CN"/>
        </w:rPr>
        <w:tab/>
        <w:t xml:space="preserve"> conform</w:t>
      </w:r>
    </w:p>
    <w:p w14:paraId="48369C4C" w14:textId="77777777" w:rsidR="00EE38DE" w:rsidRPr="00EE38DE" w:rsidRDefault="00EE38DE" w:rsidP="00EE38DE">
      <w:pPr>
        <w:tabs>
          <w:tab w:val="left" w:leader="underscore" w:pos="1656"/>
          <w:tab w:val="right" w:leader="underscore" w:pos="9777"/>
        </w:tabs>
        <w:spacing w:line="228" w:lineRule="auto"/>
        <w:rPr>
          <w:rFonts w:eastAsia="PMingLiU"/>
          <w:sz w:val="22"/>
          <w:szCs w:val="22"/>
          <w:lang w:eastAsia="zh-CN"/>
        </w:rPr>
      </w:pPr>
      <w:r w:rsidRPr="00EE38DE">
        <w:rPr>
          <w:rFonts w:eastAsia="PMingLiU"/>
          <w:sz w:val="22"/>
          <w:szCs w:val="22"/>
          <w:lang w:eastAsia="zh-CN"/>
        </w:rPr>
        <w:t xml:space="preserve">cererii nr. </w:t>
      </w:r>
      <w:r w:rsidRPr="00EE38DE">
        <w:rPr>
          <w:rFonts w:eastAsia="PMingLiU"/>
          <w:sz w:val="22"/>
          <w:szCs w:val="22"/>
          <w:lang w:eastAsia="zh-CN"/>
        </w:rPr>
        <w:tab/>
        <w:t xml:space="preserve"> din </w:t>
      </w:r>
      <w:r w:rsidRPr="00EE38DE">
        <w:rPr>
          <w:rFonts w:eastAsia="PMingLiU"/>
          <w:sz w:val="22"/>
          <w:szCs w:val="22"/>
          <w:lang w:eastAsia="zh-CN"/>
        </w:rPr>
        <w:tab/>
        <w:t>. În urma verificării actelor prezentate și informației rezultate din</w:t>
      </w:r>
    </w:p>
    <w:p w14:paraId="7216E267" w14:textId="77777777" w:rsidR="00EE38DE" w:rsidRDefault="00EE38DE" w:rsidP="00EE38DE">
      <w:pPr>
        <w:tabs>
          <w:tab w:val="left" w:leader="underscore" w:pos="6465"/>
          <w:tab w:val="right" w:leader="underscore" w:pos="9777"/>
        </w:tabs>
        <w:spacing w:line="228" w:lineRule="auto"/>
        <w:rPr>
          <w:rFonts w:eastAsia="PMingLiU"/>
          <w:lang w:eastAsia="zh-CN"/>
        </w:rPr>
      </w:pPr>
      <w:r w:rsidRPr="00EE38DE">
        <w:rPr>
          <w:rFonts w:eastAsia="PMingLiU"/>
          <w:sz w:val="22"/>
          <w:szCs w:val="22"/>
          <w:lang w:eastAsia="zh-CN"/>
        </w:rPr>
        <w:t xml:space="preserve">actele de control în ultimii 3 (trei) ani, potrivit Ordinului nr. </w:t>
      </w:r>
      <w:r w:rsidRPr="00EE38DE">
        <w:rPr>
          <w:rFonts w:eastAsia="PMingLiU"/>
          <w:sz w:val="22"/>
          <w:szCs w:val="22"/>
          <w:lang w:eastAsia="zh-CN"/>
        </w:rPr>
        <w:tab/>
        <w:t xml:space="preserve"> din</w:t>
      </w:r>
      <w:r w:rsidRPr="00EE38DE">
        <w:rPr>
          <w:rFonts w:eastAsia="PMingLiU"/>
          <w:sz w:val="22"/>
          <w:szCs w:val="22"/>
          <w:lang w:eastAsia="zh-CN"/>
        </w:rPr>
        <w:tab/>
        <w:t xml:space="preserve">, Agenția pentru </w:t>
      </w:r>
      <w:r w:rsidRPr="00EE38DE">
        <w:rPr>
          <w:rFonts w:eastAsia="PMingLiU"/>
          <w:sz w:val="22"/>
          <w:szCs w:val="22"/>
          <w:lang w:eastAsia="zh-CN"/>
        </w:rPr>
        <w:br/>
        <w:t>Supraveghere Tehnică constată următoarele</w:t>
      </w:r>
      <w:r w:rsidRPr="00FF430B">
        <w:rPr>
          <w:rFonts w:eastAsia="PMingLiU"/>
          <w:lang w:eastAsia="zh-CN"/>
        </w:rPr>
        <w:t>:</w:t>
      </w:r>
    </w:p>
    <w:p w14:paraId="72F87E9A" w14:textId="77777777" w:rsidR="00EE38DE" w:rsidRPr="00EE38DE" w:rsidRDefault="00EE38DE" w:rsidP="00EE38DE">
      <w:pPr>
        <w:tabs>
          <w:tab w:val="left" w:leader="underscore" w:pos="6465"/>
          <w:tab w:val="right" w:leader="underscore" w:pos="9777"/>
        </w:tabs>
        <w:spacing w:line="228" w:lineRule="auto"/>
        <w:rPr>
          <w:rFonts w:eastAsia="PMingLiU"/>
          <w:sz w:val="12"/>
          <w:szCs w:val="12"/>
          <w:lang w:eastAsia="zh-CN"/>
        </w:rPr>
      </w:pPr>
    </w:p>
    <w:tbl>
      <w:tblPr>
        <w:tblStyle w:val="TableGrid"/>
        <w:tblW w:w="10065" w:type="dxa"/>
        <w:tblInd w:w="-34" w:type="dxa"/>
        <w:tblLayout w:type="fixed"/>
        <w:tblLook w:val="04A0" w:firstRow="1" w:lastRow="0" w:firstColumn="1" w:lastColumn="0" w:noHBand="0" w:noVBand="1"/>
      </w:tblPr>
      <w:tblGrid>
        <w:gridCol w:w="471"/>
        <w:gridCol w:w="3357"/>
        <w:gridCol w:w="4678"/>
        <w:gridCol w:w="425"/>
        <w:gridCol w:w="567"/>
        <w:gridCol w:w="567"/>
      </w:tblGrid>
      <w:tr w:rsidR="00413218" w:rsidRPr="00EE38DE" w14:paraId="6FB17FA8" w14:textId="77777777" w:rsidTr="00EE38DE">
        <w:tc>
          <w:tcPr>
            <w:tcW w:w="471" w:type="dxa"/>
          </w:tcPr>
          <w:p w14:paraId="421DDD72" w14:textId="77777777" w:rsidR="00413218"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Nr</w:t>
            </w:r>
          </w:p>
        </w:tc>
        <w:tc>
          <w:tcPr>
            <w:tcW w:w="3357" w:type="dxa"/>
          </w:tcPr>
          <w:p w14:paraId="0EC52FDD" w14:textId="77777777" w:rsidR="00413218" w:rsidRPr="00EE38DE" w:rsidRDefault="0003591A" w:rsidP="00EE38DE">
            <w:pPr>
              <w:tabs>
                <w:tab w:val="left" w:leader="underscore" w:pos="6465"/>
                <w:tab w:val="right" w:leader="underscore" w:pos="9777"/>
              </w:tabs>
              <w:jc w:val="center"/>
              <w:rPr>
                <w:rFonts w:eastAsia="PMingLiU"/>
                <w:sz w:val="22"/>
                <w:szCs w:val="22"/>
                <w:lang w:eastAsia="zh-CN"/>
              </w:rPr>
            </w:pPr>
            <w:r w:rsidRPr="00EE38DE">
              <w:rPr>
                <w:rFonts w:eastAsia="PMingLiU"/>
                <w:sz w:val="22"/>
                <w:szCs w:val="22"/>
                <w:lang w:eastAsia="zh-CN"/>
              </w:rPr>
              <w:t>Informații</w:t>
            </w:r>
          </w:p>
        </w:tc>
        <w:tc>
          <w:tcPr>
            <w:tcW w:w="4678" w:type="dxa"/>
          </w:tcPr>
          <w:p w14:paraId="3DC9F5C5" w14:textId="77777777" w:rsidR="00413218" w:rsidRPr="00EE38DE" w:rsidRDefault="0003591A" w:rsidP="00EE38DE">
            <w:pPr>
              <w:tabs>
                <w:tab w:val="left" w:leader="underscore" w:pos="6465"/>
                <w:tab w:val="right" w:leader="underscore" w:pos="9777"/>
              </w:tabs>
              <w:jc w:val="center"/>
              <w:rPr>
                <w:rFonts w:eastAsia="PMingLiU"/>
                <w:sz w:val="22"/>
                <w:szCs w:val="22"/>
                <w:lang w:eastAsia="zh-CN"/>
              </w:rPr>
            </w:pPr>
            <w:r w:rsidRPr="00EE38DE">
              <w:rPr>
                <w:rFonts w:eastAsia="PMingLiU"/>
                <w:sz w:val="22"/>
                <w:szCs w:val="22"/>
                <w:lang w:eastAsia="zh-CN"/>
              </w:rPr>
              <w:t>Noțiuni</w:t>
            </w:r>
          </w:p>
        </w:tc>
        <w:tc>
          <w:tcPr>
            <w:tcW w:w="425" w:type="dxa"/>
          </w:tcPr>
          <w:p w14:paraId="07E66129" w14:textId="77777777" w:rsidR="00413218" w:rsidRPr="00EE38DE" w:rsidRDefault="0003591A" w:rsidP="00EE38DE">
            <w:pPr>
              <w:tabs>
                <w:tab w:val="left" w:leader="underscore" w:pos="6465"/>
                <w:tab w:val="right" w:leader="underscore" w:pos="9777"/>
              </w:tabs>
              <w:ind w:left="-110" w:right="-104"/>
              <w:jc w:val="center"/>
              <w:rPr>
                <w:rFonts w:eastAsia="PMingLiU"/>
                <w:sz w:val="22"/>
                <w:szCs w:val="22"/>
                <w:lang w:eastAsia="zh-CN"/>
              </w:rPr>
            </w:pPr>
            <w:r w:rsidRPr="00EE38DE">
              <w:rPr>
                <w:rFonts w:eastAsia="PMingLiU"/>
                <w:sz w:val="22"/>
                <w:szCs w:val="22"/>
                <w:lang w:eastAsia="zh-CN"/>
              </w:rPr>
              <w:t>DA</w:t>
            </w:r>
          </w:p>
        </w:tc>
        <w:tc>
          <w:tcPr>
            <w:tcW w:w="567" w:type="dxa"/>
          </w:tcPr>
          <w:p w14:paraId="2C2A0629" w14:textId="77777777" w:rsidR="00413218"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NU</w:t>
            </w:r>
          </w:p>
        </w:tc>
        <w:tc>
          <w:tcPr>
            <w:tcW w:w="567" w:type="dxa"/>
          </w:tcPr>
          <w:p w14:paraId="633B296F" w14:textId="77777777" w:rsidR="00413218" w:rsidRPr="00EE38DE" w:rsidRDefault="0003591A" w:rsidP="00EE38DE">
            <w:pPr>
              <w:tabs>
                <w:tab w:val="left" w:leader="underscore" w:pos="6465"/>
                <w:tab w:val="right" w:leader="underscore" w:pos="9777"/>
              </w:tabs>
              <w:ind w:right="-112"/>
              <w:rPr>
                <w:rFonts w:eastAsia="PMingLiU"/>
                <w:sz w:val="22"/>
                <w:szCs w:val="22"/>
                <w:lang w:eastAsia="zh-CN"/>
              </w:rPr>
            </w:pPr>
            <w:r w:rsidRPr="00EE38DE">
              <w:rPr>
                <w:rFonts w:eastAsia="PMingLiU"/>
                <w:sz w:val="22"/>
                <w:szCs w:val="22"/>
                <w:lang w:eastAsia="zh-CN"/>
              </w:rPr>
              <w:t>Nota</w:t>
            </w:r>
          </w:p>
        </w:tc>
      </w:tr>
      <w:tr w:rsidR="00413218" w:rsidRPr="00EE38DE" w14:paraId="6AF467B5" w14:textId="77777777" w:rsidTr="00EE38DE">
        <w:trPr>
          <w:trHeight w:val="540"/>
        </w:trPr>
        <w:tc>
          <w:tcPr>
            <w:tcW w:w="471" w:type="dxa"/>
            <w:vMerge w:val="restart"/>
          </w:tcPr>
          <w:p w14:paraId="077B454C" w14:textId="77777777" w:rsidR="00413218"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I</w:t>
            </w:r>
          </w:p>
        </w:tc>
        <w:tc>
          <w:tcPr>
            <w:tcW w:w="3357" w:type="dxa"/>
            <w:vMerge w:val="restart"/>
          </w:tcPr>
          <w:p w14:paraId="1F1E326D" w14:textId="77777777" w:rsidR="00413218" w:rsidRPr="00EE38DE" w:rsidRDefault="0003591A" w:rsidP="00EE38DE">
            <w:pPr>
              <w:tabs>
                <w:tab w:val="left" w:leader="underscore" w:pos="6465"/>
                <w:tab w:val="right" w:leader="underscore" w:pos="9777"/>
              </w:tabs>
              <w:spacing w:line="216" w:lineRule="auto"/>
              <w:jc w:val="both"/>
              <w:rPr>
                <w:rFonts w:eastAsia="PMingLiU"/>
                <w:sz w:val="22"/>
                <w:szCs w:val="22"/>
                <w:lang w:eastAsia="zh-CN"/>
              </w:rPr>
            </w:pPr>
            <w:r w:rsidRPr="00EE38DE">
              <w:rPr>
                <w:rFonts w:eastAsia="PMingLiU"/>
                <w:sz w:val="22"/>
                <w:szCs w:val="22"/>
                <w:lang w:eastAsia="zh-CN"/>
              </w:rPr>
              <w:t>Încălcări constatate prin procese - verbale de control, emise în temeiul Legii nr.131/2012</w:t>
            </w:r>
            <w:r w:rsidR="005B24DA" w:rsidRPr="00EE38DE">
              <w:rPr>
                <w:rFonts w:eastAsia="PMingLiU"/>
                <w:sz w:val="22"/>
                <w:szCs w:val="22"/>
                <w:lang w:eastAsia="zh-CN"/>
              </w:rPr>
              <w:t xml:space="preserve"> privind </w:t>
            </w:r>
            <w:r w:rsidR="005B24DA" w:rsidRPr="00EE38DE">
              <w:rPr>
                <w:rFonts w:eastAsia="PMingLiU"/>
                <w:sz w:val="22"/>
                <w:szCs w:val="22"/>
                <w:lang w:eastAsia="zh-CN"/>
              </w:rPr>
              <w:lastRenderedPageBreak/>
              <w:t>controlul de stat asupra activității de întreprinzător</w:t>
            </w:r>
            <w:r w:rsidR="00A30B00" w:rsidRPr="00EE38DE">
              <w:rPr>
                <w:sz w:val="22"/>
                <w:szCs w:val="22"/>
              </w:rPr>
              <w:t>)</w:t>
            </w:r>
            <w:r w:rsidR="0079357E" w:rsidRPr="00EE38DE">
              <w:rPr>
                <w:rFonts w:eastAsia="PMingLiU"/>
                <w:sz w:val="22"/>
                <w:szCs w:val="22"/>
                <w:lang w:eastAsia="zh-CN"/>
              </w:rPr>
              <w:t>ș</w:t>
            </w:r>
            <w:r w:rsidRPr="00EE38DE">
              <w:rPr>
                <w:rFonts w:eastAsia="PMingLiU"/>
                <w:sz w:val="22"/>
                <w:szCs w:val="22"/>
                <w:lang w:eastAsia="zh-CN"/>
              </w:rPr>
              <w:t>i/sau H</w:t>
            </w:r>
            <w:r w:rsidR="005B24DA" w:rsidRPr="00EE38DE">
              <w:rPr>
                <w:rFonts w:eastAsia="PMingLiU"/>
                <w:sz w:val="22"/>
                <w:szCs w:val="22"/>
                <w:lang w:eastAsia="zh-CN"/>
              </w:rPr>
              <w:t>otărârii</w:t>
            </w:r>
            <w:r w:rsidRPr="00EE38DE">
              <w:rPr>
                <w:rFonts w:eastAsia="PMingLiU"/>
                <w:sz w:val="22"/>
                <w:szCs w:val="22"/>
                <w:lang w:eastAsia="zh-CN"/>
              </w:rPr>
              <w:t>G</w:t>
            </w:r>
            <w:r w:rsidR="005B24DA" w:rsidRPr="00EE38DE">
              <w:rPr>
                <w:rFonts w:eastAsia="PMingLiU"/>
                <w:sz w:val="22"/>
                <w:szCs w:val="22"/>
                <w:lang w:eastAsia="zh-CN"/>
              </w:rPr>
              <w:t>uvernului</w:t>
            </w:r>
            <w:r w:rsidRPr="00EE38DE">
              <w:rPr>
                <w:rFonts w:eastAsia="PMingLiU"/>
                <w:sz w:val="22"/>
                <w:szCs w:val="22"/>
                <w:lang w:eastAsia="zh-CN"/>
              </w:rPr>
              <w:t xml:space="preserve"> nr. 360/1996</w:t>
            </w:r>
            <w:r w:rsidR="005B24DA" w:rsidRPr="00EE38DE">
              <w:rPr>
                <w:rFonts w:eastAsia="PMingLiU"/>
                <w:sz w:val="22"/>
                <w:szCs w:val="22"/>
                <w:lang w:eastAsia="zh-CN"/>
              </w:rPr>
              <w:t xml:space="preserve"> cu privire la controlul de stat al calității în construcții</w:t>
            </w:r>
            <w:r w:rsidRPr="00EE38DE">
              <w:rPr>
                <w:rFonts w:eastAsia="PMingLiU"/>
                <w:sz w:val="22"/>
                <w:szCs w:val="22"/>
                <w:lang w:eastAsia="zh-CN"/>
              </w:rPr>
              <w:t>, intrate în vigoare, necontestate sau contestate dar confirmate prin hotărâri judecătorești executorii definitive:</w:t>
            </w:r>
          </w:p>
        </w:tc>
        <w:tc>
          <w:tcPr>
            <w:tcW w:w="4678" w:type="dxa"/>
          </w:tcPr>
          <w:p w14:paraId="648153D1" w14:textId="77777777" w:rsidR="00413218"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lastRenderedPageBreak/>
              <w:t>încalcări foarte grave</w:t>
            </w:r>
          </w:p>
          <w:p w14:paraId="5079590F" w14:textId="77777777" w:rsidR="00964783" w:rsidRPr="00EE38DE" w:rsidRDefault="00A30B00" w:rsidP="00EE38DE">
            <w:pPr>
              <w:tabs>
                <w:tab w:val="left" w:leader="underscore" w:pos="6465"/>
                <w:tab w:val="right" w:leader="underscore" w:pos="9777"/>
              </w:tabs>
              <w:jc w:val="both"/>
              <w:rPr>
                <w:rFonts w:eastAsia="PMingLiU"/>
                <w:sz w:val="22"/>
                <w:szCs w:val="22"/>
                <w:lang w:eastAsia="zh-CN"/>
              </w:rPr>
            </w:pPr>
            <w:r w:rsidRPr="00EE38DE">
              <w:rPr>
                <w:sz w:val="22"/>
                <w:szCs w:val="22"/>
              </w:rPr>
              <w:t>(art. 5</w:t>
            </w:r>
            <w:r w:rsidRPr="00EE38DE">
              <w:rPr>
                <w:sz w:val="22"/>
                <w:szCs w:val="22"/>
                <w:vertAlign w:val="superscript"/>
              </w:rPr>
              <w:t>1</w:t>
            </w:r>
            <w:r w:rsidRPr="00EE38DE">
              <w:rPr>
                <w:sz w:val="22"/>
                <w:szCs w:val="22"/>
              </w:rPr>
              <w:t xml:space="preserve"> Legea nr.131/2012</w:t>
            </w:r>
            <w:r w:rsidR="005B24DA" w:rsidRPr="00EE38DE">
              <w:rPr>
                <w:sz w:val="22"/>
                <w:szCs w:val="22"/>
              </w:rPr>
              <w:t>privind controlul de stat asupra activității de întreprinzător</w:t>
            </w:r>
            <w:r w:rsidRPr="00EE38DE">
              <w:rPr>
                <w:sz w:val="22"/>
                <w:szCs w:val="22"/>
              </w:rPr>
              <w:t>)</w:t>
            </w:r>
          </w:p>
        </w:tc>
        <w:tc>
          <w:tcPr>
            <w:tcW w:w="425" w:type="dxa"/>
          </w:tcPr>
          <w:p w14:paraId="5A5A7003" w14:textId="77777777" w:rsidR="00413218" w:rsidRPr="00EE38DE" w:rsidRDefault="00413218" w:rsidP="00EE38DE">
            <w:pPr>
              <w:tabs>
                <w:tab w:val="left" w:leader="underscore" w:pos="6465"/>
                <w:tab w:val="right" w:leader="underscore" w:pos="9777"/>
              </w:tabs>
              <w:rPr>
                <w:rFonts w:eastAsia="PMingLiU"/>
                <w:sz w:val="22"/>
                <w:szCs w:val="22"/>
                <w:lang w:eastAsia="zh-CN"/>
              </w:rPr>
            </w:pPr>
          </w:p>
        </w:tc>
        <w:tc>
          <w:tcPr>
            <w:tcW w:w="567" w:type="dxa"/>
          </w:tcPr>
          <w:p w14:paraId="5A87FB94" w14:textId="77777777" w:rsidR="00413218" w:rsidRPr="00EE38DE" w:rsidRDefault="00413218" w:rsidP="00EE38DE">
            <w:pPr>
              <w:tabs>
                <w:tab w:val="left" w:leader="underscore" w:pos="6465"/>
                <w:tab w:val="right" w:leader="underscore" w:pos="9777"/>
              </w:tabs>
              <w:rPr>
                <w:rFonts w:eastAsia="PMingLiU"/>
                <w:sz w:val="22"/>
                <w:szCs w:val="22"/>
                <w:lang w:eastAsia="zh-CN"/>
              </w:rPr>
            </w:pPr>
          </w:p>
        </w:tc>
        <w:tc>
          <w:tcPr>
            <w:tcW w:w="567" w:type="dxa"/>
          </w:tcPr>
          <w:p w14:paraId="2DCB4A76" w14:textId="77777777" w:rsidR="00413218" w:rsidRPr="00EE38DE" w:rsidRDefault="00413218" w:rsidP="00EE38DE">
            <w:pPr>
              <w:tabs>
                <w:tab w:val="left" w:leader="underscore" w:pos="6465"/>
                <w:tab w:val="right" w:leader="underscore" w:pos="9777"/>
              </w:tabs>
              <w:rPr>
                <w:rFonts w:eastAsia="PMingLiU"/>
                <w:sz w:val="22"/>
                <w:szCs w:val="22"/>
                <w:lang w:eastAsia="zh-CN"/>
              </w:rPr>
            </w:pPr>
          </w:p>
        </w:tc>
      </w:tr>
      <w:tr w:rsidR="00413218" w:rsidRPr="00EE38DE" w14:paraId="175D30A8" w14:textId="77777777" w:rsidTr="00EE38DE">
        <w:trPr>
          <w:trHeight w:val="1380"/>
        </w:trPr>
        <w:tc>
          <w:tcPr>
            <w:tcW w:w="471" w:type="dxa"/>
            <w:vMerge/>
          </w:tcPr>
          <w:p w14:paraId="3D3B7899" w14:textId="77777777" w:rsidR="00413218" w:rsidRPr="00EE38DE" w:rsidRDefault="00413218" w:rsidP="00EE38DE">
            <w:pPr>
              <w:tabs>
                <w:tab w:val="left" w:leader="underscore" w:pos="6465"/>
                <w:tab w:val="right" w:leader="underscore" w:pos="9777"/>
              </w:tabs>
              <w:rPr>
                <w:rFonts w:eastAsia="PMingLiU"/>
                <w:sz w:val="22"/>
                <w:szCs w:val="22"/>
                <w:lang w:eastAsia="zh-CN"/>
              </w:rPr>
            </w:pPr>
          </w:p>
        </w:tc>
        <w:tc>
          <w:tcPr>
            <w:tcW w:w="3357" w:type="dxa"/>
            <w:vMerge/>
          </w:tcPr>
          <w:p w14:paraId="2D8E6A83" w14:textId="77777777" w:rsidR="00413218" w:rsidRPr="00EE38DE" w:rsidRDefault="00413218" w:rsidP="00EE38DE">
            <w:pPr>
              <w:tabs>
                <w:tab w:val="left" w:leader="underscore" w:pos="6465"/>
                <w:tab w:val="right" w:leader="underscore" w:pos="9777"/>
              </w:tabs>
              <w:jc w:val="both"/>
              <w:rPr>
                <w:rFonts w:eastAsia="PMingLiU"/>
                <w:sz w:val="22"/>
                <w:szCs w:val="22"/>
                <w:lang w:eastAsia="zh-CN"/>
              </w:rPr>
            </w:pPr>
          </w:p>
        </w:tc>
        <w:tc>
          <w:tcPr>
            <w:tcW w:w="4678" w:type="dxa"/>
          </w:tcPr>
          <w:p w14:paraId="4B98F0C4" w14:textId="77777777" w:rsidR="00413218" w:rsidRPr="00EE38DE" w:rsidRDefault="0003591A"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Sancțiuni economice</w:t>
            </w:r>
          </w:p>
          <w:p w14:paraId="45596C7D" w14:textId="77777777" w:rsidR="00413218" w:rsidRPr="00EE38DE" w:rsidRDefault="0003591A"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(cu exagerări ale costului mai mare de 15% din valoarea lucrărilor executate, inclusiv)</w:t>
            </w:r>
          </w:p>
        </w:tc>
        <w:tc>
          <w:tcPr>
            <w:tcW w:w="425" w:type="dxa"/>
          </w:tcPr>
          <w:p w14:paraId="12A3D6B9" w14:textId="77777777" w:rsidR="00413218" w:rsidRPr="00EE38DE" w:rsidRDefault="00413218"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32712C7B" w14:textId="77777777" w:rsidR="00413218" w:rsidRPr="00EE38DE" w:rsidRDefault="00413218"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3AC44A25" w14:textId="77777777" w:rsidR="00413218" w:rsidRPr="00EE38DE" w:rsidRDefault="00413218" w:rsidP="00EE38DE">
            <w:pPr>
              <w:keepNext/>
              <w:keepLines/>
              <w:tabs>
                <w:tab w:val="left" w:leader="underscore" w:pos="6465"/>
                <w:tab w:val="right" w:leader="underscore" w:pos="9777"/>
              </w:tabs>
              <w:outlineLvl w:val="2"/>
              <w:rPr>
                <w:rFonts w:eastAsia="PMingLiU"/>
                <w:sz w:val="22"/>
                <w:szCs w:val="22"/>
                <w:lang w:eastAsia="zh-CN"/>
              </w:rPr>
            </w:pPr>
          </w:p>
        </w:tc>
      </w:tr>
      <w:tr w:rsidR="00EE38DE" w:rsidRPr="00EE38DE" w14:paraId="33B916E8" w14:textId="77777777" w:rsidTr="00EE38DE">
        <w:trPr>
          <w:trHeight w:val="344"/>
        </w:trPr>
        <w:tc>
          <w:tcPr>
            <w:tcW w:w="471" w:type="dxa"/>
          </w:tcPr>
          <w:p w14:paraId="6D204DE2" w14:textId="77777777" w:rsidR="00EE38DE" w:rsidRPr="00EE38DE" w:rsidRDefault="00EE38DE"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II</w:t>
            </w:r>
          </w:p>
        </w:tc>
        <w:tc>
          <w:tcPr>
            <w:tcW w:w="3357" w:type="dxa"/>
          </w:tcPr>
          <w:p w14:paraId="0B58C16E" w14:textId="77777777" w:rsidR="00EE38DE" w:rsidRPr="00EE38DE" w:rsidRDefault="00EE38DE"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Au fost înregistrate cazuri de accidente:</w:t>
            </w:r>
          </w:p>
        </w:tc>
        <w:tc>
          <w:tcPr>
            <w:tcW w:w="4678" w:type="dxa"/>
          </w:tcPr>
          <w:p w14:paraId="670142D8" w14:textId="77777777" w:rsidR="00EE38DE" w:rsidRPr="00EE38DE" w:rsidRDefault="00EE38DE"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Accidente tehnice grave</w:t>
            </w:r>
          </w:p>
        </w:tc>
        <w:tc>
          <w:tcPr>
            <w:tcW w:w="425" w:type="dxa"/>
          </w:tcPr>
          <w:p w14:paraId="366E46EA" w14:textId="77777777" w:rsidR="00EE38DE" w:rsidRPr="00EE38DE" w:rsidRDefault="00EE38DE"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3FA34ECF" w14:textId="77777777" w:rsidR="00EE38DE" w:rsidRPr="00EE38DE" w:rsidRDefault="00EE38DE"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77131FD5" w14:textId="77777777" w:rsidR="00EE38DE" w:rsidRPr="00EE38DE" w:rsidRDefault="00EE38DE" w:rsidP="00EE38DE">
            <w:pPr>
              <w:keepNext/>
              <w:keepLines/>
              <w:tabs>
                <w:tab w:val="left" w:leader="underscore" w:pos="6465"/>
                <w:tab w:val="right" w:leader="underscore" w:pos="9777"/>
              </w:tabs>
              <w:outlineLvl w:val="2"/>
              <w:rPr>
                <w:rFonts w:eastAsia="PMingLiU"/>
                <w:sz w:val="22"/>
                <w:szCs w:val="22"/>
                <w:lang w:eastAsia="zh-CN"/>
              </w:rPr>
            </w:pPr>
          </w:p>
        </w:tc>
      </w:tr>
      <w:tr w:rsidR="00F40A1C" w:rsidRPr="00EE38DE" w14:paraId="074ABA14" w14:textId="77777777" w:rsidTr="00EE38DE">
        <w:trPr>
          <w:trHeight w:val="882"/>
        </w:trPr>
        <w:tc>
          <w:tcPr>
            <w:tcW w:w="471" w:type="dxa"/>
            <w:vMerge w:val="restart"/>
          </w:tcPr>
          <w:p w14:paraId="5EB084BE" w14:textId="77777777" w:rsidR="00F40A1C" w:rsidRPr="00EE38DE" w:rsidRDefault="0003591A" w:rsidP="00EE38DE">
            <w:pPr>
              <w:tabs>
                <w:tab w:val="left" w:leader="underscore" w:pos="6465"/>
                <w:tab w:val="right" w:leader="underscore" w:pos="9777"/>
              </w:tabs>
              <w:rPr>
                <w:rFonts w:eastAsia="PMingLiU"/>
                <w:sz w:val="22"/>
                <w:szCs w:val="22"/>
                <w:lang w:eastAsia="zh-CN"/>
              </w:rPr>
            </w:pPr>
            <w:r w:rsidRPr="00EE38DE">
              <w:rPr>
                <w:rFonts w:eastAsia="PMingLiU"/>
                <w:sz w:val="22"/>
                <w:szCs w:val="22"/>
                <w:lang w:eastAsia="zh-CN"/>
              </w:rPr>
              <w:t>III</w:t>
            </w:r>
          </w:p>
        </w:tc>
        <w:tc>
          <w:tcPr>
            <w:tcW w:w="3357" w:type="dxa"/>
            <w:vMerge w:val="restart"/>
          </w:tcPr>
          <w:p w14:paraId="34E14B49" w14:textId="77777777" w:rsidR="00F40A1C" w:rsidRPr="00EE38DE" w:rsidRDefault="0003591A"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 xml:space="preserve">Întreprinderea dispune de necesarul de personal propriu calificat (specialiști </w:t>
            </w:r>
            <w:r w:rsidR="00F366C7" w:rsidRPr="00EE38DE">
              <w:rPr>
                <w:rFonts w:eastAsia="PMingLiU"/>
                <w:sz w:val="22"/>
                <w:szCs w:val="22"/>
                <w:lang w:eastAsia="zh-CN"/>
              </w:rPr>
              <w:t>și</w:t>
            </w:r>
            <w:r w:rsidR="0079357E" w:rsidRPr="00EE38DE">
              <w:rPr>
                <w:rFonts w:eastAsia="PMingLiU"/>
                <w:sz w:val="22"/>
                <w:szCs w:val="22"/>
                <w:lang w:eastAsia="zh-CN"/>
              </w:rPr>
              <w:t xml:space="preserve"> muncitori specializaț</w:t>
            </w:r>
            <w:r w:rsidRPr="00EE38DE">
              <w:rPr>
                <w:rFonts w:eastAsia="PMingLiU"/>
                <w:sz w:val="22"/>
                <w:szCs w:val="22"/>
                <w:lang w:eastAsia="zh-CN"/>
              </w:rPr>
              <w:t>i</w:t>
            </w:r>
            <w:r w:rsidR="00FD2140" w:rsidRPr="00EE38DE">
              <w:rPr>
                <w:sz w:val="22"/>
                <w:szCs w:val="22"/>
              </w:rPr>
              <w:t>cu certificate de atestare tehnico-profesională</w:t>
            </w:r>
            <w:r w:rsidRPr="00EE38DE">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14:paraId="4211F654"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4623C0F1"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64ADC1E1"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78F3B6E4"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38BC4715"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29FFCD04"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p w14:paraId="5568EADE"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35072D60" w14:textId="77777777" w:rsidR="00F40A1C" w:rsidRPr="00EE38DE" w:rsidRDefault="000F650B"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Construcții civile, industriale și agrozootehnice</w:t>
            </w:r>
          </w:p>
          <w:p w14:paraId="6F6496D6" w14:textId="77777777" w:rsidR="00F366C7" w:rsidRPr="00EE38DE" w:rsidRDefault="000F650B" w:rsidP="00EE38DE">
            <w:pPr>
              <w:tabs>
                <w:tab w:val="left" w:pos="567"/>
              </w:tabs>
              <w:rPr>
                <w:sz w:val="22"/>
                <w:szCs w:val="22"/>
              </w:rPr>
            </w:pPr>
            <w:r w:rsidRPr="00EE38DE">
              <w:rPr>
                <w:sz w:val="22"/>
                <w:szCs w:val="22"/>
              </w:rPr>
              <w:t>A.Terasamente, lucrări la structura clădirilor;</w:t>
            </w:r>
          </w:p>
          <w:p w14:paraId="00FB7D37" w14:textId="77777777" w:rsidR="0079357E" w:rsidRPr="00EE38DE" w:rsidRDefault="000F650B" w:rsidP="00EE38DE">
            <w:pPr>
              <w:tabs>
                <w:tab w:val="decimal" w:pos="216"/>
                <w:tab w:val="left" w:leader="underscore" w:pos="6465"/>
                <w:tab w:val="right" w:leader="underscore" w:pos="9777"/>
              </w:tabs>
              <w:ind w:left="360" w:hanging="360"/>
              <w:rPr>
                <w:sz w:val="22"/>
                <w:szCs w:val="22"/>
              </w:rPr>
            </w:pPr>
            <w:r w:rsidRPr="00EE38DE">
              <w:rPr>
                <w:sz w:val="22"/>
                <w:szCs w:val="22"/>
              </w:rPr>
              <w:t>B. structur</w:t>
            </w:r>
            <w:r w:rsidR="005B24DA" w:rsidRPr="00EE38DE">
              <w:rPr>
                <w:sz w:val="22"/>
                <w:szCs w:val="22"/>
              </w:rPr>
              <w:t>i</w:t>
            </w:r>
            <w:r w:rsidRPr="00EE38DE">
              <w:rPr>
                <w:sz w:val="22"/>
                <w:szCs w:val="22"/>
              </w:rPr>
              <w:t xml:space="preserve"> metalice; </w:t>
            </w:r>
          </w:p>
          <w:p w14:paraId="4AFF68FE" w14:textId="77777777" w:rsidR="009F1E2C" w:rsidRPr="00EE38DE" w:rsidRDefault="000F650B" w:rsidP="00EE38DE">
            <w:pPr>
              <w:tabs>
                <w:tab w:val="decimal" w:pos="216"/>
                <w:tab w:val="left" w:leader="underscore" w:pos="6465"/>
                <w:tab w:val="right" w:leader="underscore" w:pos="9777"/>
              </w:tabs>
              <w:ind w:left="360" w:hanging="360"/>
              <w:rPr>
                <w:rFonts w:eastAsia="PMingLiU"/>
                <w:sz w:val="22"/>
                <w:szCs w:val="22"/>
                <w:lang w:eastAsia="zh-CN"/>
              </w:rPr>
            </w:pPr>
            <w:r w:rsidRPr="00EE38DE">
              <w:rPr>
                <w:sz w:val="22"/>
                <w:szCs w:val="22"/>
              </w:rPr>
              <w:t>C. finisare, amenajare, protecție.</w:t>
            </w:r>
          </w:p>
        </w:tc>
        <w:tc>
          <w:tcPr>
            <w:tcW w:w="425" w:type="dxa"/>
          </w:tcPr>
          <w:p w14:paraId="436BB316"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15C23DFE"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57D0FB6F"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r>
      <w:tr w:rsidR="00F40A1C" w:rsidRPr="00EE38DE" w14:paraId="1E119059" w14:textId="77777777" w:rsidTr="00EE38DE">
        <w:trPr>
          <w:trHeight w:val="648"/>
        </w:trPr>
        <w:tc>
          <w:tcPr>
            <w:tcW w:w="471" w:type="dxa"/>
            <w:vMerge/>
          </w:tcPr>
          <w:p w14:paraId="58D14231"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3357" w:type="dxa"/>
            <w:vMerge/>
          </w:tcPr>
          <w:p w14:paraId="6EE54317"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6C4BBBC5" w14:textId="77777777" w:rsidR="00F40A1C" w:rsidRPr="00EE38DE" w:rsidRDefault="0003591A"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 xml:space="preserve"> Construcții rutiere:</w:t>
            </w:r>
          </w:p>
          <w:p w14:paraId="306F5C7E" w14:textId="77777777" w:rsidR="0079357E" w:rsidRPr="00EE38DE" w:rsidRDefault="00FD2140" w:rsidP="00EE38DE">
            <w:pPr>
              <w:tabs>
                <w:tab w:val="left" w:leader="underscore" w:pos="6465"/>
                <w:tab w:val="right" w:leader="underscore" w:pos="9777"/>
              </w:tabs>
              <w:jc w:val="both"/>
              <w:rPr>
                <w:sz w:val="22"/>
                <w:szCs w:val="22"/>
              </w:rPr>
            </w:pPr>
            <w:r w:rsidRPr="00EE38DE">
              <w:rPr>
                <w:sz w:val="22"/>
                <w:szCs w:val="22"/>
              </w:rPr>
              <w:t xml:space="preserve">A.drumuri și piste de aviație; </w:t>
            </w:r>
          </w:p>
          <w:p w14:paraId="3B3C2537" w14:textId="77777777" w:rsidR="0079357E" w:rsidRPr="00EE38DE" w:rsidRDefault="00FD2140" w:rsidP="00EE38DE">
            <w:pPr>
              <w:tabs>
                <w:tab w:val="left" w:leader="underscore" w:pos="6465"/>
                <w:tab w:val="right" w:leader="underscore" w:pos="9777"/>
              </w:tabs>
              <w:jc w:val="both"/>
              <w:rPr>
                <w:sz w:val="22"/>
                <w:szCs w:val="22"/>
              </w:rPr>
            </w:pPr>
            <w:r w:rsidRPr="00EE38DE">
              <w:rPr>
                <w:sz w:val="22"/>
                <w:szCs w:val="22"/>
              </w:rPr>
              <w:t xml:space="preserve">B.poduri; </w:t>
            </w:r>
          </w:p>
          <w:p w14:paraId="0D6C87D9" w14:textId="77777777" w:rsidR="00F40A1C" w:rsidRPr="00EE38DE" w:rsidRDefault="00FD2140" w:rsidP="00EE38DE">
            <w:pPr>
              <w:tabs>
                <w:tab w:val="left" w:leader="underscore" w:pos="6465"/>
                <w:tab w:val="right" w:leader="underscore" w:pos="9777"/>
              </w:tabs>
              <w:jc w:val="both"/>
              <w:rPr>
                <w:rFonts w:eastAsia="PMingLiU"/>
                <w:sz w:val="22"/>
                <w:szCs w:val="22"/>
                <w:lang w:eastAsia="zh-CN"/>
              </w:rPr>
            </w:pPr>
            <w:r w:rsidRPr="00EE38DE">
              <w:rPr>
                <w:sz w:val="22"/>
                <w:szCs w:val="22"/>
              </w:rPr>
              <w:t>C.căi ferate.</w:t>
            </w:r>
          </w:p>
        </w:tc>
        <w:tc>
          <w:tcPr>
            <w:tcW w:w="425" w:type="dxa"/>
          </w:tcPr>
          <w:p w14:paraId="17A453A5"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1629A32E"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5665E511"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r>
      <w:tr w:rsidR="00F366C7" w:rsidRPr="00EE38DE" w14:paraId="5C8B2DB1" w14:textId="77777777" w:rsidTr="00EE38DE">
        <w:trPr>
          <w:trHeight w:val="1260"/>
        </w:trPr>
        <w:tc>
          <w:tcPr>
            <w:tcW w:w="471" w:type="dxa"/>
            <w:vMerge/>
          </w:tcPr>
          <w:p w14:paraId="22DB71A3" w14:textId="77777777" w:rsidR="00F366C7" w:rsidRPr="00EE38DE" w:rsidRDefault="00F366C7" w:rsidP="00EE38DE">
            <w:pPr>
              <w:keepNext/>
              <w:keepLines/>
              <w:tabs>
                <w:tab w:val="left" w:leader="underscore" w:pos="6465"/>
                <w:tab w:val="right" w:leader="underscore" w:pos="9777"/>
              </w:tabs>
              <w:outlineLvl w:val="2"/>
              <w:rPr>
                <w:rFonts w:eastAsia="PMingLiU"/>
                <w:sz w:val="22"/>
                <w:szCs w:val="22"/>
                <w:lang w:eastAsia="zh-CN"/>
              </w:rPr>
            </w:pPr>
          </w:p>
        </w:tc>
        <w:tc>
          <w:tcPr>
            <w:tcW w:w="3357" w:type="dxa"/>
            <w:vMerge/>
          </w:tcPr>
          <w:p w14:paraId="57A342BF" w14:textId="77777777" w:rsidR="00F366C7" w:rsidRPr="00EE38DE" w:rsidRDefault="00F366C7"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2D446CA2" w14:textId="77777777" w:rsidR="00F366C7" w:rsidRPr="00EE38DE" w:rsidRDefault="00F366C7" w:rsidP="00EE38DE">
            <w:pPr>
              <w:tabs>
                <w:tab w:val="left" w:pos="567"/>
              </w:tabs>
              <w:rPr>
                <w:sz w:val="22"/>
                <w:szCs w:val="22"/>
              </w:rPr>
            </w:pPr>
            <w:r w:rsidRPr="00EE38DE">
              <w:rPr>
                <w:sz w:val="22"/>
                <w:szCs w:val="22"/>
              </w:rPr>
              <w:t>Construcții speciale:</w:t>
            </w:r>
          </w:p>
          <w:p w14:paraId="35085520" w14:textId="77777777" w:rsidR="00F366C7" w:rsidRPr="00EE38DE" w:rsidRDefault="00F366C7" w:rsidP="00EE38DE">
            <w:pPr>
              <w:tabs>
                <w:tab w:val="left" w:pos="567"/>
              </w:tabs>
              <w:rPr>
                <w:sz w:val="22"/>
                <w:szCs w:val="22"/>
              </w:rPr>
            </w:pPr>
            <w:r w:rsidRPr="00EE38DE">
              <w:rPr>
                <w:sz w:val="22"/>
                <w:szCs w:val="22"/>
              </w:rPr>
              <w:t>A. hidrotehnice și pentru îmbunătățiri funciare;</w:t>
            </w:r>
          </w:p>
          <w:p w14:paraId="1BB67109" w14:textId="77777777" w:rsidR="0079357E" w:rsidRPr="00EE38DE" w:rsidRDefault="0079357E" w:rsidP="00EE38DE">
            <w:pPr>
              <w:tabs>
                <w:tab w:val="left" w:pos="567"/>
              </w:tabs>
              <w:rPr>
                <w:sz w:val="22"/>
                <w:szCs w:val="22"/>
              </w:rPr>
            </w:pPr>
            <w:r w:rsidRPr="00EE38DE">
              <w:rPr>
                <w:sz w:val="22"/>
                <w:szCs w:val="22"/>
              </w:rPr>
              <w:t>B. fântâ</w:t>
            </w:r>
            <w:r w:rsidR="00F366C7" w:rsidRPr="00EE38DE">
              <w:rPr>
                <w:sz w:val="22"/>
                <w:szCs w:val="22"/>
              </w:rPr>
              <w:t xml:space="preserve">ni arteziene; </w:t>
            </w:r>
          </w:p>
          <w:p w14:paraId="411B39E4" w14:textId="77777777" w:rsidR="00F366C7" w:rsidRPr="00EE38DE" w:rsidRDefault="00F366C7" w:rsidP="00EE38DE">
            <w:pPr>
              <w:tabs>
                <w:tab w:val="left" w:pos="567"/>
              </w:tabs>
              <w:rPr>
                <w:sz w:val="22"/>
                <w:szCs w:val="22"/>
              </w:rPr>
            </w:pPr>
            <w:r w:rsidRPr="00EE38DE">
              <w:rPr>
                <w:sz w:val="22"/>
                <w:szCs w:val="22"/>
              </w:rPr>
              <w:t>C. porturi și debarcadere;</w:t>
            </w:r>
          </w:p>
          <w:p w14:paraId="4C88AE94" w14:textId="77777777" w:rsidR="00F366C7" w:rsidRPr="00EE38DE" w:rsidRDefault="00F366C7" w:rsidP="00EE38DE">
            <w:pPr>
              <w:tabs>
                <w:tab w:val="left" w:leader="underscore" w:pos="6465"/>
                <w:tab w:val="right" w:leader="underscore" w:pos="9777"/>
              </w:tabs>
              <w:jc w:val="both"/>
              <w:rPr>
                <w:rFonts w:eastAsia="PMingLiU"/>
                <w:sz w:val="22"/>
                <w:szCs w:val="22"/>
                <w:lang w:eastAsia="zh-CN"/>
              </w:rPr>
            </w:pPr>
            <w:r w:rsidRPr="00EE38DE">
              <w:rPr>
                <w:sz w:val="22"/>
                <w:szCs w:val="22"/>
              </w:rPr>
              <w:t>D. mine, cariere;     E. tuneluri.</w:t>
            </w:r>
          </w:p>
        </w:tc>
        <w:tc>
          <w:tcPr>
            <w:tcW w:w="425" w:type="dxa"/>
          </w:tcPr>
          <w:p w14:paraId="329E39EF" w14:textId="77777777" w:rsidR="00F366C7" w:rsidRPr="00EE38DE" w:rsidRDefault="00F366C7"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7B215B50" w14:textId="77777777" w:rsidR="00F366C7" w:rsidRPr="00EE38DE" w:rsidRDefault="00F366C7"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49B915EE" w14:textId="77777777" w:rsidR="00F366C7" w:rsidRPr="00EE38DE" w:rsidRDefault="00F366C7" w:rsidP="00EE38DE">
            <w:pPr>
              <w:keepNext/>
              <w:keepLines/>
              <w:tabs>
                <w:tab w:val="left" w:leader="underscore" w:pos="6465"/>
                <w:tab w:val="right" w:leader="underscore" w:pos="9777"/>
              </w:tabs>
              <w:outlineLvl w:val="2"/>
              <w:rPr>
                <w:rFonts w:eastAsia="PMingLiU"/>
                <w:sz w:val="22"/>
                <w:szCs w:val="22"/>
                <w:lang w:eastAsia="zh-CN"/>
              </w:rPr>
            </w:pPr>
          </w:p>
        </w:tc>
      </w:tr>
      <w:tr w:rsidR="00F40A1C" w:rsidRPr="00EE38DE" w14:paraId="1F2FD9F3" w14:textId="77777777" w:rsidTr="00EE38DE">
        <w:trPr>
          <w:trHeight w:val="2055"/>
        </w:trPr>
        <w:tc>
          <w:tcPr>
            <w:tcW w:w="471" w:type="dxa"/>
            <w:vMerge/>
          </w:tcPr>
          <w:p w14:paraId="6264BE29"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3357" w:type="dxa"/>
            <w:vMerge/>
          </w:tcPr>
          <w:p w14:paraId="4DE00316"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25E334D1" w14:textId="77777777" w:rsidR="00F40A1C" w:rsidRPr="00EE38DE" w:rsidRDefault="00A227F2"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Instalații și rețele tehnico-edilitare:</w:t>
            </w:r>
          </w:p>
          <w:p w14:paraId="186DF6E4" w14:textId="77777777" w:rsidR="00F366C7" w:rsidRPr="00EE38DE" w:rsidRDefault="00F366C7" w:rsidP="00EE38DE">
            <w:pPr>
              <w:tabs>
                <w:tab w:val="left" w:pos="567"/>
              </w:tabs>
              <w:rPr>
                <w:sz w:val="22"/>
                <w:szCs w:val="22"/>
              </w:rPr>
            </w:pPr>
            <w:r w:rsidRPr="00EE38DE">
              <w:rPr>
                <w:sz w:val="22"/>
                <w:szCs w:val="22"/>
              </w:rPr>
              <w:t>A.de alimentare cu apă și canalizare;</w:t>
            </w:r>
          </w:p>
          <w:p w14:paraId="4DA54ED0" w14:textId="77777777" w:rsidR="0079357E" w:rsidRPr="00EE38DE" w:rsidRDefault="00F366C7" w:rsidP="00EE38DE">
            <w:pPr>
              <w:tabs>
                <w:tab w:val="left" w:pos="567"/>
              </w:tabs>
              <w:rPr>
                <w:sz w:val="22"/>
                <w:szCs w:val="22"/>
              </w:rPr>
            </w:pPr>
            <w:r w:rsidRPr="00EE38DE">
              <w:rPr>
                <w:sz w:val="22"/>
                <w:szCs w:val="22"/>
              </w:rPr>
              <w:t xml:space="preserve">B.de încălzire; </w:t>
            </w:r>
          </w:p>
          <w:p w14:paraId="59CD4E10" w14:textId="77777777" w:rsidR="00F366C7" w:rsidRPr="00EE38DE" w:rsidRDefault="00F366C7" w:rsidP="00EE38DE">
            <w:pPr>
              <w:tabs>
                <w:tab w:val="left" w:pos="567"/>
              </w:tabs>
              <w:rPr>
                <w:sz w:val="22"/>
                <w:szCs w:val="22"/>
              </w:rPr>
            </w:pPr>
            <w:r w:rsidRPr="00EE38DE">
              <w:rPr>
                <w:sz w:val="22"/>
                <w:szCs w:val="22"/>
              </w:rPr>
              <w:t>C. ventilație,</w:t>
            </w:r>
            <w:r w:rsidR="00DF4DCF" w:rsidRPr="00EE38DE">
              <w:rPr>
                <w:sz w:val="22"/>
                <w:szCs w:val="22"/>
              </w:rPr>
              <w:t xml:space="preserve"> </w:t>
            </w:r>
            <w:r w:rsidRPr="00EE38DE">
              <w:rPr>
                <w:sz w:val="22"/>
                <w:szCs w:val="22"/>
              </w:rPr>
              <w:t>climatizare; D. electrice;</w:t>
            </w:r>
          </w:p>
          <w:p w14:paraId="3438A71C" w14:textId="77777777" w:rsidR="00F366C7" w:rsidRPr="00EE38DE" w:rsidRDefault="00F366C7" w:rsidP="00EE38DE">
            <w:pPr>
              <w:tabs>
                <w:tab w:val="left" w:pos="567"/>
              </w:tabs>
              <w:rPr>
                <w:sz w:val="22"/>
                <w:szCs w:val="22"/>
              </w:rPr>
            </w:pPr>
            <w:r w:rsidRPr="00EE38DE">
              <w:rPr>
                <w:sz w:val="22"/>
                <w:szCs w:val="22"/>
              </w:rPr>
              <w:t>E.de automatizare; F.telecomunicație;</w:t>
            </w:r>
            <w:r w:rsidR="00DF4DCF" w:rsidRPr="00EE38DE">
              <w:rPr>
                <w:sz w:val="22"/>
                <w:szCs w:val="22"/>
              </w:rPr>
              <w:t xml:space="preserve"> </w:t>
            </w:r>
            <w:r w:rsidRPr="00EE38DE">
              <w:rPr>
                <w:sz w:val="22"/>
                <w:szCs w:val="22"/>
              </w:rPr>
              <w:t>G.semnalizare;</w:t>
            </w:r>
          </w:p>
          <w:p w14:paraId="7C6FBB34" w14:textId="77777777" w:rsidR="0079357E" w:rsidRPr="00EE38DE" w:rsidRDefault="0079357E" w:rsidP="00EE38DE">
            <w:pPr>
              <w:tabs>
                <w:tab w:val="left" w:leader="underscore" w:pos="6465"/>
                <w:tab w:val="right" w:leader="underscore" w:pos="9777"/>
              </w:tabs>
              <w:jc w:val="both"/>
              <w:rPr>
                <w:sz w:val="22"/>
                <w:szCs w:val="22"/>
              </w:rPr>
            </w:pPr>
            <w:r w:rsidRPr="00EE38DE">
              <w:rPr>
                <w:sz w:val="22"/>
                <w:szCs w:val="22"/>
              </w:rPr>
              <w:t>H.</w:t>
            </w:r>
            <w:r w:rsidR="00F366C7" w:rsidRPr="00EE38DE">
              <w:rPr>
                <w:sz w:val="22"/>
                <w:szCs w:val="22"/>
              </w:rPr>
              <w:t>frigorifice,compresoare;</w:t>
            </w:r>
          </w:p>
          <w:p w14:paraId="656DB884" w14:textId="77777777" w:rsidR="00F40A1C" w:rsidRPr="00EE38DE" w:rsidRDefault="00F366C7" w:rsidP="00EE38DE">
            <w:pPr>
              <w:tabs>
                <w:tab w:val="left" w:leader="underscore" w:pos="6465"/>
                <w:tab w:val="right" w:leader="underscore" w:pos="9777"/>
              </w:tabs>
              <w:jc w:val="both"/>
              <w:rPr>
                <w:rFonts w:eastAsia="PMingLiU"/>
                <w:i/>
                <w:sz w:val="22"/>
                <w:szCs w:val="22"/>
                <w:lang w:eastAsia="zh-CN"/>
              </w:rPr>
            </w:pPr>
            <w:r w:rsidRPr="00EE38DE">
              <w:rPr>
                <w:sz w:val="22"/>
                <w:szCs w:val="22"/>
              </w:rPr>
              <w:t>I. tehnologice.</w:t>
            </w:r>
          </w:p>
        </w:tc>
        <w:tc>
          <w:tcPr>
            <w:tcW w:w="425" w:type="dxa"/>
          </w:tcPr>
          <w:p w14:paraId="3D4C9F42"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3F8671C1"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23C6DD98"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r>
      <w:tr w:rsidR="00F40A1C" w:rsidRPr="00EE38DE" w14:paraId="2D5FA43A" w14:textId="77777777" w:rsidTr="00EE38DE">
        <w:trPr>
          <w:trHeight w:val="945"/>
        </w:trPr>
        <w:tc>
          <w:tcPr>
            <w:tcW w:w="471" w:type="dxa"/>
            <w:vMerge/>
          </w:tcPr>
          <w:p w14:paraId="09C90EEE"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3357" w:type="dxa"/>
            <w:vMerge/>
          </w:tcPr>
          <w:p w14:paraId="014E772A" w14:textId="77777777" w:rsidR="00F40A1C" w:rsidRPr="00EE38DE" w:rsidRDefault="00F40A1C" w:rsidP="00EE38DE">
            <w:pPr>
              <w:keepNext/>
              <w:keepLines/>
              <w:tabs>
                <w:tab w:val="left" w:leader="underscore" w:pos="6465"/>
                <w:tab w:val="right" w:leader="underscore" w:pos="9777"/>
              </w:tabs>
              <w:jc w:val="both"/>
              <w:outlineLvl w:val="2"/>
              <w:rPr>
                <w:rFonts w:eastAsia="PMingLiU"/>
                <w:sz w:val="22"/>
                <w:szCs w:val="22"/>
                <w:lang w:eastAsia="zh-CN"/>
              </w:rPr>
            </w:pPr>
          </w:p>
        </w:tc>
        <w:tc>
          <w:tcPr>
            <w:tcW w:w="4678" w:type="dxa"/>
          </w:tcPr>
          <w:p w14:paraId="3A3E2A4D" w14:textId="77777777" w:rsidR="00F40A1C" w:rsidRPr="00EE38DE" w:rsidRDefault="00A227F2" w:rsidP="00EE38DE">
            <w:pPr>
              <w:tabs>
                <w:tab w:val="left" w:leader="underscore" w:pos="6465"/>
                <w:tab w:val="right" w:leader="underscore" w:pos="9777"/>
              </w:tabs>
              <w:jc w:val="both"/>
              <w:rPr>
                <w:rFonts w:eastAsia="PMingLiU"/>
                <w:sz w:val="22"/>
                <w:szCs w:val="22"/>
                <w:lang w:eastAsia="zh-CN"/>
              </w:rPr>
            </w:pPr>
            <w:r w:rsidRPr="00EE38DE">
              <w:rPr>
                <w:rFonts w:eastAsia="PMingLiU"/>
                <w:sz w:val="22"/>
                <w:szCs w:val="22"/>
                <w:lang w:eastAsia="zh-CN"/>
              </w:rPr>
              <w:t>Instalații industriale periculoase:</w:t>
            </w:r>
          </w:p>
          <w:p w14:paraId="7DE98D9C" w14:textId="77777777" w:rsidR="00F366C7" w:rsidRPr="00EE38DE" w:rsidRDefault="00F366C7" w:rsidP="00EE38DE">
            <w:pPr>
              <w:tabs>
                <w:tab w:val="left" w:pos="567"/>
              </w:tabs>
              <w:rPr>
                <w:sz w:val="22"/>
                <w:szCs w:val="22"/>
              </w:rPr>
            </w:pPr>
            <w:r w:rsidRPr="00EE38DE">
              <w:rPr>
                <w:sz w:val="22"/>
                <w:szCs w:val="22"/>
              </w:rPr>
              <w:t>A. sub presiune, mecanisme de ridicat, cazane;</w:t>
            </w:r>
          </w:p>
          <w:p w14:paraId="03EA837A" w14:textId="77777777" w:rsidR="00F366C7" w:rsidRPr="00EE38DE" w:rsidRDefault="00F366C7" w:rsidP="00EE38DE">
            <w:pPr>
              <w:tabs>
                <w:tab w:val="left" w:pos="567"/>
              </w:tabs>
              <w:rPr>
                <w:sz w:val="22"/>
                <w:szCs w:val="22"/>
              </w:rPr>
            </w:pPr>
            <w:r w:rsidRPr="00EE38DE">
              <w:rPr>
                <w:sz w:val="22"/>
                <w:szCs w:val="22"/>
              </w:rPr>
              <w:t>B. chimico-tehnologice; C. gazoducte magistrale;</w:t>
            </w:r>
          </w:p>
          <w:p w14:paraId="56C27EB7" w14:textId="77777777" w:rsidR="006C4C0E" w:rsidRPr="00EE38DE" w:rsidRDefault="00F366C7" w:rsidP="00EE38DE">
            <w:pPr>
              <w:pStyle w:val="ListParagraph"/>
              <w:numPr>
                <w:ilvl w:val="0"/>
                <w:numId w:val="17"/>
              </w:numPr>
              <w:tabs>
                <w:tab w:val="decimal" w:pos="317"/>
              </w:tabs>
              <w:ind w:left="0" w:hanging="650"/>
              <w:rPr>
                <w:rFonts w:eastAsia="PMingLiU"/>
                <w:i/>
                <w:noProof/>
                <w:sz w:val="22"/>
                <w:szCs w:val="22"/>
                <w:lang w:eastAsia="zh-CN"/>
              </w:rPr>
            </w:pPr>
            <w:r w:rsidRPr="00EE38DE">
              <w:rPr>
                <w:sz w:val="22"/>
                <w:szCs w:val="22"/>
              </w:rPr>
              <w:t xml:space="preserve">D. </w:t>
            </w:r>
            <w:proofErr w:type="spellStart"/>
            <w:r w:rsidRPr="00EE38DE">
              <w:rPr>
                <w:sz w:val="22"/>
                <w:szCs w:val="22"/>
              </w:rPr>
              <w:t>sisteme</w:t>
            </w:r>
            <w:proofErr w:type="spellEnd"/>
            <w:r w:rsidRPr="00EE38DE">
              <w:rPr>
                <w:sz w:val="22"/>
                <w:szCs w:val="22"/>
              </w:rPr>
              <w:t xml:space="preserve"> de </w:t>
            </w:r>
            <w:proofErr w:type="spellStart"/>
            <w:r w:rsidRPr="00EE38DE">
              <w:rPr>
                <w:sz w:val="22"/>
                <w:szCs w:val="22"/>
              </w:rPr>
              <w:t>alimentare</w:t>
            </w:r>
            <w:proofErr w:type="spellEnd"/>
            <w:r w:rsidRPr="00EE38DE">
              <w:rPr>
                <w:sz w:val="22"/>
                <w:szCs w:val="22"/>
              </w:rPr>
              <w:t xml:space="preserve"> cu gaze.</w:t>
            </w:r>
          </w:p>
        </w:tc>
        <w:tc>
          <w:tcPr>
            <w:tcW w:w="425" w:type="dxa"/>
          </w:tcPr>
          <w:p w14:paraId="7E841070"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2B779059"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c>
          <w:tcPr>
            <w:tcW w:w="567" w:type="dxa"/>
          </w:tcPr>
          <w:p w14:paraId="24E98352" w14:textId="77777777" w:rsidR="00F40A1C" w:rsidRPr="00EE38DE" w:rsidRDefault="00F40A1C" w:rsidP="00EE38DE">
            <w:pPr>
              <w:keepNext/>
              <w:keepLines/>
              <w:tabs>
                <w:tab w:val="left" w:leader="underscore" w:pos="6465"/>
                <w:tab w:val="right" w:leader="underscore" w:pos="9777"/>
              </w:tabs>
              <w:outlineLvl w:val="2"/>
              <w:rPr>
                <w:rFonts w:eastAsia="PMingLiU"/>
                <w:sz w:val="22"/>
                <w:szCs w:val="22"/>
                <w:lang w:eastAsia="zh-CN"/>
              </w:rPr>
            </w:pPr>
          </w:p>
        </w:tc>
      </w:tr>
    </w:tbl>
    <w:p w14:paraId="492C0AD4" w14:textId="77777777" w:rsidR="006C4C0E" w:rsidRPr="00EE38DE" w:rsidRDefault="00A227F2" w:rsidP="00EE38DE">
      <w:pPr>
        <w:tabs>
          <w:tab w:val="left" w:leader="underscore" w:pos="6465"/>
          <w:tab w:val="right" w:leader="underscore" w:pos="9777"/>
        </w:tabs>
        <w:spacing w:line="216" w:lineRule="auto"/>
        <w:rPr>
          <w:rFonts w:eastAsia="PMingLiU"/>
          <w:sz w:val="22"/>
          <w:szCs w:val="22"/>
          <w:lang w:eastAsia="zh-CN"/>
        </w:rPr>
      </w:pPr>
      <w:r w:rsidRPr="00EE38DE">
        <w:rPr>
          <w:rFonts w:eastAsia="PMingLiU"/>
          <w:sz w:val="22"/>
          <w:szCs w:val="22"/>
          <w:lang w:eastAsia="zh-CN"/>
        </w:rPr>
        <w:t xml:space="preserve">Prezentul Aviz este cu titlu informativ  </w:t>
      </w:r>
      <w:r w:rsidR="00F366C7" w:rsidRPr="00EE38DE">
        <w:rPr>
          <w:rFonts w:eastAsia="PMingLiU"/>
          <w:sz w:val="22"/>
          <w:szCs w:val="22"/>
          <w:lang w:eastAsia="zh-CN"/>
        </w:rPr>
        <w:t>și se eliberează la cererea solicitantului.</w:t>
      </w:r>
    </w:p>
    <w:p w14:paraId="39A844FA" w14:textId="77777777" w:rsidR="006620F8" w:rsidRPr="00EE38DE" w:rsidRDefault="00A227F2" w:rsidP="00EE38DE">
      <w:pPr>
        <w:tabs>
          <w:tab w:val="left" w:leader="underscore" w:pos="6465"/>
          <w:tab w:val="right" w:leader="underscore" w:pos="9777"/>
        </w:tabs>
        <w:spacing w:line="216" w:lineRule="auto"/>
        <w:rPr>
          <w:rFonts w:eastAsia="PMingLiU"/>
          <w:sz w:val="22"/>
          <w:szCs w:val="22"/>
          <w:lang w:eastAsia="zh-CN"/>
        </w:rPr>
      </w:pPr>
      <w:r w:rsidRPr="00EE38DE">
        <w:rPr>
          <w:rFonts w:eastAsia="PMingLiU"/>
          <w:sz w:val="22"/>
          <w:szCs w:val="22"/>
          <w:lang w:eastAsia="zh-CN"/>
        </w:rPr>
        <w:t xml:space="preserve">Este valabil </w:t>
      </w:r>
      <w:r w:rsidR="00F366C7" w:rsidRPr="00EE38DE">
        <w:rPr>
          <w:b/>
          <w:sz w:val="22"/>
          <w:szCs w:val="22"/>
          <w:u w:val="single"/>
        </w:rPr>
        <w:t xml:space="preserve">12 luni  </w:t>
      </w:r>
      <w:r w:rsidRPr="00EE38DE">
        <w:rPr>
          <w:rFonts w:eastAsia="PMingLiU"/>
          <w:sz w:val="22"/>
          <w:szCs w:val="22"/>
          <w:lang w:eastAsia="zh-CN"/>
        </w:rPr>
        <w:t>de la data eliber</w:t>
      </w:r>
      <w:r w:rsidR="00F366C7" w:rsidRPr="00EE38DE">
        <w:rPr>
          <w:rFonts w:eastAsia="PMingLiU"/>
          <w:sz w:val="22"/>
          <w:szCs w:val="22"/>
          <w:lang w:eastAsia="zh-CN"/>
        </w:rPr>
        <w:t>ă</w:t>
      </w:r>
      <w:r w:rsidRPr="00EE38DE">
        <w:rPr>
          <w:rFonts w:eastAsia="PMingLiU"/>
          <w:sz w:val="22"/>
          <w:szCs w:val="22"/>
          <w:lang w:eastAsia="zh-CN"/>
        </w:rPr>
        <w:t>rii.</w:t>
      </w:r>
    </w:p>
    <w:p w14:paraId="076AFC1F" w14:textId="77777777" w:rsidR="006C4C0E" w:rsidRPr="00FF430B" w:rsidRDefault="00A227F2" w:rsidP="001F1C20">
      <w:pPr>
        <w:tabs>
          <w:tab w:val="left" w:leader="underscore" w:pos="6465"/>
          <w:tab w:val="right" w:leader="underscore" w:pos="9777"/>
        </w:tabs>
        <w:spacing w:line="216"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E56E7D0" w14:textId="77777777" w:rsidR="006C4C0E" w:rsidRPr="00FF5CB2" w:rsidRDefault="00FF5CB2" w:rsidP="001F1C20">
      <w:pPr>
        <w:tabs>
          <w:tab w:val="left" w:leader="underscore" w:pos="6465"/>
          <w:tab w:val="right" w:leader="underscore" w:pos="9777"/>
        </w:tabs>
        <w:spacing w:line="216"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5707D307" w14:textId="77777777" w:rsidR="006C4C0E" w:rsidRPr="00FF430B" w:rsidRDefault="00A227F2" w:rsidP="001F1C20">
      <w:pPr>
        <w:tabs>
          <w:tab w:val="left" w:leader="underscore" w:pos="6465"/>
          <w:tab w:val="right" w:leader="underscore" w:pos="9777"/>
        </w:tabs>
        <w:spacing w:line="216" w:lineRule="auto"/>
        <w:rPr>
          <w:rFonts w:eastAsia="PMingLiU"/>
          <w:lang w:eastAsia="zh-CN"/>
        </w:rPr>
      </w:pPr>
      <w:r w:rsidRPr="00FF430B">
        <w:rPr>
          <w:rFonts w:eastAsia="PMingLiU"/>
          <w:lang w:eastAsia="zh-CN"/>
        </w:rPr>
        <w:t>Ex.  _____________________</w:t>
      </w:r>
    </w:p>
    <w:p w14:paraId="6237A3C9" w14:textId="77777777" w:rsidR="006C4C0E" w:rsidRPr="00FF5CB2" w:rsidRDefault="00A227F2" w:rsidP="001F1C20">
      <w:pPr>
        <w:tabs>
          <w:tab w:val="left" w:leader="underscore" w:pos="6465"/>
          <w:tab w:val="right" w:leader="underscore" w:pos="9777"/>
        </w:tabs>
        <w:spacing w:line="216"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92F9621" w14:textId="7D46B2C5" w:rsidR="00C81BF3" w:rsidRPr="00895AEB" w:rsidRDefault="00A227F2" w:rsidP="00895AEB">
      <w:pPr>
        <w:tabs>
          <w:tab w:val="left" w:leader="underscore" w:pos="6465"/>
          <w:tab w:val="right" w:leader="underscore" w:pos="9777"/>
        </w:tabs>
        <w:spacing w:line="216" w:lineRule="auto"/>
        <w:rPr>
          <w:rFonts w:eastAsia="PMingLiU"/>
          <w:lang w:eastAsia="zh-CN"/>
        </w:rPr>
      </w:pPr>
      <w:r w:rsidRPr="00FF430B">
        <w:rPr>
          <w:rFonts w:eastAsia="PMingLiU"/>
          <w:lang w:eastAsia="zh-CN"/>
        </w:rPr>
        <w:t>Tel. _____________________</w:t>
      </w:r>
    </w:p>
    <w:p w14:paraId="219F3B25" w14:textId="77777777" w:rsidR="00EE38DE" w:rsidRPr="00EE38DE" w:rsidRDefault="00EE38DE" w:rsidP="00EE38DE"/>
    <w:p w14:paraId="74ACB508" w14:textId="77777777" w:rsidR="00EE38DE" w:rsidRPr="00EE38DE" w:rsidRDefault="00EE38DE" w:rsidP="00EE38DE">
      <w:pPr>
        <w:ind w:right="-613"/>
        <w:jc w:val="right"/>
        <w:rPr>
          <w:noProof w:val="0"/>
          <w:sz w:val="22"/>
          <w:szCs w:val="22"/>
        </w:rPr>
      </w:pPr>
      <w:r w:rsidRPr="00EE38DE">
        <w:rPr>
          <w:noProof w:val="0"/>
          <w:sz w:val="22"/>
          <w:szCs w:val="22"/>
        </w:rPr>
        <w:t>Anexa nr. 23</w:t>
      </w:r>
    </w:p>
    <w:p w14:paraId="20A9F5C2" w14:textId="77777777" w:rsidR="00EE38DE" w:rsidRPr="00EE38DE" w:rsidRDefault="00EE38DE" w:rsidP="00EE38DE">
      <w:pPr>
        <w:ind w:right="-613"/>
        <w:jc w:val="right"/>
        <w:rPr>
          <w:noProof w:val="0"/>
          <w:sz w:val="22"/>
          <w:szCs w:val="22"/>
        </w:rPr>
      </w:pPr>
      <w:r w:rsidRPr="00EE38DE">
        <w:rPr>
          <w:noProof w:val="0"/>
          <w:sz w:val="22"/>
          <w:szCs w:val="22"/>
        </w:rPr>
        <w:t>la Documentația standard nr.69</w:t>
      </w:r>
    </w:p>
    <w:p w14:paraId="3345E513" w14:textId="77777777" w:rsidR="00EE38DE" w:rsidRPr="00EE38DE" w:rsidRDefault="00EE38DE" w:rsidP="00EE38DE">
      <w:pPr>
        <w:ind w:right="-613"/>
        <w:jc w:val="right"/>
        <w:rPr>
          <w:noProof w:val="0"/>
          <w:sz w:val="22"/>
          <w:szCs w:val="22"/>
        </w:rPr>
      </w:pPr>
      <w:r w:rsidRPr="00EE38DE">
        <w:rPr>
          <w:noProof w:val="0"/>
          <w:sz w:val="22"/>
          <w:szCs w:val="22"/>
        </w:rPr>
        <w:t>din 7 mai 2021</w:t>
      </w:r>
    </w:p>
    <w:p w14:paraId="1B71DC53" w14:textId="77777777" w:rsidR="001E5092" w:rsidRPr="00FF430B" w:rsidRDefault="001E5092" w:rsidP="001E5092">
      <w:pPr>
        <w:tabs>
          <w:tab w:val="left" w:leader="underscore" w:pos="6465"/>
          <w:tab w:val="right" w:leader="underscore" w:pos="9777"/>
        </w:tabs>
        <w:spacing w:line="302" w:lineRule="auto"/>
        <w:rPr>
          <w:rFonts w:eastAsia="PMingLiU"/>
          <w:lang w:eastAsia="zh-CN"/>
        </w:rPr>
      </w:pPr>
    </w:p>
    <w:p w14:paraId="7A1E2E7F" w14:textId="77777777" w:rsidR="001E5092" w:rsidRDefault="001E5092" w:rsidP="001E5092">
      <w:pPr>
        <w:pStyle w:val="Heading2"/>
        <w:spacing w:before="0"/>
        <w:jc w:val="center"/>
        <w:rPr>
          <w:rFonts w:ascii="Times New Roman" w:hAnsi="Times New Roman" w:cs="Times New Roman"/>
          <w:bCs w:val="0"/>
          <w:color w:val="auto"/>
          <w:sz w:val="24"/>
          <w:szCs w:val="24"/>
        </w:rPr>
      </w:pPr>
      <w:bookmarkStart w:id="71" w:name="_Toc449692118"/>
      <w:bookmarkStart w:id="72" w:name="_Toc390252621"/>
      <w:r w:rsidRPr="00FF430B">
        <w:rPr>
          <w:rFonts w:ascii="Times New Roman" w:hAnsi="Times New Roman" w:cs="Times New Roman"/>
          <w:bCs w:val="0"/>
          <w:color w:val="auto"/>
          <w:sz w:val="24"/>
          <w:szCs w:val="24"/>
        </w:rPr>
        <w:t>CAIET DE SARCINI</w:t>
      </w:r>
      <w:bookmarkEnd w:id="71"/>
    </w:p>
    <w:p w14:paraId="72EAAFE0" w14:textId="77777777" w:rsidR="001E5092" w:rsidRPr="00FF430B" w:rsidRDefault="001E5092" w:rsidP="001E5092">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06A1A63" w14:textId="77777777" w:rsidR="001E5092" w:rsidRPr="00FF430B" w:rsidRDefault="001E5092" w:rsidP="001E5092">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72"/>
    </w:p>
    <w:p w14:paraId="71832519" w14:textId="77777777" w:rsidR="001E5092" w:rsidRPr="00FF430B" w:rsidRDefault="001E5092" w:rsidP="001E5092">
      <w:pPr>
        <w:pStyle w:val="Heading2"/>
        <w:spacing w:before="0"/>
        <w:jc w:val="center"/>
        <w:rPr>
          <w:rFonts w:ascii="Times New Roman" w:hAnsi="Times New Roman" w:cs="Times New Roman"/>
          <w:bCs w:val="0"/>
          <w:i/>
          <w:color w:val="auto"/>
        </w:rPr>
      </w:pPr>
    </w:p>
    <w:p w14:paraId="4F3327D1" w14:textId="77777777" w:rsidR="001E5092" w:rsidRPr="00FF430B" w:rsidRDefault="001E5092" w:rsidP="001E5092">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788B60F4" w14:textId="77777777" w:rsidR="001E5092" w:rsidRPr="00FF430B" w:rsidRDefault="001E5092" w:rsidP="001E5092">
      <w:pPr>
        <w:jc w:val="both"/>
      </w:pPr>
    </w:p>
    <w:p w14:paraId="16135D4A" w14:textId="77777777" w:rsidR="001E5092" w:rsidRPr="00FF430B" w:rsidRDefault="001E5092" w:rsidP="001E5092">
      <w:pPr>
        <w:pStyle w:val="ListParagraph"/>
        <w:numPr>
          <w:ilvl w:val="0"/>
          <w:numId w:val="0"/>
        </w:numPr>
      </w:pPr>
    </w:p>
    <w:p w14:paraId="7FEEA20A" w14:textId="77777777" w:rsidR="001E5092" w:rsidRPr="00FF430B" w:rsidRDefault="001E5092" w:rsidP="001E5092">
      <w:pPr>
        <w:ind w:firstLine="709"/>
        <w:jc w:val="both"/>
      </w:pPr>
      <w:r w:rsidRPr="00FF430B">
        <w:t>Obiectul_______________________________________________________________</w:t>
      </w:r>
    </w:p>
    <w:p w14:paraId="00CB68C0" w14:textId="77777777" w:rsidR="001E5092" w:rsidRPr="00FF430B" w:rsidRDefault="001E5092" w:rsidP="001E5092">
      <w:pPr>
        <w:ind w:firstLine="709"/>
        <w:jc w:val="center"/>
      </w:pPr>
      <w:r w:rsidRPr="00FF430B">
        <w:rPr>
          <w:i/>
        </w:rPr>
        <w:t>(denumirea, adresa)</w:t>
      </w:r>
    </w:p>
    <w:p w14:paraId="167E3ED5" w14:textId="77777777" w:rsidR="001E5092" w:rsidRPr="00FF430B" w:rsidRDefault="001E5092" w:rsidP="001E5092">
      <w:pPr>
        <w:ind w:firstLine="709"/>
        <w:jc w:val="both"/>
      </w:pPr>
      <w:r w:rsidRPr="00FF430B">
        <w:t>Autoritatea contractantă__________________________________________________</w:t>
      </w:r>
    </w:p>
    <w:p w14:paraId="043D23E3" w14:textId="77777777" w:rsidR="001E5092" w:rsidRPr="00FF430B" w:rsidRDefault="001E5092" w:rsidP="001E5092">
      <w:pPr>
        <w:ind w:firstLine="709"/>
        <w:jc w:val="center"/>
        <w:rPr>
          <w:i/>
        </w:rPr>
      </w:pPr>
      <w:r w:rsidRPr="00FF430B">
        <w:rPr>
          <w:i/>
        </w:rPr>
        <w:t>(denumirea, adresa)</w:t>
      </w:r>
    </w:p>
    <w:p w14:paraId="3896646A" w14:textId="77777777" w:rsidR="001E5092" w:rsidRPr="00FF430B" w:rsidRDefault="001E5092" w:rsidP="001E5092">
      <w:pPr>
        <w:pStyle w:val="cp"/>
        <w:ind w:firstLine="709"/>
        <w:jc w:val="both"/>
      </w:pPr>
      <w:r w:rsidRPr="00FF430B">
        <w:lastRenderedPageBreak/>
        <w:t>1 . Descriere generală</w:t>
      </w:r>
    </w:p>
    <w:p w14:paraId="7C970764" w14:textId="77777777" w:rsidR="001E5092" w:rsidRPr="00FF430B" w:rsidRDefault="001E5092" w:rsidP="001E5092">
      <w:pPr>
        <w:ind w:firstLine="709"/>
        <w:jc w:val="both"/>
      </w:pPr>
      <w:r w:rsidRPr="00FF430B">
        <w:t>Se precizează adresa (şantierul) lucrărilor, descrierea generală a obiectelor lucrării, detalii specifice de amplasare etc.</w:t>
      </w:r>
    </w:p>
    <w:p w14:paraId="4903776C" w14:textId="77777777" w:rsidR="001E5092" w:rsidRPr="00FF430B" w:rsidRDefault="001E5092" w:rsidP="001E5092">
      <w:pPr>
        <w:ind w:firstLine="709"/>
        <w:jc w:val="both"/>
        <w:rPr>
          <w:b/>
        </w:rPr>
      </w:pPr>
      <w:r w:rsidRPr="00FF430B">
        <w:rPr>
          <w:b/>
        </w:rPr>
        <w:t>2. Informaţii şi proiectare</w:t>
      </w:r>
    </w:p>
    <w:p w14:paraId="250939E3" w14:textId="77777777" w:rsidR="001E5092" w:rsidRPr="00FF430B" w:rsidRDefault="001E5092" w:rsidP="001E5092">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DFE7029" w14:textId="77777777" w:rsidR="001E5092" w:rsidRPr="00FF430B" w:rsidRDefault="001E5092" w:rsidP="001E5092">
      <w:pPr>
        <w:ind w:firstLine="709"/>
        <w:jc w:val="both"/>
        <w:rPr>
          <w:b/>
        </w:rPr>
      </w:pPr>
      <w:r w:rsidRPr="00FF430B">
        <w:rPr>
          <w:b/>
        </w:rPr>
        <w:t>3. Materiale, compatibilităţi, reglementări tehnice şi standarde utilizate</w:t>
      </w:r>
    </w:p>
    <w:p w14:paraId="5521C5A9" w14:textId="77777777" w:rsidR="001E5092" w:rsidRPr="00FF430B" w:rsidRDefault="001E5092" w:rsidP="001E5092">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BA8CC79" w14:textId="77777777" w:rsidR="001E5092" w:rsidRPr="00FF430B" w:rsidRDefault="001E5092" w:rsidP="001E5092">
      <w:pPr>
        <w:ind w:firstLine="709"/>
        <w:jc w:val="both"/>
        <w:rPr>
          <w:b/>
        </w:rPr>
      </w:pPr>
      <w:r w:rsidRPr="00FF430B">
        <w:rPr>
          <w:b/>
        </w:rPr>
        <w:t>4. Mostre</w:t>
      </w:r>
    </w:p>
    <w:p w14:paraId="65B8FCE5" w14:textId="77777777" w:rsidR="001E5092" w:rsidRPr="00FF430B" w:rsidRDefault="001E5092" w:rsidP="001E5092">
      <w:pPr>
        <w:ind w:firstLine="709"/>
        <w:jc w:val="both"/>
      </w:pPr>
      <w:r w:rsidRPr="00FF430B">
        <w:t>Se precizează modul de prezentare a mostrelor la toate produsele utilizate.</w:t>
      </w:r>
    </w:p>
    <w:p w14:paraId="04CACD37" w14:textId="77777777" w:rsidR="001E5092" w:rsidRPr="00FF430B" w:rsidRDefault="001E5092" w:rsidP="001E5092">
      <w:pPr>
        <w:ind w:firstLine="709"/>
        <w:jc w:val="both"/>
        <w:rPr>
          <w:b/>
        </w:rPr>
      </w:pPr>
      <w:r w:rsidRPr="00FF430B">
        <w:rPr>
          <w:b/>
        </w:rPr>
        <w:t>5. Furnizarea, păstrarea, protecţia materialelor şi a lucrărilor. Securitatea construcţiilor şi a terenurilor aferente</w:t>
      </w:r>
    </w:p>
    <w:p w14:paraId="732F594B" w14:textId="77777777" w:rsidR="001E5092" w:rsidRPr="00FF430B" w:rsidRDefault="001E5092" w:rsidP="001E5092">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7A8199CA" w14:textId="77777777" w:rsidR="001E5092" w:rsidRPr="00FF430B" w:rsidRDefault="001E5092" w:rsidP="001E5092">
      <w:pPr>
        <w:ind w:firstLine="709"/>
        <w:jc w:val="both"/>
        <w:rPr>
          <w:b/>
        </w:rPr>
      </w:pPr>
      <w:r w:rsidRPr="00FF430B">
        <w:rPr>
          <w:b/>
        </w:rPr>
        <w:t>6. Încercări, instrucţiuni, garanţii ale furnizorilor, desene şi scheme de execuţie</w:t>
      </w:r>
    </w:p>
    <w:p w14:paraId="58F5CAD9" w14:textId="77777777" w:rsidR="001E5092" w:rsidRPr="00FF430B" w:rsidRDefault="001E5092" w:rsidP="001E5092">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873D965" w14:textId="77777777" w:rsidR="001E5092" w:rsidRPr="00FF430B" w:rsidRDefault="001E5092" w:rsidP="001E5092">
      <w:pPr>
        <w:ind w:firstLine="709"/>
        <w:jc w:val="both"/>
        <w:rPr>
          <w:b/>
        </w:rPr>
      </w:pPr>
      <w:r w:rsidRPr="00FF430B">
        <w:rPr>
          <w:b/>
        </w:rPr>
        <w:t>7. Remedierea viciilor ascunse şi a defectelor</w:t>
      </w:r>
    </w:p>
    <w:p w14:paraId="3F67ED7B" w14:textId="77777777" w:rsidR="001E5092" w:rsidRPr="00FF430B" w:rsidRDefault="001E5092" w:rsidP="001E5092">
      <w:pPr>
        <w:ind w:firstLine="709"/>
        <w:jc w:val="both"/>
      </w:pPr>
      <w:r w:rsidRPr="00FF430B">
        <w:t>Se precizează modalitatea de constatare şi remediere a viciilor ascunse şi a defectelor, responsabilii de remediere.</w:t>
      </w:r>
    </w:p>
    <w:p w14:paraId="110E4FD8" w14:textId="77777777" w:rsidR="001E5092" w:rsidRPr="00FF430B" w:rsidRDefault="001E5092" w:rsidP="001E5092">
      <w:pPr>
        <w:ind w:firstLine="709"/>
        <w:jc w:val="both"/>
        <w:rPr>
          <w:b/>
        </w:rPr>
      </w:pPr>
      <w:r w:rsidRPr="00FF430B">
        <w:rPr>
          <w:b/>
        </w:rPr>
        <w:t>8. Trasarea geodezică a lucrărilor, toleranţe de execuţie</w:t>
      </w:r>
    </w:p>
    <w:p w14:paraId="6D19C1DF" w14:textId="77777777" w:rsidR="001E5092" w:rsidRPr="00FF430B" w:rsidRDefault="001E5092" w:rsidP="001E5092">
      <w:pPr>
        <w:ind w:firstLine="709"/>
        <w:jc w:val="both"/>
      </w:pPr>
      <w:r w:rsidRPr="00FF430B">
        <w:t>Se precizează modalităţile de trasare geodezică, bornele, reperele, picheţii, jaloanele, aliniamentele; toleranţele admise la executarea lucrărilor.</w:t>
      </w:r>
    </w:p>
    <w:p w14:paraId="102F6EE4" w14:textId="77777777" w:rsidR="001E5092" w:rsidRPr="00FF430B" w:rsidRDefault="001E5092" w:rsidP="001E5092">
      <w:pPr>
        <w:ind w:firstLine="709"/>
        <w:jc w:val="both"/>
        <w:rPr>
          <w:b/>
        </w:rPr>
      </w:pPr>
      <w:r w:rsidRPr="00FF430B">
        <w:rPr>
          <w:b/>
        </w:rPr>
        <w:t>9. Parametrii de calcul ai elementelor constructive</w:t>
      </w:r>
    </w:p>
    <w:p w14:paraId="06BDE371" w14:textId="77777777" w:rsidR="001E5092" w:rsidRPr="00FF430B" w:rsidRDefault="001E5092" w:rsidP="001E5092">
      <w:pPr>
        <w:ind w:firstLine="709"/>
        <w:jc w:val="both"/>
      </w:pPr>
      <w:r w:rsidRPr="00FF430B">
        <w:t>Se precizează sarcinile luate în calcul: seismicitatea, acţiunile, alţi parametri.</w:t>
      </w:r>
    </w:p>
    <w:p w14:paraId="3DCB2BE2" w14:textId="77777777" w:rsidR="001E5092" w:rsidRPr="00FF430B" w:rsidRDefault="001E5092" w:rsidP="001E5092">
      <w:pPr>
        <w:ind w:firstLine="709"/>
        <w:jc w:val="both"/>
        <w:rPr>
          <w:b/>
        </w:rPr>
      </w:pPr>
      <w:r w:rsidRPr="00FF430B">
        <w:rPr>
          <w:b/>
        </w:rPr>
        <w:t>10. Criterii privind calculul sistemelor de încălzire, ventilare şi condiţionare a aerului</w:t>
      </w:r>
    </w:p>
    <w:p w14:paraId="365F6208" w14:textId="77777777" w:rsidR="001E5092" w:rsidRPr="00FF430B" w:rsidRDefault="001E5092" w:rsidP="001E5092">
      <w:pPr>
        <w:ind w:firstLine="709"/>
        <w:jc w:val="both"/>
      </w:pPr>
      <w:r w:rsidRPr="00FF430B">
        <w:t>Se precizează parametrii exteriori şi interiori ai aerului, temperaturile interioare. Pentru fiecare încăpere – rezistenţele la transfer termic a construcţiilor învelişului clădirii.</w:t>
      </w:r>
    </w:p>
    <w:p w14:paraId="04409A16" w14:textId="77777777" w:rsidR="001E5092" w:rsidRPr="00FF430B" w:rsidRDefault="001E5092" w:rsidP="001E5092">
      <w:pPr>
        <w:ind w:firstLine="709"/>
        <w:jc w:val="both"/>
        <w:rPr>
          <w:b/>
        </w:rPr>
      </w:pPr>
      <w:r w:rsidRPr="00FF430B">
        <w:rPr>
          <w:b/>
        </w:rPr>
        <w:t>11. Nivelul admis al zgomotului şi al vibraţiilor</w:t>
      </w:r>
    </w:p>
    <w:p w14:paraId="3D63F4EA" w14:textId="77777777" w:rsidR="001E5092" w:rsidRPr="00FF430B" w:rsidRDefault="001E5092" w:rsidP="001E5092">
      <w:pPr>
        <w:ind w:firstLine="709"/>
        <w:jc w:val="both"/>
      </w:pPr>
      <w:r w:rsidRPr="00FF430B">
        <w:t>Se precizează mărimea acestor niveluri pentru diferite spaţii; măsurile de reducere a zgomotului şi a vibraţiilor.</w:t>
      </w:r>
    </w:p>
    <w:p w14:paraId="3EB79451" w14:textId="77777777" w:rsidR="001E5092" w:rsidRPr="00FF430B" w:rsidRDefault="001E5092" w:rsidP="001E5092">
      <w:pPr>
        <w:ind w:firstLine="709"/>
        <w:jc w:val="both"/>
        <w:rPr>
          <w:b/>
        </w:rPr>
      </w:pPr>
      <w:r w:rsidRPr="00FF430B">
        <w:rPr>
          <w:b/>
        </w:rPr>
        <w:t>12. Cerinţe privind montarea utilajelor şi a instalaţiilor</w:t>
      </w:r>
    </w:p>
    <w:p w14:paraId="23C1C311" w14:textId="77777777" w:rsidR="001E5092" w:rsidRPr="00FF430B" w:rsidRDefault="001E5092" w:rsidP="001E5092">
      <w:pPr>
        <w:ind w:firstLine="709"/>
        <w:jc w:val="both"/>
      </w:pPr>
      <w:r w:rsidRPr="00FF430B">
        <w:t>Se precizează amplasarea tuturor instalaţiilor interioare; modul şi locul de fixare; protecţia anticorozivă; materialele şi produsele utilizate.</w:t>
      </w:r>
    </w:p>
    <w:p w14:paraId="5B651C45" w14:textId="77777777" w:rsidR="001E5092" w:rsidRPr="00FF430B" w:rsidRDefault="001E5092" w:rsidP="001E5092">
      <w:pPr>
        <w:ind w:firstLine="709"/>
        <w:jc w:val="both"/>
        <w:rPr>
          <w:b/>
        </w:rPr>
      </w:pPr>
      <w:r w:rsidRPr="00FF430B">
        <w:rPr>
          <w:b/>
        </w:rPr>
        <w:t>13. Lucrări de construcţii aferente montării instalaţiilor</w:t>
      </w:r>
    </w:p>
    <w:p w14:paraId="50FA6CA4" w14:textId="77777777" w:rsidR="001E5092" w:rsidRPr="00FF430B" w:rsidRDefault="001E5092" w:rsidP="001E5092">
      <w:pPr>
        <w:ind w:firstLine="709"/>
        <w:jc w:val="both"/>
      </w:pPr>
      <w:r w:rsidRPr="00FF430B">
        <w:t>Se precizează modalitatea şi tipurile lucrărilor de construcţii aferente montării instalaţiilor; tipurile de materiale; toleranţele admise; cerinţele privind executarea acestor lucrări.</w:t>
      </w:r>
    </w:p>
    <w:p w14:paraId="3226A6CC" w14:textId="77777777" w:rsidR="001E5092" w:rsidRPr="00FF430B" w:rsidRDefault="001E5092" w:rsidP="001E5092">
      <w:pPr>
        <w:ind w:firstLine="709"/>
        <w:jc w:val="both"/>
        <w:rPr>
          <w:b/>
        </w:rPr>
      </w:pPr>
      <w:r w:rsidRPr="00FF430B">
        <w:rPr>
          <w:b/>
        </w:rPr>
        <w:t>14. Articole, produse şi piese necesare instalaţiilor</w:t>
      </w:r>
    </w:p>
    <w:p w14:paraId="0FD9A413" w14:textId="77777777" w:rsidR="001E5092" w:rsidRPr="00FF430B" w:rsidRDefault="001E5092" w:rsidP="001E5092">
      <w:pPr>
        <w:ind w:firstLine="709"/>
        <w:jc w:val="both"/>
      </w:pPr>
      <w:r w:rsidRPr="00FF430B">
        <w:t>Se precizează furnizorul articolelor, produselor şi pieselor necesare instalaţiilor; tipurile şi cantitatea.</w:t>
      </w:r>
    </w:p>
    <w:p w14:paraId="2B7816B7" w14:textId="77777777" w:rsidR="001E5092" w:rsidRPr="00FF430B" w:rsidRDefault="001E5092" w:rsidP="001E5092">
      <w:pPr>
        <w:ind w:firstLine="709"/>
        <w:jc w:val="both"/>
        <w:rPr>
          <w:b/>
        </w:rPr>
      </w:pPr>
      <w:r w:rsidRPr="00FF430B">
        <w:rPr>
          <w:b/>
        </w:rPr>
        <w:t>15. Echipamentele, instalaţiile, utilajele, sculele, instrumentele, dispozitivele şi alte obiecte necesare pentru executarea lucrărilor</w:t>
      </w:r>
    </w:p>
    <w:p w14:paraId="390C2B98" w14:textId="77777777" w:rsidR="001E5092" w:rsidRPr="00FF430B" w:rsidRDefault="001E5092" w:rsidP="001E5092">
      <w:pPr>
        <w:ind w:firstLine="709"/>
        <w:jc w:val="both"/>
      </w:pPr>
      <w:r w:rsidRPr="00FF430B">
        <w:t xml:space="preserve">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w:t>
      </w:r>
      <w:r w:rsidRPr="00FF430B">
        <w:lastRenderedPageBreak/>
        <w:t>racorduri), telecomunicaţii, mijloace antiincendiare etc.; spaţii de lucru şi odihnă pe şantier, mobilier, telefon.</w:t>
      </w:r>
    </w:p>
    <w:p w14:paraId="22F13A24" w14:textId="77777777" w:rsidR="001E5092" w:rsidRPr="00FF430B" w:rsidRDefault="001E5092" w:rsidP="001E5092">
      <w:pPr>
        <w:ind w:firstLine="709"/>
        <w:jc w:val="both"/>
        <w:rPr>
          <w:b/>
        </w:rPr>
      </w:pPr>
      <w:r w:rsidRPr="00FF430B">
        <w:rPr>
          <w:b/>
        </w:rPr>
        <w:t>16. Definiţii</w:t>
      </w:r>
    </w:p>
    <w:p w14:paraId="1B503B57" w14:textId="77777777" w:rsidR="001E5092" w:rsidRPr="00FF430B" w:rsidRDefault="001E5092" w:rsidP="001E5092">
      <w:pPr>
        <w:ind w:firstLine="709"/>
        <w:jc w:val="both"/>
      </w:pPr>
      <w:r w:rsidRPr="00FF430B">
        <w:t>Se precizează termenii şi definiţiile utilizate în caietul de sarcini şi unele caracteristici.</w:t>
      </w:r>
    </w:p>
    <w:p w14:paraId="70013E49" w14:textId="77777777" w:rsidR="001E5092" w:rsidRPr="00FF430B" w:rsidRDefault="001E5092" w:rsidP="001E5092">
      <w:pPr>
        <w:ind w:firstLine="709"/>
        <w:jc w:val="both"/>
        <w:rPr>
          <w:b/>
        </w:rPr>
      </w:pPr>
      <w:r w:rsidRPr="00FF430B">
        <w:rPr>
          <w:b/>
        </w:rPr>
        <w:t>17. Cerinţe privind calculul costului</w:t>
      </w:r>
    </w:p>
    <w:p w14:paraId="7ABF73DF" w14:textId="77777777" w:rsidR="001E5092" w:rsidRPr="00FF430B" w:rsidRDefault="001E5092" w:rsidP="001E5092">
      <w:pPr>
        <w:ind w:firstLine="709"/>
        <w:jc w:val="both"/>
      </w:pPr>
      <w:r w:rsidRPr="00FF430B">
        <w:t xml:space="preserve">Se precizează modalitatea de calculare a costului ofertei, prin trimitere la actele normative în domeniu. </w:t>
      </w:r>
    </w:p>
    <w:p w14:paraId="1DCD2DDF" w14:textId="77777777" w:rsidR="001E5092" w:rsidRPr="00FF430B" w:rsidRDefault="001E5092" w:rsidP="001E5092">
      <w:pPr>
        <w:ind w:firstLine="709"/>
        <w:jc w:val="both"/>
        <w:rPr>
          <w:b/>
        </w:rPr>
      </w:pPr>
      <w:r w:rsidRPr="00FF430B">
        <w:rPr>
          <w:b/>
        </w:rPr>
        <w:t>18. Documente obligatorii la depunerea ofertei</w:t>
      </w:r>
    </w:p>
    <w:p w14:paraId="6365813A" w14:textId="77777777" w:rsidR="001E5092" w:rsidRPr="00FF430B" w:rsidRDefault="001E5092" w:rsidP="001E5092">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81B7745" w14:textId="77777777" w:rsidR="001E5092" w:rsidRPr="00FF430B" w:rsidRDefault="001E5092" w:rsidP="001E5092">
      <w:pPr>
        <w:ind w:firstLine="709"/>
        <w:jc w:val="both"/>
        <w:rPr>
          <w:b/>
        </w:rPr>
      </w:pPr>
      <w:r w:rsidRPr="00FF430B">
        <w:rPr>
          <w:b/>
        </w:rPr>
        <w:t>19. Documente obligatorii la evaluarea ofertelor</w:t>
      </w:r>
    </w:p>
    <w:p w14:paraId="60BB6CCE" w14:textId="77777777" w:rsidR="001E5092" w:rsidRPr="00FF430B" w:rsidRDefault="001E5092" w:rsidP="001E5092">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49F368" w14:textId="77777777" w:rsidR="001E5092" w:rsidRPr="00FF430B" w:rsidRDefault="001E5092" w:rsidP="001E5092">
      <w:pPr>
        <w:ind w:firstLine="709"/>
        <w:jc w:val="both"/>
      </w:pPr>
    </w:p>
    <w:p w14:paraId="5D0B84B7" w14:textId="77777777" w:rsidR="001E5092" w:rsidRPr="00FF430B" w:rsidRDefault="001E5092" w:rsidP="001E5092">
      <w:pPr>
        <w:ind w:firstLine="709"/>
        <w:jc w:val="both"/>
      </w:pPr>
    </w:p>
    <w:p w14:paraId="1DEF5991" w14:textId="77777777" w:rsidR="001E5092" w:rsidRPr="00FF430B" w:rsidRDefault="001E5092" w:rsidP="001E5092">
      <w:pPr>
        <w:ind w:firstLine="709"/>
        <w:jc w:val="both"/>
      </w:pPr>
    </w:p>
    <w:p w14:paraId="024BD789" w14:textId="77777777" w:rsidR="001E5092" w:rsidRPr="00FF430B" w:rsidRDefault="001E5092" w:rsidP="001E5092">
      <w:pPr>
        <w:ind w:firstLine="709"/>
        <w:jc w:val="both"/>
      </w:pPr>
    </w:p>
    <w:p w14:paraId="32985DAA" w14:textId="77777777" w:rsidR="001E5092" w:rsidRPr="00FF430B" w:rsidRDefault="001E5092" w:rsidP="001E5092">
      <w:pPr>
        <w:ind w:firstLine="709"/>
        <w:jc w:val="both"/>
      </w:pPr>
    </w:p>
    <w:p w14:paraId="1A4E13C3" w14:textId="77777777" w:rsidR="001E5092" w:rsidRPr="00FF430B" w:rsidRDefault="001E5092" w:rsidP="001E5092">
      <w:pPr>
        <w:ind w:firstLine="709"/>
        <w:jc w:val="both"/>
      </w:pPr>
      <w:r w:rsidRPr="00FF430B">
        <w:t>------------------------</w:t>
      </w:r>
    </w:p>
    <w:p w14:paraId="4058D185" w14:textId="77777777" w:rsidR="001E5092" w:rsidRPr="00FF430B" w:rsidRDefault="001E5092" w:rsidP="001E5092">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2A6A9F34" w14:textId="77777777" w:rsidR="001E5092" w:rsidRPr="00FF430B" w:rsidRDefault="001E5092" w:rsidP="001E5092">
      <w:pPr>
        <w:ind w:firstLine="709"/>
        <w:jc w:val="both"/>
      </w:pPr>
      <w:r w:rsidRPr="00FF430B">
        <w:t> </w:t>
      </w:r>
    </w:p>
    <w:p w14:paraId="576A5718" w14:textId="77777777" w:rsidR="001E5092" w:rsidRPr="00FF430B" w:rsidRDefault="001E5092" w:rsidP="001E5092">
      <w:pPr>
        <w:ind w:firstLine="709"/>
        <w:jc w:val="both"/>
        <w:rPr>
          <w:bCs/>
        </w:rPr>
      </w:pPr>
      <w:r w:rsidRPr="00FF430B">
        <w:rPr>
          <w:bCs/>
        </w:rPr>
        <w:t xml:space="preserve"> </w:t>
      </w:r>
    </w:p>
    <w:p w14:paraId="259C1F51" w14:textId="77777777" w:rsidR="001E5092" w:rsidRPr="00FF430B" w:rsidRDefault="001E5092" w:rsidP="001E5092">
      <w:pPr>
        <w:ind w:firstLine="709"/>
        <w:jc w:val="both"/>
        <w:rPr>
          <w:bCs/>
        </w:rPr>
      </w:pPr>
    </w:p>
    <w:p w14:paraId="716A39F8" w14:textId="77777777" w:rsidR="001E5092" w:rsidRPr="00FF430B" w:rsidRDefault="001E5092" w:rsidP="001E5092">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133ECD3E" w14:textId="77777777" w:rsidR="001E5092" w:rsidRPr="00FF430B" w:rsidRDefault="001E5092" w:rsidP="001E5092">
      <w:pPr>
        <w:jc w:val="both"/>
      </w:pPr>
    </w:p>
    <w:p w14:paraId="6B547799" w14:textId="77777777" w:rsidR="001E5092" w:rsidRPr="00FF430B" w:rsidRDefault="001E5092" w:rsidP="001E5092">
      <w:pPr>
        <w:jc w:val="both"/>
        <w:rPr>
          <w:b/>
        </w:rPr>
      </w:pPr>
    </w:p>
    <w:p w14:paraId="227D0BA4" w14:textId="20A22B93" w:rsidR="001E5092" w:rsidRDefault="001E5092" w:rsidP="001E5092">
      <w:pPr>
        <w:jc w:val="both"/>
        <w:rPr>
          <w:b/>
        </w:rPr>
      </w:pPr>
    </w:p>
    <w:p w14:paraId="086E6D37" w14:textId="0F607D0C" w:rsidR="00895AEB" w:rsidRDefault="00895AEB" w:rsidP="001E5092">
      <w:pPr>
        <w:jc w:val="both"/>
        <w:rPr>
          <w:b/>
        </w:rPr>
      </w:pPr>
    </w:p>
    <w:p w14:paraId="03A9F354" w14:textId="29E8994F" w:rsidR="00895AEB" w:rsidRDefault="00895AEB" w:rsidP="001E5092">
      <w:pPr>
        <w:jc w:val="both"/>
        <w:rPr>
          <w:b/>
        </w:rPr>
      </w:pPr>
    </w:p>
    <w:p w14:paraId="5B4E4397" w14:textId="6483D42A" w:rsidR="00895AEB" w:rsidRDefault="00895AEB" w:rsidP="001E5092">
      <w:pPr>
        <w:jc w:val="both"/>
        <w:rPr>
          <w:b/>
        </w:rPr>
      </w:pPr>
    </w:p>
    <w:p w14:paraId="306F4712" w14:textId="38064206" w:rsidR="00895AEB" w:rsidRDefault="00895AEB" w:rsidP="001E5092">
      <w:pPr>
        <w:jc w:val="both"/>
        <w:rPr>
          <w:b/>
        </w:rPr>
      </w:pPr>
    </w:p>
    <w:p w14:paraId="631FBAC4" w14:textId="534CE232" w:rsidR="00895AEB" w:rsidRDefault="00895AEB" w:rsidP="001E5092">
      <w:pPr>
        <w:jc w:val="both"/>
        <w:rPr>
          <w:b/>
        </w:rPr>
      </w:pPr>
    </w:p>
    <w:p w14:paraId="478E6EB5" w14:textId="3E39E7BA" w:rsidR="00895AEB" w:rsidRDefault="00895AEB" w:rsidP="001E5092">
      <w:pPr>
        <w:jc w:val="both"/>
        <w:rPr>
          <w:b/>
        </w:rPr>
      </w:pPr>
    </w:p>
    <w:p w14:paraId="4E7B9978" w14:textId="76BB74B2" w:rsidR="00895AEB" w:rsidRDefault="00895AEB" w:rsidP="001E5092">
      <w:pPr>
        <w:jc w:val="both"/>
        <w:rPr>
          <w:b/>
        </w:rPr>
      </w:pPr>
    </w:p>
    <w:p w14:paraId="1078C448" w14:textId="040EBC20" w:rsidR="00895AEB" w:rsidRDefault="00895AEB" w:rsidP="001E5092">
      <w:pPr>
        <w:jc w:val="both"/>
        <w:rPr>
          <w:b/>
        </w:rPr>
      </w:pPr>
    </w:p>
    <w:p w14:paraId="4453D36B" w14:textId="5EE287C3" w:rsidR="00895AEB" w:rsidRDefault="00895AEB" w:rsidP="001E5092">
      <w:pPr>
        <w:jc w:val="both"/>
        <w:rPr>
          <w:b/>
        </w:rPr>
      </w:pPr>
    </w:p>
    <w:p w14:paraId="337F2027" w14:textId="2F01499E" w:rsidR="00895AEB" w:rsidRDefault="00895AEB" w:rsidP="001E5092">
      <w:pPr>
        <w:jc w:val="both"/>
        <w:rPr>
          <w:b/>
        </w:rPr>
      </w:pPr>
    </w:p>
    <w:p w14:paraId="5F71F6E2" w14:textId="321916B1" w:rsidR="00895AEB" w:rsidRDefault="00895AEB" w:rsidP="001E5092">
      <w:pPr>
        <w:jc w:val="both"/>
        <w:rPr>
          <w:b/>
        </w:rPr>
      </w:pPr>
    </w:p>
    <w:p w14:paraId="07884EEF" w14:textId="1348D702" w:rsidR="00895AEB" w:rsidRDefault="00895AEB" w:rsidP="001E5092">
      <w:pPr>
        <w:jc w:val="both"/>
        <w:rPr>
          <w:b/>
        </w:rPr>
      </w:pPr>
    </w:p>
    <w:p w14:paraId="6C6D1355" w14:textId="2F8B9925" w:rsidR="00895AEB" w:rsidRDefault="00895AEB" w:rsidP="001E5092">
      <w:pPr>
        <w:jc w:val="both"/>
        <w:rPr>
          <w:b/>
        </w:rPr>
      </w:pPr>
    </w:p>
    <w:p w14:paraId="197EDE43" w14:textId="33215E32" w:rsidR="00895AEB" w:rsidRDefault="00895AEB" w:rsidP="001E5092">
      <w:pPr>
        <w:jc w:val="both"/>
        <w:rPr>
          <w:b/>
        </w:rPr>
      </w:pPr>
    </w:p>
    <w:p w14:paraId="2227844D" w14:textId="610B332C" w:rsidR="00895AEB" w:rsidRDefault="00895AEB" w:rsidP="001E5092">
      <w:pPr>
        <w:jc w:val="both"/>
        <w:rPr>
          <w:b/>
        </w:rPr>
      </w:pPr>
    </w:p>
    <w:p w14:paraId="05B6F77B" w14:textId="5740CAA7" w:rsidR="00895AEB" w:rsidRDefault="00895AEB" w:rsidP="001E5092">
      <w:pPr>
        <w:jc w:val="both"/>
        <w:rPr>
          <w:b/>
        </w:rPr>
      </w:pPr>
    </w:p>
    <w:p w14:paraId="6BAB3F82" w14:textId="23B04C13" w:rsidR="00895AEB" w:rsidRDefault="00895AEB" w:rsidP="001E5092">
      <w:pPr>
        <w:jc w:val="both"/>
        <w:rPr>
          <w:b/>
        </w:rPr>
      </w:pPr>
    </w:p>
    <w:p w14:paraId="3D633378" w14:textId="21BA4FC6" w:rsidR="00895AEB" w:rsidRDefault="00895AEB" w:rsidP="001E5092">
      <w:pPr>
        <w:jc w:val="both"/>
        <w:rPr>
          <w:b/>
        </w:rPr>
      </w:pPr>
    </w:p>
    <w:p w14:paraId="039315DB" w14:textId="3CBA2B81" w:rsidR="00895AEB" w:rsidRDefault="00895AEB" w:rsidP="001E5092">
      <w:pPr>
        <w:jc w:val="both"/>
        <w:rPr>
          <w:b/>
        </w:rPr>
      </w:pPr>
    </w:p>
    <w:p w14:paraId="4D23CF80" w14:textId="77777777" w:rsidR="00895AEB" w:rsidRPr="00FF430B" w:rsidRDefault="00895AEB" w:rsidP="001E5092">
      <w:pPr>
        <w:jc w:val="both"/>
        <w:rPr>
          <w:b/>
        </w:rPr>
      </w:pPr>
    </w:p>
    <w:p w14:paraId="1293EF5D" w14:textId="77777777" w:rsidR="001E5092" w:rsidRPr="00FF430B" w:rsidRDefault="001E5092" w:rsidP="001E5092">
      <w:pPr>
        <w:jc w:val="both"/>
        <w:rPr>
          <w:b/>
        </w:rPr>
      </w:pPr>
    </w:p>
    <w:p w14:paraId="505283F9" w14:textId="77777777" w:rsidR="001E5092" w:rsidRPr="00FF430B" w:rsidRDefault="001E5092" w:rsidP="001E5092">
      <w:pPr>
        <w:jc w:val="both"/>
        <w:rPr>
          <w:b/>
        </w:rPr>
      </w:pPr>
    </w:p>
    <w:p w14:paraId="089DC259" w14:textId="77777777" w:rsidR="001E5092" w:rsidRPr="00FF430B" w:rsidRDefault="001E5092" w:rsidP="001E5092">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27359079" w14:textId="77777777" w:rsidR="001E5092" w:rsidRPr="00FF430B" w:rsidRDefault="001E5092" w:rsidP="001E5092">
      <w:pPr>
        <w:ind w:firstLine="709"/>
        <w:jc w:val="both"/>
        <w:rPr>
          <w:b/>
        </w:rPr>
      </w:pPr>
    </w:p>
    <w:p w14:paraId="4CF43804" w14:textId="77777777" w:rsidR="001E5092" w:rsidRPr="00FF430B" w:rsidRDefault="001E5092" w:rsidP="001E5092">
      <w:pPr>
        <w:tabs>
          <w:tab w:val="left" w:pos="567"/>
        </w:tabs>
        <w:jc w:val="both"/>
      </w:pPr>
      <w:r w:rsidRPr="00FF430B">
        <w:t>Obiectul____________________________________________________________________</w:t>
      </w:r>
    </w:p>
    <w:p w14:paraId="5015C4EC" w14:textId="77777777" w:rsidR="001E5092" w:rsidRPr="00FF430B" w:rsidRDefault="001E5092" w:rsidP="001E5092">
      <w:pPr>
        <w:tabs>
          <w:tab w:val="left" w:pos="567"/>
        </w:tabs>
        <w:jc w:val="both"/>
      </w:pPr>
      <w:r w:rsidRPr="00FF430B">
        <w:t>Autoritatea contractantă________________________________________________________</w:t>
      </w:r>
    </w:p>
    <w:p w14:paraId="6E3078E8" w14:textId="77777777" w:rsidR="001E5092" w:rsidRPr="00FF430B" w:rsidRDefault="001E5092" w:rsidP="001E5092">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1E5092" w:rsidRPr="00EC30C2" w14:paraId="5A8199C7" w14:textId="77777777" w:rsidTr="001E509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49B610E" w14:textId="77777777" w:rsidR="001E5092" w:rsidRPr="00FF430B" w:rsidRDefault="001E5092" w:rsidP="001E5092">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7E72AD4" w14:textId="77777777" w:rsidR="001E5092" w:rsidRPr="00FF430B" w:rsidRDefault="001E5092" w:rsidP="001E5092">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A62F191" w14:textId="77777777" w:rsidR="001E5092" w:rsidRPr="00FF430B" w:rsidRDefault="001E5092" w:rsidP="001E5092">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0DA0664" w14:textId="77777777" w:rsidR="001E5092" w:rsidRPr="00FF430B" w:rsidRDefault="001E5092" w:rsidP="001E5092">
            <w:pPr>
              <w:jc w:val="center"/>
              <w:rPr>
                <w:rFonts w:eastAsia="PMingLiU"/>
                <w:b/>
                <w:lang w:eastAsia="zh-CN"/>
              </w:rPr>
            </w:pPr>
            <w:r w:rsidRPr="00FF430B">
              <w:rPr>
                <w:rFonts w:eastAsia="PMingLiU"/>
                <w:b/>
                <w:lang w:eastAsia="zh-CN"/>
              </w:rPr>
              <w:t>Unitatea</w:t>
            </w:r>
          </w:p>
          <w:p w14:paraId="37340571" w14:textId="77777777" w:rsidR="001E5092" w:rsidRPr="00FF430B" w:rsidRDefault="001E5092" w:rsidP="001E5092">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1C19518" w14:textId="77777777" w:rsidR="001E5092" w:rsidRPr="00FF430B" w:rsidRDefault="001E5092" w:rsidP="001E5092">
            <w:pPr>
              <w:jc w:val="center"/>
              <w:rPr>
                <w:rFonts w:eastAsia="PMingLiU"/>
                <w:b/>
                <w:lang w:eastAsia="zh-CN"/>
              </w:rPr>
            </w:pPr>
            <w:r w:rsidRPr="00FF430B">
              <w:rPr>
                <w:rFonts w:eastAsia="PMingLiU"/>
                <w:b/>
                <w:lang w:eastAsia="zh-CN"/>
              </w:rPr>
              <w:t>Cantitatea</w:t>
            </w:r>
          </w:p>
        </w:tc>
      </w:tr>
      <w:tr w:rsidR="001E5092" w:rsidRPr="00EC30C2" w14:paraId="4F63EE1B"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F53BE3" w14:textId="77777777" w:rsidR="001E5092" w:rsidRPr="00FF430B" w:rsidRDefault="001E5092" w:rsidP="001E5092">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3075014" w14:textId="77777777" w:rsidR="001E5092" w:rsidRPr="00FF430B" w:rsidRDefault="001E5092" w:rsidP="001E5092">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A97D639"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022311"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30845A0" w14:textId="77777777" w:rsidR="001E5092" w:rsidRPr="00FF430B" w:rsidRDefault="001E5092" w:rsidP="001E5092">
            <w:pPr>
              <w:tabs>
                <w:tab w:val="left" w:pos="1134"/>
              </w:tabs>
              <w:ind w:left="720"/>
              <w:outlineLvl w:val="0"/>
              <w:rPr>
                <w:rFonts w:eastAsia="PMingLiU"/>
                <w:lang w:eastAsia="zh-CN"/>
              </w:rPr>
            </w:pPr>
          </w:p>
        </w:tc>
      </w:tr>
      <w:tr w:rsidR="001E5092" w:rsidRPr="00EC30C2" w14:paraId="06D3A737"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B259A0" w14:textId="77777777" w:rsidR="001E5092" w:rsidRPr="00FF430B" w:rsidRDefault="001E5092" w:rsidP="001E5092">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0252478" w14:textId="77777777" w:rsidR="001E5092" w:rsidRPr="00FF430B" w:rsidRDefault="001E5092" w:rsidP="001E5092">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BF4E529"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08405F"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09A3443" w14:textId="77777777" w:rsidR="001E5092" w:rsidRPr="00FF430B" w:rsidRDefault="001E5092" w:rsidP="001E5092">
            <w:pPr>
              <w:tabs>
                <w:tab w:val="left" w:pos="1134"/>
              </w:tabs>
              <w:ind w:left="720"/>
              <w:outlineLvl w:val="0"/>
              <w:rPr>
                <w:rFonts w:eastAsia="PMingLiU"/>
                <w:lang w:eastAsia="zh-CN"/>
              </w:rPr>
            </w:pPr>
          </w:p>
        </w:tc>
      </w:tr>
      <w:tr w:rsidR="001E5092" w:rsidRPr="00EC30C2" w14:paraId="6D77FA1F"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C2974A" w14:textId="77777777" w:rsidR="001E5092" w:rsidRPr="00FF430B" w:rsidRDefault="001E5092" w:rsidP="001E5092">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4432AF19" w14:textId="77777777" w:rsidR="001E5092" w:rsidRPr="00FF430B" w:rsidRDefault="001E5092" w:rsidP="001E5092">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7743B48"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131F5B"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5A6DCF9" w14:textId="77777777" w:rsidR="001E5092" w:rsidRPr="00FF430B" w:rsidRDefault="001E5092" w:rsidP="001E5092">
            <w:pPr>
              <w:tabs>
                <w:tab w:val="left" w:pos="1134"/>
              </w:tabs>
              <w:ind w:left="720"/>
              <w:outlineLvl w:val="0"/>
              <w:rPr>
                <w:rFonts w:eastAsia="PMingLiU"/>
                <w:lang w:eastAsia="zh-CN"/>
              </w:rPr>
            </w:pPr>
          </w:p>
        </w:tc>
      </w:tr>
      <w:tr w:rsidR="001E5092" w:rsidRPr="00EC30C2" w14:paraId="5AEE6A54"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C363E9" w14:textId="77777777" w:rsidR="001E5092" w:rsidRPr="00FF430B" w:rsidRDefault="001E5092" w:rsidP="001E5092">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8DCA3CF" w14:textId="77777777" w:rsidR="001E5092" w:rsidRPr="00FF430B" w:rsidRDefault="001E5092" w:rsidP="001E5092">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384FE95"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02797CA"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9F6C4F4" w14:textId="77777777" w:rsidR="001E5092" w:rsidRPr="00FF430B" w:rsidRDefault="001E5092" w:rsidP="001E5092">
            <w:pPr>
              <w:tabs>
                <w:tab w:val="left" w:pos="1134"/>
              </w:tabs>
              <w:ind w:left="720"/>
              <w:outlineLvl w:val="0"/>
              <w:rPr>
                <w:rFonts w:eastAsia="PMingLiU"/>
                <w:lang w:eastAsia="zh-CN"/>
              </w:rPr>
            </w:pPr>
          </w:p>
        </w:tc>
      </w:tr>
      <w:tr w:rsidR="001E5092" w:rsidRPr="00EC30C2" w14:paraId="288A1BD1" w14:textId="77777777" w:rsidTr="001E509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720EBF" w14:textId="77777777" w:rsidR="001E5092" w:rsidRPr="00FF430B" w:rsidRDefault="001E5092" w:rsidP="001E5092">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DAC71B4" w14:textId="77777777" w:rsidR="001E5092" w:rsidRPr="00FF430B" w:rsidRDefault="001E5092" w:rsidP="001E5092">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B92E8B3" w14:textId="77777777" w:rsidR="001E5092" w:rsidRPr="00FF430B" w:rsidRDefault="001E5092" w:rsidP="001E509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DF5DA7D" w14:textId="77777777" w:rsidR="001E5092" w:rsidRPr="00FF430B" w:rsidRDefault="001E5092" w:rsidP="001E509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CBE7D9" w14:textId="77777777" w:rsidR="001E5092" w:rsidRPr="00FF430B" w:rsidRDefault="001E5092" w:rsidP="001E5092">
            <w:pPr>
              <w:tabs>
                <w:tab w:val="left" w:pos="1134"/>
              </w:tabs>
              <w:ind w:left="720"/>
              <w:outlineLvl w:val="0"/>
              <w:rPr>
                <w:rFonts w:eastAsia="PMingLiU"/>
                <w:lang w:eastAsia="zh-CN"/>
              </w:rPr>
            </w:pPr>
          </w:p>
        </w:tc>
      </w:tr>
      <w:tr w:rsidR="001E5092" w:rsidRPr="00EC30C2" w14:paraId="75CB3BD5" w14:textId="77777777" w:rsidTr="001E509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559EC4D" w14:textId="77777777" w:rsidR="001E5092" w:rsidRPr="00FF430B" w:rsidRDefault="001E5092" w:rsidP="001E5092">
            <w:pPr>
              <w:rPr>
                <w:rFonts w:eastAsia="PMingLiU"/>
                <w:b/>
                <w:lang w:eastAsia="zh-CN"/>
              </w:rPr>
            </w:pPr>
            <w:r w:rsidRPr="00FF430B">
              <w:rPr>
                <w:rFonts w:eastAsia="PMingLiU"/>
                <w:b/>
                <w:lang w:eastAsia="zh-CN"/>
              </w:rPr>
              <w:t>Total</w:t>
            </w:r>
          </w:p>
        </w:tc>
      </w:tr>
    </w:tbl>
    <w:p w14:paraId="10C34FDF" w14:textId="77777777" w:rsidR="001E5092" w:rsidRPr="00FF430B" w:rsidRDefault="001E5092" w:rsidP="001E5092">
      <w:pPr>
        <w:tabs>
          <w:tab w:val="left" w:pos="567"/>
        </w:tabs>
        <w:jc w:val="both"/>
      </w:pPr>
    </w:p>
    <w:p w14:paraId="2FDBCA4C" w14:textId="77777777" w:rsidR="001E5092" w:rsidRPr="00FF430B" w:rsidRDefault="001E5092" w:rsidP="001E5092">
      <w:pPr>
        <w:tabs>
          <w:tab w:val="left" w:pos="567"/>
        </w:tabs>
        <w:jc w:val="both"/>
      </w:pPr>
      <w:r w:rsidRPr="00FF430B">
        <w:t>     </w:t>
      </w:r>
      <w:r w:rsidRPr="00FF430B">
        <w:rPr>
          <w:bCs/>
        </w:rPr>
        <w:t xml:space="preserve">Data </w:t>
      </w:r>
      <w:r w:rsidRPr="00FF430B">
        <w:t>„____"__________________</w:t>
      </w:r>
    </w:p>
    <w:p w14:paraId="1DEC8680" w14:textId="77777777" w:rsidR="001E5092" w:rsidRPr="00FF430B" w:rsidRDefault="001E5092" w:rsidP="001E5092">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5F09B85" w14:textId="77777777" w:rsidR="001E5092" w:rsidRPr="00FF430B" w:rsidRDefault="001E5092" w:rsidP="001E5092">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4A8AE793" w14:textId="77777777" w:rsidR="001E5092" w:rsidRPr="00FF430B" w:rsidRDefault="001E5092" w:rsidP="001E5092">
      <w:pPr>
        <w:pStyle w:val="BodyText"/>
        <w:tabs>
          <w:tab w:val="left" w:pos="567"/>
        </w:tabs>
        <w:rPr>
          <w:rFonts w:ascii="Times New Roman" w:hAnsi="Times New Roman"/>
          <w:szCs w:val="24"/>
        </w:rPr>
      </w:pPr>
    </w:p>
    <w:p w14:paraId="4DE2DD53" w14:textId="77777777" w:rsidR="001E5092" w:rsidRPr="00FF430B" w:rsidRDefault="001E5092" w:rsidP="001E5092">
      <w:pPr>
        <w:pStyle w:val="BodyText"/>
        <w:tabs>
          <w:tab w:val="left" w:pos="567"/>
        </w:tabs>
        <w:rPr>
          <w:rFonts w:ascii="Times New Roman" w:hAnsi="Times New Roman"/>
          <w:szCs w:val="24"/>
        </w:rPr>
      </w:pPr>
    </w:p>
    <w:p w14:paraId="3CA8FEA0" w14:textId="7BC71CA0" w:rsidR="001E5092" w:rsidRPr="002E1717" w:rsidRDefault="001E5092" w:rsidP="001E5092">
      <w:pPr>
        <w:pStyle w:val="BodyText"/>
        <w:tabs>
          <w:tab w:val="left" w:pos="567"/>
        </w:tabs>
        <w:rPr>
          <w:rFonts w:ascii="Times New Roman" w:hAnsi="Times New Roman"/>
          <w:i/>
        </w:rPr>
        <w:sectPr w:rsidR="001E5092" w:rsidRPr="002E1717" w:rsidSect="008259C4">
          <w:headerReference w:type="even" r:id="rId19"/>
          <w:headerReference w:type="default" r:id="rId20"/>
          <w:footerReference w:type="even" r:id="rId21"/>
          <w:footerReference w:type="default" r:id="rId22"/>
          <w:headerReference w:type="first" r:id="rId23"/>
          <w:footerReference w:type="first" r:id="rId24"/>
          <w:pgSz w:w="11906" w:h="16838" w:code="9"/>
          <w:pgMar w:top="567" w:right="907" w:bottom="851" w:left="1701" w:header="720" w:footer="510" w:gutter="0"/>
          <w:cols w:space="720"/>
          <w:titlePg/>
          <w:docGrid w:linePitch="326"/>
        </w:sect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Lista cu cantitățile de lucrări, descifrat (publicarea descifrată a consumului de resurse aferent fiecărei norme de </w:t>
      </w:r>
      <w:proofErr w:type="spellStart"/>
      <w:r w:rsidRPr="00FF430B">
        <w:rPr>
          <w:rFonts w:ascii="Times New Roman" w:hAnsi="Times New Roman"/>
          <w:i/>
        </w:rPr>
        <w:t>devi</w:t>
      </w:r>
      <w:proofErr w:type="spellEnd"/>
    </w:p>
    <w:p w14:paraId="3A3D170B" w14:textId="77777777" w:rsidR="001E5092" w:rsidRPr="00FF430B" w:rsidRDefault="001E5092" w:rsidP="001E5092">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54A9CF72" w14:textId="77777777" w:rsidR="001E5092" w:rsidRPr="00FF430B" w:rsidRDefault="001E5092" w:rsidP="001E5092">
      <w:pPr>
        <w:jc w:val="right"/>
        <w:rPr>
          <w:noProof w:val="0"/>
        </w:rPr>
      </w:pPr>
      <w:r w:rsidRPr="00FF430B">
        <w:rPr>
          <w:noProof w:val="0"/>
        </w:rPr>
        <w:t>la Documentația standard nr._____</w:t>
      </w:r>
    </w:p>
    <w:p w14:paraId="11882913" w14:textId="77777777" w:rsidR="001E5092" w:rsidRPr="00FF430B" w:rsidRDefault="001E5092" w:rsidP="001E5092">
      <w:pPr>
        <w:jc w:val="right"/>
        <w:rPr>
          <w:noProof w:val="0"/>
        </w:rPr>
      </w:pPr>
      <w:r w:rsidRPr="00FF430B">
        <w:rPr>
          <w:noProof w:val="0"/>
        </w:rPr>
        <w:t>din “____” ________ 20___</w:t>
      </w:r>
    </w:p>
    <w:p w14:paraId="2F9C7D85" w14:textId="77777777" w:rsidR="001E5092" w:rsidRDefault="001E5092" w:rsidP="001E5092">
      <w:pPr>
        <w:pStyle w:val="Heading2"/>
        <w:spacing w:before="0"/>
        <w:jc w:val="center"/>
        <w:rPr>
          <w:rFonts w:ascii="Times New Roman" w:hAnsi="Times New Roman" w:cs="Times New Roman"/>
          <w:b w:val="0"/>
          <w:bCs w:val="0"/>
          <w:color w:val="auto"/>
        </w:rPr>
      </w:pPr>
    </w:p>
    <w:p w14:paraId="218812F6" w14:textId="77777777" w:rsidR="001E5092" w:rsidRPr="006F2895" w:rsidRDefault="001E5092" w:rsidP="001E5092">
      <w:pPr>
        <w:jc w:val="center"/>
        <w:rPr>
          <w:b/>
        </w:rPr>
      </w:pPr>
      <w:r w:rsidRPr="006F2895">
        <w:rPr>
          <w:b/>
        </w:rPr>
        <w:t>CAIET DE SARCINI</w:t>
      </w:r>
    </w:p>
    <w:p w14:paraId="7C4C3151" w14:textId="77777777" w:rsidR="001E5092" w:rsidRPr="00FF430B" w:rsidRDefault="001E5092" w:rsidP="001E5092"/>
    <w:p w14:paraId="120CFB59" w14:textId="77777777" w:rsidR="001E5092" w:rsidRPr="00FF430B" w:rsidRDefault="001E5092" w:rsidP="001E5092">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7132FD2" w14:textId="77777777" w:rsidR="001E5092" w:rsidRPr="00FF430B" w:rsidRDefault="001E5092" w:rsidP="001E5092">
      <w:pPr>
        <w:pStyle w:val="ListParagraph"/>
        <w:numPr>
          <w:ilvl w:val="0"/>
          <w:numId w:val="0"/>
        </w:numPr>
      </w:pPr>
    </w:p>
    <w:p w14:paraId="561E3E64" w14:textId="77777777" w:rsidR="001E5092" w:rsidRPr="00FF430B" w:rsidRDefault="001E5092" w:rsidP="001E5092">
      <w:pPr>
        <w:pStyle w:val="ListParagraph"/>
        <w:numPr>
          <w:ilvl w:val="0"/>
          <w:numId w:val="32"/>
        </w:numPr>
        <w:ind w:left="0"/>
        <w:contextualSpacing/>
      </w:pPr>
      <w:proofErr w:type="spellStart"/>
      <w:r w:rsidRPr="00FF430B">
        <w:rPr>
          <w:b/>
        </w:rPr>
        <w:t>Denumirea</w:t>
      </w:r>
      <w:proofErr w:type="spellEnd"/>
      <w:r w:rsidRPr="00FF430B">
        <w:rPr>
          <w:b/>
        </w:rPr>
        <w:t xml:space="preserve"> </w:t>
      </w:r>
      <w:proofErr w:type="spellStart"/>
      <w:r w:rsidRPr="00FF430B">
        <w:rPr>
          <w:b/>
        </w:rPr>
        <w:t>obiectului</w:t>
      </w:r>
      <w:proofErr w:type="spellEnd"/>
    </w:p>
    <w:p w14:paraId="614C5785" w14:textId="77777777" w:rsidR="001E5092" w:rsidRPr="00FF430B" w:rsidRDefault="001E5092" w:rsidP="001E5092">
      <w:pPr>
        <w:pStyle w:val="ListParagraph"/>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Pr="00FF430B">
        <w:t>obiectului</w:t>
      </w:r>
      <w:proofErr w:type="spellEnd"/>
      <w:r w:rsidRPr="00FF430B">
        <w:t xml:space="preserve"> de </w:t>
      </w:r>
      <w:proofErr w:type="spellStart"/>
      <w:r w:rsidRPr="00FF430B">
        <w:t>proiectare</w:t>
      </w:r>
      <w:proofErr w:type="spellEnd"/>
      <w:r w:rsidRPr="00FF430B">
        <w:t>.</w:t>
      </w:r>
    </w:p>
    <w:p w14:paraId="48C67750" w14:textId="77777777" w:rsidR="001E5092" w:rsidRPr="00FF430B" w:rsidRDefault="001E5092" w:rsidP="001E5092">
      <w:pPr>
        <w:pStyle w:val="ListParagraph"/>
        <w:numPr>
          <w:ilvl w:val="0"/>
          <w:numId w:val="32"/>
        </w:numPr>
        <w:tabs>
          <w:tab w:val="clear" w:pos="1134"/>
        </w:tabs>
        <w:ind w:left="0"/>
        <w:contextualSpacing/>
      </w:pPr>
      <w:proofErr w:type="spellStart"/>
      <w:r w:rsidRPr="00FF430B">
        <w:rPr>
          <w:b/>
        </w:rPr>
        <w:t>Amplasarea</w:t>
      </w:r>
      <w:proofErr w:type="spellEnd"/>
      <w:r w:rsidRPr="00FF430B">
        <w:rPr>
          <w:b/>
        </w:rPr>
        <w:t xml:space="preserve"> </w:t>
      </w:r>
      <w:proofErr w:type="spellStart"/>
      <w:r w:rsidRPr="00FF430B">
        <w:rPr>
          <w:b/>
        </w:rPr>
        <w:t>obiectului</w:t>
      </w:r>
      <w:proofErr w:type="spellEnd"/>
      <w:r w:rsidRPr="00FF430B">
        <w:rPr>
          <w:b/>
        </w:rPr>
        <w:t xml:space="preserve"> </w:t>
      </w:r>
    </w:p>
    <w:p w14:paraId="00DC046B" w14:textId="77777777" w:rsidR="001E5092" w:rsidRPr="00FF430B" w:rsidRDefault="001E5092" w:rsidP="001E5092">
      <w:pPr>
        <w:pStyle w:val="ListParagraph"/>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3A233DF" w14:textId="77777777" w:rsidR="001E5092" w:rsidRPr="00FF430B" w:rsidRDefault="001E5092" w:rsidP="001E5092">
      <w:pPr>
        <w:pStyle w:val="ListParagraph"/>
        <w:numPr>
          <w:ilvl w:val="0"/>
          <w:numId w:val="32"/>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0ACB1ED" w14:textId="77777777" w:rsidR="001E5092" w:rsidRPr="00FF430B" w:rsidRDefault="001E5092" w:rsidP="001E5092">
      <w:pPr>
        <w:pStyle w:val="ListParagraph"/>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Autoritatea</w:t>
      </w:r>
      <w:proofErr w:type="spellEnd"/>
      <w:r w:rsidRPr="00FF430B">
        <w:rPr>
          <w:rStyle w:val="shorttext"/>
        </w:rPr>
        <w:t xml:space="preserve"> </w:t>
      </w:r>
      <w:proofErr w:type="spellStart"/>
      <w:r w:rsidRPr="00FF430B">
        <w:rPr>
          <w:rStyle w:val="shorttext"/>
        </w:rPr>
        <w:t>contractantă</w:t>
      </w:r>
      <w:proofErr w:type="spellEnd"/>
      <w:r w:rsidRPr="00FF430B">
        <w:rPr>
          <w:rStyle w:val="shorttext"/>
        </w:rPr>
        <w:t>.</w:t>
      </w:r>
    </w:p>
    <w:p w14:paraId="0C32B41E" w14:textId="77777777" w:rsidR="001E5092" w:rsidRPr="00FF430B" w:rsidRDefault="001E5092" w:rsidP="001E5092">
      <w:pPr>
        <w:pStyle w:val="ListParagraph"/>
        <w:numPr>
          <w:ilvl w:val="0"/>
          <w:numId w:val="32"/>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1034AAFC" w14:textId="77777777" w:rsidR="001E5092" w:rsidRPr="00FF430B" w:rsidRDefault="001E5092" w:rsidP="001E5092">
      <w:pPr>
        <w:pStyle w:val="ListParagraph"/>
        <w:numPr>
          <w:ilvl w:val="0"/>
          <w:numId w:val="0"/>
        </w:numPr>
      </w:pPr>
      <w:r w:rsidRPr="00FF430B">
        <w:t xml:space="preserve">Se </w:t>
      </w:r>
      <w:proofErr w:type="spellStart"/>
      <w:r w:rsidRPr="00FF430B">
        <w:t>precizează</w:t>
      </w:r>
      <w:proofErr w:type="spellEnd"/>
      <w:r w:rsidRPr="00FF430B">
        <w:t xml:space="preserve"> </w:t>
      </w:r>
      <w:proofErr w:type="spellStart"/>
      <w:r w:rsidRPr="00FF430B">
        <w:t>după</w:t>
      </w:r>
      <w:proofErr w:type="spellEnd"/>
      <w:r w:rsidRPr="00FF430B">
        <w:t xml:space="preserve"> </w:t>
      </w:r>
      <w:proofErr w:type="spellStart"/>
      <w:r w:rsidRPr="00FF430B">
        <w:t>caz</w:t>
      </w:r>
      <w:proofErr w:type="spellEnd"/>
      <w:r w:rsidRPr="00FF430B">
        <w:t>.</w:t>
      </w:r>
    </w:p>
    <w:p w14:paraId="4F902EFB" w14:textId="77777777" w:rsidR="001E5092" w:rsidRPr="00FF430B" w:rsidRDefault="001E5092" w:rsidP="001E5092">
      <w:pPr>
        <w:pStyle w:val="ListParagraph"/>
        <w:numPr>
          <w:ilvl w:val="0"/>
          <w:numId w:val="32"/>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69673E2E" w14:textId="77777777" w:rsidR="001E5092" w:rsidRPr="00FF430B" w:rsidRDefault="001E5092" w:rsidP="001E5092">
      <w:pPr>
        <w:pStyle w:val="ListParagraph"/>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temeiul</w:t>
      </w:r>
      <w:proofErr w:type="spellEnd"/>
      <w:r w:rsidRPr="00FF430B">
        <w:t xml:space="preserve"> </w:t>
      </w:r>
      <w:proofErr w:type="spellStart"/>
      <w:r w:rsidRPr="00FF430B">
        <w:t>elaborării</w:t>
      </w:r>
      <w:proofErr w:type="spellEnd"/>
      <w:r w:rsidRPr="00FF430B">
        <w:t xml:space="preserve"> </w:t>
      </w:r>
      <w:proofErr w:type="spellStart"/>
      <w:r w:rsidRPr="00FF430B">
        <w:t>documentației</w:t>
      </w:r>
      <w:proofErr w:type="spellEnd"/>
      <w:r w:rsidRPr="00FF430B">
        <w:t xml:space="preserve">. </w:t>
      </w:r>
    </w:p>
    <w:p w14:paraId="38C9533D" w14:textId="77777777" w:rsidR="001E5092" w:rsidRPr="00FF430B" w:rsidRDefault="001E5092" w:rsidP="001E5092">
      <w:pPr>
        <w:pStyle w:val="ListParagraph"/>
        <w:numPr>
          <w:ilvl w:val="0"/>
          <w:numId w:val="32"/>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E8B0D8D" w14:textId="77777777" w:rsidR="001E5092" w:rsidRPr="00FF430B" w:rsidRDefault="001E5092" w:rsidP="001E5092">
      <w:r w:rsidRPr="00FF430B">
        <w:t>Se precizează caracteristicile tehnice ale obiectului.</w:t>
      </w:r>
    </w:p>
    <w:p w14:paraId="57938B26" w14:textId="77777777" w:rsidR="001E5092" w:rsidRPr="00FF430B" w:rsidRDefault="001E5092" w:rsidP="001E5092">
      <w:pPr>
        <w:pStyle w:val="ListParagraph"/>
        <w:numPr>
          <w:ilvl w:val="0"/>
          <w:numId w:val="32"/>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524E2218" w14:textId="77777777" w:rsidR="001E5092" w:rsidRPr="00FF430B" w:rsidRDefault="001E5092" w:rsidP="001E5092">
      <w:r w:rsidRPr="00FF430B">
        <w:t>Se precizează necesitatea elaborării documentației.</w:t>
      </w:r>
    </w:p>
    <w:p w14:paraId="1A7EE523" w14:textId="77777777" w:rsidR="001E5092" w:rsidRPr="00FF430B" w:rsidRDefault="001E5092" w:rsidP="001E5092">
      <w:pPr>
        <w:pStyle w:val="ListParagraph"/>
        <w:numPr>
          <w:ilvl w:val="0"/>
          <w:numId w:val="32"/>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11293135" w14:textId="77777777" w:rsidR="001E5092" w:rsidRPr="00FF430B" w:rsidRDefault="001E5092" w:rsidP="001E5092">
      <w:pPr>
        <w:pStyle w:val="ListParagraph"/>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Pr="00FF430B">
        <w:t>este</w:t>
      </w:r>
      <w:proofErr w:type="spellEnd"/>
      <w:r w:rsidRPr="00FF430B">
        <w:t xml:space="preserve"> </w:t>
      </w:r>
      <w:proofErr w:type="spellStart"/>
      <w:r w:rsidRPr="00FF430B">
        <w:t>necesară</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w:t>
      </w:r>
    </w:p>
    <w:p w14:paraId="74516849" w14:textId="77777777" w:rsidR="001E5092" w:rsidRPr="00FF430B" w:rsidRDefault="001E5092" w:rsidP="001E5092">
      <w:pPr>
        <w:pStyle w:val="ListParagraph"/>
        <w:numPr>
          <w:ilvl w:val="0"/>
          <w:numId w:val="32"/>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Pr="00FF430B">
        <w:rPr>
          <w:b/>
        </w:rPr>
        <w:t xml:space="preserve">. </w:t>
      </w:r>
      <w:proofErr w:type="spellStart"/>
      <w:r w:rsidRPr="00FF430B">
        <w:rPr>
          <w:b/>
        </w:rPr>
        <w:t>Cerințe</w:t>
      </w:r>
      <w:proofErr w:type="spellEnd"/>
      <w:r w:rsidRPr="00FF430B">
        <w:rPr>
          <w:b/>
        </w:rPr>
        <w:t xml:space="preserve"> de </w:t>
      </w:r>
      <w:proofErr w:type="spellStart"/>
      <w:r w:rsidRPr="00FF430B">
        <w:rPr>
          <w:b/>
        </w:rPr>
        <w:t>bază</w:t>
      </w:r>
      <w:proofErr w:type="spellEnd"/>
      <w:r w:rsidRPr="00FF430B">
        <w:rPr>
          <w:b/>
        </w:rPr>
        <w:t xml:space="preserve"> </w:t>
      </w:r>
      <w:proofErr w:type="spellStart"/>
      <w:r w:rsidRPr="00FF430B">
        <w:rPr>
          <w:b/>
        </w:rPr>
        <w:t>privind</w:t>
      </w:r>
      <w:proofErr w:type="spellEnd"/>
      <w:r w:rsidRPr="00FF430B">
        <w:rPr>
          <w:b/>
        </w:rPr>
        <w:t xml:space="preserve"> </w:t>
      </w:r>
      <w:proofErr w:type="spellStart"/>
      <w:r w:rsidRPr="00FF430B">
        <w:rPr>
          <w:b/>
        </w:rPr>
        <w:t>soluțiile</w:t>
      </w:r>
      <w:proofErr w:type="spellEnd"/>
      <w:r w:rsidRPr="00FF430B">
        <w:rPr>
          <w:b/>
        </w:rPr>
        <w:t xml:space="preserve"> </w:t>
      </w:r>
      <w:proofErr w:type="spellStart"/>
      <w:r w:rsidRPr="00FF430B">
        <w:rPr>
          <w:b/>
        </w:rPr>
        <w:t>arhitectural-planimetrice</w:t>
      </w:r>
      <w:proofErr w:type="spellEnd"/>
    </w:p>
    <w:p w14:paraId="721AB4E6" w14:textId="77777777" w:rsidR="001E5092" w:rsidRPr="00FF430B" w:rsidRDefault="001E5092" w:rsidP="001E5092">
      <w:pPr>
        <w:tabs>
          <w:tab w:val="left" w:pos="990"/>
        </w:tabs>
        <w:jc w:val="both"/>
      </w:pPr>
      <w:r w:rsidRPr="00FF430B">
        <w:t>Se precizează etapele, cerințele privindexecuția documentației de proiect etc.</w:t>
      </w:r>
    </w:p>
    <w:p w14:paraId="059AC97A" w14:textId="77777777" w:rsidR="001E5092" w:rsidRPr="00FF430B" w:rsidRDefault="001E5092" w:rsidP="001E5092">
      <w:pPr>
        <w:tabs>
          <w:tab w:val="left" w:pos="990"/>
        </w:tabs>
        <w:ind w:left="-426"/>
        <w:jc w:val="both"/>
      </w:pPr>
      <w:r w:rsidRPr="00FF430B">
        <w:rPr>
          <w:b/>
        </w:rPr>
        <w:t>10. Documente obligatorii la depunerea ofertei</w:t>
      </w:r>
    </w:p>
    <w:p w14:paraId="1E3012C8" w14:textId="77777777" w:rsidR="001E5092" w:rsidRPr="00FF430B" w:rsidRDefault="001E5092" w:rsidP="001E5092">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54D44BE" w14:textId="77777777" w:rsidR="001E5092" w:rsidRPr="00FF430B" w:rsidRDefault="001E5092" w:rsidP="001E5092">
      <w:pPr>
        <w:ind w:hanging="426"/>
        <w:jc w:val="both"/>
        <w:rPr>
          <w:b/>
        </w:rPr>
      </w:pPr>
      <w:r w:rsidRPr="00FF430B">
        <w:rPr>
          <w:b/>
        </w:rPr>
        <w:t>11. Documente obligatorii la evaluarea ofertelor.</w:t>
      </w:r>
    </w:p>
    <w:p w14:paraId="70530ECD" w14:textId="77777777" w:rsidR="001E5092" w:rsidRPr="00FF430B" w:rsidRDefault="001E5092" w:rsidP="001E5092">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6BD040" w14:textId="77777777" w:rsidR="001E5092" w:rsidRPr="00FF430B" w:rsidRDefault="001E5092" w:rsidP="001E5092">
      <w:pPr>
        <w:pStyle w:val="ListParagraph"/>
        <w:numPr>
          <w:ilvl w:val="0"/>
          <w:numId w:val="0"/>
        </w:numPr>
        <w:ind w:left="360" w:right="-1"/>
      </w:pPr>
    </w:p>
    <w:p w14:paraId="6C20F1CD" w14:textId="77777777" w:rsidR="001E5092" w:rsidRPr="00FF430B" w:rsidRDefault="001E5092" w:rsidP="001E5092">
      <w:pPr>
        <w:ind w:firstLine="142"/>
        <w:jc w:val="both"/>
        <w:rPr>
          <w:b/>
          <w:bCs/>
        </w:rPr>
      </w:pPr>
    </w:p>
    <w:p w14:paraId="46E93B69" w14:textId="77777777" w:rsidR="001E5092" w:rsidRPr="00FF430B" w:rsidRDefault="001E5092" w:rsidP="001E5092">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7C990162" w14:textId="77777777" w:rsidR="001E5092" w:rsidRPr="00FF430B" w:rsidRDefault="001E5092" w:rsidP="001E5092">
      <w:pPr>
        <w:pStyle w:val="ListParagraph"/>
        <w:numPr>
          <w:ilvl w:val="0"/>
          <w:numId w:val="0"/>
        </w:numPr>
        <w:ind w:right="-1"/>
        <w:rPr>
          <w:i/>
        </w:rPr>
      </w:pPr>
    </w:p>
    <w:p w14:paraId="14D70F6E" w14:textId="77777777" w:rsidR="001E5092" w:rsidRPr="00FF430B" w:rsidRDefault="001E5092" w:rsidP="001E5092">
      <w:pPr>
        <w:pStyle w:val="ListParagraph"/>
        <w:numPr>
          <w:ilvl w:val="0"/>
          <w:numId w:val="0"/>
        </w:numPr>
        <w:ind w:right="-1"/>
        <w:rPr>
          <w:i/>
        </w:rPr>
      </w:pPr>
    </w:p>
    <w:p w14:paraId="1977A822" w14:textId="77777777" w:rsidR="001E5092" w:rsidRPr="00FF430B" w:rsidRDefault="001E5092" w:rsidP="001E5092">
      <w:pPr>
        <w:ind w:firstLine="709"/>
        <w:jc w:val="both"/>
        <w:rPr>
          <w:i/>
          <w:iCs/>
        </w:rPr>
      </w:pPr>
    </w:p>
    <w:p w14:paraId="1E79EA88" w14:textId="77777777" w:rsidR="001E5092" w:rsidRPr="00FF430B" w:rsidRDefault="001E5092" w:rsidP="001E5092">
      <w:pPr>
        <w:ind w:firstLine="709"/>
        <w:jc w:val="both"/>
        <w:rPr>
          <w:i/>
          <w:iCs/>
        </w:rPr>
      </w:pPr>
    </w:p>
    <w:p w14:paraId="46273680" w14:textId="77777777" w:rsidR="001E5092" w:rsidRPr="00FF430B" w:rsidRDefault="001E5092" w:rsidP="001E5092">
      <w:pPr>
        <w:ind w:firstLine="709"/>
        <w:jc w:val="both"/>
        <w:rPr>
          <w:i/>
          <w:iCs/>
        </w:rPr>
      </w:pPr>
    </w:p>
    <w:p w14:paraId="6962B732" w14:textId="77777777" w:rsidR="001E5092" w:rsidRPr="00FF430B" w:rsidRDefault="001E5092" w:rsidP="001E5092">
      <w:pPr>
        <w:ind w:firstLine="709"/>
        <w:jc w:val="both"/>
        <w:rPr>
          <w:i/>
          <w:iCs/>
        </w:rPr>
      </w:pPr>
    </w:p>
    <w:p w14:paraId="0B1AEC2F" w14:textId="77777777" w:rsidR="001E5092" w:rsidRPr="00FF430B" w:rsidRDefault="001E5092" w:rsidP="001E5092">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22E37395" w14:textId="77777777" w:rsidR="001E5092" w:rsidRPr="00FF430B" w:rsidRDefault="001E5092" w:rsidP="001E5092">
      <w:pPr>
        <w:pStyle w:val="ListParagraph"/>
        <w:numPr>
          <w:ilvl w:val="0"/>
          <w:numId w:val="0"/>
        </w:numPr>
        <w:ind w:right="-1"/>
        <w:rPr>
          <w:i/>
        </w:rPr>
      </w:pPr>
    </w:p>
    <w:p w14:paraId="0AD5F0ED" w14:textId="77777777" w:rsidR="001E5092" w:rsidRDefault="001E5092" w:rsidP="001E5092">
      <w:pPr>
        <w:jc w:val="right"/>
        <w:rPr>
          <w:noProof w:val="0"/>
        </w:rPr>
      </w:pPr>
    </w:p>
    <w:p w14:paraId="4C8866C0" w14:textId="77777777" w:rsidR="00EE38DE" w:rsidRDefault="00EE38DE" w:rsidP="00EE38DE">
      <w:pPr>
        <w:tabs>
          <w:tab w:val="left" w:leader="underscore" w:pos="6465"/>
          <w:tab w:val="right" w:leader="underscore" w:pos="9777"/>
        </w:tabs>
        <w:spacing w:line="302" w:lineRule="auto"/>
        <w:rPr>
          <w:rFonts w:eastAsia="PMingLiU"/>
          <w:lang w:eastAsia="zh-CN"/>
        </w:rPr>
      </w:pPr>
    </w:p>
    <w:p w14:paraId="27DAA580" w14:textId="77777777" w:rsidR="00C81BF3" w:rsidRDefault="00C81BF3" w:rsidP="009E2657">
      <w:pPr>
        <w:pStyle w:val="BodyText"/>
        <w:tabs>
          <w:tab w:val="left" w:pos="567"/>
        </w:tabs>
        <w:rPr>
          <w:rFonts w:ascii="Times New Roman" w:hAnsi="Times New Roman"/>
          <w:i/>
          <w:szCs w:val="24"/>
        </w:rPr>
      </w:pPr>
    </w:p>
    <w:p w14:paraId="0A0BD980" w14:textId="77777777" w:rsidR="00C81BF3" w:rsidRPr="00FF430B" w:rsidRDefault="00C81BF3" w:rsidP="009E2657">
      <w:pPr>
        <w:pStyle w:val="BodyText"/>
        <w:tabs>
          <w:tab w:val="left" w:pos="567"/>
        </w:tabs>
        <w:rPr>
          <w:rFonts w:ascii="Times New Roman" w:hAnsi="Times New Roman"/>
          <w:i/>
          <w:szCs w:val="24"/>
        </w:rPr>
        <w:sectPr w:rsidR="00C81BF3" w:rsidRPr="00FF430B" w:rsidSect="00837D1C">
          <w:footerReference w:type="first" r:id="rId25"/>
          <w:pgSz w:w="11906" w:h="16838" w:code="9"/>
          <w:pgMar w:top="426" w:right="1134" w:bottom="851" w:left="1276" w:header="720" w:footer="510" w:gutter="0"/>
          <w:cols w:space="720"/>
          <w:titlePg/>
          <w:docGrid w:linePitch="326"/>
        </w:sectPr>
      </w:pPr>
    </w:p>
    <w:p w14:paraId="03A3A73F"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3853C1A7"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038EC21" w14:textId="77777777" w:rsidR="000C5DFB" w:rsidRPr="00FF430B" w:rsidRDefault="000C5DFB" w:rsidP="000C5DFB">
      <w:pPr>
        <w:jc w:val="right"/>
        <w:rPr>
          <w:noProof w:val="0"/>
        </w:rPr>
      </w:pPr>
      <w:r w:rsidRPr="00FF430B">
        <w:rPr>
          <w:noProof w:val="0"/>
        </w:rPr>
        <w:t>din “____” ________ 20___</w:t>
      </w:r>
    </w:p>
    <w:p w14:paraId="22C753E7" w14:textId="77777777" w:rsidR="002D6E71" w:rsidRPr="00FF430B" w:rsidRDefault="002D6E71" w:rsidP="00196AB4">
      <w:pPr>
        <w:pStyle w:val="ListParagraph"/>
        <w:numPr>
          <w:ilvl w:val="0"/>
          <w:numId w:val="0"/>
        </w:numPr>
        <w:ind w:right="-1"/>
        <w:rPr>
          <w:i/>
        </w:rPr>
      </w:pPr>
    </w:p>
    <w:p w14:paraId="53EA9B50" w14:textId="77777777" w:rsidR="002D6E71" w:rsidRPr="00FF430B" w:rsidRDefault="002D6E71" w:rsidP="007B392A">
      <w:pPr>
        <w:jc w:val="center"/>
        <w:rPr>
          <w:b/>
          <w:noProof w:val="0"/>
        </w:rPr>
      </w:pPr>
    </w:p>
    <w:p w14:paraId="6A551E7B"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5E7F4D64" w14:textId="77777777" w:rsidR="00806E2B" w:rsidRPr="00FF430B" w:rsidRDefault="00806E2B" w:rsidP="00196AB4">
      <w:pPr>
        <w:pStyle w:val="ListParagraph"/>
        <w:numPr>
          <w:ilvl w:val="0"/>
          <w:numId w:val="0"/>
        </w:numPr>
        <w:ind w:right="-1"/>
      </w:pPr>
    </w:p>
    <w:tbl>
      <w:tblPr>
        <w:tblW w:w="9748" w:type="dxa"/>
        <w:tblInd w:w="-34" w:type="dxa"/>
        <w:tblLayout w:type="fixed"/>
        <w:tblLook w:val="04A0" w:firstRow="1" w:lastRow="0" w:firstColumn="1" w:lastColumn="0" w:noHBand="0" w:noVBand="1"/>
      </w:tblPr>
      <w:tblGrid>
        <w:gridCol w:w="9748"/>
      </w:tblGrid>
      <w:tr w:rsidR="00A20ACF" w:rsidRPr="00EC30C2" w14:paraId="1580499F" w14:textId="77777777" w:rsidTr="00EC0E69">
        <w:trPr>
          <w:trHeight w:val="697"/>
        </w:trPr>
        <w:tc>
          <w:tcPr>
            <w:tcW w:w="9748" w:type="dxa"/>
            <w:vAlign w:val="center"/>
          </w:tcPr>
          <w:p w14:paraId="54C8E711" w14:textId="77777777" w:rsidR="00460653" w:rsidRPr="00FF430B" w:rsidRDefault="00460653" w:rsidP="00196AB4">
            <w:pPr>
              <w:jc w:val="both"/>
              <w:rPr>
                <w:b/>
                <w:caps/>
                <w:sz w:val="28"/>
                <w:szCs w:val="28"/>
              </w:rPr>
            </w:pPr>
          </w:p>
          <w:p w14:paraId="3A556D0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A44E7C1" w14:textId="77777777" w:rsidR="00460653" w:rsidRPr="006C5756" w:rsidRDefault="00460653" w:rsidP="00112F50">
            <w:pPr>
              <w:jc w:val="center"/>
              <w:rPr>
                <w:b/>
              </w:rPr>
            </w:pPr>
            <w:r w:rsidRPr="006C5756">
              <w:rPr>
                <w:b/>
              </w:rPr>
              <w:t>privind achiziţia prin</w:t>
            </w:r>
            <w:r w:rsidR="00112F50" w:rsidRPr="006C5756">
              <w:rPr>
                <w:b/>
              </w:rPr>
              <w:softHyphen/>
            </w:r>
            <w:r w:rsidR="00112F50" w:rsidRPr="006C5756">
              <w:rPr>
                <w:b/>
              </w:rPr>
              <w:softHyphen/>
            </w:r>
            <w:r w:rsidR="00112F50" w:rsidRPr="006C5756">
              <w:rPr>
                <w:b/>
              </w:rPr>
              <w:softHyphen/>
            </w:r>
            <w:r w:rsidR="004664EF" w:rsidRPr="006C5756">
              <w:rPr>
                <w:b/>
              </w:rPr>
              <w:t xml:space="preserve"> </w:t>
            </w:r>
            <w:r w:rsidR="001E5092">
              <w:rPr>
                <w:b/>
              </w:rPr>
              <w:t>cererea ofertelor de preț</w:t>
            </w:r>
          </w:p>
          <w:p w14:paraId="407BD01F" w14:textId="77777777" w:rsidR="00460653" w:rsidRPr="00CF2818" w:rsidRDefault="00460653" w:rsidP="00196AB4">
            <w:pPr>
              <w:jc w:val="both"/>
              <w:rPr>
                <w:b/>
                <w:i/>
                <w:color w:val="FF0000"/>
              </w:rPr>
            </w:pPr>
          </w:p>
          <w:p w14:paraId="68EC1C96" w14:textId="77777777" w:rsidR="00460653" w:rsidRPr="00FF430B" w:rsidRDefault="00460653" w:rsidP="00196AB4">
            <w:pPr>
              <w:jc w:val="both"/>
              <w:rPr>
                <w:b/>
                <w:i/>
              </w:rPr>
            </w:pPr>
          </w:p>
          <w:p w14:paraId="451192D7"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4E3B0E9B"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AAC3B9B" w14:textId="77777777" w:rsidR="00460653" w:rsidRPr="00FF430B" w:rsidRDefault="00460653" w:rsidP="00196AB4">
            <w:pPr>
              <w:jc w:val="both"/>
            </w:pPr>
          </w:p>
          <w:p w14:paraId="4C778758" w14:textId="77777777" w:rsidR="00460653" w:rsidRPr="00FF430B" w:rsidRDefault="00460653" w:rsidP="00196AB4">
            <w:pPr>
              <w:jc w:val="both"/>
            </w:pPr>
          </w:p>
          <w:p w14:paraId="2090133D" w14:textId="77777777" w:rsidR="004B0051" w:rsidRPr="00FF430B" w:rsidRDefault="00792182" w:rsidP="0019071C">
            <w:pPr>
              <w:pStyle w:val="ListParagraph"/>
              <w:numPr>
                <w:ilvl w:val="3"/>
                <w:numId w:val="3"/>
              </w:numPr>
              <w:rPr>
                <w:b/>
                <w:kern w:val="28"/>
              </w:rPr>
            </w:pPr>
            <w:r w:rsidRPr="00FF430B">
              <w:rPr>
                <w:b/>
                <w:kern w:val="28"/>
              </w:rPr>
              <w:t>PARTEA GENERALĂ</w:t>
            </w:r>
          </w:p>
          <w:p w14:paraId="523EBD96" w14:textId="77777777" w:rsidR="004B0051" w:rsidRPr="00FF430B" w:rsidRDefault="00E874C6" w:rsidP="004B0051">
            <w:pPr>
              <w:pStyle w:val="ListParagraph"/>
              <w:numPr>
                <w:ilvl w:val="0"/>
                <w:numId w:val="0"/>
              </w:numPr>
              <w:ind w:left="3240"/>
              <w:rPr>
                <w:kern w:val="28"/>
                <w:sz w:val="20"/>
                <w:szCs w:val="20"/>
              </w:rPr>
            </w:pPr>
            <w:r>
              <w:rPr>
                <w:kern w:val="28"/>
                <w:sz w:val="20"/>
                <w:szCs w:val="20"/>
              </w:rPr>
              <w:t xml:space="preserve">          </w:t>
            </w:r>
            <w:r w:rsidR="00590EDE"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4BFC06B2" w14:textId="77777777" w:rsidR="004B0051" w:rsidRPr="00FF430B" w:rsidRDefault="004B0051" w:rsidP="004B0051">
            <w:pPr>
              <w:rPr>
                <w:b/>
                <w:kern w:val="28"/>
              </w:rPr>
            </w:pPr>
          </w:p>
          <w:p w14:paraId="1E99C763" w14:textId="77777777" w:rsidR="004664EF" w:rsidRPr="00FF430B" w:rsidRDefault="004664EF" w:rsidP="004664EF">
            <w:pPr>
              <w:tabs>
                <w:tab w:val="left" w:pos="567"/>
                <w:tab w:val="right" w:pos="9531"/>
              </w:tabs>
              <w:jc w:val="both"/>
            </w:pPr>
            <w:r w:rsidRPr="00BE50AF">
              <w:rPr>
                <w:lang w:val="en-US"/>
              </w:rPr>
              <w:t xml:space="preserve">Prezentul contract este încheiat în urma procedurii de achiziție nr. ________________ din data___________________, </w:t>
            </w:r>
            <w:r>
              <w:t xml:space="preserve">între </w:t>
            </w:r>
            <w:r>
              <w:rPr>
                <w:b/>
              </w:rPr>
              <w:t>Casa Naţională de Asigurări Sociale RM</w:t>
            </w:r>
            <w:r>
              <w:t>, activând în baza Regulamentului privind organizarea și funcționarea CNAS (</w:t>
            </w:r>
            <w:r w:rsidRPr="00AC6D78">
              <w:t>HG 230</w:t>
            </w:r>
            <w:r w:rsidR="005C44DB" w:rsidRPr="005C44DB">
              <w:rPr>
                <w:lang w:val="en-US"/>
              </w:rPr>
              <w:t>/</w:t>
            </w:r>
            <w:r w:rsidRPr="00AC6D78">
              <w:t>20</w:t>
            </w:r>
            <w:r>
              <w:t xml:space="preserve">) cu sediul în mun. Chişinău, str. Gh.Tudor 3, IDNO 1004600030235, reprezentat prin </w:t>
            </w:r>
            <w:r>
              <w:rPr>
                <w:b/>
              </w:rPr>
              <w:t>Directo</w:t>
            </w:r>
            <w:r w:rsidR="00CF2818">
              <w:rPr>
                <w:b/>
              </w:rPr>
              <w:t>are</w:t>
            </w:r>
            <w:r>
              <w:rPr>
                <w:b/>
              </w:rPr>
              <w:t xml:space="preserve"> </w:t>
            </w:r>
            <w:r w:rsidR="00345B3E">
              <w:rPr>
                <w:b/>
              </w:rPr>
              <w:t>g</w:t>
            </w:r>
            <w:r>
              <w:rPr>
                <w:b/>
              </w:rPr>
              <w:t>eneral</w:t>
            </w:r>
            <w:r w:rsidR="00CF2818">
              <w:rPr>
                <w:b/>
              </w:rPr>
              <w:t>ă</w:t>
            </w:r>
            <w:r>
              <w:rPr>
                <w:b/>
              </w:rPr>
              <w:t xml:space="preserve"> Dna Elena ȚÎBÎRNĂ</w:t>
            </w:r>
            <w:r>
              <w:t xml:space="preserve"> în calitate de </w:t>
            </w:r>
            <w:r>
              <w:rPr>
                <w:b/>
              </w:rPr>
              <w:t>Beneficiar,</w:t>
            </w:r>
            <w:r>
              <w:t xml:space="preserve"> pe de o parte</w:t>
            </w:r>
            <w:r w:rsidRPr="00FF430B">
              <w:t xml:space="preserve">, şi______________________________________________, </w:t>
            </w:r>
          </w:p>
          <w:p w14:paraId="0C82E9F3" w14:textId="77777777" w:rsidR="004664EF" w:rsidRPr="00FF430B" w:rsidRDefault="004664EF" w:rsidP="004664EF">
            <w:pPr>
              <w:tabs>
                <w:tab w:val="left" w:pos="567"/>
                <w:tab w:val="right" w:pos="10205"/>
              </w:tabs>
              <w:jc w:val="both"/>
              <w:rPr>
                <w:sz w:val="20"/>
                <w:szCs w:val="20"/>
              </w:rPr>
            </w:pPr>
            <w:r w:rsidRPr="00FF430B">
              <w:rPr>
                <w:sz w:val="20"/>
                <w:szCs w:val="20"/>
              </w:rPr>
              <w:t xml:space="preserve">                                                                                                (denumirea operatorului economic) </w:t>
            </w:r>
          </w:p>
          <w:p w14:paraId="1555BF9C" w14:textId="77777777" w:rsidR="004664EF" w:rsidRPr="00FF430B" w:rsidRDefault="004664EF" w:rsidP="004664EF">
            <w:pPr>
              <w:tabs>
                <w:tab w:val="left" w:pos="567"/>
                <w:tab w:val="right" w:pos="9531"/>
              </w:tabs>
              <w:jc w:val="both"/>
            </w:pPr>
            <w:r w:rsidRPr="00FF430B">
              <w:t>cu sediul în _________________________________str._________________________________,</w:t>
            </w:r>
          </w:p>
          <w:p w14:paraId="15A47D38" w14:textId="77777777" w:rsidR="004664EF" w:rsidRPr="00FF430B" w:rsidRDefault="004664EF" w:rsidP="004664EF">
            <w:pPr>
              <w:tabs>
                <w:tab w:val="left" w:pos="567"/>
                <w:tab w:val="right" w:pos="10205"/>
              </w:tabs>
              <w:jc w:val="both"/>
              <w:rPr>
                <w:sz w:val="20"/>
                <w:szCs w:val="20"/>
              </w:rPr>
            </w:pPr>
            <w:r w:rsidRPr="00FF430B">
              <w:rPr>
                <w:sz w:val="20"/>
                <w:szCs w:val="20"/>
              </w:rPr>
              <w:t xml:space="preserve">                                                    (localitatea) </w:t>
            </w:r>
          </w:p>
          <w:p w14:paraId="62649400" w14:textId="77777777" w:rsidR="004664EF" w:rsidRPr="00BE50AF" w:rsidRDefault="004664EF" w:rsidP="004664EF">
            <w:pPr>
              <w:pStyle w:val="NormalWeb"/>
              <w:tabs>
                <w:tab w:val="left" w:pos="567"/>
              </w:tabs>
              <w:ind w:firstLine="0"/>
              <w:rPr>
                <w:sz w:val="20"/>
                <w:szCs w:val="20"/>
                <w:lang w:val="en-US"/>
              </w:rPr>
            </w:pPr>
            <w:proofErr w:type="spellStart"/>
            <w:r w:rsidRPr="00BE50AF">
              <w:rPr>
                <w:lang w:val="en-US"/>
              </w:rPr>
              <w:t>telefon</w:t>
            </w:r>
            <w:proofErr w:type="spellEnd"/>
            <w:r w:rsidRPr="00BE50AF">
              <w:rPr>
                <w:lang w:val="en-US"/>
              </w:rPr>
              <w:t xml:space="preserve">: ______________, fax: _____________, IDNO________________ </w:t>
            </w:r>
            <w:proofErr w:type="spellStart"/>
            <w:r w:rsidRPr="00BE50AF">
              <w:rPr>
                <w:lang w:val="en-US"/>
              </w:rPr>
              <w:t>autorizat</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activitatea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construcţii</w:t>
            </w:r>
            <w:proofErr w:type="spellEnd"/>
            <w:r w:rsidRPr="00BE50AF">
              <w:rPr>
                <w:lang w:val="en-US"/>
              </w:rPr>
              <w:t xml:space="preserve">: </w:t>
            </w:r>
            <w:proofErr w:type="spellStart"/>
            <w:r w:rsidRPr="00BE50AF">
              <w:rPr>
                <w:lang w:val="en-US"/>
              </w:rPr>
              <w:t>autorizaţia</w:t>
            </w:r>
            <w:proofErr w:type="spellEnd"/>
            <w:r w:rsidRPr="00BE50AF">
              <w:rPr>
                <w:lang w:val="en-US"/>
              </w:rPr>
              <w:t xml:space="preserve"> nr. _______ din „_</w:t>
            </w:r>
            <w:proofErr w:type="gramStart"/>
            <w:r w:rsidRPr="00BE50AF">
              <w:rPr>
                <w:lang w:val="en-US"/>
              </w:rPr>
              <w:t>_”_</w:t>
            </w:r>
            <w:proofErr w:type="gramEnd"/>
            <w:r w:rsidRPr="00BE50AF">
              <w:rPr>
                <w:lang w:val="en-US"/>
              </w:rPr>
              <w:t xml:space="preserve">_____________20__, </w:t>
            </w:r>
            <w:proofErr w:type="spellStart"/>
            <w:r w:rsidRPr="00BE50AF">
              <w:rPr>
                <w:lang w:val="en-US"/>
              </w:rPr>
              <w:t>eliberată</w:t>
            </w:r>
            <w:proofErr w:type="spellEnd"/>
            <w:r w:rsidRPr="00BE50AF">
              <w:rPr>
                <w:lang w:val="en-US"/>
              </w:rPr>
              <w:t xml:space="preserve"> de __________________,pe un termen de ____ ani, </w:t>
            </w:r>
            <w:proofErr w:type="spellStart"/>
            <w:r w:rsidRPr="00BE50AF">
              <w:rPr>
                <w:lang w:val="en-US"/>
              </w:rPr>
              <w:t>pentru</w:t>
            </w:r>
            <w:proofErr w:type="spellEnd"/>
            <w:r w:rsidRPr="00BE50AF">
              <w:rPr>
                <w:lang w:val="en-US"/>
              </w:rPr>
              <w:t xml:space="preserve"> </w:t>
            </w:r>
            <w:proofErr w:type="spellStart"/>
            <w:r w:rsidRPr="00BE50AF">
              <w:rPr>
                <w:lang w:val="en-US"/>
              </w:rPr>
              <w:t>genurile</w:t>
            </w:r>
            <w:proofErr w:type="spellEnd"/>
            <w:r w:rsidRPr="00BE50AF">
              <w:rPr>
                <w:lang w:val="en-US"/>
              </w:rPr>
              <w:t xml:space="preserve"> de </w:t>
            </w:r>
            <w:proofErr w:type="spellStart"/>
            <w:r w:rsidRPr="00BE50AF">
              <w:rPr>
                <w:lang w:val="en-US"/>
              </w:rPr>
              <w:t>activitate</w:t>
            </w:r>
            <w:proofErr w:type="spellEnd"/>
            <w:r w:rsidRPr="00BE50AF">
              <w:rPr>
                <w:lang w:val="en-US"/>
              </w:rPr>
              <w:t xml:space="preserve">___________________________________, </w:t>
            </w:r>
            <w:proofErr w:type="spellStart"/>
            <w:r w:rsidRPr="00BE50AF">
              <w:rPr>
                <w:lang w:val="en-US"/>
              </w:rPr>
              <w:t>reprezentat</w:t>
            </w:r>
            <w:proofErr w:type="spellEnd"/>
            <w:r w:rsidRPr="00BE50AF">
              <w:rPr>
                <w:lang w:val="en-US"/>
              </w:rPr>
              <w:t xml:space="preserve"> </w:t>
            </w:r>
            <w:proofErr w:type="spellStart"/>
            <w:r w:rsidRPr="00BE50AF">
              <w:rPr>
                <w:lang w:val="en-US"/>
              </w:rPr>
              <w:t>prin</w:t>
            </w:r>
            <w:proofErr w:type="spellEnd"/>
            <w:r w:rsidRPr="00BE50AF">
              <w:rPr>
                <w:lang w:val="en-US"/>
              </w:rPr>
              <w:t xml:space="preserve"> _____________________________________, </w:t>
            </w:r>
            <w:proofErr w:type="spellStart"/>
            <w:r w:rsidRPr="00BE50AF">
              <w:rPr>
                <w:lang w:val="en-US"/>
              </w:rPr>
              <w:t>în</w:t>
            </w:r>
            <w:proofErr w:type="spellEnd"/>
            <w:r w:rsidRPr="00BE50AF">
              <w:rPr>
                <w:lang w:val="en-US"/>
              </w:rPr>
              <w:t xml:space="preserve"> </w:t>
            </w:r>
            <w:proofErr w:type="spellStart"/>
            <w:r w:rsidRPr="00BE50AF">
              <w:rPr>
                <w:lang w:val="en-US"/>
              </w:rPr>
              <w:t>calitate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pe de </w:t>
            </w:r>
            <w:proofErr w:type="spellStart"/>
            <w:r w:rsidRPr="00BE50AF">
              <w:rPr>
                <w:lang w:val="en-US"/>
              </w:rPr>
              <w:t>altă</w:t>
            </w:r>
            <w:proofErr w:type="spellEnd"/>
            <w:r w:rsidRPr="00BE50AF">
              <w:rPr>
                <w:lang w:val="en-US"/>
              </w:rPr>
              <w:t xml:space="preserve"> </w:t>
            </w:r>
            <w:proofErr w:type="spellStart"/>
            <w:r w:rsidRPr="00BE50AF">
              <w:rPr>
                <w:lang w:val="en-US"/>
              </w:rPr>
              <w:t>parte</w:t>
            </w:r>
            <w:proofErr w:type="spellEnd"/>
            <w:r w:rsidRPr="00BE50AF">
              <w:rPr>
                <w:lang w:val="en-US"/>
              </w:rPr>
              <w:t>.</w:t>
            </w:r>
          </w:p>
          <w:p w14:paraId="478EA8DA" w14:textId="77777777" w:rsidR="004664EF" w:rsidRPr="00BE50AF" w:rsidRDefault="004664EF" w:rsidP="004664EF">
            <w:pPr>
              <w:pStyle w:val="NormalWeb"/>
              <w:tabs>
                <w:tab w:val="left" w:pos="567"/>
              </w:tabs>
              <w:ind w:firstLine="0"/>
              <w:rPr>
                <w:sz w:val="20"/>
                <w:szCs w:val="20"/>
                <w:lang w:val="en-US"/>
              </w:rPr>
            </w:pPr>
            <w:r w:rsidRPr="00BE50AF">
              <w:rPr>
                <w:sz w:val="20"/>
                <w:szCs w:val="20"/>
                <w:lang w:val="en-US"/>
              </w:rPr>
              <w:t xml:space="preserve"> (</w:t>
            </w:r>
            <w:proofErr w:type="spellStart"/>
            <w:proofErr w:type="gramStart"/>
            <w:r w:rsidRPr="00BE50AF">
              <w:rPr>
                <w:sz w:val="20"/>
                <w:szCs w:val="20"/>
                <w:lang w:val="en-US"/>
              </w:rPr>
              <w:t>numele</w:t>
            </w:r>
            <w:proofErr w:type="spellEnd"/>
            <w:proofErr w:type="gramEnd"/>
            <w:r w:rsidRPr="00BE50AF">
              <w:rPr>
                <w:sz w:val="20"/>
                <w:szCs w:val="20"/>
                <w:lang w:val="en-US"/>
              </w:rPr>
              <w:t xml:space="preserve"> </w:t>
            </w:r>
            <w:proofErr w:type="spellStart"/>
            <w:r w:rsidRPr="00BE50AF">
              <w:rPr>
                <w:sz w:val="20"/>
                <w:szCs w:val="20"/>
                <w:lang w:val="en-US"/>
              </w:rPr>
              <w:t>şi</w:t>
            </w:r>
            <w:proofErr w:type="spellEnd"/>
            <w:r w:rsidRPr="00BE50AF">
              <w:rPr>
                <w:sz w:val="20"/>
                <w:szCs w:val="20"/>
                <w:lang w:val="en-US"/>
              </w:rPr>
              <w:t xml:space="preserve"> </w:t>
            </w:r>
            <w:proofErr w:type="spellStart"/>
            <w:r w:rsidRPr="00BE50AF">
              <w:rPr>
                <w:sz w:val="20"/>
                <w:szCs w:val="20"/>
                <w:lang w:val="en-US"/>
              </w:rPr>
              <w:t>funcţia</w:t>
            </w:r>
            <w:proofErr w:type="spellEnd"/>
            <w:r w:rsidRPr="00BE50AF">
              <w:rPr>
                <w:sz w:val="20"/>
                <w:szCs w:val="20"/>
                <w:lang w:val="en-US"/>
              </w:rPr>
              <w:t xml:space="preserve"> </w:t>
            </w:r>
            <w:proofErr w:type="spellStart"/>
            <w:r w:rsidRPr="00BE50AF">
              <w:rPr>
                <w:sz w:val="20"/>
                <w:szCs w:val="20"/>
                <w:lang w:val="en-US"/>
              </w:rPr>
              <w:t>conducătorului</w:t>
            </w:r>
            <w:proofErr w:type="spellEnd"/>
            <w:r w:rsidRPr="00BE50AF">
              <w:rPr>
                <w:sz w:val="20"/>
                <w:szCs w:val="20"/>
                <w:lang w:val="en-US"/>
              </w:rPr>
              <w:t>)</w:t>
            </w:r>
          </w:p>
          <w:p w14:paraId="46F09FC4" w14:textId="77777777" w:rsidR="004664EF" w:rsidRPr="00A74B5A" w:rsidRDefault="004664EF" w:rsidP="004664EF">
            <w:pPr>
              <w:pStyle w:val="ListParagraph"/>
              <w:numPr>
                <w:ilvl w:val="0"/>
                <w:numId w:val="0"/>
              </w:numPr>
              <w:tabs>
                <w:tab w:val="clear" w:pos="1134"/>
                <w:tab w:val="left" w:pos="3705"/>
              </w:tabs>
              <w:spacing w:after="200" w:line="276" w:lineRule="auto"/>
              <w:contextualSpacing/>
              <w:rPr>
                <w:sz w:val="8"/>
                <w:lang w:val="ro-RO"/>
              </w:rPr>
            </w:pPr>
          </w:p>
          <w:p w14:paraId="182E039D" w14:textId="77777777" w:rsidR="004664EF" w:rsidRPr="00FF430B" w:rsidRDefault="004664EF" w:rsidP="004664EF">
            <w:pPr>
              <w:tabs>
                <w:tab w:val="left" w:pos="3705"/>
              </w:tabs>
              <w:spacing w:after="200" w:line="276" w:lineRule="auto"/>
              <w:contextualSpacing/>
              <w:jc w:val="center"/>
            </w:pPr>
            <w:r w:rsidRPr="00FF430B">
              <w:rPr>
                <w:b/>
              </w:rPr>
              <w:t>1. OBIECTUL CONTRACTULUI</w:t>
            </w:r>
          </w:p>
          <w:p w14:paraId="384D569B" w14:textId="77777777" w:rsidR="004664EF" w:rsidRPr="00FF430B" w:rsidRDefault="004664EF" w:rsidP="006F3EB6">
            <w:pPr>
              <w:shd w:val="clear" w:color="auto" w:fill="FFFFFF" w:themeFill="background1"/>
              <w:spacing w:before="120"/>
              <w:jc w:val="both"/>
            </w:pPr>
            <w:r w:rsidRPr="00FF430B">
              <w:t xml:space="preserve">1.1. Antreprenorul se obligă să execute </w:t>
            </w:r>
            <w:r w:rsidR="00427B64" w:rsidRPr="00427B64">
              <w:rPr>
                <w:b/>
                <w:bCs/>
                <w:color w:val="0000FF"/>
              </w:rPr>
              <w:t>Lucrări de reparații curente</w:t>
            </w:r>
            <w:r w:rsidR="00B16205">
              <w:rPr>
                <w:b/>
                <w:bCs/>
                <w:color w:val="0000FF"/>
              </w:rPr>
              <w:t xml:space="preserve"> și capitale</w:t>
            </w:r>
            <w:r w:rsidR="00427B64" w:rsidRPr="00427B64">
              <w:rPr>
                <w:b/>
                <w:bCs/>
                <w:color w:val="0000FF"/>
              </w:rPr>
              <w:t xml:space="preserve"> la Aparatul Central al Casei Naționale de Asigurări Sociale din str. Gh. Tudor, 3, mun. Chișinău</w:t>
            </w:r>
            <w:r w:rsidR="00427B64" w:rsidRPr="006F3EB6">
              <w:t xml:space="preserve"> </w:t>
            </w:r>
            <w:r w:rsidRPr="006F3EB6">
              <w:t>în</w:t>
            </w:r>
            <w:r w:rsidRPr="00FF430B">
              <w:t xml:space="preserve"> conformitate</w:t>
            </w:r>
            <w:r>
              <w:t xml:space="preserve"> </w:t>
            </w:r>
            <w:r w:rsidRPr="00371921">
              <w:t>cu</w:t>
            </w:r>
            <w:r w:rsidR="00CF2818">
              <w:t xml:space="preserve"> </w:t>
            </w:r>
            <w:r w:rsidRPr="005808E6">
              <w:rPr>
                <w:b/>
                <w:i/>
                <w:color w:val="0000FF"/>
              </w:rPr>
              <w:t>Anexa nr.</w:t>
            </w:r>
            <w:r>
              <w:rPr>
                <w:b/>
                <w:i/>
                <w:color w:val="0000FF"/>
              </w:rPr>
              <w:t xml:space="preserve"> </w:t>
            </w:r>
            <w:r w:rsidRPr="005808E6">
              <w:rPr>
                <w:b/>
                <w:i/>
                <w:color w:val="0000FF"/>
              </w:rPr>
              <w:t>1</w:t>
            </w:r>
            <w:r>
              <w:rPr>
                <w:b/>
                <w:i/>
                <w:color w:val="0000FF"/>
              </w:rPr>
              <w:t>, 2, 3,</w:t>
            </w:r>
            <w:r w:rsidRPr="00371921">
              <w:t xml:space="preserve"> </w:t>
            </w:r>
            <w:r w:rsidRPr="006C6460">
              <w:rPr>
                <w:color w:val="000000" w:themeColor="text1"/>
              </w:rPr>
              <w:t>şi</w:t>
            </w:r>
            <w:r w:rsidRPr="00371921">
              <w:t xml:space="preserve"> a normativelor, standardelor şi</w:t>
            </w:r>
            <w:r>
              <w:t xml:space="preserve"> </w:t>
            </w:r>
            <w:r w:rsidRPr="00371921">
              <w:t>prescripţiilor tehnice în vigoare.</w:t>
            </w:r>
          </w:p>
          <w:p w14:paraId="0A005779" w14:textId="77777777" w:rsidR="004664EF" w:rsidRPr="009655C8" w:rsidRDefault="004664EF" w:rsidP="004664EF">
            <w:pPr>
              <w:jc w:val="both"/>
              <w:rPr>
                <w:sz w:val="14"/>
              </w:rPr>
            </w:pPr>
          </w:p>
          <w:p w14:paraId="4A28644B" w14:textId="77777777" w:rsidR="006F3EB6" w:rsidRPr="00FF430B" w:rsidRDefault="006F3EB6" w:rsidP="006F3EB6">
            <w:pPr>
              <w:tabs>
                <w:tab w:val="left" w:pos="3585"/>
              </w:tabs>
              <w:spacing w:line="276" w:lineRule="auto"/>
              <w:contextualSpacing/>
              <w:jc w:val="center"/>
            </w:pPr>
            <w:r w:rsidRPr="00FF430B">
              <w:rPr>
                <w:b/>
              </w:rPr>
              <w:t>2. PERIOADA DE EXECUŢIE</w:t>
            </w:r>
          </w:p>
          <w:p w14:paraId="0A9C78F3" w14:textId="77777777" w:rsidR="00CE2288" w:rsidRPr="00CE2288" w:rsidRDefault="006F3EB6" w:rsidP="00E2214C">
            <w:pPr>
              <w:pStyle w:val="NormalWeb"/>
              <w:tabs>
                <w:tab w:val="left" w:pos="567"/>
              </w:tabs>
              <w:spacing w:line="264" w:lineRule="auto"/>
              <w:ind w:firstLine="0"/>
              <w:rPr>
                <w:lang w:val="en-US"/>
              </w:rPr>
            </w:pPr>
            <w:r w:rsidRPr="00BE50AF">
              <w:rPr>
                <w:lang w:val="en-US"/>
              </w:rPr>
              <w:t xml:space="preserve">2.1. </w:t>
            </w:r>
            <w:proofErr w:type="spellStart"/>
            <w:r w:rsidRPr="00BE50AF">
              <w:rPr>
                <w:lang w:val="en-US"/>
              </w:rPr>
              <w:t>Durata</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contractate</w:t>
            </w:r>
            <w:proofErr w:type="spellEnd"/>
            <w:r w:rsidRPr="00BE50AF">
              <w:rPr>
                <w:lang w:val="en-US"/>
              </w:rPr>
              <w:t xml:space="preserve"> </w:t>
            </w:r>
            <w:proofErr w:type="spellStart"/>
            <w:r w:rsidRPr="00BE50AF">
              <w:rPr>
                <w:lang w:val="en-US"/>
              </w:rPr>
              <w:t>este</w:t>
            </w:r>
            <w:proofErr w:type="spellEnd"/>
            <w:r w:rsidRPr="00BE50AF">
              <w:rPr>
                <w:lang w:val="en-US"/>
              </w:rPr>
              <w:t xml:space="preserve"> de </w:t>
            </w:r>
            <w:r w:rsidR="00427B64">
              <w:rPr>
                <w:b/>
                <w:i/>
                <w:color w:val="0000FF"/>
                <w:lang w:val="en-US"/>
              </w:rPr>
              <w:t>6</w:t>
            </w:r>
            <w:r w:rsidRPr="00861E27">
              <w:rPr>
                <w:b/>
                <w:i/>
                <w:color w:val="0000FF"/>
                <w:lang w:val="en-US"/>
              </w:rPr>
              <w:t>0</w:t>
            </w:r>
            <w:r w:rsidRPr="001A3D01">
              <w:rPr>
                <w:b/>
                <w:i/>
                <w:color w:val="0000FF"/>
                <w:lang w:val="en-US"/>
              </w:rPr>
              <w:t xml:space="preserve"> de </w:t>
            </w:r>
            <w:proofErr w:type="spellStart"/>
            <w:r w:rsidRPr="001A3D01">
              <w:rPr>
                <w:b/>
                <w:i/>
                <w:color w:val="0000FF"/>
                <w:lang w:val="en-US"/>
              </w:rPr>
              <w:t>zile</w:t>
            </w:r>
            <w:proofErr w:type="spellEnd"/>
            <w:r>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primirea</w:t>
            </w:r>
            <w:proofErr w:type="spellEnd"/>
            <w:r w:rsidRPr="00BE50AF">
              <w:rPr>
                <w:lang w:val="en-US"/>
              </w:rPr>
              <w:t xml:space="preserve"> </w:t>
            </w:r>
            <w:proofErr w:type="spellStart"/>
            <w:r w:rsidRPr="00BE50AF">
              <w:rPr>
                <w:lang w:val="en-US"/>
              </w:rPr>
              <w:t>ordinului</w:t>
            </w:r>
            <w:proofErr w:type="spellEnd"/>
            <w:r w:rsidRPr="00BE50AF">
              <w:rPr>
                <w:lang w:val="en-US"/>
              </w:rPr>
              <w:t xml:space="preserve"> de </w:t>
            </w:r>
            <w:proofErr w:type="spellStart"/>
            <w:r w:rsidRPr="00BE50AF">
              <w:rPr>
                <w:lang w:val="en-US"/>
              </w:rPr>
              <w:t>începere</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execuţiei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asigurării</w:t>
            </w:r>
            <w:proofErr w:type="spellEnd"/>
            <w:r w:rsidRPr="00BE50AF">
              <w:rPr>
                <w:lang w:val="en-US"/>
              </w:rPr>
              <w:t xml:space="preserve"> </w:t>
            </w:r>
            <w:proofErr w:type="spellStart"/>
            <w:r w:rsidRPr="00BE50AF">
              <w:rPr>
                <w:lang w:val="en-US"/>
              </w:rPr>
              <w:t>lucrului</w:t>
            </w:r>
            <w:proofErr w:type="spellEnd"/>
            <w:r w:rsidRPr="00BE50AF">
              <w:rPr>
                <w:lang w:val="en-US"/>
              </w:rPr>
              <w:t xml:space="preserve"> </w:t>
            </w:r>
            <w:proofErr w:type="spellStart"/>
            <w:r w:rsidRPr="00BE50AF">
              <w:rPr>
                <w:lang w:val="en-US"/>
              </w:rPr>
              <w:t>ritmic</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w:t>
            </w:r>
            <w:r w:rsidR="00CE2288">
              <w:rPr>
                <w:lang w:val="en-US"/>
              </w:rPr>
              <w:t>neficiar-ordonatorul</w:t>
            </w:r>
            <w:proofErr w:type="spellEnd"/>
            <w:r w:rsidR="00CE2288">
              <w:rPr>
                <w:lang w:val="en-US"/>
              </w:rPr>
              <w:t xml:space="preserve"> de </w:t>
            </w:r>
            <w:proofErr w:type="spellStart"/>
            <w:r w:rsidR="00CE2288">
              <w:rPr>
                <w:lang w:val="en-US"/>
              </w:rPr>
              <w:t>credite</w:t>
            </w:r>
            <w:proofErr w:type="spellEnd"/>
            <w:r w:rsidR="00CE2288">
              <w:rPr>
                <w:lang w:val="en-US"/>
              </w:rPr>
              <w:t xml:space="preserve">, </w:t>
            </w:r>
            <w:proofErr w:type="spellStart"/>
            <w:r w:rsidR="00CE2288" w:rsidRPr="00CE2288">
              <w:rPr>
                <w:bCs/>
                <w:lang w:val="en-US"/>
              </w:rPr>
              <w:t>dar</w:t>
            </w:r>
            <w:proofErr w:type="spellEnd"/>
            <w:r w:rsidR="00CE2288" w:rsidRPr="00CE2288">
              <w:rPr>
                <w:bCs/>
                <w:lang w:val="en-US"/>
              </w:rPr>
              <w:t xml:space="preserve"> nu </w:t>
            </w:r>
            <w:proofErr w:type="spellStart"/>
            <w:r w:rsidR="00CE2288" w:rsidRPr="00CE2288">
              <w:rPr>
                <w:bCs/>
                <w:lang w:val="en-US"/>
              </w:rPr>
              <w:t>mai</w:t>
            </w:r>
            <w:proofErr w:type="spellEnd"/>
            <w:r w:rsidR="00CE2288" w:rsidRPr="00CE2288">
              <w:rPr>
                <w:bCs/>
                <w:lang w:val="en-US"/>
              </w:rPr>
              <w:t xml:space="preserve"> </w:t>
            </w:r>
            <w:proofErr w:type="spellStart"/>
            <w:r w:rsidR="00CE2288" w:rsidRPr="00CE2288">
              <w:rPr>
                <w:bCs/>
                <w:lang w:val="en-US"/>
              </w:rPr>
              <w:t>tîrziu</w:t>
            </w:r>
            <w:proofErr w:type="spellEnd"/>
            <w:r w:rsidR="00CE2288" w:rsidRPr="00CE2288">
              <w:rPr>
                <w:bCs/>
                <w:lang w:val="en-US"/>
              </w:rPr>
              <w:t xml:space="preserve"> de 20 </w:t>
            </w:r>
            <w:proofErr w:type="spellStart"/>
            <w:r w:rsidR="00CE2288" w:rsidRPr="00CE2288">
              <w:rPr>
                <w:bCs/>
                <w:lang w:val="en-US"/>
              </w:rPr>
              <w:t>decembrie</w:t>
            </w:r>
            <w:proofErr w:type="spellEnd"/>
            <w:r w:rsidR="00CE2288" w:rsidRPr="00CE2288">
              <w:rPr>
                <w:bCs/>
                <w:lang w:val="en-US"/>
              </w:rPr>
              <w:t xml:space="preserve"> 2024.</w:t>
            </w:r>
          </w:p>
          <w:p w14:paraId="2FD8C4BD" w14:textId="77777777" w:rsidR="006F3EB6" w:rsidRPr="00BE50AF" w:rsidRDefault="006F3EB6" w:rsidP="00E2214C">
            <w:pPr>
              <w:pStyle w:val="NormalWeb"/>
              <w:tabs>
                <w:tab w:val="left" w:pos="567"/>
              </w:tabs>
              <w:spacing w:line="264" w:lineRule="auto"/>
              <w:ind w:firstLine="0"/>
              <w:rPr>
                <w:lang w:val="en-US"/>
              </w:rPr>
            </w:pPr>
            <w:r w:rsidRPr="00BE50AF">
              <w:rPr>
                <w:lang w:val="en-US"/>
              </w:rPr>
              <w:t>2.</w:t>
            </w:r>
            <w:r>
              <w:rPr>
                <w:lang w:val="en-US"/>
              </w:rPr>
              <w:t>2</w:t>
            </w:r>
            <w:r w:rsidRPr="00BE50AF">
              <w:rPr>
                <w:lang w:val="en-US"/>
              </w:rPr>
              <w:t xml:space="preserve">. </w:t>
            </w:r>
            <w:proofErr w:type="spellStart"/>
            <w:r w:rsidRPr="00BE50AF">
              <w:rPr>
                <w:lang w:val="en-US"/>
              </w:rPr>
              <w:t>Perioada</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w:t>
            </w:r>
            <w:proofErr w:type="spellStart"/>
            <w:r w:rsidRPr="00BE50AF">
              <w:rPr>
                <w:lang w:val="en-US"/>
              </w:rPr>
              <w:t>poate</w:t>
            </w:r>
            <w:proofErr w:type="spellEnd"/>
            <w:r w:rsidRPr="00BE50AF">
              <w:rPr>
                <w:lang w:val="en-US"/>
              </w:rPr>
              <w:t xml:space="preserve"> fi </w:t>
            </w:r>
            <w:proofErr w:type="spellStart"/>
            <w:r w:rsidRPr="00BE50AF">
              <w:rPr>
                <w:lang w:val="en-US"/>
              </w:rPr>
              <w:t>prelungită</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suspendată</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constrângerea</w:t>
            </w:r>
            <w:proofErr w:type="spellEnd"/>
            <w:r w:rsidRPr="00BE50AF">
              <w:rPr>
                <w:lang w:val="en-US"/>
              </w:rPr>
              <w:t xml:space="preserve"> </w:t>
            </w:r>
            <w:proofErr w:type="spellStart"/>
            <w:r w:rsidRPr="00BE50AF">
              <w:rPr>
                <w:lang w:val="en-US"/>
              </w:rPr>
              <w:t>activităţii</w:t>
            </w:r>
            <w:proofErr w:type="spellEnd"/>
            <w:r w:rsidRPr="00BE50AF">
              <w:rPr>
                <w:lang w:val="en-US"/>
              </w:rPr>
              <w:t xml:space="preserve"> se </w:t>
            </w:r>
            <w:proofErr w:type="spellStart"/>
            <w:r w:rsidRPr="00BE50AF">
              <w:rPr>
                <w:lang w:val="en-US"/>
              </w:rPr>
              <w:t>datorează</w:t>
            </w:r>
            <w:proofErr w:type="spellEnd"/>
            <w:r w:rsidRPr="00BE50AF">
              <w:rPr>
                <w:lang w:val="en-US"/>
              </w:rPr>
              <w:t xml:space="preserve"> </w:t>
            </w:r>
            <w:proofErr w:type="spellStart"/>
            <w:r w:rsidRPr="00BE50AF">
              <w:rPr>
                <w:lang w:val="en-US"/>
              </w:rPr>
              <w:t>următoarelor</w:t>
            </w:r>
            <w:proofErr w:type="spellEnd"/>
            <w:r w:rsidRPr="00BE50AF">
              <w:rPr>
                <w:lang w:val="en-US"/>
              </w:rPr>
              <w:t xml:space="preserve"> </w:t>
            </w:r>
            <w:proofErr w:type="spellStart"/>
            <w:r w:rsidRPr="00BE50AF">
              <w:rPr>
                <w:lang w:val="en-US"/>
              </w:rPr>
              <w:t>cauze</w:t>
            </w:r>
            <w:proofErr w:type="spellEnd"/>
            <w:r w:rsidRPr="00BE50AF">
              <w:rPr>
                <w:lang w:val="en-US"/>
              </w:rPr>
              <w:t>:</w:t>
            </w:r>
          </w:p>
          <w:p w14:paraId="2A0064EC" w14:textId="77777777" w:rsidR="006F3EB6" w:rsidRPr="00FF430B" w:rsidRDefault="006F3EB6" w:rsidP="00E2214C">
            <w:pPr>
              <w:numPr>
                <w:ilvl w:val="0"/>
                <w:numId w:val="24"/>
              </w:numPr>
              <w:tabs>
                <w:tab w:val="left" w:pos="1276"/>
              </w:tabs>
              <w:spacing w:line="264" w:lineRule="auto"/>
              <w:jc w:val="both"/>
            </w:pPr>
            <w:r w:rsidRPr="00FF430B">
              <w:t>generate de Beneficiar;</w:t>
            </w:r>
          </w:p>
          <w:p w14:paraId="6C2C788A" w14:textId="77777777" w:rsidR="006F3EB6" w:rsidRPr="00FF430B" w:rsidRDefault="006F3EB6" w:rsidP="00E2214C">
            <w:pPr>
              <w:numPr>
                <w:ilvl w:val="0"/>
                <w:numId w:val="24"/>
              </w:numPr>
              <w:tabs>
                <w:tab w:val="left" w:pos="1276"/>
              </w:tabs>
              <w:spacing w:line="264" w:lineRule="auto"/>
              <w:jc w:val="both"/>
            </w:pPr>
            <w:r w:rsidRPr="00FF430B">
              <w:t>datorită impedimentului care justifică neexecutarea obligației sau altei situaţii extreme neimputabile şi imprevizibile pentru Antreprenor;</w:t>
            </w:r>
          </w:p>
          <w:p w14:paraId="011938ED" w14:textId="77777777" w:rsidR="006F3EB6" w:rsidRPr="00FF430B" w:rsidRDefault="006F3EB6" w:rsidP="00E2214C">
            <w:pPr>
              <w:numPr>
                <w:ilvl w:val="0"/>
                <w:numId w:val="24"/>
              </w:numPr>
              <w:tabs>
                <w:tab w:val="left" w:pos="1276"/>
              </w:tabs>
              <w:spacing w:line="264" w:lineRule="auto"/>
              <w:jc w:val="both"/>
            </w:pPr>
            <w:r w:rsidRPr="00FF430B">
              <w:t xml:space="preserve">influenţei factorilor climatici, care duc la imposibilitatea executării lucrărilor stabilite </w:t>
            </w:r>
            <w:r w:rsidRPr="00FF430B">
              <w:lastRenderedPageBreak/>
              <w:t>conform caietului de sarcini, or executarea lor în asemenea codiții climaterice se va răsfrânge asupra calității lucrărilor;</w:t>
            </w:r>
          </w:p>
          <w:p w14:paraId="3FA99A10" w14:textId="77777777" w:rsidR="006F3EB6" w:rsidRPr="00FF430B" w:rsidRDefault="006F3EB6" w:rsidP="00E2214C">
            <w:pPr>
              <w:numPr>
                <w:ilvl w:val="0"/>
                <w:numId w:val="24"/>
              </w:numPr>
              <w:tabs>
                <w:tab w:val="left" w:pos="1276"/>
              </w:tabs>
              <w:spacing w:line="264" w:lineRule="auto"/>
              <w:jc w:val="both"/>
            </w:pPr>
            <w:r w:rsidRPr="00FF430B">
              <w:t>calamităţilor naturale recunoscute de autoritatea legală.</w:t>
            </w:r>
          </w:p>
          <w:p w14:paraId="688839F8" w14:textId="77777777" w:rsidR="006F3EB6" w:rsidRPr="00BE50AF" w:rsidRDefault="006F3EB6" w:rsidP="00E2214C">
            <w:pPr>
              <w:pStyle w:val="NormalWeb"/>
              <w:tabs>
                <w:tab w:val="left" w:pos="567"/>
              </w:tabs>
              <w:spacing w:line="264" w:lineRule="auto"/>
              <w:ind w:firstLine="0"/>
              <w:rPr>
                <w:lang w:val="en-US"/>
              </w:rPr>
            </w:pPr>
            <w:r w:rsidRPr="00BE50AF">
              <w:rPr>
                <w:lang w:val="en-US"/>
              </w:rPr>
              <w:t>2.</w:t>
            </w:r>
            <w:r>
              <w:rPr>
                <w:lang w:val="en-US"/>
              </w:rPr>
              <w:t>3</w:t>
            </w:r>
            <w:r w:rsidRPr="00BE50AF">
              <w:rPr>
                <w:lang w:val="en-US"/>
              </w:rPr>
              <w:t xml:space="preserve">. Conform </w:t>
            </w:r>
            <w:proofErr w:type="spellStart"/>
            <w:r w:rsidRPr="00BE50AF">
              <w:rPr>
                <w:lang w:val="en-US"/>
              </w:rPr>
              <w:t>dispoziţiei</w:t>
            </w:r>
            <w:proofErr w:type="spellEnd"/>
            <w:r w:rsidRPr="00BE50AF">
              <w:rPr>
                <w:lang w:val="en-US"/>
              </w:rPr>
              <w:t xml:space="preserve"> </w:t>
            </w:r>
            <w:proofErr w:type="spellStart"/>
            <w:r w:rsidRPr="00BE50AF">
              <w:rPr>
                <w:lang w:val="en-US"/>
              </w:rPr>
              <w:t>scrise</w:t>
            </w:r>
            <w:proofErr w:type="spellEnd"/>
            <w:r w:rsidRPr="00BE50AF">
              <w:rPr>
                <w:lang w:val="en-US"/>
              </w:rPr>
              <w:t xml:space="preserve"> a </w:t>
            </w:r>
            <w:proofErr w:type="spellStart"/>
            <w:r w:rsidRPr="00BE50AF">
              <w:rPr>
                <w:lang w:val="en-US"/>
              </w:rPr>
              <w:t>Beneficiarului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sista</w:t>
            </w:r>
            <w:proofErr w:type="spellEnd"/>
            <w:r w:rsidRPr="00BE50AF">
              <w:rPr>
                <w:lang w:val="en-US"/>
              </w:rPr>
              <w:t xml:space="preserv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sau</w:t>
            </w:r>
            <w:proofErr w:type="spellEnd"/>
            <w:r w:rsidRPr="00BE50AF">
              <w:rPr>
                <w:lang w:val="en-US"/>
              </w:rPr>
              <w:t xml:space="preserve"> a </w:t>
            </w:r>
            <w:proofErr w:type="spellStart"/>
            <w:r w:rsidRPr="00BE50AF">
              <w:rPr>
                <w:lang w:val="en-US"/>
              </w:rPr>
              <w:t>unor</w:t>
            </w:r>
            <w:proofErr w:type="spellEnd"/>
            <w:r w:rsidRPr="00BE50AF">
              <w:rPr>
                <w:lang w:val="en-US"/>
              </w:rPr>
              <w:t xml:space="preserve"> </w:t>
            </w:r>
            <w:proofErr w:type="spellStart"/>
            <w:r w:rsidRPr="00BE50AF">
              <w:rPr>
                <w:lang w:val="en-US"/>
              </w:rPr>
              <w:t>părţi</w:t>
            </w:r>
            <w:proofErr w:type="spellEnd"/>
            <w:r w:rsidRPr="00BE50AF">
              <w:rPr>
                <w:lang w:val="en-US"/>
              </w:rPr>
              <w:t xml:space="preserve"> ale </w:t>
            </w:r>
            <w:proofErr w:type="spellStart"/>
            <w:r w:rsidRPr="00BE50AF">
              <w:rPr>
                <w:lang w:val="en-US"/>
              </w:rPr>
              <w:t>acestora</w:t>
            </w:r>
            <w:proofErr w:type="spellEnd"/>
            <w:r w:rsidRPr="00BE50AF">
              <w:rPr>
                <w:lang w:val="en-US"/>
              </w:rPr>
              <w:t xml:space="preserve"> pe o </w:t>
            </w:r>
            <w:proofErr w:type="spellStart"/>
            <w:r w:rsidRPr="00BE50AF">
              <w:rPr>
                <w:lang w:val="en-US"/>
              </w:rPr>
              <w:t>durată</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modul</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Beneficiarul</w:t>
            </w:r>
            <w:proofErr w:type="spellEnd"/>
            <w:r w:rsidRPr="00BE50AF">
              <w:rPr>
                <w:lang w:val="en-US"/>
              </w:rPr>
              <w:t xml:space="preserve"> </w:t>
            </w:r>
            <w:proofErr w:type="spellStart"/>
            <w:r w:rsidRPr="00BE50AF">
              <w:rPr>
                <w:lang w:val="en-US"/>
              </w:rPr>
              <w:t>consideră</w:t>
            </w:r>
            <w:proofErr w:type="spellEnd"/>
            <w:r w:rsidRPr="00BE50AF">
              <w:rPr>
                <w:lang w:val="en-US"/>
              </w:rPr>
              <w:t xml:space="preserve"> </w:t>
            </w:r>
            <w:proofErr w:type="spellStart"/>
            <w:r w:rsidRPr="00BE50AF">
              <w:rPr>
                <w:lang w:val="en-US"/>
              </w:rPr>
              <w:t>necesar</w:t>
            </w:r>
            <w:proofErr w:type="spellEnd"/>
            <w:r w:rsidRPr="00BE50AF">
              <w:rPr>
                <w:lang w:val="en-US"/>
              </w:rPr>
              <w:t xml:space="preserve">. Pe </w:t>
            </w:r>
            <w:proofErr w:type="spellStart"/>
            <w:r w:rsidRPr="00BE50AF">
              <w:rPr>
                <w:lang w:val="en-US"/>
              </w:rPr>
              <w:t>timpul</w:t>
            </w:r>
            <w:proofErr w:type="spellEnd"/>
            <w:r w:rsidRPr="00BE50AF">
              <w:rPr>
                <w:lang w:val="en-US"/>
              </w:rPr>
              <w:t xml:space="preserve"> </w:t>
            </w:r>
            <w:proofErr w:type="spellStart"/>
            <w:r w:rsidRPr="00BE50AF">
              <w:rPr>
                <w:lang w:val="en-US"/>
              </w:rPr>
              <w:t>suspendării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proteja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conserva</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în</w:t>
            </w:r>
            <w:proofErr w:type="spellEnd"/>
            <w:r w:rsidRPr="00BE50AF">
              <w:rPr>
                <w:lang w:val="en-US"/>
              </w:rPr>
              <w:t xml:space="preserve"> mod </w:t>
            </w:r>
            <w:proofErr w:type="spellStart"/>
            <w:r w:rsidRPr="00BE50AF">
              <w:rPr>
                <w:lang w:val="en-US"/>
              </w:rPr>
              <w:t>corespunzător</w:t>
            </w:r>
            <w:proofErr w:type="spellEnd"/>
            <w:r w:rsidRPr="00BE50AF">
              <w:rPr>
                <w:lang w:val="en-US"/>
              </w:rPr>
              <w:t xml:space="preserve">, </w:t>
            </w:r>
            <w:proofErr w:type="spellStart"/>
            <w:r w:rsidRPr="00BE50AF">
              <w:rPr>
                <w:lang w:val="en-US"/>
              </w:rPr>
              <w:t>aşa</w:t>
            </w:r>
            <w:proofErr w:type="spellEnd"/>
            <w:r w:rsidRPr="00BE50AF">
              <w:rPr>
                <w:lang w:val="en-US"/>
              </w:rPr>
              <w:t xml:space="preserve"> cum </w:t>
            </w:r>
            <w:proofErr w:type="spellStart"/>
            <w:r w:rsidRPr="00BE50AF">
              <w:rPr>
                <w:lang w:val="en-US"/>
              </w:rPr>
              <w:t>va</w:t>
            </w:r>
            <w:proofErr w:type="spellEnd"/>
            <w:r w:rsidRPr="00BE50AF">
              <w:rPr>
                <w:lang w:val="en-US"/>
              </w:rPr>
              <w:t xml:space="preserve"> </w:t>
            </w:r>
            <w:proofErr w:type="spellStart"/>
            <w:r w:rsidRPr="00BE50AF">
              <w:rPr>
                <w:lang w:val="en-US"/>
              </w:rPr>
              <w:t>dispune</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Cheltuielile</w:t>
            </w:r>
            <w:proofErr w:type="spellEnd"/>
            <w:r w:rsidRPr="00BE50AF">
              <w:rPr>
                <w:lang w:val="en-US"/>
              </w:rPr>
              <w:t xml:space="preserve"> </w:t>
            </w:r>
            <w:proofErr w:type="spellStart"/>
            <w:r w:rsidRPr="00BE50AF">
              <w:rPr>
                <w:lang w:val="en-US"/>
              </w:rPr>
              <w:t>suplimentare</w:t>
            </w:r>
            <w:proofErr w:type="spellEnd"/>
            <w:r w:rsidRPr="00BE50AF">
              <w:rPr>
                <w:lang w:val="en-US"/>
              </w:rPr>
              <w:t xml:space="preserve"> generate </w:t>
            </w:r>
            <w:proofErr w:type="spellStart"/>
            <w:r w:rsidRPr="00BE50AF">
              <w:rPr>
                <w:lang w:val="en-US"/>
              </w:rPr>
              <w:t>în</w:t>
            </w:r>
            <w:proofErr w:type="spellEnd"/>
            <w:r w:rsidRPr="00BE50AF">
              <w:rPr>
                <w:lang w:val="en-US"/>
              </w:rPr>
              <w:t xml:space="preserve"> </w:t>
            </w:r>
            <w:proofErr w:type="spellStart"/>
            <w:r w:rsidRPr="00BE50AF">
              <w:rPr>
                <w:lang w:val="en-US"/>
              </w:rPr>
              <w:t>urma</w:t>
            </w:r>
            <w:proofErr w:type="spellEnd"/>
            <w:r w:rsidRPr="00BE50AF">
              <w:rPr>
                <w:lang w:val="en-US"/>
              </w:rPr>
              <w:t xml:space="preserve"> </w:t>
            </w:r>
            <w:proofErr w:type="spellStart"/>
            <w:r w:rsidRPr="00BE50AF">
              <w:rPr>
                <w:lang w:val="en-US"/>
              </w:rPr>
              <w:t>sistării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suportate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plătite</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sistării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sau</w:t>
            </w:r>
            <w:proofErr w:type="spellEnd"/>
            <w:r w:rsidRPr="00BE50AF">
              <w:rPr>
                <w:lang w:val="en-US"/>
              </w:rPr>
              <w:t xml:space="preserve"> a </w:t>
            </w:r>
            <w:proofErr w:type="spellStart"/>
            <w:r w:rsidRPr="00BE50AF">
              <w:rPr>
                <w:lang w:val="en-US"/>
              </w:rPr>
              <w:t>unor</w:t>
            </w:r>
            <w:proofErr w:type="spellEnd"/>
            <w:r w:rsidRPr="00BE50AF">
              <w:rPr>
                <w:lang w:val="en-US"/>
              </w:rPr>
              <w:t xml:space="preserve"> </w:t>
            </w:r>
            <w:proofErr w:type="spellStart"/>
            <w:r w:rsidRPr="00BE50AF">
              <w:rPr>
                <w:lang w:val="en-US"/>
              </w:rPr>
              <w:t>părţi</w:t>
            </w:r>
            <w:proofErr w:type="spellEnd"/>
            <w:r w:rsidRPr="00BE50AF">
              <w:rPr>
                <w:lang w:val="en-US"/>
              </w:rPr>
              <w:t xml:space="preserve"> din </w:t>
            </w:r>
            <w:proofErr w:type="spellStart"/>
            <w:r w:rsidRPr="00BE50AF">
              <w:rPr>
                <w:lang w:val="en-US"/>
              </w:rPr>
              <w:t>ele</w:t>
            </w:r>
            <w:proofErr w:type="spellEnd"/>
            <w:r w:rsidRPr="00BE50AF">
              <w:rPr>
                <w:lang w:val="en-US"/>
              </w:rPr>
              <w:t xml:space="preserve">, din </w:t>
            </w:r>
            <w:proofErr w:type="spellStart"/>
            <w:r w:rsidRPr="00BE50AF">
              <w:rPr>
                <w:lang w:val="en-US"/>
              </w:rPr>
              <w:t>iniţiativa</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suportă</w:t>
            </w:r>
            <w:proofErr w:type="spellEnd"/>
            <w:r w:rsidRPr="00BE50AF">
              <w:rPr>
                <w:lang w:val="en-US"/>
              </w:rPr>
              <w:t xml:space="preserve"> pe </w:t>
            </w:r>
            <w:proofErr w:type="spellStart"/>
            <w:r w:rsidRPr="00BE50AF">
              <w:rPr>
                <w:lang w:val="en-US"/>
              </w:rPr>
              <w:t>timpul</w:t>
            </w:r>
            <w:proofErr w:type="spellEnd"/>
            <w:r w:rsidRPr="00BE50AF">
              <w:rPr>
                <w:lang w:val="en-US"/>
              </w:rPr>
              <w:t xml:space="preserve"> </w:t>
            </w:r>
            <w:proofErr w:type="spellStart"/>
            <w:r w:rsidRPr="00BE50AF">
              <w:rPr>
                <w:lang w:val="en-US"/>
              </w:rPr>
              <w:t>suspendării</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cheltuielile</w:t>
            </w:r>
            <w:proofErr w:type="spellEnd"/>
            <w:r w:rsidRPr="00BE50AF">
              <w:rPr>
                <w:lang w:val="en-US"/>
              </w:rPr>
              <w:t xml:space="preserve">, </w:t>
            </w:r>
            <w:proofErr w:type="spellStart"/>
            <w:r w:rsidRPr="00BE50AF">
              <w:rPr>
                <w:lang w:val="en-US"/>
              </w:rPr>
              <w:t>privind</w:t>
            </w:r>
            <w:proofErr w:type="spellEnd"/>
            <w:r w:rsidRPr="00BE50AF">
              <w:rPr>
                <w:lang w:val="en-US"/>
              </w:rPr>
              <w:t xml:space="preserve"> </w:t>
            </w:r>
            <w:proofErr w:type="spellStart"/>
            <w:r w:rsidRPr="00BE50AF">
              <w:rPr>
                <w:lang w:val="en-US"/>
              </w:rPr>
              <w:t>protejarea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conservarea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cu </w:t>
            </w:r>
            <w:proofErr w:type="spellStart"/>
            <w:r w:rsidRPr="00BE50AF">
              <w:rPr>
                <w:lang w:val="en-US"/>
              </w:rPr>
              <w:t>bună</w:t>
            </w:r>
            <w:proofErr w:type="spellEnd"/>
            <w:r w:rsidRPr="00BE50AF">
              <w:rPr>
                <w:lang w:val="en-US"/>
              </w:rPr>
              <w:t xml:space="preserve"> </w:t>
            </w:r>
            <w:proofErr w:type="spellStart"/>
            <w:r w:rsidRPr="00BE50AF">
              <w:rPr>
                <w:lang w:val="en-US"/>
              </w:rPr>
              <w:t>diligenţă</w:t>
            </w:r>
            <w:proofErr w:type="spellEnd"/>
            <w:r w:rsidRPr="00BE50AF">
              <w:rPr>
                <w:lang w:val="en-US"/>
              </w:rPr>
              <w:t>.</w:t>
            </w:r>
          </w:p>
          <w:p w14:paraId="4D24C273" w14:textId="77777777" w:rsidR="006F3EB6" w:rsidRPr="00BE50AF" w:rsidRDefault="006F3EB6" w:rsidP="00E2214C">
            <w:pPr>
              <w:pStyle w:val="NormalWeb"/>
              <w:tabs>
                <w:tab w:val="left" w:pos="567"/>
              </w:tabs>
              <w:spacing w:line="264" w:lineRule="auto"/>
              <w:ind w:firstLine="0"/>
              <w:rPr>
                <w:lang w:val="en-US"/>
              </w:rPr>
            </w:pPr>
            <w:r w:rsidRPr="00BE50AF">
              <w:rPr>
                <w:lang w:val="en-US"/>
              </w:rPr>
              <w:t>2.</w:t>
            </w:r>
            <w:r>
              <w:rPr>
                <w:lang w:val="en-US"/>
              </w:rPr>
              <w:t>4</w:t>
            </w:r>
            <w:r w:rsidRPr="00BE50AF">
              <w:rPr>
                <w:lang w:val="en-US"/>
              </w:rPr>
              <w:t xml:space="preserve">. La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notifica</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că</w:t>
            </w:r>
            <w:proofErr w:type="spellEnd"/>
            <w:r w:rsidRPr="00BE50AF">
              <w:rPr>
                <w:lang w:val="en-US"/>
              </w:rPr>
              <w:t xml:space="preserve"> sunt </w:t>
            </w:r>
            <w:proofErr w:type="spellStart"/>
            <w:r w:rsidRPr="00BE50AF">
              <w:rPr>
                <w:lang w:val="en-US"/>
              </w:rPr>
              <w:t>îndeplinite</w:t>
            </w:r>
            <w:proofErr w:type="spellEnd"/>
            <w:r w:rsidRPr="00BE50AF">
              <w:rPr>
                <w:lang w:val="en-US"/>
              </w:rPr>
              <w:t xml:space="preserve"> </w:t>
            </w:r>
            <w:proofErr w:type="spellStart"/>
            <w:r w:rsidRPr="00BE50AF">
              <w:rPr>
                <w:lang w:val="en-US"/>
              </w:rPr>
              <w:t>condiţiile</w:t>
            </w:r>
            <w:proofErr w:type="spellEnd"/>
            <w:r w:rsidRPr="00BE50AF">
              <w:rPr>
                <w:lang w:val="en-US"/>
              </w:rPr>
              <w:t xml:space="preserve"> de </w:t>
            </w:r>
            <w:proofErr w:type="spellStart"/>
            <w:r w:rsidRPr="00BE50AF">
              <w:rPr>
                <w:lang w:val="en-US"/>
              </w:rPr>
              <w:t>recepţie</w:t>
            </w:r>
            <w:proofErr w:type="spellEnd"/>
            <w:r w:rsidRPr="00BE50AF">
              <w:rPr>
                <w:lang w:val="en-US"/>
              </w:rPr>
              <w:t xml:space="preserve">, </w:t>
            </w:r>
            <w:proofErr w:type="spellStart"/>
            <w:r w:rsidRPr="00BE50AF">
              <w:rPr>
                <w:lang w:val="en-US"/>
              </w:rPr>
              <w:t>solicitând</w:t>
            </w:r>
            <w:proofErr w:type="spellEnd"/>
            <w:r w:rsidRPr="00BE50AF">
              <w:rPr>
                <w:lang w:val="en-US"/>
              </w:rPr>
              <w:t xml:space="preserve"> </w:t>
            </w:r>
            <w:proofErr w:type="spellStart"/>
            <w:r w:rsidRPr="00BE50AF">
              <w:rPr>
                <w:lang w:val="en-US"/>
              </w:rPr>
              <w:t>convocarea</w:t>
            </w:r>
            <w:proofErr w:type="spellEnd"/>
            <w:r w:rsidRPr="00BE50AF">
              <w:rPr>
                <w:lang w:val="en-US"/>
              </w:rPr>
              <w:t xml:space="preserve"> </w:t>
            </w:r>
            <w:proofErr w:type="spellStart"/>
            <w:r w:rsidRPr="00BE50AF">
              <w:rPr>
                <w:lang w:val="en-US"/>
              </w:rPr>
              <w:t>comisiei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baza</w:t>
            </w:r>
            <w:proofErr w:type="spellEnd"/>
            <w:r w:rsidRPr="00BE50AF">
              <w:rPr>
                <w:lang w:val="en-US"/>
              </w:rPr>
              <w:t xml:space="preserve"> </w:t>
            </w:r>
            <w:proofErr w:type="spellStart"/>
            <w:r w:rsidRPr="00BE50AF">
              <w:rPr>
                <w:lang w:val="en-US"/>
              </w:rPr>
              <w:t>acestei</w:t>
            </w:r>
            <w:proofErr w:type="spellEnd"/>
            <w:r w:rsidRPr="00BE50AF">
              <w:rPr>
                <w:lang w:val="en-US"/>
              </w:rPr>
              <w:t xml:space="preserve"> </w:t>
            </w:r>
            <w:proofErr w:type="spellStart"/>
            <w:r w:rsidRPr="00BE50AF">
              <w:rPr>
                <w:lang w:val="en-US"/>
              </w:rPr>
              <w:t>notificări</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convoca</w:t>
            </w:r>
            <w:proofErr w:type="spellEnd"/>
            <w:r w:rsidRPr="00BE50AF">
              <w:rPr>
                <w:lang w:val="en-US"/>
              </w:rPr>
              <w:t xml:space="preserve"> </w:t>
            </w:r>
            <w:proofErr w:type="spellStart"/>
            <w:r w:rsidRPr="00BE50AF">
              <w:rPr>
                <w:lang w:val="en-US"/>
              </w:rPr>
              <w:t>comisia</w:t>
            </w:r>
            <w:proofErr w:type="spellEnd"/>
            <w:r w:rsidRPr="00BE50AF">
              <w:rPr>
                <w:lang w:val="en-US"/>
              </w:rPr>
              <w:t xml:space="preserve"> de </w:t>
            </w:r>
            <w:proofErr w:type="spellStart"/>
            <w:r w:rsidRPr="00BE50AF">
              <w:rPr>
                <w:lang w:val="en-US"/>
              </w:rPr>
              <w:t>recepţie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w:t>
            </w:r>
          </w:p>
          <w:p w14:paraId="16448A13" w14:textId="77777777" w:rsidR="006F3EB6" w:rsidRPr="00FF430B" w:rsidRDefault="006F3EB6" w:rsidP="00E2214C">
            <w:pPr>
              <w:spacing w:line="264" w:lineRule="auto"/>
              <w:contextualSpacing/>
              <w:jc w:val="both"/>
            </w:pPr>
            <w:r>
              <w:t>2.5</w:t>
            </w:r>
            <w:r w:rsidRPr="00FF430B">
              <w:t>. În baza documentelor de confirmare a execuţiei</w:t>
            </w:r>
            <w:r>
              <w:t xml:space="preserve"> </w:t>
            </w:r>
            <w:r w:rsidRPr="00FF430B">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E71BBA4" w14:textId="77777777" w:rsidR="006F3EB6" w:rsidRPr="00FF430B" w:rsidRDefault="006F3EB6" w:rsidP="00E2214C">
            <w:pPr>
              <w:shd w:val="clear" w:color="auto" w:fill="FFFFFF" w:themeFill="background1"/>
              <w:tabs>
                <w:tab w:val="right" w:pos="0"/>
              </w:tabs>
              <w:spacing w:line="264" w:lineRule="auto"/>
              <w:rPr>
                <w:b/>
                <w:noProof w:val="0"/>
                <w:lang w:eastAsia="ru-RU"/>
              </w:rPr>
            </w:pPr>
            <w:r>
              <w:t>2.6</w:t>
            </w:r>
            <w:r w:rsidRPr="00FF430B">
              <w:t>.</w:t>
            </w:r>
            <w:r>
              <w:t xml:space="preserve"> </w:t>
            </w:r>
            <w:r w:rsidRPr="00FF430B">
              <w:t>Se indică t</w:t>
            </w:r>
            <w:proofErr w:type="spellStart"/>
            <w:r w:rsidRPr="00FF430B">
              <w:rPr>
                <w:noProof w:val="0"/>
                <w:lang w:eastAsia="ru-RU"/>
              </w:rPr>
              <w:t>ermenul</w:t>
            </w:r>
            <w:proofErr w:type="spellEnd"/>
            <w:r w:rsidRPr="00FF430B">
              <w:rPr>
                <w:noProof w:val="0"/>
                <w:lang w:eastAsia="ru-RU"/>
              </w:rPr>
              <w:t xml:space="preserve"> de garanție a lucrărilor</w:t>
            </w:r>
            <w:r>
              <w:rPr>
                <w:b/>
                <w:noProof w:val="0"/>
                <w:lang w:eastAsia="ru-RU"/>
              </w:rPr>
              <w:t xml:space="preserve"> </w:t>
            </w:r>
            <w:r w:rsidRPr="00646A9C">
              <w:rPr>
                <w:b/>
                <w:i/>
                <w:noProof w:val="0"/>
                <w:color w:val="0000FF"/>
                <w:lang w:eastAsia="ru-RU"/>
              </w:rPr>
              <w:t>12 luni</w:t>
            </w:r>
            <w:r w:rsidRPr="00FF430B">
              <w:rPr>
                <w:b/>
                <w:noProof w:val="0"/>
                <w:lang w:eastAsia="ru-RU"/>
              </w:rPr>
              <w:t>.</w:t>
            </w:r>
          </w:p>
          <w:p w14:paraId="4C385A05" w14:textId="77777777" w:rsidR="006F3EB6" w:rsidRPr="00FF430B" w:rsidRDefault="006F3EB6" w:rsidP="006F3EB6">
            <w:pPr>
              <w:pStyle w:val="ListParagraph"/>
              <w:numPr>
                <w:ilvl w:val="0"/>
                <w:numId w:val="0"/>
              </w:numPr>
            </w:pPr>
          </w:p>
          <w:p w14:paraId="28E24AAF" w14:textId="77777777" w:rsidR="006F3EB6" w:rsidRPr="00FF430B" w:rsidRDefault="006F3EB6" w:rsidP="006F3EB6">
            <w:pPr>
              <w:tabs>
                <w:tab w:val="left" w:pos="3645"/>
              </w:tabs>
              <w:spacing w:line="276" w:lineRule="auto"/>
              <w:contextualSpacing/>
              <w:jc w:val="center"/>
            </w:pPr>
            <w:r w:rsidRPr="00FF430B">
              <w:rPr>
                <w:b/>
              </w:rPr>
              <w:t>3. VALOAREA LUCRĂRILOR ŞI MODALITĂŢILE DE PLATĂ</w:t>
            </w:r>
          </w:p>
          <w:p w14:paraId="0C57DF63" w14:textId="77777777" w:rsidR="00245BEC" w:rsidRDefault="006F3EB6" w:rsidP="006F3EB6">
            <w:pPr>
              <w:jc w:val="both"/>
              <w:rPr>
                <w:sz w:val="20"/>
                <w:szCs w:val="20"/>
              </w:rPr>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w:t>
            </w:r>
          </w:p>
          <w:p w14:paraId="22219B34" w14:textId="77777777" w:rsidR="006F3EB6" w:rsidRPr="00FF430B" w:rsidRDefault="00245BEC" w:rsidP="006F3EB6">
            <w:pPr>
              <w:jc w:val="both"/>
            </w:pPr>
            <w:r>
              <w:rPr>
                <w:sz w:val="20"/>
                <w:szCs w:val="20"/>
              </w:rPr>
              <w:t xml:space="preserve">       </w:t>
            </w:r>
            <w:r w:rsidR="006F3EB6" w:rsidRPr="00FF430B">
              <w:rPr>
                <w:i/>
                <w:sz w:val="20"/>
                <w:szCs w:val="20"/>
              </w:rPr>
              <w:t xml:space="preserve">(suma cu cifre şi litere)                                     </w:t>
            </w:r>
            <w:r>
              <w:rPr>
                <w:i/>
                <w:sz w:val="20"/>
                <w:szCs w:val="20"/>
              </w:rPr>
              <w:t xml:space="preserve">  </w:t>
            </w:r>
            <w:r w:rsidR="006F3EB6" w:rsidRPr="00FF430B">
              <w:rPr>
                <w:i/>
                <w:sz w:val="20"/>
                <w:szCs w:val="20"/>
              </w:rPr>
              <w:t xml:space="preserve">      (suma cu cifre şi litere)</w:t>
            </w:r>
          </w:p>
          <w:p w14:paraId="7E4BE33E" w14:textId="77777777" w:rsidR="006F3EB6" w:rsidRPr="00BE50AF" w:rsidRDefault="006F3EB6" w:rsidP="006F3EB6">
            <w:pPr>
              <w:pStyle w:val="NormalWeb"/>
              <w:tabs>
                <w:tab w:val="left" w:pos="321"/>
              </w:tabs>
              <w:spacing w:line="276" w:lineRule="auto"/>
              <w:ind w:firstLine="0"/>
              <w:rPr>
                <w:lang w:val="en-US"/>
              </w:rPr>
            </w:pPr>
            <w:r w:rsidRPr="00BE50AF">
              <w:rPr>
                <w:lang w:val="en-US"/>
              </w:rPr>
              <w:t>3.2.</w:t>
            </w:r>
            <w:r>
              <w:rPr>
                <w:lang w:val="en-US"/>
              </w:rPr>
              <w:t xml:space="preserve"> </w:t>
            </w:r>
            <w:proofErr w:type="spellStart"/>
            <w:r w:rsidRPr="00BE50AF">
              <w:rPr>
                <w:lang w:val="en-US"/>
              </w:rPr>
              <w:t>Achitările</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efectuate</w:t>
            </w:r>
            <w:proofErr w:type="spellEnd"/>
            <w:r w:rsidRPr="00BE50AF">
              <w:rPr>
                <w:lang w:val="en-US"/>
              </w:rPr>
              <w:t xml:space="preserve"> </w:t>
            </w:r>
            <w:proofErr w:type="spellStart"/>
            <w:r w:rsidRPr="00BE50AF">
              <w:rPr>
                <w:lang w:val="en-US"/>
              </w:rPr>
              <w:t>prin</w:t>
            </w:r>
            <w:proofErr w:type="spellEnd"/>
            <w:r w:rsidRPr="00BE50AF">
              <w:rPr>
                <w:lang w:val="en-US"/>
              </w:rPr>
              <w:t xml:space="preserve"> transfer </w:t>
            </w:r>
            <w:proofErr w:type="spellStart"/>
            <w:r w:rsidRPr="00BE50AF">
              <w:rPr>
                <w:lang w:val="en-US"/>
              </w:rPr>
              <w:t>în</w:t>
            </w:r>
            <w:proofErr w:type="spellEnd"/>
            <w:r w:rsidRPr="00BE50AF">
              <w:rPr>
                <w:lang w:val="en-US"/>
              </w:rPr>
              <w:t xml:space="preserve"> </w:t>
            </w:r>
            <w:proofErr w:type="spellStart"/>
            <w:r w:rsidRPr="00BE50AF">
              <w:rPr>
                <w:lang w:val="en-US"/>
              </w:rPr>
              <w:t>baza</w:t>
            </w:r>
            <w:proofErr w:type="spellEnd"/>
            <w:r w:rsidRPr="00BE50AF">
              <w:rPr>
                <w:lang w:val="en-US"/>
              </w:rPr>
              <w:t xml:space="preserve"> </w:t>
            </w:r>
            <w:proofErr w:type="spellStart"/>
            <w:r w:rsidRPr="00BE50AF">
              <w:rPr>
                <w:lang w:val="en-US"/>
              </w:rPr>
              <w:t>facturilor</w:t>
            </w:r>
            <w:proofErr w:type="spellEnd"/>
            <w:r w:rsidRPr="00BE50AF">
              <w:rPr>
                <w:lang w:val="en-US"/>
              </w:rPr>
              <w:t xml:space="preserve"> </w:t>
            </w:r>
            <w:proofErr w:type="spellStart"/>
            <w:r w:rsidRPr="00BE50AF">
              <w:rPr>
                <w:lang w:val="en-US"/>
              </w:rPr>
              <w:t>fiscale</w:t>
            </w:r>
            <w:proofErr w:type="spellEnd"/>
            <w:r w:rsidRPr="00BE50AF">
              <w:rPr>
                <w:lang w:val="en-US"/>
              </w:rPr>
              <w:t xml:space="preserve">, </w:t>
            </w:r>
            <w:proofErr w:type="spellStart"/>
            <w:r>
              <w:rPr>
                <w:lang w:val="en-US"/>
              </w:rPr>
              <w:t>timp</w:t>
            </w:r>
            <w:proofErr w:type="spellEnd"/>
            <w:r>
              <w:rPr>
                <w:lang w:val="en-US"/>
              </w:rPr>
              <w:t xml:space="preserve"> de 15 </w:t>
            </w:r>
            <w:proofErr w:type="spellStart"/>
            <w:r>
              <w:rPr>
                <w:lang w:val="en-US"/>
              </w:rPr>
              <w:t>zile</w:t>
            </w:r>
            <w:proofErr w:type="spellEnd"/>
            <w:r>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primirea</w:t>
            </w:r>
            <w:proofErr w:type="spellEnd"/>
            <w:r w:rsidRPr="00BE50AF">
              <w:rPr>
                <w:lang w:val="en-US"/>
              </w:rPr>
              <w:t xml:space="preserve"> </w:t>
            </w:r>
            <w:proofErr w:type="spellStart"/>
            <w:r w:rsidRPr="00BE50AF">
              <w:rPr>
                <w:lang w:val="en-US"/>
              </w:rPr>
              <w:t>proceselor</w:t>
            </w:r>
            <w:proofErr w:type="spellEnd"/>
            <w:r w:rsidRPr="00BE50AF">
              <w:rPr>
                <w:lang w:val="en-US"/>
              </w:rPr>
              <w:t xml:space="preserve"> – verbale de </w:t>
            </w:r>
            <w:proofErr w:type="spellStart"/>
            <w:r w:rsidRPr="00BE50AF">
              <w:rPr>
                <w:lang w:val="en-US"/>
              </w:rPr>
              <w:t>recepţie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semnate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acceptate</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w:t>
            </w:r>
          </w:p>
          <w:p w14:paraId="4059BB0F" w14:textId="77777777" w:rsidR="006F3EB6" w:rsidRPr="00BE50AF" w:rsidRDefault="006F3EB6" w:rsidP="006F3EB6">
            <w:pPr>
              <w:pStyle w:val="NormalWeb"/>
              <w:tabs>
                <w:tab w:val="left" w:pos="37"/>
              </w:tabs>
              <w:spacing w:line="276" w:lineRule="auto"/>
              <w:ind w:firstLine="0"/>
              <w:rPr>
                <w:lang w:val="en-US"/>
              </w:rPr>
            </w:pPr>
            <w:r w:rsidRPr="00BE50AF">
              <w:rPr>
                <w:lang w:val="en-US"/>
              </w:rPr>
              <w:t xml:space="preserve">3.3. </w:t>
            </w:r>
            <w:proofErr w:type="spellStart"/>
            <w:r w:rsidRPr="00BE50AF">
              <w:rPr>
                <w:lang w:val="en-US"/>
              </w:rPr>
              <w:t>Beneficiarul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verifica</w:t>
            </w:r>
            <w:proofErr w:type="spellEnd"/>
            <w:r w:rsidRPr="00BE50AF">
              <w:rPr>
                <w:lang w:val="en-US"/>
              </w:rPr>
              <w:t xml:space="preserve"> </w:t>
            </w:r>
            <w:proofErr w:type="spellStart"/>
            <w:r w:rsidRPr="00BE50AF">
              <w:rPr>
                <w:lang w:val="en-US"/>
              </w:rPr>
              <w:t>procesele</w:t>
            </w:r>
            <w:proofErr w:type="spellEnd"/>
            <w:r w:rsidRPr="00BE50AF">
              <w:rPr>
                <w:lang w:val="en-US"/>
              </w:rPr>
              <w:t xml:space="preserve">-verbale de </w:t>
            </w:r>
            <w:proofErr w:type="spellStart"/>
            <w:r w:rsidRPr="00BE50AF">
              <w:rPr>
                <w:lang w:val="en-US"/>
              </w:rPr>
              <w:t>recepție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în</w:t>
            </w:r>
            <w:proofErr w:type="spellEnd"/>
            <w:r w:rsidRPr="00BE50AF">
              <w:rPr>
                <w:lang w:val="en-US"/>
              </w:rPr>
              <w:t xml:space="preserve"> termen de </w:t>
            </w:r>
            <w:proofErr w:type="spellStart"/>
            <w:r>
              <w:rPr>
                <w:lang w:val="en-US"/>
              </w:rPr>
              <w:t>pînă</w:t>
            </w:r>
            <w:proofErr w:type="spellEnd"/>
            <w:r>
              <w:rPr>
                <w:lang w:val="en-US"/>
              </w:rPr>
              <w:t xml:space="preserve"> la 30</w:t>
            </w:r>
            <w:r w:rsidRPr="00BE50AF">
              <w:rPr>
                <w:lang w:val="en-US"/>
              </w:rPr>
              <w:t xml:space="preserve"> </w:t>
            </w:r>
            <w:proofErr w:type="spellStart"/>
            <w:r w:rsidRPr="00BE50AF">
              <w:rPr>
                <w:lang w:val="en-US"/>
              </w:rPr>
              <w:t>zile</w:t>
            </w:r>
            <w:proofErr w:type="spellEnd"/>
            <w:r w:rsidRPr="00BE50AF">
              <w:rPr>
                <w:lang w:val="en-US"/>
              </w:rPr>
              <w:t xml:space="preserve"> </w:t>
            </w:r>
            <w:proofErr w:type="spellStart"/>
            <w:r w:rsidRPr="00BE50AF">
              <w:rPr>
                <w:lang w:val="en-US"/>
              </w:rPr>
              <w:t>calendaristice</w:t>
            </w:r>
            <w:proofErr w:type="spellEnd"/>
            <w:r w:rsidRPr="00BE50AF">
              <w:rPr>
                <w:lang w:val="en-US"/>
              </w:rPr>
              <w:t xml:space="preserve"> de la </w:t>
            </w:r>
            <w:proofErr w:type="spellStart"/>
            <w:r w:rsidRPr="00BE50AF">
              <w:rPr>
                <w:lang w:val="en-US"/>
              </w:rPr>
              <w:t>primirea</w:t>
            </w:r>
            <w:proofErr w:type="spellEnd"/>
            <w:r w:rsidRPr="00BE50AF">
              <w:rPr>
                <w:lang w:val="en-US"/>
              </w:rPr>
              <w:t xml:space="preserve"> </w:t>
            </w:r>
            <w:proofErr w:type="spellStart"/>
            <w:r w:rsidRPr="00BE50AF">
              <w:rPr>
                <w:lang w:val="en-US"/>
              </w:rPr>
              <w:t>acestora</w:t>
            </w:r>
            <w:proofErr w:type="spellEnd"/>
            <w:r w:rsidRPr="00BE50AF">
              <w:rPr>
                <w:lang w:val="en-US"/>
              </w:rPr>
              <w:t xml:space="preserve"> de la </w:t>
            </w:r>
            <w:proofErr w:type="spellStart"/>
            <w:r w:rsidRPr="00BE50AF">
              <w:rPr>
                <w:lang w:val="en-US"/>
              </w:rPr>
              <w:t>Antreprenor</w:t>
            </w:r>
            <w:proofErr w:type="spellEnd"/>
            <w:r w:rsidRPr="00BE50AF">
              <w:rPr>
                <w:lang w:val="en-US"/>
              </w:rPr>
              <w:t>.</w:t>
            </w:r>
          </w:p>
          <w:p w14:paraId="4D69F9E7" w14:textId="77777777" w:rsidR="006F3EB6" w:rsidRPr="00BE50AF" w:rsidRDefault="006F3EB6" w:rsidP="006F3EB6">
            <w:pPr>
              <w:pStyle w:val="NormalWeb"/>
              <w:tabs>
                <w:tab w:val="left" w:pos="37"/>
              </w:tabs>
              <w:spacing w:line="276" w:lineRule="auto"/>
              <w:ind w:firstLine="0"/>
              <w:rPr>
                <w:lang w:val="en-US"/>
              </w:rPr>
            </w:pPr>
            <w:r w:rsidRPr="00BE50AF">
              <w:rPr>
                <w:lang w:val="en-US"/>
              </w:rPr>
              <w:t xml:space="preserve">3.4. Plata </w:t>
            </w:r>
            <w:proofErr w:type="spellStart"/>
            <w:r w:rsidRPr="00BE50AF">
              <w:rPr>
                <w:lang w:val="en-US"/>
              </w:rPr>
              <w:t>facturii</w:t>
            </w:r>
            <w:proofErr w:type="spellEnd"/>
            <w:r w:rsidRPr="00BE50AF">
              <w:rPr>
                <w:lang w:val="en-US"/>
              </w:rPr>
              <w:t xml:space="preserve"> finale se </w:t>
            </w:r>
            <w:proofErr w:type="spellStart"/>
            <w:r w:rsidRPr="00BE50AF">
              <w:rPr>
                <w:lang w:val="en-US"/>
              </w:rPr>
              <w:t>va</w:t>
            </w:r>
            <w:proofErr w:type="spellEnd"/>
            <w:r w:rsidRPr="00BE50AF">
              <w:rPr>
                <w:lang w:val="en-US"/>
              </w:rPr>
              <w:t xml:space="preserve"> face </w:t>
            </w:r>
            <w:proofErr w:type="spellStart"/>
            <w:r w:rsidRPr="00BE50AF">
              <w:rPr>
                <w:lang w:val="en-US"/>
              </w:rPr>
              <w:t>imediat</w:t>
            </w:r>
            <w:proofErr w:type="spellEnd"/>
            <w:r w:rsidRPr="00BE50AF">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verificarea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acceptarea</w:t>
            </w:r>
            <w:proofErr w:type="spellEnd"/>
            <w:r w:rsidRPr="00BE50AF">
              <w:rPr>
                <w:lang w:val="en-US"/>
              </w:rPr>
              <w:t xml:space="preserve"> </w:t>
            </w:r>
            <w:proofErr w:type="spellStart"/>
            <w:r w:rsidRPr="00BE50AF">
              <w:rPr>
                <w:lang w:val="en-US"/>
              </w:rPr>
              <w:t>situaţiei</w:t>
            </w:r>
            <w:proofErr w:type="spellEnd"/>
            <w:r w:rsidRPr="00BE50AF">
              <w:rPr>
                <w:lang w:val="en-US"/>
              </w:rPr>
              <w:t xml:space="preserve"> de </w:t>
            </w:r>
            <w:proofErr w:type="spellStart"/>
            <w:r w:rsidRPr="00BE50AF">
              <w:rPr>
                <w:lang w:val="en-US"/>
              </w:rPr>
              <w:t>plată</w:t>
            </w:r>
            <w:proofErr w:type="spellEnd"/>
            <w:r w:rsidRPr="00BE50AF">
              <w:rPr>
                <w:lang w:val="en-US"/>
              </w:rPr>
              <w:t xml:space="preserve"> definitive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verificarea</w:t>
            </w:r>
            <w:proofErr w:type="spellEnd"/>
            <w:r w:rsidRPr="00BE50AF">
              <w:rPr>
                <w:lang w:val="en-US"/>
              </w:rPr>
              <w:t xml:space="preserve"> se </w:t>
            </w:r>
            <w:proofErr w:type="spellStart"/>
            <w:r w:rsidRPr="00BE50AF">
              <w:rPr>
                <w:lang w:val="en-US"/>
              </w:rPr>
              <w:t>prelungeşte</w:t>
            </w:r>
            <w:proofErr w:type="spellEnd"/>
            <w:r w:rsidRPr="00BE50AF">
              <w:rPr>
                <w:lang w:val="en-US"/>
              </w:rPr>
              <w:t xml:space="preserve"> din </w:t>
            </w:r>
            <w:proofErr w:type="spellStart"/>
            <w:r w:rsidRPr="00BE50AF">
              <w:rPr>
                <w:lang w:val="en-US"/>
              </w:rPr>
              <w:t>diferite</w:t>
            </w:r>
            <w:proofErr w:type="spellEnd"/>
            <w:r w:rsidRPr="00BE50AF">
              <w:rPr>
                <w:lang w:val="en-US"/>
              </w:rPr>
              <w:t xml:space="preserve"> motive, </w:t>
            </w:r>
            <w:proofErr w:type="spellStart"/>
            <w:r w:rsidRPr="00BE50AF">
              <w:rPr>
                <w:lang w:val="en-US"/>
              </w:rPr>
              <w:t>dar</w:t>
            </w:r>
            <w:proofErr w:type="spellEnd"/>
            <w:r w:rsidRPr="00BE50AF">
              <w:rPr>
                <w:lang w:val="en-US"/>
              </w:rPr>
              <w:t xml:space="preserve"> </w:t>
            </w:r>
            <w:proofErr w:type="spellStart"/>
            <w:r w:rsidRPr="00BE50AF">
              <w:rPr>
                <w:lang w:val="en-US"/>
              </w:rPr>
              <w:t>în</w:t>
            </w:r>
            <w:proofErr w:type="spellEnd"/>
            <w:r w:rsidRPr="00BE50AF">
              <w:rPr>
                <w:lang w:val="en-US"/>
              </w:rPr>
              <w:t xml:space="preserve"> special </w:t>
            </w:r>
            <w:proofErr w:type="spellStart"/>
            <w:r w:rsidRPr="00BE50AF">
              <w:rPr>
                <w:lang w:val="en-US"/>
              </w:rPr>
              <w:t>datorită</w:t>
            </w:r>
            <w:proofErr w:type="spellEnd"/>
            <w:r w:rsidRPr="00BE50AF">
              <w:rPr>
                <w:lang w:val="en-US"/>
              </w:rPr>
              <w:t xml:space="preserve"> </w:t>
            </w:r>
            <w:proofErr w:type="spellStart"/>
            <w:r w:rsidRPr="00BE50AF">
              <w:rPr>
                <w:lang w:val="en-US"/>
              </w:rPr>
              <w:t>unor</w:t>
            </w:r>
            <w:proofErr w:type="spellEnd"/>
            <w:r w:rsidRPr="00BE50AF">
              <w:rPr>
                <w:lang w:val="en-US"/>
              </w:rPr>
              <w:t xml:space="preserve"> </w:t>
            </w:r>
            <w:proofErr w:type="spellStart"/>
            <w:r w:rsidRPr="00BE50AF">
              <w:rPr>
                <w:lang w:val="en-US"/>
              </w:rPr>
              <w:t>eventuale</w:t>
            </w:r>
            <w:proofErr w:type="spellEnd"/>
            <w:r w:rsidRPr="00BE50AF">
              <w:rPr>
                <w:lang w:val="en-US"/>
              </w:rPr>
              <w:t xml:space="preserve"> </w:t>
            </w:r>
            <w:proofErr w:type="spellStart"/>
            <w:r w:rsidRPr="00BE50AF">
              <w:rPr>
                <w:lang w:val="en-US"/>
              </w:rPr>
              <w:t>litigii</w:t>
            </w:r>
            <w:proofErr w:type="spellEnd"/>
            <w:r w:rsidRPr="00BE50AF">
              <w:rPr>
                <w:lang w:val="en-US"/>
              </w:rPr>
              <w:t xml:space="preserve">, </w:t>
            </w:r>
            <w:proofErr w:type="spellStart"/>
            <w:r w:rsidRPr="00BE50AF">
              <w:rPr>
                <w:lang w:val="en-US"/>
              </w:rPr>
              <w:t>contravaloarea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care nu sunt </w:t>
            </w:r>
            <w:proofErr w:type="spellStart"/>
            <w:r w:rsidRPr="00BE50AF">
              <w:rPr>
                <w:lang w:val="en-US"/>
              </w:rPr>
              <w:t>în</w:t>
            </w:r>
            <w:proofErr w:type="spellEnd"/>
            <w:r w:rsidRPr="00BE50AF">
              <w:rPr>
                <w:lang w:val="en-US"/>
              </w:rPr>
              <w:t xml:space="preserve"> </w:t>
            </w:r>
            <w:proofErr w:type="spellStart"/>
            <w:r w:rsidRPr="00BE50AF">
              <w:rPr>
                <w:lang w:val="en-US"/>
              </w:rPr>
              <w:t>litigiu</w:t>
            </w:r>
            <w:proofErr w:type="spellEnd"/>
            <w:r w:rsidRPr="00BE50AF">
              <w:rPr>
                <w:lang w:val="en-US"/>
              </w:rPr>
              <w:t xml:space="preserve"> </w:t>
            </w:r>
            <w:proofErr w:type="spellStart"/>
            <w:r w:rsidRPr="00BE50AF">
              <w:rPr>
                <w:lang w:val="en-US"/>
              </w:rPr>
              <w:t>va</w:t>
            </w:r>
            <w:proofErr w:type="spellEnd"/>
            <w:r w:rsidRPr="00BE50AF">
              <w:rPr>
                <w:lang w:val="en-US"/>
              </w:rPr>
              <w:t xml:space="preserve"> fi </w:t>
            </w:r>
            <w:proofErr w:type="spellStart"/>
            <w:r w:rsidRPr="00BE50AF">
              <w:rPr>
                <w:lang w:val="en-US"/>
              </w:rPr>
              <w:t>plătită</w:t>
            </w:r>
            <w:proofErr w:type="spellEnd"/>
            <w:r w:rsidRPr="00BE50AF">
              <w:rPr>
                <w:lang w:val="en-US"/>
              </w:rPr>
              <w:t xml:space="preserve"> </w:t>
            </w:r>
            <w:proofErr w:type="spellStart"/>
            <w:r w:rsidRPr="00BE50AF">
              <w:rPr>
                <w:lang w:val="en-US"/>
              </w:rPr>
              <w:t>imediat</w:t>
            </w:r>
            <w:proofErr w:type="spellEnd"/>
            <w:r w:rsidRPr="00BE50AF">
              <w:rPr>
                <w:lang w:val="en-US"/>
              </w:rPr>
              <w:t xml:space="preserve">. </w:t>
            </w:r>
          </w:p>
          <w:p w14:paraId="75A4E962" w14:textId="77777777" w:rsidR="006F3EB6" w:rsidRPr="00BE50AF" w:rsidRDefault="006F3EB6" w:rsidP="006F3EB6">
            <w:pPr>
              <w:pStyle w:val="NormalWeb"/>
              <w:tabs>
                <w:tab w:val="left" w:pos="37"/>
              </w:tabs>
              <w:spacing w:line="276" w:lineRule="auto"/>
              <w:ind w:firstLine="0"/>
              <w:rPr>
                <w:lang w:val="en-US"/>
              </w:rPr>
            </w:pPr>
            <w:r w:rsidRPr="00BE50AF">
              <w:rPr>
                <w:lang w:val="en-US"/>
              </w:rPr>
              <w:t>3.5.</w:t>
            </w:r>
            <w:r>
              <w:rPr>
                <w:lang w:val="en-US"/>
              </w:rPr>
              <w:t xml:space="preserve"> </w:t>
            </w:r>
            <w:proofErr w:type="spellStart"/>
            <w:r w:rsidRPr="00BE50AF">
              <w:rPr>
                <w:lang w:val="en-US"/>
              </w:rPr>
              <w:t>Lucrările</w:t>
            </w:r>
            <w:proofErr w:type="spellEnd"/>
            <w:r w:rsidRPr="00BE50AF">
              <w:rPr>
                <w:lang w:val="en-US"/>
              </w:rPr>
              <w:t xml:space="preserve"> nu </w:t>
            </w:r>
            <w:proofErr w:type="spellStart"/>
            <w:r w:rsidRPr="00BE50AF">
              <w:rPr>
                <w:lang w:val="en-US"/>
              </w:rPr>
              <w:t>vor</w:t>
            </w:r>
            <w:proofErr w:type="spellEnd"/>
            <w:r w:rsidRPr="00BE50AF">
              <w:rPr>
                <w:lang w:val="en-US"/>
              </w:rPr>
              <w:t xml:space="preserve"> fi considerate </w:t>
            </w:r>
            <w:proofErr w:type="spellStart"/>
            <w:r w:rsidRPr="00BE50AF">
              <w:rPr>
                <w:lang w:val="en-US"/>
              </w:rPr>
              <w:t>finalizate</w:t>
            </w:r>
            <w:proofErr w:type="spellEnd"/>
            <w:r w:rsidRPr="00BE50AF">
              <w:rPr>
                <w:lang w:val="en-US"/>
              </w:rPr>
              <w:t xml:space="preserve"> </w:t>
            </w:r>
            <w:proofErr w:type="spellStart"/>
            <w:r w:rsidRPr="00BE50AF">
              <w:rPr>
                <w:lang w:val="en-US"/>
              </w:rPr>
              <w:t>până</w:t>
            </w:r>
            <w:proofErr w:type="spellEnd"/>
            <w:r w:rsidRPr="00BE50AF">
              <w:rPr>
                <w:lang w:val="en-US"/>
              </w:rPr>
              <w:t xml:space="preserve"> </w:t>
            </w:r>
            <w:proofErr w:type="spellStart"/>
            <w:r w:rsidRPr="00BE50AF">
              <w:rPr>
                <w:lang w:val="en-US"/>
              </w:rPr>
              <w:t>când</w:t>
            </w:r>
            <w:proofErr w:type="spellEnd"/>
            <w:r w:rsidRPr="00BE50AF">
              <w:rPr>
                <w:lang w:val="en-US"/>
              </w:rPr>
              <w:t xml:space="preserve"> </w:t>
            </w:r>
            <w:proofErr w:type="spellStart"/>
            <w:r w:rsidRPr="00BE50AF">
              <w:rPr>
                <w:lang w:val="en-US"/>
              </w:rPr>
              <w:t>procesul</w:t>
            </w:r>
            <w:proofErr w:type="spellEnd"/>
            <w:r w:rsidRPr="00BE50AF">
              <w:rPr>
                <w:lang w:val="en-US"/>
              </w:rPr>
              <w:t xml:space="preserve">-verbal de </w:t>
            </w:r>
            <w:proofErr w:type="spellStart"/>
            <w:r w:rsidRPr="00BE50AF">
              <w:rPr>
                <w:lang w:val="en-US"/>
              </w:rPr>
              <w:t>recepţie</w:t>
            </w:r>
            <w:proofErr w:type="spellEnd"/>
            <w:r w:rsidRPr="00BE50AF">
              <w:rPr>
                <w:lang w:val="en-US"/>
              </w:rPr>
              <w:t xml:space="preserve"> la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nu </w:t>
            </w:r>
            <w:proofErr w:type="spellStart"/>
            <w:r w:rsidRPr="00BE50AF">
              <w:rPr>
                <w:lang w:val="en-US"/>
              </w:rPr>
              <w:t>va</w:t>
            </w:r>
            <w:proofErr w:type="spellEnd"/>
            <w:r w:rsidRPr="00BE50AF">
              <w:rPr>
                <w:lang w:val="en-US"/>
              </w:rPr>
              <w:t xml:space="preserve"> fi </w:t>
            </w:r>
            <w:proofErr w:type="spellStart"/>
            <w:r w:rsidRPr="00BE50AF">
              <w:rPr>
                <w:lang w:val="en-US"/>
              </w:rPr>
              <w:t>semnat</w:t>
            </w:r>
            <w:proofErr w:type="spellEnd"/>
            <w:r w:rsidRPr="00BE50AF">
              <w:rPr>
                <w:lang w:val="en-US"/>
              </w:rPr>
              <w:t xml:space="preserve"> de </w:t>
            </w:r>
            <w:proofErr w:type="spellStart"/>
            <w:r w:rsidRPr="00BE50AF">
              <w:rPr>
                <w:lang w:val="en-US"/>
              </w:rPr>
              <w:t>comisia</w:t>
            </w:r>
            <w:proofErr w:type="spellEnd"/>
            <w:r w:rsidRPr="00BE50AF">
              <w:rPr>
                <w:lang w:val="en-US"/>
              </w:rPr>
              <w:t xml:space="preserve"> de </w:t>
            </w:r>
            <w:proofErr w:type="spellStart"/>
            <w:r w:rsidRPr="00BE50AF">
              <w:rPr>
                <w:lang w:val="en-US"/>
              </w:rPr>
              <w:t>recepţie</w:t>
            </w:r>
            <w:proofErr w:type="spellEnd"/>
            <w:r w:rsidRPr="00BE50AF">
              <w:rPr>
                <w:lang w:val="en-US"/>
              </w:rPr>
              <w:t xml:space="preserve">, care </w:t>
            </w:r>
            <w:proofErr w:type="spellStart"/>
            <w:r w:rsidRPr="00BE50AF">
              <w:rPr>
                <w:lang w:val="en-US"/>
              </w:rPr>
              <w:t>confirmă</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lucrările</w:t>
            </w:r>
            <w:proofErr w:type="spellEnd"/>
            <w:r w:rsidRPr="00BE50AF">
              <w:rPr>
                <w:lang w:val="en-US"/>
              </w:rPr>
              <w:t xml:space="preserve"> au </w:t>
            </w:r>
            <w:proofErr w:type="spellStart"/>
            <w:r w:rsidRPr="00BE50AF">
              <w:rPr>
                <w:lang w:val="en-US"/>
              </w:rPr>
              <w:t>fost</w:t>
            </w:r>
            <w:proofErr w:type="spellEnd"/>
            <w:r w:rsidRPr="00BE50AF">
              <w:rPr>
                <w:lang w:val="en-US"/>
              </w:rPr>
              <w:t xml:space="preserve"> </w:t>
            </w:r>
            <w:proofErr w:type="spellStart"/>
            <w:r w:rsidRPr="00BE50AF">
              <w:rPr>
                <w:lang w:val="en-US"/>
              </w:rPr>
              <w:t>executate</w:t>
            </w:r>
            <w:proofErr w:type="spellEnd"/>
            <w:r w:rsidRPr="00BE50AF">
              <w:rPr>
                <w:lang w:val="en-US"/>
              </w:rPr>
              <w:t xml:space="preserve"> conform </w:t>
            </w:r>
            <w:proofErr w:type="spellStart"/>
            <w:r w:rsidRPr="00BE50AF">
              <w:rPr>
                <w:lang w:val="en-US"/>
              </w:rPr>
              <w:t>contractului</w:t>
            </w:r>
            <w:proofErr w:type="spellEnd"/>
            <w:r w:rsidRPr="00BE50AF">
              <w:rPr>
                <w:lang w:val="en-US"/>
              </w:rPr>
              <w:t>.</w:t>
            </w:r>
          </w:p>
          <w:p w14:paraId="529A45F8" w14:textId="77777777" w:rsidR="006F3EB6" w:rsidRPr="009655C8" w:rsidRDefault="006F3EB6" w:rsidP="006F3EB6">
            <w:pPr>
              <w:pStyle w:val="NormalWeb"/>
              <w:tabs>
                <w:tab w:val="left" w:pos="37"/>
              </w:tabs>
              <w:spacing w:line="276" w:lineRule="auto"/>
              <w:ind w:firstLine="0"/>
              <w:rPr>
                <w:sz w:val="14"/>
                <w:lang w:val="en-US"/>
              </w:rPr>
            </w:pPr>
          </w:p>
          <w:p w14:paraId="037B0E31" w14:textId="77777777" w:rsidR="006F3EB6" w:rsidRPr="00FF430B" w:rsidRDefault="006F3EB6" w:rsidP="006F3EB6">
            <w:pPr>
              <w:tabs>
                <w:tab w:val="left" w:pos="2625"/>
              </w:tabs>
              <w:spacing w:after="200" w:line="276" w:lineRule="auto"/>
              <w:contextualSpacing/>
              <w:jc w:val="center"/>
              <w:rPr>
                <w:b/>
              </w:rPr>
            </w:pPr>
            <w:r w:rsidRPr="00FF430B">
              <w:rPr>
                <w:b/>
              </w:rPr>
              <w:t>4. DREPTURILE ŞI OBLIGAŢIUNILE ANTREPRENORULUI ŞI ALE BENEFICIARULUI</w:t>
            </w:r>
          </w:p>
          <w:p w14:paraId="22DC3223" w14:textId="77777777" w:rsidR="006F3EB6" w:rsidRPr="00FF430B" w:rsidRDefault="006F3EB6" w:rsidP="00E2214C">
            <w:pPr>
              <w:tabs>
                <w:tab w:val="left" w:pos="2625"/>
              </w:tabs>
              <w:spacing w:after="200" w:line="264"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47C355D" w14:textId="77777777" w:rsidR="006F3EB6" w:rsidRPr="00FF430B" w:rsidRDefault="006F3EB6" w:rsidP="00E2214C">
            <w:pPr>
              <w:tabs>
                <w:tab w:val="left" w:pos="2625"/>
              </w:tabs>
              <w:spacing w:line="264"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C182A05" w14:textId="77777777" w:rsidR="006F3EB6" w:rsidRPr="00BE50AF" w:rsidRDefault="006F3EB6" w:rsidP="00E2214C">
            <w:pPr>
              <w:pStyle w:val="NormalWeb"/>
              <w:tabs>
                <w:tab w:val="left" w:pos="567"/>
              </w:tabs>
              <w:spacing w:line="264" w:lineRule="auto"/>
              <w:ind w:firstLine="0"/>
              <w:rPr>
                <w:lang w:val="en-US"/>
              </w:rPr>
            </w:pPr>
            <w:r w:rsidRPr="00BE50AF">
              <w:rPr>
                <w:lang w:val="en-US"/>
              </w:rPr>
              <w:lastRenderedPageBreak/>
              <w:t xml:space="preserve">4.3. </w:t>
            </w:r>
            <w:proofErr w:type="spellStart"/>
            <w:r w:rsidRPr="00BE50AF">
              <w:rPr>
                <w:lang w:val="en-US"/>
              </w:rPr>
              <w:t>Antreprenorul</w:t>
            </w:r>
            <w:proofErr w:type="spellEnd"/>
            <w:r w:rsidRPr="00BE50AF">
              <w:rPr>
                <w:lang w:val="en-US"/>
              </w:rPr>
              <w:t xml:space="preserve"> are </w:t>
            </w:r>
            <w:proofErr w:type="spellStart"/>
            <w:r w:rsidRPr="00BE50AF">
              <w:rPr>
                <w:lang w:val="en-US"/>
              </w:rPr>
              <w:t>obligația</w:t>
            </w:r>
            <w:proofErr w:type="spellEnd"/>
            <w:r w:rsidRPr="00BE50AF">
              <w:rPr>
                <w:lang w:val="en-US"/>
              </w:rPr>
              <w:t xml:space="preserve"> de a </w:t>
            </w:r>
            <w:proofErr w:type="spellStart"/>
            <w:r w:rsidRPr="00BE50AF">
              <w:rPr>
                <w:lang w:val="en-US"/>
              </w:rPr>
              <w:t>supraveghea</w:t>
            </w:r>
            <w:proofErr w:type="spellEnd"/>
            <w:r w:rsidRPr="00BE50AF">
              <w:rPr>
                <w:lang w:val="en-US"/>
              </w:rPr>
              <w:t xml:space="preserve"> </w:t>
            </w:r>
            <w:proofErr w:type="spellStart"/>
            <w:r w:rsidRPr="00BE50AF">
              <w:rPr>
                <w:lang w:val="en-US"/>
              </w:rPr>
              <w:t>lucrările</w:t>
            </w:r>
            <w:proofErr w:type="spellEnd"/>
            <w:r w:rsidRPr="00BE50AF">
              <w:rPr>
                <w:lang w:val="en-US"/>
              </w:rPr>
              <w:t xml:space="preserve">, de </w:t>
            </w:r>
            <w:proofErr w:type="gramStart"/>
            <w:r w:rsidRPr="00BE50AF">
              <w:rPr>
                <w:lang w:val="en-US"/>
              </w:rPr>
              <w:t>a</w:t>
            </w:r>
            <w:proofErr w:type="gramEnd"/>
            <w:r w:rsidRPr="00BE50AF">
              <w:rPr>
                <w:lang w:val="en-US"/>
              </w:rPr>
              <w:t xml:space="preserve"> </w:t>
            </w:r>
            <w:proofErr w:type="spellStart"/>
            <w:r w:rsidRPr="00BE50AF">
              <w:rPr>
                <w:lang w:val="en-US"/>
              </w:rPr>
              <w:t>asigura</w:t>
            </w:r>
            <w:proofErr w:type="spellEnd"/>
            <w:r w:rsidRPr="00BE50AF">
              <w:rPr>
                <w:lang w:val="en-US"/>
              </w:rPr>
              <w:t xml:space="preserve"> </w:t>
            </w:r>
            <w:proofErr w:type="spellStart"/>
            <w:r w:rsidRPr="00BE50AF">
              <w:rPr>
                <w:lang w:val="en-US"/>
              </w:rPr>
              <w:t>forța</w:t>
            </w:r>
            <w:proofErr w:type="spellEnd"/>
            <w:r w:rsidRPr="00BE50AF">
              <w:rPr>
                <w:lang w:val="en-US"/>
              </w:rPr>
              <w:t xml:space="preserve"> de </w:t>
            </w:r>
            <w:proofErr w:type="spellStart"/>
            <w:r w:rsidRPr="00BE50AF">
              <w:rPr>
                <w:lang w:val="en-US"/>
              </w:rPr>
              <w:t>muncă</w:t>
            </w:r>
            <w:proofErr w:type="spellEnd"/>
            <w:r w:rsidRPr="00BE50AF">
              <w:rPr>
                <w:lang w:val="en-US"/>
              </w:rPr>
              <w:t xml:space="preserve">, </w:t>
            </w:r>
            <w:proofErr w:type="spellStart"/>
            <w:r w:rsidRPr="00BE50AF">
              <w:rPr>
                <w:lang w:val="en-US"/>
              </w:rPr>
              <w:t>materialele</w:t>
            </w:r>
            <w:proofErr w:type="spellEnd"/>
            <w:r w:rsidRPr="00BE50AF">
              <w:rPr>
                <w:lang w:val="en-US"/>
              </w:rPr>
              <w:t xml:space="preserve">, </w:t>
            </w:r>
            <w:proofErr w:type="spellStart"/>
            <w:r w:rsidRPr="00BE50AF">
              <w:rPr>
                <w:lang w:val="en-US"/>
              </w:rPr>
              <w:t>instalațiile</w:t>
            </w:r>
            <w:proofErr w:type="spellEnd"/>
            <w:r w:rsidRPr="00BE50AF">
              <w:rPr>
                <w:lang w:val="en-US"/>
              </w:rPr>
              <w:t xml:space="preserve">, </w:t>
            </w:r>
            <w:proofErr w:type="spellStart"/>
            <w:r w:rsidRPr="00BE50AF">
              <w:rPr>
                <w:lang w:val="en-US"/>
              </w:rPr>
              <w:t>echipamentele</w:t>
            </w:r>
            <w:proofErr w:type="spellEnd"/>
            <w:r w:rsidRPr="00BE50AF">
              <w:rPr>
                <w:lang w:val="en-US"/>
              </w:rPr>
              <w:t xml:space="preserve"> </w:t>
            </w:r>
            <w:proofErr w:type="spellStart"/>
            <w:r w:rsidRPr="00BE50AF">
              <w:rPr>
                <w:lang w:val="en-US"/>
              </w:rPr>
              <w:t>și</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celelalte</w:t>
            </w:r>
            <w:proofErr w:type="spellEnd"/>
            <w:r w:rsidRPr="00BE50AF">
              <w:rPr>
                <w:lang w:val="en-US"/>
              </w:rPr>
              <w:t xml:space="preserve"> </w:t>
            </w:r>
            <w:proofErr w:type="spellStart"/>
            <w:r w:rsidRPr="00BE50AF">
              <w:rPr>
                <w:lang w:val="en-US"/>
              </w:rPr>
              <w:t>obiecte</w:t>
            </w:r>
            <w:proofErr w:type="spellEnd"/>
            <w:r w:rsidRPr="00BE50AF">
              <w:rPr>
                <w:lang w:val="en-US"/>
              </w:rPr>
              <w:t xml:space="preserve"> fie de </w:t>
            </w:r>
            <w:proofErr w:type="spellStart"/>
            <w:r w:rsidRPr="00BE50AF">
              <w:rPr>
                <w:lang w:val="en-US"/>
              </w:rPr>
              <w:t>natură</w:t>
            </w:r>
            <w:proofErr w:type="spellEnd"/>
            <w:r w:rsidRPr="00BE50AF">
              <w:rPr>
                <w:lang w:val="en-US"/>
              </w:rPr>
              <w:t xml:space="preserve"> </w:t>
            </w:r>
            <w:proofErr w:type="spellStart"/>
            <w:r w:rsidRPr="00BE50AF">
              <w:rPr>
                <w:lang w:val="en-US"/>
              </w:rPr>
              <w:t>provizorie</w:t>
            </w:r>
            <w:proofErr w:type="spellEnd"/>
            <w:r w:rsidRPr="00BE50AF">
              <w:rPr>
                <w:lang w:val="en-US"/>
              </w:rPr>
              <w:t xml:space="preserve">, fie definitive </w:t>
            </w:r>
            <w:proofErr w:type="spellStart"/>
            <w:r w:rsidRPr="00BE50AF">
              <w:rPr>
                <w:lang w:val="en-US"/>
              </w:rPr>
              <w:t>cerute</w:t>
            </w:r>
            <w:proofErr w:type="spellEnd"/>
            <w:r w:rsidRPr="00BE50AF">
              <w:rPr>
                <w:lang w:val="en-US"/>
              </w:rPr>
              <w:t xml:space="preserve"> de </w:t>
            </w:r>
            <w:proofErr w:type="spellStart"/>
            <w:r w:rsidRPr="00BE50AF">
              <w:rPr>
                <w:lang w:val="en-US"/>
              </w:rPr>
              <w:t>și</w:t>
            </w:r>
            <w:proofErr w:type="spellEnd"/>
            <w:r w:rsidRPr="00BE50AF">
              <w:rPr>
                <w:lang w:val="en-US"/>
              </w:rPr>
              <w:t xml:space="preserve"> </w:t>
            </w:r>
            <w:proofErr w:type="spellStart"/>
            <w:r w:rsidRPr="00BE50AF">
              <w:rPr>
                <w:lang w:val="en-US"/>
              </w:rPr>
              <w:t>pentru</w:t>
            </w:r>
            <w:proofErr w:type="spellEnd"/>
            <w:r w:rsidRPr="00BE50AF">
              <w:rPr>
                <w:lang w:val="en-US"/>
              </w:rPr>
              <w:t xml:space="preserve"> contract, </w:t>
            </w:r>
            <w:proofErr w:type="spellStart"/>
            <w:r w:rsidRPr="00BE50AF">
              <w:rPr>
                <w:lang w:val="en-US"/>
              </w:rPr>
              <w:t>în</w:t>
            </w:r>
            <w:proofErr w:type="spellEnd"/>
            <w:r w:rsidRPr="00BE50AF">
              <w:rPr>
                <w:lang w:val="en-US"/>
              </w:rPr>
              <w:t xml:space="preserve"> </w:t>
            </w:r>
            <w:proofErr w:type="spellStart"/>
            <w:r w:rsidRPr="00BE50AF">
              <w:rPr>
                <w:lang w:val="en-US"/>
              </w:rPr>
              <w:t>măsura</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necesitatea</w:t>
            </w:r>
            <w:proofErr w:type="spellEnd"/>
            <w:r w:rsidRPr="00BE50AF">
              <w:rPr>
                <w:lang w:val="en-US"/>
              </w:rPr>
              <w:t xml:space="preserve"> </w:t>
            </w:r>
            <w:proofErr w:type="spellStart"/>
            <w:r w:rsidRPr="00BE50AF">
              <w:rPr>
                <w:lang w:val="en-US"/>
              </w:rPr>
              <w:t>asigurării</w:t>
            </w:r>
            <w:proofErr w:type="spellEnd"/>
            <w:r w:rsidRPr="00BE50AF">
              <w:rPr>
                <w:lang w:val="en-US"/>
              </w:rPr>
              <w:t xml:space="preserve"> </w:t>
            </w:r>
            <w:proofErr w:type="spellStart"/>
            <w:r w:rsidRPr="00BE50AF">
              <w:rPr>
                <w:lang w:val="en-US"/>
              </w:rPr>
              <w:t>acestora</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prevăzută</w:t>
            </w:r>
            <w:proofErr w:type="spellEnd"/>
            <w:r w:rsidRPr="00BE50AF">
              <w:rPr>
                <w:lang w:val="en-US"/>
              </w:rPr>
              <w:t xml:space="preserve"> </w:t>
            </w:r>
            <w:proofErr w:type="spellStart"/>
            <w:r w:rsidRPr="00BE50AF">
              <w:rPr>
                <w:lang w:val="en-US"/>
              </w:rPr>
              <w:t>în</w:t>
            </w:r>
            <w:proofErr w:type="spellEnd"/>
            <w:r w:rsidRPr="00BE50AF">
              <w:rPr>
                <w:lang w:val="en-US"/>
              </w:rPr>
              <w:t xml:space="preserve"> contract </w:t>
            </w:r>
            <w:proofErr w:type="spellStart"/>
            <w:r w:rsidRPr="00BE50AF">
              <w:rPr>
                <w:lang w:val="en-US"/>
              </w:rPr>
              <w:t>sau</w:t>
            </w:r>
            <w:proofErr w:type="spellEnd"/>
            <w:r w:rsidRPr="00BE50AF">
              <w:rPr>
                <w:lang w:val="en-US"/>
              </w:rPr>
              <w:t xml:space="preserve"> se </w:t>
            </w:r>
            <w:proofErr w:type="spellStart"/>
            <w:r w:rsidRPr="00BE50AF">
              <w:rPr>
                <w:lang w:val="en-US"/>
              </w:rPr>
              <w:t>poate</w:t>
            </w:r>
            <w:proofErr w:type="spellEnd"/>
            <w:r w:rsidRPr="00BE50AF">
              <w:rPr>
                <w:lang w:val="en-US"/>
              </w:rPr>
              <w:t xml:space="preserve"> deduce </w:t>
            </w:r>
            <w:proofErr w:type="spellStart"/>
            <w:r w:rsidRPr="00BE50AF">
              <w:rPr>
                <w:lang w:val="en-US"/>
              </w:rPr>
              <w:t>în</w:t>
            </w:r>
            <w:proofErr w:type="spellEnd"/>
            <w:r w:rsidRPr="00BE50AF">
              <w:rPr>
                <w:lang w:val="en-US"/>
              </w:rPr>
              <w:t xml:space="preserve"> mod </w:t>
            </w:r>
            <w:proofErr w:type="spellStart"/>
            <w:r w:rsidRPr="00BE50AF">
              <w:rPr>
                <w:lang w:val="en-US"/>
              </w:rPr>
              <w:t>rezonabil</w:t>
            </w:r>
            <w:proofErr w:type="spellEnd"/>
            <w:r w:rsidRPr="00BE50AF">
              <w:rPr>
                <w:lang w:val="en-US"/>
              </w:rPr>
              <w:t xml:space="preserve"> din contract.</w:t>
            </w:r>
          </w:p>
          <w:p w14:paraId="2610D7C3" w14:textId="77777777" w:rsidR="006F3EB6" w:rsidRPr="00BE50AF" w:rsidRDefault="006F3EB6" w:rsidP="00E2214C">
            <w:pPr>
              <w:pStyle w:val="NormalWeb"/>
              <w:tabs>
                <w:tab w:val="left" w:pos="567"/>
              </w:tabs>
              <w:spacing w:line="264" w:lineRule="auto"/>
              <w:ind w:firstLine="0"/>
              <w:rPr>
                <w:lang w:val="en-US"/>
              </w:rPr>
            </w:pPr>
            <w:r w:rsidRPr="006E38F2">
              <w:rPr>
                <w:color w:val="000000" w:themeColor="text1"/>
                <w:lang w:val="en-US"/>
              </w:rPr>
              <w:t>4.4.</w:t>
            </w:r>
            <w:r w:rsidRPr="00BE50AF">
              <w:rPr>
                <w:lang w:val="en-US"/>
              </w:rPr>
              <w:t xml:space="preserve"> </w:t>
            </w:r>
            <w:proofErr w:type="spellStart"/>
            <w:r w:rsidRPr="00BE50AF">
              <w:rPr>
                <w:lang w:val="en-US"/>
              </w:rPr>
              <w:t>Oferta</w:t>
            </w:r>
            <w:proofErr w:type="spellEnd"/>
            <w:r w:rsidRPr="00BE50AF">
              <w:rPr>
                <w:lang w:val="en-US"/>
              </w:rPr>
              <w:t xml:space="preserve"> </w:t>
            </w:r>
            <w:proofErr w:type="spellStart"/>
            <w:r w:rsidRPr="00BE50AF">
              <w:rPr>
                <w:lang w:val="en-US"/>
              </w:rPr>
              <w:t>adjudecată</w:t>
            </w:r>
            <w:proofErr w:type="spellEnd"/>
            <w:r w:rsidRPr="00BE50AF">
              <w:rPr>
                <w:lang w:val="en-US"/>
              </w:rPr>
              <w:t xml:space="preserve"> face </w:t>
            </w:r>
            <w:proofErr w:type="spellStart"/>
            <w:r w:rsidRPr="00BE50AF">
              <w:rPr>
                <w:lang w:val="en-US"/>
              </w:rPr>
              <w:t>parte</w:t>
            </w:r>
            <w:proofErr w:type="spellEnd"/>
            <w:r w:rsidRPr="00BE50AF">
              <w:rPr>
                <w:lang w:val="en-US"/>
              </w:rPr>
              <w:t xml:space="preserve"> </w:t>
            </w:r>
            <w:proofErr w:type="spellStart"/>
            <w:r w:rsidRPr="00BE50AF">
              <w:rPr>
                <w:lang w:val="en-US"/>
              </w:rPr>
              <w:t>integrantă</w:t>
            </w:r>
            <w:proofErr w:type="spellEnd"/>
            <w:r w:rsidRPr="00BE50AF">
              <w:rPr>
                <w:lang w:val="en-US"/>
              </w:rPr>
              <w:t xml:space="preserve"> din contract. </w:t>
            </w:r>
            <w:proofErr w:type="spellStart"/>
            <w:r w:rsidRPr="00BE50AF">
              <w:rPr>
                <w:lang w:val="en-US"/>
              </w:rPr>
              <w:t>Ea</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fie </w:t>
            </w:r>
            <w:proofErr w:type="spellStart"/>
            <w:r w:rsidRPr="00BE50AF">
              <w:rPr>
                <w:lang w:val="en-US"/>
              </w:rPr>
              <w:t>corectă</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completă</w:t>
            </w:r>
            <w:proofErr w:type="spellEnd"/>
            <w:r w:rsidRPr="00BE50AF">
              <w:rPr>
                <w:lang w:val="en-US"/>
              </w:rPr>
              <w:t xml:space="preserve">. </w:t>
            </w:r>
            <w:proofErr w:type="spellStart"/>
            <w:r w:rsidRPr="00BE50AF">
              <w:rPr>
                <w:lang w:val="en-US"/>
              </w:rPr>
              <w:t>Preţurile</w:t>
            </w:r>
            <w:proofErr w:type="spellEnd"/>
            <w:r w:rsidRPr="00BE50AF">
              <w:rPr>
                <w:lang w:val="en-US"/>
              </w:rPr>
              <w:t xml:space="preserve"> </w:t>
            </w:r>
            <w:proofErr w:type="spellStart"/>
            <w:r w:rsidRPr="00BE50AF">
              <w:rPr>
                <w:lang w:val="en-US"/>
              </w:rPr>
              <w:t>stabilite</w:t>
            </w:r>
            <w:proofErr w:type="spellEnd"/>
            <w:r w:rsidRPr="00BE50AF">
              <w:rPr>
                <w:lang w:val="en-US"/>
              </w:rPr>
              <w:t xml:space="preserve"> </w:t>
            </w:r>
            <w:proofErr w:type="spellStart"/>
            <w:r w:rsidRPr="00BE50AF">
              <w:rPr>
                <w:lang w:val="en-US"/>
              </w:rPr>
              <w:t>vor</w:t>
            </w:r>
            <w:proofErr w:type="spellEnd"/>
            <w:r w:rsidRPr="00BE50AF">
              <w:rPr>
                <w:lang w:val="en-US"/>
              </w:rPr>
              <w:t xml:space="preserve"> </w:t>
            </w:r>
            <w:proofErr w:type="spellStart"/>
            <w:r w:rsidRPr="00BE50AF">
              <w:rPr>
                <w:lang w:val="en-US"/>
              </w:rPr>
              <w:t>acoperi</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obligaţiunile</w:t>
            </w:r>
            <w:proofErr w:type="spellEnd"/>
            <w:r w:rsidRPr="00BE50AF">
              <w:rPr>
                <w:lang w:val="en-US"/>
              </w:rPr>
              <w:t xml:space="preserve"> din contract </w:t>
            </w:r>
            <w:proofErr w:type="spellStart"/>
            <w:r w:rsidRPr="00BE50AF">
              <w:rPr>
                <w:lang w:val="en-US"/>
              </w:rPr>
              <w:t>şi</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operaţiunile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terminarea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întreţinerea</w:t>
            </w:r>
            <w:proofErr w:type="spellEnd"/>
            <w:r w:rsidRPr="00BE50AF">
              <w:rPr>
                <w:lang w:val="en-US"/>
              </w:rPr>
              <w:t xml:space="preserve"> </w:t>
            </w:r>
            <w:proofErr w:type="spellStart"/>
            <w:r w:rsidRPr="00BE50AF">
              <w:rPr>
                <w:lang w:val="en-US"/>
              </w:rPr>
              <w:t>corespunzătoare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
          <w:p w14:paraId="6F32146D" w14:textId="77777777" w:rsidR="006F3EB6" w:rsidRPr="00BE50AF" w:rsidRDefault="006F3EB6" w:rsidP="00E2214C">
            <w:pPr>
              <w:pStyle w:val="NormalWeb"/>
              <w:tabs>
                <w:tab w:val="left" w:pos="567"/>
              </w:tabs>
              <w:spacing w:line="264" w:lineRule="auto"/>
              <w:ind w:firstLine="0"/>
              <w:rPr>
                <w:lang w:val="en-US"/>
              </w:rPr>
            </w:pPr>
            <w:r>
              <w:rPr>
                <w:lang w:val="en-US"/>
              </w:rPr>
              <w:t>4.5.</w:t>
            </w:r>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nu </w:t>
            </w:r>
            <w:proofErr w:type="spellStart"/>
            <w:r w:rsidRPr="00BE50AF">
              <w:rPr>
                <w:lang w:val="en-US"/>
              </w:rPr>
              <w:t>emite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timp</w:t>
            </w:r>
            <w:proofErr w:type="spellEnd"/>
            <w:r w:rsidRPr="00BE50AF">
              <w:rPr>
                <w:lang w:val="en-US"/>
              </w:rPr>
              <w:t xml:space="preserve"> util </w:t>
            </w:r>
            <w:proofErr w:type="spellStart"/>
            <w:r w:rsidRPr="00BE50AF">
              <w:rPr>
                <w:lang w:val="en-US"/>
              </w:rPr>
              <w:t>dispoziţii</w:t>
            </w:r>
            <w:proofErr w:type="spellEnd"/>
            <w:r w:rsidRPr="00BE50AF">
              <w:rPr>
                <w:lang w:val="en-US"/>
              </w:rPr>
              <w:t xml:space="preserve"> </w:t>
            </w:r>
            <w:proofErr w:type="spellStart"/>
            <w:r w:rsidRPr="00BE50AF">
              <w:rPr>
                <w:lang w:val="en-US"/>
              </w:rPr>
              <w:t>suplimentare</w:t>
            </w:r>
            <w:proofErr w:type="spellEnd"/>
            <w:r w:rsidRPr="00BE50AF">
              <w:rPr>
                <w:lang w:val="en-US"/>
              </w:rPr>
              <w:t xml:space="preserve"> care </w:t>
            </w:r>
            <w:proofErr w:type="spellStart"/>
            <w:r w:rsidRPr="00BE50AF">
              <w:rPr>
                <w:lang w:val="en-US"/>
              </w:rPr>
              <w:t>să</w:t>
            </w:r>
            <w:proofErr w:type="spellEnd"/>
            <w:r w:rsidRPr="00BE50AF">
              <w:rPr>
                <w:lang w:val="en-US"/>
              </w:rPr>
              <w:t xml:space="preserve"> </w:t>
            </w:r>
            <w:proofErr w:type="spellStart"/>
            <w:r w:rsidRPr="00BE50AF">
              <w:rPr>
                <w:lang w:val="en-US"/>
              </w:rPr>
              <w:t>conţină</w:t>
            </w:r>
            <w:proofErr w:type="spellEnd"/>
            <w:r w:rsidRPr="00BE50AF">
              <w:rPr>
                <w:lang w:val="en-US"/>
              </w:rPr>
              <w:t xml:space="preserve"> </w:t>
            </w:r>
            <w:proofErr w:type="spellStart"/>
            <w:r w:rsidRPr="00BE50AF">
              <w:rPr>
                <w:lang w:val="en-US"/>
              </w:rPr>
              <w:t>instrucţiuni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aprobări</w:t>
            </w:r>
            <w:proofErr w:type="spellEnd"/>
            <w:r w:rsidRPr="00BE50AF">
              <w:rPr>
                <w:lang w:val="en-US"/>
              </w:rPr>
              <w:t xml:space="preserve">, </w:t>
            </w:r>
            <w:proofErr w:type="spellStart"/>
            <w:r w:rsidRPr="00BE50AF">
              <w:rPr>
                <w:lang w:val="en-US"/>
              </w:rPr>
              <w:t>ordine</w:t>
            </w:r>
            <w:proofErr w:type="spellEnd"/>
            <w:r w:rsidRPr="00BE50AF">
              <w:rPr>
                <w:lang w:val="en-US"/>
              </w:rPr>
              <w:t xml:space="preserve">, directive, </w:t>
            </w:r>
            <w:proofErr w:type="spellStart"/>
            <w:r w:rsidRPr="00BE50AF">
              <w:rPr>
                <w:lang w:val="en-US"/>
              </w:rPr>
              <w:t>sau</w:t>
            </w:r>
            <w:proofErr w:type="spellEnd"/>
            <w:r w:rsidRPr="00BE50AF">
              <w:rPr>
                <w:lang w:val="en-US"/>
              </w:rPr>
              <w:t xml:space="preserve"> </w:t>
            </w:r>
            <w:proofErr w:type="spellStart"/>
            <w:r w:rsidRPr="00BE50AF">
              <w:rPr>
                <w:lang w:val="en-US"/>
              </w:rPr>
              <w:t>detalii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notifica</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scrisori</w:t>
            </w:r>
            <w:proofErr w:type="spellEnd"/>
            <w:r w:rsidRPr="00BE50AF">
              <w:rPr>
                <w:lang w:val="en-US"/>
              </w:rPr>
              <w:t xml:space="preserve">, de </w:t>
            </w:r>
            <w:proofErr w:type="spellStart"/>
            <w:r w:rsidRPr="00BE50AF">
              <w:rPr>
                <w:lang w:val="en-US"/>
              </w:rPr>
              <w:t>câte</w:t>
            </w:r>
            <w:proofErr w:type="spellEnd"/>
            <w:r w:rsidRPr="00BE50AF">
              <w:rPr>
                <w:lang w:val="en-US"/>
              </w:rPr>
              <w:t xml:space="preserve"> </w:t>
            </w:r>
            <w:proofErr w:type="spellStart"/>
            <w:r w:rsidRPr="00BE50AF">
              <w:rPr>
                <w:lang w:val="en-US"/>
              </w:rPr>
              <w:t>ori</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posibil</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acestea</w:t>
            </w:r>
            <w:proofErr w:type="spellEnd"/>
            <w:r w:rsidRPr="00BE50AF">
              <w:rPr>
                <w:lang w:val="en-US"/>
              </w:rPr>
              <w:t xml:space="preserve"> pot </w:t>
            </w:r>
            <w:proofErr w:type="spellStart"/>
            <w:r w:rsidRPr="00BE50AF">
              <w:rPr>
                <w:lang w:val="en-US"/>
              </w:rPr>
              <w:t>să</w:t>
            </w:r>
            <w:proofErr w:type="spellEnd"/>
            <w:r w:rsidRPr="00BE50AF">
              <w:rPr>
                <w:lang w:val="en-US"/>
              </w:rPr>
              <w:t xml:space="preserve"> </w:t>
            </w:r>
            <w:proofErr w:type="spellStart"/>
            <w:r w:rsidRPr="00BE50AF">
              <w:rPr>
                <w:lang w:val="en-US"/>
              </w:rPr>
              <w:t>provoace</w:t>
            </w:r>
            <w:proofErr w:type="spellEnd"/>
            <w:r w:rsidRPr="00BE50AF">
              <w:rPr>
                <w:lang w:val="en-US"/>
              </w:rPr>
              <w:t xml:space="preserve"> </w:t>
            </w:r>
            <w:proofErr w:type="spellStart"/>
            <w:r w:rsidRPr="00BE50AF">
              <w:rPr>
                <w:lang w:val="en-US"/>
              </w:rPr>
              <w:t>întârzieri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întreruperi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desfăşurarea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Notificarea</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conţine</w:t>
            </w:r>
            <w:proofErr w:type="spellEnd"/>
            <w:r w:rsidRPr="00BE50AF">
              <w:rPr>
                <w:lang w:val="en-US"/>
              </w:rPr>
              <w:t xml:space="preserve"> </w:t>
            </w:r>
            <w:proofErr w:type="spellStart"/>
            <w:r w:rsidRPr="00BE50AF">
              <w:rPr>
                <w:lang w:val="en-US"/>
              </w:rPr>
              <w:t>detaliile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w:t>
            </w:r>
            <w:proofErr w:type="spellStart"/>
            <w:r w:rsidRPr="00BE50AF">
              <w:rPr>
                <w:lang w:val="en-US"/>
              </w:rPr>
              <w:t>ce</w:t>
            </w:r>
            <w:proofErr w:type="spellEnd"/>
            <w:r w:rsidRPr="00BE50AF">
              <w:rPr>
                <w:lang w:val="en-US"/>
              </w:rPr>
              <w:t xml:space="preserve"> se </w:t>
            </w:r>
            <w:proofErr w:type="spellStart"/>
            <w:r w:rsidRPr="00BE50AF">
              <w:rPr>
                <w:lang w:val="en-US"/>
              </w:rPr>
              <w:t>cer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specifica</w:t>
            </w:r>
            <w:proofErr w:type="spellEnd"/>
            <w:r w:rsidRPr="00BE50AF">
              <w:rPr>
                <w:lang w:val="en-US"/>
              </w:rPr>
              <w:t xml:space="preserve"> data la care </w:t>
            </w:r>
            <w:proofErr w:type="spellStart"/>
            <w:r w:rsidRPr="00BE50AF">
              <w:rPr>
                <w:lang w:val="en-US"/>
              </w:rPr>
              <w:t>acestea</w:t>
            </w:r>
            <w:proofErr w:type="spellEnd"/>
            <w:r w:rsidRPr="00BE50AF">
              <w:rPr>
                <w:lang w:val="en-US"/>
              </w:rPr>
              <w:t xml:space="preserve"> au </w:t>
            </w:r>
            <w:proofErr w:type="spellStart"/>
            <w:r w:rsidRPr="00BE50AF">
              <w:rPr>
                <w:lang w:val="en-US"/>
              </w:rPr>
              <w:t>fost</w:t>
            </w:r>
            <w:proofErr w:type="spellEnd"/>
            <w:r w:rsidRPr="00BE50AF">
              <w:rPr>
                <w:lang w:val="en-US"/>
              </w:rPr>
              <w:t xml:space="preserve"> </w:t>
            </w:r>
            <w:proofErr w:type="spellStart"/>
            <w:r w:rsidRPr="00BE50AF">
              <w:rPr>
                <w:lang w:val="en-US"/>
              </w:rPr>
              <w:t>necesare</w:t>
            </w:r>
            <w:proofErr w:type="spellEnd"/>
            <w:r w:rsidRPr="00BE50AF">
              <w:rPr>
                <w:lang w:val="en-US"/>
              </w:rPr>
              <w:t xml:space="preserve">, precum </w:t>
            </w:r>
            <w:proofErr w:type="spellStart"/>
            <w:r w:rsidRPr="00BE50AF">
              <w:rPr>
                <w:lang w:val="en-US"/>
              </w:rPr>
              <w:t>şi</w:t>
            </w:r>
            <w:proofErr w:type="spellEnd"/>
            <w:r w:rsidRPr="00BE50AF">
              <w:rPr>
                <w:lang w:val="en-US"/>
              </w:rPr>
              <w:t xml:space="preserve"> </w:t>
            </w:r>
            <w:proofErr w:type="spellStart"/>
            <w:r w:rsidRPr="00BE50AF">
              <w:rPr>
                <w:lang w:val="en-US"/>
              </w:rPr>
              <w:t>întârzierile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întreruperile</w:t>
            </w:r>
            <w:proofErr w:type="spellEnd"/>
            <w:r w:rsidRPr="00BE50AF">
              <w:rPr>
                <w:lang w:val="en-US"/>
              </w:rPr>
              <w:t xml:space="preserve"> </w:t>
            </w:r>
            <w:proofErr w:type="spellStart"/>
            <w:r w:rsidRPr="00BE50AF">
              <w:rPr>
                <w:lang w:val="en-US"/>
              </w:rPr>
              <w:t>ce</w:t>
            </w:r>
            <w:proofErr w:type="spellEnd"/>
            <w:r w:rsidRPr="00BE50AF">
              <w:rPr>
                <w:lang w:val="en-US"/>
              </w:rPr>
              <w:t xml:space="preserve"> </w:t>
            </w:r>
            <w:proofErr w:type="spellStart"/>
            <w:r w:rsidRPr="00BE50AF">
              <w:rPr>
                <w:lang w:val="en-US"/>
              </w:rPr>
              <w:t>survin</w:t>
            </w:r>
            <w:proofErr w:type="spellEnd"/>
            <w:r w:rsidRPr="00BE50AF">
              <w:rPr>
                <w:lang w:val="en-US"/>
              </w:rPr>
              <w:t xml:space="preserve"> </w:t>
            </w:r>
            <w:proofErr w:type="spellStart"/>
            <w:r w:rsidRPr="00BE50AF">
              <w:rPr>
                <w:lang w:val="en-US"/>
              </w:rPr>
              <w:t>datorită</w:t>
            </w:r>
            <w:proofErr w:type="spellEnd"/>
            <w:r w:rsidRPr="00BE50AF">
              <w:rPr>
                <w:lang w:val="en-US"/>
              </w:rPr>
              <w:t xml:space="preserve"> </w:t>
            </w:r>
            <w:proofErr w:type="spellStart"/>
            <w:r w:rsidRPr="00BE50AF">
              <w:rPr>
                <w:lang w:val="en-US"/>
              </w:rPr>
              <w:t>lipsei</w:t>
            </w:r>
            <w:proofErr w:type="spellEnd"/>
            <w:r w:rsidRPr="00BE50AF">
              <w:rPr>
                <w:lang w:val="en-US"/>
              </w:rPr>
              <w:t xml:space="preserve"> </w:t>
            </w:r>
            <w:proofErr w:type="spellStart"/>
            <w:r w:rsidRPr="00BE50AF">
              <w:rPr>
                <w:lang w:val="en-US"/>
              </w:rPr>
              <w:t>acestor</w:t>
            </w:r>
            <w:proofErr w:type="spellEnd"/>
            <w:r w:rsidRPr="00BE50AF">
              <w:rPr>
                <w:lang w:val="en-US"/>
              </w:rPr>
              <w:t xml:space="preserve"> </w:t>
            </w:r>
            <w:proofErr w:type="spellStart"/>
            <w:r w:rsidRPr="00BE50AF">
              <w:rPr>
                <w:lang w:val="en-US"/>
              </w:rPr>
              <w:t>documente</w:t>
            </w:r>
            <w:proofErr w:type="spellEnd"/>
            <w:r w:rsidRPr="00BE50AF">
              <w:rPr>
                <w:lang w:val="en-US"/>
              </w:rPr>
              <w:t xml:space="preserve">.  </w:t>
            </w:r>
          </w:p>
          <w:p w14:paraId="6F468977" w14:textId="77777777" w:rsidR="006F3EB6" w:rsidRDefault="006F3EB6" w:rsidP="00E2214C">
            <w:pPr>
              <w:pStyle w:val="NormalWeb"/>
              <w:tabs>
                <w:tab w:val="left" w:pos="567"/>
              </w:tabs>
              <w:spacing w:line="264" w:lineRule="auto"/>
              <w:ind w:firstLine="0"/>
              <w:rPr>
                <w:lang w:val="en-US"/>
              </w:rPr>
            </w:pPr>
            <w:r>
              <w:rPr>
                <w:lang w:val="en-US"/>
              </w:rPr>
              <w:t>4.6</w:t>
            </w:r>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executa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întreţine</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asigura</w:t>
            </w:r>
            <w:proofErr w:type="spellEnd"/>
            <w:r w:rsidRPr="00BE50AF">
              <w:rPr>
                <w:lang w:val="en-US"/>
              </w:rPr>
              <w:t xml:space="preserve"> </w:t>
            </w:r>
            <w:proofErr w:type="spellStart"/>
            <w:r w:rsidRPr="00BE50AF">
              <w:rPr>
                <w:lang w:val="en-US"/>
              </w:rPr>
              <w:t>forţa</w:t>
            </w:r>
            <w:proofErr w:type="spellEnd"/>
            <w:r w:rsidRPr="00BE50AF">
              <w:rPr>
                <w:lang w:val="en-US"/>
              </w:rPr>
              <w:t xml:space="preserve"> de </w:t>
            </w:r>
            <w:proofErr w:type="spellStart"/>
            <w:r w:rsidRPr="00BE50AF">
              <w:rPr>
                <w:lang w:val="en-US"/>
              </w:rPr>
              <w:t>muncă</w:t>
            </w:r>
            <w:proofErr w:type="spellEnd"/>
            <w:r w:rsidRPr="00BE50AF">
              <w:rPr>
                <w:lang w:val="en-US"/>
              </w:rPr>
              <w:t xml:space="preserve">, </w:t>
            </w:r>
            <w:proofErr w:type="spellStart"/>
            <w:r w:rsidRPr="00BE50AF">
              <w:rPr>
                <w:lang w:val="en-US"/>
              </w:rPr>
              <w:t>materialele</w:t>
            </w:r>
            <w:proofErr w:type="spellEnd"/>
            <w:r w:rsidRPr="00BE50AF">
              <w:rPr>
                <w:lang w:val="en-US"/>
              </w:rPr>
              <w:t xml:space="preserve">, </w:t>
            </w:r>
            <w:proofErr w:type="spellStart"/>
            <w:r w:rsidRPr="00BE50AF">
              <w:rPr>
                <w:lang w:val="en-US"/>
              </w:rPr>
              <w:t>utilajele</w:t>
            </w:r>
            <w:proofErr w:type="spellEnd"/>
            <w:r w:rsidRPr="00BE50AF">
              <w:rPr>
                <w:lang w:val="en-US"/>
              </w:rPr>
              <w:t xml:space="preserve"> de </w:t>
            </w:r>
            <w:proofErr w:type="spellStart"/>
            <w:r w:rsidRPr="00BE50AF">
              <w:rPr>
                <w:lang w:val="en-US"/>
              </w:rPr>
              <w:t>construcţiişi</w:t>
            </w:r>
            <w:proofErr w:type="spellEnd"/>
            <w:r w:rsidRPr="00BE50AF">
              <w:rPr>
                <w:lang w:val="en-US"/>
              </w:rPr>
              <w:t xml:space="preserve"> </w:t>
            </w:r>
            <w:proofErr w:type="spellStart"/>
            <w:r w:rsidRPr="00BE50AF">
              <w:rPr>
                <w:lang w:val="en-US"/>
              </w:rPr>
              <w:t>obiectele</w:t>
            </w:r>
            <w:proofErr w:type="spellEnd"/>
            <w:r w:rsidRPr="00BE50AF">
              <w:rPr>
                <w:lang w:val="en-US"/>
              </w:rPr>
              <w:t xml:space="preserve"> cu </w:t>
            </w:r>
            <w:proofErr w:type="spellStart"/>
            <w:r w:rsidRPr="00BE50AF">
              <w:rPr>
                <w:lang w:val="en-US"/>
              </w:rPr>
              <w:t>caracter</w:t>
            </w:r>
            <w:proofErr w:type="spellEnd"/>
            <w:r w:rsidRPr="00BE50AF">
              <w:rPr>
                <w:lang w:val="en-US"/>
              </w:rPr>
              <w:t xml:space="preserve"> </w:t>
            </w:r>
            <w:proofErr w:type="spellStart"/>
            <w:r w:rsidRPr="00BE50AF">
              <w:rPr>
                <w:lang w:val="en-US"/>
              </w:rPr>
              <w:t>provizoriu</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executarea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îşi</w:t>
            </w:r>
            <w:proofErr w:type="spellEnd"/>
            <w:r w:rsidRPr="00BE50AF">
              <w:rPr>
                <w:lang w:val="en-US"/>
              </w:rPr>
              <w:t xml:space="preserve"> </w:t>
            </w:r>
            <w:proofErr w:type="spellStart"/>
            <w:r w:rsidRPr="00BE50AF">
              <w:rPr>
                <w:lang w:val="en-US"/>
              </w:rPr>
              <w:t>asumă</w:t>
            </w:r>
            <w:proofErr w:type="spellEnd"/>
            <w:r w:rsidRPr="00BE50AF">
              <w:rPr>
                <w:lang w:val="en-US"/>
              </w:rPr>
              <w:t xml:space="preserve"> </w:t>
            </w:r>
            <w:proofErr w:type="spellStart"/>
            <w:r w:rsidRPr="00BE50AF">
              <w:rPr>
                <w:lang w:val="en-US"/>
              </w:rPr>
              <w:t>întreaga</w:t>
            </w:r>
            <w:proofErr w:type="spellEnd"/>
            <w:r w:rsidRPr="00BE50AF">
              <w:rPr>
                <w:lang w:val="en-US"/>
              </w:rPr>
              <w:t xml:space="preserve"> </w:t>
            </w:r>
            <w:proofErr w:type="spellStart"/>
            <w:r w:rsidRPr="00BE50AF">
              <w:rPr>
                <w:lang w:val="en-US"/>
              </w:rPr>
              <w:t>responsabilitate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operaţiunile</w:t>
            </w:r>
            <w:proofErr w:type="spellEnd"/>
            <w:r w:rsidRPr="00BE50AF">
              <w:rPr>
                <w:lang w:val="en-US"/>
              </w:rPr>
              <w:t xml:space="preserve"> </w:t>
            </w:r>
            <w:proofErr w:type="spellStart"/>
            <w:r w:rsidRPr="00BE50AF">
              <w:rPr>
                <w:lang w:val="en-US"/>
              </w:rPr>
              <w:t>executate</w:t>
            </w:r>
            <w:proofErr w:type="spellEnd"/>
            <w:r w:rsidRPr="00BE50AF">
              <w:rPr>
                <w:lang w:val="en-US"/>
              </w:rPr>
              <w:t xml:space="preserve"> pe </w:t>
            </w:r>
            <w:proofErr w:type="spellStart"/>
            <w:r w:rsidRPr="00BE50AF">
              <w:rPr>
                <w:lang w:val="en-US"/>
              </w:rPr>
              <w:t>şantier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procedeele</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w:t>
            </w:r>
            <w:proofErr w:type="spellStart"/>
            <w:r w:rsidRPr="00BE50AF">
              <w:rPr>
                <w:lang w:val="en-US"/>
              </w:rPr>
              <w:t>utilizate</w:t>
            </w:r>
            <w:proofErr w:type="spellEnd"/>
            <w:r w:rsidRPr="00BE50AF">
              <w:rPr>
                <w:lang w:val="en-US"/>
              </w:rPr>
              <w:t xml:space="preserve">. </w:t>
            </w:r>
          </w:p>
          <w:p w14:paraId="00147B6B" w14:textId="77777777" w:rsidR="002B7047" w:rsidRDefault="002B7047" w:rsidP="00E2214C">
            <w:pPr>
              <w:pStyle w:val="NormalWeb"/>
              <w:tabs>
                <w:tab w:val="left" w:pos="567"/>
              </w:tabs>
              <w:spacing w:line="264" w:lineRule="auto"/>
              <w:ind w:firstLine="0"/>
              <w:rPr>
                <w:lang w:val="en-US"/>
              </w:rPr>
            </w:pPr>
            <w:r>
              <w:rPr>
                <w:lang w:val="en-US"/>
              </w:rPr>
              <w:t>4.7</w:t>
            </w:r>
            <w:r w:rsidRPr="00BE50AF">
              <w:rPr>
                <w:lang w:val="en-US"/>
              </w:rPr>
              <w:t>.</w:t>
            </w:r>
            <w:r>
              <w:rPr>
                <w:lang w:val="en-US"/>
              </w:rPr>
              <w:t xml:space="preserve"> </w:t>
            </w:r>
            <w:proofErr w:type="spellStart"/>
            <w:r w:rsidRPr="00D34831">
              <w:rPr>
                <w:lang w:val="en-US"/>
              </w:rPr>
              <w:t>Antreprenorul</w:t>
            </w:r>
            <w:proofErr w:type="spellEnd"/>
            <w:r w:rsidRPr="00D34831">
              <w:rPr>
                <w:lang w:val="en-US"/>
              </w:rPr>
              <w:t xml:space="preserve">, </w:t>
            </w:r>
            <w:proofErr w:type="spellStart"/>
            <w:r w:rsidRPr="00D34831">
              <w:rPr>
                <w:lang w:val="en-US"/>
              </w:rPr>
              <w:t>prin</w:t>
            </w:r>
            <w:proofErr w:type="spellEnd"/>
            <w:r w:rsidRPr="00D34831">
              <w:rPr>
                <w:lang w:val="en-US"/>
              </w:rPr>
              <w:t xml:space="preserve"> </w:t>
            </w:r>
            <w:proofErr w:type="spellStart"/>
            <w:r w:rsidRPr="00D34831">
              <w:rPr>
                <w:lang w:val="en-US"/>
              </w:rPr>
              <w:t>atribuirea</w:t>
            </w:r>
            <w:proofErr w:type="spellEnd"/>
            <w:r w:rsidRPr="00D34831">
              <w:rPr>
                <w:lang w:val="en-US"/>
              </w:rPr>
              <w:t xml:space="preserve"> </w:t>
            </w:r>
            <w:proofErr w:type="spellStart"/>
            <w:r w:rsidRPr="00D34831">
              <w:rPr>
                <w:lang w:val="en-US"/>
              </w:rPr>
              <w:t>ofertei</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favoarea</w:t>
            </w:r>
            <w:proofErr w:type="spellEnd"/>
            <w:r w:rsidRPr="00D34831">
              <w:rPr>
                <w:lang w:val="en-US"/>
              </w:rPr>
              <w:t xml:space="preserve"> </w:t>
            </w:r>
            <w:proofErr w:type="spellStart"/>
            <w:r w:rsidRPr="00D34831">
              <w:rPr>
                <w:lang w:val="en-US"/>
              </w:rPr>
              <w:t>sa</w:t>
            </w:r>
            <w:proofErr w:type="spellEnd"/>
            <w:r w:rsidRPr="00D34831">
              <w:rPr>
                <w:lang w:val="en-US"/>
              </w:rPr>
              <w:t xml:space="preserve">, se </w:t>
            </w:r>
            <w:proofErr w:type="spellStart"/>
            <w:r w:rsidRPr="00D34831">
              <w:rPr>
                <w:lang w:val="en-US"/>
              </w:rPr>
              <w:t>angajează</w:t>
            </w:r>
            <w:proofErr w:type="spellEnd"/>
            <w:r w:rsidRPr="00D34831">
              <w:rPr>
                <w:lang w:val="en-US"/>
              </w:rPr>
              <w:t xml:space="preserve"> </w:t>
            </w:r>
            <w:proofErr w:type="spellStart"/>
            <w:r w:rsidRPr="00D34831">
              <w:rPr>
                <w:lang w:val="en-US"/>
              </w:rPr>
              <w:t>să</w:t>
            </w:r>
            <w:proofErr w:type="spellEnd"/>
            <w:r w:rsidRPr="00D34831">
              <w:rPr>
                <w:lang w:val="en-US"/>
              </w:rPr>
              <w:t xml:space="preserve"> </w:t>
            </w:r>
            <w:proofErr w:type="spellStart"/>
            <w:r w:rsidRPr="00D34831">
              <w:rPr>
                <w:lang w:val="en-US"/>
              </w:rPr>
              <w:t>prezinte</w:t>
            </w:r>
            <w:proofErr w:type="spellEnd"/>
            <w:r w:rsidRPr="00D34831">
              <w:rPr>
                <w:lang w:val="en-US"/>
              </w:rPr>
              <w:t xml:space="preserve"> </w:t>
            </w:r>
            <w:proofErr w:type="spellStart"/>
            <w:r w:rsidRPr="00D34831">
              <w:rPr>
                <w:lang w:val="en-US"/>
              </w:rPr>
              <w:t>garanţia</w:t>
            </w:r>
            <w:proofErr w:type="spellEnd"/>
            <w:r w:rsidRPr="00D34831">
              <w:rPr>
                <w:lang w:val="en-US"/>
              </w:rPr>
              <w:t xml:space="preserve"> de </w:t>
            </w:r>
            <w:proofErr w:type="spellStart"/>
            <w:r w:rsidRPr="00D34831">
              <w:rPr>
                <w:lang w:val="en-US"/>
              </w:rPr>
              <w:t>bună</w:t>
            </w:r>
            <w:proofErr w:type="spellEnd"/>
            <w:r w:rsidRPr="00D34831">
              <w:rPr>
                <w:lang w:val="en-US"/>
              </w:rPr>
              <w:t xml:space="preserve"> </w:t>
            </w:r>
            <w:proofErr w:type="spellStart"/>
            <w:r w:rsidRPr="00D34831">
              <w:rPr>
                <w:lang w:val="en-US"/>
              </w:rPr>
              <w:t>execuţie</w:t>
            </w:r>
            <w:proofErr w:type="spellEnd"/>
            <w:r w:rsidRPr="00D34831">
              <w:rPr>
                <w:lang w:val="en-US"/>
              </w:rPr>
              <w:t xml:space="preserve"> a </w:t>
            </w:r>
            <w:proofErr w:type="spellStart"/>
            <w:r w:rsidRPr="00D34831">
              <w:rPr>
                <w:lang w:val="en-US"/>
              </w:rPr>
              <w:t>contractului</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cuantum</w:t>
            </w:r>
            <w:proofErr w:type="spellEnd"/>
            <w:r w:rsidRPr="00D34831">
              <w:rPr>
                <w:lang w:val="en-US"/>
              </w:rPr>
              <w:t xml:space="preserve"> de </w:t>
            </w:r>
            <w:r>
              <w:rPr>
                <w:lang w:val="en-US"/>
              </w:rPr>
              <w:t>5</w:t>
            </w:r>
            <w:r w:rsidRPr="00D34831">
              <w:rPr>
                <w:lang w:val="en-US"/>
              </w:rPr>
              <w:t xml:space="preserve">% din </w:t>
            </w:r>
            <w:proofErr w:type="spellStart"/>
            <w:r w:rsidRPr="00D34831">
              <w:rPr>
                <w:lang w:val="en-US"/>
              </w:rPr>
              <w:t>valoarea</w:t>
            </w:r>
            <w:proofErr w:type="spellEnd"/>
            <w:r w:rsidRPr="00D34831">
              <w:rPr>
                <w:lang w:val="en-US"/>
              </w:rPr>
              <w:t xml:space="preserve"> </w:t>
            </w:r>
            <w:proofErr w:type="spellStart"/>
            <w:r w:rsidRPr="00D34831">
              <w:rPr>
                <w:lang w:val="en-US"/>
              </w:rPr>
              <w:t>contractului</w:t>
            </w:r>
            <w:proofErr w:type="spellEnd"/>
            <w:r w:rsidRPr="00D34831">
              <w:rPr>
                <w:lang w:val="en-US"/>
              </w:rPr>
              <w:t xml:space="preserve"> </w:t>
            </w:r>
            <w:proofErr w:type="spellStart"/>
            <w:r w:rsidRPr="00D34831">
              <w:rPr>
                <w:lang w:val="en-US"/>
              </w:rPr>
              <w:t>atribuit</w:t>
            </w:r>
            <w:proofErr w:type="spellEnd"/>
            <w:r w:rsidRPr="00D34831">
              <w:rPr>
                <w:lang w:val="en-US"/>
              </w:rPr>
              <w:t>.</w:t>
            </w:r>
          </w:p>
          <w:p w14:paraId="2CCF5B9D" w14:textId="77777777" w:rsidR="002B7047" w:rsidRDefault="002B7047" w:rsidP="00E2214C">
            <w:pPr>
              <w:pStyle w:val="NormalWeb"/>
              <w:tabs>
                <w:tab w:val="left" w:pos="567"/>
              </w:tabs>
              <w:spacing w:line="264" w:lineRule="auto"/>
              <w:ind w:firstLine="0"/>
              <w:rPr>
                <w:lang w:val="en-US"/>
              </w:rPr>
            </w:pPr>
            <w:r w:rsidRPr="00BE50AF">
              <w:rPr>
                <w:lang w:val="en-US"/>
              </w:rPr>
              <w:t>4.</w:t>
            </w:r>
            <w:r>
              <w:rPr>
                <w:lang w:val="en-US"/>
              </w:rPr>
              <w:t>8</w:t>
            </w:r>
            <w:r w:rsidRPr="00BE50AF">
              <w:rPr>
                <w:lang w:val="en-US"/>
              </w:rPr>
              <w:t>.</w:t>
            </w:r>
            <w:r>
              <w:rPr>
                <w:lang w:val="en-US"/>
              </w:rPr>
              <w:t xml:space="preserve"> </w:t>
            </w:r>
            <w:proofErr w:type="spellStart"/>
            <w:r w:rsidRPr="00D34831">
              <w:rPr>
                <w:lang w:val="en-US"/>
              </w:rPr>
              <w:t>Autoritatea</w:t>
            </w:r>
            <w:proofErr w:type="spellEnd"/>
            <w:r w:rsidRPr="00D34831">
              <w:rPr>
                <w:lang w:val="en-US"/>
              </w:rPr>
              <w:t xml:space="preserve"> </w:t>
            </w:r>
            <w:proofErr w:type="spellStart"/>
            <w:r w:rsidRPr="00D34831">
              <w:rPr>
                <w:lang w:val="en-US"/>
              </w:rPr>
              <w:t>contractantă</w:t>
            </w:r>
            <w:proofErr w:type="spellEnd"/>
            <w:r w:rsidRPr="00D34831">
              <w:rPr>
                <w:lang w:val="en-US"/>
              </w:rPr>
              <w:t xml:space="preserve"> </w:t>
            </w:r>
            <w:proofErr w:type="spellStart"/>
            <w:r w:rsidRPr="00D34831">
              <w:rPr>
                <w:lang w:val="en-US"/>
              </w:rPr>
              <w:t>eliberează</w:t>
            </w:r>
            <w:proofErr w:type="spellEnd"/>
            <w:r w:rsidRPr="00D34831">
              <w:rPr>
                <w:lang w:val="en-US"/>
              </w:rPr>
              <w:t>/</w:t>
            </w:r>
            <w:proofErr w:type="spellStart"/>
            <w:r w:rsidRPr="00D34831">
              <w:rPr>
                <w:lang w:val="en-US"/>
              </w:rPr>
              <w:t>restituie</w:t>
            </w:r>
            <w:proofErr w:type="spellEnd"/>
            <w:r w:rsidRPr="00D34831">
              <w:rPr>
                <w:lang w:val="en-US"/>
              </w:rPr>
              <w:t xml:space="preserve"> </w:t>
            </w:r>
            <w:proofErr w:type="spellStart"/>
            <w:r w:rsidRPr="00D34831">
              <w:rPr>
                <w:lang w:val="en-US"/>
              </w:rPr>
              <w:t>garanţia</w:t>
            </w:r>
            <w:proofErr w:type="spellEnd"/>
            <w:r w:rsidRPr="00D34831">
              <w:rPr>
                <w:lang w:val="en-US"/>
              </w:rPr>
              <w:t xml:space="preserve"> de </w:t>
            </w:r>
            <w:proofErr w:type="spellStart"/>
            <w:r w:rsidRPr="00D34831">
              <w:rPr>
                <w:lang w:val="en-US"/>
              </w:rPr>
              <w:t>bună</w:t>
            </w:r>
            <w:proofErr w:type="spellEnd"/>
            <w:r w:rsidRPr="00D34831">
              <w:rPr>
                <w:lang w:val="en-US"/>
              </w:rPr>
              <w:t xml:space="preserve"> </w:t>
            </w:r>
            <w:proofErr w:type="spellStart"/>
            <w:r w:rsidRPr="00D34831">
              <w:rPr>
                <w:lang w:val="en-US"/>
              </w:rPr>
              <w:t>execuţie</w:t>
            </w:r>
            <w:proofErr w:type="spellEnd"/>
            <w:r w:rsidRPr="00D34831">
              <w:rPr>
                <w:lang w:val="en-US"/>
              </w:rPr>
              <w:t xml:space="preserve"> </w:t>
            </w:r>
            <w:proofErr w:type="spellStart"/>
            <w:r w:rsidRPr="00D34831">
              <w:rPr>
                <w:lang w:val="en-US"/>
              </w:rPr>
              <w:t>Antreprenorului</w:t>
            </w:r>
            <w:proofErr w:type="spellEnd"/>
            <w:r w:rsidRPr="00D34831">
              <w:rPr>
                <w:lang w:val="en-US"/>
              </w:rPr>
              <w:t xml:space="preserve"> </w:t>
            </w:r>
            <w:proofErr w:type="spellStart"/>
            <w:r w:rsidRPr="00D34831">
              <w:rPr>
                <w:lang w:val="en-US"/>
              </w:rPr>
              <w:t>după</w:t>
            </w:r>
            <w:proofErr w:type="spellEnd"/>
            <w:r w:rsidRPr="00D34831">
              <w:rPr>
                <w:lang w:val="en-US"/>
              </w:rPr>
              <w:t xml:space="preserve"> </w:t>
            </w:r>
            <w:proofErr w:type="spellStart"/>
            <w:r w:rsidRPr="00D34831">
              <w:rPr>
                <w:lang w:val="en-US"/>
              </w:rPr>
              <w:t>semnarea</w:t>
            </w:r>
            <w:proofErr w:type="spellEnd"/>
            <w:r w:rsidRPr="00D34831">
              <w:rPr>
                <w:lang w:val="en-US"/>
              </w:rPr>
              <w:t xml:space="preserve"> </w:t>
            </w:r>
            <w:proofErr w:type="spellStart"/>
            <w:r w:rsidRPr="00D34831">
              <w:rPr>
                <w:lang w:val="en-US"/>
              </w:rPr>
              <w:t>procesului</w:t>
            </w:r>
            <w:proofErr w:type="spellEnd"/>
            <w:r w:rsidRPr="00D34831">
              <w:rPr>
                <w:lang w:val="en-US"/>
              </w:rPr>
              <w:t xml:space="preserve">-verbal </w:t>
            </w:r>
            <w:proofErr w:type="spellStart"/>
            <w:r>
              <w:rPr>
                <w:lang w:val="en-US"/>
              </w:rPr>
              <w:t>recepției</w:t>
            </w:r>
            <w:proofErr w:type="spellEnd"/>
            <w:r>
              <w:rPr>
                <w:lang w:val="en-US"/>
              </w:rPr>
              <w:t xml:space="preserve"> </w:t>
            </w:r>
            <w:r w:rsidRPr="00D34831">
              <w:rPr>
                <w:lang w:val="en-US"/>
              </w:rPr>
              <w:t xml:space="preserve">la </w:t>
            </w:r>
            <w:proofErr w:type="spellStart"/>
            <w:r w:rsidRPr="00D34831">
              <w:rPr>
                <w:lang w:val="en-US"/>
              </w:rPr>
              <w:t>terminarea</w:t>
            </w:r>
            <w:proofErr w:type="spellEnd"/>
            <w:r w:rsidRPr="00D34831">
              <w:rPr>
                <w:lang w:val="en-US"/>
              </w:rPr>
              <w:t xml:space="preserve"> </w:t>
            </w:r>
            <w:proofErr w:type="spellStart"/>
            <w:r w:rsidRPr="00D34831">
              <w:rPr>
                <w:lang w:val="en-US"/>
              </w:rPr>
              <w:t>lucrărilor</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cel</w:t>
            </w:r>
            <w:proofErr w:type="spellEnd"/>
            <w:r w:rsidRPr="00D34831">
              <w:rPr>
                <w:lang w:val="en-US"/>
              </w:rPr>
              <w:t xml:space="preserve"> </w:t>
            </w:r>
            <w:proofErr w:type="spellStart"/>
            <w:r w:rsidRPr="00D34831">
              <w:rPr>
                <w:lang w:val="en-US"/>
              </w:rPr>
              <w:t>mult</w:t>
            </w:r>
            <w:proofErr w:type="spellEnd"/>
            <w:r w:rsidRPr="00D34831">
              <w:rPr>
                <w:lang w:val="en-US"/>
              </w:rPr>
              <w:t xml:space="preserve"> 15 </w:t>
            </w:r>
            <w:proofErr w:type="spellStart"/>
            <w:r w:rsidRPr="00D34831">
              <w:rPr>
                <w:lang w:val="en-US"/>
              </w:rPr>
              <w:t>zile</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cazul</w:t>
            </w:r>
            <w:proofErr w:type="spellEnd"/>
            <w:r w:rsidRPr="00D34831">
              <w:rPr>
                <w:lang w:val="en-US"/>
              </w:rPr>
              <w:t xml:space="preserve"> </w:t>
            </w:r>
            <w:proofErr w:type="spellStart"/>
            <w:r w:rsidRPr="00D34831">
              <w:rPr>
                <w:lang w:val="en-US"/>
              </w:rPr>
              <w:t>recepţiei</w:t>
            </w:r>
            <w:proofErr w:type="spellEnd"/>
            <w:r w:rsidRPr="00D34831">
              <w:rPr>
                <w:lang w:val="en-US"/>
              </w:rPr>
              <w:t xml:space="preserve"> cu </w:t>
            </w:r>
            <w:proofErr w:type="spellStart"/>
            <w:r w:rsidRPr="00D34831">
              <w:rPr>
                <w:lang w:val="en-US"/>
              </w:rPr>
              <w:t>obiecţii</w:t>
            </w:r>
            <w:proofErr w:type="spellEnd"/>
            <w:r w:rsidRPr="00D34831">
              <w:rPr>
                <w:lang w:val="en-US"/>
              </w:rPr>
              <w:t xml:space="preserve">, </w:t>
            </w:r>
            <w:proofErr w:type="spellStart"/>
            <w:r w:rsidRPr="00D34831">
              <w:rPr>
                <w:lang w:val="en-US"/>
              </w:rPr>
              <w:t>garanţia</w:t>
            </w:r>
            <w:proofErr w:type="spellEnd"/>
            <w:r w:rsidRPr="00D34831">
              <w:rPr>
                <w:lang w:val="en-US"/>
              </w:rPr>
              <w:t xml:space="preserve"> se </w:t>
            </w:r>
            <w:proofErr w:type="spellStart"/>
            <w:r w:rsidRPr="00D34831">
              <w:rPr>
                <w:lang w:val="en-US"/>
              </w:rPr>
              <w:t>va</w:t>
            </w:r>
            <w:proofErr w:type="spellEnd"/>
            <w:r w:rsidRPr="00D34831">
              <w:rPr>
                <w:lang w:val="en-US"/>
              </w:rPr>
              <w:t xml:space="preserve"> </w:t>
            </w:r>
            <w:proofErr w:type="spellStart"/>
            <w:r w:rsidRPr="00D34831">
              <w:rPr>
                <w:lang w:val="en-US"/>
              </w:rPr>
              <w:t>restitui</w:t>
            </w:r>
            <w:proofErr w:type="spellEnd"/>
            <w:r w:rsidRPr="00D34831">
              <w:rPr>
                <w:lang w:val="en-US"/>
              </w:rPr>
              <w:t xml:space="preserve"> </w:t>
            </w:r>
            <w:proofErr w:type="spellStart"/>
            <w:r w:rsidRPr="00D34831">
              <w:rPr>
                <w:lang w:val="en-US"/>
              </w:rPr>
              <w:t>în</w:t>
            </w:r>
            <w:proofErr w:type="spellEnd"/>
            <w:r w:rsidRPr="00D34831">
              <w:rPr>
                <w:lang w:val="en-US"/>
              </w:rPr>
              <w:t xml:space="preserve"> </w:t>
            </w:r>
            <w:proofErr w:type="spellStart"/>
            <w:r w:rsidRPr="00D34831">
              <w:rPr>
                <w:lang w:val="en-US"/>
              </w:rPr>
              <w:t>cel</w:t>
            </w:r>
            <w:proofErr w:type="spellEnd"/>
            <w:r w:rsidRPr="00D34831">
              <w:rPr>
                <w:lang w:val="en-US"/>
              </w:rPr>
              <w:t xml:space="preserve"> </w:t>
            </w:r>
            <w:proofErr w:type="spellStart"/>
            <w:r w:rsidRPr="00D34831">
              <w:rPr>
                <w:lang w:val="en-US"/>
              </w:rPr>
              <w:t>mult</w:t>
            </w:r>
            <w:proofErr w:type="spellEnd"/>
            <w:r w:rsidRPr="00D34831">
              <w:rPr>
                <w:lang w:val="en-US"/>
              </w:rPr>
              <w:t xml:space="preserve"> 15 </w:t>
            </w:r>
            <w:proofErr w:type="spellStart"/>
            <w:r w:rsidRPr="00D34831">
              <w:rPr>
                <w:lang w:val="en-US"/>
              </w:rPr>
              <w:t>zile</w:t>
            </w:r>
            <w:proofErr w:type="spellEnd"/>
            <w:r w:rsidRPr="00D34831">
              <w:rPr>
                <w:lang w:val="en-US"/>
              </w:rPr>
              <w:t xml:space="preserve"> </w:t>
            </w:r>
            <w:proofErr w:type="spellStart"/>
            <w:r w:rsidRPr="00D34831">
              <w:rPr>
                <w:lang w:val="en-US"/>
              </w:rPr>
              <w:t>după</w:t>
            </w:r>
            <w:proofErr w:type="spellEnd"/>
            <w:r w:rsidRPr="00D34831">
              <w:rPr>
                <w:lang w:val="en-US"/>
              </w:rPr>
              <w:t xml:space="preserve"> </w:t>
            </w:r>
            <w:proofErr w:type="spellStart"/>
            <w:r w:rsidRPr="00D34831">
              <w:rPr>
                <w:lang w:val="en-US"/>
              </w:rPr>
              <w:t>înlăturarea</w:t>
            </w:r>
            <w:proofErr w:type="spellEnd"/>
            <w:r w:rsidRPr="00D34831">
              <w:rPr>
                <w:lang w:val="en-US"/>
              </w:rPr>
              <w:t xml:space="preserve"> </w:t>
            </w:r>
            <w:proofErr w:type="spellStart"/>
            <w:r w:rsidRPr="00D34831">
              <w:rPr>
                <w:lang w:val="en-US"/>
              </w:rPr>
              <w:t>acestora</w:t>
            </w:r>
            <w:proofErr w:type="spellEnd"/>
            <w:r>
              <w:rPr>
                <w:lang w:val="en-US"/>
              </w:rPr>
              <w:t>.</w:t>
            </w:r>
          </w:p>
          <w:p w14:paraId="29FA622A" w14:textId="77777777" w:rsidR="002B7047" w:rsidRPr="00BE50AF" w:rsidRDefault="002B7047" w:rsidP="00E2214C">
            <w:pPr>
              <w:pStyle w:val="NormalWeb"/>
              <w:tabs>
                <w:tab w:val="left" w:pos="567"/>
              </w:tabs>
              <w:spacing w:line="264" w:lineRule="auto"/>
              <w:ind w:firstLine="0"/>
              <w:rPr>
                <w:lang w:val="en-US"/>
              </w:rPr>
            </w:pPr>
            <w:r>
              <w:rPr>
                <w:lang w:val="en-US"/>
              </w:rPr>
              <w:t xml:space="preserve">4.9. </w:t>
            </w:r>
            <w:proofErr w:type="spellStart"/>
            <w:r w:rsidRPr="00D34831">
              <w:rPr>
                <w:lang w:val="en-US"/>
              </w:rPr>
              <w:t>Antreprenorul</w:t>
            </w:r>
            <w:proofErr w:type="spellEnd"/>
            <w:r w:rsidRPr="00D34831">
              <w:rPr>
                <w:lang w:val="en-US"/>
              </w:rPr>
              <w:t xml:space="preserve"> </w:t>
            </w:r>
            <w:proofErr w:type="spellStart"/>
            <w:r w:rsidRPr="00D34831">
              <w:rPr>
                <w:lang w:val="en-US"/>
              </w:rPr>
              <w:t>trebuie</w:t>
            </w:r>
            <w:proofErr w:type="spellEnd"/>
            <w:r w:rsidRPr="00D34831">
              <w:rPr>
                <w:lang w:val="en-US"/>
              </w:rPr>
              <w:t xml:space="preserve"> </w:t>
            </w:r>
            <w:proofErr w:type="spellStart"/>
            <w:r w:rsidRPr="00D34831">
              <w:rPr>
                <w:lang w:val="en-US"/>
              </w:rPr>
              <w:t>să</w:t>
            </w:r>
            <w:proofErr w:type="spellEnd"/>
            <w:r w:rsidRPr="00D34831">
              <w:rPr>
                <w:lang w:val="en-US"/>
              </w:rPr>
              <w:t xml:space="preserve"> </w:t>
            </w:r>
            <w:proofErr w:type="spellStart"/>
            <w:r w:rsidRPr="00D34831">
              <w:rPr>
                <w:lang w:val="en-US"/>
              </w:rPr>
              <w:t>constituie</w:t>
            </w:r>
            <w:proofErr w:type="spellEnd"/>
            <w:r w:rsidRPr="00D34831">
              <w:rPr>
                <w:lang w:val="en-US"/>
              </w:rPr>
              <w:t xml:space="preserve"> </w:t>
            </w:r>
            <w:proofErr w:type="spellStart"/>
            <w:r w:rsidRPr="00D34831">
              <w:rPr>
                <w:lang w:val="en-US"/>
              </w:rPr>
              <w:t>garanţia</w:t>
            </w:r>
            <w:proofErr w:type="spellEnd"/>
            <w:r w:rsidRPr="00D34831">
              <w:rPr>
                <w:lang w:val="en-US"/>
              </w:rPr>
              <w:t xml:space="preserve"> de </w:t>
            </w:r>
            <w:proofErr w:type="spellStart"/>
            <w:r w:rsidRPr="00D34831">
              <w:rPr>
                <w:lang w:val="en-US"/>
              </w:rPr>
              <w:t>bună</w:t>
            </w:r>
            <w:proofErr w:type="spellEnd"/>
            <w:r w:rsidRPr="00D34831">
              <w:rPr>
                <w:lang w:val="en-US"/>
              </w:rPr>
              <w:t xml:space="preserve"> </w:t>
            </w:r>
            <w:proofErr w:type="spellStart"/>
            <w:r w:rsidRPr="00D34831">
              <w:rPr>
                <w:lang w:val="en-US"/>
              </w:rPr>
              <w:t>execuţie</w:t>
            </w:r>
            <w:proofErr w:type="spellEnd"/>
            <w:r w:rsidRPr="00D34831">
              <w:rPr>
                <w:lang w:val="en-US"/>
              </w:rPr>
              <w:t xml:space="preserve"> </w:t>
            </w:r>
            <w:proofErr w:type="spellStart"/>
            <w:r w:rsidRPr="00D34831">
              <w:rPr>
                <w:lang w:val="en-US"/>
              </w:rPr>
              <w:t>după</w:t>
            </w:r>
            <w:proofErr w:type="spellEnd"/>
            <w:r w:rsidRPr="00D34831">
              <w:rPr>
                <w:lang w:val="en-US"/>
              </w:rPr>
              <w:t xml:space="preserve"> </w:t>
            </w:r>
            <w:proofErr w:type="spellStart"/>
            <w:r w:rsidRPr="00D34831">
              <w:rPr>
                <w:lang w:val="en-US"/>
              </w:rPr>
              <w:t>primirea</w:t>
            </w:r>
            <w:proofErr w:type="spellEnd"/>
            <w:r w:rsidRPr="00D34831">
              <w:rPr>
                <w:lang w:val="en-US"/>
              </w:rPr>
              <w:t xml:space="preserve"> </w:t>
            </w:r>
            <w:proofErr w:type="spellStart"/>
            <w:r w:rsidRPr="00D34831">
              <w:rPr>
                <w:lang w:val="en-US"/>
              </w:rPr>
              <w:t>scrisorii</w:t>
            </w:r>
            <w:proofErr w:type="spellEnd"/>
            <w:r w:rsidRPr="00D34831">
              <w:rPr>
                <w:lang w:val="en-US"/>
              </w:rPr>
              <w:t xml:space="preserve"> de </w:t>
            </w:r>
            <w:proofErr w:type="spellStart"/>
            <w:r w:rsidRPr="00D34831">
              <w:rPr>
                <w:lang w:val="en-US"/>
              </w:rPr>
              <w:t>acceptare</w:t>
            </w:r>
            <w:proofErr w:type="spellEnd"/>
            <w:r w:rsidRPr="00D34831">
              <w:rPr>
                <w:lang w:val="en-US"/>
              </w:rPr>
              <w:t xml:space="preserve">, </w:t>
            </w:r>
            <w:proofErr w:type="spellStart"/>
            <w:r w:rsidRPr="00D34831">
              <w:rPr>
                <w:lang w:val="en-US"/>
              </w:rPr>
              <w:t>dar</w:t>
            </w:r>
            <w:proofErr w:type="spellEnd"/>
            <w:r w:rsidRPr="00D34831">
              <w:rPr>
                <w:lang w:val="en-US"/>
              </w:rPr>
              <w:t xml:space="preserve"> nu </w:t>
            </w:r>
            <w:proofErr w:type="spellStart"/>
            <w:r w:rsidRPr="00D34831">
              <w:rPr>
                <w:lang w:val="en-US"/>
              </w:rPr>
              <w:t>mai</w:t>
            </w:r>
            <w:proofErr w:type="spellEnd"/>
            <w:r w:rsidRPr="00D34831">
              <w:rPr>
                <w:lang w:val="en-US"/>
              </w:rPr>
              <w:t xml:space="preserve"> </w:t>
            </w:r>
            <w:proofErr w:type="spellStart"/>
            <w:r w:rsidRPr="00D34831">
              <w:rPr>
                <w:lang w:val="en-US"/>
              </w:rPr>
              <w:t>târziu</w:t>
            </w:r>
            <w:proofErr w:type="spellEnd"/>
            <w:r w:rsidRPr="00D34831">
              <w:rPr>
                <w:lang w:val="en-US"/>
              </w:rPr>
              <w:t xml:space="preserve"> de data </w:t>
            </w:r>
            <w:proofErr w:type="spellStart"/>
            <w:r w:rsidRPr="00D34831">
              <w:rPr>
                <w:lang w:val="en-US"/>
              </w:rPr>
              <w:t>încheierii</w:t>
            </w:r>
            <w:proofErr w:type="spellEnd"/>
            <w:r w:rsidRPr="00D34831">
              <w:rPr>
                <w:lang w:val="en-US"/>
              </w:rPr>
              <w:t xml:space="preserve"> </w:t>
            </w:r>
            <w:proofErr w:type="spellStart"/>
            <w:r w:rsidRPr="00D34831">
              <w:rPr>
                <w:lang w:val="en-US"/>
              </w:rPr>
              <w:t>contractului</w:t>
            </w:r>
            <w:proofErr w:type="spellEnd"/>
            <w:r w:rsidRPr="00D34831">
              <w:rPr>
                <w:lang w:val="en-US"/>
              </w:rPr>
              <w:t xml:space="preserve">. </w:t>
            </w:r>
            <w:proofErr w:type="spellStart"/>
            <w:r w:rsidRPr="00D34831">
              <w:rPr>
                <w:lang w:val="en-US"/>
              </w:rPr>
              <w:t>Atât</w:t>
            </w:r>
            <w:proofErr w:type="spellEnd"/>
            <w:r w:rsidRPr="00D34831">
              <w:rPr>
                <w:lang w:val="en-US"/>
              </w:rPr>
              <w:t xml:space="preserve"> </w:t>
            </w:r>
            <w:proofErr w:type="spellStart"/>
            <w:r w:rsidRPr="00D34831">
              <w:rPr>
                <w:lang w:val="en-US"/>
              </w:rPr>
              <w:t>timp</w:t>
            </w:r>
            <w:proofErr w:type="spellEnd"/>
            <w:r w:rsidRPr="00D34831">
              <w:rPr>
                <w:lang w:val="en-US"/>
              </w:rPr>
              <w:t xml:space="preserve"> </w:t>
            </w:r>
            <w:proofErr w:type="spellStart"/>
            <w:r w:rsidRPr="00D34831">
              <w:rPr>
                <w:lang w:val="en-US"/>
              </w:rPr>
              <w:t>cât</w:t>
            </w:r>
            <w:proofErr w:type="spellEnd"/>
            <w:r w:rsidRPr="00D34831">
              <w:rPr>
                <w:lang w:val="en-US"/>
              </w:rPr>
              <w:t xml:space="preserve"> </w:t>
            </w:r>
            <w:proofErr w:type="spellStart"/>
            <w:r w:rsidRPr="00D34831">
              <w:rPr>
                <w:lang w:val="en-US"/>
              </w:rPr>
              <w:t>el</w:t>
            </w:r>
            <w:proofErr w:type="spellEnd"/>
            <w:r w:rsidRPr="00D34831">
              <w:rPr>
                <w:lang w:val="en-US"/>
              </w:rPr>
              <w:t xml:space="preserve"> nu </w:t>
            </w:r>
            <w:proofErr w:type="spellStart"/>
            <w:r w:rsidRPr="00D34831">
              <w:rPr>
                <w:lang w:val="en-US"/>
              </w:rPr>
              <w:t>şi</w:t>
            </w:r>
            <w:proofErr w:type="spellEnd"/>
            <w:r w:rsidRPr="00D34831">
              <w:rPr>
                <w:lang w:val="en-US"/>
              </w:rPr>
              <w:t xml:space="preserve">-a </w:t>
            </w:r>
            <w:proofErr w:type="spellStart"/>
            <w:r w:rsidRPr="00D34831">
              <w:rPr>
                <w:lang w:val="en-US"/>
              </w:rPr>
              <w:t>îndeplinit</w:t>
            </w:r>
            <w:proofErr w:type="spellEnd"/>
            <w:r w:rsidRPr="00D34831">
              <w:rPr>
                <w:lang w:val="en-US"/>
              </w:rPr>
              <w:t xml:space="preserve"> </w:t>
            </w:r>
            <w:proofErr w:type="spellStart"/>
            <w:r w:rsidRPr="00D34831">
              <w:rPr>
                <w:lang w:val="en-US"/>
              </w:rPr>
              <w:t>această</w:t>
            </w:r>
            <w:proofErr w:type="spellEnd"/>
            <w:r w:rsidRPr="00D34831">
              <w:rPr>
                <w:lang w:val="en-US"/>
              </w:rPr>
              <w:t xml:space="preserve"> </w:t>
            </w:r>
            <w:proofErr w:type="spellStart"/>
            <w:r w:rsidRPr="00D34831">
              <w:rPr>
                <w:lang w:val="en-US"/>
              </w:rPr>
              <w:t>obligaţiune</w:t>
            </w:r>
            <w:proofErr w:type="spellEnd"/>
            <w:r w:rsidRPr="00D34831">
              <w:rPr>
                <w:lang w:val="en-US"/>
              </w:rPr>
              <w:t xml:space="preserve">, </w:t>
            </w:r>
            <w:proofErr w:type="spellStart"/>
            <w:r w:rsidRPr="00D34831">
              <w:rPr>
                <w:lang w:val="en-US"/>
              </w:rPr>
              <w:t>Beneficiarul</w:t>
            </w:r>
            <w:proofErr w:type="spellEnd"/>
            <w:r w:rsidRPr="00D34831">
              <w:rPr>
                <w:lang w:val="en-US"/>
              </w:rPr>
              <w:t xml:space="preserve"> </w:t>
            </w:r>
            <w:proofErr w:type="spellStart"/>
            <w:r w:rsidRPr="00D34831">
              <w:rPr>
                <w:lang w:val="en-US"/>
              </w:rPr>
              <w:t>poate</w:t>
            </w:r>
            <w:proofErr w:type="spellEnd"/>
            <w:r w:rsidRPr="00D34831">
              <w:rPr>
                <w:lang w:val="en-US"/>
              </w:rPr>
              <w:t xml:space="preserve"> </w:t>
            </w:r>
            <w:proofErr w:type="spellStart"/>
            <w:r w:rsidRPr="00D34831">
              <w:rPr>
                <w:lang w:val="en-US"/>
              </w:rPr>
              <w:t>să</w:t>
            </w:r>
            <w:proofErr w:type="spellEnd"/>
            <w:r w:rsidRPr="00D34831">
              <w:rPr>
                <w:lang w:val="en-US"/>
              </w:rPr>
              <w:t xml:space="preserve"> </w:t>
            </w:r>
            <w:proofErr w:type="spellStart"/>
            <w:r w:rsidRPr="00D34831">
              <w:rPr>
                <w:lang w:val="en-US"/>
              </w:rPr>
              <w:t>reţină</w:t>
            </w:r>
            <w:proofErr w:type="spellEnd"/>
            <w:r w:rsidRPr="00D34831">
              <w:rPr>
                <w:lang w:val="en-US"/>
              </w:rPr>
              <w:t xml:space="preserve"> </w:t>
            </w:r>
            <w:proofErr w:type="spellStart"/>
            <w:r w:rsidRPr="00D34831">
              <w:rPr>
                <w:lang w:val="en-US"/>
              </w:rPr>
              <w:t>garanţia</w:t>
            </w:r>
            <w:proofErr w:type="spellEnd"/>
            <w:r w:rsidRPr="00D34831">
              <w:rPr>
                <w:lang w:val="en-US"/>
              </w:rPr>
              <w:t xml:space="preserve"> </w:t>
            </w:r>
            <w:proofErr w:type="spellStart"/>
            <w:r w:rsidRPr="00D34831">
              <w:rPr>
                <w:lang w:val="en-US"/>
              </w:rPr>
              <w:t>Antreprenorului</w:t>
            </w:r>
            <w:proofErr w:type="spellEnd"/>
            <w:r w:rsidRPr="00D34831">
              <w:rPr>
                <w:lang w:val="en-US"/>
              </w:rPr>
              <w:t xml:space="preserve"> </w:t>
            </w:r>
            <w:proofErr w:type="spellStart"/>
            <w:r w:rsidRPr="00D34831">
              <w:rPr>
                <w:lang w:val="en-US"/>
              </w:rPr>
              <w:t>pentru</w:t>
            </w:r>
            <w:proofErr w:type="spellEnd"/>
            <w:r w:rsidRPr="00D34831">
              <w:rPr>
                <w:lang w:val="en-US"/>
              </w:rPr>
              <w:t xml:space="preserve"> </w:t>
            </w:r>
            <w:proofErr w:type="spellStart"/>
            <w:r w:rsidRPr="00D34831">
              <w:rPr>
                <w:lang w:val="en-US"/>
              </w:rPr>
              <w:t>ofertă</w:t>
            </w:r>
            <w:proofErr w:type="spellEnd"/>
          </w:p>
          <w:p w14:paraId="0594BB5B" w14:textId="77777777" w:rsidR="006F3EB6" w:rsidRPr="00BE50AF" w:rsidRDefault="002B7047" w:rsidP="00E2214C">
            <w:pPr>
              <w:pStyle w:val="NormalWeb"/>
              <w:tabs>
                <w:tab w:val="left" w:pos="567"/>
              </w:tabs>
              <w:spacing w:line="264" w:lineRule="auto"/>
              <w:ind w:firstLine="0"/>
              <w:rPr>
                <w:lang w:val="en-US"/>
              </w:rPr>
            </w:pPr>
            <w:r>
              <w:rPr>
                <w:lang w:val="en-US"/>
              </w:rPr>
              <w:t xml:space="preserve">4.10. </w:t>
            </w:r>
            <w:proofErr w:type="spellStart"/>
            <w:r w:rsidR="006F3EB6" w:rsidRPr="00BE50AF">
              <w:rPr>
                <w:lang w:val="en-US"/>
              </w:rPr>
              <w:t>Antreprenorul</w:t>
            </w:r>
            <w:proofErr w:type="spellEnd"/>
            <w:r w:rsidR="006F3EB6" w:rsidRPr="00BE50AF">
              <w:rPr>
                <w:lang w:val="en-US"/>
              </w:rPr>
              <w:t xml:space="preserve"> </w:t>
            </w:r>
            <w:proofErr w:type="spellStart"/>
            <w:r w:rsidR="006F3EB6" w:rsidRPr="00BE50AF">
              <w:rPr>
                <w:lang w:val="en-US"/>
              </w:rPr>
              <w:t>garantează</w:t>
            </w:r>
            <w:proofErr w:type="spellEnd"/>
            <w:r w:rsidR="006F3EB6" w:rsidRPr="00BE50AF">
              <w:rPr>
                <w:lang w:val="en-US"/>
              </w:rPr>
              <w:t xml:space="preserve"> </w:t>
            </w:r>
            <w:proofErr w:type="spellStart"/>
            <w:r w:rsidR="006F3EB6" w:rsidRPr="00BE50AF">
              <w:rPr>
                <w:lang w:val="en-US"/>
              </w:rPr>
              <w:t>că</w:t>
            </w:r>
            <w:proofErr w:type="spellEnd"/>
            <w:r w:rsidR="006F3EB6" w:rsidRPr="00BE50AF">
              <w:rPr>
                <w:lang w:val="en-US"/>
              </w:rPr>
              <w:t xml:space="preserve">, la data </w:t>
            </w:r>
            <w:proofErr w:type="spellStart"/>
            <w:r w:rsidR="006F3EB6" w:rsidRPr="00BE50AF">
              <w:rPr>
                <w:lang w:val="en-US"/>
              </w:rPr>
              <w:t>recepţiei</w:t>
            </w:r>
            <w:proofErr w:type="spellEnd"/>
            <w:r w:rsidR="006F3EB6" w:rsidRPr="00BE50AF">
              <w:rPr>
                <w:lang w:val="en-US"/>
              </w:rPr>
              <w:t xml:space="preserve">, </w:t>
            </w:r>
            <w:proofErr w:type="spellStart"/>
            <w:r w:rsidR="006F3EB6" w:rsidRPr="00BE50AF">
              <w:rPr>
                <w:lang w:val="en-US"/>
              </w:rPr>
              <w:t>lucrarea</w:t>
            </w:r>
            <w:proofErr w:type="spellEnd"/>
            <w:r w:rsidR="006F3EB6" w:rsidRPr="00BE50AF">
              <w:rPr>
                <w:lang w:val="en-US"/>
              </w:rPr>
              <w:t xml:space="preserve"> </w:t>
            </w:r>
            <w:proofErr w:type="spellStart"/>
            <w:r w:rsidR="006F3EB6" w:rsidRPr="00BE50AF">
              <w:rPr>
                <w:lang w:val="en-US"/>
              </w:rPr>
              <w:t>executată</w:t>
            </w:r>
            <w:proofErr w:type="spellEnd"/>
            <w:r w:rsidR="006F3EB6" w:rsidRPr="00BE50AF">
              <w:rPr>
                <w:lang w:val="en-US"/>
              </w:rPr>
              <w:t xml:space="preserve"> are </w:t>
            </w:r>
            <w:proofErr w:type="spellStart"/>
            <w:r w:rsidR="006F3EB6" w:rsidRPr="00BE50AF">
              <w:rPr>
                <w:lang w:val="en-US"/>
              </w:rPr>
              <w:t>calităţile</w:t>
            </w:r>
            <w:proofErr w:type="spellEnd"/>
            <w:r w:rsidR="006F3EB6" w:rsidRPr="00BE50AF">
              <w:rPr>
                <w:lang w:val="en-US"/>
              </w:rPr>
              <w:t xml:space="preserve"> stipulate </w:t>
            </w:r>
            <w:proofErr w:type="spellStart"/>
            <w:r w:rsidR="006F3EB6" w:rsidRPr="00BE50AF">
              <w:rPr>
                <w:lang w:val="en-US"/>
              </w:rPr>
              <w:t>în</w:t>
            </w:r>
            <w:proofErr w:type="spellEnd"/>
            <w:r w:rsidR="006F3EB6" w:rsidRPr="00BE50AF">
              <w:rPr>
                <w:lang w:val="en-US"/>
              </w:rPr>
              <w:t xml:space="preserve"> contract, </w:t>
            </w:r>
            <w:proofErr w:type="spellStart"/>
            <w:r w:rsidR="006F3EB6" w:rsidRPr="00BE50AF">
              <w:rPr>
                <w:lang w:val="en-US"/>
              </w:rPr>
              <w:t>corespunde</w:t>
            </w:r>
            <w:proofErr w:type="spellEnd"/>
            <w:r w:rsidR="006F3EB6" w:rsidRPr="00BE50AF">
              <w:rPr>
                <w:lang w:val="en-US"/>
              </w:rPr>
              <w:t xml:space="preserve"> </w:t>
            </w:r>
            <w:proofErr w:type="spellStart"/>
            <w:r w:rsidR="006F3EB6" w:rsidRPr="00BE50AF">
              <w:rPr>
                <w:lang w:val="en-US"/>
              </w:rPr>
              <w:t>reglementărilor</w:t>
            </w:r>
            <w:proofErr w:type="spellEnd"/>
            <w:r w:rsidR="006F3EB6" w:rsidRPr="00BE50AF">
              <w:rPr>
                <w:lang w:val="en-US"/>
              </w:rPr>
              <w:t xml:space="preserve"> </w:t>
            </w:r>
            <w:proofErr w:type="spellStart"/>
            <w:r w:rsidR="006F3EB6" w:rsidRPr="00BE50AF">
              <w:rPr>
                <w:lang w:val="en-US"/>
              </w:rPr>
              <w:t>tehnice</w:t>
            </w:r>
            <w:proofErr w:type="spellEnd"/>
            <w:r w:rsidR="006F3EB6" w:rsidRPr="00BE50AF">
              <w:rPr>
                <w:lang w:val="en-US"/>
              </w:rPr>
              <w:t xml:space="preserve"> </w:t>
            </w:r>
            <w:proofErr w:type="spellStart"/>
            <w:r w:rsidR="006F3EB6" w:rsidRPr="00BE50AF">
              <w:rPr>
                <w:lang w:val="en-US"/>
              </w:rPr>
              <w:t>şi</w:t>
            </w:r>
            <w:proofErr w:type="spellEnd"/>
            <w:r w:rsidR="006F3EB6" w:rsidRPr="00BE50AF">
              <w:rPr>
                <w:lang w:val="en-US"/>
              </w:rPr>
              <w:t xml:space="preserve"> nu </w:t>
            </w:r>
            <w:proofErr w:type="spellStart"/>
            <w:r w:rsidR="006F3EB6" w:rsidRPr="00BE50AF">
              <w:rPr>
                <w:lang w:val="en-US"/>
              </w:rPr>
              <w:t>este</w:t>
            </w:r>
            <w:proofErr w:type="spellEnd"/>
            <w:r w:rsidR="006F3EB6" w:rsidRPr="00BE50AF">
              <w:rPr>
                <w:lang w:val="en-US"/>
              </w:rPr>
              <w:t xml:space="preserve"> </w:t>
            </w:r>
            <w:proofErr w:type="spellStart"/>
            <w:r w:rsidR="006F3EB6" w:rsidRPr="00BE50AF">
              <w:rPr>
                <w:lang w:val="en-US"/>
              </w:rPr>
              <w:t>afectată</w:t>
            </w:r>
            <w:proofErr w:type="spellEnd"/>
            <w:r w:rsidR="006F3EB6" w:rsidRPr="00BE50AF">
              <w:rPr>
                <w:lang w:val="en-US"/>
              </w:rPr>
              <w:t xml:space="preserve"> de </w:t>
            </w:r>
            <w:proofErr w:type="spellStart"/>
            <w:r w:rsidR="006F3EB6" w:rsidRPr="00BE50AF">
              <w:rPr>
                <w:lang w:val="en-US"/>
              </w:rPr>
              <w:t>vicii</w:t>
            </w:r>
            <w:proofErr w:type="spellEnd"/>
            <w:r w:rsidR="006F3EB6" w:rsidRPr="00BE50AF">
              <w:rPr>
                <w:lang w:val="en-US"/>
              </w:rPr>
              <w:t xml:space="preserve"> care </w:t>
            </w:r>
            <w:proofErr w:type="spellStart"/>
            <w:r w:rsidR="006F3EB6" w:rsidRPr="00BE50AF">
              <w:rPr>
                <w:lang w:val="en-US"/>
              </w:rPr>
              <w:t>ar</w:t>
            </w:r>
            <w:proofErr w:type="spellEnd"/>
            <w:r w:rsidR="006F3EB6" w:rsidRPr="00BE50AF">
              <w:rPr>
                <w:lang w:val="en-US"/>
              </w:rPr>
              <w:t xml:space="preserve"> </w:t>
            </w:r>
            <w:proofErr w:type="spellStart"/>
            <w:r w:rsidR="006F3EB6" w:rsidRPr="00BE50AF">
              <w:rPr>
                <w:lang w:val="en-US"/>
              </w:rPr>
              <w:t>diminua</w:t>
            </w:r>
            <w:proofErr w:type="spellEnd"/>
            <w:r w:rsidR="006F3EB6" w:rsidRPr="00BE50AF">
              <w:rPr>
                <w:lang w:val="en-US"/>
              </w:rPr>
              <w:t xml:space="preserve"> </w:t>
            </w:r>
            <w:proofErr w:type="spellStart"/>
            <w:r w:rsidR="006F3EB6" w:rsidRPr="00BE50AF">
              <w:rPr>
                <w:lang w:val="en-US"/>
              </w:rPr>
              <w:t>sau</w:t>
            </w:r>
            <w:proofErr w:type="spellEnd"/>
            <w:r w:rsidR="006F3EB6" w:rsidRPr="00BE50AF">
              <w:rPr>
                <w:lang w:val="en-US"/>
              </w:rPr>
              <w:t xml:space="preserve"> </w:t>
            </w:r>
            <w:proofErr w:type="spellStart"/>
            <w:r w:rsidR="006F3EB6" w:rsidRPr="00BE50AF">
              <w:rPr>
                <w:lang w:val="en-US"/>
              </w:rPr>
              <w:t>chiar</w:t>
            </w:r>
            <w:proofErr w:type="spellEnd"/>
            <w:r w:rsidR="006F3EB6" w:rsidRPr="00BE50AF">
              <w:rPr>
                <w:lang w:val="en-US"/>
              </w:rPr>
              <w:t xml:space="preserve"> </w:t>
            </w:r>
            <w:proofErr w:type="spellStart"/>
            <w:r w:rsidR="006F3EB6" w:rsidRPr="00BE50AF">
              <w:rPr>
                <w:lang w:val="en-US"/>
              </w:rPr>
              <w:t>anula</w:t>
            </w:r>
            <w:proofErr w:type="spellEnd"/>
            <w:r w:rsidR="006F3EB6" w:rsidRPr="00BE50AF">
              <w:rPr>
                <w:lang w:val="en-US"/>
              </w:rPr>
              <w:t xml:space="preserve"> </w:t>
            </w:r>
            <w:proofErr w:type="spellStart"/>
            <w:r w:rsidR="006F3EB6" w:rsidRPr="00BE50AF">
              <w:rPr>
                <w:lang w:val="en-US"/>
              </w:rPr>
              <w:t>valoarea</w:t>
            </w:r>
            <w:proofErr w:type="spellEnd"/>
            <w:r w:rsidR="006F3EB6" w:rsidRPr="00BE50AF">
              <w:rPr>
                <w:lang w:val="en-US"/>
              </w:rPr>
              <w:t xml:space="preserve"> </w:t>
            </w:r>
            <w:proofErr w:type="spellStart"/>
            <w:r w:rsidR="006F3EB6" w:rsidRPr="00BE50AF">
              <w:rPr>
                <w:lang w:val="en-US"/>
              </w:rPr>
              <w:t>sau</w:t>
            </w:r>
            <w:proofErr w:type="spellEnd"/>
            <w:r w:rsidR="006F3EB6" w:rsidRPr="00BE50AF">
              <w:rPr>
                <w:lang w:val="en-US"/>
              </w:rPr>
              <w:t xml:space="preserve"> </w:t>
            </w:r>
            <w:proofErr w:type="spellStart"/>
            <w:r w:rsidR="006F3EB6" w:rsidRPr="00BE50AF">
              <w:rPr>
                <w:lang w:val="en-US"/>
              </w:rPr>
              <w:t>posibilitatea</w:t>
            </w:r>
            <w:proofErr w:type="spellEnd"/>
            <w:r w:rsidR="006F3EB6" w:rsidRPr="00BE50AF">
              <w:rPr>
                <w:lang w:val="en-US"/>
              </w:rPr>
              <w:t xml:space="preserve"> de </w:t>
            </w:r>
            <w:proofErr w:type="spellStart"/>
            <w:r w:rsidR="006F3EB6" w:rsidRPr="00BE50AF">
              <w:rPr>
                <w:lang w:val="en-US"/>
              </w:rPr>
              <w:t>utilizare</w:t>
            </w:r>
            <w:proofErr w:type="spellEnd"/>
            <w:r w:rsidR="006F3EB6" w:rsidRPr="00BE50AF">
              <w:rPr>
                <w:lang w:val="en-US"/>
              </w:rPr>
              <w:t xml:space="preserve">, conform </w:t>
            </w:r>
            <w:proofErr w:type="spellStart"/>
            <w:r w:rsidR="006F3EB6" w:rsidRPr="00BE50AF">
              <w:rPr>
                <w:lang w:val="en-US"/>
              </w:rPr>
              <w:t>condiţiilor</w:t>
            </w:r>
            <w:proofErr w:type="spellEnd"/>
            <w:r w:rsidR="006F3EB6" w:rsidRPr="00BE50AF">
              <w:rPr>
                <w:lang w:val="en-US"/>
              </w:rPr>
              <w:t xml:space="preserve"> </w:t>
            </w:r>
            <w:proofErr w:type="spellStart"/>
            <w:r w:rsidR="006F3EB6" w:rsidRPr="00BE50AF">
              <w:rPr>
                <w:lang w:val="en-US"/>
              </w:rPr>
              <w:t>normale</w:t>
            </w:r>
            <w:proofErr w:type="spellEnd"/>
            <w:r w:rsidR="006F3EB6" w:rsidRPr="00BE50AF">
              <w:rPr>
                <w:lang w:val="en-US"/>
              </w:rPr>
              <w:t xml:space="preserve"> de </w:t>
            </w:r>
            <w:proofErr w:type="spellStart"/>
            <w:r w:rsidR="006F3EB6" w:rsidRPr="00BE50AF">
              <w:rPr>
                <w:lang w:val="en-US"/>
              </w:rPr>
              <w:t>folosire</w:t>
            </w:r>
            <w:proofErr w:type="spellEnd"/>
            <w:r w:rsidR="006F3EB6" w:rsidRPr="00BE50AF">
              <w:rPr>
                <w:lang w:val="en-US"/>
              </w:rPr>
              <w:t xml:space="preserve"> </w:t>
            </w:r>
            <w:proofErr w:type="spellStart"/>
            <w:r w:rsidR="006F3EB6" w:rsidRPr="00BE50AF">
              <w:rPr>
                <w:lang w:val="en-US"/>
              </w:rPr>
              <w:t>sau</w:t>
            </w:r>
            <w:proofErr w:type="spellEnd"/>
            <w:r w:rsidR="006F3EB6" w:rsidRPr="00BE50AF">
              <w:rPr>
                <w:lang w:val="en-US"/>
              </w:rPr>
              <w:t xml:space="preserve"> a </w:t>
            </w:r>
            <w:proofErr w:type="spellStart"/>
            <w:r w:rsidR="006F3EB6" w:rsidRPr="00BE50AF">
              <w:rPr>
                <w:lang w:val="en-US"/>
              </w:rPr>
              <w:t>celor</w:t>
            </w:r>
            <w:proofErr w:type="spellEnd"/>
            <w:r w:rsidR="006F3EB6" w:rsidRPr="00BE50AF">
              <w:rPr>
                <w:lang w:val="en-US"/>
              </w:rPr>
              <w:t xml:space="preserve"> </w:t>
            </w:r>
            <w:proofErr w:type="spellStart"/>
            <w:r w:rsidR="006F3EB6" w:rsidRPr="00BE50AF">
              <w:rPr>
                <w:lang w:val="en-US"/>
              </w:rPr>
              <w:t>explicite</w:t>
            </w:r>
            <w:proofErr w:type="spellEnd"/>
            <w:r w:rsidR="006F3EB6" w:rsidRPr="00BE50AF">
              <w:rPr>
                <w:lang w:val="en-US"/>
              </w:rPr>
              <w:t xml:space="preserve"> </w:t>
            </w:r>
            <w:proofErr w:type="spellStart"/>
            <w:r w:rsidR="006F3EB6" w:rsidRPr="00BE50AF">
              <w:rPr>
                <w:lang w:val="en-US"/>
              </w:rPr>
              <w:t>în</w:t>
            </w:r>
            <w:proofErr w:type="spellEnd"/>
            <w:r w:rsidR="006F3EB6" w:rsidRPr="00BE50AF">
              <w:rPr>
                <w:lang w:val="en-US"/>
              </w:rPr>
              <w:t xml:space="preserve"> contract. </w:t>
            </w:r>
          </w:p>
          <w:p w14:paraId="35E43A39" w14:textId="77777777" w:rsidR="006F3EB6" w:rsidRPr="00BE50AF" w:rsidRDefault="002B7047" w:rsidP="00E2214C">
            <w:pPr>
              <w:pStyle w:val="NormalWeb"/>
              <w:tabs>
                <w:tab w:val="left" w:pos="567"/>
              </w:tabs>
              <w:spacing w:line="264" w:lineRule="auto"/>
              <w:ind w:firstLine="0"/>
              <w:rPr>
                <w:lang w:val="en-US"/>
              </w:rPr>
            </w:pPr>
            <w:r>
              <w:rPr>
                <w:lang w:val="en-US"/>
              </w:rPr>
              <w:t xml:space="preserve">4.11. </w:t>
            </w:r>
            <w:proofErr w:type="spellStart"/>
            <w:r w:rsidR="006F3EB6" w:rsidRPr="00BE50AF">
              <w:rPr>
                <w:lang w:val="en-US"/>
              </w:rPr>
              <w:t>Beneficiarul</w:t>
            </w:r>
            <w:proofErr w:type="spellEnd"/>
            <w:r w:rsidR="006F3EB6" w:rsidRPr="00BE50AF">
              <w:rPr>
                <w:lang w:val="en-US"/>
              </w:rPr>
              <w:t xml:space="preserve"> are </w:t>
            </w:r>
            <w:proofErr w:type="spellStart"/>
            <w:r w:rsidR="006F3EB6" w:rsidRPr="00BE50AF">
              <w:rPr>
                <w:lang w:val="en-US"/>
              </w:rPr>
              <w:t>dreptul</w:t>
            </w:r>
            <w:proofErr w:type="spellEnd"/>
            <w:r w:rsidR="006F3EB6" w:rsidRPr="00BE50AF">
              <w:rPr>
                <w:lang w:val="en-US"/>
              </w:rPr>
              <w:t xml:space="preserve"> de a </w:t>
            </w:r>
            <w:proofErr w:type="spellStart"/>
            <w:r w:rsidR="006F3EB6" w:rsidRPr="00BE50AF">
              <w:rPr>
                <w:lang w:val="en-US"/>
              </w:rPr>
              <w:t>supraveghea</w:t>
            </w:r>
            <w:proofErr w:type="spellEnd"/>
            <w:r w:rsidR="006F3EB6" w:rsidRPr="00BE50AF">
              <w:rPr>
                <w:lang w:val="en-US"/>
              </w:rPr>
              <w:t xml:space="preserve"> </w:t>
            </w:r>
            <w:proofErr w:type="spellStart"/>
            <w:r w:rsidR="006F3EB6" w:rsidRPr="00BE50AF">
              <w:rPr>
                <w:lang w:val="en-US"/>
              </w:rPr>
              <w:t>desfăşurarea</w:t>
            </w:r>
            <w:proofErr w:type="spellEnd"/>
            <w:r w:rsidR="006F3EB6" w:rsidRPr="00BE50AF">
              <w:rPr>
                <w:lang w:val="en-US"/>
              </w:rPr>
              <w:t xml:space="preserve"> </w:t>
            </w:r>
            <w:proofErr w:type="spellStart"/>
            <w:r w:rsidR="006F3EB6" w:rsidRPr="00BE50AF">
              <w:rPr>
                <w:lang w:val="en-US"/>
              </w:rPr>
              <w:t>lucrărilor</w:t>
            </w:r>
            <w:proofErr w:type="spellEnd"/>
            <w:r w:rsidR="006F3EB6" w:rsidRPr="00BE50AF">
              <w:rPr>
                <w:lang w:val="en-US"/>
              </w:rPr>
              <w:t xml:space="preserve"> </w:t>
            </w:r>
            <w:proofErr w:type="spellStart"/>
            <w:r w:rsidR="006F3EB6" w:rsidRPr="00BE50AF">
              <w:rPr>
                <w:lang w:val="en-US"/>
              </w:rPr>
              <w:t>în</w:t>
            </w:r>
            <w:proofErr w:type="spellEnd"/>
            <w:r w:rsidR="006F3EB6" w:rsidRPr="00BE50AF">
              <w:rPr>
                <w:lang w:val="en-US"/>
              </w:rPr>
              <w:t xml:space="preserve"> </w:t>
            </w:r>
            <w:proofErr w:type="spellStart"/>
            <w:r w:rsidR="006F3EB6" w:rsidRPr="00BE50AF">
              <w:rPr>
                <w:lang w:val="en-US"/>
              </w:rPr>
              <w:t>conformitate</w:t>
            </w:r>
            <w:proofErr w:type="spellEnd"/>
            <w:r w:rsidR="006F3EB6" w:rsidRPr="00BE50AF">
              <w:rPr>
                <w:lang w:val="en-US"/>
              </w:rPr>
              <w:t xml:space="preserve"> cu </w:t>
            </w:r>
            <w:proofErr w:type="spellStart"/>
            <w:r w:rsidR="006F3EB6" w:rsidRPr="00BE50AF">
              <w:rPr>
                <w:lang w:val="en-US"/>
              </w:rPr>
              <w:t>prevederile</w:t>
            </w:r>
            <w:proofErr w:type="spellEnd"/>
            <w:r w:rsidR="006F3EB6" w:rsidRPr="00BE50AF">
              <w:rPr>
                <w:lang w:val="en-US"/>
              </w:rPr>
              <w:t xml:space="preserve"> </w:t>
            </w:r>
            <w:proofErr w:type="spellStart"/>
            <w:r w:rsidR="006F3EB6" w:rsidRPr="00BE50AF">
              <w:rPr>
                <w:lang w:val="en-US"/>
              </w:rPr>
              <w:t>contractului</w:t>
            </w:r>
            <w:proofErr w:type="spellEnd"/>
            <w:r w:rsidR="006F3EB6" w:rsidRPr="00BE50AF">
              <w:rPr>
                <w:lang w:val="en-US"/>
              </w:rPr>
              <w:t xml:space="preserve">, </w:t>
            </w:r>
            <w:proofErr w:type="spellStart"/>
            <w:r w:rsidR="006F3EB6" w:rsidRPr="00BE50AF">
              <w:rPr>
                <w:lang w:val="en-US"/>
              </w:rPr>
              <w:t>prin</w:t>
            </w:r>
            <w:proofErr w:type="spellEnd"/>
            <w:r w:rsidR="006F3EB6" w:rsidRPr="00BE50AF">
              <w:rPr>
                <w:lang w:val="en-US"/>
              </w:rPr>
              <w:t xml:space="preserve"> </w:t>
            </w:r>
            <w:proofErr w:type="spellStart"/>
            <w:r w:rsidR="006F3EB6" w:rsidRPr="00BE50AF">
              <w:rPr>
                <w:lang w:val="en-US"/>
              </w:rPr>
              <w:t>responsabilii</w:t>
            </w:r>
            <w:proofErr w:type="spellEnd"/>
            <w:r w:rsidR="006F3EB6" w:rsidRPr="00BE50AF">
              <w:rPr>
                <w:lang w:val="en-US"/>
              </w:rPr>
              <w:t xml:space="preserve"> </w:t>
            </w:r>
            <w:proofErr w:type="spellStart"/>
            <w:r w:rsidR="006F3EB6" w:rsidRPr="00BE50AF">
              <w:rPr>
                <w:lang w:val="en-US"/>
              </w:rPr>
              <w:t>tehnici</w:t>
            </w:r>
            <w:proofErr w:type="spellEnd"/>
            <w:r w:rsidR="006F3EB6" w:rsidRPr="00BE50AF">
              <w:rPr>
                <w:lang w:val="en-US"/>
              </w:rPr>
              <w:t xml:space="preserve"> </w:t>
            </w:r>
            <w:proofErr w:type="spellStart"/>
            <w:r w:rsidR="006F3EB6" w:rsidRPr="00BE50AF">
              <w:rPr>
                <w:lang w:val="en-US"/>
              </w:rPr>
              <w:t>atestaţi</w:t>
            </w:r>
            <w:proofErr w:type="spellEnd"/>
            <w:r w:rsidR="006F3EB6" w:rsidRPr="00BE50AF">
              <w:rPr>
                <w:lang w:val="en-US"/>
              </w:rPr>
              <w:t xml:space="preserve">. </w:t>
            </w:r>
            <w:proofErr w:type="spellStart"/>
            <w:r w:rsidR="006F3EB6" w:rsidRPr="00BE50AF">
              <w:rPr>
                <w:lang w:val="en-US"/>
              </w:rPr>
              <w:t>Acestora</w:t>
            </w:r>
            <w:proofErr w:type="spellEnd"/>
            <w:r w:rsidR="006F3EB6" w:rsidRPr="00BE50AF">
              <w:rPr>
                <w:lang w:val="en-US"/>
              </w:rPr>
              <w:t xml:space="preserve"> li se </w:t>
            </w:r>
            <w:proofErr w:type="spellStart"/>
            <w:r w:rsidR="006F3EB6" w:rsidRPr="00BE50AF">
              <w:rPr>
                <w:lang w:val="en-US"/>
              </w:rPr>
              <w:t>va</w:t>
            </w:r>
            <w:proofErr w:type="spellEnd"/>
            <w:r w:rsidR="006F3EB6" w:rsidRPr="00BE50AF">
              <w:rPr>
                <w:lang w:val="en-US"/>
              </w:rPr>
              <w:t xml:space="preserve"> </w:t>
            </w:r>
            <w:proofErr w:type="spellStart"/>
            <w:r w:rsidR="006F3EB6" w:rsidRPr="00BE50AF">
              <w:rPr>
                <w:lang w:val="en-US"/>
              </w:rPr>
              <w:t>asigura</w:t>
            </w:r>
            <w:proofErr w:type="spellEnd"/>
            <w:r w:rsidR="006F3EB6" w:rsidRPr="00BE50AF">
              <w:rPr>
                <w:lang w:val="en-US"/>
              </w:rPr>
              <w:t xml:space="preserve"> </w:t>
            </w:r>
            <w:proofErr w:type="spellStart"/>
            <w:r w:rsidR="006F3EB6" w:rsidRPr="00BE50AF">
              <w:rPr>
                <w:lang w:val="en-US"/>
              </w:rPr>
              <w:t>accesul</w:t>
            </w:r>
            <w:proofErr w:type="spellEnd"/>
            <w:r w:rsidR="006F3EB6" w:rsidRPr="00BE50AF">
              <w:rPr>
                <w:lang w:val="en-US"/>
              </w:rPr>
              <w:t xml:space="preserve"> la </w:t>
            </w:r>
            <w:proofErr w:type="spellStart"/>
            <w:r w:rsidR="006F3EB6" w:rsidRPr="00BE50AF">
              <w:rPr>
                <w:lang w:val="en-US"/>
              </w:rPr>
              <w:t>locul</w:t>
            </w:r>
            <w:proofErr w:type="spellEnd"/>
            <w:r w:rsidR="006F3EB6" w:rsidRPr="00BE50AF">
              <w:rPr>
                <w:lang w:val="en-US"/>
              </w:rPr>
              <w:t xml:space="preserve"> de </w:t>
            </w:r>
            <w:proofErr w:type="spellStart"/>
            <w:r w:rsidR="006F3EB6" w:rsidRPr="00BE50AF">
              <w:rPr>
                <w:lang w:val="en-US"/>
              </w:rPr>
              <w:t>muncă</w:t>
            </w:r>
            <w:proofErr w:type="spellEnd"/>
            <w:r w:rsidR="006F3EB6" w:rsidRPr="00BE50AF">
              <w:rPr>
                <w:lang w:val="en-US"/>
              </w:rPr>
              <w:t xml:space="preserve">, </w:t>
            </w:r>
            <w:proofErr w:type="spellStart"/>
            <w:r w:rsidR="006F3EB6" w:rsidRPr="00BE50AF">
              <w:rPr>
                <w:lang w:val="en-US"/>
              </w:rPr>
              <w:t>în</w:t>
            </w:r>
            <w:proofErr w:type="spellEnd"/>
            <w:r w:rsidR="006F3EB6" w:rsidRPr="00BE50AF">
              <w:rPr>
                <w:lang w:val="en-US"/>
              </w:rPr>
              <w:t xml:space="preserve"> </w:t>
            </w:r>
            <w:proofErr w:type="spellStart"/>
            <w:r w:rsidR="006F3EB6" w:rsidRPr="00BE50AF">
              <w:rPr>
                <w:lang w:val="en-US"/>
              </w:rPr>
              <w:t>ateliere</w:t>
            </w:r>
            <w:proofErr w:type="spellEnd"/>
            <w:r w:rsidR="006F3EB6" w:rsidRPr="00BE50AF">
              <w:rPr>
                <w:lang w:val="en-US"/>
              </w:rPr>
              <w:t xml:space="preserve">, </w:t>
            </w:r>
            <w:proofErr w:type="spellStart"/>
            <w:r w:rsidR="006F3EB6" w:rsidRPr="00BE50AF">
              <w:rPr>
                <w:lang w:val="en-US"/>
              </w:rPr>
              <w:t>depozite</w:t>
            </w:r>
            <w:proofErr w:type="spellEnd"/>
            <w:r w:rsidR="006F3EB6" w:rsidRPr="00BE50AF">
              <w:rPr>
                <w:lang w:val="en-US"/>
              </w:rPr>
              <w:t xml:space="preserve"> </w:t>
            </w:r>
            <w:proofErr w:type="spellStart"/>
            <w:r w:rsidR="006F3EB6" w:rsidRPr="00BE50AF">
              <w:rPr>
                <w:lang w:val="en-US"/>
              </w:rPr>
              <w:t>şi</w:t>
            </w:r>
            <w:proofErr w:type="spellEnd"/>
            <w:r w:rsidR="006F3EB6" w:rsidRPr="00BE50AF">
              <w:rPr>
                <w:lang w:val="en-US"/>
              </w:rPr>
              <w:t xml:space="preserve"> </w:t>
            </w:r>
            <w:proofErr w:type="spellStart"/>
            <w:r w:rsidR="006F3EB6" w:rsidRPr="00BE50AF">
              <w:rPr>
                <w:lang w:val="en-US"/>
              </w:rPr>
              <w:t>oriunde</w:t>
            </w:r>
            <w:proofErr w:type="spellEnd"/>
            <w:r w:rsidR="006F3EB6" w:rsidRPr="00BE50AF">
              <w:rPr>
                <w:lang w:val="en-US"/>
              </w:rPr>
              <w:t xml:space="preserve"> se </w:t>
            </w:r>
            <w:proofErr w:type="spellStart"/>
            <w:r w:rsidR="006F3EB6" w:rsidRPr="00BE50AF">
              <w:rPr>
                <w:lang w:val="en-US"/>
              </w:rPr>
              <w:t>desfăşoară</w:t>
            </w:r>
            <w:proofErr w:type="spellEnd"/>
            <w:r w:rsidR="006F3EB6" w:rsidRPr="00BE50AF">
              <w:rPr>
                <w:lang w:val="en-US"/>
              </w:rPr>
              <w:t xml:space="preserve"> </w:t>
            </w:r>
            <w:proofErr w:type="spellStart"/>
            <w:r w:rsidR="006F3EB6" w:rsidRPr="00BE50AF">
              <w:rPr>
                <w:lang w:val="en-US"/>
              </w:rPr>
              <w:t>activităţi</w:t>
            </w:r>
            <w:proofErr w:type="spellEnd"/>
            <w:r w:rsidR="006F3EB6" w:rsidRPr="00BE50AF">
              <w:rPr>
                <w:lang w:val="en-US"/>
              </w:rPr>
              <w:t xml:space="preserve"> legate de </w:t>
            </w:r>
            <w:proofErr w:type="spellStart"/>
            <w:r w:rsidR="006F3EB6" w:rsidRPr="00BE50AF">
              <w:rPr>
                <w:lang w:val="en-US"/>
              </w:rPr>
              <w:t>realizarea</w:t>
            </w:r>
            <w:proofErr w:type="spellEnd"/>
            <w:r w:rsidR="006F3EB6" w:rsidRPr="00BE50AF">
              <w:rPr>
                <w:lang w:val="en-US"/>
              </w:rPr>
              <w:t xml:space="preserve"> </w:t>
            </w:r>
            <w:proofErr w:type="spellStart"/>
            <w:r w:rsidR="006F3EB6" w:rsidRPr="00BE50AF">
              <w:rPr>
                <w:lang w:val="en-US"/>
              </w:rPr>
              <w:t>obligaţiilor</w:t>
            </w:r>
            <w:proofErr w:type="spellEnd"/>
            <w:r w:rsidR="006F3EB6" w:rsidRPr="00BE50AF">
              <w:rPr>
                <w:lang w:val="en-US"/>
              </w:rPr>
              <w:t xml:space="preserve"> </w:t>
            </w:r>
            <w:proofErr w:type="spellStart"/>
            <w:r w:rsidR="006F3EB6" w:rsidRPr="00BE50AF">
              <w:rPr>
                <w:lang w:val="en-US"/>
              </w:rPr>
              <w:t>contractuale</w:t>
            </w:r>
            <w:proofErr w:type="spellEnd"/>
            <w:r w:rsidR="006F3EB6" w:rsidRPr="00BE50AF">
              <w:rPr>
                <w:lang w:val="en-US"/>
              </w:rPr>
              <w:t xml:space="preserve">. La </w:t>
            </w:r>
            <w:proofErr w:type="spellStart"/>
            <w:r w:rsidR="006F3EB6" w:rsidRPr="00BE50AF">
              <w:rPr>
                <w:lang w:val="en-US"/>
              </w:rPr>
              <w:t>cerere</w:t>
            </w:r>
            <w:proofErr w:type="spellEnd"/>
            <w:r w:rsidR="006F3EB6" w:rsidRPr="00BE50AF">
              <w:rPr>
                <w:lang w:val="en-US"/>
              </w:rPr>
              <w:t xml:space="preserve">, </w:t>
            </w:r>
            <w:proofErr w:type="spellStart"/>
            <w:r w:rsidR="006F3EB6" w:rsidRPr="00BE50AF">
              <w:rPr>
                <w:lang w:val="en-US"/>
              </w:rPr>
              <w:t>trebuie</w:t>
            </w:r>
            <w:proofErr w:type="spellEnd"/>
            <w:r w:rsidR="006F3EB6" w:rsidRPr="00BE50AF">
              <w:rPr>
                <w:lang w:val="en-US"/>
              </w:rPr>
              <w:t xml:space="preserve"> </w:t>
            </w:r>
            <w:proofErr w:type="spellStart"/>
            <w:r w:rsidR="006F3EB6" w:rsidRPr="00BE50AF">
              <w:rPr>
                <w:lang w:val="en-US"/>
              </w:rPr>
              <w:t>să</w:t>
            </w:r>
            <w:proofErr w:type="spellEnd"/>
            <w:r w:rsidR="006F3EB6" w:rsidRPr="00BE50AF">
              <w:rPr>
                <w:lang w:val="en-US"/>
              </w:rPr>
              <w:t xml:space="preserve"> </w:t>
            </w:r>
            <w:proofErr w:type="spellStart"/>
            <w:r w:rsidR="006F3EB6" w:rsidRPr="00BE50AF">
              <w:rPr>
                <w:lang w:val="en-US"/>
              </w:rPr>
              <w:t>i</w:t>
            </w:r>
            <w:proofErr w:type="spellEnd"/>
            <w:r w:rsidR="006F3EB6" w:rsidRPr="00BE50AF">
              <w:rPr>
                <w:lang w:val="en-US"/>
              </w:rPr>
              <w:t xml:space="preserve"> se </w:t>
            </w:r>
            <w:proofErr w:type="spellStart"/>
            <w:r w:rsidR="006F3EB6" w:rsidRPr="00BE50AF">
              <w:rPr>
                <w:lang w:val="en-US"/>
              </w:rPr>
              <w:t>pună</w:t>
            </w:r>
            <w:proofErr w:type="spellEnd"/>
            <w:r w:rsidR="006F3EB6" w:rsidRPr="00BE50AF">
              <w:rPr>
                <w:lang w:val="en-US"/>
              </w:rPr>
              <w:t xml:space="preserve"> la </w:t>
            </w:r>
            <w:proofErr w:type="spellStart"/>
            <w:r w:rsidR="006F3EB6" w:rsidRPr="00BE50AF">
              <w:rPr>
                <w:lang w:val="en-US"/>
              </w:rPr>
              <w:t>dispoziţie</w:t>
            </w:r>
            <w:proofErr w:type="spellEnd"/>
            <w:r w:rsidR="006F3EB6" w:rsidRPr="00BE50AF">
              <w:rPr>
                <w:lang w:val="en-US"/>
              </w:rPr>
              <w:t xml:space="preserve"> </w:t>
            </w:r>
            <w:proofErr w:type="spellStart"/>
            <w:r w:rsidR="006F3EB6" w:rsidRPr="00BE50AF">
              <w:rPr>
                <w:lang w:val="en-US"/>
              </w:rPr>
              <w:t>desenele</w:t>
            </w:r>
            <w:proofErr w:type="spellEnd"/>
            <w:r w:rsidR="006F3EB6" w:rsidRPr="00BE50AF">
              <w:rPr>
                <w:lang w:val="en-US"/>
              </w:rPr>
              <w:t xml:space="preserve"> </w:t>
            </w:r>
            <w:proofErr w:type="spellStart"/>
            <w:r w:rsidR="006F3EB6" w:rsidRPr="00BE50AF">
              <w:rPr>
                <w:lang w:val="en-US"/>
              </w:rPr>
              <w:t>şi</w:t>
            </w:r>
            <w:proofErr w:type="spellEnd"/>
            <w:r w:rsidR="006F3EB6" w:rsidRPr="00BE50AF">
              <w:rPr>
                <w:lang w:val="en-US"/>
              </w:rPr>
              <w:t xml:space="preserve"> </w:t>
            </w:r>
            <w:proofErr w:type="spellStart"/>
            <w:r w:rsidR="006F3EB6" w:rsidRPr="00BE50AF">
              <w:rPr>
                <w:lang w:val="en-US"/>
              </w:rPr>
              <w:t>documentaţia</w:t>
            </w:r>
            <w:proofErr w:type="spellEnd"/>
            <w:r w:rsidR="006F3EB6" w:rsidRPr="00BE50AF">
              <w:rPr>
                <w:lang w:val="en-US"/>
              </w:rPr>
              <w:t xml:space="preserve"> de </w:t>
            </w:r>
            <w:proofErr w:type="spellStart"/>
            <w:r w:rsidR="006F3EB6" w:rsidRPr="00BE50AF">
              <w:rPr>
                <w:lang w:val="en-US"/>
              </w:rPr>
              <w:t>execuţie</w:t>
            </w:r>
            <w:proofErr w:type="spellEnd"/>
            <w:r w:rsidR="006F3EB6" w:rsidRPr="00BE50AF">
              <w:rPr>
                <w:lang w:val="en-US"/>
              </w:rPr>
              <w:t xml:space="preserve"> </w:t>
            </w:r>
            <w:proofErr w:type="spellStart"/>
            <w:r w:rsidR="006F3EB6" w:rsidRPr="00BE50AF">
              <w:rPr>
                <w:lang w:val="en-US"/>
              </w:rPr>
              <w:t>pentru</w:t>
            </w:r>
            <w:proofErr w:type="spellEnd"/>
            <w:r w:rsidR="006F3EB6" w:rsidRPr="00BE50AF">
              <w:rPr>
                <w:lang w:val="en-US"/>
              </w:rPr>
              <w:t xml:space="preserve"> </w:t>
            </w:r>
            <w:proofErr w:type="spellStart"/>
            <w:r w:rsidR="006F3EB6" w:rsidRPr="00BE50AF">
              <w:rPr>
                <w:lang w:val="en-US"/>
              </w:rPr>
              <w:t>examinare</w:t>
            </w:r>
            <w:proofErr w:type="spellEnd"/>
            <w:r w:rsidR="006F3EB6" w:rsidRPr="00BE50AF">
              <w:rPr>
                <w:lang w:val="en-US"/>
              </w:rPr>
              <w:t xml:space="preserve"> </w:t>
            </w:r>
            <w:proofErr w:type="spellStart"/>
            <w:r w:rsidR="006F3EB6" w:rsidRPr="00BE50AF">
              <w:rPr>
                <w:lang w:val="en-US"/>
              </w:rPr>
              <w:t>şi</w:t>
            </w:r>
            <w:proofErr w:type="spellEnd"/>
            <w:r w:rsidR="006F3EB6" w:rsidRPr="00BE50AF">
              <w:rPr>
                <w:lang w:val="en-US"/>
              </w:rPr>
              <w:t xml:space="preserve"> </w:t>
            </w:r>
            <w:proofErr w:type="spellStart"/>
            <w:r w:rsidR="006F3EB6" w:rsidRPr="00BE50AF">
              <w:rPr>
                <w:lang w:val="en-US"/>
              </w:rPr>
              <w:t>să</w:t>
            </w:r>
            <w:proofErr w:type="spellEnd"/>
            <w:r w:rsidR="006F3EB6" w:rsidRPr="00BE50AF">
              <w:rPr>
                <w:lang w:val="en-US"/>
              </w:rPr>
              <w:t xml:space="preserve"> </w:t>
            </w:r>
            <w:proofErr w:type="spellStart"/>
            <w:r w:rsidR="006F3EB6" w:rsidRPr="00BE50AF">
              <w:rPr>
                <w:lang w:val="en-US"/>
              </w:rPr>
              <w:t>i</w:t>
            </w:r>
            <w:proofErr w:type="spellEnd"/>
            <w:r w:rsidR="006F3EB6" w:rsidRPr="00BE50AF">
              <w:rPr>
                <w:lang w:val="en-US"/>
              </w:rPr>
              <w:t xml:space="preserve"> se </w:t>
            </w:r>
            <w:proofErr w:type="spellStart"/>
            <w:r w:rsidR="006F3EB6" w:rsidRPr="00BE50AF">
              <w:rPr>
                <w:lang w:val="en-US"/>
              </w:rPr>
              <w:t>dea</w:t>
            </w:r>
            <w:proofErr w:type="spellEnd"/>
            <w:r w:rsidR="006F3EB6" w:rsidRPr="00BE50AF">
              <w:rPr>
                <w:lang w:val="en-US"/>
              </w:rPr>
              <w:t xml:space="preserve"> </w:t>
            </w:r>
            <w:proofErr w:type="spellStart"/>
            <w:r w:rsidR="006F3EB6" w:rsidRPr="00BE50AF">
              <w:rPr>
                <w:lang w:val="en-US"/>
              </w:rPr>
              <w:t>toate</w:t>
            </w:r>
            <w:proofErr w:type="spellEnd"/>
            <w:r w:rsidR="006F3EB6" w:rsidRPr="00BE50AF">
              <w:rPr>
                <w:lang w:val="en-US"/>
              </w:rPr>
              <w:t xml:space="preserve"> </w:t>
            </w:r>
            <w:proofErr w:type="spellStart"/>
            <w:r w:rsidR="006F3EB6" w:rsidRPr="00BE50AF">
              <w:rPr>
                <w:lang w:val="en-US"/>
              </w:rPr>
              <w:t>lămuririle</w:t>
            </w:r>
            <w:proofErr w:type="spellEnd"/>
            <w:r w:rsidR="006F3EB6" w:rsidRPr="00BE50AF">
              <w:rPr>
                <w:lang w:val="en-US"/>
              </w:rPr>
              <w:t xml:space="preserve">, </w:t>
            </w:r>
            <w:proofErr w:type="spellStart"/>
            <w:r w:rsidR="006F3EB6" w:rsidRPr="00BE50AF">
              <w:rPr>
                <w:lang w:val="en-US"/>
              </w:rPr>
              <w:t>condiţia</w:t>
            </w:r>
            <w:proofErr w:type="spellEnd"/>
            <w:r w:rsidR="006F3EB6" w:rsidRPr="00BE50AF">
              <w:rPr>
                <w:lang w:val="en-US"/>
              </w:rPr>
              <w:t xml:space="preserve"> </w:t>
            </w:r>
            <w:proofErr w:type="spellStart"/>
            <w:r w:rsidR="006F3EB6" w:rsidRPr="00BE50AF">
              <w:rPr>
                <w:lang w:val="en-US"/>
              </w:rPr>
              <w:t>fiind</w:t>
            </w:r>
            <w:proofErr w:type="spellEnd"/>
            <w:r w:rsidR="006F3EB6" w:rsidRPr="00BE50AF">
              <w:rPr>
                <w:lang w:val="en-US"/>
              </w:rPr>
              <w:t xml:space="preserve"> ca </w:t>
            </w:r>
            <w:proofErr w:type="spellStart"/>
            <w:r w:rsidR="006F3EB6" w:rsidRPr="00BE50AF">
              <w:rPr>
                <w:lang w:val="en-US"/>
              </w:rPr>
              <w:t>prin</w:t>
            </w:r>
            <w:proofErr w:type="spellEnd"/>
            <w:r w:rsidR="006F3EB6" w:rsidRPr="00BE50AF">
              <w:rPr>
                <w:lang w:val="en-US"/>
              </w:rPr>
              <w:t xml:space="preserve"> </w:t>
            </w:r>
            <w:proofErr w:type="spellStart"/>
            <w:r w:rsidR="006F3EB6" w:rsidRPr="00BE50AF">
              <w:rPr>
                <w:lang w:val="en-US"/>
              </w:rPr>
              <w:t>aceasta</w:t>
            </w:r>
            <w:proofErr w:type="spellEnd"/>
            <w:r w:rsidR="006F3EB6" w:rsidRPr="00BE50AF">
              <w:rPr>
                <w:lang w:val="en-US"/>
              </w:rPr>
              <w:t xml:space="preserve"> </w:t>
            </w:r>
            <w:proofErr w:type="spellStart"/>
            <w:r w:rsidR="006F3EB6" w:rsidRPr="00BE50AF">
              <w:rPr>
                <w:lang w:val="en-US"/>
              </w:rPr>
              <w:t>să</w:t>
            </w:r>
            <w:proofErr w:type="spellEnd"/>
            <w:r w:rsidR="006F3EB6" w:rsidRPr="00BE50AF">
              <w:rPr>
                <w:lang w:val="en-US"/>
              </w:rPr>
              <w:t xml:space="preserve"> nu se </w:t>
            </w:r>
            <w:proofErr w:type="spellStart"/>
            <w:r w:rsidR="006F3EB6" w:rsidRPr="00BE50AF">
              <w:rPr>
                <w:lang w:val="en-US"/>
              </w:rPr>
              <w:t>dezvăluie</w:t>
            </w:r>
            <w:proofErr w:type="spellEnd"/>
            <w:r w:rsidR="006F3EB6" w:rsidRPr="00BE50AF">
              <w:rPr>
                <w:lang w:val="en-US"/>
              </w:rPr>
              <w:t xml:space="preserve"> </w:t>
            </w:r>
            <w:proofErr w:type="spellStart"/>
            <w:r w:rsidR="006F3EB6" w:rsidRPr="00BE50AF">
              <w:rPr>
                <w:lang w:val="en-US"/>
              </w:rPr>
              <w:t>informația</w:t>
            </w:r>
            <w:proofErr w:type="spellEnd"/>
            <w:r w:rsidR="006F3EB6" w:rsidRPr="00BE50AF">
              <w:rPr>
                <w:lang w:val="en-US"/>
              </w:rPr>
              <w:t xml:space="preserve"> </w:t>
            </w:r>
            <w:proofErr w:type="spellStart"/>
            <w:r w:rsidR="006F3EB6" w:rsidRPr="00BE50AF">
              <w:rPr>
                <w:lang w:val="en-US"/>
              </w:rPr>
              <w:t>și</w:t>
            </w:r>
            <w:proofErr w:type="spellEnd"/>
            <w:r w:rsidR="006F3EB6" w:rsidRPr="00BE50AF">
              <w:rPr>
                <w:lang w:val="en-US"/>
              </w:rPr>
              <w:t xml:space="preserve"> </w:t>
            </w:r>
            <w:proofErr w:type="spellStart"/>
            <w:r w:rsidR="006F3EB6" w:rsidRPr="00BE50AF">
              <w:rPr>
                <w:lang w:val="en-US"/>
              </w:rPr>
              <w:t>să</w:t>
            </w:r>
            <w:proofErr w:type="spellEnd"/>
            <w:r w:rsidR="006F3EB6" w:rsidRPr="00BE50AF">
              <w:rPr>
                <w:lang w:val="en-US"/>
              </w:rPr>
              <w:t xml:space="preserve"> nu fie </w:t>
            </w:r>
            <w:proofErr w:type="spellStart"/>
            <w:r w:rsidR="006F3EB6" w:rsidRPr="00BE50AF">
              <w:rPr>
                <w:lang w:val="en-US"/>
              </w:rPr>
              <w:t>utilizată</w:t>
            </w:r>
            <w:proofErr w:type="spellEnd"/>
            <w:r w:rsidR="006F3EB6" w:rsidRPr="00BE50AF">
              <w:rPr>
                <w:lang w:val="en-US"/>
              </w:rPr>
              <w:t xml:space="preserve"> </w:t>
            </w:r>
            <w:proofErr w:type="spellStart"/>
            <w:r w:rsidR="006F3EB6" w:rsidRPr="00BE50AF">
              <w:rPr>
                <w:lang w:val="en-US"/>
              </w:rPr>
              <w:t>în</w:t>
            </w:r>
            <w:proofErr w:type="spellEnd"/>
            <w:r w:rsidR="006F3EB6" w:rsidRPr="00BE50AF">
              <w:rPr>
                <w:lang w:val="en-US"/>
              </w:rPr>
              <w:t xml:space="preserve"> </w:t>
            </w:r>
            <w:proofErr w:type="spellStart"/>
            <w:r w:rsidR="006F3EB6" w:rsidRPr="00BE50AF">
              <w:rPr>
                <w:lang w:val="en-US"/>
              </w:rPr>
              <w:t>scopuri</w:t>
            </w:r>
            <w:proofErr w:type="spellEnd"/>
            <w:r w:rsidR="006F3EB6" w:rsidRPr="00BE50AF">
              <w:rPr>
                <w:lang w:val="en-US"/>
              </w:rPr>
              <w:t xml:space="preserve"> </w:t>
            </w:r>
            <w:proofErr w:type="spellStart"/>
            <w:r w:rsidR="006F3EB6" w:rsidRPr="00BE50AF">
              <w:rPr>
                <w:lang w:val="en-US"/>
              </w:rPr>
              <w:t>proprii</w:t>
            </w:r>
            <w:proofErr w:type="spellEnd"/>
            <w:r w:rsidR="006F3EB6" w:rsidRPr="00BE50AF">
              <w:rPr>
                <w:lang w:val="en-US"/>
              </w:rPr>
              <w:t xml:space="preserve">, </w:t>
            </w:r>
            <w:proofErr w:type="spellStart"/>
            <w:r w:rsidR="006F3EB6" w:rsidRPr="00BE50AF">
              <w:rPr>
                <w:lang w:val="en-US"/>
              </w:rPr>
              <w:t>indiferent</w:t>
            </w:r>
            <w:proofErr w:type="spellEnd"/>
            <w:r w:rsidR="006F3EB6" w:rsidRPr="00BE50AF">
              <w:rPr>
                <w:lang w:val="en-US"/>
              </w:rPr>
              <w:t xml:space="preserve"> </w:t>
            </w:r>
            <w:proofErr w:type="spellStart"/>
            <w:r w:rsidR="006F3EB6" w:rsidRPr="00BE50AF">
              <w:rPr>
                <w:lang w:val="en-US"/>
              </w:rPr>
              <w:t>dacă</w:t>
            </w:r>
            <w:proofErr w:type="spellEnd"/>
            <w:r w:rsidR="006F3EB6" w:rsidRPr="00BE50AF">
              <w:rPr>
                <w:lang w:val="en-US"/>
              </w:rPr>
              <w:t xml:space="preserve"> </w:t>
            </w:r>
            <w:proofErr w:type="spellStart"/>
            <w:r w:rsidR="006F3EB6" w:rsidRPr="00BE50AF">
              <w:rPr>
                <w:lang w:val="en-US"/>
              </w:rPr>
              <w:t>contractul</w:t>
            </w:r>
            <w:proofErr w:type="spellEnd"/>
            <w:r w:rsidR="006F3EB6" w:rsidRPr="00BE50AF">
              <w:rPr>
                <w:lang w:val="en-US"/>
              </w:rPr>
              <w:t xml:space="preserve"> a </w:t>
            </w:r>
            <w:proofErr w:type="spellStart"/>
            <w:r w:rsidR="006F3EB6" w:rsidRPr="00BE50AF">
              <w:rPr>
                <w:lang w:val="en-US"/>
              </w:rPr>
              <w:t>fost</w:t>
            </w:r>
            <w:proofErr w:type="spellEnd"/>
            <w:r w:rsidR="006F3EB6" w:rsidRPr="00BE50AF">
              <w:rPr>
                <w:lang w:val="en-US"/>
              </w:rPr>
              <w:t xml:space="preserve"> </w:t>
            </w:r>
            <w:proofErr w:type="spellStart"/>
            <w:r w:rsidR="006F3EB6" w:rsidRPr="00BE50AF">
              <w:rPr>
                <w:lang w:val="en-US"/>
              </w:rPr>
              <w:t>sau</w:t>
            </w:r>
            <w:proofErr w:type="spellEnd"/>
            <w:r w:rsidR="006F3EB6" w:rsidRPr="00BE50AF">
              <w:rPr>
                <w:lang w:val="en-US"/>
              </w:rPr>
              <w:t xml:space="preserve"> nu </w:t>
            </w:r>
            <w:proofErr w:type="spellStart"/>
            <w:r w:rsidR="006F3EB6" w:rsidRPr="00BE50AF">
              <w:rPr>
                <w:lang w:val="en-US"/>
              </w:rPr>
              <w:t>încheiat</w:t>
            </w:r>
            <w:proofErr w:type="spellEnd"/>
            <w:r w:rsidR="006F3EB6" w:rsidRPr="00BE50AF">
              <w:rPr>
                <w:lang w:val="en-US"/>
              </w:rPr>
              <w:t xml:space="preserve">. </w:t>
            </w:r>
          </w:p>
          <w:p w14:paraId="0F9A5DF9" w14:textId="77777777" w:rsidR="006F3EB6" w:rsidRPr="00BE50AF" w:rsidRDefault="006F3EB6" w:rsidP="00E2214C">
            <w:pPr>
              <w:pStyle w:val="NormalWeb"/>
              <w:tabs>
                <w:tab w:val="left" w:pos="567"/>
              </w:tabs>
              <w:spacing w:line="264" w:lineRule="auto"/>
              <w:ind w:firstLine="0"/>
              <w:rPr>
                <w:lang w:val="en-US"/>
              </w:rPr>
            </w:pPr>
            <w:r>
              <w:rPr>
                <w:lang w:val="en-US"/>
              </w:rPr>
              <w:t>4.</w:t>
            </w:r>
            <w:r w:rsidR="002B7047">
              <w:rPr>
                <w:lang w:val="en-US"/>
              </w:rPr>
              <w:t>12</w:t>
            </w:r>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autorizat</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emită</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pe care le </w:t>
            </w:r>
            <w:proofErr w:type="spellStart"/>
            <w:r w:rsidRPr="00BE50AF">
              <w:rPr>
                <w:lang w:val="en-US"/>
              </w:rPr>
              <w:t>consideră</w:t>
            </w:r>
            <w:proofErr w:type="spellEnd"/>
            <w:r w:rsidRPr="00BE50AF">
              <w:rPr>
                <w:lang w:val="en-US"/>
              </w:rPr>
              <w:t xml:space="preserve"> </w:t>
            </w:r>
            <w:proofErr w:type="spellStart"/>
            <w:r w:rsidRPr="00BE50AF">
              <w:rPr>
                <w:lang w:val="en-US"/>
              </w:rPr>
              <w:t>necesare</w:t>
            </w:r>
            <w:proofErr w:type="spellEnd"/>
            <w:r w:rsidRPr="00BE50AF">
              <w:rPr>
                <w:lang w:val="en-US"/>
              </w:rPr>
              <w:t xml:space="preserve"> </w:t>
            </w:r>
            <w:proofErr w:type="spellStart"/>
            <w:r w:rsidRPr="00BE50AF">
              <w:rPr>
                <w:lang w:val="en-US"/>
              </w:rPr>
              <w:t>executării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cu </w:t>
            </w:r>
            <w:proofErr w:type="spellStart"/>
            <w:r w:rsidRPr="00BE50AF">
              <w:rPr>
                <w:lang w:val="en-US"/>
              </w:rPr>
              <w:t>respectarea</w:t>
            </w:r>
            <w:proofErr w:type="spellEnd"/>
            <w:r w:rsidRPr="00BE50AF">
              <w:rPr>
                <w:lang w:val="en-US"/>
              </w:rPr>
              <w:t xml:space="preserve"> </w:t>
            </w:r>
            <w:proofErr w:type="spellStart"/>
            <w:r w:rsidRPr="00BE50AF">
              <w:rPr>
                <w:lang w:val="en-US"/>
              </w:rPr>
              <w:t>drepturilor</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se </w:t>
            </w:r>
            <w:proofErr w:type="spellStart"/>
            <w:r w:rsidRPr="00BE50AF">
              <w:rPr>
                <w:lang w:val="en-US"/>
              </w:rPr>
              <w:t>adresează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principiu</w:t>
            </w:r>
            <w:proofErr w:type="spellEnd"/>
            <w:r w:rsidRPr="00BE50AF">
              <w:rPr>
                <w:lang w:val="en-US"/>
              </w:rPr>
              <w:t xml:space="preserve"> </w:t>
            </w:r>
            <w:proofErr w:type="spellStart"/>
            <w:r w:rsidRPr="00BE50AF">
              <w:rPr>
                <w:lang w:val="en-US"/>
              </w:rPr>
              <w:t>numai</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dirigintelui</w:t>
            </w:r>
            <w:proofErr w:type="spellEnd"/>
            <w:r w:rsidRPr="00BE50AF">
              <w:rPr>
                <w:lang w:val="en-US"/>
              </w:rPr>
              <w:t xml:space="preserve"> de </w:t>
            </w:r>
            <w:proofErr w:type="spellStart"/>
            <w:r w:rsidRPr="00BE50AF">
              <w:rPr>
                <w:lang w:val="en-US"/>
              </w:rPr>
              <w:t>şantier</w:t>
            </w:r>
            <w:proofErr w:type="spellEnd"/>
            <w:r w:rsidRPr="00BE50AF">
              <w:rPr>
                <w:lang w:val="en-US"/>
              </w:rPr>
              <w:t xml:space="preserve">, cu </w:t>
            </w:r>
            <w:proofErr w:type="spellStart"/>
            <w:r w:rsidRPr="00BE50AF">
              <w:rPr>
                <w:lang w:val="en-US"/>
              </w:rPr>
              <w:t>excepţia</w:t>
            </w:r>
            <w:proofErr w:type="spellEnd"/>
            <w:r w:rsidRPr="00BE50AF">
              <w:rPr>
                <w:lang w:val="en-US"/>
              </w:rPr>
              <w:t xml:space="preserve"> </w:t>
            </w:r>
            <w:proofErr w:type="spellStart"/>
            <w:r w:rsidRPr="00BE50AF">
              <w:rPr>
                <w:lang w:val="en-US"/>
              </w:rPr>
              <w:t>cazurilor</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trebuie</w:t>
            </w:r>
            <w:proofErr w:type="spellEnd"/>
            <w:r w:rsidRPr="00BE50AF">
              <w:rPr>
                <w:lang w:val="en-US"/>
              </w:rPr>
              <w:t xml:space="preserve"> de </w:t>
            </w:r>
            <w:proofErr w:type="spellStart"/>
            <w:r w:rsidRPr="00BE50AF">
              <w:rPr>
                <w:lang w:val="en-US"/>
              </w:rPr>
              <w:t>intervenit</w:t>
            </w:r>
            <w:proofErr w:type="spellEnd"/>
            <w:r w:rsidRPr="00BE50AF">
              <w:rPr>
                <w:lang w:val="en-US"/>
              </w:rPr>
              <w:t xml:space="preserve"> </w:t>
            </w:r>
            <w:proofErr w:type="spellStart"/>
            <w:r w:rsidRPr="00BE50AF">
              <w:rPr>
                <w:lang w:val="en-US"/>
              </w:rPr>
              <w:t>împotriva</w:t>
            </w:r>
            <w:proofErr w:type="spellEnd"/>
            <w:r w:rsidRPr="00BE50AF">
              <w:rPr>
                <w:lang w:val="en-US"/>
              </w:rPr>
              <w:t xml:space="preserve"> </w:t>
            </w:r>
            <w:proofErr w:type="spellStart"/>
            <w:r w:rsidRPr="00BE50AF">
              <w:rPr>
                <w:lang w:val="en-US"/>
              </w:rPr>
              <w:t>unui</w:t>
            </w:r>
            <w:proofErr w:type="spellEnd"/>
            <w:r w:rsidRPr="00BE50AF">
              <w:rPr>
                <w:lang w:val="en-US"/>
              </w:rPr>
              <w:t xml:space="preserve"> </w:t>
            </w:r>
            <w:proofErr w:type="spellStart"/>
            <w:r w:rsidRPr="00BE50AF">
              <w:rPr>
                <w:lang w:val="en-US"/>
              </w:rPr>
              <w:t>pericol</w:t>
            </w:r>
            <w:proofErr w:type="spellEnd"/>
            <w:r w:rsidRPr="00BE50AF">
              <w:rPr>
                <w:lang w:val="en-US"/>
              </w:rPr>
              <w:t xml:space="preserve"> </w:t>
            </w:r>
            <w:proofErr w:type="spellStart"/>
            <w:r w:rsidRPr="00BE50AF">
              <w:rPr>
                <w:lang w:val="en-US"/>
              </w:rPr>
              <w:t>iminent</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declarat</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i</w:t>
            </w:r>
            <w:proofErr w:type="spellEnd"/>
            <w:r w:rsidRPr="00BE50AF">
              <w:rPr>
                <w:lang w:val="en-US"/>
              </w:rPr>
              <w:t xml:space="preserve"> se </w:t>
            </w:r>
            <w:proofErr w:type="spellStart"/>
            <w:r w:rsidRPr="00BE50AF">
              <w:rPr>
                <w:lang w:val="en-US"/>
              </w:rPr>
              <w:t>comunice</w:t>
            </w:r>
            <w:proofErr w:type="spellEnd"/>
            <w:r w:rsidRPr="00BE50AF">
              <w:rPr>
                <w:lang w:val="en-US"/>
              </w:rPr>
              <w:t xml:space="preserve"> </w:t>
            </w:r>
            <w:proofErr w:type="spellStart"/>
            <w:r w:rsidRPr="00BE50AF">
              <w:rPr>
                <w:lang w:val="en-US"/>
              </w:rPr>
              <w:t>numele</w:t>
            </w:r>
            <w:proofErr w:type="spellEnd"/>
            <w:r w:rsidRPr="00BE50AF">
              <w:rPr>
                <w:lang w:val="en-US"/>
              </w:rPr>
              <w:t xml:space="preserve"> </w:t>
            </w:r>
            <w:proofErr w:type="spellStart"/>
            <w:r w:rsidRPr="00BE50AF">
              <w:rPr>
                <w:lang w:val="en-US"/>
              </w:rPr>
              <w:t>dirigintelui</w:t>
            </w:r>
            <w:proofErr w:type="spellEnd"/>
            <w:r w:rsidRPr="00BE50AF">
              <w:rPr>
                <w:lang w:val="en-US"/>
              </w:rPr>
              <w:t xml:space="preserve"> de </w:t>
            </w:r>
            <w:proofErr w:type="spellStart"/>
            <w:r w:rsidRPr="00BE50AF">
              <w:rPr>
                <w:lang w:val="en-US"/>
              </w:rPr>
              <w:t>şantier</w:t>
            </w:r>
            <w:proofErr w:type="spellEnd"/>
            <w:r w:rsidRPr="00BE50AF">
              <w:rPr>
                <w:lang w:val="en-US"/>
              </w:rPr>
              <w:t xml:space="preserve"> </w:t>
            </w:r>
            <w:proofErr w:type="spellStart"/>
            <w:r w:rsidRPr="00BE50AF">
              <w:rPr>
                <w:lang w:val="en-US"/>
              </w:rPr>
              <w:t>atestat</w:t>
            </w:r>
            <w:proofErr w:type="spellEnd"/>
            <w:r w:rsidRPr="00BE50AF">
              <w:rPr>
                <w:lang w:val="en-US"/>
              </w:rPr>
              <w:t xml:space="preserve"> </w:t>
            </w:r>
            <w:proofErr w:type="spellStart"/>
            <w:r w:rsidRPr="00BE50AF">
              <w:rPr>
                <w:lang w:val="en-US"/>
              </w:rPr>
              <w:t>tehnico-profesional</w:t>
            </w:r>
            <w:proofErr w:type="spellEnd"/>
            <w:r w:rsidRPr="00BE50AF">
              <w:rPr>
                <w:lang w:val="en-US"/>
              </w:rPr>
              <w:t xml:space="preserve">, care </w:t>
            </w:r>
            <w:proofErr w:type="spellStart"/>
            <w:r w:rsidRPr="00BE50AF">
              <w:rPr>
                <w:lang w:val="en-US"/>
              </w:rPr>
              <w:t>va</w:t>
            </w:r>
            <w:proofErr w:type="spellEnd"/>
            <w:r w:rsidRPr="00BE50AF">
              <w:rPr>
                <w:lang w:val="en-US"/>
              </w:rPr>
              <w:t xml:space="preserve"> </w:t>
            </w:r>
            <w:proofErr w:type="spellStart"/>
            <w:r w:rsidRPr="00BE50AF">
              <w:rPr>
                <w:lang w:val="en-US"/>
              </w:rPr>
              <w:t>dirija</w:t>
            </w:r>
            <w:proofErr w:type="spellEnd"/>
            <w:r w:rsidRPr="00BE50AF">
              <w:rPr>
                <w:lang w:val="en-US"/>
              </w:rPr>
              <w:t xml:space="preserv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verifica</w:t>
            </w:r>
            <w:proofErr w:type="spellEnd"/>
            <w:r w:rsidRPr="00BE50AF">
              <w:rPr>
                <w:lang w:val="en-US"/>
              </w:rPr>
              <w:t xml:space="preserve"> </w:t>
            </w:r>
            <w:proofErr w:type="spellStart"/>
            <w:r w:rsidRPr="00BE50AF">
              <w:rPr>
                <w:lang w:val="en-US"/>
              </w:rPr>
              <w:t>calitatea</w:t>
            </w:r>
            <w:proofErr w:type="spellEnd"/>
            <w:r w:rsidRPr="00BE50AF">
              <w:rPr>
                <w:lang w:val="en-US"/>
              </w:rPr>
              <w:t xml:space="preserve"> lor din </w:t>
            </w:r>
            <w:proofErr w:type="spellStart"/>
            <w:r w:rsidRPr="00BE50AF">
              <w:rPr>
                <w:lang w:val="en-US"/>
              </w:rPr>
              <w:t>partea</w:t>
            </w:r>
            <w:proofErr w:type="spellEnd"/>
            <w:r w:rsidRPr="00BE50AF">
              <w:rPr>
                <w:lang w:val="en-US"/>
              </w:rPr>
              <w:t xml:space="preserve"> </w:t>
            </w:r>
            <w:proofErr w:type="spellStart"/>
            <w:r w:rsidRPr="00BE50AF">
              <w:rPr>
                <w:lang w:val="en-US"/>
              </w:rPr>
              <w:t>Antreprenorului</w:t>
            </w:r>
            <w:proofErr w:type="spellEnd"/>
            <w:r w:rsidRPr="00BE50AF">
              <w:rPr>
                <w:lang w:val="en-US"/>
              </w:rPr>
              <w:t>.</w:t>
            </w:r>
          </w:p>
          <w:p w14:paraId="3013D4F4" w14:textId="77777777" w:rsidR="006F3EB6" w:rsidRPr="00BE50AF" w:rsidRDefault="006F3EB6" w:rsidP="00E2214C">
            <w:pPr>
              <w:pStyle w:val="NormalWeb"/>
              <w:tabs>
                <w:tab w:val="left" w:pos="567"/>
              </w:tabs>
              <w:spacing w:line="264" w:lineRule="auto"/>
              <w:ind w:firstLine="0"/>
              <w:rPr>
                <w:lang w:val="en-US"/>
              </w:rPr>
            </w:pPr>
            <w:r w:rsidRPr="00BE50AF">
              <w:rPr>
                <w:lang w:val="en-US"/>
              </w:rPr>
              <w:t>4.1</w:t>
            </w:r>
            <w:r w:rsidR="002B7047">
              <w:rPr>
                <w:lang w:val="en-US"/>
              </w:rPr>
              <w:t>3</w:t>
            </w:r>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consideră</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sunt </w:t>
            </w:r>
            <w:proofErr w:type="spellStart"/>
            <w:r w:rsidRPr="00BE50AF">
              <w:rPr>
                <w:lang w:val="en-US"/>
              </w:rPr>
              <w:t>nejustificate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inoportune</w:t>
            </w:r>
            <w:proofErr w:type="spellEnd"/>
            <w:r w:rsidRPr="00BE50AF">
              <w:rPr>
                <w:lang w:val="en-US"/>
              </w:rPr>
              <w:t xml:space="preserve">, </w:t>
            </w:r>
            <w:proofErr w:type="spellStart"/>
            <w:r w:rsidRPr="00BE50AF">
              <w:rPr>
                <w:lang w:val="en-US"/>
              </w:rPr>
              <w:t>el</w:t>
            </w:r>
            <w:proofErr w:type="spellEnd"/>
            <w:r w:rsidRPr="00BE50AF">
              <w:rPr>
                <w:lang w:val="en-US"/>
              </w:rPr>
              <w:t xml:space="preserve"> </w:t>
            </w:r>
            <w:proofErr w:type="spellStart"/>
            <w:r w:rsidRPr="00BE50AF">
              <w:rPr>
                <w:lang w:val="en-US"/>
              </w:rPr>
              <w:t>poate</w:t>
            </w:r>
            <w:proofErr w:type="spellEnd"/>
            <w:r w:rsidRPr="00BE50AF">
              <w:rPr>
                <w:lang w:val="en-US"/>
              </w:rPr>
              <w:t xml:space="preserve"> </w:t>
            </w:r>
            <w:proofErr w:type="spellStart"/>
            <w:r w:rsidRPr="00BE50AF">
              <w:rPr>
                <w:lang w:val="en-US"/>
              </w:rPr>
              <w:t>înainta</w:t>
            </w:r>
            <w:proofErr w:type="spellEnd"/>
            <w:r w:rsidRPr="00BE50AF">
              <w:rPr>
                <w:lang w:val="en-US"/>
              </w:rPr>
              <w:t xml:space="preserve"> </w:t>
            </w:r>
            <w:proofErr w:type="spellStart"/>
            <w:r w:rsidRPr="00BE50AF">
              <w:rPr>
                <w:lang w:val="en-US"/>
              </w:rPr>
              <w:t>obiecţii</w:t>
            </w:r>
            <w:proofErr w:type="spellEnd"/>
            <w:r w:rsidRPr="00BE50AF">
              <w:rPr>
                <w:lang w:val="en-US"/>
              </w:rPr>
              <w:t xml:space="preserve">, </w:t>
            </w:r>
            <w:proofErr w:type="spellStart"/>
            <w:r w:rsidRPr="00BE50AF">
              <w:rPr>
                <w:lang w:val="en-US"/>
              </w:rPr>
              <w:t>dar</w:t>
            </w:r>
            <w:proofErr w:type="spellEnd"/>
            <w:r w:rsidRPr="00BE50AF">
              <w:rPr>
                <w:lang w:val="en-US"/>
              </w:rPr>
              <w:t xml:space="preserve"> </w:t>
            </w:r>
            <w:proofErr w:type="spellStart"/>
            <w:r w:rsidRPr="00BE50AF">
              <w:rPr>
                <w:lang w:val="en-US"/>
              </w:rPr>
              <w:t>acestea</w:t>
            </w:r>
            <w:proofErr w:type="spellEnd"/>
            <w:r w:rsidRPr="00BE50AF">
              <w:rPr>
                <w:lang w:val="en-US"/>
              </w:rPr>
              <w:t xml:space="preserve"> nu </w:t>
            </w:r>
            <w:proofErr w:type="spellStart"/>
            <w:r w:rsidRPr="00BE50AF">
              <w:rPr>
                <w:lang w:val="en-US"/>
              </w:rPr>
              <w:t>îl</w:t>
            </w:r>
            <w:proofErr w:type="spellEnd"/>
            <w:r w:rsidRPr="00BE50AF">
              <w:rPr>
                <w:lang w:val="en-US"/>
              </w:rPr>
              <w:t xml:space="preserve"> </w:t>
            </w:r>
            <w:proofErr w:type="spellStart"/>
            <w:r w:rsidRPr="00BE50AF">
              <w:rPr>
                <w:lang w:val="en-US"/>
              </w:rPr>
              <w:t>scutește</w:t>
            </w:r>
            <w:proofErr w:type="spellEnd"/>
            <w:r w:rsidRPr="00BE50AF">
              <w:rPr>
                <w:lang w:val="en-US"/>
              </w:rPr>
              <w:t xml:space="preserve"> de </w:t>
            </w:r>
            <w:proofErr w:type="spellStart"/>
            <w:r w:rsidRPr="00BE50AF">
              <w:rPr>
                <w:lang w:val="en-US"/>
              </w:rPr>
              <w:t>obligația</w:t>
            </w:r>
            <w:proofErr w:type="spellEnd"/>
            <w:r w:rsidRPr="00BE50AF">
              <w:rPr>
                <w:lang w:val="en-US"/>
              </w:rPr>
              <w:t xml:space="preserve"> de </w:t>
            </w:r>
            <w:proofErr w:type="gramStart"/>
            <w:r w:rsidRPr="00BE50AF">
              <w:rPr>
                <w:lang w:val="en-US"/>
              </w:rPr>
              <w:t>a</w:t>
            </w:r>
            <w:proofErr w:type="gramEnd"/>
            <w:r w:rsidRPr="00BE50AF">
              <w:rPr>
                <w:lang w:val="en-US"/>
              </w:rPr>
              <w:t xml:space="preserve"> </w:t>
            </w:r>
            <w:proofErr w:type="spellStart"/>
            <w:r w:rsidRPr="00BE50AF">
              <w:rPr>
                <w:lang w:val="en-US"/>
              </w:rPr>
              <w:t>executa</w:t>
            </w:r>
            <w:proofErr w:type="spellEnd"/>
            <w:r w:rsidRPr="00BE50AF">
              <w:rPr>
                <w:lang w:val="en-US"/>
              </w:rPr>
              <w:t xml:space="preserve"> </w:t>
            </w:r>
            <w:proofErr w:type="spellStart"/>
            <w:r w:rsidRPr="00BE50AF">
              <w:rPr>
                <w:lang w:val="en-US"/>
              </w:rPr>
              <w:t>dispoziţiile</w:t>
            </w:r>
            <w:proofErr w:type="spellEnd"/>
            <w:r w:rsidRPr="00BE50AF">
              <w:rPr>
                <w:lang w:val="en-US"/>
              </w:rPr>
              <w:t xml:space="preserve"> </w:t>
            </w:r>
            <w:proofErr w:type="spellStart"/>
            <w:r w:rsidRPr="00BE50AF">
              <w:rPr>
                <w:lang w:val="en-US"/>
              </w:rPr>
              <w:t>primite</w:t>
            </w:r>
            <w:proofErr w:type="spellEnd"/>
            <w:r w:rsidRPr="00BE50AF">
              <w:rPr>
                <w:lang w:val="en-US"/>
              </w:rPr>
              <w:t xml:space="preserve">, </w:t>
            </w:r>
            <w:proofErr w:type="spellStart"/>
            <w:r w:rsidRPr="00BE50AF">
              <w:rPr>
                <w:lang w:val="en-US"/>
              </w:rPr>
              <w:t>în</w:t>
            </w:r>
            <w:proofErr w:type="spellEnd"/>
            <w:r w:rsidRPr="00BE50AF">
              <w:rPr>
                <w:lang w:val="en-US"/>
              </w:rPr>
              <w:t xml:space="preserve"> afara </w:t>
            </w:r>
            <w:proofErr w:type="spellStart"/>
            <w:r w:rsidRPr="00BE50AF">
              <w:rPr>
                <w:lang w:val="en-US"/>
              </w:rPr>
              <w:t>cazului</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ele</w:t>
            </w:r>
            <w:proofErr w:type="spellEnd"/>
            <w:r w:rsidRPr="00BE50AF">
              <w:rPr>
                <w:lang w:val="en-US"/>
              </w:rPr>
              <w:t xml:space="preserve"> </w:t>
            </w:r>
            <w:proofErr w:type="spellStart"/>
            <w:r w:rsidRPr="00BE50AF">
              <w:rPr>
                <w:lang w:val="en-US"/>
              </w:rPr>
              <w:t>contravin</w:t>
            </w:r>
            <w:proofErr w:type="spellEnd"/>
            <w:r w:rsidRPr="00BE50AF">
              <w:rPr>
                <w:lang w:val="en-US"/>
              </w:rPr>
              <w:t xml:space="preserve">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executarea</w:t>
            </w:r>
            <w:proofErr w:type="spellEnd"/>
            <w:r w:rsidRPr="00BE50AF">
              <w:rPr>
                <w:lang w:val="en-US"/>
              </w:rPr>
              <w:t xml:space="preserve"> </w:t>
            </w:r>
            <w:proofErr w:type="spellStart"/>
            <w:r w:rsidRPr="00BE50AF">
              <w:rPr>
                <w:lang w:val="en-US"/>
              </w:rPr>
              <w:t>dispoziţiilor</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se </w:t>
            </w:r>
            <w:proofErr w:type="spellStart"/>
            <w:r w:rsidRPr="00BE50AF">
              <w:rPr>
                <w:lang w:val="en-US"/>
              </w:rPr>
              <w:t>creează</w:t>
            </w:r>
            <w:proofErr w:type="spellEnd"/>
            <w:r w:rsidRPr="00BE50AF">
              <w:rPr>
                <w:lang w:val="en-US"/>
              </w:rPr>
              <w:t xml:space="preserve"> </w:t>
            </w:r>
            <w:proofErr w:type="spellStart"/>
            <w:r w:rsidRPr="00BE50AF">
              <w:rPr>
                <w:lang w:val="en-US"/>
              </w:rPr>
              <w:t>dificultăţi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execuţie</w:t>
            </w:r>
            <w:proofErr w:type="spellEnd"/>
            <w:r w:rsidRPr="00BE50AF">
              <w:rPr>
                <w:lang w:val="en-US"/>
              </w:rPr>
              <w:t xml:space="preserve">, care </w:t>
            </w:r>
            <w:proofErr w:type="spellStart"/>
            <w:r w:rsidRPr="00BE50AF">
              <w:rPr>
                <w:lang w:val="en-US"/>
              </w:rPr>
              <w:t>generează</w:t>
            </w:r>
            <w:proofErr w:type="spellEnd"/>
            <w:r w:rsidRPr="00BE50AF">
              <w:rPr>
                <w:lang w:val="en-US"/>
              </w:rPr>
              <w:t xml:space="preserve"> </w:t>
            </w:r>
            <w:proofErr w:type="spellStart"/>
            <w:r w:rsidRPr="00BE50AF">
              <w:rPr>
                <w:lang w:val="en-US"/>
              </w:rPr>
              <w:t>cheltuieli</w:t>
            </w:r>
            <w:proofErr w:type="spellEnd"/>
            <w:r w:rsidRPr="00BE50AF">
              <w:rPr>
                <w:lang w:val="en-US"/>
              </w:rPr>
              <w:t xml:space="preserve"> </w:t>
            </w:r>
            <w:proofErr w:type="spellStart"/>
            <w:r w:rsidRPr="00BE50AF">
              <w:rPr>
                <w:lang w:val="en-US"/>
              </w:rPr>
              <w:t>suplimentare</w:t>
            </w:r>
            <w:proofErr w:type="spellEnd"/>
            <w:r w:rsidRPr="00BE50AF">
              <w:rPr>
                <w:lang w:val="en-US"/>
              </w:rPr>
              <w:t xml:space="preserve">, </w:t>
            </w:r>
            <w:proofErr w:type="spellStart"/>
            <w:r w:rsidRPr="00BE50AF">
              <w:rPr>
                <w:lang w:val="en-US"/>
              </w:rPr>
              <w:t>acestea</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suportate</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
          <w:p w14:paraId="03DD50AA" w14:textId="77777777" w:rsidR="006F3EB6" w:rsidRPr="00BE50AF" w:rsidRDefault="006F3EB6" w:rsidP="00E2214C">
            <w:pPr>
              <w:pStyle w:val="NormalWeb"/>
              <w:tabs>
                <w:tab w:val="left" w:pos="567"/>
              </w:tabs>
              <w:spacing w:line="264" w:lineRule="auto"/>
              <w:ind w:firstLine="0"/>
              <w:rPr>
                <w:lang w:val="en-US"/>
              </w:rPr>
            </w:pPr>
            <w:r>
              <w:rPr>
                <w:lang w:val="en-US"/>
              </w:rPr>
              <w:t>4.1</w:t>
            </w:r>
            <w:r w:rsidR="002B7047">
              <w:rPr>
                <w:lang w:val="en-US"/>
              </w:rPr>
              <w:t>4</w:t>
            </w:r>
            <w:r w:rsidRPr="00BE50AF">
              <w:rPr>
                <w:lang w:val="en-US"/>
              </w:rPr>
              <w:t xml:space="preserve">. </w:t>
            </w:r>
            <w:proofErr w:type="spellStart"/>
            <w:r w:rsidRPr="00BE50AF">
              <w:rPr>
                <w:lang w:val="en-US"/>
              </w:rPr>
              <w:t>Antreprenorul</w:t>
            </w:r>
            <w:proofErr w:type="spellEnd"/>
            <w:r w:rsidRPr="00BE50AF">
              <w:rPr>
                <w:lang w:val="en-US"/>
              </w:rPr>
              <w:t xml:space="preserve"> are </w:t>
            </w:r>
            <w:proofErr w:type="spellStart"/>
            <w:r w:rsidRPr="00BE50AF">
              <w:rPr>
                <w:lang w:val="en-US"/>
              </w:rPr>
              <w:t>obligaţia</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stabilească</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relaţiile</w:t>
            </w:r>
            <w:proofErr w:type="spellEnd"/>
            <w:r w:rsidRPr="00BE50AF">
              <w:rPr>
                <w:lang w:val="en-US"/>
              </w:rPr>
              <w:t xml:space="preserve"> care </w:t>
            </w:r>
            <w:proofErr w:type="spellStart"/>
            <w:r w:rsidRPr="00BE50AF">
              <w:rPr>
                <w:lang w:val="en-US"/>
              </w:rPr>
              <w:t>reglementează</w:t>
            </w:r>
            <w:proofErr w:type="spellEnd"/>
            <w:r w:rsidRPr="00BE50AF">
              <w:rPr>
                <w:lang w:val="en-US"/>
              </w:rPr>
              <w:t xml:space="preserve"> </w:t>
            </w:r>
            <w:proofErr w:type="spellStart"/>
            <w:r w:rsidRPr="00BE50AF">
              <w:rPr>
                <w:lang w:val="en-US"/>
              </w:rPr>
              <w:t>raporturile</w:t>
            </w:r>
            <w:proofErr w:type="spellEnd"/>
            <w:r w:rsidRPr="00BE50AF">
              <w:rPr>
                <w:lang w:val="en-US"/>
              </w:rPr>
              <w:t xml:space="preserve"> cu </w:t>
            </w:r>
            <w:proofErr w:type="spellStart"/>
            <w:r w:rsidRPr="00BE50AF">
              <w:rPr>
                <w:lang w:val="en-US"/>
              </w:rPr>
              <w:lastRenderedPageBreak/>
              <w:t>subantreprenorii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răspunzător</w:t>
            </w:r>
            <w:proofErr w:type="spellEnd"/>
            <w:r w:rsidRPr="00BE50AF">
              <w:rPr>
                <w:lang w:val="en-US"/>
              </w:rPr>
              <w:t xml:space="preserve"> </w:t>
            </w:r>
            <w:proofErr w:type="spellStart"/>
            <w:r w:rsidRPr="00BE50AF">
              <w:rPr>
                <w:lang w:val="en-US"/>
              </w:rPr>
              <w:t>faţă</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respectarea</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subantreprenorii</w:t>
            </w:r>
            <w:proofErr w:type="spellEnd"/>
            <w:r w:rsidRPr="00BE50AF">
              <w:rPr>
                <w:lang w:val="en-US"/>
              </w:rPr>
              <w:t xml:space="preserve"> a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roofErr w:type="spellStart"/>
            <w:r w:rsidRPr="00BE50AF">
              <w:rPr>
                <w:lang w:val="en-US"/>
              </w:rPr>
              <w:t>și</w:t>
            </w:r>
            <w:proofErr w:type="spellEnd"/>
            <w:r w:rsidRPr="00BE50AF">
              <w:rPr>
                <w:lang w:val="en-US"/>
              </w:rPr>
              <w:t xml:space="preserve"> </w:t>
            </w:r>
            <w:proofErr w:type="spellStart"/>
            <w:r w:rsidRPr="00BE50AF">
              <w:rPr>
                <w:lang w:val="en-US"/>
              </w:rPr>
              <w:t>obligațiunilor</w:t>
            </w:r>
            <w:proofErr w:type="spellEnd"/>
            <w:r w:rsidRPr="00BE50AF">
              <w:rPr>
                <w:lang w:val="en-US"/>
              </w:rPr>
              <w:t xml:space="preserve"> </w:t>
            </w:r>
            <w:proofErr w:type="spellStart"/>
            <w:r w:rsidRPr="00BE50AF">
              <w:rPr>
                <w:lang w:val="en-US"/>
              </w:rPr>
              <w:t>contractuale</w:t>
            </w:r>
            <w:proofErr w:type="spellEnd"/>
            <w:r w:rsidRPr="00BE50AF">
              <w:rPr>
                <w:lang w:val="en-US"/>
              </w:rPr>
              <w:t xml:space="preserve"> </w:t>
            </w:r>
            <w:proofErr w:type="spellStart"/>
            <w:r w:rsidRPr="00BE50AF">
              <w:rPr>
                <w:lang w:val="en-US"/>
              </w:rPr>
              <w:t>și</w:t>
            </w:r>
            <w:proofErr w:type="spellEnd"/>
            <w:r w:rsidRPr="00BE50AF">
              <w:rPr>
                <w:lang w:val="en-US"/>
              </w:rPr>
              <w:t xml:space="preserve"> </w:t>
            </w:r>
            <w:proofErr w:type="spellStart"/>
            <w:r w:rsidRPr="00BE50AF">
              <w:rPr>
                <w:lang w:val="en-US"/>
              </w:rPr>
              <w:t>profesionale</w:t>
            </w:r>
            <w:proofErr w:type="spellEnd"/>
            <w:r w:rsidRPr="00BE50AF">
              <w:rPr>
                <w:lang w:val="en-US"/>
              </w:rPr>
              <w:t xml:space="preserve">. </w:t>
            </w:r>
          </w:p>
          <w:p w14:paraId="5C6C29D3" w14:textId="77777777" w:rsidR="006F3EB6" w:rsidRPr="00BE50AF" w:rsidRDefault="006F3EB6" w:rsidP="00E2214C">
            <w:pPr>
              <w:pStyle w:val="NormalWeb"/>
              <w:tabs>
                <w:tab w:val="left" w:pos="567"/>
              </w:tabs>
              <w:spacing w:line="264" w:lineRule="auto"/>
              <w:ind w:firstLine="0"/>
              <w:rPr>
                <w:lang w:val="en-US"/>
              </w:rPr>
            </w:pPr>
            <w:r>
              <w:rPr>
                <w:lang w:val="en-US"/>
              </w:rPr>
              <w:t>4.1</w:t>
            </w:r>
            <w:r w:rsidR="002B7047">
              <w:rPr>
                <w:lang w:val="en-US"/>
              </w:rPr>
              <w:t>5</w:t>
            </w:r>
            <w:r w:rsidRPr="00BE50AF">
              <w:rPr>
                <w:lang w:val="en-US"/>
              </w:rPr>
              <w:t xml:space="preserve">. Pe </w:t>
            </w:r>
            <w:proofErr w:type="spellStart"/>
            <w:r w:rsidRPr="00BE50AF">
              <w:rPr>
                <w:lang w:val="en-US"/>
              </w:rPr>
              <w:t>parcursul</w:t>
            </w:r>
            <w:proofErr w:type="spellEnd"/>
            <w:r w:rsidRPr="00BE50AF">
              <w:rPr>
                <w:lang w:val="en-US"/>
              </w:rPr>
              <w:t xml:space="preserve"> </w:t>
            </w:r>
            <w:proofErr w:type="spellStart"/>
            <w:r w:rsidRPr="00BE50AF">
              <w:rPr>
                <w:lang w:val="en-US"/>
              </w:rPr>
              <w:t>executării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are </w:t>
            </w:r>
            <w:proofErr w:type="spellStart"/>
            <w:r w:rsidRPr="00BE50AF">
              <w:rPr>
                <w:lang w:val="en-US"/>
              </w:rPr>
              <w:t>dreptul</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dispună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scris</w:t>
            </w:r>
            <w:proofErr w:type="spellEnd"/>
            <w:r w:rsidRPr="00BE50AF">
              <w:rPr>
                <w:lang w:val="en-US"/>
              </w:rPr>
              <w:t xml:space="preserve">: </w:t>
            </w:r>
          </w:p>
          <w:p w14:paraId="3C8D79F7" w14:textId="77777777" w:rsidR="006F3EB6" w:rsidRPr="00FF430B" w:rsidRDefault="006F3EB6" w:rsidP="00E2214C">
            <w:pPr>
              <w:numPr>
                <w:ilvl w:val="0"/>
                <w:numId w:val="9"/>
              </w:numPr>
              <w:tabs>
                <w:tab w:val="left" w:pos="314"/>
              </w:tabs>
              <w:spacing w:line="264" w:lineRule="auto"/>
              <w:ind w:left="0" w:firstLine="0"/>
              <w:jc w:val="both"/>
            </w:pPr>
            <w:r w:rsidRPr="00FF430B">
              <w:t xml:space="preserve">îndepărtarea de pe şantier a oricăror materiale care sunt calitativ necorespunzătoare; </w:t>
            </w:r>
          </w:p>
          <w:p w14:paraId="1A8CCB4E" w14:textId="77777777" w:rsidR="006F3EB6" w:rsidRPr="00FF430B" w:rsidRDefault="006F3EB6" w:rsidP="00E2214C">
            <w:pPr>
              <w:numPr>
                <w:ilvl w:val="0"/>
                <w:numId w:val="9"/>
              </w:numPr>
              <w:tabs>
                <w:tab w:val="left" w:pos="314"/>
              </w:tabs>
              <w:spacing w:line="264" w:lineRule="auto"/>
              <w:ind w:left="0" w:firstLine="0"/>
              <w:jc w:val="both"/>
            </w:pPr>
            <w:r w:rsidRPr="00FF430B">
              <w:t xml:space="preserve">înlocuirea materialelor necorespunzătoare calitativ cu altele corespunzătoare; </w:t>
            </w:r>
          </w:p>
          <w:p w14:paraId="26602942" w14:textId="77777777" w:rsidR="006F3EB6" w:rsidRPr="00FF430B" w:rsidRDefault="006F3EB6" w:rsidP="00E2214C">
            <w:pPr>
              <w:numPr>
                <w:ilvl w:val="0"/>
                <w:numId w:val="9"/>
              </w:numPr>
              <w:tabs>
                <w:tab w:val="left" w:pos="314"/>
              </w:tabs>
              <w:spacing w:line="264" w:lineRule="auto"/>
              <w:ind w:left="0" w:firstLine="0"/>
              <w:jc w:val="both"/>
            </w:pPr>
            <w:r w:rsidRPr="00FF430B">
              <w:t xml:space="preserve">îndepărtarea sau refacerea oricărei lucrări sau părţi de lucrare necorespunzătoare din punct    de vedere calitativ. </w:t>
            </w:r>
          </w:p>
          <w:p w14:paraId="521B8C1D" w14:textId="77777777" w:rsidR="006F3EB6" w:rsidRPr="00BE50AF" w:rsidRDefault="006F3EB6" w:rsidP="00E2214C">
            <w:pPr>
              <w:pStyle w:val="NormalWeb"/>
              <w:tabs>
                <w:tab w:val="left" w:pos="567"/>
              </w:tabs>
              <w:spacing w:line="264" w:lineRule="auto"/>
              <w:ind w:firstLine="0"/>
              <w:rPr>
                <w:lang w:val="en-US"/>
              </w:rPr>
            </w:pPr>
            <w:r>
              <w:rPr>
                <w:lang w:val="en-US"/>
              </w:rPr>
              <w:t>4.1</w:t>
            </w:r>
            <w:r w:rsidR="002B7047">
              <w:rPr>
                <w:lang w:val="en-US"/>
              </w:rPr>
              <w:t>6</w:t>
            </w:r>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neexecutării</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Antreprenor</w:t>
            </w:r>
            <w:proofErr w:type="spellEnd"/>
            <w:r w:rsidRPr="00BE50AF">
              <w:rPr>
                <w:lang w:val="en-US"/>
              </w:rPr>
              <w:t xml:space="preserve"> a </w:t>
            </w:r>
            <w:proofErr w:type="spellStart"/>
            <w:r w:rsidRPr="00BE50AF">
              <w:rPr>
                <w:lang w:val="en-US"/>
              </w:rPr>
              <w:t>dispoziţiilor</w:t>
            </w:r>
            <w:proofErr w:type="spellEnd"/>
            <w:r w:rsidRPr="00BE50AF">
              <w:rPr>
                <w:lang w:val="en-US"/>
              </w:rPr>
              <w:t xml:space="preserve"> din </w:t>
            </w:r>
            <w:proofErr w:type="spellStart"/>
            <w:r w:rsidRPr="00BE50AF">
              <w:rPr>
                <w:lang w:val="en-US"/>
              </w:rPr>
              <w:t>punctul</w:t>
            </w:r>
            <w:proofErr w:type="spellEnd"/>
            <w:r w:rsidRPr="00BE50AF">
              <w:rPr>
                <w:lang w:val="en-US"/>
              </w:rPr>
              <w:t xml:space="preserve"> 2.1., </w:t>
            </w:r>
            <w:proofErr w:type="spellStart"/>
            <w:r w:rsidRPr="00BE50AF">
              <w:rPr>
                <w:lang w:val="en-US"/>
              </w:rPr>
              <w:t>Beneficiarul</w:t>
            </w:r>
            <w:proofErr w:type="spellEnd"/>
            <w:r w:rsidRPr="00BE50AF">
              <w:rPr>
                <w:lang w:val="en-US"/>
              </w:rPr>
              <w:t xml:space="preserve"> </w:t>
            </w:r>
            <w:proofErr w:type="spellStart"/>
            <w:r w:rsidRPr="00BE50AF">
              <w:rPr>
                <w:lang w:val="en-US"/>
              </w:rPr>
              <w:t>poate</w:t>
            </w:r>
            <w:proofErr w:type="spellEnd"/>
            <w:r w:rsidRPr="00BE50AF">
              <w:rPr>
                <w:lang w:val="en-US"/>
              </w:rPr>
              <w:t xml:space="preserve"> </w:t>
            </w:r>
            <w:proofErr w:type="spellStart"/>
            <w:r w:rsidRPr="00BE50AF">
              <w:rPr>
                <w:lang w:val="en-US"/>
              </w:rPr>
              <w:t>opri</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condiţiile</w:t>
            </w:r>
            <w:proofErr w:type="spellEnd"/>
            <w:r w:rsidRPr="00BE50AF">
              <w:rPr>
                <w:lang w:val="en-US"/>
              </w:rPr>
              <w:t xml:space="preserve"> </w:t>
            </w:r>
            <w:proofErr w:type="spellStart"/>
            <w:r w:rsidRPr="00BE50AF">
              <w:rPr>
                <w:lang w:val="en-US"/>
              </w:rPr>
              <w:t>legii</w:t>
            </w:r>
            <w:proofErr w:type="spellEnd"/>
            <w:r w:rsidRPr="00BE50AF">
              <w:rPr>
                <w:lang w:val="en-US"/>
              </w:rPr>
              <w:t xml:space="preserve">, </w:t>
            </w:r>
            <w:proofErr w:type="spellStart"/>
            <w:r w:rsidRPr="00BE50AF">
              <w:rPr>
                <w:lang w:val="en-US"/>
              </w:rPr>
              <w:t>totodată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compensează</w:t>
            </w:r>
            <w:proofErr w:type="spellEnd"/>
            <w:r w:rsidRPr="00BE50AF">
              <w:rPr>
                <w:lang w:val="en-US"/>
              </w:rPr>
              <w:t xml:space="preserve"> </w:t>
            </w:r>
            <w:proofErr w:type="spellStart"/>
            <w:r w:rsidRPr="00BE50AF">
              <w:rPr>
                <w:lang w:val="en-US"/>
              </w:rPr>
              <w:t>cheltuielile</w:t>
            </w:r>
            <w:proofErr w:type="spellEnd"/>
            <w:r w:rsidRPr="00BE50AF">
              <w:rPr>
                <w:lang w:val="en-US"/>
              </w:rPr>
              <w:t xml:space="preserve"> </w:t>
            </w:r>
            <w:proofErr w:type="spellStart"/>
            <w:r w:rsidRPr="00BE50AF">
              <w:rPr>
                <w:lang w:val="en-US"/>
              </w:rPr>
              <w:t>aferente</w:t>
            </w:r>
            <w:proofErr w:type="spellEnd"/>
            <w:r w:rsidRPr="00BE50AF">
              <w:rPr>
                <w:lang w:val="en-US"/>
              </w:rPr>
              <w:t xml:space="preserve"> </w:t>
            </w:r>
            <w:proofErr w:type="spellStart"/>
            <w:r w:rsidRPr="00BE50AF">
              <w:rPr>
                <w:lang w:val="en-US"/>
              </w:rPr>
              <w:t>suportate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legătură</w:t>
            </w:r>
            <w:proofErr w:type="spellEnd"/>
            <w:r w:rsidRPr="00BE50AF">
              <w:rPr>
                <w:lang w:val="en-US"/>
              </w:rPr>
              <w:t xml:space="preserve"> cu </w:t>
            </w:r>
            <w:proofErr w:type="spellStart"/>
            <w:r w:rsidRPr="00BE50AF">
              <w:rPr>
                <w:lang w:val="en-US"/>
              </w:rPr>
              <w:t>faptul</w:t>
            </w:r>
            <w:proofErr w:type="spellEnd"/>
            <w:r w:rsidRPr="00BE50AF">
              <w:rPr>
                <w:lang w:val="en-US"/>
              </w:rPr>
              <w:t xml:space="preserve"> </w:t>
            </w:r>
            <w:proofErr w:type="spellStart"/>
            <w:r w:rsidRPr="00BE50AF">
              <w:rPr>
                <w:lang w:val="en-US"/>
              </w:rPr>
              <w:t>neexecutării</w:t>
            </w:r>
            <w:proofErr w:type="spellEnd"/>
            <w:r w:rsidRPr="00BE50AF">
              <w:rPr>
                <w:lang w:val="en-US"/>
              </w:rPr>
              <w:t xml:space="preserve">. </w:t>
            </w:r>
          </w:p>
          <w:p w14:paraId="05DB04CA" w14:textId="77777777" w:rsidR="006F3EB6" w:rsidRPr="00BE50AF" w:rsidRDefault="006F3EB6" w:rsidP="00E2214C">
            <w:pPr>
              <w:pStyle w:val="NormalWeb"/>
              <w:tabs>
                <w:tab w:val="left" w:pos="567"/>
              </w:tabs>
              <w:spacing w:line="264" w:lineRule="auto"/>
              <w:ind w:firstLine="0"/>
              <w:rPr>
                <w:lang w:val="en-US"/>
              </w:rPr>
            </w:pPr>
            <w:r>
              <w:rPr>
                <w:lang w:val="en-US"/>
              </w:rPr>
              <w:t>4.1</w:t>
            </w:r>
            <w:r w:rsidR="002B7047">
              <w:rPr>
                <w:lang w:val="en-US"/>
              </w:rPr>
              <w:t>7</w:t>
            </w:r>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timpul</w:t>
            </w:r>
            <w:proofErr w:type="spellEnd"/>
            <w:r w:rsidRPr="00BE50AF">
              <w:rPr>
                <w:lang w:val="en-US"/>
              </w:rPr>
              <w:t xml:space="preserve"> </w:t>
            </w:r>
            <w:proofErr w:type="spellStart"/>
            <w:r w:rsidRPr="00BE50AF">
              <w:rPr>
                <w:lang w:val="en-US"/>
              </w:rPr>
              <w:t>desfăşurării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are </w:t>
            </w:r>
            <w:proofErr w:type="spellStart"/>
            <w:r w:rsidRPr="00BE50AF">
              <w:rPr>
                <w:lang w:val="en-US"/>
              </w:rPr>
              <w:t>obligaţia</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menţină</w:t>
            </w:r>
            <w:proofErr w:type="spellEnd"/>
            <w:r w:rsidRPr="00BE50AF">
              <w:rPr>
                <w:lang w:val="en-US"/>
              </w:rPr>
              <w:t xml:space="preserve"> </w:t>
            </w:r>
            <w:proofErr w:type="spellStart"/>
            <w:r w:rsidRPr="00BE50AF">
              <w:rPr>
                <w:lang w:val="en-US"/>
              </w:rPr>
              <w:t>căile</w:t>
            </w:r>
            <w:proofErr w:type="spellEnd"/>
            <w:r w:rsidRPr="00BE50AF">
              <w:rPr>
                <w:lang w:val="en-US"/>
              </w:rPr>
              <w:t xml:space="preserve"> de </w:t>
            </w:r>
            <w:proofErr w:type="spellStart"/>
            <w:r w:rsidRPr="00BE50AF">
              <w:rPr>
                <w:lang w:val="en-US"/>
              </w:rPr>
              <w:t>acces</w:t>
            </w:r>
            <w:proofErr w:type="spellEnd"/>
            <w:r w:rsidRPr="00BE50AF">
              <w:rPr>
                <w:lang w:val="en-US"/>
              </w:rPr>
              <w:t xml:space="preserve"> </w:t>
            </w:r>
            <w:proofErr w:type="spellStart"/>
            <w:r w:rsidRPr="00BE50AF">
              <w:rPr>
                <w:lang w:val="en-US"/>
              </w:rPr>
              <w:t>libere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retragă</w:t>
            </w:r>
            <w:proofErr w:type="spellEnd"/>
            <w:r w:rsidRPr="00BE50AF">
              <w:rPr>
                <w:lang w:val="en-US"/>
              </w:rPr>
              <w:t xml:space="preserve"> </w:t>
            </w:r>
            <w:proofErr w:type="spellStart"/>
            <w:r w:rsidRPr="00BE50AF">
              <w:rPr>
                <w:lang w:val="en-US"/>
              </w:rPr>
              <w:t>utilajele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îndepărteze</w:t>
            </w:r>
            <w:proofErr w:type="spellEnd"/>
            <w:r w:rsidRPr="00BE50AF">
              <w:rPr>
                <w:lang w:val="en-US"/>
              </w:rPr>
              <w:t xml:space="preserve"> </w:t>
            </w:r>
            <w:proofErr w:type="spellStart"/>
            <w:r w:rsidRPr="00BE50AF">
              <w:rPr>
                <w:lang w:val="en-US"/>
              </w:rPr>
              <w:t>surplusurile</w:t>
            </w:r>
            <w:proofErr w:type="spellEnd"/>
            <w:r w:rsidRPr="00BE50AF">
              <w:rPr>
                <w:lang w:val="en-US"/>
              </w:rPr>
              <w:t xml:space="preserve"> de </w:t>
            </w:r>
            <w:proofErr w:type="spellStart"/>
            <w:r w:rsidRPr="00BE50AF">
              <w:rPr>
                <w:lang w:val="en-US"/>
              </w:rPr>
              <w:t>materiale</w:t>
            </w:r>
            <w:proofErr w:type="spellEnd"/>
            <w:r w:rsidRPr="00BE50AF">
              <w:rPr>
                <w:lang w:val="en-US"/>
              </w:rPr>
              <w:t xml:space="preserve">, </w:t>
            </w:r>
            <w:proofErr w:type="spellStart"/>
            <w:r w:rsidRPr="00BE50AF">
              <w:rPr>
                <w:lang w:val="en-US"/>
              </w:rPr>
              <w:t>deşeuri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lucrări</w:t>
            </w:r>
            <w:proofErr w:type="spellEnd"/>
            <w:r w:rsidRPr="00BE50AF">
              <w:rPr>
                <w:lang w:val="en-US"/>
              </w:rPr>
              <w:t xml:space="preserve"> </w:t>
            </w:r>
            <w:proofErr w:type="spellStart"/>
            <w:r w:rsidRPr="00BE50AF">
              <w:rPr>
                <w:lang w:val="en-US"/>
              </w:rPr>
              <w:t>provizorii</w:t>
            </w:r>
            <w:proofErr w:type="spellEnd"/>
            <w:r w:rsidRPr="00BE50AF">
              <w:rPr>
                <w:lang w:val="en-US"/>
              </w:rPr>
              <w:t xml:space="preserve"> de </w:t>
            </w:r>
            <w:proofErr w:type="spellStart"/>
            <w:r w:rsidRPr="00BE50AF">
              <w:rPr>
                <w:lang w:val="en-US"/>
              </w:rPr>
              <w:t>orice</w:t>
            </w:r>
            <w:proofErr w:type="spellEnd"/>
            <w:r w:rsidRPr="00BE50AF">
              <w:rPr>
                <w:lang w:val="en-US"/>
              </w:rPr>
              <w:t xml:space="preserve"> </w:t>
            </w:r>
            <w:proofErr w:type="spellStart"/>
            <w:r w:rsidRPr="00BE50AF">
              <w:rPr>
                <w:lang w:val="en-US"/>
              </w:rPr>
              <w:t>fel</w:t>
            </w:r>
            <w:proofErr w:type="spellEnd"/>
            <w:r w:rsidRPr="00BE50AF">
              <w:rPr>
                <w:lang w:val="en-US"/>
              </w:rPr>
              <w:t xml:space="preserve">, care nu sunt </w:t>
            </w:r>
            <w:proofErr w:type="spellStart"/>
            <w:r w:rsidRPr="00BE50AF">
              <w:rPr>
                <w:lang w:val="en-US"/>
              </w:rPr>
              <w:t>necesare</w:t>
            </w:r>
            <w:proofErr w:type="spellEnd"/>
            <w:r w:rsidRPr="00BE50AF">
              <w:rPr>
                <w:lang w:val="en-US"/>
              </w:rPr>
              <w:t xml:space="preserve">, </w:t>
            </w:r>
            <w:proofErr w:type="spellStart"/>
            <w:r w:rsidRPr="00BE50AF">
              <w:rPr>
                <w:lang w:val="en-US"/>
              </w:rPr>
              <w:t>iar</w:t>
            </w:r>
            <w:proofErr w:type="spellEnd"/>
            <w:r w:rsidRPr="00BE50AF">
              <w:rPr>
                <w:lang w:val="en-US"/>
              </w:rPr>
              <w:t xml:space="preserve"> la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evacua</w:t>
            </w:r>
            <w:proofErr w:type="spellEnd"/>
            <w:r w:rsidRPr="00BE50AF">
              <w:rPr>
                <w:lang w:val="en-US"/>
              </w:rPr>
              <w:t xml:space="preserve"> de pe </w:t>
            </w:r>
            <w:proofErr w:type="spellStart"/>
            <w:r w:rsidRPr="00BE50AF">
              <w:rPr>
                <w:lang w:val="en-US"/>
              </w:rPr>
              <w:t>şantier</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utilajele</w:t>
            </w:r>
            <w:proofErr w:type="spellEnd"/>
            <w:r w:rsidRPr="00BE50AF">
              <w:rPr>
                <w:lang w:val="en-US"/>
              </w:rPr>
              <w:t xml:space="preserve"> de </w:t>
            </w:r>
            <w:proofErr w:type="spellStart"/>
            <w:r w:rsidRPr="00BE50AF">
              <w:rPr>
                <w:lang w:val="en-US"/>
              </w:rPr>
              <w:t>construcţie</w:t>
            </w:r>
            <w:proofErr w:type="spellEnd"/>
            <w:r w:rsidRPr="00BE50AF">
              <w:rPr>
                <w:lang w:val="en-US"/>
              </w:rPr>
              <w:t xml:space="preserve">, </w:t>
            </w:r>
            <w:proofErr w:type="spellStart"/>
            <w:r w:rsidRPr="00BE50AF">
              <w:rPr>
                <w:lang w:val="en-US"/>
              </w:rPr>
              <w:t>surplusurile</w:t>
            </w:r>
            <w:proofErr w:type="spellEnd"/>
            <w:r w:rsidRPr="00BE50AF">
              <w:rPr>
                <w:lang w:val="en-US"/>
              </w:rPr>
              <w:t xml:space="preserve"> de </w:t>
            </w:r>
            <w:proofErr w:type="spellStart"/>
            <w:r w:rsidRPr="00BE50AF">
              <w:rPr>
                <w:lang w:val="en-US"/>
              </w:rPr>
              <w:t>materiale</w:t>
            </w:r>
            <w:proofErr w:type="spellEnd"/>
            <w:r w:rsidRPr="00BE50AF">
              <w:rPr>
                <w:lang w:val="en-US"/>
              </w:rPr>
              <w:t xml:space="preserve">, </w:t>
            </w:r>
            <w:proofErr w:type="spellStart"/>
            <w:r w:rsidRPr="00BE50AF">
              <w:rPr>
                <w:lang w:val="en-US"/>
              </w:rPr>
              <w:t>deşeurile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provizorii</w:t>
            </w:r>
            <w:proofErr w:type="spellEnd"/>
            <w:r w:rsidRPr="00BE50AF">
              <w:rPr>
                <w:lang w:val="en-US"/>
              </w:rPr>
              <w:t xml:space="preserve">. </w:t>
            </w:r>
          </w:p>
          <w:p w14:paraId="3E535B1A" w14:textId="77777777" w:rsidR="006F3EB6" w:rsidRPr="00BE50AF" w:rsidRDefault="006F3EB6" w:rsidP="00E2214C">
            <w:pPr>
              <w:pStyle w:val="NormalWeb"/>
              <w:tabs>
                <w:tab w:val="left" w:pos="426"/>
                <w:tab w:val="left" w:pos="3645"/>
              </w:tabs>
              <w:spacing w:line="264" w:lineRule="auto"/>
              <w:ind w:firstLine="0"/>
              <w:rPr>
                <w:lang w:val="en-US"/>
              </w:rPr>
            </w:pPr>
            <w:r w:rsidRPr="00BE50AF">
              <w:rPr>
                <w:lang w:val="en-US"/>
              </w:rPr>
              <w:t>4.</w:t>
            </w:r>
            <w:r>
              <w:rPr>
                <w:lang w:val="en-US"/>
              </w:rPr>
              <w:t>1</w:t>
            </w:r>
            <w:r w:rsidR="002B7047">
              <w:rPr>
                <w:lang w:val="en-US"/>
              </w:rPr>
              <w:t>8</w:t>
            </w:r>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obţină</w:t>
            </w:r>
            <w:proofErr w:type="spellEnd"/>
            <w:r w:rsidRPr="00BE50AF">
              <w:rPr>
                <w:lang w:val="en-US"/>
              </w:rPr>
              <w:t xml:space="preserve">, pe propria </w:t>
            </w:r>
            <w:proofErr w:type="spellStart"/>
            <w:r w:rsidRPr="00BE50AF">
              <w:rPr>
                <w:lang w:val="en-US"/>
              </w:rPr>
              <w:t>cheltuială</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avizele</w:t>
            </w:r>
            <w:proofErr w:type="spellEnd"/>
            <w:r w:rsidRPr="00BE50AF">
              <w:rPr>
                <w:lang w:val="en-US"/>
              </w:rPr>
              <w:t xml:space="preserve">, </w:t>
            </w:r>
            <w:proofErr w:type="spellStart"/>
            <w:r w:rsidRPr="00BE50AF">
              <w:rPr>
                <w:lang w:val="en-US"/>
              </w:rPr>
              <w:t>autorizaţiile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aprobările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plătească</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taxele</w:t>
            </w:r>
            <w:proofErr w:type="spellEnd"/>
            <w:r w:rsidRPr="00BE50AF">
              <w:rPr>
                <w:lang w:val="en-US"/>
              </w:rPr>
              <w:t xml:space="preserve"> </w:t>
            </w:r>
            <w:proofErr w:type="spellStart"/>
            <w:r w:rsidRPr="00BE50AF">
              <w:rPr>
                <w:lang w:val="en-US"/>
              </w:rPr>
              <w:t>necesare</w:t>
            </w:r>
            <w:proofErr w:type="spellEnd"/>
            <w:r w:rsidRPr="00BE50AF">
              <w:rPr>
                <w:lang w:val="en-US"/>
              </w:rPr>
              <w:t xml:space="preserve"> legate de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precum </w:t>
            </w:r>
            <w:proofErr w:type="spellStart"/>
            <w:r w:rsidRPr="00BE50AF">
              <w:rPr>
                <w:lang w:val="en-US"/>
              </w:rPr>
              <w:t>şi</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bunuri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drepturi</w:t>
            </w:r>
            <w:proofErr w:type="spellEnd"/>
            <w:r w:rsidRPr="00BE50AF">
              <w:rPr>
                <w:lang w:val="en-US"/>
              </w:rPr>
              <w:t xml:space="preserve"> </w:t>
            </w:r>
            <w:proofErr w:type="spellStart"/>
            <w:r w:rsidRPr="00BE50AF">
              <w:rPr>
                <w:lang w:val="en-US"/>
              </w:rPr>
              <w:t>afectate</w:t>
            </w:r>
            <w:proofErr w:type="spellEnd"/>
            <w:r w:rsidRPr="00BE50AF">
              <w:rPr>
                <w:lang w:val="en-US"/>
              </w:rPr>
              <w:t xml:space="preserve"> </w:t>
            </w:r>
            <w:proofErr w:type="spellStart"/>
            <w:r w:rsidRPr="00BE50AF">
              <w:rPr>
                <w:lang w:val="en-US"/>
              </w:rPr>
              <w:t>sau</w:t>
            </w:r>
            <w:proofErr w:type="spellEnd"/>
            <w:r w:rsidRPr="00BE50AF">
              <w:rPr>
                <w:lang w:val="en-US"/>
              </w:rPr>
              <w:t xml:space="preserve"> care pot fi </w:t>
            </w:r>
            <w:proofErr w:type="spellStart"/>
            <w:r w:rsidRPr="00BE50AF">
              <w:rPr>
                <w:lang w:val="en-US"/>
              </w:rPr>
              <w:t>afectate</w:t>
            </w:r>
            <w:proofErr w:type="spellEnd"/>
            <w:r w:rsidRPr="00BE50AF">
              <w:rPr>
                <w:lang w:val="en-US"/>
              </w:rPr>
              <w:t xml:space="preserve"> de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
          <w:p w14:paraId="1EDAC43F" w14:textId="77777777" w:rsidR="006F3EB6" w:rsidRPr="009655C8" w:rsidRDefault="006F3EB6" w:rsidP="006F3EB6">
            <w:pPr>
              <w:pStyle w:val="NormalWeb"/>
              <w:tabs>
                <w:tab w:val="left" w:pos="426"/>
                <w:tab w:val="left" w:pos="3645"/>
              </w:tabs>
              <w:spacing w:line="276" w:lineRule="auto"/>
              <w:ind w:firstLine="0"/>
              <w:rPr>
                <w:sz w:val="10"/>
                <w:lang w:val="en-US"/>
              </w:rPr>
            </w:pPr>
          </w:p>
          <w:p w14:paraId="49A76985" w14:textId="77777777" w:rsidR="006F3EB6" w:rsidRPr="00FF430B" w:rsidRDefault="006F3EB6" w:rsidP="006F3EB6">
            <w:pPr>
              <w:tabs>
                <w:tab w:val="left" w:pos="3225"/>
              </w:tabs>
              <w:spacing w:after="200" w:line="276" w:lineRule="auto"/>
              <w:contextualSpacing/>
              <w:jc w:val="center"/>
            </w:pPr>
            <w:r w:rsidRPr="00FF430B">
              <w:rPr>
                <w:b/>
              </w:rPr>
              <w:t>5. AJUSTAREA VALORII CONTRACTULUI</w:t>
            </w:r>
          </w:p>
          <w:p w14:paraId="3687FBD8" w14:textId="77777777" w:rsidR="006F3EB6" w:rsidRPr="00FF430B" w:rsidRDefault="006F3EB6" w:rsidP="006F3EB6">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9D54FDC" w14:textId="77777777" w:rsidR="006F3EB6" w:rsidRPr="009655C8" w:rsidRDefault="006F3EB6" w:rsidP="006F3EB6">
            <w:pPr>
              <w:pStyle w:val="ListParagraph"/>
              <w:numPr>
                <w:ilvl w:val="0"/>
                <w:numId w:val="0"/>
              </w:numPr>
              <w:tabs>
                <w:tab w:val="left" w:pos="1755"/>
              </w:tabs>
              <w:rPr>
                <w:sz w:val="2"/>
              </w:rPr>
            </w:pPr>
          </w:p>
          <w:p w14:paraId="27655BDA" w14:textId="77777777" w:rsidR="006F3EB6" w:rsidRPr="00FF430B" w:rsidRDefault="006F3EB6" w:rsidP="006F3EB6">
            <w:pPr>
              <w:tabs>
                <w:tab w:val="left" w:pos="4365"/>
              </w:tabs>
              <w:spacing w:line="276" w:lineRule="auto"/>
              <w:contextualSpacing/>
              <w:jc w:val="center"/>
            </w:pPr>
            <w:r w:rsidRPr="00FF430B">
              <w:rPr>
                <w:b/>
              </w:rPr>
              <w:t>6. ANTREPRENORUL ŞI SUBANTREPRENORII</w:t>
            </w:r>
          </w:p>
          <w:p w14:paraId="7681851F"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6.1. </w:t>
            </w:r>
            <w:proofErr w:type="spellStart"/>
            <w:r w:rsidRPr="00BE50AF">
              <w:rPr>
                <w:lang w:val="en-US"/>
              </w:rPr>
              <w:t>Antreprenorul</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obligat</w:t>
            </w:r>
            <w:proofErr w:type="spellEnd"/>
            <w:r w:rsidRPr="00BE50AF">
              <w:rPr>
                <w:lang w:val="en-US"/>
              </w:rPr>
              <w:t xml:space="preserve"> </w:t>
            </w:r>
            <w:proofErr w:type="spellStart"/>
            <w:r w:rsidRPr="00BE50AF">
              <w:rPr>
                <w:lang w:val="en-US"/>
              </w:rPr>
              <w:t>să</w:t>
            </w:r>
            <w:proofErr w:type="spellEnd"/>
            <w:r w:rsidRPr="00BE50AF">
              <w:rPr>
                <w:lang w:val="en-US"/>
              </w:rPr>
              <w:t xml:space="preserve"> execute </w:t>
            </w:r>
            <w:proofErr w:type="spellStart"/>
            <w:r w:rsidRPr="00BE50AF">
              <w:rPr>
                <w:lang w:val="en-US"/>
              </w:rPr>
              <w:t>toate</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prevăzute</w:t>
            </w:r>
            <w:proofErr w:type="spellEnd"/>
            <w:r w:rsidRPr="00BE50AF">
              <w:rPr>
                <w:lang w:val="en-US"/>
              </w:rPr>
              <w:t xml:space="preserve"> </w:t>
            </w:r>
            <w:proofErr w:type="spellStart"/>
            <w:r w:rsidRPr="00BE50AF">
              <w:rPr>
                <w:lang w:val="en-US"/>
              </w:rPr>
              <w:t>în</w:t>
            </w:r>
            <w:proofErr w:type="spellEnd"/>
            <w:r w:rsidRPr="00BE50AF">
              <w:rPr>
                <w:lang w:val="en-US"/>
              </w:rPr>
              <w:t xml:space="preserve"> contract, </w:t>
            </w:r>
            <w:proofErr w:type="spellStart"/>
            <w:r w:rsidRPr="00BE50AF">
              <w:rPr>
                <w:lang w:val="en-US"/>
              </w:rPr>
              <w:t>în</w:t>
            </w:r>
            <w:proofErr w:type="spellEnd"/>
            <w:r w:rsidRPr="00BE50AF">
              <w:rPr>
                <w:lang w:val="en-US"/>
              </w:rPr>
              <w:t xml:space="preserve"> </w:t>
            </w:r>
            <w:proofErr w:type="spellStart"/>
            <w:r w:rsidRPr="00BE50AF">
              <w:rPr>
                <w:lang w:val="en-US"/>
              </w:rPr>
              <w:t>termenele</w:t>
            </w:r>
            <w:proofErr w:type="spellEnd"/>
            <w:r w:rsidRPr="00BE50AF">
              <w:rPr>
                <w:lang w:val="en-US"/>
              </w:rPr>
              <w:t xml:space="preserve"> </w:t>
            </w:r>
            <w:proofErr w:type="spellStart"/>
            <w:r w:rsidRPr="00BE50AF">
              <w:rPr>
                <w:lang w:val="en-US"/>
              </w:rPr>
              <w:t>stabilite</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graficul</w:t>
            </w:r>
            <w:proofErr w:type="spellEnd"/>
            <w:r w:rsidRPr="00BE50AF">
              <w:rPr>
                <w:lang w:val="en-US"/>
              </w:rPr>
              <w:t xml:space="preserve"> general de </w:t>
            </w:r>
            <w:proofErr w:type="spellStart"/>
            <w:r w:rsidRPr="00BE50AF">
              <w:rPr>
                <w:lang w:val="en-US"/>
              </w:rPr>
              <w:t>realizare</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graficul</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w:t>
            </w:r>
            <w:proofErr w:type="spellStart"/>
            <w:r w:rsidRPr="00BE50AF">
              <w:rPr>
                <w:lang w:val="en-US"/>
              </w:rPr>
              <w:t>şi</w:t>
            </w:r>
            <w:proofErr w:type="spellEnd"/>
            <w:r w:rsidRPr="00BE50AF">
              <w:rPr>
                <w:lang w:val="en-US"/>
              </w:rPr>
              <w:t xml:space="preserve"> de o </w:t>
            </w:r>
            <w:proofErr w:type="spellStart"/>
            <w:r w:rsidRPr="00BE50AF">
              <w:rPr>
                <w:lang w:val="en-US"/>
              </w:rPr>
              <w:t>calitate</w:t>
            </w:r>
            <w:proofErr w:type="spellEnd"/>
            <w:r w:rsidRPr="00BE50AF">
              <w:rPr>
                <w:lang w:val="en-US"/>
              </w:rPr>
              <w:t xml:space="preserve"> </w:t>
            </w:r>
            <w:proofErr w:type="spellStart"/>
            <w:r w:rsidRPr="00BE50AF">
              <w:rPr>
                <w:lang w:val="en-US"/>
              </w:rPr>
              <w:t>corespunzătoare</w:t>
            </w:r>
            <w:proofErr w:type="spellEnd"/>
            <w:r w:rsidRPr="00BE50AF">
              <w:rPr>
                <w:lang w:val="en-US"/>
              </w:rPr>
              <w:t xml:space="preserve"> </w:t>
            </w:r>
            <w:proofErr w:type="spellStart"/>
            <w:r w:rsidRPr="00BE50AF">
              <w:rPr>
                <w:lang w:val="en-US"/>
              </w:rPr>
              <w:t>prevederilor</w:t>
            </w:r>
            <w:proofErr w:type="spellEnd"/>
            <w:r w:rsidRPr="00BE50AF">
              <w:rPr>
                <w:lang w:val="en-US"/>
              </w:rPr>
              <w:t xml:space="preserve"> </w:t>
            </w:r>
            <w:proofErr w:type="spellStart"/>
            <w:r w:rsidRPr="00BE50AF">
              <w:rPr>
                <w:lang w:val="en-US"/>
              </w:rPr>
              <w:t>actelor</w:t>
            </w:r>
            <w:proofErr w:type="spellEnd"/>
            <w:r w:rsidRPr="00BE50AF">
              <w:rPr>
                <w:lang w:val="en-US"/>
              </w:rPr>
              <w:t xml:space="preserve"> normative </w:t>
            </w:r>
            <w:proofErr w:type="spellStart"/>
            <w:proofErr w:type="gramStart"/>
            <w:r w:rsidRPr="00BE50AF">
              <w:rPr>
                <w:lang w:val="en-US"/>
              </w:rPr>
              <w:t>şi</w:t>
            </w:r>
            <w:proofErr w:type="spellEnd"/>
            <w:r w:rsidRPr="00BE50AF">
              <w:rPr>
                <w:lang w:val="en-US"/>
              </w:rPr>
              <w:t xml:space="preserve">  </w:t>
            </w:r>
            <w:proofErr w:type="spellStart"/>
            <w:r w:rsidRPr="00BE50AF">
              <w:rPr>
                <w:lang w:val="en-US"/>
              </w:rPr>
              <w:t>prezentului</w:t>
            </w:r>
            <w:proofErr w:type="spellEnd"/>
            <w:proofErr w:type="gramEnd"/>
            <w:r w:rsidRPr="00BE50AF">
              <w:rPr>
                <w:lang w:val="en-US"/>
              </w:rPr>
              <w:t xml:space="preserve"> contract.</w:t>
            </w:r>
          </w:p>
          <w:p w14:paraId="61DCE8AD"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6.2.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părţile</w:t>
            </w:r>
            <w:proofErr w:type="spellEnd"/>
            <w:r w:rsidRPr="00BE50AF">
              <w:rPr>
                <w:lang w:val="en-US"/>
              </w:rPr>
              <w:t xml:space="preserve"> din </w:t>
            </w:r>
            <w:proofErr w:type="spellStart"/>
            <w:r w:rsidRPr="00BE50AF">
              <w:rPr>
                <w:lang w:val="en-US"/>
              </w:rPr>
              <w:t>lucrarea</w:t>
            </w:r>
            <w:proofErr w:type="spellEnd"/>
            <w:r w:rsidRPr="00BE50AF">
              <w:rPr>
                <w:lang w:val="en-US"/>
              </w:rPr>
              <w:t xml:space="preserve"> </w:t>
            </w:r>
            <w:proofErr w:type="spellStart"/>
            <w:r w:rsidRPr="00BE50AF">
              <w:rPr>
                <w:lang w:val="en-US"/>
              </w:rPr>
              <w:t>ce</w:t>
            </w:r>
            <w:proofErr w:type="spellEnd"/>
            <w:r w:rsidRPr="00BE50AF">
              <w:rPr>
                <w:lang w:val="en-US"/>
              </w:rPr>
              <w:t xml:space="preserve"> se </w:t>
            </w:r>
            <w:proofErr w:type="spellStart"/>
            <w:r w:rsidRPr="00BE50AF">
              <w:rPr>
                <w:lang w:val="en-US"/>
              </w:rPr>
              <w:t>contractează</w:t>
            </w:r>
            <w:proofErr w:type="spellEnd"/>
            <w:r w:rsidRPr="00BE50AF">
              <w:rPr>
                <w:lang w:val="en-US"/>
              </w:rPr>
              <w:t xml:space="preserve"> se </w:t>
            </w:r>
            <w:proofErr w:type="spellStart"/>
            <w:r w:rsidRPr="00BE50AF">
              <w:rPr>
                <w:lang w:val="en-US"/>
              </w:rPr>
              <w:t>execută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subantrepriză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prezinte</w:t>
            </w:r>
            <w:proofErr w:type="spellEnd"/>
            <w:r w:rsidRPr="00BE50AF">
              <w:rPr>
                <w:lang w:val="en-US"/>
              </w:rPr>
              <w:t xml:space="preserve">, cu </w:t>
            </w:r>
            <w:proofErr w:type="spellStart"/>
            <w:r w:rsidRPr="00BE50AF">
              <w:rPr>
                <w:lang w:val="en-US"/>
              </w:rPr>
              <w:t>ocazia</w:t>
            </w:r>
            <w:proofErr w:type="spellEnd"/>
            <w:r w:rsidRPr="00BE50AF">
              <w:rPr>
                <w:lang w:val="en-US"/>
              </w:rPr>
              <w:t xml:space="preserve"> </w:t>
            </w:r>
            <w:proofErr w:type="spellStart"/>
            <w:r w:rsidRPr="00BE50AF">
              <w:rPr>
                <w:lang w:val="en-US"/>
              </w:rPr>
              <w:t>ofertării</w:t>
            </w:r>
            <w:proofErr w:type="spellEnd"/>
            <w:r w:rsidRPr="00BE50AF">
              <w:rPr>
                <w:lang w:val="en-US"/>
              </w:rPr>
              <w:t xml:space="preserve">, </w:t>
            </w:r>
            <w:proofErr w:type="spellStart"/>
            <w:r w:rsidRPr="00BE50AF">
              <w:rPr>
                <w:lang w:val="en-US"/>
              </w:rPr>
              <w:t>lista</w:t>
            </w:r>
            <w:proofErr w:type="spellEnd"/>
            <w:r w:rsidRPr="00BE50AF">
              <w:rPr>
                <w:lang w:val="en-US"/>
              </w:rPr>
              <w:t xml:space="preserve"> </w:t>
            </w:r>
            <w:proofErr w:type="spellStart"/>
            <w:r w:rsidRPr="00BE50AF">
              <w:rPr>
                <w:lang w:val="en-US"/>
              </w:rPr>
              <w:t>subantreprenorilor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lucrările</w:t>
            </w:r>
            <w:proofErr w:type="spellEnd"/>
            <w:r w:rsidRPr="00BE50AF">
              <w:rPr>
                <w:lang w:val="en-US"/>
              </w:rPr>
              <w:t xml:space="preserve"> pe care </w:t>
            </w:r>
            <w:proofErr w:type="spellStart"/>
            <w:r w:rsidRPr="00BE50AF">
              <w:rPr>
                <w:lang w:val="en-US"/>
              </w:rPr>
              <w:t>aceştia</w:t>
            </w:r>
            <w:proofErr w:type="spellEnd"/>
            <w:r w:rsidRPr="00BE50AF">
              <w:rPr>
                <w:lang w:val="en-US"/>
              </w:rPr>
              <w:t xml:space="preserve"> le </w:t>
            </w:r>
            <w:proofErr w:type="spellStart"/>
            <w:r w:rsidRPr="00BE50AF">
              <w:rPr>
                <w:lang w:val="en-US"/>
              </w:rPr>
              <w:t>vor</w:t>
            </w:r>
            <w:proofErr w:type="spellEnd"/>
            <w:r w:rsidRPr="00BE50AF">
              <w:rPr>
                <w:lang w:val="en-US"/>
              </w:rPr>
              <w:t xml:space="preserve"> </w:t>
            </w:r>
            <w:proofErr w:type="spellStart"/>
            <w:r w:rsidRPr="00BE50AF">
              <w:rPr>
                <w:lang w:val="en-US"/>
              </w:rPr>
              <w:t>executa</w:t>
            </w:r>
            <w:proofErr w:type="spellEnd"/>
            <w:r w:rsidRPr="00BE50AF">
              <w:rPr>
                <w:lang w:val="en-US"/>
              </w:rPr>
              <w:t xml:space="preserve">. </w:t>
            </w:r>
          </w:p>
          <w:p w14:paraId="72D71CC5"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6.3. Pe </w:t>
            </w:r>
            <w:proofErr w:type="spellStart"/>
            <w:r w:rsidRPr="00BE50AF">
              <w:rPr>
                <w:lang w:val="en-US"/>
              </w:rPr>
              <w:t>parcursul</w:t>
            </w:r>
            <w:proofErr w:type="spellEnd"/>
            <w:r w:rsidRPr="00BE50AF">
              <w:rPr>
                <w:lang w:val="en-US"/>
              </w:rPr>
              <w:t xml:space="preserve"> </w:t>
            </w:r>
            <w:proofErr w:type="spellStart"/>
            <w:r w:rsidRPr="00BE50AF">
              <w:rPr>
                <w:lang w:val="en-US"/>
              </w:rPr>
              <w:t>execuţiei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obligat</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comunice</w:t>
            </w:r>
            <w:proofErr w:type="spellEnd"/>
            <w:r w:rsidRPr="00BE50AF">
              <w:rPr>
                <w:lang w:val="en-US"/>
              </w:rPr>
              <w:t xml:space="preserve">, la </w:t>
            </w:r>
            <w:proofErr w:type="spellStart"/>
            <w:r w:rsidRPr="00BE50AF">
              <w:rPr>
                <w:lang w:val="en-US"/>
              </w:rPr>
              <w:t>cererea</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w:t>
            </w:r>
            <w:proofErr w:type="spellStart"/>
            <w:r w:rsidRPr="00BE50AF">
              <w:rPr>
                <w:lang w:val="en-US"/>
              </w:rPr>
              <w:t>datele</w:t>
            </w:r>
            <w:proofErr w:type="spellEnd"/>
            <w:r w:rsidRPr="00BE50AF">
              <w:rPr>
                <w:lang w:val="en-US"/>
              </w:rPr>
              <w:t xml:space="preserve"> de </w:t>
            </w:r>
            <w:proofErr w:type="spellStart"/>
            <w:r w:rsidRPr="00BE50AF">
              <w:rPr>
                <w:lang w:val="en-US"/>
              </w:rPr>
              <w:t>identificare</w:t>
            </w:r>
            <w:proofErr w:type="spellEnd"/>
            <w:r w:rsidRPr="00BE50AF">
              <w:rPr>
                <w:lang w:val="en-US"/>
              </w:rPr>
              <w:t xml:space="preserve"> ale </w:t>
            </w:r>
            <w:proofErr w:type="spellStart"/>
            <w:r w:rsidRPr="00BE50AF">
              <w:rPr>
                <w:lang w:val="en-US"/>
              </w:rPr>
              <w:t>subantreprenorilor</w:t>
            </w:r>
            <w:proofErr w:type="spellEnd"/>
            <w:r w:rsidRPr="00BE50AF">
              <w:rPr>
                <w:lang w:val="en-US"/>
              </w:rPr>
              <w:t xml:space="preserve">. </w:t>
            </w:r>
          </w:p>
          <w:p w14:paraId="4177AF4C" w14:textId="77777777" w:rsidR="006F3EB6" w:rsidRPr="00BE50AF" w:rsidRDefault="006F3EB6" w:rsidP="00E2214C">
            <w:pPr>
              <w:pStyle w:val="NormalWeb"/>
              <w:tabs>
                <w:tab w:val="left" w:pos="142"/>
                <w:tab w:val="left" w:pos="284"/>
              </w:tabs>
              <w:spacing w:line="264" w:lineRule="auto"/>
              <w:ind w:firstLine="0"/>
              <w:rPr>
                <w:lang w:val="en-US"/>
              </w:rPr>
            </w:pPr>
            <w:r w:rsidRPr="00BE50AF">
              <w:rPr>
                <w:lang w:val="en-US"/>
              </w:rPr>
              <w:t xml:space="preserve">6.4. </w:t>
            </w:r>
            <w:proofErr w:type="spellStart"/>
            <w:r w:rsidRPr="00BE50AF">
              <w:rPr>
                <w:lang w:val="en-US"/>
              </w:rPr>
              <w:t>Angajarea</w:t>
            </w:r>
            <w:proofErr w:type="spellEnd"/>
            <w:r w:rsidRPr="00BE50AF">
              <w:rPr>
                <w:lang w:val="en-US"/>
              </w:rPr>
              <w:t xml:space="preserve"> </w:t>
            </w:r>
            <w:proofErr w:type="spellStart"/>
            <w:r w:rsidRPr="00BE50AF">
              <w:rPr>
                <w:lang w:val="en-US"/>
              </w:rPr>
              <w:t>forţei</w:t>
            </w:r>
            <w:proofErr w:type="spellEnd"/>
            <w:r w:rsidRPr="00BE50AF">
              <w:rPr>
                <w:lang w:val="en-US"/>
              </w:rPr>
              <w:t xml:space="preserve"> de </w:t>
            </w:r>
            <w:proofErr w:type="spellStart"/>
            <w:r w:rsidRPr="00BE50AF">
              <w:rPr>
                <w:lang w:val="en-US"/>
              </w:rPr>
              <w:t>muncă</w:t>
            </w:r>
            <w:proofErr w:type="spellEnd"/>
            <w:r w:rsidRPr="00BE50AF">
              <w:rPr>
                <w:lang w:val="en-US"/>
              </w:rPr>
              <w:t xml:space="preserve"> pe </w:t>
            </w:r>
            <w:proofErr w:type="spellStart"/>
            <w:r w:rsidRPr="00BE50AF">
              <w:rPr>
                <w:lang w:val="en-US"/>
              </w:rPr>
              <w:t>bază</w:t>
            </w:r>
            <w:proofErr w:type="spellEnd"/>
            <w:r w:rsidRPr="00BE50AF">
              <w:rPr>
                <w:lang w:val="en-US"/>
              </w:rPr>
              <w:t xml:space="preserve"> de </w:t>
            </w:r>
            <w:proofErr w:type="spellStart"/>
            <w:r w:rsidRPr="00BE50AF">
              <w:rPr>
                <w:lang w:val="en-US"/>
              </w:rPr>
              <w:t>acord</w:t>
            </w:r>
            <w:proofErr w:type="spellEnd"/>
            <w:r w:rsidRPr="00BE50AF">
              <w:rPr>
                <w:lang w:val="en-US"/>
              </w:rPr>
              <w:t xml:space="preserve"> nu </w:t>
            </w:r>
            <w:proofErr w:type="spellStart"/>
            <w:r w:rsidRPr="00BE50AF">
              <w:rPr>
                <w:lang w:val="en-US"/>
              </w:rPr>
              <w:t>este</w:t>
            </w:r>
            <w:proofErr w:type="spellEnd"/>
            <w:r w:rsidRPr="00BE50AF">
              <w:rPr>
                <w:lang w:val="en-US"/>
              </w:rPr>
              <w:t xml:space="preserve"> </w:t>
            </w:r>
            <w:proofErr w:type="spellStart"/>
            <w:r w:rsidRPr="00BE50AF">
              <w:rPr>
                <w:lang w:val="en-US"/>
              </w:rPr>
              <w:t>considerată</w:t>
            </w:r>
            <w:proofErr w:type="spellEnd"/>
            <w:r w:rsidRPr="00BE50AF">
              <w:rPr>
                <w:lang w:val="en-US"/>
              </w:rPr>
              <w:t xml:space="preserve"> </w:t>
            </w:r>
            <w:proofErr w:type="spellStart"/>
            <w:r w:rsidRPr="00BE50AF">
              <w:rPr>
                <w:lang w:val="en-US"/>
              </w:rPr>
              <w:t>obiectul</w:t>
            </w:r>
            <w:proofErr w:type="spellEnd"/>
            <w:r w:rsidRPr="00BE50AF">
              <w:rPr>
                <w:lang w:val="en-US"/>
              </w:rPr>
              <w:t xml:space="preserve"> </w:t>
            </w:r>
            <w:proofErr w:type="spellStart"/>
            <w:r w:rsidRPr="00BE50AF">
              <w:rPr>
                <w:lang w:val="en-US"/>
              </w:rPr>
              <w:t>unei</w:t>
            </w:r>
            <w:proofErr w:type="spellEnd"/>
            <w:r w:rsidRPr="00BE50AF">
              <w:rPr>
                <w:lang w:val="en-US"/>
              </w:rPr>
              <w:t xml:space="preserve"> </w:t>
            </w:r>
            <w:proofErr w:type="spellStart"/>
            <w:r w:rsidRPr="00BE50AF">
              <w:rPr>
                <w:lang w:val="en-US"/>
              </w:rPr>
              <w:t>subcontractări</w:t>
            </w:r>
            <w:proofErr w:type="spellEnd"/>
            <w:r w:rsidRPr="00BE50AF">
              <w:rPr>
                <w:lang w:val="en-US"/>
              </w:rPr>
              <w:t>.</w:t>
            </w:r>
          </w:p>
          <w:p w14:paraId="278CC8A8" w14:textId="77777777" w:rsidR="006F3EB6" w:rsidRPr="00BE50AF" w:rsidRDefault="006F3EB6" w:rsidP="006F3EB6">
            <w:pPr>
              <w:pStyle w:val="NormalWeb"/>
              <w:tabs>
                <w:tab w:val="left" w:pos="142"/>
                <w:tab w:val="left" w:pos="284"/>
              </w:tabs>
              <w:spacing w:line="276" w:lineRule="auto"/>
              <w:ind w:firstLine="0"/>
              <w:rPr>
                <w:lang w:val="en-US"/>
              </w:rPr>
            </w:pPr>
          </w:p>
          <w:p w14:paraId="5EFAAAE6" w14:textId="77777777" w:rsidR="006F3EB6" w:rsidRPr="00FF430B" w:rsidRDefault="006F3EB6" w:rsidP="006F3EB6">
            <w:pPr>
              <w:tabs>
                <w:tab w:val="left" w:pos="3645"/>
              </w:tabs>
              <w:spacing w:after="200" w:line="276" w:lineRule="auto"/>
              <w:contextualSpacing/>
              <w:jc w:val="center"/>
            </w:pPr>
            <w:r w:rsidRPr="00FF430B">
              <w:rPr>
                <w:b/>
              </w:rPr>
              <w:t>7. FORŢA DE MUNCĂ</w:t>
            </w:r>
          </w:p>
          <w:p w14:paraId="517B1989" w14:textId="77777777" w:rsidR="006F3EB6" w:rsidRPr="00FF430B" w:rsidRDefault="006F3EB6" w:rsidP="006F3EB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7A8F90C1" w14:textId="77777777" w:rsidR="006F3EB6" w:rsidRPr="00FF430B" w:rsidRDefault="006F3EB6" w:rsidP="006F3EB6">
            <w:pPr>
              <w:tabs>
                <w:tab w:val="left" w:pos="2385"/>
              </w:tabs>
              <w:jc w:val="both"/>
            </w:pPr>
          </w:p>
          <w:p w14:paraId="70B14335" w14:textId="77777777" w:rsidR="006F3EB6" w:rsidRPr="00FF430B" w:rsidRDefault="006F3EB6" w:rsidP="006F3EB6">
            <w:pPr>
              <w:tabs>
                <w:tab w:val="left" w:pos="4275"/>
              </w:tabs>
              <w:spacing w:line="276" w:lineRule="auto"/>
              <w:contextualSpacing/>
              <w:jc w:val="center"/>
            </w:pPr>
            <w:r w:rsidRPr="00FF430B">
              <w:rPr>
                <w:b/>
              </w:rPr>
              <w:t>8. MATERIALELE ŞI EXECUŢIA LUCRĂRILOR PROPRIU-ZISE</w:t>
            </w:r>
          </w:p>
          <w:p w14:paraId="5B6C3546" w14:textId="77777777" w:rsidR="006F3EB6" w:rsidRPr="00BE50AF" w:rsidRDefault="006F3EB6" w:rsidP="00E2214C">
            <w:pPr>
              <w:pStyle w:val="NormalWeb"/>
              <w:tabs>
                <w:tab w:val="left" w:pos="0"/>
              </w:tabs>
              <w:spacing w:line="264" w:lineRule="auto"/>
              <w:ind w:firstLine="0"/>
              <w:rPr>
                <w:lang w:val="en-US"/>
              </w:rPr>
            </w:pPr>
            <w:r w:rsidRPr="00BE50AF">
              <w:rPr>
                <w:lang w:val="en-US"/>
              </w:rPr>
              <w:t xml:space="preserve">8.1. </w:t>
            </w:r>
            <w:proofErr w:type="spellStart"/>
            <w:r w:rsidRPr="00BE50AF">
              <w:rPr>
                <w:lang w:val="en-US"/>
              </w:rPr>
              <w:t>Materialele</w:t>
            </w:r>
            <w:proofErr w:type="spellEnd"/>
            <w:r w:rsidRPr="00BE50AF">
              <w:rPr>
                <w:lang w:val="en-US"/>
              </w:rPr>
              <w:t xml:space="preserve"> </w:t>
            </w:r>
            <w:proofErr w:type="spellStart"/>
            <w:r w:rsidRPr="00BE50AF">
              <w:rPr>
                <w:lang w:val="en-US"/>
              </w:rPr>
              <w:t>vor</w:t>
            </w:r>
            <w:proofErr w:type="spellEnd"/>
            <w:r w:rsidRPr="00BE50AF">
              <w:rPr>
                <w:lang w:val="en-US"/>
              </w:rPr>
              <w:t xml:space="preserve"> fi de </w:t>
            </w:r>
            <w:proofErr w:type="spellStart"/>
            <w:r w:rsidRPr="00BE50AF">
              <w:rPr>
                <w:lang w:val="en-US"/>
              </w:rPr>
              <w:t>calitatea</w:t>
            </w:r>
            <w:proofErr w:type="spellEnd"/>
            <w:r w:rsidRPr="00BE50AF">
              <w:rPr>
                <w:lang w:val="en-US"/>
              </w:rPr>
              <w:t xml:space="preserve"> </w:t>
            </w:r>
            <w:proofErr w:type="spellStart"/>
            <w:r w:rsidRPr="00BE50AF">
              <w:rPr>
                <w:lang w:val="en-US"/>
              </w:rPr>
              <w:t>prevăzută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documentaţia</w:t>
            </w:r>
            <w:proofErr w:type="spellEnd"/>
            <w:r w:rsidRPr="00BE50AF">
              <w:rPr>
                <w:lang w:val="en-US"/>
              </w:rPr>
              <w:t xml:space="preserve"> de </w:t>
            </w:r>
            <w:proofErr w:type="spellStart"/>
            <w:r w:rsidRPr="00BE50AF">
              <w:rPr>
                <w:lang w:val="en-US"/>
              </w:rPr>
              <w:t>executare</w:t>
            </w:r>
            <w:proofErr w:type="spellEnd"/>
            <w:r w:rsidRPr="00BE50AF">
              <w:rPr>
                <w:lang w:val="en-US"/>
              </w:rPr>
              <w:t xml:space="preserve">, </w:t>
            </w:r>
            <w:proofErr w:type="spellStart"/>
            <w:r w:rsidRPr="00BE50AF">
              <w:rPr>
                <w:lang w:val="en-US"/>
              </w:rPr>
              <w:t>urmând</w:t>
            </w:r>
            <w:proofErr w:type="spellEnd"/>
            <w:r w:rsidRPr="00BE50AF">
              <w:rPr>
                <w:lang w:val="en-US"/>
              </w:rPr>
              <w:t xml:space="preserve"> a fi </w:t>
            </w:r>
            <w:proofErr w:type="spellStart"/>
            <w:r w:rsidRPr="00BE50AF">
              <w:rPr>
                <w:lang w:val="en-US"/>
              </w:rPr>
              <w:t>supuse</w:t>
            </w:r>
            <w:proofErr w:type="spellEnd"/>
            <w:r w:rsidRPr="00BE50AF">
              <w:rPr>
                <w:lang w:val="en-US"/>
              </w:rPr>
              <w:t xml:space="preserve"> periodic la diverse </w:t>
            </w:r>
            <w:proofErr w:type="spellStart"/>
            <w:r w:rsidRPr="00BE50AF">
              <w:rPr>
                <w:lang w:val="en-US"/>
              </w:rPr>
              <w:t>testări</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proiectantul</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ce</w:t>
            </w:r>
            <w:proofErr w:type="spellEnd"/>
            <w:r w:rsidRPr="00BE50AF">
              <w:rPr>
                <w:lang w:val="en-US"/>
              </w:rPr>
              <w:t xml:space="preserve"> le </w:t>
            </w:r>
            <w:proofErr w:type="spellStart"/>
            <w:r w:rsidRPr="00BE50AF">
              <w:rPr>
                <w:lang w:val="en-US"/>
              </w:rPr>
              <w:t>va</w:t>
            </w:r>
            <w:proofErr w:type="spellEnd"/>
            <w:r w:rsidRPr="00BE50AF">
              <w:rPr>
                <w:lang w:val="en-US"/>
              </w:rPr>
              <w:t xml:space="preserve"> </w:t>
            </w:r>
            <w:proofErr w:type="spellStart"/>
            <w:r w:rsidRPr="00BE50AF">
              <w:rPr>
                <w:lang w:val="en-US"/>
              </w:rPr>
              <w:t>solicita</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asigura</w:t>
            </w:r>
            <w:proofErr w:type="spellEnd"/>
            <w:r w:rsidRPr="00BE50AF">
              <w:rPr>
                <w:lang w:val="en-US"/>
              </w:rPr>
              <w:t xml:space="preserve">, la </w:t>
            </w:r>
            <w:proofErr w:type="spellStart"/>
            <w:r w:rsidRPr="00BE50AF">
              <w:rPr>
                <w:lang w:val="en-US"/>
              </w:rPr>
              <w:t>cerere</w:t>
            </w:r>
            <w:proofErr w:type="spellEnd"/>
            <w:r w:rsidRPr="00BE50AF">
              <w:rPr>
                <w:lang w:val="en-US"/>
              </w:rPr>
              <w:t xml:space="preserve">, </w:t>
            </w:r>
            <w:proofErr w:type="spellStart"/>
            <w:r w:rsidRPr="00BE50AF">
              <w:rPr>
                <w:lang w:val="en-US"/>
              </w:rPr>
              <w:t>forţa</w:t>
            </w:r>
            <w:proofErr w:type="spellEnd"/>
            <w:r w:rsidRPr="00BE50AF">
              <w:rPr>
                <w:lang w:val="en-US"/>
              </w:rPr>
              <w:t xml:space="preserve"> de </w:t>
            </w:r>
            <w:proofErr w:type="spellStart"/>
            <w:r w:rsidRPr="00BE50AF">
              <w:rPr>
                <w:lang w:val="en-US"/>
              </w:rPr>
              <w:t>muncă</w:t>
            </w:r>
            <w:proofErr w:type="spellEnd"/>
            <w:r w:rsidRPr="00BE50AF">
              <w:rPr>
                <w:lang w:val="en-US"/>
              </w:rPr>
              <w:t xml:space="preserve">, </w:t>
            </w:r>
            <w:proofErr w:type="spellStart"/>
            <w:r w:rsidRPr="00BE50AF">
              <w:rPr>
                <w:lang w:val="en-US"/>
              </w:rPr>
              <w:t>instrumentele</w:t>
            </w:r>
            <w:proofErr w:type="spellEnd"/>
            <w:r w:rsidRPr="00BE50AF">
              <w:rPr>
                <w:lang w:val="en-US"/>
              </w:rPr>
              <w:t xml:space="preserve">, </w:t>
            </w:r>
            <w:proofErr w:type="spellStart"/>
            <w:r w:rsidRPr="00BE50AF">
              <w:rPr>
                <w:lang w:val="en-US"/>
              </w:rPr>
              <w:t>utilajul</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materialele</w:t>
            </w:r>
            <w:proofErr w:type="spellEnd"/>
            <w:r w:rsidRPr="00BE50AF">
              <w:rPr>
                <w:lang w:val="en-US"/>
              </w:rPr>
              <w:t xml:space="preserve"> </w:t>
            </w:r>
            <w:proofErr w:type="spellStart"/>
            <w:r w:rsidRPr="00BE50AF">
              <w:rPr>
                <w:lang w:val="en-US"/>
              </w:rPr>
              <w:t>necesare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examinarea</w:t>
            </w:r>
            <w:proofErr w:type="spellEnd"/>
            <w:r w:rsidRPr="00BE50AF">
              <w:rPr>
                <w:lang w:val="en-US"/>
              </w:rPr>
              <w:t xml:space="preserve">, </w:t>
            </w:r>
            <w:proofErr w:type="spellStart"/>
            <w:r w:rsidRPr="00BE50AF">
              <w:rPr>
                <w:lang w:val="en-US"/>
              </w:rPr>
              <w:t>măsurarea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testarea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
          <w:p w14:paraId="6144A35B" w14:textId="77777777" w:rsidR="006F3EB6" w:rsidRPr="00BE50AF" w:rsidRDefault="006F3EB6" w:rsidP="00E2214C">
            <w:pPr>
              <w:pStyle w:val="NormalWeb"/>
              <w:tabs>
                <w:tab w:val="left" w:pos="284"/>
              </w:tabs>
              <w:spacing w:line="264" w:lineRule="auto"/>
              <w:ind w:firstLine="0"/>
              <w:rPr>
                <w:lang w:val="en-US"/>
              </w:rPr>
            </w:pPr>
            <w:r w:rsidRPr="00BE50AF">
              <w:rPr>
                <w:lang w:val="en-US"/>
              </w:rPr>
              <w:t>8.2.</w:t>
            </w:r>
            <w:r>
              <w:rPr>
                <w:lang w:val="en-US"/>
              </w:rPr>
              <w:t xml:space="preserve"> </w:t>
            </w:r>
            <w:proofErr w:type="spellStart"/>
            <w:r w:rsidRPr="00BE50AF">
              <w:rPr>
                <w:lang w:val="en-US"/>
              </w:rPr>
              <w:t>Costul</w:t>
            </w:r>
            <w:proofErr w:type="spellEnd"/>
            <w:r w:rsidRPr="00BE50AF">
              <w:rPr>
                <w:lang w:val="en-US"/>
              </w:rPr>
              <w:t xml:space="preserve"> </w:t>
            </w:r>
            <w:proofErr w:type="spellStart"/>
            <w:r w:rsidRPr="00BE50AF">
              <w:rPr>
                <w:lang w:val="en-US"/>
              </w:rPr>
              <w:t>probelor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încercărilor</w:t>
            </w:r>
            <w:proofErr w:type="spellEnd"/>
            <w:r w:rsidRPr="00BE50AF">
              <w:rPr>
                <w:lang w:val="en-US"/>
              </w:rPr>
              <w:t xml:space="preserve"> </w:t>
            </w:r>
            <w:proofErr w:type="spellStart"/>
            <w:r w:rsidRPr="00BE50AF">
              <w:rPr>
                <w:lang w:val="en-US"/>
              </w:rPr>
              <w:t>va</w:t>
            </w:r>
            <w:proofErr w:type="spellEnd"/>
            <w:r w:rsidRPr="00BE50AF">
              <w:rPr>
                <w:lang w:val="en-US"/>
              </w:rPr>
              <w:t xml:space="preserve"> fi </w:t>
            </w:r>
            <w:proofErr w:type="spellStart"/>
            <w:r w:rsidRPr="00BE50AF">
              <w:rPr>
                <w:lang w:val="en-US"/>
              </w:rPr>
              <w:t>suportat</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prevăzut</w:t>
            </w:r>
            <w:proofErr w:type="spellEnd"/>
            <w:r w:rsidRPr="00BE50AF">
              <w:rPr>
                <w:lang w:val="en-US"/>
              </w:rPr>
              <w:t xml:space="preserve"> </w:t>
            </w:r>
            <w:proofErr w:type="spellStart"/>
            <w:r w:rsidRPr="00BE50AF">
              <w:rPr>
                <w:lang w:val="en-US"/>
              </w:rPr>
              <w:t>în</w:t>
            </w:r>
            <w:proofErr w:type="spellEnd"/>
            <w:r>
              <w:rPr>
                <w:lang w:val="en-US"/>
              </w:rPr>
              <w:t xml:space="preserve"> </w:t>
            </w:r>
            <w:proofErr w:type="spellStart"/>
            <w:r w:rsidRPr="00BE50AF">
              <w:rPr>
                <w:lang w:val="en-US"/>
              </w:rPr>
              <w:t>documentaţie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w:t>
            </w:r>
            <w:proofErr w:type="spellEnd"/>
            <w:r w:rsidRPr="00BE50AF">
              <w:rPr>
                <w:lang w:val="en-US"/>
              </w:rPr>
              <w:t xml:space="preserve"> </w:t>
            </w:r>
            <w:proofErr w:type="spellStart"/>
            <w:r w:rsidRPr="00BE50AF">
              <w:rPr>
                <w:lang w:val="en-US"/>
              </w:rPr>
              <w:t>contrar</w:t>
            </w:r>
            <w:proofErr w:type="spellEnd"/>
            <w:r w:rsidRPr="00BE50AF">
              <w:rPr>
                <w:lang w:val="en-US"/>
              </w:rPr>
              <w:t xml:space="preserve"> </w:t>
            </w:r>
            <w:proofErr w:type="spellStart"/>
            <w:r w:rsidRPr="00BE50AF">
              <w:rPr>
                <w:lang w:val="en-US"/>
              </w:rPr>
              <w:t>cheltuielile</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suportate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
          <w:p w14:paraId="213BCD9A" w14:textId="77777777" w:rsidR="006F3EB6" w:rsidRPr="00FF430B" w:rsidRDefault="006F3EB6" w:rsidP="00E2214C">
            <w:pPr>
              <w:pStyle w:val="NormalWeb"/>
              <w:tabs>
                <w:tab w:val="left" w:pos="284"/>
              </w:tabs>
              <w:spacing w:line="264" w:lineRule="auto"/>
              <w:ind w:firstLine="0"/>
            </w:pPr>
            <w:r w:rsidRPr="00BE50AF">
              <w:rPr>
                <w:lang w:val="en-US"/>
              </w:rPr>
              <w:t xml:space="preserve">8.3. </w:t>
            </w:r>
            <w:proofErr w:type="spellStart"/>
            <w:r w:rsidRPr="00BE50AF">
              <w:rPr>
                <w:lang w:val="en-US"/>
              </w:rPr>
              <w:t>Probele</w:t>
            </w:r>
            <w:proofErr w:type="spellEnd"/>
            <w:r w:rsidRPr="00BE50AF">
              <w:rPr>
                <w:lang w:val="en-US"/>
              </w:rPr>
              <w:t xml:space="preserve"> </w:t>
            </w:r>
            <w:proofErr w:type="spellStart"/>
            <w:r w:rsidRPr="00BE50AF">
              <w:rPr>
                <w:lang w:val="en-US"/>
              </w:rPr>
              <w:t>neprevăzute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comandate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verificarea</w:t>
            </w:r>
            <w:proofErr w:type="spellEnd"/>
            <w:r w:rsidRPr="00BE50AF">
              <w:rPr>
                <w:lang w:val="en-US"/>
              </w:rPr>
              <w:t xml:space="preserve"> </w:t>
            </w:r>
            <w:proofErr w:type="spellStart"/>
            <w:r w:rsidRPr="00BE50AF">
              <w:rPr>
                <w:lang w:val="en-US"/>
              </w:rPr>
              <w:t>unor</w:t>
            </w:r>
            <w:proofErr w:type="spellEnd"/>
            <w:r w:rsidRPr="00BE50AF">
              <w:rPr>
                <w:lang w:val="en-US"/>
              </w:rPr>
              <w:t xml:space="preserve"> </w:t>
            </w:r>
            <w:proofErr w:type="spellStart"/>
            <w:r w:rsidRPr="00BE50AF">
              <w:rPr>
                <w:lang w:val="en-US"/>
              </w:rPr>
              <w:t>lucrări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materiale</w:t>
            </w:r>
            <w:proofErr w:type="spellEnd"/>
            <w:r w:rsidRPr="00BE50AF">
              <w:rPr>
                <w:lang w:val="en-US"/>
              </w:rPr>
              <w:t xml:space="preserve"> </w:t>
            </w:r>
            <w:proofErr w:type="spellStart"/>
            <w:r w:rsidRPr="00BE50AF">
              <w:rPr>
                <w:lang w:val="en-US"/>
              </w:rPr>
              <w:t>puse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operă</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suportate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dacă</w:t>
            </w:r>
            <w:proofErr w:type="spellEnd"/>
            <w:r w:rsidRPr="00BE50AF">
              <w:rPr>
                <w:lang w:val="en-US"/>
              </w:rPr>
              <w:t xml:space="preserve"> se </w:t>
            </w:r>
            <w:proofErr w:type="spellStart"/>
            <w:r w:rsidRPr="00BE50AF">
              <w:rPr>
                <w:lang w:val="en-US"/>
              </w:rPr>
              <w:t>dovedeşte</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materialele</w:t>
            </w:r>
            <w:proofErr w:type="spellEnd"/>
            <w:r w:rsidRPr="00BE50AF">
              <w:rPr>
                <w:lang w:val="en-US"/>
              </w:rPr>
              <w:t xml:space="preserve"> nu sunt </w:t>
            </w:r>
            <w:proofErr w:type="spellStart"/>
            <w:r w:rsidRPr="00BE50AF">
              <w:rPr>
                <w:lang w:val="en-US"/>
              </w:rPr>
              <w:lastRenderedPageBreak/>
              <w:t>corespunzător</w:t>
            </w:r>
            <w:proofErr w:type="spellEnd"/>
            <w:r w:rsidRPr="00BE50AF">
              <w:rPr>
                <w:lang w:val="en-US"/>
              </w:rPr>
              <w:t xml:space="preserve"> </w:t>
            </w:r>
            <w:proofErr w:type="spellStart"/>
            <w:r w:rsidRPr="00BE50AF">
              <w:rPr>
                <w:lang w:val="en-US"/>
              </w:rPr>
              <w:t>calitative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manopera</w:t>
            </w:r>
            <w:proofErr w:type="spellEnd"/>
            <w:r w:rsidRPr="00BE50AF">
              <w:rPr>
                <w:lang w:val="en-US"/>
              </w:rPr>
              <w:t xml:space="preserve"> nu </w:t>
            </w:r>
            <w:proofErr w:type="spellStart"/>
            <w:r w:rsidRPr="00BE50AF">
              <w:rPr>
                <w:lang w:val="en-US"/>
              </w:rPr>
              <w:t>este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w:t>
            </w:r>
            <w:proofErr w:type="spellStart"/>
            <w:r w:rsidRPr="00BE50AF">
              <w:rPr>
                <w:lang w:val="en-US"/>
              </w:rPr>
              <w:t>prevederile</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14:paraId="0E4B43DF"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8.4. </w:t>
            </w:r>
            <w:proofErr w:type="spellStart"/>
            <w:r>
              <w:rPr>
                <w:lang w:val="en-US"/>
              </w:rPr>
              <w:t>Beneficiarul</w:t>
            </w:r>
            <w:proofErr w:type="spellEnd"/>
            <w:r>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orice</w:t>
            </w:r>
            <w:proofErr w:type="spellEnd"/>
            <w:r w:rsidRPr="00BE50AF">
              <w:rPr>
                <w:lang w:val="en-US"/>
              </w:rPr>
              <w:t xml:space="preserve"> </w:t>
            </w:r>
            <w:proofErr w:type="spellStart"/>
            <w:r w:rsidRPr="00BE50AF">
              <w:rPr>
                <w:lang w:val="en-US"/>
              </w:rPr>
              <w:t>altă</w:t>
            </w:r>
            <w:proofErr w:type="spellEnd"/>
            <w:r w:rsidRPr="00BE50AF">
              <w:rPr>
                <w:lang w:val="en-US"/>
              </w:rPr>
              <w:t xml:space="preserve"> </w:t>
            </w:r>
            <w:proofErr w:type="spellStart"/>
            <w:r w:rsidRPr="00BE50AF">
              <w:rPr>
                <w:lang w:val="en-US"/>
              </w:rPr>
              <w:t>persoană</w:t>
            </w:r>
            <w:proofErr w:type="spellEnd"/>
            <w:r w:rsidRPr="00BE50AF">
              <w:rPr>
                <w:lang w:val="en-US"/>
              </w:rPr>
              <w:t xml:space="preserve"> </w:t>
            </w:r>
            <w:proofErr w:type="spellStart"/>
            <w:r w:rsidRPr="00BE50AF">
              <w:rPr>
                <w:lang w:val="en-US"/>
              </w:rPr>
              <w:t>autorizată</w:t>
            </w:r>
            <w:proofErr w:type="spellEnd"/>
            <w:r w:rsidRPr="00BE50AF">
              <w:rPr>
                <w:lang w:val="en-US"/>
              </w:rPr>
              <w:t xml:space="preserve"> de </w:t>
            </w:r>
            <w:proofErr w:type="spellStart"/>
            <w:r w:rsidRPr="00BE50AF">
              <w:rPr>
                <w:lang w:val="en-US"/>
              </w:rPr>
              <w:t>aceştia</w:t>
            </w:r>
            <w:proofErr w:type="spellEnd"/>
            <w:r w:rsidRPr="00BE50AF">
              <w:rPr>
                <w:lang w:val="en-US"/>
              </w:rPr>
              <w:t xml:space="preserve"> au </w:t>
            </w:r>
            <w:proofErr w:type="spellStart"/>
            <w:r w:rsidRPr="00BE50AF">
              <w:rPr>
                <w:lang w:val="en-US"/>
              </w:rPr>
              <w:t>acces</w:t>
            </w:r>
            <w:proofErr w:type="spellEnd"/>
            <w:r w:rsidRPr="00BE50AF">
              <w:rPr>
                <w:lang w:val="en-US"/>
              </w:rPr>
              <w:t xml:space="preserve"> tot </w:t>
            </w:r>
            <w:proofErr w:type="spellStart"/>
            <w:r w:rsidRPr="00BE50AF">
              <w:rPr>
                <w:lang w:val="en-US"/>
              </w:rPr>
              <w:t>timpul</w:t>
            </w:r>
            <w:proofErr w:type="spellEnd"/>
            <w:r w:rsidRPr="00BE50AF">
              <w:rPr>
                <w:lang w:val="en-US"/>
              </w:rPr>
              <w:t xml:space="preserve"> la </w:t>
            </w:r>
            <w:proofErr w:type="spellStart"/>
            <w:r w:rsidRPr="00BE50AF">
              <w:rPr>
                <w:lang w:val="en-US"/>
              </w:rPr>
              <w:t>lucrări</w:t>
            </w:r>
            <w:proofErr w:type="spellEnd"/>
            <w:r w:rsidRPr="00BE50AF">
              <w:rPr>
                <w:lang w:val="en-US"/>
              </w:rPr>
              <w:t xml:space="preserve"> pe </w:t>
            </w:r>
            <w:proofErr w:type="spellStart"/>
            <w:r w:rsidRPr="00BE50AF">
              <w:rPr>
                <w:lang w:val="en-US"/>
              </w:rPr>
              <w:t>şantier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locurile</w:t>
            </w:r>
            <w:proofErr w:type="spellEnd"/>
            <w:r w:rsidRPr="00BE50AF">
              <w:rPr>
                <w:lang w:val="en-US"/>
              </w:rPr>
              <w:t xml:space="preserve"> </w:t>
            </w:r>
            <w:proofErr w:type="spellStart"/>
            <w:r w:rsidRPr="00BE50AF">
              <w:rPr>
                <w:lang w:val="en-US"/>
              </w:rPr>
              <w:t>unde</w:t>
            </w:r>
            <w:proofErr w:type="spellEnd"/>
            <w:r w:rsidRPr="00BE50AF">
              <w:rPr>
                <w:lang w:val="en-US"/>
              </w:rPr>
              <w:t xml:space="preserve"> se </w:t>
            </w:r>
            <w:proofErr w:type="spellStart"/>
            <w:r w:rsidRPr="00BE50AF">
              <w:rPr>
                <w:lang w:val="en-US"/>
              </w:rPr>
              <w:t>pregăteşte</w:t>
            </w:r>
            <w:proofErr w:type="spellEnd"/>
            <w:r w:rsidRPr="00BE50AF">
              <w:rPr>
                <w:lang w:val="en-US"/>
              </w:rPr>
              <w:t xml:space="preserve"> </w:t>
            </w:r>
            <w:proofErr w:type="spellStart"/>
            <w:r w:rsidRPr="00BE50AF">
              <w:rPr>
                <w:lang w:val="en-US"/>
              </w:rPr>
              <w:t>lucrarea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depozite</w:t>
            </w:r>
            <w:proofErr w:type="spellEnd"/>
            <w:r w:rsidRPr="00BE50AF">
              <w:rPr>
                <w:lang w:val="en-US"/>
              </w:rPr>
              <w:t xml:space="preserve"> de </w:t>
            </w:r>
            <w:proofErr w:type="spellStart"/>
            <w:r w:rsidRPr="00BE50AF">
              <w:rPr>
                <w:lang w:val="en-US"/>
              </w:rPr>
              <w:t>materiale</w:t>
            </w:r>
            <w:proofErr w:type="spellEnd"/>
            <w:r w:rsidRPr="00BE50AF">
              <w:rPr>
                <w:lang w:val="en-US"/>
              </w:rPr>
              <w:t xml:space="preserve"> prefabricate etc. </w:t>
            </w:r>
          </w:p>
          <w:p w14:paraId="78777AF4"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8.5. </w:t>
            </w:r>
            <w:proofErr w:type="spellStart"/>
            <w:r w:rsidRPr="00BE50AF">
              <w:rPr>
                <w:lang w:val="en-US"/>
              </w:rPr>
              <w:t>Lucrările</w:t>
            </w:r>
            <w:proofErr w:type="spellEnd"/>
            <w:r w:rsidRPr="00BE50AF">
              <w:rPr>
                <w:lang w:val="en-US"/>
              </w:rPr>
              <w:t xml:space="preserve"> care </w:t>
            </w:r>
            <w:proofErr w:type="spellStart"/>
            <w:r w:rsidRPr="00BE50AF">
              <w:rPr>
                <w:lang w:val="en-US"/>
              </w:rPr>
              <w:t>devin</w:t>
            </w:r>
            <w:proofErr w:type="spellEnd"/>
            <w:r w:rsidRPr="00BE50AF">
              <w:rPr>
                <w:lang w:val="en-US"/>
              </w:rPr>
              <w:t xml:space="preserve"> </w:t>
            </w:r>
            <w:proofErr w:type="spellStart"/>
            <w:r w:rsidRPr="00BE50AF">
              <w:rPr>
                <w:lang w:val="en-US"/>
              </w:rPr>
              <w:t>ascunse</w:t>
            </w:r>
            <w:proofErr w:type="spellEnd"/>
            <w:r w:rsidRPr="00BE50AF">
              <w:rPr>
                <w:lang w:val="en-US"/>
              </w:rPr>
              <w:t xml:space="preserve"> nu </w:t>
            </w:r>
            <w:proofErr w:type="spellStart"/>
            <w:r w:rsidRPr="00BE50AF">
              <w:rPr>
                <w:lang w:val="en-US"/>
              </w:rPr>
              <w:t>vor</w:t>
            </w:r>
            <w:proofErr w:type="spellEnd"/>
            <w:r w:rsidRPr="00BE50AF">
              <w:rPr>
                <w:lang w:val="en-US"/>
              </w:rPr>
              <w:t xml:space="preserve"> fi </w:t>
            </w:r>
            <w:proofErr w:type="spellStart"/>
            <w:r w:rsidRPr="00BE50AF">
              <w:rPr>
                <w:lang w:val="en-US"/>
              </w:rPr>
              <w:t>acoperite</w:t>
            </w:r>
            <w:proofErr w:type="spellEnd"/>
            <w:r w:rsidRPr="00BE50AF">
              <w:rPr>
                <w:lang w:val="en-US"/>
              </w:rPr>
              <w:t xml:space="preserve"> </w:t>
            </w:r>
            <w:proofErr w:type="spellStart"/>
            <w:r w:rsidRPr="00BE50AF">
              <w:rPr>
                <w:lang w:val="en-US"/>
              </w:rPr>
              <w:t>fără</w:t>
            </w:r>
            <w:proofErr w:type="spellEnd"/>
            <w:r w:rsidRPr="00BE50AF">
              <w:rPr>
                <w:lang w:val="en-US"/>
              </w:rPr>
              <w:t xml:space="preserve"> </w:t>
            </w:r>
            <w:proofErr w:type="spellStart"/>
            <w:r w:rsidRPr="00BE50AF">
              <w:rPr>
                <w:lang w:val="en-US"/>
              </w:rPr>
              <w:t>aprobarea</w:t>
            </w:r>
            <w:proofErr w:type="spellEnd"/>
            <w:r w:rsidRPr="00BE50AF">
              <w:rPr>
                <w:lang w:val="en-US"/>
              </w:rPr>
              <w:t xml:space="preserve"> </w:t>
            </w:r>
            <w:proofErr w:type="spellStart"/>
            <w:r w:rsidRPr="00BE50AF">
              <w:rPr>
                <w:lang w:val="en-US"/>
              </w:rPr>
              <w:t>responsabilului</w:t>
            </w:r>
            <w:proofErr w:type="spellEnd"/>
            <w:r w:rsidRPr="00BE50AF">
              <w:rPr>
                <w:lang w:val="en-US"/>
              </w:rPr>
              <w:t xml:space="preserve"> </w:t>
            </w:r>
            <w:proofErr w:type="spellStart"/>
            <w:r w:rsidRPr="00BE50AF">
              <w:rPr>
                <w:lang w:val="en-US"/>
              </w:rPr>
              <w:t>tehnic</w:t>
            </w:r>
            <w:proofErr w:type="spellEnd"/>
            <w:r w:rsidRPr="00BE50AF">
              <w:rPr>
                <w:lang w:val="en-US"/>
              </w:rPr>
              <w:t xml:space="preserve"> </w:t>
            </w:r>
            <w:proofErr w:type="spellStart"/>
            <w:r w:rsidRPr="00BE50AF">
              <w:rPr>
                <w:lang w:val="en-US"/>
              </w:rPr>
              <w:t>atestat</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caz</w:t>
            </w:r>
            <w:proofErr w:type="spellEnd"/>
            <w:r w:rsidRPr="00BE50AF">
              <w:rPr>
                <w:lang w:val="en-US"/>
              </w:rPr>
              <w:t xml:space="preserve">, a </w:t>
            </w:r>
            <w:proofErr w:type="spellStart"/>
            <w:r w:rsidRPr="00BE50AF">
              <w:rPr>
                <w:lang w:val="en-US"/>
              </w:rPr>
              <w:t>proiectantului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asigurând</w:t>
            </w:r>
            <w:proofErr w:type="spellEnd"/>
            <w:r w:rsidRPr="00BE50AF">
              <w:rPr>
                <w:lang w:val="en-US"/>
              </w:rPr>
              <w:t xml:space="preserve"> </w:t>
            </w:r>
            <w:proofErr w:type="spellStart"/>
            <w:r w:rsidRPr="00BE50AF">
              <w:rPr>
                <w:lang w:val="en-US"/>
              </w:rPr>
              <w:t>posibilitatea</w:t>
            </w:r>
            <w:proofErr w:type="spellEnd"/>
            <w:r w:rsidRPr="00BE50AF">
              <w:rPr>
                <w:lang w:val="en-US"/>
              </w:rPr>
              <w:t xml:space="preserve"> </w:t>
            </w:r>
            <w:proofErr w:type="spellStart"/>
            <w:r w:rsidRPr="00BE50AF">
              <w:rPr>
                <w:lang w:val="en-US"/>
              </w:rPr>
              <w:t>acestora</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examineze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urmărească</w:t>
            </w:r>
            <w:proofErr w:type="spellEnd"/>
            <w:r w:rsidRPr="00BE50AF">
              <w:rPr>
                <w:lang w:val="en-US"/>
              </w:rPr>
              <w:t xml:space="preserve"> </w:t>
            </w:r>
            <w:proofErr w:type="spellStart"/>
            <w:r w:rsidRPr="00BE50AF">
              <w:rPr>
                <w:lang w:val="en-US"/>
              </w:rPr>
              <w:t>orice</w:t>
            </w:r>
            <w:proofErr w:type="spellEnd"/>
            <w:r w:rsidRPr="00BE50AF">
              <w:rPr>
                <w:lang w:val="en-US"/>
              </w:rPr>
              <w:t xml:space="preserve"> </w:t>
            </w:r>
            <w:proofErr w:type="spellStart"/>
            <w:r w:rsidRPr="00BE50AF">
              <w:rPr>
                <w:lang w:val="en-US"/>
              </w:rPr>
              <w:t>lucrare</w:t>
            </w:r>
            <w:proofErr w:type="spellEnd"/>
            <w:r w:rsidRPr="00BE50AF">
              <w:rPr>
                <w:lang w:val="en-US"/>
              </w:rPr>
              <w:t xml:space="preserve"> care </w:t>
            </w:r>
            <w:proofErr w:type="spellStart"/>
            <w:r w:rsidRPr="00BE50AF">
              <w:rPr>
                <w:lang w:val="en-US"/>
              </w:rPr>
              <w:t>urmează</w:t>
            </w:r>
            <w:proofErr w:type="spellEnd"/>
            <w:r w:rsidRPr="00BE50AF">
              <w:rPr>
                <w:lang w:val="en-US"/>
              </w:rPr>
              <w:t xml:space="preserve"> </w:t>
            </w:r>
            <w:proofErr w:type="spellStart"/>
            <w:r w:rsidRPr="00BE50AF">
              <w:rPr>
                <w:lang w:val="en-US"/>
              </w:rPr>
              <w:t>să</w:t>
            </w:r>
            <w:proofErr w:type="spellEnd"/>
            <w:r w:rsidRPr="00BE50AF">
              <w:rPr>
                <w:lang w:val="en-US"/>
              </w:rPr>
              <w:t xml:space="preserve"> fie </w:t>
            </w:r>
            <w:proofErr w:type="spellStart"/>
            <w:r w:rsidRPr="00BE50AF">
              <w:rPr>
                <w:lang w:val="en-US"/>
              </w:rPr>
              <w:t>ascunsă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anunţa</w:t>
            </w:r>
            <w:proofErr w:type="spellEnd"/>
            <w:r w:rsidRPr="00BE50AF">
              <w:rPr>
                <w:lang w:val="en-US"/>
              </w:rPr>
              <w:t xml:space="preserve"> </w:t>
            </w:r>
            <w:proofErr w:type="spellStart"/>
            <w:r w:rsidRPr="00BE50AF">
              <w:rPr>
                <w:lang w:val="en-US"/>
              </w:rPr>
              <w:t>responsabilul</w:t>
            </w:r>
            <w:proofErr w:type="spellEnd"/>
            <w:r w:rsidRPr="00BE50AF">
              <w:rPr>
                <w:lang w:val="en-US"/>
              </w:rPr>
              <w:t xml:space="preserve"> </w:t>
            </w:r>
            <w:proofErr w:type="spellStart"/>
            <w:r w:rsidRPr="00BE50AF">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sidRPr="00BE50AF">
              <w:rPr>
                <w:lang w:val="en-US"/>
              </w:rPr>
              <w:t>ori</w:t>
            </w:r>
            <w:proofErr w:type="spellEnd"/>
            <w:r w:rsidRPr="00BE50AF">
              <w:rPr>
                <w:lang w:val="en-US"/>
              </w:rPr>
              <w:t xml:space="preserve"> de </w:t>
            </w:r>
            <w:proofErr w:type="spellStart"/>
            <w:r w:rsidRPr="00BE50AF">
              <w:rPr>
                <w:lang w:val="en-US"/>
              </w:rPr>
              <w:t>câ</w:t>
            </w:r>
            <w:r>
              <w:rPr>
                <w:lang w:val="en-US"/>
              </w:rPr>
              <w:t>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r w:rsidRPr="00BE50AF">
              <w:rPr>
                <w:lang w:val="en-US"/>
              </w:rPr>
              <w:t xml:space="preserve">sunt </w:t>
            </w:r>
            <w:proofErr w:type="spellStart"/>
            <w:r w:rsidRPr="00BE50AF">
              <w:rPr>
                <w:lang w:val="en-US"/>
              </w:rPr>
              <w:t>gata</w:t>
            </w:r>
            <w:proofErr w:type="spellEnd"/>
            <w:r w:rsidRPr="00BE50AF">
              <w:rPr>
                <w:lang w:val="en-US"/>
              </w:rPr>
              <w:t xml:space="preserve"> </w:t>
            </w:r>
            <w:proofErr w:type="spellStart"/>
            <w:r w:rsidRPr="00BE50AF">
              <w:rPr>
                <w:lang w:val="en-US"/>
              </w:rPr>
              <w:t>pentru</w:t>
            </w:r>
            <w:proofErr w:type="spellEnd"/>
            <w:r w:rsidRPr="00BE50AF">
              <w:rPr>
                <w:lang w:val="en-US"/>
              </w:rPr>
              <w:t xml:space="preserve"> a fi examinate. </w:t>
            </w:r>
            <w:proofErr w:type="spellStart"/>
            <w:r w:rsidRPr="00BE50AF">
              <w:rPr>
                <w:lang w:val="en-US"/>
              </w:rPr>
              <w:t>Responsabilul</w:t>
            </w:r>
            <w:proofErr w:type="spellEnd"/>
            <w:r w:rsidRPr="00BE50AF">
              <w:rPr>
                <w:lang w:val="en-US"/>
              </w:rPr>
              <w:t xml:space="preserve"> </w:t>
            </w:r>
            <w:proofErr w:type="spellStart"/>
            <w:r w:rsidRPr="00BE50AF">
              <w:rPr>
                <w:lang w:val="en-US"/>
              </w:rPr>
              <w:t>tehnic</w:t>
            </w:r>
            <w:proofErr w:type="spellEnd"/>
            <w:r w:rsidRPr="00BE50AF">
              <w:rPr>
                <w:lang w:val="en-US"/>
              </w:rPr>
              <w:t xml:space="preserve"> </w:t>
            </w:r>
            <w:proofErr w:type="spellStart"/>
            <w:r w:rsidRPr="00BE50AF">
              <w:rPr>
                <w:lang w:val="en-US"/>
              </w:rPr>
              <w:t>atestat</w:t>
            </w:r>
            <w:proofErr w:type="spellEnd"/>
            <w:r w:rsidRPr="00BE50AF">
              <w:rPr>
                <w:lang w:val="en-US"/>
              </w:rPr>
              <w:t xml:space="preserve"> </w:t>
            </w:r>
            <w:proofErr w:type="spellStart"/>
            <w:r>
              <w:rPr>
                <w:lang w:val="en-US"/>
              </w:rPr>
              <w:t>va</w:t>
            </w:r>
            <w:proofErr w:type="spellEnd"/>
            <w:r w:rsidRPr="00BE50AF">
              <w:rPr>
                <w:lang w:val="en-US"/>
              </w:rPr>
              <w:t xml:space="preserve"> </w:t>
            </w:r>
            <w:proofErr w:type="spellStart"/>
            <w:r w:rsidRPr="00BE50AF">
              <w:rPr>
                <w:lang w:val="en-US"/>
              </w:rPr>
              <w:t>participa</w:t>
            </w:r>
            <w:proofErr w:type="spellEnd"/>
            <w:r w:rsidRPr="00BE50AF">
              <w:rPr>
                <w:lang w:val="en-US"/>
              </w:rPr>
              <w:t xml:space="preserve"> la </w:t>
            </w:r>
            <w:proofErr w:type="spellStart"/>
            <w:r w:rsidRPr="00BE50AF">
              <w:rPr>
                <w:lang w:val="en-US"/>
              </w:rPr>
              <w:t>examinarea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măsurarea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
          <w:p w14:paraId="1AB4E4A5"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8.6. </w:t>
            </w:r>
            <w:proofErr w:type="spellStart"/>
            <w:r w:rsidRPr="00BE50AF">
              <w:rPr>
                <w:lang w:val="en-US"/>
              </w:rPr>
              <w:t>Antreprenorul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dezveli</w:t>
            </w:r>
            <w:proofErr w:type="spellEnd"/>
            <w:r w:rsidRPr="00BE50AF">
              <w:rPr>
                <w:lang w:val="en-US"/>
              </w:rPr>
              <w:t xml:space="preserve"> </w:t>
            </w:r>
            <w:proofErr w:type="spellStart"/>
            <w:r w:rsidRPr="00BE50AF">
              <w:rPr>
                <w:lang w:val="en-US"/>
              </w:rPr>
              <w:t>orice</w:t>
            </w:r>
            <w:proofErr w:type="spellEnd"/>
            <w:r w:rsidRPr="00BE50AF">
              <w:rPr>
                <w:lang w:val="en-US"/>
              </w:rPr>
              <w:t xml:space="preserve"> </w:t>
            </w:r>
            <w:proofErr w:type="spellStart"/>
            <w:r w:rsidRPr="00BE50AF">
              <w:rPr>
                <w:lang w:val="en-US"/>
              </w:rPr>
              <w:t>parte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părţi</w:t>
            </w:r>
            <w:proofErr w:type="spellEnd"/>
            <w:r w:rsidRPr="00BE50AF">
              <w:rPr>
                <w:lang w:val="en-US"/>
              </w:rPr>
              <w:t xml:space="preserve"> de </w:t>
            </w:r>
            <w:proofErr w:type="spellStart"/>
            <w:r w:rsidRPr="00BE50AF">
              <w:rPr>
                <w:lang w:val="en-US"/>
              </w:rPr>
              <w:t>lucrare</w:t>
            </w:r>
            <w:proofErr w:type="spellEnd"/>
            <w:r w:rsidRPr="00BE50AF">
              <w:rPr>
                <w:lang w:val="en-US"/>
              </w:rPr>
              <w:t xml:space="preserve"> la </w:t>
            </w:r>
            <w:proofErr w:type="spellStart"/>
            <w:r w:rsidRPr="00BE50AF">
              <w:rPr>
                <w:lang w:val="en-US"/>
              </w:rPr>
              <w:t>dispoziţia</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va</w:t>
            </w:r>
            <w:proofErr w:type="spellEnd"/>
            <w:r w:rsidRPr="00BE50AF">
              <w:rPr>
                <w:lang w:val="en-US"/>
              </w:rPr>
              <w:t xml:space="preserve"> reface </w:t>
            </w:r>
            <w:proofErr w:type="spellStart"/>
            <w:r w:rsidRPr="00BE50AF">
              <w:rPr>
                <w:lang w:val="en-US"/>
              </w:rPr>
              <w:t>această</w:t>
            </w:r>
            <w:proofErr w:type="spellEnd"/>
            <w:r w:rsidRPr="00BE50AF">
              <w:rPr>
                <w:lang w:val="en-US"/>
              </w:rPr>
              <w:t xml:space="preserve"> </w:t>
            </w:r>
            <w:proofErr w:type="spellStart"/>
            <w:r w:rsidRPr="00BE50AF">
              <w:rPr>
                <w:lang w:val="en-US"/>
              </w:rPr>
              <w:t>parte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părţi</w:t>
            </w:r>
            <w:proofErr w:type="spellEnd"/>
            <w:r w:rsidRPr="00BE50AF">
              <w:rPr>
                <w:lang w:val="en-US"/>
              </w:rPr>
              <w:t xml:space="preserve"> de </w:t>
            </w:r>
            <w:proofErr w:type="spellStart"/>
            <w:r w:rsidRPr="00BE50AF">
              <w:rPr>
                <w:lang w:val="en-US"/>
              </w:rPr>
              <w:t>lucrare</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Dacă</w:t>
            </w:r>
            <w:proofErr w:type="spellEnd"/>
            <w:r w:rsidRPr="00BE50AF">
              <w:rPr>
                <w:lang w:val="en-US"/>
              </w:rPr>
              <w:t xml:space="preserve"> se </w:t>
            </w:r>
            <w:proofErr w:type="spellStart"/>
            <w:r w:rsidRPr="00BE50AF">
              <w:rPr>
                <w:lang w:val="en-US"/>
              </w:rPr>
              <w:t>constată</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lucrările</w:t>
            </w:r>
            <w:proofErr w:type="spellEnd"/>
            <w:r w:rsidRPr="00BE50AF">
              <w:rPr>
                <w:lang w:val="en-US"/>
              </w:rPr>
              <w:t xml:space="preserve"> au </w:t>
            </w:r>
            <w:proofErr w:type="spellStart"/>
            <w:r w:rsidRPr="00BE50AF">
              <w:rPr>
                <w:lang w:val="en-US"/>
              </w:rPr>
              <w:t>fost</w:t>
            </w:r>
            <w:proofErr w:type="spellEnd"/>
            <w:r w:rsidRPr="00BE50AF">
              <w:rPr>
                <w:lang w:val="en-US"/>
              </w:rPr>
              <w:t xml:space="preserve"> de </w:t>
            </w:r>
            <w:proofErr w:type="spellStart"/>
            <w:r w:rsidRPr="00BE50AF">
              <w:rPr>
                <w:lang w:val="en-US"/>
              </w:rPr>
              <w:t>calitate</w:t>
            </w:r>
            <w:proofErr w:type="spellEnd"/>
            <w:r w:rsidRPr="00BE50AF">
              <w:rPr>
                <w:lang w:val="en-US"/>
              </w:rPr>
              <w:t xml:space="preserve"> </w:t>
            </w:r>
            <w:proofErr w:type="spellStart"/>
            <w:r w:rsidRPr="00BE50AF">
              <w:rPr>
                <w:lang w:val="en-US"/>
              </w:rPr>
              <w:t>corespunzătoare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realizate</w:t>
            </w:r>
            <w:proofErr w:type="spellEnd"/>
            <w:r w:rsidRPr="00BE50AF">
              <w:rPr>
                <w:lang w:val="en-US"/>
              </w:rPr>
              <w:t xml:space="preserve"> conform </w:t>
            </w:r>
            <w:proofErr w:type="spellStart"/>
            <w:r w:rsidRPr="00BE50AF">
              <w:rPr>
                <w:lang w:val="en-US"/>
              </w:rPr>
              <w:t>documentaţiei</w:t>
            </w:r>
            <w:proofErr w:type="spellEnd"/>
            <w:r w:rsidRPr="00BE50AF">
              <w:rPr>
                <w:lang w:val="en-US"/>
              </w:rPr>
              <w:t xml:space="preserve"> de </w:t>
            </w:r>
            <w:proofErr w:type="spellStart"/>
            <w:r w:rsidRPr="00BE50AF">
              <w:rPr>
                <w:lang w:val="en-US"/>
              </w:rPr>
              <w:t>execuţie</w:t>
            </w:r>
            <w:proofErr w:type="spellEnd"/>
            <w:r w:rsidRPr="00BE50AF">
              <w:rPr>
                <w:lang w:val="en-US"/>
              </w:rPr>
              <w:t xml:space="preserve">, </w:t>
            </w:r>
            <w:proofErr w:type="spellStart"/>
            <w:r w:rsidRPr="00BE50AF">
              <w:rPr>
                <w:lang w:val="en-US"/>
              </w:rPr>
              <w:t>dezvelirea</w:t>
            </w:r>
            <w:proofErr w:type="spellEnd"/>
            <w:r w:rsidRPr="00BE50AF">
              <w:rPr>
                <w:lang w:val="en-US"/>
              </w:rPr>
              <w:t xml:space="preserve">, </w:t>
            </w:r>
            <w:proofErr w:type="spellStart"/>
            <w:r w:rsidRPr="00BE50AF">
              <w:rPr>
                <w:lang w:val="en-US"/>
              </w:rPr>
              <w:t>refacerea</w:t>
            </w:r>
            <w:proofErr w:type="spellEnd"/>
            <w:r w:rsidRPr="00BE50AF">
              <w:rPr>
                <w:lang w:val="en-US"/>
              </w:rPr>
              <w:t xml:space="preserve"> </w:t>
            </w:r>
            <w:proofErr w:type="spellStart"/>
            <w:r w:rsidRPr="00BE50AF">
              <w:rPr>
                <w:lang w:val="en-US"/>
              </w:rPr>
              <w:t>şi</w:t>
            </w:r>
            <w:proofErr w:type="spellEnd"/>
            <w:r w:rsidRPr="00BE50AF">
              <w:rPr>
                <w:lang w:val="en-US"/>
              </w:rPr>
              <w:t>/</w:t>
            </w:r>
            <w:proofErr w:type="spellStart"/>
            <w:r w:rsidRPr="00BE50AF">
              <w:rPr>
                <w:lang w:val="en-US"/>
              </w:rPr>
              <w:t>sau</w:t>
            </w:r>
            <w:proofErr w:type="spellEnd"/>
            <w:r w:rsidRPr="00BE50AF">
              <w:rPr>
                <w:lang w:val="en-US"/>
              </w:rPr>
              <w:t xml:space="preserve"> </w:t>
            </w:r>
            <w:proofErr w:type="spellStart"/>
            <w:r w:rsidRPr="00BE50AF">
              <w:rPr>
                <w:lang w:val="en-US"/>
              </w:rPr>
              <w:t>repararea</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suportate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w:t>
            </w:r>
            <w:proofErr w:type="spellEnd"/>
            <w:r w:rsidRPr="00BE50AF">
              <w:rPr>
                <w:lang w:val="en-US"/>
              </w:rPr>
              <w:t xml:space="preserve"> </w:t>
            </w:r>
            <w:proofErr w:type="spellStart"/>
            <w:r w:rsidRPr="00BE50AF">
              <w:rPr>
                <w:lang w:val="en-US"/>
              </w:rPr>
              <w:t>contrar</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
          <w:p w14:paraId="28B4471D"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8.7. </w:t>
            </w:r>
            <w:proofErr w:type="spellStart"/>
            <w:r w:rsidRPr="00BE50AF">
              <w:rPr>
                <w:lang w:val="en-US"/>
              </w:rPr>
              <w:t>Costurile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consumul</w:t>
            </w:r>
            <w:proofErr w:type="spellEnd"/>
            <w:r w:rsidRPr="00BE50AF">
              <w:rPr>
                <w:lang w:val="en-US"/>
              </w:rPr>
              <w:t xml:space="preserve"> de </w:t>
            </w:r>
            <w:proofErr w:type="spellStart"/>
            <w:r w:rsidRPr="00BE50AF">
              <w:rPr>
                <w:lang w:val="en-US"/>
              </w:rPr>
              <w:t>utilităţi</w:t>
            </w:r>
            <w:proofErr w:type="spellEnd"/>
            <w:r w:rsidRPr="00BE50AF">
              <w:rPr>
                <w:lang w:val="en-US"/>
              </w:rPr>
              <w:t xml:space="preserve">, precum </w:t>
            </w:r>
            <w:proofErr w:type="spellStart"/>
            <w:r w:rsidRPr="00BE50AF">
              <w:rPr>
                <w:lang w:val="en-US"/>
              </w:rPr>
              <w:t>şi</w:t>
            </w:r>
            <w:proofErr w:type="spellEnd"/>
            <w:r w:rsidRPr="00BE50AF">
              <w:rPr>
                <w:lang w:val="en-US"/>
              </w:rPr>
              <w:t xml:space="preserve"> </w:t>
            </w:r>
            <w:proofErr w:type="spellStart"/>
            <w:r w:rsidRPr="00BE50AF">
              <w:rPr>
                <w:lang w:val="en-US"/>
              </w:rPr>
              <w:t>cel</w:t>
            </w:r>
            <w:proofErr w:type="spellEnd"/>
            <w:r w:rsidRPr="00BE50AF">
              <w:rPr>
                <w:lang w:val="en-US"/>
              </w:rPr>
              <w:t xml:space="preserve"> al </w:t>
            </w:r>
            <w:proofErr w:type="spellStart"/>
            <w:r w:rsidRPr="00BE50AF">
              <w:rPr>
                <w:lang w:val="en-US"/>
              </w:rPr>
              <w:t>contoarelor</w:t>
            </w:r>
            <w:proofErr w:type="spellEnd"/>
            <w:r w:rsidRPr="00BE50AF">
              <w:rPr>
                <w:lang w:val="en-US"/>
              </w:rPr>
              <w:t xml:space="preserve"> </w:t>
            </w:r>
            <w:proofErr w:type="spellStart"/>
            <w:r w:rsidRPr="00BE50AF">
              <w:rPr>
                <w:lang w:val="en-US"/>
              </w:rPr>
              <w:t>sau</w:t>
            </w:r>
            <w:proofErr w:type="spellEnd"/>
            <w:r w:rsidRPr="00BE50AF">
              <w:rPr>
                <w:lang w:val="en-US"/>
              </w:rPr>
              <w:t xml:space="preserve"> al </w:t>
            </w:r>
            <w:proofErr w:type="spellStart"/>
            <w:r w:rsidRPr="00BE50AF">
              <w:rPr>
                <w:lang w:val="en-US"/>
              </w:rPr>
              <w:t>altor</w:t>
            </w:r>
            <w:proofErr w:type="spellEnd"/>
            <w:r w:rsidRPr="00BE50AF">
              <w:rPr>
                <w:lang w:val="en-US"/>
              </w:rPr>
              <w:t xml:space="preserve"> </w:t>
            </w:r>
            <w:proofErr w:type="spellStart"/>
            <w:r w:rsidRPr="00BE50AF">
              <w:rPr>
                <w:lang w:val="en-US"/>
              </w:rPr>
              <w:t>aparate</w:t>
            </w:r>
            <w:proofErr w:type="spellEnd"/>
            <w:r w:rsidRPr="00BE50AF">
              <w:rPr>
                <w:lang w:val="en-US"/>
              </w:rPr>
              <w:t xml:space="preserve"> de </w:t>
            </w:r>
            <w:proofErr w:type="spellStart"/>
            <w:r w:rsidRPr="00BE50AF">
              <w:rPr>
                <w:lang w:val="en-US"/>
              </w:rPr>
              <w:t>măsurat</w:t>
            </w:r>
            <w:proofErr w:type="spellEnd"/>
            <w:r w:rsidRPr="00BE50AF">
              <w:rPr>
                <w:lang w:val="en-US"/>
              </w:rPr>
              <w:t xml:space="preserve"> se </w:t>
            </w:r>
            <w:proofErr w:type="spellStart"/>
            <w:r w:rsidRPr="00BE50AF">
              <w:rPr>
                <w:lang w:val="en-US"/>
              </w:rPr>
              <w:t>suportă</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Antreprenor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mai</w:t>
            </w:r>
            <w:proofErr w:type="spellEnd"/>
            <w:r w:rsidRPr="00BE50AF">
              <w:rPr>
                <w:lang w:val="en-US"/>
              </w:rPr>
              <w:t xml:space="preserve"> </w:t>
            </w:r>
            <w:proofErr w:type="spellStart"/>
            <w:r w:rsidRPr="00BE50AF">
              <w:rPr>
                <w:lang w:val="en-US"/>
              </w:rPr>
              <w:t>multor</w:t>
            </w:r>
            <w:proofErr w:type="spellEnd"/>
            <w:r w:rsidRPr="00BE50AF">
              <w:rPr>
                <w:lang w:val="en-US"/>
              </w:rPr>
              <w:t xml:space="preserve"> </w:t>
            </w:r>
            <w:proofErr w:type="spellStart"/>
            <w:r w:rsidRPr="00BE50AF">
              <w:rPr>
                <w:lang w:val="en-US"/>
              </w:rPr>
              <w:t>antreprenori</w:t>
            </w:r>
            <w:proofErr w:type="spellEnd"/>
            <w:r w:rsidRPr="00BE50AF">
              <w:rPr>
                <w:lang w:val="en-US"/>
              </w:rPr>
              <w:t xml:space="preserve">, </w:t>
            </w:r>
            <w:proofErr w:type="spellStart"/>
            <w:r w:rsidRPr="00BE50AF">
              <w:rPr>
                <w:lang w:val="en-US"/>
              </w:rPr>
              <w:t>costurile</w:t>
            </w:r>
            <w:proofErr w:type="spellEnd"/>
            <w:r w:rsidRPr="00BE50AF">
              <w:rPr>
                <w:lang w:val="en-US"/>
              </w:rPr>
              <w:t xml:space="preserve"> se </w:t>
            </w:r>
            <w:proofErr w:type="spellStart"/>
            <w:r w:rsidRPr="00BE50AF">
              <w:rPr>
                <w:lang w:val="en-US"/>
              </w:rPr>
              <w:t>suportă</w:t>
            </w:r>
            <w:proofErr w:type="spellEnd"/>
            <w:r w:rsidRPr="00BE50AF">
              <w:rPr>
                <w:lang w:val="en-US"/>
              </w:rPr>
              <w:t xml:space="preserve"> </w:t>
            </w:r>
            <w:proofErr w:type="spellStart"/>
            <w:r w:rsidRPr="00BE50AF">
              <w:rPr>
                <w:lang w:val="en-US"/>
              </w:rPr>
              <w:t>proporţional</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aceştia</w:t>
            </w:r>
            <w:proofErr w:type="spellEnd"/>
            <w:r w:rsidRPr="00BE50AF">
              <w:rPr>
                <w:lang w:val="en-US"/>
              </w:rPr>
              <w:t xml:space="preserve">. </w:t>
            </w:r>
          </w:p>
          <w:p w14:paraId="2718EDB7" w14:textId="77777777" w:rsidR="006F3EB6" w:rsidRPr="00BE50AF" w:rsidRDefault="006F3EB6" w:rsidP="00E2214C">
            <w:pPr>
              <w:pStyle w:val="NormalWeb"/>
              <w:numPr>
                <w:ilvl w:val="1"/>
                <w:numId w:val="12"/>
              </w:numPr>
              <w:tabs>
                <w:tab w:val="left" w:pos="284"/>
              </w:tabs>
              <w:spacing w:line="264" w:lineRule="auto"/>
              <w:ind w:left="0" w:hanging="425"/>
              <w:rPr>
                <w:lang w:val="en-US"/>
              </w:rPr>
            </w:pPr>
            <w:r w:rsidRPr="00BE50AF">
              <w:rPr>
                <w:lang w:val="en-US"/>
              </w:rPr>
              <w:t xml:space="preserve">8.8. </w:t>
            </w:r>
            <w:proofErr w:type="spellStart"/>
            <w:r w:rsidRPr="00BE50AF">
              <w:rPr>
                <w:lang w:val="en-US"/>
              </w:rPr>
              <w:t>Lucrările</w:t>
            </w:r>
            <w:proofErr w:type="spellEnd"/>
            <w:r w:rsidRPr="00BE50AF">
              <w:rPr>
                <w:lang w:val="en-US"/>
              </w:rPr>
              <w:t xml:space="preserve"> </w:t>
            </w:r>
            <w:proofErr w:type="spellStart"/>
            <w:r w:rsidRPr="00BE50AF">
              <w:rPr>
                <w:lang w:val="en-US"/>
              </w:rPr>
              <w:t>executate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în</w:t>
            </w:r>
            <w:proofErr w:type="spellEnd"/>
            <w:r w:rsidRPr="00BE50AF">
              <w:rPr>
                <w:lang w:val="en-US"/>
              </w:rPr>
              <w:t xml:space="preserve"> afara </w:t>
            </w:r>
            <w:proofErr w:type="spellStart"/>
            <w:r w:rsidRPr="00BE50AF">
              <w:rPr>
                <w:lang w:val="en-US"/>
              </w:rPr>
              <w:t>celor</w:t>
            </w:r>
            <w:proofErr w:type="spellEnd"/>
            <w:r w:rsidRPr="00BE50AF">
              <w:rPr>
                <w:lang w:val="en-US"/>
              </w:rPr>
              <w:t xml:space="preserve"> </w:t>
            </w:r>
            <w:proofErr w:type="spellStart"/>
            <w:r w:rsidRPr="00BE50AF">
              <w:rPr>
                <w:lang w:val="en-US"/>
              </w:rPr>
              <w:t>prevăzute</w:t>
            </w:r>
            <w:proofErr w:type="spellEnd"/>
            <w:r w:rsidRPr="00BE50AF">
              <w:rPr>
                <w:lang w:val="en-US"/>
              </w:rPr>
              <w:t xml:space="preserve"> </w:t>
            </w:r>
            <w:proofErr w:type="spellStart"/>
            <w:r w:rsidRPr="00BE50AF">
              <w:rPr>
                <w:lang w:val="en-US"/>
              </w:rPr>
              <w:t>în</w:t>
            </w:r>
            <w:proofErr w:type="spellEnd"/>
            <w:r w:rsidRPr="00BE50AF">
              <w:rPr>
                <w:lang w:val="en-US"/>
              </w:rPr>
              <w:t xml:space="preserve"> contract </w:t>
            </w:r>
            <w:proofErr w:type="spellStart"/>
            <w:r w:rsidRPr="00BE50AF">
              <w:rPr>
                <w:lang w:val="en-US"/>
              </w:rPr>
              <w:t>sau</w:t>
            </w:r>
            <w:proofErr w:type="spellEnd"/>
            <w:r w:rsidRPr="00BE50AF">
              <w:rPr>
                <w:lang w:val="en-US"/>
              </w:rPr>
              <w:t xml:space="preserve"> </w:t>
            </w:r>
            <w:proofErr w:type="spellStart"/>
            <w:r w:rsidRPr="00BE50AF">
              <w:rPr>
                <w:lang w:val="en-US"/>
              </w:rPr>
              <w:t>fără</w:t>
            </w:r>
            <w:proofErr w:type="spellEnd"/>
            <w:r w:rsidRPr="00BE50AF">
              <w:rPr>
                <w:lang w:val="en-US"/>
              </w:rPr>
              <w:t xml:space="preserve"> </w:t>
            </w:r>
            <w:proofErr w:type="spellStart"/>
            <w:r w:rsidRPr="00BE50AF">
              <w:rPr>
                <w:lang w:val="en-US"/>
              </w:rPr>
              <w:t>dispoziţia</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precum </w:t>
            </w:r>
            <w:proofErr w:type="spellStart"/>
            <w:r w:rsidRPr="00BE50AF">
              <w:rPr>
                <w:lang w:val="en-US"/>
              </w:rPr>
              <w:t>și</w:t>
            </w:r>
            <w:proofErr w:type="spellEnd"/>
            <w:r w:rsidRPr="00BE50AF">
              <w:rPr>
                <w:lang w:val="en-US"/>
              </w:rPr>
              <w:t xml:space="preserve"> </w:t>
            </w:r>
            <w:proofErr w:type="spellStart"/>
            <w:r w:rsidRPr="00BE50AF">
              <w:rPr>
                <w:lang w:val="en-US"/>
              </w:rPr>
              <w:t>cele</w:t>
            </w:r>
            <w:proofErr w:type="spellEnd"/>
            <w:r w:rsidRPr="00BE50AF">
              <w:rPr>
                <w:lang w:val="en-US"/>
              </w:rPr>
              <w:t xml:space="preserve"> care nu </w:t>
            </w:r>
            <w:proofErr w:type="spellStart"/>
            <w:r w:rsidRPr="00BE50AF">
              <w:rPr>
                <w:lang w:val="en-US"/>
              </w:rPr>
              <w:t>respectă</w:t>
            </w:r>
            <w:proofErr w:type="spellEnd"/>
            <w:r w:rsidRPr="00BE50AF">
              <w:rPr>
                <w:lang w:val="en-US"/>
              </w:rPr>
              <w:t xml:space="preserve"> </w:t>
            </w:r>
            <w:proofErr w:type="spellStart"/>
            <w:r w:rsidRPr="00BE50AF">
              <w:rPr>
                <w:lang w:val="en-US"/>
              </w:rPr>
              <w:t>prevederile</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fără</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exista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acest</w:t>
            </w:r>
            <w:proofErr w:type="spellEnd"/>
            <w:r w:rsidRPr="00BE50AF">
              <w:rPr>
                <w:lang w:val="en-US"/>
              </w:rPr>
              <w:t xml:space="preserve"> </w:t>
            </w:r>
            <w:proofErr w:type="spellStart"/>
            <w:r w:rsidRPr="00BE50AF">
              <w:rPr>
                <w:lang w:val="en-US"/>
              </w:rPr>
              <w:t>sens</w:t>
            </w:r>
            <w:proofErr w:type="spellEnd"/>
            <w:r w:rsidRPr="00BE50AF">
              <w:rPr>
                <w:lang w:val="en-US"/>
              </w:rPr>
              <w:t xml:space="preserve"> o </w:t>
            </w:r>
            <w:proofErr w:type="spellStart"/>
            <w:r w:rsidRPr="00BE50AF">
              <w:rPr>
                <w:lang w:val="en-US"/>
              </w:rPr>
              <w:t>dispoziţie</w:t>
            </w:r>
            <w:proofErr w:type="spellEnd"/>
            <w:r w:rsidRPr="00BE50AF">
              <w:rPr>
                <w:lang w:val="en-US"/>
              </w:rPr>
              <w:t xml:space="preserve"> </w:t>
            </w:r>
            <w:proofErr w:type="spellStart"/>
            <w:r w:rsidRPr="00BE50AF">
              <w:rPr>
                <w:lang w:val="en-US"/>
              </w:rPr>
              <w:t>expresă</w:t>
            </w:r>
            <w:proofErr w:type="spellEnd"/>
            <w:r w:rsidRPr="00BE50AF">
              <w:rPr>
                <w:lang w:val="en-US"/>
              </w:rPr>
              <w:t xml:space="preserve"> a </w:t>
            </w:r>
            <w:proofErr w:type="spellStart"/>
            <w:r w:rsidRPr="00BE50AF">
              <w:rPr>
                <w:lang w:val="en-US"/>
              </w:rPr>
              <w:t>Beneficiarului</w:t>
            </w:r>
            <w:proofErr w:type="spellEnd"/>
            <w:r w:rsidRPr="00BE50AF">
              <w:rPr>
                <w:lang w:val="en-US"/>
              </w:rPr>
              <w:t xml:space="preserve">, nu </w:t>
            </w:r>
            <w:proofErr w:type="spellStart"/>
            <w:r w:rsidRPr="00BE50AF">
              <w:rPr>
                <w:lang w:val="en-US"/>
              </w:rPr>
              <w:t>vor</w:t>
            </w:r>
            <w:proofErr w:type="spellEnd"/>
            <w:r w:rsidRPr="00BE50AF">
              <w:rPr>
                <w:lang w:val="en-US"/>
              </w:rPr>
              <w:t xml:space="preserve"> fi </w:t>
            </w:r>
            <w:proofErr w:type="spellStart"/>
            <w:r w:rsidRPr="00BE50AF">
              <w:rPr>
                <w:lang w:val="en-US"/>
              </w:rPr>
              <w:t>plătite</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înlăture</w:t>
            </w:r>
            <w:proofErr w:type="spellEnd"/>
            <w:r w:rsidRPr="00BE50AF">
              <w:rPr>
                <w:lang w:val="en-US"/>
              </w:rPr>
              <w:t xml:space="preserve"> </w:t>
            </w:r>
            <w:proofErr w:type="spellStart"/>
            <w:r w:rsidRPr="00BE50AF">
              <w:rPr>
                <w:lang w:val="en-US"/>
              </w:rPr>
              <w:t>aceste</w:t>
            </w:r>
            <w:proofErr w:type="spellEnd"/>
            <w:r w:rsidRPr="00BE50AF">
              <w:rPr>
                <w:lang w:val="en-US"/>
              </w:rPr>
              <w:t xml:space="preserve"> </w:t>
            </w:r>
            <w:proofErr w:type="spellStart"/>
            <w:r w:rsidRPr="00BE50AF">
              <w:rPr>
                <w:lang w:val="en-US"/>
              </w:rPr>
              <w:t>lucrări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termenul</w:t>
            </w:r>
            <w:proofErr w:type="spellEnd"/>
            <w:r w:rsidRPr="00BE50AF">
              <w:rPr>
                <w:lang w:val="en-US"/>
              </w:rPr>
              <w:t xml:space="preserve"> </w:t>
            </w:r>
            <w:proofErr w:type="spellStart"/>
            <w:r w:rsidRPr="00BE50AF">
              <w:rPr>
                <w:lang w:val="en-US"/>
              </w:rPr>
              <w:t>stabilit</w:t>
            </w:r>
            <w:proofErr w:type="spellEnd"/>
            <w:r w:rsidRPr="00BE50AF">
              <w:rPr>
                <w:lang w:val="en-US"/>
              </w:rPr>
              <w:t xml:space="preserve"> cu </w:t>
            </w:r>
            <w:proofErr w:type="spellStart"/>
            <w:r w:rsidRPr="00BE50AF">
              <w:rPr>
                <w:lang w:val="en-US"/>
              </w:rPr>
              <w:t>Beneficiarul</w:t>
            </w:r>
            <w:proofErr w:type="spellEnd"/>
            <w:r w:rsidRPr="00BE50AF">
              <w:rPr>
                <w:lang w:val="en-US"/>
              </w:rPr>
              <w:t xml:space="preserve">. De </w:t>
            </w:r>
            <w:proofErr w:type="spellStart"/>
            <w:r w:rsidRPr="00BE50AF">
              <w:rPr>
                <w:lang w:val="en-US"/>
              </w:rPr>
              <w:t>asemenea</w:t>
            </w:r>
            <w:proofErr w:type="spellEnd"/>
            <w:r w:rsidRPr="00BE50AF">
              <w:rPr>
                <w:lang w:val="en-US"/>
              </w:rPr>
              <w:t xml:space="preserve">, </w:t>
            </w:r>
            <w:proofErr w:type="spellStart"/>
            <w:r w:rsidRPr="00BE50AF">
              <w:rPr>
                <w:lang w:val="en-US"/>
              </w:rPr>
              <w:t>el</w:t>
            </w:r>
            <w:proofErr w:type="spellEnd"/>
            <w:r w:rsidRPr="00BE50AF">
              <w:rPr>
                <w:lang w:val="en-US"/>
              </w:rPr>
              <w:t xml:space="preserve"> </w:t>
            </w:r>
            <w:proofErr w:type="spellStart"/>
            <w:r w:rsidRPr="00BE50AF">
              <w:rPr>
                <w:lang w:val="en-US"/>
              </w:rPr>
              <w:t>răspunde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faţa</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de </w:t>
            </w:r>
            <w:proofErr w:type="spellStart"/>
            <w:r w:rsidRPr="00BE50AF">
              <w:rPr>
                <w:lang w:val="en-US"/>
              </w:rPr>
              <w:t>toate</w:t>
            </w:r>
            <w:proofErr w:type="spellEnd"/>
            <w:r w:rsidRPr="00BE50AF">
              <w:rPr>
                <w:lang w:val="en-US"/>
              </w:rPr>
              <w:t xml:space="preserve"> </w:t>
            </w:r>
            <w:proofErr w:type="spellStart"/>
            <w:r w:rsidRPr="00BE50AF">
              <w:rPr>
                <w:lang w:val="en-US"/>
              </w:rPr>
              <w:t>pagubele</w:t>
            </w:r>
            <w:proofErr w:type="spellEnd"/>
            <w:r w:rsidRPr="00BE50AF">
              <w:rPr>
                <w:lang w:val="en-US"/>
              </w:rPr>
              <w:t xml:space="preserve"> pe care le-a </w:t>
            </w:r>
            <w:proofErr w:type="spellStart"/>
            <w:r w:rsidRPr="00BE50AF">
              <w:rPr>
                <w:lang w:val="en-US"/>
              </w:rPr>
              <w:t>provocat</w:t>
            </w:r>
            <w:proofErr w:type="spellEnd"/>
            <w:r w:rsidRPr="00BE50AF">
              <w:rPr>
                <w:lang w:val="en-US"/>
              </w:rPr>
              <w:t xml:space="preserve"> </w:t>
            </w:r>
            <w:proofErr w:type="spellStart"/>
            <w:r w:rsidRPr="00BE50AF">
              <w:rPr>
                <w:lang w:val="en-US"/>
              </w:rPr>
              <w:t>acestuia</w:t>
            </w:r>
            <w:proofErr w:type="spellEnd"/>
            <w:r w:rsidRPr="00BE50AF">
              <w:rPr>
                <w:lang w:val="en-US"/>
              </w:rPr>
              <w:t xml:space="preserve">. </w:t>
            </w:r>
            <w:proofErr w:type="spellStart"/>
            <w:r w:rsidRPr="00BE50AF">
              <w:rPr>
                <w:lang w:val="en-US"/>
              </w:rPr>
              <w:t>Lucrările</w:t>
            </w:r>
            <w:proofErr w:type="spellEnd"/>
            <w:r w:rsidRPr="00BE50AF">
              <w:rPr>
                <w:lang w:val="en-US"/>
              </w:rPr>
              <w:t xml:space="preserve"> respective </w:t>
            </w:r>
            <w:proofErr w:type="spellStart"/>
            <w:r w:rsidRPr="00BE50AF">
              <w:rPr>
                <w:lang w:val="en-US"/>
              </w:rPr>
              <w:t>vor</w:t>
            </w:r>
            <w:proofErr w:type="spellEnd"/>
            <w:r w:rsidRPr="00BE50AF">
              <w:rPr>
                <w:lang w:val="en-US"/>
              </w:rPr>
              <w:t xml:space="preserve"> fi </w:t>
            </w:r>
            <w:proofErr w:type="spellStart"/>
            <w:r w:rsidRPr="00BE50AF">
              <w:rPr>
                <w:lang w:val="en-US"/>
              </w:rPr>
              <w:t>plătite</w:t>
            </w:r>
            <w:proofErr w:type="spellEnd"/>
            <w:r w:rsidRPr="00BE50AF">
              <w:rPr>
                <w:lang w:val="en-US"/>
              </w:rPr>
              <w:t xml:space="preserve"> </w:t>
            </w:r>
            <w:proofErr w:type="spellStart"/>
            <w:r w:rsidRPr="00BE50AF">
              <w:rPr>
                <w:lang w:val="en-US"/>
              </w:rPr>
              <w:t>Antreprenorului</w:t>
            </w:r>
            <w:proofErr w:type="spellEnd"/>
            <w:r w:rsidRPr="00BE50AF">
              <w:rPr>
                <w:lang w:val="en-US"/>
              </w:rPr>
              <w:t xml:space="preserve"> </w:t>
            </w:r>
            <w:proofErr w:type="spellStart"/>
            <w:r w:rsidRPr="00BE50AF">
              <w:rPr>
                <w:lang w:val="en-US"/>
              </w:rPr>
              <w:t>numai</w:t>
            </w:r>
            <w:proofErr w:type="spellEnd"/>
            <w:r w:rsidRPr="00BE50AF">
              <w:rPr>
                <w:lang w:val="en-US"/>
              </w:rPr>
              <w:t xml:space="preserve"> </w:t>
            </w:r>
            <w:proofErr w:type="spellStart"/>
            <w:r w:rsidRPr="00BE50AF">
              <w:rPr>
                <w:lang w:val="en-US"/>
              </w:rPr>
              <w:t>dacă</w:t>
            </w:r>
            <w:proofErr w:type="spellEnd"/>
            <w:r w:rsidRPr="00BE50AF">
              <w:rPr>
                <w:lang w:val="en-US"/>
              </w:rPr>
              <w:t xml:space="preserve"> se </w:t>
            </w:r>
            <w:proofErr w:type="spellStart"/>
            <w:r w:rsidRPr="00BE50AF">
              <w:rPr>
                <w:lang w:val="en-US"/>
              </w:rPr>
              <w:t>dovedesc</w:t>
            </w:r>
            <w:proofErr w:type="spellEnd"/>
            <w:r w:rsidRPr="00BE50AF">
              <w:rPr>
                <w:lang w:val="en-US"/>
              </w:rPr>
              <w:t xml:space="preserve"> a fi </w:t>
            </w:r>
            <w:proofErr w:type="spellStart"/>
            <w:r w:rsidRPr="00BE50AF">
              <w:rPr>
                <w:lang w:val="en-US"/>
              </w:rPr>
              <w:t>necesare</w:t>
            </w:r>
            <w:proofErr w:type="spellEnd"/>
            <w:r w:rsidRPr="00BE50AF">
              <w:rPr>
                <w:lang w:val="en-US"/>
              </w:rPr>
              <w:t xml:space="preserve"> </w:t>
            </w:r>
            <w:proofErr w:type="spellStart"/>
            <w:r w:rsidRPr="00BE50AF">
              <w:rPr>
                <w:lang w:val="en-US"/>
              </w:rPr>
              <w:t>şi</w:t>
            </w:r>
            <w:proofErr w:type="spellEnd"/>
            <w:r w:rsidRPr="00BE50AF">
              <w:rPr>
                <w:lang w:val="en-US"/>
              </w:rPr>
              <w:t xml:space="preserve"> se </w:t>
            </w:r>
            <w:proofErr w:type="spellStart"/>
            <w:r w:rsidRPr="00BE50AF">
              <w:rPr>
                <w:lang w:val="en-US"/>
              </w:rPr>
              <w:t>presupune</w:t>
            </w:r>
            <w:proofErr w:type="spellEnd"/>
            <w:r w:rsidRPr="00BE50AF">
              <w:rPr>
                <w:lang w:val="en-US"/>
              </w:rPr>
              <w:t xml:space="preserve"> </w:t>
            </w:r>
            <w:proofErr w:type="spellStart"/>
            <w:r w:rsidRPr="00BE50AF">
              <w:rPr>
                <w:lang w:val="en-US"/>
              </w:rPr>
              <w:t>că</w:t>
            </w:r>
            <w:proofErr w:type="spellEnd"/>
            <w:r w:rsidRPr="00BE50AF">
              <w:rPr>
                <w:lang w:val="en-US"/>
              </w:rPr>
              <w:t xml:space="preserve"> </w:t>
            </w:r>
            <w:proofErr w:type="spellStart"/>
            <w:r w:rsidRPr="00BE50AF">
              <w:rPr>
                <w:lang w:val="en-US"/>
              </w:rPr>
              <w:t>ele</w:t>
            </w:r>
            <w:proofErr w:type="spellEnd"/>
            <w:r w:rsidRPr="00BE50AF">
              <w:rPr>
                <w:lang w:val="en-US"/>
              </w:rPr>
              <w:t xml:space="preserve"> </w:t>
            </w:r>
            <w:proofErr w:type="spellStart"/>
            <w:r w:rsidRPr="00BE50AF">
              <w:rPr>
                <w:lang w:val="en-US"/>
              </w:rPr>
              <w:t>corespund</w:t>
            </w:r>
            <w:proofErr w:type="spellEnd"/>
            <w:r w:rsidRPr="00BE50AF">
              <w:rPr>
                <w:lang w:val="en-US"/>
              </w:rPr>
              <w:t xml:space="preserve"> </w:t>
            </w:r>
            <w:proofErr w:type="spellStart"/>
            <w:r w:rsidRPr="00BE50AF">
              <w:rPr>
                <w:lang w:val="en-US"/>
              </w:rPr>
              <w:t>voinţei</w:t>
            </w:r>
            <w:proofErr w:type="spellEnd"/>
            <w:r w:rsidRPr="00BE50AF">
              <w:rPr>
                <w:lang w:val="en-US"/>
              </w:rPr>
              <w:t xml:space="preserve"> </w:t>
            </w:r>
            <w:proofErr w:type="spellStart"/>
            <w:r w:rsidRPr="00BE50AF">
              <w:rPr>
                <w:lang w:val="en-US"/>
              </w:rPr>
              <w:t>Beneficiarului</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caz</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notificate</w:t>
            </w:r>
            <w:proofErr w:type="spellEnd"/>
            <w:r w:rsidRPr="00BE50AF">
              <w:rPr>
                <w:lang w:val="en-US"/>
              </w:rPr>
              <w:t xml:space="preserve"> </w:t>
            </w:r>
            <w:proofErr w:type="spellStart"/>
            <w:r w:rsidRPr="00BE50AF">
              <w:rPr>
                <w:lang w:val="en-US"/>
              </w:rPr>
              <w:t>imediat</w:t>
            </w:r>
            <w:proofErr w:type="spellEnd"/>
            <w:r w:rsidRPr="00BE50AF">
              <w:rPr>
                <w:lang w:val="en-US"/>
              </w:rPr>
              <w:t xml:space="preserve">. </w:t>
            </w:r>
          </w:p>
          <w:p w14:paraId="02645894" w14:textId="77777777" w:rsidR="006F3EB6" w:rsidRPr="00BE50AF" w:rsidRDefault="006F3EB6" w:rsidP="00E2214C">
            <w:pPr>
              <w:pStyle w:val="NormalWeb"/>
              <w:numPr>
                <w:ilvl w:val="1"/>
                <w:numId w:val="12"/>
              </w:numPr>
              <w:tabs>
                <w:tab w:val="left" w:pos="284"/>
                <w:tab w:val="left" w:pos="426"/>
              </w:tabs>
              <w:spacing w:line="264" w:lineRule="auto"/>
              <w:ind w:left="0" w:hanging="425"/>
              <w:rPr>
                <w:lang w:val="en-US"/>
              </w:rPr>
            </w:pPr>
            <w:r w:rsidRPr="00BE50AF">
              <w:rPr>
                <w:lang w:val="en-US"/>
              </w:rPr>
              <w:t xml:space="preserve">8.9. </w:t>
            </w:r>
            <w:proofErr w:type="spellStart"/>
            <w:r w:rsidRPr="00BE50AF">
              <w:rPr>
                <w:lang w:val="en-US"/>
              </w:rPr>
              <w:t>Lucrările</w:t>
            </w:r>
            <w:proofErr w:type="spellEnd"/>
            <w:r w:rsidRPr="00BE50AF">
              <w:rPr>
                <w:lang w:val="en-US"/>
              </w:rPr>
              <w:t xml:space="preserve"> </w:t>
            </w:r>
            <w:proofErr w:type="spellStart"/>
            <w:r w:rsidRPr="00BE50AF">
              <w:rPr>
                <w:lang w:val="en-US"/>
              </w:rPr>
              <w:t>încep</w:t>
            </w:r>
            <w:proofErr w:type="spellEnd"/>
            <w:r w:rsidRPr="00BE50AF">
              <w:rPr>
                <w:lang w:val="en-US"/>
              </w:rPr>
              <w:t xml:space="preserve"> </w:t>
            </w:r>
            <w:proofErr w:type="spellStart"/>
            <w:r w:rsidRPr="00BE50AF">
              <w:rPr>
                <w:lang w:val="en-US"/>
              </w:rPr>
              <w:t>după</w:t>
            </w:r>
            <w:proofErr w:type="spellEnd"/>
            <w:r w:rsidRPr="00BE50AF">
              <w:rPr>
                <w:lang w:val="en-US"/>
              </w:rPr>
              <w:t xml:space="preserve"> </w:t>
            </w:r>
            <w:r w:rsidRPr="00C01017">
              <w:rPr>
                <w:i/>
                <w:color w:val="0000FF"/>
                <w:lang w:val="en-US"/>
              </w:rPr>
              <w:t xml:space="preserve">2 </w:t>
            </w:r>
            <w:proofErr w:type="spellStart"/>
            <w:r w:rsidRPr="00C01017">
              <w:rPr>
                <w:i/>
                <w:color w:val="0000FF"/>
                <w:lang w:val="en-US"/>
              </w:rPr>
              <w:t>zile</w:t>
            </w:r>
            <w:proofErr w:type="spellEnd"/>
            <w:r w:rsidRPr="00C01017">
              <w:rPr>
                <w:i/>
                <w:color w:val="0000FF"/>
                <w:lang w:val="en-US"/>
              </w:rPr>
              <w:t xml:space="preserve"> </w:t>
            </w:r>
            <w:r w:rsidRPr="00BE50AF">
              <w:rPr>
                <w:lang w:val="en-US"/>
              </w:rPr>
              <w:t xml:space="preserve">de la </w:t>
            </w:r>
            <w:proofErr w:type="spellStart"/>
            <w:r w:rsidRPr="00BE50AF">
              <w:rPr>
                <w:lang w:val="en-US"/>
              </w:rPr>
              <w:t>semnarea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înregistrarea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modul</w:t>
            </w:r>
            <w:proofErr w:type="spellEnd"/>
            <w:r w:rsidRPr="00BE50AF">
              <w:rPr>
                <w:lang w:val="en-US"/>
              </w:rPr>
              <w:t xml:space="preserve"> </w:t>
            </w:r>
            <w:proofErr w:type="spellStart"/>
            <w:r w:rsidRPr="00BE50AF">
              <w:rPr>
                <w:lang w:val="en-US"/>
              </w:rPr>
              <w:t>corespunzător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primirea</w:t>
            </w:r>
            <w:proofErr w:type="spellEnd"/>
            <w:r w:rsidRPr="00BE50AF">
              <w:rPr>
                <w:lang w:val="en-US"/>
              </w:rPr>
              <w:t xml:space="preserve"> </w:t>
            </w:r>
            <w:proofErr w:type="spellStart"/>
            <w:r w:rsidRPr="00BE50AF">
              <w:rPr>
                <w:lang w:val="en-US"/>
              </w:rPr>
              <w:t>ordinului</w:t>
            </w:r>
            <w:proofErr w:type="spellEnd"/>
            <w:r w:rsidRPr="00BE50AF">
              <w:rPr>
                <w:lang w:val="en-US"/>
              </w:rPr>
              <w:t xml:space="preserve"> de </w:t>
            </w:r>
            <w:proofErr w:type="spellStart"/>
            <w:r w:rsidRPr="00BE50AF">
              <w:rPr>
                <w:lang w:val="en-US"/>
              </w:rPr>
              <w:t>execuţie</w:t>
            </w:r>
            <w:proofErr w:type="spellEnd"/>
            <w:r w:rsidRPr="00BE50AF">
              <w:rPr>
                <w:lang w:val="en-US"/>
              </w:rPr>
              <w:t>.</w:t>
            </w:r>
          </w:p>
          <w:p w14:paraId="5EA6EA19" w14:textId="77777777" w:rsidR="006F3EB6" w:rsidRPr="00BE50AF" w:rsidRDefault="006F3EB6" w:rsidP="006F3EB6">
            <w:pPr>
              <w:pStyle w:val="NormalWeb"/>
              <w:tabs>
                <w:tab w:val="left" w:pos="284"/>
                <w:tab w:val="left" w:pos="426"/>
              </w:tabs>
              <w:spacing w:line="276" w:lineRule="auto"/>
              <w:ind w:firstLine="0"/>
              <w:rPr>
                <w:lang w:val="en-US"/>
              </w:rPr>
            </w:pPr>
          </w:p>
          <w:p w14:paraId="446FB419" w14:textId="77777777" w:rsidR="006F3EB6" w:rsidRPr="00FF430B" w:rsidRDefault="006F3EB6" w:rsidP="006F3EB6">
            <w:pPr>
              <w:pStyle w:val="ListParagraph"/>
              <w:numPr>
                <w:ilvl w:val="0"/>
                <w:numId w:val="0"/>
              </w:numPr>
              <w:tabs>
                <w:tab w:val="clear" w:pos="1134"/>
                <w:tab w:val="left" w:pos="3255"/>
              </w:tabs>
              <w:spacing w:line="276" w:lineRule="auto"/>
              <w:contextualSpacing/>
              <w:jc w:val="center"/>
            </w:pPr>
            <w:r w:rsidRPr="00FF430B">
              <w:rPr>
                <w:b/>
              </w:rPr>
              <w:t>9. PERIOADA DE GARANŢIE ŞI REMEDIERI ÎN PERIOADA DE GARANŢIE</w:t>
            </w:r>
          </w:p>
          <w:p w14:paraId="0C5D0CF6" w14:textId="77777777" w:rsidR="006F3EB6" w:rsidRPr="00BE50AF" w:rsidRDefault="006F3EB6" w:rsidP="007D4505">
            <w:pPr>
              <w:pStyle w:val="NormalWeb"/>
              <w:numPr>
                <w:ilvl w:val="1"/>
                <w:numId w:val="12"/>
              </w:numPr>
              <w:tabs>
                <w:tab w:val="left" w:pos="567"/>
              </w:tabs>
              <w:spacing w:line="276" w:lineRule="auto"/>
              <w:ind w:left="0" w:hanging="567"/>
              <w:rPr>
                <w:lang w:val="en-US"/>
              </w:rPr>
            </w:pPr>
            <w:r w:rsidRPr="00BE50AF">
              <w:rPr>
                <w:lang w:val="en-US"/>
              </w:rPr>
              <w:t xml:space="preserve">9.1. </w:t>
            </w:r>
            <w:proofErr w:type="spellStart"/>
            <w:r w:rsidRPr="00BE50AF">
              <w:rPr>
                <w:lang w:val="en-US"/>
              </w:rPr>
              <w:t>Perioada</w:t>
            </w:r>
            <w:proofErr w:type="spellEnd"/>
            <w:r w:rsidRPr="00BE50AF">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este</w:t>
            </w:r>
            <w:proofErr w:type="spellEnd"/>
            <w:r>
              <w:rPr>
                <w:lang w:val="en-US"/>
              </w:rPr>
              <w:t xml:space="preserve"> de </w:t>
            </w:r>
            <w:r w:rsidRPr="00C01017">
              <w:rPr>
                <w:i/>
                <w:color w:val="0000FF"/>
                <w:u w:val="single"/>
                <w:lang w:val="en-US"/>
              </w:rPr>
              <w:t>1</w:t>
            </w:r>
            <w:r>
              <w:rPr>
                <w:i/>
                <w:color w:val="0000FF"/>
                <w:u w:val="single"/>
                <w:lang w:val="en-US"/>
              </w:rPr>
              <w:t xml:space="preserve">2 </w:t>
            </w:r>
            <w:proofErr w:type="spellStart"/>
            <w:r>
              <w:rPr>
                <w:i/>
                <w:color w:val="0000FF"/>
                <w:u w:val="single"/>
                <w:lang w:val="en-US"/>
              </w:rPr>
              <w:t>luni</w:t>
            </w:r>
            <w:proofErr w:type="spellEnd"/>
            <w:r w:rsidRPr="00BE50AF">
              <w:rPr>
                <w:lang w:val="en-US"/>
              </w:rPr>
              <w:t xml:space="preserve">. </w:t>
            </w:r>
          </w:p>
          <w:p w14:paraId="68C6DFBA" w14:textId="77777777" w:rsidR="006F3EB6" w:rsidRPr="00BE50AF" w:rsidRDefault="006F3EB6" w:rsidP="007D4505">
            <w:pPr>
              <w:pStyle w:val="NormalWeb"/>
              <w:numPr>
                <w:ilvl w:val="1"/>
                <w:numId w:val="12"/>
              </w:numPr>
              <w:tabs>
                <w:tab w:val="left" w:pos="567"/>
              </w:tabs>
              <w:spacing w:line="276" w:lineRule="auto"/>
              <w:ind w:left="0" w:hanging="567"/>
              <w:rPr>
                <w:lang w:val="en-US"/>
              </w:rPr>
            </w:pPr>
            <w:r w:rsidRPr="00BE50AF">
              <w:rPr>
                <w:lang w:val="en-US"/>
              </w:rPr>
              <w:t xml:space="preserve">9.2. </w:t>
            </w:r>
            <w:proofErr w:type="spellStart"/>
            <w:r w:rsidRPr="00BE50AF">
              <w:rPr>
                <w:lang w:val="en-US"/>
              </w:rPr>
              <w:t>Perioada</w:t>
            </w:r>
            <w:proofErr w:type="spellEnd"/>
            <w:r w:rsidRPr="00BE50AF">
              <w:rPr>
                <w:lang w:val="en-US"/>
              </w:rPr>
              <w:t xml:space="preserve"> de </w:t>
            </w:r>
            <w:proofErr w:type="spellStart"/>
            <w:r w:rsidRPr="00BE50AF">
              <w:rPr>
                <w:lang w:val="en-US"/>
              </w:rPr>
              <w:t>garanţie</w:t>
            </w:r>
            <w:proofErr w:type="spellEnd"/>
            <w:r w:rsidRPr="00BE50AF">
              <w:rPr>
                <w:lang w:val="en-US"/>
              </w:rPr>
              <w:t xml:space="preserve"> </w:t>
            </w:r>
            <w:proofErr w:type="spellStart"/>
            <w:r w:rsidRPr="00BE50AF">
              <w:rPr>
                <w:lang w:val="en-US"/>
              </w:rPr>
              <w:t>începe</w:t>
            </w:r>
            <w:proofErr w:type="spellEnd"/>
            <w:r w:rsidRPr="00BE50AF">
              <w:rPr>
                <w:lang w:val="en-US"/>
              </w:rPr>
              <w:t xml:space="preserve"> de la data </w:t>
            </w:r>
            <w:proofErr w:type="spellStart"/>
            <w:r w:rsidRPr="00BE50AF">
              <w:rPr>
                <w:lang w:val="en-US"/>
              </w:rPr>
              <w:t>recepţiei</w:t>
            </w:r>
            <w:proofErr w:type="spellEnd"/>
            <w:r w:rsidRPr="00BE50AF">
              <w:rPr>
                <w:lang w:val="en-US"/>
              </w:rPr>
              <w:t xml:space="preserve"> la </w:t>
            </w:r>
            <w:proofErr w:type="spellStart"/>
            <w:r w:rsidRPr="00BE50AF">
              <w:rPr>
                <w:lang w:val="en-US"/>
              </w:rPr>
              <w:t>terminarea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şi</w:t>
            </w:r>
            <w:proofErr w:type="spellEnd"/>
            <w:r>
              <w:rPr>
                <w:lang w:val="en-US"/>
              </w:rPr>
              <w:t xml:space="preserve"> </w:t>
            </w:r>
            <w:proofErr w:type="spellStart"/>
            <w:r w:rsidRPr="00BE50AF">
              <w:rPr>
                <w:lang w:val="en-US"/>
              </w:rPr>
              <w:t>până</w:t>
            </w:r>
            <w:proofErr w:type="spellEnd"/>
            <w:r w:rsidRPr="00BE50AF">
              <w:rPr>
                <w:lang w:val="en-US"/>
              </w:rPr>
              <w:t xml:space="preserve"> la </w:t>
            </w:r>
            <w:proofErr w:type="spellStart"/>
            <w:r w:rsidRPr="00BE50AF">
              <w:rPr>
                <w:lang w:val="en-US"/>
              </w:rPr>
              <w:t>expirarea</w:t>
            </w:r>
            <w:proofErr w:type="spellEnd"/>
            <w:r w:rsidRPr="00BE50AF">
              <w:rPr>
                <w:lang w:val="en-US"/>
              </w:rPr>
              <w:t xml:space="preserve"> </w:t>
            </w:r>
            <w:proofErr w:type="spellStart"/>
            <w:r w:rsidRPr="00BE50AF">
              <w:rPr>
                <w:lang w:val="en-US"/>
              </w:rPr>
              <w:t>termenului</w:t>
            </w:r>
            <w:proofErr w:type="spellEnd"/>
            <w:r w:rsidRPr="00BE50AF">
              <w:rPr>
                <w:lang w:val="en-US"/>
              </w:rPr>
              <w:t xml:space="preserve"> </w:t>
            </w:r>
            <w:proofErr w:type="spellStart"/>
            <w:r w:rsidRPr="00BE50AF">
              <w:rPr>
                <w:lang w:val="en-US"/>
              </w:rPr>
              <w:t>prevăzut</w:t>
            </w:r>
            <w:proofErr w:type="spellEnd"/>
            <w:r w:rsidRPr="00BE50AF">
              <w:rPr>
                <w:lang w:val="en-US"/>
              </w:rPr>
              <w:t xml:space="preserve"> la </w:t>
            </w:r>
            <w:proofErr w:type="spellStart"/>
            <w:r w:rsidRPr="00BE50AF">
              <w:rPr>
                <w:lang w:val="en-US"/>
              </w:rPr>
              <w:t>punctul</w:t>
            </w:r>
            <w:proofErr w:type="spellEnd"/>
            <w:r w:rsidRPr="00BE50AF">
              <w:rPr>
                <w:lang w:val="en-US"/>
              </w:rPr>
              <w:t xml:space="preserve"> 9.1 din </w:t>
            </w:r>
            <w:proofErr w:type="spellStart"/>
            <w:r w:rsidRPr="00BE50AF">
              <w:rPr>
                <w:lang w:val="en-US"/>
              </w:rPr>
              <w:t>prezentul</w:t>
            </w:r>
            <w:proofErr w:type="spellEnd"/>
            <w:r w:rsidRPr="00BE50AF">
              <w:rPr>
                <w:lang w:val="en-US"/>
              </w:rPr>
              <w:t xml:space="preserve"> capitol. </w:t>
            </w:r>
          </w:p>
          <w:p w14:paraId="3081E2C6" w14:textId="77777777" w:rsidR="006F3EB6" w:rsidRPr="00BE50AF" w:rsidRDefault="006F3EB6" w:rsidP="007D4505">
            <w:pPr>
              <w:pStyle w:val="NormalWeb"/>
              <w:numPr>
                <w:ilvl w:val="1"/>
                <w:numId w:val="12"/>
              </w:numPr>
              <w:tabs>
                <w:tab w:val="left" w:pos="567"/>
              </w:tabs>
              <w:spacing w:line="276" w:lineRule="auto"/>
              <w:ind w:left="0" w:hanging="567"/>
              <w:rPr>
                <w:lang w:val="en-US"/>
              </w:rPr>
            </w:pPr>
            <w:r w:rsidRPr="00BE50AF">
              <w:rPr>
                <w:lang w:val="en-US"/>
              </w:rPr>
              <w:t xml:space="preserve">9.3. </w:t>
            </w:r>
            <w:proofErr w:type="spellStart"/>
            <w:r w:rsidRPr="00BE50AF">
              <w:rPr>
                <w:lang w:val="en-US"/>
              </w:rPr>
              <w:t>Antreprenorul</w:t>
            </w:r>
            <w:proofErr w:type="spellEnd"/>
            <w:r w:rsidRPr="00BE50AF">
              <w:rPr>
                <w:lang w:val="en-US"/>
              </w:rPr>
              <w:t xml:space="preserve"> are </w:t>
            </w:r>
            <w:proofErr w:type="spellStart"/>
            <w:r w:rsidRPr="00BE50AF">
              <w:rPr>
                <w:lang w:val="en-US"/>
              </w:rPr>
              <w:t>obligaţia</w:t>
            </w:r>
            <w:proofErr w:type="spellEnd"/>
            <w:r w:rsidRPr="00BE50AF">
              <w:rPr>
                <w:lang w:val="en-US"/>
              </w:rPr>
              <w:t xml:space="preserve"> ca </w:t>
            </w:r>
            <w:proofErr w:type="spellStart"/>
            <w:r w:rsidRPr="00BE50AF">
              <w:rPr>
                <w:lang w:val="en-US"/>
              </w:rPr>
              <w:t>în</w:t>
            </w:r>
            <w:proofErr w:type="spellEnd"/>
            <w:r w:rsidRPr="00BE50AF">
              <w:rPr>
                <w:lang w:val="en-US"/>
              </w:rPr>
              <w:t xml:space="preserve"> </w:t>
            </w:r>
            <w:proofErr w:type="spellStart"/>
            <w:r w:rsidRPr="00BE50AF">
              <w:rPr>
                <w:lang w:val="en-US"/>
              </w:rPr>
              <w:t>perioada</w:t>
            </w:r>
            <w:proofErr w:type="spellEnd"/>
            <w:r w:rsidRPr="00BE50AF">
              <w:rPr>
                <w:lang w:val="en-US"/>
              </w:rPr>
              <w:t xml:space="preserve"> de </w:t>
            </w:r>
            <w:proofErr w:type="spellStart"/>
            <w:r w:rsidRPr="00BE50AF">
              <w:rPr>
                <w:lang w:val="en-US"/>
              </w:rPr>
              <w:t>garanţie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înlăture</w:t>
            </w:r>
            <w:proofErr w:type="spellEnd"/>
            <w:r w:rsidRPr="00BE50AF">
              <w:rPr>
                <w:lang w:val="en-US"/>
              </w:rPr>
              <w:t xml:space="preserve"> </w:t>
            </w:r>
            <w:proofErr w:type="spellStart"/>
            <w:r w:rsidRPr="00BE50AF">
              <w:rPr>
                <w:lang w:val="en-US"/>
              </w:rPr>
              <w:t>toate</w:t>
            </w:r>
            <w:proofErr w:type="spellEnd"/>
            <w:r w:rsidRPr="00BE50AF">
              <w:rPr>
                <w:lang w:val="en-US"/>
              </w:rPr>
              <w:t xml:space="preserve"> </w:t>
            </w:r>
            <w:proofErr w:type="spellStart"/>
            <w:r w:rsidRPr="00BE50AF">
              <w:rPr>
                <w:lang w:val="en-US"/>
              </w:rPr>
              <w:t>defecţiunile</w:t>
            </w:r>
            <w:proofErr w:type="spellEnd"/>
            <w:r w:rsidRPr="00BE50AF">
              <w:rPr>
                <w:lang w:val="en-US"/>
              </w:rPr>
              <w:t xml:space="preserve"> </w:t>
            </w:r>
            <w:proofErr w:type="spellStart"/>
            <w:r w:rsidRPr="00BE50AF">
              <w:rPr>
                <w:lang w:val="en-US"/>
              </w:rPr>
              <w:t>ce</w:t>
            </w:r>
            <w:proofErr w:type="spellEnd"/>
            <w:r w:rsidRPr="00BE50AF">
              <w:rPr>
                <w:lang w:val="en-US"/>
              </w:rPr>
              <w:t xml:space="preserve"> </w:t>
            </w:r>
            <w:proofErr w:type="spellStart"/>
            <w:r w:rsidRPr="00BE50AF">
              <w:rPr>
                <w:lang w:val="en-US"/>
              </w:rPr>
              <w:t>ţin</w:t>
            </w:r>
            <w:proofErr w:type="spellEnd"/>
            <w:r w:rsidRPr="00BE50AF">
              <w:rPr>
                <w:lang w:val="en-US"/>
              </w:rPr>
              <w:t xml:space="preserve"> de </w:t>
            </w:r>
            <w:proofErr w:type="spellStart"/>
            <w:r w:rsidRPr="00BE50AF">
              <w:rPr>
                <w:lang w:val="en-US"/>
              </w:rPr>
              <w:t>nerespectarea</w:t>
            </w:r>
            <w:proofErr w:type="spellEnd"/>
            <w:r w:rsidRPr="00BE50AF">
              <w:rPr>
                <w:lang w:val="en-US"/>
              </w:rPr>
              <w:t xml:space="preserve"> </w:t>
            </w:r>
            <w:proofErr w:type="spellStart"/>
            <w:r w:rsidRPr="00BE50AF">
              <w:rPr>
                <w:lang w:val="en-US"/>
              </w:rPr>
              <w:t>clauzelor</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din </w:t>
            </w:r>
            <w:proofErr w:type="spellStart"/>
            <w:r w:rsidRPr="00BE50AF">
              <w:rPr>
                <w:lang w:val="en-US"/>
              </w:rPr>
              <w:t>cont</w:t>
            </w:r>
            <w:proofErr w:type="spellEnd"/>
            <w:r w:rsidRPr="00BE50AF">
              <w:rPr>
                <w:lang w:val="en-US"/>
              </w:rPr>
              <w:t xml:space="preserve"> </w:t>
            </w:r>
            <w:proofErr w:type="spellStart"/>
            <w:r w:rsidRPr="00BE50AF">
              <w:rPr>
                <w:lang w:val="en-US"/>
              </w:rPr>
              <w:t>propriu</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urma</w:t>
            </w:r>
            <w:proofErr w:type="spellEnd"/>
            <w:r w:rsidRPr="00BE50AF">
              <w:rPr>
                <w:lang w:val="en-US"/>
              </w:rPr>
              <w:t xml:space="preserve"> </w:t>
            </w:r>
            <w:proofErr w:type="spellStart"/>
            <w:r w:rsidRPr="00BE50AF">
              <w:rPr>
                <w:lang w:val="en-US"/>
              </w:rPr>
              <w:t>unei</w:t>
            </w:r>
            <w:proofErr w:type="spellEnd"/>
            <w:r w:rsidRPr="00BE50AF">
              <w:rPr>
                <w:lang w:val="en-US"/>
              </w:rPr>
              <w:t xml:space="preserve"> </w:t>
            </w:r>
            <w:proofErr w:type="spellStart"/>
            <w:r w:rsidRPr="00BE50AF">
              <w:rPr>
                <w:lang w:val="en-US"/>
              </w:rPr>
              <w:t>notificări</w:t>
            </w:r>
            <w:proofErr w:type="spellEnd"/>
            <w:r w:rsidRPr="00BE50AF">
              <w:rPr>
                <w:lang w:val="en-US"/>
              </w:rPr>
              <w:t xml:space="preserve"> </w:t>
            </w:r>
            <w:proofErr w:type="spellStart"/>
            <w:r w:rsidRPr="00BE50AF">
              <w:rPr>
                <w:lang w:val="en-US"/>
              </w:rPr>
              <w:t>transmise</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
          <w:p w14:paraId="01E5979B" w14:textId="77777777" w:rsidR="006F3EB6" w:rsidRPr="00FF430B" w:rsidRDefault="006F3EB6" w:rsidP="006F3EB6">
            <w:pPr>
              <w:pStyle w:val="ListParagraph"/>
              <w:numPr>
                <w:ilvl w:val="0"/>
                <w:numId w:val="0"/>
              </w:numPr>
              <w:tabs>
                <w:tab w:val="clear" w:pos="1134"/>
                <w:tab w:val="left" w:pos="3480"/>
              </w:tabs>
              <w:spacing w:line="276" w:lineRule="auto"/>
              <w:contextualSpacing/>
              <w:jc w:val="center"/>
            </w:pPr>
            <w:r w:rsidRPr="00FF430B">
              <w:rPr>
                <w:b/>
              </w:rPr>
              <w:t>10. RĂSPUNDEREA PĂRŢILOR</w:t>
            </w:r>
          </w:p>
          <w:p w14:paraId="5FF5C855"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10.1. </w:t>
            </w:r>
            <w:proofErr w:type="spellStart"/>
            <w:r w:rsidRPr="00BE50AF">
              <w:rPr>
                <w:lang w:val="en-US"/>
              </w:rPr>
              <w:t>Părţile</w:t>
            </w:r>
            <w:proofErr w:type="spellEnd"/>
            <w:r w:rsidRPr="00BE50AF">
              <w:rPr>
                <w:lang w:val="en-US"/>
              </w:rPr>
              <w:t xml:space="preserve"> </w:t>
            </w:r>
            <w:proofErr w:type="spellStart"/>
            <w:r w:rsidRPr="00BE50AF">
              <w:rPr>
                <w:lang w:val="en-US"/>
              </w:rPr>
              <w:t>poartă</w:t>
            </w:r>
            <w:proofErr w:type="spellEnd"/>
            <w:r w:rsidRPr="00BE50AF">
              <w:rPr>
                <w:lang w:val="en-US"/>
              </w:rPr>
              <w:t xml:space="preserve"> </w:t>
            </w:r>
            <w:proofErr w:type="spellStart"/>
            <w:r w:rsidRPr="00BE50AF">
              <w:rPr>
                <w:lang w:val="en-US"/>
              </w:rPr>
              <w:t>răspundere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neexecutarea</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executarea</w:t>
            </w:r>
            <w:proofErr w:type="spellEnd"/>
            <w:r w:rsidRPr="00BE50AF">
              <w:rPr>
                <w:lang w:val="en-US"/>
              </w:rPr>
              <w:t xml:space="preserve"> </w:t>
            </w:r>
            <w:proofErr w:type="spellStart"/>
            <w:r w:rsidRPr="00BE50AF">
              <w:rPr>
                <w:lang w:val="en-US"/>
              </w:rPr>
              <w:t>necorespunzătoare</w:t>
            </w:r>
            <w:proofErr w:type="spellEnd"/>
            <w:r w:rsidRPr="00BE50AF">
              <w:rPr>
                <w:lang w:val="en-US"/>
              </w:rPr>
              <w:t xml:space="preserve"> a </w:t>
            </w:r>
            <w:proofErr w:type="spellStart"/>
            <w:proofErr w:type="gramStart"/>
            <w:r w:rsidRPr="00BE50AF">
              <w:rPr>
                <w:lang w:val="en-US"/>
              </w:rPr>
              <w:t>obligaţiilor</w:t>
            </w:r>
            <w:proofErr w:type="spellEnd"/>
            <w:r w:rsidRPr="00BE50AF">
              <w:rPr>
                <w:lang w:val="en-US"/>
              </w:rPr>
              <w:t xml:space="preserve">  </w:t>
            </w:r>
            <w:proofErr w:type="spellStart"/>
            <w:r w:rsidRPr="00BE50AF">
              <w:rPr>
                <w:lang w:val="en-US"/>
              </w:rPr>
              <w:t>prevăzute</w:t>
            </w:r>
            <w:proofErr w:type="spellEnd"/>
            <w:proofErr w:type="gramEnd"/>
            <w:r w:rsidRPr="00BE50AF">
              <w:rPr>
                <w:lang w:val="en-US"/>
              </w:rPr>
              <w:t xml:space="preserve"> de </w:t>
            </w:r>
            <w:proofErr w:type="spellStart"/>
            <w:r w:rsidRPr="00BE50AF">
              <w:rPr>
                <w:lang w:val="en-US"/>
              </w:rPr>
              <w:t>prezentul</w:t>
            </w:r>
            <w:proofErr w:type="spellEnd"/>
            <w:r w:rsidRPr="00BE50AF">
              <w:rPr>
                <w:lang w:val="en-US"/>
              </w:rPr>
              <w:t xml:space="preserve"> contract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w:t>
            </w:r>
            <w:proofErr w:type="spellStart"/>
            <w:r w:rsidRPr="00BE50AF">
              <w:rPr>
                <w:lang w:val="en-US"/>
              </w:rPr>
              <w:t>legislaţia</w:t>
            </w:r>
            <w:proofErr w:type="spellEnd"/>
            <w:r w:rsidRPr="00BE50AF">
              <w:rPr>
                <w:lang w:val="en-US"/>
              </w:rPr>
              <w:t xml:space="preserve">  </w:t>
            </w:r>
            <w:proofErr w:type="spellStart"/>
            <w:r w:rsidRPr="00BE50AF">
              <w:rPr>
                <w:lang w:val="en-US"/>
              </w:rPr>
              <w:t>Republicii</w:t>
            </w:r>
            <w:proofErr w:type="spellEnd"/>
            <w:r w:rsidRPr="00BE50AF">
              <w:rPr>
                <w:lang w:val="en-US"/>
              </w:rPr>
              <w:t xml:space="preserve"> Moldova.</w:t>
            </w:r>
          </w:p>
          <w:p w14:paraId="73135978"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10.2. </w:t>
            </w:r>
            <w:proofErr w:type="spellStart"/>
            <w:r w:rsidRPr="00BE50AF">
              <w:rPr>
                <w:lang w:val="en-US"/>
              </w:rPr>
              <w:t>Dacă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legătură</w:t>
            </w:r>
            <w:proofErr w:type="spellEnd"/>
            <w:r w:rsidRPr="00BE50AF">
              <w:rPr>
                <w:lang w:val="en-US"/>
              </w:rPr>
              <w:t xml:space="preserve"> cu </w:t>
            </w:r>
            <w:proofErr w:type="spellStart"/>
            <w:r w:rsidRPr="00BE50AF">
              <w:rPr>
                <w:lang w:val="en-US"/>
              </w:rPr>
              <w:t>executarea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de </w:t>
            </w:r>
            <w:proofErr w:type="spellStart"/>
            <w:r w:rsidRPr="00BE50AF">
              <w:rPr>
                <w:lang w:val="en-US"/>
              </w:rPr>
              <w:t>construcţii</w:t>
            </w:r>
            <w:proofErr w:type="spellEnd"/>
            <w:r w:rsidRPr="00BE50AF">
              <w:rPr>
                <w:lang w:val="en-US"/>
              </w:rPr>
              <w:t xml:space="preserve"> se produce o </w:t>
            </w:r>
            <w:proofErr w:type="spellStart"/>
            <w:r w:rsidRPr="00BE50AF">
              <w:rPr>
                <w:lang w:val="en-US"/>
              </w:rPr>
              <w:t>daună</w:t>
            </w:r>
            <w:proofErr w:type="spellEnd"/>
            <w:r w:rsidRPr="00BE50AF">
              <w:rPr>
                <w:lang w:val="en-US"/>
              </w:rPr>
              <w:t xml:space="preserve"> </w:t>
            </w:r>
            <w:proofErr w:type="spellStart"/>
            <w:r w:rsidRPr="00BE50AF">
              <w:rPr>
                <w:lang w:val="en-US"/>
              </w:rPr>
              <w:t>unui</w:t>
            </w:r>
            <w:proofErr w:type="spellEnd"/>
            <w:r w:rsidRPr="00BE50AF">
              <w:rPr>
                <w:lang w:val="en-US"/>
              </w:rPr>
              <w:t xml:space="preserve"> </w:t>
            </w:r>
            <w:proofErr w:type="spellStart"/>
            <w:r w:rsidRPr="00BE50AF">
              <w:rPr>
                <w:lang w:val="en-US"/>
              </w:rPr>
              <w:t>terţ</w:t>
            </w:r>
            <w:proofErr w:type="spellEnd"/>
            <w:r w:rsidRPr="00BE50AF">
              <w:rPr>
                <w:lang w:val="en-US"/>
              </w:rPr>
              <w:t xml:space="preserve">, </w:t>
            </w:r>
            <w:proofErr w:type="spellStart"/>
            <w:r w:rsidRPr="00BE50AF">
              <w:rPr>
                <w:lang w:val="en-US"/>
              </w:rPr>
              <w:t>părţile</w:t>
            </w:r>
            <w:proofErr w:type="spellEnd"/>
            <w:r w:rsidRPr="00BE50AF">
              <w:rPr>
                <w:lang w:val="en-US"/>
              </w:rPr>
              <w:t xml:space="preserve"> </w:t>
            </w:r>
            <w:proofErr w:type="spellStart"/>
            <w:r w:rsidRPr="00BE50AF">
              <w:rPr>
                <w:lang w:val="en-US"/>
              </w:rPr>
              <w:t>contractante</w:t>
            </w:r>
            <w:proofErr w:type="spellEnd"/>
            <w:r w:rsidRPr="00BE50AF">
              <w:rPr>
                <w:lang w:val="en-US"/>
              </w:rPr>
              <w:t xml:space="preserve"> </w:t>
            </w:r>
            <w:proofErr w:type="spellStart"/>
            <w:r w:rsidRPr="00BE50AF">
              <w:rPr>
                <w:lang w:val="en-US"/>
              </w:rPr>
              <w:t>răspund</w:t>
            </w:r>
            <w:proofErr w:type="spellEnd"/>
            <w:r w:rsidRPr="00BE50AF">
              <w:rPr>
                <w:lang w:val="en-US"/>
              </w:rPr>
              <w:t xml:space="preserve"> </w:t>
            </w:r>
            <w:proofErr w:type="spellStart"/>
            <w:r w:rsidRPr="00BE50AF">
              <w:rPr>
                <w:lang w:val="en-US"/>
              </w:rPr>
              <w:t>solidar</w:t>
            </w:r>
            <w:proofErr w:type="spellEnd"/>
            <w:r w:rsidRPr="00BE50AF">
              <w:rPr>
                <w:lang w:val="en-US"/>
              </w:rPr>
              <w:t xml:space="preserve">, conform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stabilirea</w:t>
            </w:r>
            <w:proofErr w:type="spellEnd"/>
            <w:r w:rsidRPr="00BE50AF">
              <w:rPr>
                <w:lang w:val="en-US"/>
              </w:rPr>
              <w:t xml:space="preserve"> </w:t>
            </w:r>
            <w:proofErr w:type="spellStart"/>
            <w:r w:rsidRPr="00BE50AF">
              <w:rPr>
                <w:lang w:val="en-US"/>
              </w:rPr>
              <w:t>între</w:t>
            </w:r>
            <w:proofErr w:type="spellEnd"/>
            <w:r w:rsidRPr="00BE50AF">
              <w:rPr>
                <w:lang w:val="en-US"/>
              </w:rPr>
              <w:t xml:space="preserve"> </w:t>
            </w:r>
            <w:proofErr w:type="spellStart"/>
            <w:r w:rsidRPr="00BE50AF">
              <w:rPr>
                <w:lang w:val="en-US"/>
              </w:rPr>
              <w:t>părţi</w:t>
            </w:r>
            <w:proofErr w:type="spellEnd"/>
            <w:r w:rsidRPr="00BE50AF">
              <w:rPr>
                <w:lang w:val="en-US"/>
              </w:rPr>
              <w:t xml:space="preserve"> a </w:t>
            </w:r>
            <w:proofErr w:type="spellStart"/>
            <w:r w:rsidRPr="00BE50AF">
              <w:rPr>
                <w:lang w:val="en-US"/>
              </w:rPr>
              <w:t>cuantumului</w:t>
            </w:r>
            <w:proofErr w:type="spellEnd"/>
            <w:r w:rsidRPr="00BE50AF">
              <w:rPr>
                <w:lang w:val="en-US"/>
              </w:rPr>
              <w:t xml:space="preserve"> </w:t>
            </w:r>
            <w:proofErr w:type="spellStart"/>
            <w:r w:rsidRPr="00BE50AF">
              <w:rPr>
                <w:lang w:val="en-US"/>
              </w:rPr>
              <w:t>răspunderii</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dauna</w:t>
            </w:r>
            <w:proofErr w:type="spellEnd"/>
            <w:r w:rsidRPr="00BE50AF">
              <w:rPr>
                <w:lang w:val="en-US"/>
              </w:rPr>
              <w:t xml:space="preserve"> </w:t>
            </w:r>
            <w:proofErr w:type="spellStart"/>
            <w:r w:rsidRPr="00BE50AF">
              <w:rPr>
                <w:lang w:val="en-US"/>
              </w:rPr>
              <w:t>provocată</w:t>
            </w:r>
            <w:proofErr w:type="spellEnd"/>
            <w:r w:rsidRPr="00BE50AF">
              <w:rPr>
                <w:lang w:val="en-US"/>
              </w:rPr>
              <w:t xml:space="preserve"> se </w:t>
            </w:r>
            <w:proofErr w:type="spellStart"/>
            <w:r w:rsidRPr="00BE50AF">
              <w:rPr>
                <w:lang w:val="en-US"/>
              </w:rPr>
              <w:t>va</w:t>
            </w:r>
            <w:proofErr w:type="spellEnd"/>
            <w:r w:rsidRPr="00BE50AF">
              <w:rPr>
                <w:lang w:val="en-US"/>
              </w:rPr>
              <w:t xml:space="preserve"> </w:t>
            </w:r>
            <w:proofErr w:type="spellStart"/>
            <w:r w:rsidRPr="00BE50AF">
              <w:rPr>
                <w:lang w:val="en-US"/>
              </w:rPr>
              <w:t>ţine</w:t>
            </w:r>
            <w:proofErr w:type="spellEnd"/>
            <w:r w:rsidRPr="00BE50AF">
              <w:rPr>
                <w:lang w:val="en-US"/>
              </w:rPr>
              <w:t xml:space="preserve"> </w:t>
            </w:r>
            <w:proofErr w:type="spellStart"/>
            <w:r w:rsidRPr="00BE50AF">
              <w:rPr>
                <w:lang w:val="en-US"/>
              </w:rPr>
              <w:t>seama</w:t>
            </w:r>
            <w:proofErr w:type="spellEnd"/>
            <w:r w:rsidRPr="00BE50AF">
              <w:rPr>
                <w:lang w:val="en-US"/>
              </w:rPr>
              <w:t xml:space="preserve"> de </w:t>
            </w:r>
            <w:proofErr w:type="spellStart"/>
            <w:r w:rsidRPr="00BE50AF">
              <w:rPr>
                <w:lang w:val="en-US"/>
              </w:rPr>
              <w:t>gradul</w:t>
            </w:r>
            <w:proofErr w:type="spellEnd"/>
            <w:r w:rsidRPr="00BE50AF">
              <w:rPr>
                <w:lang w:val="en-US"/>
              </w:rPr>
              <w:t xml:space="preserve"> de </w:t>
            </w:r>
            <w:proofErr w:type="spellStart"/>
            <w:r w:rsidRPr="00BE50AF">
              <w:rPr>
                <w:lang w:val="en-US"/>
              </w:rPr>
              <w:t>vinovăţie</w:t>
            </w:r>
            <w:proofErr w:type="spellEnd"/>
            <w:r w:rsidRPr="00BE50AF">
              <w:rPr>
                <w:lang w:val="en-US"/>
              </w:rPr>
              <w:t xml:space="preserve"> a </w:t>
            </w:r>
            <w:proofErr w:type="spellStart"/>
            <w:r w:rsidRPr="00BE50AF">
              <w:rPr>
                <w:lang w:val="en-US"/>
              </w:rPr>
              <w:t>fiecărui</w:t>
            </w:r>
            <w:proofErr w:type="spellEnd"/>
            <w:r w:rsidRPr="00BE50AF">
              <w:rPr>
                <w:lang w:val="en-US"/>
              </w:rPr>
              <w:t xml:space="preserve"> </w:t>
            </w:r>
            <w:proofErr w:type="spellStart"/>
            <w:r w:rsidRPr="00BE50AF">
              <w:rPr>
                <w:lang w:val="en-US"/>
              </w:rPr>
              <w:t>partener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producerea</w:t>
            </w:r>
            <w:proofErr w:type="spellEnd"/>
            <w:r w:rsidRPr="00BE50AF">
              <w:rPr>
                <w:lang w:val="en-US"/>
              </w:rPr>
              <w:t xml:space="preserve"> </w:t>
            </w:r>
            <w:proofErr w:type="spellStart"/>
            <w:r w:rsidRPr="00BE50AF">
              <w:rPr>
                <w:lang w:val="en-US"/>
              </w:rPr>
              <w:t>acesteia</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clauzele</w:t>
            </w:r>
            <w:proofErr w:type="spellEnd"/>
            <w:r w:rsidRPr="00BE50AF">
              <w:rPr>
                <w:lang w:val="en-US"/>
              </w:rPr>
              <w:t xml:space="preserve"> </w:t>
            </w:r>
            <w:proofErr w:type="spellStart"/>
            <w:r w:rsidRPr="00BE50AF">
              <w:rPr>
                <w:lang w:val="en-US"/>
              </w:rPr>
              <w:t>contractuale</w:t>
            </w:r>
            <w:proofErr w:type="spellEnd"/>
            <w:r w:rsidRPr="00BE50AF">
              <w:rPr>
                <w:lang w:val="en-US"/>
              </w:rPr>
              <w:t xml:space="preserve"> nu s-a </w:t>
            </w:r>
            <w:proofErr w:type="spellStart"/>
            <w:r w:rsidRPr="00BE50AF">
              <w:rPr>
                <w:lang w:val="en-US"/>
              </w:rPr>
              <w:t>prevăzut</w:t>
            </w:r>
            <w:proofErr w:type="spellEnd"/>
            <w:r w:rsidRPr="00BE50AF">
              <w:rPr>
                <w:lang w:val="en-US"/>
              </w:rPr>
              <w:t xml:space="preserve"> </w:t>
            </w:r>
            <w:proofErr w:type="spellStart"/>
            <w:r w:rsidRPr="00BE50AF">
              <w:rPr>
                <w:lang w:val="en-US"/>
              </w:rPr>
              <w:t>altfel</w:t>
            </w:r>
            <w:proofErr w:type="spellEnd"/>
            <w:r w:rsidRPr="00BE50AF">
              <w:rPr>
                <w:lang w:val="en-US"/>
              </w:rPr>
              <w:t xml:space="preserve">. </w:t>
            </w:r>
          </w:p>
          <w:p w14:paraId="485C3359"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10.3. </w:t>
            </w:r>
            <w:proofErr w:type="spellStart"/>
            <w:r w:rsidRPr="00BE50AF">
              <w:rPr>
                <w:lang w:val="en-US"/>
              </w:rPr>
              <w:t>Membrii</w:t>
            </w:r>
            <w:proofErr w:type="spellEnd"/>
            <w:r w:rsidRPr="00BE50AF">
              <w:rPr>
                <w:lang w:val="en-US"/>
              </w:rPr>
              <w:t xml:space="preserve"> </w:t>
            </w:r>
            <w:proofErr w:type="spellStart"/>
            <w:r w:rsidRPr="00BE50AF">
              <w:rPr>
                <w:lang w:val="en-US"/>
              </w:rPr>
              <w:t>asocierii</w:t>
            </w:r>
            <w:proofErr w:type="spellEnd"/>
            <w:r w:rsidRPr="00BE50AF">
              <w:rPr>
                <w:lang w:val="en-US"/>
              </w:rPr>
              <w:t xml:space="preserve"> </w:t>
            </w:r>
            <w:proofErr w:type="spellStart"/>
            <w:r w:rsidRPr="00BE50AF">
              <w:rPr>
                <w:lang w:val="en-US"/>
              </w:rPr>
              <w:t>își</w:t>
            </w:r>
            <w:proofErr w:type="spellEnd"/>
            <w:r w:rsidRPr="00BE50AF">
              <w:rPr>
                <w:lang w:val="en-US"/>
              </w:rPr>
              <w:t xml:space="preserve"> </w:t>
            </w:r>
            <w:proofErr w:type="spellStart"/>
            <w:r w:rsidRPr="00BE50AF">
              <w:rPr>
                <w:lang w:val="en-US"/>
              </w:rPr>
              <w:t>păstrează</w:t>
            </w:r>
            <w:proofErr w:type="spellEnd"/>
            <w:r w:rsidRPr="00BE50AF">
              <w:rPr>
                <w:lang w:val="en-US"/>
              </w:rPr>
              <w:t xml:space="preserve"> </w:t>
            </w:r>
            <w:proofErr w:type="spellStart"/>
            <w:r w:rsidRPr="00BE50AF">
              <w:rPr>
                <w:lang w:val="en-US"/>
              </w:rPr>
              <w:t>individualitatea</w:t>
            </w:r>
            <w:proofErr w:type="spellEnd"/>
            <w:r w:rsidRPr="00BE50AF">
              <w:rPr>
                <w:lang w:val="en-US"/>
              </w:rPr>
              <w:t xml:space="preserve"> ca </w:t>
            </w:r>
            <w:proofErr w:type="spellStart"/>
            <w:r w:rsidRPr="00BE50AF">
              <w:rPr>
                <w:lang w:val="en-US"/>
              </w:rPr>
              <w:t>subiecți</w:t>
            </w:r>
            <w:proofErr w:type="spellEnd"/>
            <w:r w:rsidRPr="00BE50AF">
              <w:rPr>
                <w:lang w:val="en-US"/>
              </w:rPr>
              <w:t xml:space="preserve"> de </w:t>
            </w:r>
            <w:proofErr w:type="spellStart"/>
            <w:r w:rsidRPr="00BE50AF">
              <w:rPr>
                <w:lang w:val="en-US"/>
              </w:rPr>
              <w:t>drept</w:t>
            </w:r>
            <w:proofErr w:type="spellEnd"/>
            <w:r w:rsidRPr="00BE50AF">
              <w:rPr>
                <w:lang w:val="en-US"/>
              </w:rPr>
              <w:t xml:space="preserve">, </w:t>
            </w:r>
            <w:proofErr w:type="spellStart"/>
            <w:r w:rsidRPr="00BE50AF">
              <w:rPr>
                <w:lang w:val="en-US"/>
              </w:rPr>
              <w:t>însă</w:t>
            </w:r>
            <w:proofErr w:type="spellEnd"/>
            <w:r w:rsidRPr="00BE50AF">
              <w:rPr>
                <w:lang w:val="en-US"/>
              </w:rPr>
              <w:t xml:space="preserve"> sunt </w:t>
            </w:r>
            <w:proofErr w:type="spellStart"/>
            <w:r w:rsidRPr="00BE50AF">
              <w:rPr>
                <w:lang w:val="en-US"/>
              </w:rPr>
              <w:t>obligați</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răspundă</w:t>
            </w:r>
            <w:proofErr w:type="spellEnd"/>
            <w:r w:rsidRPr="00BE50AF">
              <w:rPr>
                <w:lang w:val="en-US"/>
              </w:rPr>
              <w:t xml:space="preserve"> </w:t>
            </w:r>
            <w:proofErr w:type="spellStart"/>
            <w:r w:rsidRPr="00BE50AF">
              <w:rPr>
                <w:lang w:val="en-US"/>
              </w:rPr>
              <w:t>solidar</w:t>
            </w:r>
            <w:proofErr w:type="spellEnd"/>
            <w:r w:rsidRPr="00BE50AF">
              <w:rPr>
                <w:lang w:val="en-US"/>
              </w:rPr>
              <w:t xml:space="preserve"> </w:t>
            </w:r>
            <w:proofErr w:type="spellStart"/>
            <w:r w:rsidRPr="00BE50AF">
              <w:rPr>
                <w:lang w:val="en-US"/>
              </w:rPr>
              <w:t>față</w:t>
            </w:r>
            <w:proofErr w:type="spellEnd"/>
            <w:r w:rsidRPr="00BE50AF">
              <w:rPr>
                <w:lang w:val="en-US"/>
              </w:rPr>
              <w:t xml:space="preserve"> de </w:t>
            </w:r>
            <w:proofErr w:type="spellStart"/>
            <w:r w:rsidRPr="00BE50AF">
              <w:rPr>
                <w:lang w:val="en-US"/>
              </w:rPr>
              <w:t>autoritatea</w:t>
            </w:r>
            <w:proofErr w:type="spellEnd"/>
            <w:r w:rsidRPr="00BE50AF">
              <w:rPr>
                <w:lang w:val="en-US"/>
              </w:rPr>
              <w:t xml:space="preserve"> </w:t>
            </w:r>
            <w:proofErr w:type="spellStart"/>
            <w:r w:rsidRPr="00BE50AF">
              <w:rPr>
                <w:lang w:val="en-US"/>
              </w:rPr>
              <w:t>contractantă</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modul</w:t>
            </w:r>
            <w:proofErr w:type="spellEnd"/>
            <w:r w:rsidRPr="00BE50AF">
              <w:rPr>
                <w:lang w:val="en-US"/>
              </w:rPr>
              <w:t xml:space="preserve"> de </w:t>
            </w:r>
            <w:proofErr w:type="spellStart"/>
            <w:r w:rsidRPr="00BE50AF">
              <w:rPr>
                <w:lang w:val="en-US"/>
              </w:rPr>
              <w:t>îndeplinire</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obligațiilor</w:t>
            </w:r>
            <w:proofErr w:type="spellEnd"/>
            <w:r w:rsidRPr="00BE50AF">
              <w:rPr>
                <w:lang w:val="en-US"/>
              </w:rPr>
              <w:t xml:space="preserve"> </w:t>
            </w:r>
            <w:proofErr w:type="spellStart"/>
            <w:r w:rsidRPr="00BE50AF">
              <w:rPr>
                <w:lang w:val="en-US"/>
              </w:rPr>
              <w:t>contractuale</w:t>
            </w:r>
            <w:proofErr w:type="spellEnd"/>
            <w:r w:rsidRPr="00BE50AF">
              <w:rPr>
                <w:lang w:val="en-US"/>
              </w:rPr>
              <w:t>.</w:t>
            </w:r>
          </w:p>
          <w:p w14:paraId="142AC6C2"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10.4. </w:t>
            </w:r>
            <w:proofErr w:type="spellStart"/>
            <w:r w:rsidRPr="00BE50AF">
              <w:rPr>
                <w:lang w:val="en-US"/>
              </w:rPr>
              <w:t>Dacă</w:t>
            </w:r>
            <w:proofErr w:type="spellEnd"/>
            <w:r w:rsidRPr="00BE50AF">
              <w:rPr>
                <w:lang w:val="en-US"/>
              </w:rPr>
              <w:t xml:space="preserve"> </w:t>
            </w:r>
            <w:proofErr w:type="spellStart"/>
            <w:r w:rsidRPr="00BE50AF">
              <w:rPr>
                <w:lang w:val="en-US"/>
              </w:rPr>
              <w:t>prejudiciul</w:t>
            </w:r>
            <w:proofErr w:type="spellEnd"/>
            <w:r w:rsidRPr="00BE50AF">
              <w:rPr>
                <w:lang w:val="en-US"/>
              </w:rPr>
              <w:t xml:space="preserve"> </w:t>
            </w:r>
            <w:proofErr w:type="spellStart"/>
            <w:r w:rsidRPr="00BE50AF">
              <w:rPr>
                <w:lang w:val="en-US"/>
              </w:rPr>
              <w:t>cauzat</w:t>
            </w:r>
            <w:proofErr w:type="spellEnd"/>
            <w:r w:rsidRPr="00BE50AF">
              <w:rPr>
                <w:lang w:val="en-US"/>
              </w:rPr>
              <w:t xml:space="preserve"> </w:t>
            </w:r>
            <w:proofErr w:type="spellStart"/>
            <w:r w:rsidRPr="00BE50AF">
              <w:rPr>
                <w:lang w:val="en-US"/>
              </w:rPr>
              <w:t>terţei</w:t>
            </w:r>
            <w:proofErr w:type="spellEnd"/>
            <w:r w:rsidRPr="00BE50AF">
              <w:rPr>
                <w:lang w:val="en-US"/>
              </w:rPr>
              <w:t xml:space="preserve"> </w:t>
            </w:r>
            <w:proofErr w:type="spellStart"/>
            <w:r w:rsidRPr="00BE50AF">
              <w:rPr>
                <w:lang w:val="en-US"/>
              </w:rPr>
              <w:t>persoane</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urmare</w:t>
            </w:r>
            <w:proofErr w:type="spellEnd"/>
            <w:r w:rsidRPr="00BE50AF">
              <w:rPr>
                <w:lang w:val="en-US"/>
              </w:rPr>
              <w:t xml:space="preserve"> a </w:t>
            </w:r>
            <w:proofErr w:type="spellStart"/>
            <w:r w:rsidRPr="00BE50AF">
              <w:rPr>
                <w:lang w:val="en-US"/>
              </w:rPr>
              <w:t>unei</w:t>
            </w:r>
            <w:proofErr w:type="spellEnd"/>
            <w:r w:rsidRPr="00BE50AF">
              <w:rPr>
                <w:lang w:val="en-US"/>
              </w:rPr>
              <w:t xml:space="preserve"> </w:t>
            </w:r>
            <w:proofErr w:type="spellStart"/>
            <w:r w:rsidRPr="00BE50AF">
              <w:rPr>
                <w:lang w:val="en-US"/>
              </w:rPr>
              <w:t>măsuri</w:t>
            </w:r>
            <w:proofErr w:type="spellEnd"/>
            <w:r w:rsidRPr="00BE50AF">
              <w:rPr>
                <w:lang w:val="en-US"/>
              </w:rPr>
              <w:t xml:space="preserve"> </w:t>
            </w:r>
            <w:proofErr w:type="spellStart"/>
            <w:r w:rsidRPr="00BE50AF">
              <w:rPr>
                <w:lang w:val="en-US"/>
              </w:rPr>
              <w:t>dispuse</w:t>
            </w:r>
            <w:proofErr w:type="spellEnd"/>
            <w:r w:rsidRPr="00BE50AF">
              <w:rPr>
                <w:lang w:val="en-US"/>
              </w:rPr>
              <w:t xml:space="preserve"> de </w:t>
            </w:r>
            <w:proofErr w:type="spellStart"/>
            <w:r w:rsidRPr="00BE50AF">
              <w:rPr>
                <w:lang w:val="en-US"/>
              </w:rPr>
              <w:t>beneficiar</w:t>
            </w:r>
            <w:proofErr w:type="spellEnd"/>
            <w:r w:rsidRPr="00BE50AF">
              <w:rPr>
                <w:lang w:val="en-US"/>
              </w:rPr>
              <w:t xml:space="preserve"> </w:t>
            </w:r>
            <w:proofErr w:type="spellStart"/>
            <w:r w:rsidRPr="00BE50AF">
              <w:rPr>
                <w:lang w:val="en-US"/>
              </w:rPr>
              <w:t>în</w:t>
            </w:r>
            <w:proofErr w:type="spellEnd"/>
            <w:r w:rsidRPr="00BE50AF">
              <w:rPr>
                <w:lang w:val="en-US"/>
              </w:rPr>
              <w:t xml:space="preserve"> forma </w:t>
            </w:r>
            <w:proofErr w:type="spellStart"/>
            <w:r w:rsidRPr="00BE50AF">
              <w:rPr>
                <w:lang w:val="en-US"/>
              </w:rPr>
              <w:t>în</w:t>
            </w:r>
            <w:proofErr w:type="spellEnd"/>
            <w:r w:rsidRPr="00BE50AF">
              <w:rPr>
                <w:lang w:val="en-US"/>
              </w:rPr>
              <w:t xml:space="preserve"> care a </w:t>
            </w:r>
            <w:proofErr w:type="spellStart"/>
            <w:r w:rsidRPr="00BE50AF">
              <w:rPr>
                <w:lang w:val="en-US"/>
              </w:rPr>
              <w:t>fost</w:t>
            </w:r>
            <w:proofErr w:type="spellEnd"/>
            <w:r w:rsidRPr="00BE50AF">
              <w:rPr>
                <w:lang w:val="en-US"/>
              </w:rPr>
              <w:t xml:space="preserve"> </w:t>
            </w:r>
            <w:proofErr w:type="spellStart"/>
            <w:r w:rsidRPr="00BE50AF">
              <w:rPr>
                <w:lang w:val="en-US"/>
              </w:rPr>
              <w:t>aplicată</w:t>
            </w:r>
            <w:proofErr w:type="spellEnd"/>
            <w:r w:rsidRPr="00BE50AF">
              <w:rPr>
                <w:lang w:val="en-US"/>
              </w:rPr>
              <w:t xml:space="preserve">, </w:t>
            </w:r>
            <w:proofErr w:type="spellStart"/>
            <w:r w:rsidRPr="00BE50AF">
              <w:rPr>
                <w:lang w:val="en-US"/>
              </w:rPr>
              <w:t>atunci</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poartă</w:t>
            </w:r>
            <w:proofErr w:type="spellEnd"/>
            <w:r w:rsidRPr="00BE50AF">
              <w:rPr>
                <w:lang w:val="en-US"/>
              </w:rPr>
              <w:t xml:space="preserve"> </w:t>
            </w:r>
            <w:proofErr w:type="spellStart"/>
            <w:r w:rsidRPr="00BE50AF">
              <w:rPr>
                <w:lang w:val="en-US"/>
              </w:rPr>
              <w:t>singur</w:t>
            </w:r>
            <w:proofErr w:type="spellEnd"/>
            <w:r w:rsidRPr="00BE50AF">
              <w:rPr>
                <w:lang w:val="en-US"/>
              </w:rPr>
              <w:t xml:space="preserve"> </w:t>
            </w:r>
            <w:proofErr w:type="spellStart"/>
            <w:r w:rsidRPr="00BE50AF">
              <w:rPr>
                <w:lang w:val="en-US"/>
              </w:rPr>
              <w:t>răspunderea</w:t>
            </w:r>
            <w:proofErr w:type="spellEnd"/>
            <w:r w:rsidRPr="00BE50AF">
              <w:rPr>
                <w:lang w:val="en-US"/>
              </w:rPr>
              <w:t xml:space="preserve">, </w:t>
            </w:r>
            <w:proofErr w:type="spellStart"/>
            <w:r w:rsidRPr="00BE50AF">
              <w:rPr>
                <w:lang w:val="en-US"/>
              </w:rPr>
              <w:t>numai</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l-a </w:t>
            </w:r>
            <w:proofErr w:type="spellStart"/>
            <w:r w:rsidRPr="00BE50AF">
              <w:rPr>
                <w:lang w:val="en-US"/>
              </w:rPr>
              <w:t>înştiinţat</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prealabil</w:t>
            </w:r>
            <w:proofErr w:type="spellEnd"/>
            <w:r w:rsidRPr="00BE50AF">
              <w:rPr>
                <w:lang w:val="en-US"/>
              </w:rPr>
              <w:t xml:space="preserve"> de </w:t>
            </w:r>
            <w:proofErr w:type="spellStart"/>
            <w:r w:rsidRPr="00BE50AF">
              <w:rPr>
                <w:lang w:val="en-US"/>
              </w:rPr>
              <w:t>pericolul</w:t>
            </w:r>
            <w:proofErr w:type="spellEnd"/>
            <w:r w:rsidRPr="00BE50AF">
              <w:rPr>
                <w:lang w:val="en-US"/>
              </w:rPr>
              <w:t xml:space="preserve"> </w:t>
            </w:r>
            <w:proofErr w:type="spellStart"/>
            <w:r w:rsidRPr="00BE50AF">
              <w:rPr>
                <w:lang w:val="en-US"/>
              </w:rPr>
              <w:t>legat</w:t>
            </w:r>
            <w:proofErr w:type="spellEnd"/>
            <w:r w:rsidRPr="00BE50AF">
              <w:rPr>
                <w:lang w:val="en-US"/>
              </w:rPr>
              <w:t xml:space="preserve"> de </w:t>
            </w:r>
            <w:proofErr w:type="spellStart"/>
            <w:r w:rsidRPr="00BE50AF">
              <w:rPr>
                <w:lang w:val="en-US"/>
              </w:rPr>
              <w:t>executarea</w:t>
            </w:r>
            <w:proofErr w:type="spellEnd"/>
            <w:r w:rsidRPr="00BE50AF">
              <w:rPr>
                <w:lang w:val="en-US"/>
              </w:rPr>
              <w:t xml:space="preserve"> </w:t>
            </w:r>
            <w:proofErr w:type="spellStart"/>
            <w:r w:rsidRPr="00BE50AF">
              <w:rPr>
                <w:lang w:val="en-US"/>
              </w:rPr>
              <w:t>dispoziţiei</w:t>
            </w:r>
            <w:proofErr w:type="spellEnd"/>
            <w:r w:rsidRPr="00BE50AF">
              <w:rPr>
                <w:lang w:val="en-US"/>
              </w:rPr>
              <w:t xml:space="preserve">. </w:t>
            </w:r>
          </w:p>
          <w:p w14:paraId="4817C9C2"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10.5. </w:t>
            </w:r>
            <w:proofErr w:type="spellStart"/>
            <w:r w:rsidRPr="00BE50AF">
              <w:rPr>
                <w:lang w:val="en-US"/>
              </w:rPr>
              <w:t>Antreprenorul</w:t>
            </w:r>
            <w:proofErr w:type="spellEnd"/>
            <w:r w:rsidRPr="00BE50AF">
              <w:rPr>
                <w:lang w:val="en-US"/>
              </w:rPr>
              <w:t xml:space="preserve"> </w:t>
            </w:r>
            <w:proofErr w:type="spellStart"/>
            <w:r w:rsidRPr="00BE50AF">
              <w:rPr>
                <w:lang w:val="en-US"/>
              </w:rPr>
              <w:t>este</w:t>
            </w:r>
            <w:proofErr w:type="spellEnd"/>
            <w:r w:rsidRPr="00BE50AF">
              <w:rPr>
                <w:lang w:val="en-US"/>
              </w:rPr>
              <w:t xml:space="preserve"> </w:t>
            </w:r>
            <w:proofErr w:type="spellStart"/>
            <w:r w:rsidRPr="00BE50AF">
              <w:rPr>
                <w:lang w:val="en-US"/>
              </w:rPr>
              <w:t>obligat</w:t>
            </w:r>
            <w:proofErr w:type="spellEnd"/>
            <w:r w:rsidRPr="00BE50AF">
              <w:rPr>
                <w:lang w:val="en-US"/>
              </w:rPr>
              <w:t xml:space="preserve">, conform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la </w:t>
            </w:r>
            <w:proofErr w:type="spellStart"/>
            <w:r w:rsidRPr="00BE50AF">
              <w:rPr>
                <w:lang w:val="en-US"/>
              </w:rPr>
              <w:t>plata</w:t>
            </w:r>
            <w:proofErr w:type="spellEnd"/>
            <w:r w:rsidRPr="00BE50AF">
              <w:rPr>
                <w:lang w:val="en-US"/>
              </w:rPr>
              <w:t xml:space="preserve"> </w:t>
            </w:r>
            <w:proofErr w:type="spellStart"/>
            <w:r w:rsidRPr="00BE50AF">
              <w:rPr>
                <w:lang w:val="en-US"/>
              </w:rPr>
              <w:t>daunelor</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încălcarea</w:t>
            </w:r>
            <w:proofErr w:type="spellEnd"/>
            <w:r w:rsidRPr="00BE50AF">
              <w:rPr>
                <w:lang w:val="en-US"/>
              </w:rPr>
              <w:t xml:space="preserve"> </w:t>
            </w:r>
            <w:proofErr w:type="spellStart"/>
            <w:r w:rsidRPr="00BE50AF">
              <w:rPr>
                <w:lang w:val="en-US"/>
              </w:rPr>
              <w:lastRenderedPageBreak/>
              <w:t>sau</w:t>
            </w:r>
            <w:proofErr w:type="spellEnd"/>
            <w:r w:rsidRPr="00BE50AF">
              <w:rPr>
                <w:lang w:val="en-US"/>
              </w:rPr>
              <w:t xml:space="preserve"> </w:t>
            </w:r>
            <w:proofErr w:type="spellStart"/>
            <w:r w:rsidRPr="00BE50AF">
              <w:rPr>
                <w:lang w:val="en-US"/>
              </w:rPr>
              <w:t>deteriorarea</w:t>
            </w:r>
            <w:proofErr w:type="spellEnd"/>
            <w:r w:rsidRPr="00BE50AF">
              <w:rPr>
                <w:lang w:val="en-US"/>
              </w:rPr>
              <w:t xml:space="preserve"> </w:t>
            </w:r>
            <w:proofErr w:type="spellStart"/>
            <w:r w:rsidRPr="00BE50AF">
              <w:rPr>
                <w:lang w:val="en-US"/>
              </w:rPr>
              <w:t>drumurilor</w:t>
            </w:r>
            <w:proofErr w:type="spellEnd"/>
            <w:r w:rsidRPr="00BE50AF">
              <w:rPr>
                <w:lang w:val="en-US"/>
              </w:rPr>
              <w:t xml:space="preserve"> de </w:t>
            </w:r>
            <w:proofErr w:type="spellStart"/>
            <w:r w:rsidRPr="00BE50AF">
              <w:rPr>
                <w:lang w:val="en-US"/>
              </w:rPr>
              <w:t>acces</w:t>
            </w:r>
            <w:proofErr w:type="spellEnd"/>
            <w:r w:rsidRPr="00BE50AF">
              <w:rPr>
                <w:lang w:val="en-US"/>
              </w:rPr>
              <w:t xml:space="preserve"> </w:t>
            </w:r>
            <w:proofErr w:type="spellStart"/>
            <w:r w:rsidRPr="00BE50AF">
              <w:rPr>
                <w:lang w:val="en-US"/>
              </w:rPr>
              <w:t>sau</w:t>
            </w:r>
            <w:proofErr w:type="spellEnd"/>
            <w:r w:rsidRPr="00BE50AF">
              <w:rPr>
                <w:lang w:val="en-US"/>
              </w:rPr>
              <w:t xml:space="preserve"> a </w:t>
            </w:r>
            <w:proofErr w:type="spellStart"/>
            <w:r w:rsidRPr="00BE50AF">
              <w:rPr>
                <w:lang w:val="en-US"/>
              </w:rPr>
              <w:t>reţelelor</w:t>
            </w:r>
            <w:proofErr w:type="spellEnd"/>
            <w:r w:rsidRPr="00BE50AF">
              <w:rPr>
                <w:lang w:val="en-US"/>
              </w:rPr>
              <w:t xml:space="preserve"> de </w:t>
            </w:r>
            <w:proofErr w:type="spellStart"/>
            <w:r w:rsidRPr="00BE50AF">
              <w:rPr>
                <w:lang w:val="en-US"/>
              </w:rPr>
              <w:t>utilităţi</w:t>
            </w:r>
            <w:proofErr w:type="spellEnd"/>
            <w:r w:rsidRPr="00BE50AF">
              <w:rPr>
                <w:lang w:val="en-US"/>
              </w:rPr>
              <w:t xml:space="preserve">, a </w:t>
            </w:r>
            <w:proofErr w:type="spellStart"/>
            <w:r w:rsidRPr="00BE50AF">
              <w:rPr>
                <w:lang w:val="en-US"/>
              </w:rPr>
              <w:t>terenurilor</w:t>
            </w:r>
            <w:proofErr w:type="spellEnd"/>
            <w:r w:rsidRPr="00BE50AF">
              <w:rPr>
                <w:lang w:val="en-US"/>
              </w:rPr>
              <w:t xml:space="preserve"> </w:t>
            </w:r>
            <w:proofErr w:type="spellStart"/>
            <w:r w:rsidRPr="00BE50AF">
              <w:rPr>
                <w:lang w:val="en-US"/>
              </w:rPr>
              <w:t>limitrofe</w:t>
            </w:r>
            <w:proofErr w:type="spellEnd"/>
            <w:r w:rsidRPr="00BE50AF">
              <w:rPr>
                <w:lang w:val="en-US"/>
              </w:rPr>
              <w:t xml:space="preserve"> </w:t>
            </w:r>
            <w:proofErr w:type="spellStart"/>
            <w:r w:rsidRPr="00BE50AF">
              <w:rPr>
                <w:lang w:val="en-US"/>
              </w:rPr>
              <w:t>prin</w:t>
            </w:r>
            <w:proofErr w:type="spellEnd"/>
            <w:r w:rsidRPr="00BE50AF">
              <w:rPr>
                <w:lang w:val="en-US"/>
              </w:rPr>
              <w:t xml:space="preserve"> </w:t>
            </w:r>
            <w:proofErr w:type="spellStart"/>
            <w:r w:rsidRPr="00BE50AF">
              <w:rPr>
                <w:lang w:val="en-US"/>
              </w:rPr>
              <w:t>depozitarea</w:t>
            </w:r>
            <w:proofErr w:type="spellEnd"/>
            <w:r w:rsidRPr="00BE50AF">
              <w:rPr>
                <w:lang w:val="en-US"/>
              </w:rPr>
              <w:t xml:space="preserve"> de </w:t>
            </w:r>
            <w:proofErr w:type="spellStart"/>
            <w:r w:rsidRPr="00BE50AF">
              <w:rPr>
                <w:lang w:val="en-US"/>
              </w:rPr>
              <w:t>pământ</w:t>
            </w:r>
            <w:proofErr w:type="spellEnd"/>
            <w:r w:rsidRPr="00BE50AF">
              <w:rPr>
                <w:lang w:val="en-US"/>
              </w:rPr>
              <w:t xml:space="preserve">, </w:t>
            </w:r>
            <w:proofErr w:type="spellStart"/>
            <w:r w:rsidRPr="00BE50AF">
              <w:rPr>
                <w:lang w:val="en-US"/>
              </w:rPr>
              <w:t>materiale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alte</w:t>
            </w:r>
            <w:proofErr w:type="spellEnd"/>
            <w:r w:rsidRPr="00BE50AF">
              <w:rPr>
                <w:lang w:val="en-US"/>
              </w:rPr>
              <w:t xml:space="preserve"> </w:t>
            </w:r>
            <w:proofErr w:type="spellStart"/>
            <w:r w:rsidRPr="00BE50AF">
              <w:rPr>
                <w:lang w:val="en-US"/>
              </w:rPr>
              <w:t>obiecte</w:t>
            </w:r>
            <w:proofErr w:type="spellEnd"/>
            <w:r w:rsidRPr="00BE50AF">
              <w:rPr>
                <w:lang w:val="en-US"/>
              </w:rPr>
              <w:t xml:space="preserve">, precum </w:t>
            </w:r>
            <w:proofErr w:type="spellStart"/>
            <w:r w:rsidRPr="00BE50AF">
              <w:rPr>
                <w:lang w:val="en-US"/>
              </w:rPr>
              <w:t>şi</w:t>
            </w:r>
            <w:proofErr w:type="spellEnd"/>
            <w:r w:rsidRPr="00BE50AF">
              <w:rPr>
                <w:lang w:val="en-US"/>
              </w:rPr>
              <w:t xml:space="preserve"> ca </w:t>
            </w:r>
            <w:proofErr w:type="spellStart"/>
            <w:r w:rsidRPr="00BE50AF">
              <w:rPr>
                <w:lang w:val="en-US"/>
              </w:rPr>
              <w:t>urmare</w:t>
            </w:r>
            <w:proofErr w:type="spellEnd"/>
            <w:r w:rsidRPr="00BE50AF">
              <w:rPr>
                <w:lang w:val="en-US"/>
              </w:rPr>
              <w:t xml:space="preserve"> a </w:t>
            </w:r>
            <w:proofErr w:type="spellStart"/>
            <w:r w:rsidRPr="00BE50AF">
              <w:rPr>
                <w:lang w:val="en-US"/>
              </w:rPr>
              <w:t>unor</w:t>
            </w:r>
            <w:proofErr w:type="spellEnd"/>
            <w:r w:rsidRPr="00BE50AF">
              <w:rPr>
                <w:lang w:val="en-US"/>
              </w:rPr>
              <w:t xml:space="preserve"> </w:t>
            </w:r>
            <w:proofErr w:type="spellStart"/>
            <w:r w:rsidRPr="00BE50AF">
              <w:rPr>
                <w:lang w:val="en-US"/>
              </w:rPr>
              <w:t>îngrădiri</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limitări</w:t>
            </w:r>
            <w:proofErr w:type="spellEnd"/>
            <w:r w:rsidRPr="00BE50AF">
              <w:rPr>
                <w:lang w:val="en-US"/>
              </w:rPr>
              <w:t xml:space="preserve"> din </w:t>
            </w:r>
            <w:proofErr w:type="spellStart"/>
            <w:r w:rsidRPr="00BE50AF">
              <w:rPr>
                <w:lang w:val="en-US"/>
              </w:rPr>
              <w:t>proprie</w:t>
            </w:r>
            <w:proofErr w:type="spellEnd"/>
            <w:r w:rsidRPr="00BE50AF">
              <w:rPr>
                <w:lang w:val="en-US"/>
              </w:rPr>
              <w:t xml:space="preserve"> </w:t>
            </w:r>
            <w:proofErr w:type="spellStart"/>
            <w:r w:rsidRPr="00BE50AF">
              <w:rPr>
                <w:lang w:val="en-US"/>
              </w:rPr>
              <w:t>vină</w:t>
            </w:r>
            <w:proofErr w:type="spellEnd"/>
            <w:r w:rsidRPr="00BE50AF">
              <w:rPr>
                <w:lang w:val="en-US"/>
              </w:rPr>
              <w:t xml:space="preserve">. </w:t>
            </w:r>
          </w:p>
          <w:p w14:paraId="53A3E3AE"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10.6. </w:t>
            </w:r>
            <w:proofErr w:type="spellStart"/>
            <w:r w:rsidRPr="00BE50AF">
              <w:rPr>
                <w:lang w:val="en-US"/>
              </w:rPr>
              <w:t>Antreprenorul</w:t>
            </w:r>
            <w:proofErr w:type="spellEnd"/>
            <w:r w:rsidRPr="00BE50AF">
              <w:rPr>
                <w:lang w:val="en-US"/>
              </w:rPr>
              <w:t xml:space="preserv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asigure</w:t>
            </w:r>
            <w:proofErr w:type="spellEnd"/>
            <w:r w:rsidRPr="00BE50AF">
              <w:rPr>
                <w:lang w:val="en-US"/>
              </w:rPr>
              <w:t xml:space="preserve"> </w:t>
            </w:r>
            <w:proofErr w:type="spellStart"/>
            <w:r w:rsidRPr="00BE50AF">
              <w:rPr>
                <w:lang w:val="en-US"/>
              </w:rPr>
              <w:t>lucrările</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dotările</w:t>
            </w:r>
            <w:proofErr w:type="spellEnd"/>
            <w:r w:rsidRPr="00BE50AF">
              <w:rPr>
                <w:lang w:val="en-US"/>
              </w:rPr>
              <w:t xml:space="preserve"> pe care le are la </w:t>
            </w:r>
            <w:proofErr w:type="spellStart"/>
            <w:r w:rsidRPr="00BE50AF">
              <w:rPr>
                <w:lang w:val="en-US"/>
              </w:rPr>
              <w:t>dispoziţie</w:t>
            </w:r>
            <w:proofErr w:type="spellEnd"/>
            <w:r w:rsidRPr="00BE50AF">
              <w:rPr>
                <w:lang w:val="en-US"/>
              </w:rPr>
              <w:t xml:space="preserve"> </w:t>
            </w:r>
            <w:proofErr w:type="spellStart"/>
            <w:r w:rsidRPr="00BE50AF">
              <w:rPr>
                <w:lang w:val="en-US"/>
              </w:rPr>
              <w:t>împotriva</w:t>
            </w:r>
            <w:proofErr w:type="spellEnd"/>
            <w:r w:rsidRPr="00BE50AF">
              <w:rPr>
                <w:lang w:val="en-US"/>
              </w:rPr>
              <w:t xml:space="preserve"> </w:t>
            </w:r>
            <w:proofErr w:type="spellStart"/>
            <w:r w:rsidRPr="00BE50AF">
              <w:rPr>
                <w:lang w:val="en-US"/>
              </w:rPr>
              <w:t>degradării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furturilor</w:t>
            </w:r>
            <w:proofErr w:type="spellEnd"/>
            <w:r w:rsidRPr="00BE50AF">
              <w:rPr>
                <w:lang w:val="en-US"/>
              </w:rPr>
              <w:t xml:space="preserve"> </w:t>
            </w:r>
            <w:proofErr w:type="spellStart"/>
            <w:r w:rsidRPr="00BE50AF">
              <w:rPr>
                <w:lang w:val="en-US"/>
              </w:rPr>
              <w:t>până</w:t>
            </w:r>
            <w:proofErr w:type="spellEnd"/>
            <w:r w:rsidRPr="00BE50AF">
              <w:rPr>
                <w:lang w:val="en-US"/>
              </w:rPr>
              <w:t xml:space="preserve"> la </w:t>
            </w:r>
            <w:proofErr w:type="spellStart"/>
            <w:r w:rsidRPr="00BE50AF">
              <w:rPr>
                <w:lang w:val="en-US"/>
              </w:rPr>
              <w:t>predarea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către</w:t>
            </w:r>
            <w:proofErr w:type="spellEnd"/>
            <w:r w:rsidRPr="00BE50AF">
              <w:rPr>
                <w:lang w:val="en-US"/>
              </w:rPr>
              <w:t xml:space="preserve"> </w:t>
            </w:r>
            <w:proofErr w:type="spellStart"/>
            <w:r w:rsidRPr="00BE50AF">
              <w:rPr>
                <w:lang w:val="en-US"/>
              </w:rPr>
              <w:t>Beneficiar</w:t>
            </w:r>
            <w:proofErr w:type="spellEnd"/>
            <w:r w:rsidRPr="00BE50AF">
              <w:rPr>
                <w:lang w:val="en-US"/>
              </w:rPr>
              <w:t xml:space="preserve">. El </w:t>
            </w:r>
            <w:proofErr w:type="spellStart"/>
            <w:r w:rsidRPr="00BE50AF">
              <w:rPr>
                <w:lang w:val="en-US"/>
              </w:rPr>
              <w:t>trebuie</w:t>
            </w:r>
            <w:proofErr w:type="spellEnd"/>
            <w:r w:rsidRPr="00BE50AF">
              <w:rPr>
                <w:lang w:val="en-US"/>
              </w:rPr>
              <w:t xml:space="preserve"> să </w:t>
            </w:r>
            <w:proofErr w:type="spellStart"/>
            <w:r w:rsidRPr="00BE50AF">
              <w:rPr>
                <w:lang w:val="en-US"/>
              </w:rPr>
              <w:t>ia</w:t>
            </w:r>
            <w:proofErr w:type="spellEnd"/>
            <w:r w:rsidRPr="00BE50AF">
              <w:rPr>
                <w:lang w:val="en-US"/>
              </w:rPr>
              <w:t xml:space="preserve"> </w:t>
            </w:r>
            <w:proofErr w:type="spellStart"/>
            <w:r w:rsidRPr="00BE50AF">
              <w:rPr>
                <w:lang w:val="en-US"/>
              </w:rPr>
              <w:t>măsuri</w:t>
            </w:r>
            <w:proofErr w:type="spellEnd"/>
            <w:r w:rsidRPr="00BE50AF">
              <w:rPr>
                <w:lang w:val="en-US"/>
              </w:rPr>
              <w:t xml:space="preserve"> de </w:t>
            </w:r>
            <w:proofErr w:type="spellStart"/>
            <w:r w:rsidRPr="00BE50AF">
              <w:rPr>
                <w:lang w:val="en-US"/>
              </w:rPr>
              <w:t>protecţie</w:t>
            </w:r>
            <w:proofErr w:type="spellEnd"/>
            <w:r w:rsidRPr="00BE50AF">
              <w:rPr>
                <w:lang w:val="en-US"/>
              </w:rPr>
              <w:t xml:space="preserve"> contra </w:t>
            </w:r>
            <w:proofErr w:type="spellStart"/>
            <w:r w:rsidRPr="00BE50AF">
              <w:rPr>
                <w:lang w:val="en-US"/>
              </w:rPr>
              <w:t>degradării</w:t>
            </w:r>
            <w:proofErr w:type="spellEnd"/>
            <w:r w:rsidRPr="00BE50AF">
              <w:rPr>
                <w:lang w:val="en-US"/>
              </w:rPr>
              <w:t xml:space="preserve"> </w:t>
            </w:r>
            <w:proofErr w:type="spellStart"/>
            <w:r w:rsidRPr="00BE50AF">
              <w:rPr>
                <w:lang w:val="en-US"/>
              </w:rPr>
              <w:t>lucrării</w:t>
            </w:r>
            <w:proofErr w:type="spellEnd"/>
            <w:r w:rsidRPr="00BE50AF">
              <w:rPr>
                <w:lang w:val="en-US"/>
              </w:rPr>
              <w:t xml:space="preserve"> </w:t>
            </w:r>
            <w:proofErr w:type="spellStart"/>
            <w:r w:rsidRPr="00BE50AF">
              <w:rPr>
                <w:lang w:val="en-US"/>
              </w:rPr>
              <w:t>datorită</w:t>
            </w:r>
            <w:proofErr w:type="spellEnd"/>
            <w:r w:rsidRPr="00BE50AF">
              <w:rPr>
                <w:lang w:val="en-US"/>
              </w:rPr>
              <w:t xml:space="preserve"> </w:t>
            </w:r>
            <w:proofErr w:type="spellStart"/>
            <w:r w:rsidRPr="00BE50AF">
              <w:rPr>
                <w:lang w:val="en-US"/>
              </w:rPr>
              <w:t>acţiunilor</w:t>
            </w:r>
            <w:proofErr w:type="spellEnd"/>
            <w:r w:rsidRPr="00BE50AF">
              <w:rPr>
                <w:lang w:val="en-US"/>
              </w:rPr>
              <w:t xml:space="preserve"> </w:t>
            </w:r>
            <w:proofErr w:type="spellStart"/>
            <w:r w:rsidRPr="00BE50AF">
              <w:rPr>
                <w:lang w:val="en-US"/>
              </w:rPr>
              <w:t>atmosferice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apei</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să</w:t>
            </w:r>
            <w:proofErr w:type="spellEnd"/>
            <w:r w:rsidRPr="00BE50AF">
              <w:rPr>
                <w:lang w:val="en-US"/>
              </w:rPr>
              <w:t xml:space="preserve"> </w:t>
            </w:r>
            <w:proofErr w:type="spellStart"/>
            <w:r w:rsidRPr="00BE50AF">
              <w:rPr>
                <w:lang w:val="en-US"/>
              </w:rPr>
              <w:t>îndepărteze</w:t>
            </w:r>
            <w:proofErr w:type="spellEnd"/>
            <w:r w:rsidRPr="00BE50AF">
              <w:rPr>
                <w:lang w:val="en-US"/>
              </w:rPr>
              <w:t xml:space="preserve"> </w:t>
            </w:r>
            <w:proofErr w:type="spellStart"/>
            <w:r w:rsidRPr="00BE50AF">
              <w:rPr>
                <w:lang w:val="en-US"/>
              </w:rPr>
              <w:t>zăpada</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gheaţa</w:t>
            </w:r>
            <w:proofErr w:type="spellEnd"/>
            <w:r w:rsidRPr="00BE50AF">
              <w:rPr>
                <w:lang w:val="en-US"/>
              </w:rPr>
              <w:t xml:space="preserve">. </w:t>
            </w:r>
          </w:p>
          <w:p w14:paraId="516259A2"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10.7. </w:t>
            </w:r>
            <w:proofErr w:type="spellStart"/>
            <w:r w:rsidRPr="00BE50AF">
              <w:rPr>
                <w:lang w:val="en-US"/>
              </w:rPr>
              <w:t>Dacă</w:t>
            </w:r>
            <w:proofErr w:type="spellEnd"/>
            <w:r w:rsidRPr="00BE50AF">
              <w:rPr>
                <w:lang w:val="en-US"/>
              </w:rPr>
              <w:t xml:space="preserve"> </w:t>
            </w:r>
            <w:proofErr w:type="spellStart"/>
            <w:r w:rsidRPr="00BE50AF">
              <w:rPr>
                <w:lang w:val="en-US"/>
              </w:rPr>
              <w:t>nerespectarea</w:t>
            </w:r>
            <w:proofErr w:type="spellEnd"/>
            <w:r w:rsidRPr="00BE50AF">
              <w:rPr>
                <w:lang w:val="en-US"/>
              </w:rPr>
              <w:t xml:space="preserve"> de </w:t>
            </w:r>
            <w:proofErr w:type="spellStart"/>
            <w:r w:rsidRPr="00BE50AF">
              <w:rPr>
                <w:lang w:val="en-US"/>
              </w:rPr>
              <w:t>către</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a </w:t>
            </w:r>
            <w:proofErr w:type="spellStart"/>
            <w:r w:rsidRPr="00BE50AF">
              <w:rPr>
                <w:lang w:val="en-US"/>
              </w:rPr>
              <w:t>prevederilor</w:t>
            </w:r>
            <w:proofErr w:type="spellEnd"/>
            <w:r w:rsidRPr="00BE50AF">
              <w:rPr>
                <w:lang w:val="en-US"/>
              </w:rPr>
              <w:t xml:space="preserve"> </w:t>
            </w:r>
            <w:proofErr w:type="spellStart"/>
            <w:r w:rsidRPr="00BE50AF">
              <w:rPr>
                <w:lang w:val="en-US"/>
              </w:rPr>
              <w:t>oricărui</w:t>
            </w:r>
            <w:proofErr w:type="spellEnd"/>
            <w:r w:rsidRPr="00BE50AF">
              <w:rPr>
                <w:lang w:val="en-US"/>
              </w:rPr>
              <w:t xml:space="preserve"> </w:t>
            </w:r>
            <w:proofErr w:type="spellStart"/>
            <w:r w:rsidRPr="00BE50AF">
              <w:rPr>
                <w:lang w:val="en-US"/>
              </w:rPr>
              <w:t>regulament</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hotărâri</w:t>
            </w:r>
            <w:proofErr w:type="spellEnd"/>
            <w:r w:rsidRPr="00BE50AF">
              <w:rPr>
                <w:lang w:val="en-US"/>
              </w:rPr>
              <w:t xml:space="preserve"> ale </w:t>
            </w:r>
            <w:proofErr w:type="spellStart"/>
            <w:r w:rsidRPr="00BE50AF">
              <w:rPr>
                <w:lang w:val="en-US"/>
              </w:rPr>
              <w:t>autorităţilor</w:t>
            </w:r>
            <w:proofErr w:type="spellEnd"/>
            <w:r w:rsidRPr="00BE50AF">
              <w:rPr>
                <w:lang w:val="en-US"/>
              </w:rPr>
              <w:t xml:space="preserve"> </w:t>
            </w:r>
            <w:proofErr w:type="spellStart"/>
            <w:r w:rsidRPr="00BE50AF">
              <w:rPr>
                <w:lang w:val="en-US"/>
              </w:rPr>
              <w:t>administraţiei</w:t>
            </w:r>
            <w:proofErr w:type="spellEnd"/>
            <w:r w:rsidRPr="00BE50AF">
              <w:rPr>
                <w:lang w:val="en-US"/>
              </w:rPr>
              <w:t xml:space="preserve"> </w:t>
            </w:r>
            <w:proofErr w:type="spellStart"/>
            <w:r w:rsidRPr="00BE50AF">
              <w:rPr>
                <w:lang w:val="en-US"/>
              </w:rPr>
              <w:t>publice</w:t>
            </w:r>
            <w:proofErr w:type="spellEnd"/>
            <w:r w:rsidRPr="00BE50AF">
              <w:rPr>
                <w:lang w:val="en-US"/>
              </w:rPr>
              <w:t xml:space="preserve"> locale </w:t>
            </w:r>
            <w:proofErr w:type="spellStart"/>
            <w:r w:rsidRPr="00BE50AF">
              <w:rPr>
                <w:lang w:val="en-US"/>
              </w:rPr>
              <w:t>sau</w:t>
            </w:r>
            <w:proofErr w:type="spellEnd"/>
            <w:r w:rsidRPr="00BE50AF">
              <w:rPr>
                <w:lang w:val="en-US"/>
              </w:rPr>
              <w:t xml:space="preserve"> ale </w:t>
            </w:r>
            <w:proofErr w:type="spellStart"/>
            <w:r w:rsidRPr="00BE50AF">
              <w:rPr>
                <w:lang w:val="en-US"/>
              </w:rPr>
              <w:t>altor</w:t>
            </w:r>
            <w:proofErr w:type="spellEnd"/>
            <w:r w:rsidRPr="00BE50AF">
              <w:rPr>
                <w:lang w:val="en-US"/>
              </w:rPr>
              <w:t xml:space="preserve"> </w:t>
            </w:r>
            <w:proofErr w:type="spellStart"/>
            <w:r w:rsidRPr="00BE50AF">
              <w:rPr>
                <w:lang w:val="en-US"/>
              </w:rPr>
              <w:t>organe</w:t>
            </w:r>
            <w:proofErr w:type="spellEnd"/>
            <w:r w:rsidRPr="00BE50AF">
              <w:rPr>
                <w:lang w:val="en-US"/>
              </w:rPr>
              <w:t xml:space="preserve"> locale, legal </w:t>
            </w:r>
            <w:proofErr w:type="spellStart"/>
            <w:r w:rsidRPr="00BE50AF">
              <w:rPr>
                <w:lang w:val="en-US"/>
              </w:rPr>
              <w:t>constituite</w:t>
            </w:r>
            <w:proofErr w:type="spellEnd"/>
            <w:r w:rsidRPr="00BE50AF">
              <w:rPr>
                <w:lang w:val="en-US"/>
              </w:rPr>
              <w:t xml:space="preserve">, </w:t>
            </w:r>
            <w:proofErr w:type="spellStart"/>
            <w:r w:rsidRPr="00BE50AF">
              <w:rPr>
                <w:lang w:val="en-US"/>
              </w:rPr>
              <w:t>şi</w:t>
            </w:r>
            <w:proofErr w:type="spellEnd"/>
            <w:r w:rsidRPr="00BE50AF">
              <w:rPr>
                <w:lang w:val="en-US"/>
              </w:rPr>
              <w:t xml:space="preserve"> care au </w:t>
            </w:r>
            <w:proofErr w:type="spellStart"/>
            <w:r w:rsidRPr="00BE50AF">
              <w:rPr>
                <w:lang w:val="en-US"/>
              </w:rPr>
              <w:t>caracter</w:t>
            </w:r>
            <w:proofErr w:type="spellEnd"/>
            <w:r w:rsidRPr="00BE50AF">
              <w:rPr>
                <w:lang w:val="en-US"/>
              </w:rPr>
              <w:t xml:space="preserve"> </w:t>
            </w:r>
            <w:proofErr w:type="spellStart"/>
            <w:r w:rsidRPr="00BE50AF">
              <w:rPr>
                <w:lang w:val="en-US"/>
              </w:rPr>
              <w:t>obligatoriu</w:t>
            </w:r>
            <w:proofErr w:type="spellEnd"/>
            <w:r w:rsidRPr="00BE50AF">
              <w:rPr>
                <w:lang w:val="en-US"/>
              </w:rPr>
              <w:t xml:space="preserve"> la </w:t>
            </w:r>
            <w:proofErr w:type="spellStart"/>
            <w:r w:rsidRPr="00BE50AF">
              <w:rPr>
                <w:lang w:val="en-US"/>
              </w:rPr>
              <w:t>executarea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provoacă</w:t>
            </w:r>
            <w:proofErr w:type="spellEnd"/>
            <w:r w:rsidRPr="00BE50AF">
              <w:rPr>
                <w:lang w:val="en-US"/>
              </w:rPr>
              <w:t xml:space="preserve"> </w:t>
            </w:r>
            <w:proofErr w:type="spellStart"/>
            <w:r w:rsidRPr="00BE50AF">
              <w:rPr>
                <w:lang w:val="en-US"/>
              </w:rPr>
              <w:t>pagube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Beneficiar</w:t>
            </w:r>
            <w:proofErr w:type="spellEnd"/>
            <w:r w:rsidRPr="00BE50AF">
              <w:rPr>
                <w:lang w:val="en-US"/>
              </w:rPr>
              <w:t xml:space="preserve">, </w:t>
            </w:r>
            <w:proofErr w:type="spellStart"/>
            <w:r w:rsidRPr="00BE50AF">
              <w:rPr>
                <w:lang w:val="en-US"/>
              </w:rPr>
              <w:t>acesta</w:t>
            </w:r>
            <w:proofErr w:type="spellEnd"/>
            <w:r w:rsidRPr="00BE50AF">
              <w:rPr>
                <w:lang w:val="en-US"/>
              </w:rPr>
              <w:t xml:space="preserve"> </w:t>
            </w:r>
            <w:proofErr w:type="spellStart"/>
            <w:r w:rsidRPr="00BE50AF">
              <w:rPr>
                <w:lang w:val="en-US"/>
              </w:rPr>
              <w:t>va</w:t>
            </w:r>
            <w:proofErr w:type="spellEnd"/>
            <w:r w:rsidRPr="00BE50AF">
              <w:rPr>
                <w:lang w:val="en-US"/>
              </w:rPr>
              <w:t xml:space="preserve"> fi </w:t>
            </w:r>
            <w:proofErr w:type="spellStart"/>
            <w:r w:rsidRPr="00BE50AF">
              <w:rPr>
                <w:lang w:val="en-US"/>
              </w:rPr>
              <w:t>despăgubit</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mărimea</w:t>
            </w:r>
            <w:proofErr w:type="spellEnd"/>
            <w:r w:rsidRPr="00BE50AF">
              <w:rPr>
                <w:lang w:val="en-US"/>
              </w:rPr>
              <w:t xml:space="preserve"> </w:t>
            </w:r>
            <w:proofErr w:type="spellStart"/>
            <w:r w:rsidRPr="00BE50AF">
              <w:rPr>
                <w:lang w:val="en-US"/>
              </w:rPr>
              <w:t>sumei</w:t>
            </w:r>
            <w:proofErr w:type="spellEnd"/>
            <w:r w:rsidRPr="00BE50AF">
              <w:rPr>
                <w:lang w:val="en-US"/>
              </w:rPr>
              <w:t xml:space="preserve"> </w:t>
            </w:r>
            <w:proofErr w:type="spellStart"/>
            <w:r w:rsidRPr="00BE50AF">
              <w:rPr>
                <w:lang w:val="en-US"/>
              </w:rPr>
              <w:t>prejudiciului</w:t>
            </w:r>
            <w:proofErr w:type="spellEnd"/>
            <w:r w:rsidRPr="00BE50AF">
              <w:rPr>
                <w:lang w:val="en-US"/>
              </w:rPr>
              <w:t xml:space="preserve">. </w:t>
            </w:r>
          </w:p>
          <w:p w14:paraId="45158A5F"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10.8. </w:t>
            </w:r>
            <w:proofErr w:type="spellStart"/>
            <w:r w:rsidRPr="00BE50AF">
              <w:rPr>
                <w:lang w:val="en-US"/>
              </w:rPr>
              <w:t>Dacă</w:t>
            </w:r>
            <w:proofErr w:type="spellEnd"/>
            <w:r w:rsidRPr="00BE50AF">
              <w:rPr>
                <w:lang w:val="en-US"/>
              </w:rPr>
              <w:t xml:space="preserve"> </w:t>
            </w:r>
            <w:proofErr w:type="spellStart"/>
            <w:r w:rsidRPr="00BE50AF">
              <w:rPr>
                <w:lang w:val="en-US"/>
              </w:rPr>
              <w:t>motivele</w:t>
            </w:r>
            <w:proofErr w:type="spellEnd"/>
            <w:r w:rsidRPr="00BE50AF">
              <w:rPr>
                <w:lang w:val="en-US"/>
              </w:rPr>
              <w:t xml:space="preserve"> </w:t>
            </w:r>
            <w:proofErr w:type="spellStart"/>
            <w:r w:rsidRPr="00BE50AF">
              <w:rPr>
                <w:lang w:val="en-US"/>
              </w:rPr>
              <w:t>constrângerii</w:t>
            </w:r>
            <w:proofErr w:type="spellEnd"/>
            <w:r w:rsidRPr="00BE50AF">
              <w:rPr>
                <w:lang w:val="en-US"/>
              </w:rPr>
              <w:t xml:space="preserve"> </w:t>
            </w:r>
            <w:proofErr w:type="spellStart"/>
            <w:r w:rsidRPr="00BE50AF">
              <w:rPr>
                <w:lang w:val="en-US"/>
              </w:rPr>
              <w:t>sau</w:t>
            </w:r>
            <w:proofErr w:type="spellEnd"/>
            <w:r w:rsidRPr="00BE50AF">
              <w:rPr>
                <w:lang w:val="en-US"/>
              </w:rPr>
              <w:t xml:space="preserve"> ale </w:t>
            </w:r>
            <w:proofErr w:type="spellStart"/>
            <w:r w:rsidRPr="00BE50AF">
              <w:rPr>
                <w:lang w:val="en-US"/>
              </w:rPr>
              <w:t>întreruperii</w:t>
            </w:r>
            <w:proofErr w:type="spellEnd"/>
            <w:r w:rsidRPr="00BE50AF">
              <w:rPr>
                <w:lang w:val="en-US"/>
              </w:rPr>
              <w:t xml:space="preserve"> sunt </w:t>
            </w:r>
            <w:proofErr w:type="spellStart"/>
            <w:r w:rsidRPr="00BE50AF">
              <w:rPr>
                <w:lang w:val="en-US"/>
              </w:rPr>
              <w:t>imputabile</w:t>
            </w:r>
            <w:proofErr w:type="spellEnd"/>
            <w:r w:rsidRPr="00BE50AF">
              <w:rPr>
                <w:lang w:val="en-US"/>
              </w:rPr>
              <w:t xml:space="preserve"> </w:t>
            </w:r>
            <w:proofErr w:type="spellStart"/>
            <w:r w:rsidRPr="00BE50AF">
              <w:rPr>
                <w:lang w:val="en-US"/>
              </w:rPr>
              <w:t>uneia</w:t>
            </w:r>
            <w:proofErr w:type="spellEnd"/>
            <w:r w:rsidRPr="00BE50AF">
              <w:rPr>
                <w:lang w:val="en-US"/>
              </w:rPr>
              <w:t xml:space="preserve"> </w:t>
            </w:r>
            <w:proofErr w:type="spellStart"/>
            <w:r w:rsidRPr="00BE50AF">
              <w:rPr>
                <w:lang w:val="en-US"/>
              </w:rPr>
              <w:t>dintre</w:t>
            </w:r>
            <w:proofErr w:type="spellEnd"/>
            <w:r w:rsidRPr="00BE50AF">
              <w:rPr>
                <w:lang w:val="en-US"/>
              </w:rPr>
              <w:t xml:space="preserve"> </w:t>
            </w:r>
            <w:proofErr w:type="spellStart"/>
            <w:r w:rsidRPr="00BE50AF">
              <w:rPr>
                <w:lang w:val="en-US"/>
              </w:rPr>
              <w:t>părţile</w:t>
            </w:r>
            <w:proofErr w:type="spellEnd"/>
            <w:r w:rsidRPr="00BE50AF">
              <w:rPr>
                <w:lang w:val="en-US"/>
              </w:rPr>
              <w:t xml:space="preserve"> </w:t>
            </w:r>
            <w:proofErr w:type="spellStart"/>
            <w:r w:rsidRPr="00BE50AF">
              <w:rPr>
                <w:lang w:val="en-US"/>
              </w:rPr>
              <w:t>contractante</w:t>
            </w:r>
            <w:proofErr w:type="spellEnd"/>
            <w:r w:rsidRPr="00BE50AF">
              <w:rPr>
                <w:lang w:val="en-US"/>
              </w:rPr>
              <w:t xml:space="preserve">, </w:t>
            </w:r>
            <w:proofErr w:type="spellStart"/>
            <w:r w:rsidRPr="00BE50AF">
              <w:rPr>
                <w:lang w:val="en-US"/>
              </w:rPr>
              <w:t>atunci</w:t>
            </w:r>
            <w:proofErr w:type="spellEnd"/>
            <w:r w:rsidRPr="00BE50AF">
              <w:rPr>
                <w:lang w:val="en-US"/>
              </w:rPr>
              <w:t xml:space="preserve"> </w:t>
            </w:r>
            <w:proofErr w:type="spellStart"/>
            <w:r w:rsidRPr="00BE50AF">
              <w:rPr>
                <w:lang w:val="en-US"/>
              </w:rPr>
              <w:t>cealaltă</w:t>
            </w:r>
            <w:proofErr w:type="spellEnd"/>
            <w:r w:rsidRPr="00BE50AF">
              <w:rPr>
                <w:lang w:val="en-US"/>
              </w:rPr>
              <w:t xml:space="preserve"> </w:t>
            </w:r>
            <w:proofErr w:type="spellStart"/>
            <w:r w:rsidRPr="00BE50AF">
              <w:rPr>
                <w:lang w:val="en-US"/>
              </w:rPr>
              <w:t>parte</w:t>
            </w:r>
            <w:proofErr w:type="spellEnd"/>
            <w:r w:rsidRPr="00BE50AF">
              <w:rPr>
                <w:lang w:val="en-US"/>
              </w:rPr>
              <w:t xml:space="preserve"> </w:t>
            </w:r>
            <w:proofErr w:type="spellStart"/>
            <w:r w:rsidRPr="00BE50AF">
              <w:rPr>
                <w:lang w:val="en-US"/>
              </w:rPr>
              <w:t>poate</w:t>
            </w:r>
            <w:proofErr w:type="spellEnd"/>
            <w:r w:rsidRPr="00BE50AF">
              <w:rPr>
                <w:lang w:val="en-US"/>
              </w:rPr>
              <w:t xml:space="preserve"> </w:t>
            </w:r>
            <w:proofErr w:type="spellStart"/>
            <w:r w:rsidRPr="00BE50AF">
              <w:rPr>
                <w:lang w:val="en-US"/>
              </w:rPr>
              <w:t>emite</w:t>
            </w:r>
            <w:proofErr w:type="spellEnd"/>
            <w:r w:rsidRPr="00BE50AF">
              <w:rPr>
                <w:lang w:val="en-US"/>
              </w:rPr>
              <w:t xml:space="preserve"> </w:t>
            </w:r>
            <w:proofErr w:type="spellStart"/>
            <w:r w:rsidRPr="00BE50AF">
              <w:rPr>
                <w:lang w:val="en-US"/>
              </w:rPr>
              <w:t>pretenţii</w:t>
            </w:r>
            <w:proofErr w:type="spellEnd"/>
            <w:r w:rsidRPr="00BE50AF">
              <w:rPr>
                <w:lang w:val="en-US"/>
              </w:rPr>
              <w:t xml:space="preserve"> </w:t>
            </w:r>
            <w:proofErr w:type="spellStart"/>
            <w:r w:rsidRPr="00BE50AF">
              <w:rPr>
                <w:lang w:val="en-US"/>
              </w:rPr>
              <w:t>privind</w:t>
            </w:r>
            <w:proofErr w:type="spellEnd"/>
            <w:r w:rsidRPr="00BE50AF">
              <w:rPr>
                <w:lang w:val="en-US"/>
              </w:rPr>
              <w:t xml:space="preserve"> </w:t>
            </w:r>
            <w:proofErr w:type="spellStart"/>
            <w:r w:rsidRPr="00BE50AF">
              <w:rPr>
                <w:lang w:val="en-US"/>
              </w:rPr>
              <w:t>despăgubirea</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daunele</w:t>
            </w:r>
            <w:proofErr w:type="spellEnd"/>
            <w:r w:rsidRPr="00BE50AF">
              <w:rPr>
                <w:lang w:val="en-US"/>
              </w:rPr>
              <w:t xml:space="preserve"> </w:t>
            </w:r>
            <w:proofErr w:type="spellStart"/>
            <w:r w:rsidRPr="00BE50AF">
              <w:rPr>
                <w:lang w:val="en-US"/>
              </w:rPr>
              <w:t>intervenite</w:t>
            </w:r>
            <w:proofErr w:type="spellEnd"/>
            <w:r w:rsidRPr="00BE50AF">
              <w:rPr>
                <w:lang w:val="en-US"/>
              </w:rPr>
              <w:t xml:space="preserve"> </w:t>
            </w:r>
            <w:proofErr w:type="spellStart"/>
            <w:r w:rsidRPr="00BE50AF">
              <w:rPr>
                <w:lang w:val="en-US"/>
              </w:rPr>
              <w:t>şi</w:t>
            </w:r>
            <w:proofErr w:type="spellEnd"/>
            <w:r w:rsidRPr="00BE50AF">
              <w:rPr>
                <w:lang w:val="en-US"/>
              </w:rPr>
              <w:t xml:space="preserve"> care pot fi </w:t>
            </w:r>
            <w:proofErr w:type="spellStart"/>
            <w:r w:rsidRPr="00BE50AF">
              <w:rPr>
                <w:lang w:val="en-US"/>
              </w:rPr>
              <w:t>dovedite</w:t>
            </w:r>
            <w:proofErr w:type="spellEnd"/>
            <w:r w:rsidRPr="00BE50AF">
              <w:rPr>
                <w:lang w:val="en-US"/>
              </w:rPr>
              <w:t xml:space="preserve">. </w:t>
            </w:r>
          </w:p>
          <w:p w14:paraId="666A3547"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10.9. </w:t>
            </w:r>
            <w:proofErr w:type="spellStart"/>
            <w:r w:rsidRPr="00BE50AF">
              <w:rPr>
                <w:lang w:val="en-US"/>
              </w:rPr>
              <w:t>Dacă</w:t>
            </w:r>
            <w:proofErr w:type="spellEnd"/>
            <w:r w:rsidRPr="00BE50AF">
              <w:rPr>
                <w:lang w:val="en-US"/>
              </w:rPr>
              <w:t xml:space="preserve"> </w:t>
            </w:r>
            <w:proofErr w:type="spellStart"/>
            <w:r w:rsidRPr="00BE50AF">
              <w:rPr>
                <w:lang w:val="en-US"/>
              </w:rPr>
              <w:t>întârzierea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este</w:t>
            </w:r>
            <w:proofErr w:type="spellEnd"/>
            <w:r w:rsidRPr="00BE50AF">
              <w:rPr>
                <w:lang w:val="en-US"/>
              </w:rPr>
              <w:t xml:space="preserve"> din culpa </w:t>
            </w:r>
            <w:proofErr w:type="spellStart"/>
            <w:r w:rsidRPr="00BE50AF">
              <w:rPr>
                <w:lang w:val="en-US"/>
              </w:rPr>
              <w:t>uneia</w:t>
            </w:r>
            <w:proofErr w:type="spellEnd"/>
            <w:r w:rsidRPr="00BE50AF">
              <w:rPr>
                <w:lang w:val="en-US"/>
              </w:rPr>
              <w:t xml:space="preserve"> </w:t>
            </w:r>
            <w:proofErr w:type="spellStart"/>
            <w:r w:rsidRPr="00BE50AF">
              <w:rPr>
                <w:lang w:val="en-US"/>
              </w:rPr>
              <w:t>dintre</w:t>
            </w:r>
            <w:proofErr w:type="spellEnd"/>
            <w:r w:rsidRPr="00BE50AF">
              <w:rPr>
                <w:lang w:val="en-US"/>
              </w:rPr>
              <w:t xml:space="preserve"> </w:t>
            </w:r>
            <w:proofErr w:type="spellStart"/>
            <w:r w:rsidRPr="00BE50AF">
              <w:rPr>
                <w:lang w:val="en-US"/>
              </w:rPr>
              <w:t>părţile</w:t>
            </w:r>
            <w:proofErr w:type="spellEnd"/>
            <w:r w:rsidRPr="00BE50AF">
              <w:rPr>
                <w:lang w:val="en-US"/>
              </w:rPr>
              <w:t xml:space="preserve"> </w:t>
            </w:r>
            <w:proofErr w:type="spellStart"/>
            <w:r w:rsidRPr="00BE50AF">
              <w:rPr>
                <w:lang w:val="en-US"/>
              </w:rPr>
              <w:t>contractante</w:t>
            </w:r>
            <w:proofErr w:type="spellEnd"/>
            <w:r w:rsidRPr="00BE50AF">
              <w:rPr>
                <w:lang w:val="en-US"/>
              </w:rPr>
              <w:t xml:space="preserve">, </w:t>
            </w:r>
            <w:proofErr w:type="spellStart"/>
            <w:r w:rsidRPr="00BE50AF">
              <w:rPr>
                <w:lang w:val="en-US"/>
              </w:rPr>
              <w:t>partea</w:t>
            </w:r>
            <w:proofErr w:type="spellEnd"/>
            <w:r w:rsidRPr="00BE50AF">
              <w:rPr>
                <w:lang w:val="en-US"/>
              </w:rPr>
              <w:t xml:space="preserve"> </w:t>
            </w:r>
            <w:proofErr w:type="spellStart"/>
            <w:r w:rsidRPr="00BE50AF">
              <w:rPr>
                <w:lang w:val="en-US"/>
              </w:rPr>
              <w:t>culpabilă</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plăti</w:t>
            </w:r>
            <w:proofErr w:type="spellEnd"/>
            <w:r w:rsidRPr="00BE50AF">
              <w:rPr>
                <w:lang w:val="en-US"/>
              </w:rPr>
              <w:t xml:space="preserve"> </w:t>
            </w:r>
            <w:proofErr w:type="spellStart"/>
            <w:r w:rsidRPr="00BE50AF">
              <w:rPr>
                <w:lang w:val="en-US"/>
              </w:rPr>
              <w:t>celeilalte</w:t>
            </w:r>
            <w:proofErr w:type="spellEnd"/>
            <w:r w:rsidRPr="00BE50AF">
              <w:rPr>
                <w:lang w:val="en-US"/>
              </w:rPr>
              <w:t xml:space="preserve"> </w:t>
            </w:r>
            <w:proofErr w:type="spellStart"/>
            <w:r w:rsidRPr="00BE50AF">
              <w:rPr>
                <w:lang w:val="en-US"/>
              </w:rPr>
              <w:t>părţi</w:t>
            </w:r>
            <w:proofErr w:type="spellEnd"/>
            <w:r w:rsidRPr="00BE50AF">
              <w:rPr>
                <w:lang w:val="en-US"/>
              </w:rPr>
              <w:t xml:space="preserve"> </w:t>
            </w:r>
            <w:proofErr w:type="spellStart"/>
            <w:r w:rsidRPr="00BE50AF">
              <w:rPr>
                <w:lang w:val="en-US"/>
              </w:rPr>
              <w:t>penalizări</w:t>
            </w:r>
            <w:proofErr w:type="spellEnd"/>
            <w:r w:rsidRPr="00BE50AF">
              <w:rPr>
                <w:lang w:val="en-US"/>
              </w:rPr>
              <w:t xml:space="preserve"> </w:t>
            </w:r>
            <w:proofErr w:type="spellStart"/>
            <w:r w:rsidRPr="00BE50AF">
              <w:rPr>
                <w:lang w:val="en-US"/>
              </w:rPr>
              <w:t>şi</w:t>
            </w:r>
            <w:proofErr w:type="spellEnd"/>
            <w:r w:rsidRPr="00BE50AF">
              <w:rPr>
                <w:lang w:val="en-US"/>
              </w:rPr>
              <w:t>/</w:t>
            </w:r>
            <w:proofErr w:type="spellStart"/>
            <w:r w:rsidRPr="00BE50AF">
              <w:rPr>
                <w:lang w:val="en-US"/>
              </w:rPr>
              <w:t>sau</w:t>
            </w:r>
            <w:proofErr w:type="spellEnd"/>
            <w:r w:rsidRPr="00BE50AF">
              <w:rPr>
                <w:lang w:val="en-US"/>
              </w:rPr>
              <w:t xml:space="preserve"> </w:t>
            </w:r>
            <w:proofErr w:type="spellStart"/>
            <w:r w:rsidRPr="00BE50AF">
              <w:rPr>
                <w:lang w:val="en-US"/>
              </w:rPr>
              <w:t>despăgubiri</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cuantum</w:t>
            </w:r>
            <w:proofErr w:type="spellEnd"/>
            <w:r w:rsidRPr="00BE50AF">
              <w:rPr>
                <w:lang w:val="en-US"/>
              </w:rPr>
              <w:t xml:space="preserve"> de </w:t>
            </w:r>
            <w:r w:rsidRPr="00AB1510">
              <w:rPr>
                <w:i/>
                <w:color w:val="0000FF"/>
                <w:lang w:val="en-US"/>
              </w:rPr>
              <w:t>0,1%</w:t>
            </w:r>
            <w:r w:rsidRPr="00BE50AF">
              <w:rPr>
                <w:lang w:val="en-US"/>
              </w:rPr>
              <w:t xml:space="preserve"> din </w:t>
            </w:r>
            <w:proofErr w:type="spellStart"/>
            <w:r w:rsidRPr="00BE50AF">
              <w:rPr>
                <w:lang w:val="en-US"/>
              </w:rPr>
              <w:t>valoarea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rămasede</w:t>
            </w:r>
            <w:proofErr w:type="spellEnd"/>
            <w:r w:rsidRPr="00BE50AF">
              <w:rPr>
                <w:lang w:val="en-US"/>
              </w:rPr>
              <w:t xml:space="preserve"> </w:t>
            </w:r>
            <w:proofErr w:type="spellStart"/>
            <w:r w:rsidRPr="00BE50AF">
              <w:rPr>
                <w:lang w:val="en-US"/>
              </w:rPr>
              <w:t>executat</w:t>
            </w:r>
            <w:proofErr w:type="spellEnd"/>
            <w:r w:rsidRPr="00BE50AF">
              <w:rPr>
                <w:lang w:val="en-US"/>
              </w:rPr>
              <w:t>/</w:t>
            </w:r>
            <w:proofErr w:type="spellStart"/>
            <w:r w:rsidRPr="00BE50AF">
              <w:rPr>
                <w:lang w:val="en-US"/>
              </w:rPr>
              <w:t>neonorate</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fiecare</w:t>
            </w:r>
            <w:proofErr w:type="spellEnd"/>
            <w:r w:rsidRPr="00BE50AF">
              <w:rPr>
                <w:lang w:val="en-US"/>
              </w:rPr>
              <w:t xml:space="preserve"> zi de </w:t>
            </w:r>
            <w:proofErr w:type="spellStart"/>
            <w:r w:rsidRPr="00BE50AF">
              <w:rPr>
                <w:lang w:val="en-US"/>
              </w:rPr>
              <w:t>întârziere</w:t>
            </w:r>
            <w:proofErr w:type="spellEnd"/>
            <w:r>
              <w:rPr>
                <w:lang w:val="en-US"/>
              </w:rPr>
              <w:t xml:space="preserve">, </w:t>
            </w:r>
            <w:r w:rsidRPr="00AB1510">
              <w:rPr>
                <w:lang w:val="ro-RO"/>
              </w:rPr>
              <w:t xml:space="preserve">dar nu mai mult de </w:t>
            </w:r>
            <w:r w:rsidRPr="00AB1510">
              <w:rPr>
                <w:color w:val="0000FF"/>
                <w:lang w:val="ro-RO"/>
              </w:rPr>
              <w:t xml:space="preserve">5 % </w:t>
            </w:r>
            <w:r w:rsidRPr="00AB1510">
              <w:rPr>
                <w:lang w:val="ro-RO"/>
              </w:rPr>
              <w:t>din valoarea totală a contractului.</w:t>
            </w:r>
            <w:r w:rsidRPr="00BE50AF">
              <w:rPr>
                <w:lang w:val="en-US"/>
              </w:rPr>
              <w:t xml:space="preserve"> </w:t>
            </w:r>
            <w:proofErr w:type="spellStart"/>
            <w:r w:rsidRPr="00BE50AF">
              <w:rPr>
                <w:lang w:val="en-US"/>
              </w:rPr>
              <w:t>Penalizarea</w:t>
            </w:r>
            <w:proofErr w:type="spellEnd"/>
            <w:r w:rsidRPr="00BE50AF">
              <w:rPr>
                <w:lang w:val="en-US"/>
              </w:rPr>
              <w:t xml:space="preserve"> </w:t>
            </w:r>
            <w:proofErr w:type="spellStart"/>
            <w:r w:rsidRPr="00BE50AF">
              <w:rPr>
                <w:lang w:val="en-US"/>
              </w:rPr>
              <w:t>devine</w:t>
            </w:r>
            <w:proofErr w:type="spellEnd"/>
            <w:r w:rsidRPr="00BE50AF">
              <w:rPr>
                <w:lang w:val="en-US"/>
              </w:rPr>
              <w:t xml:space="preserve"> </w:t>
            </w:r>
            <w:proofErr w:type="spellStart"/>
            <w:r w:rsidRPr="00BE50AF">
              <w:rPr>
                <w:lang w:val="en-US"/>
              </w:rPr>
              <w:t>operantă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momentul</w:t>
            </w:r>
            <w:proofErr w:type="spellEnd"/>
            <w:r w:rsidRPr="00BE50AF">
              <w:rPr>
                <w:lang w:val="en-US"/>
              </w:rPr>
              <w:t xml:space="preserve"> </w:t>
            </w:r>
            <w:proofErr w:type="spellStart"/>
            <w:r w:rsidRPr="00BE50AF">
              <w:rPr>
                <w:lang w:val="en-US"/>
              </w:rPr>
              <w:t>în</w:t>
            </w:r>
            <w:proofErr w:type="spellEnd"/>
            <w:r w:rsidRPr="00BE50AF">
              <w:rPr>
                <w:lang w:val="en-US"/>
              </w:rPr>
              <w:t xml:space="preserve"> care </w:t>
            </w:r>
            <w:proofErr w:type="spellStart"/>
            <w:r w:rsidRPr="00BE50AF">
              <w:rPr>
                <w:lang w:val="en-US"/>
              </w:rPr>
              <w:t>partea</w:t>
            </w:r>
            <w:proofErr w:type="spellEnd"/>
            <w:r w:rsidRPr="00BE50AF">
              <w:rPr>
                <w:lang w:val="en-US"/>
              </w:rPr>
              <w:t xml:space="preserve"> </w:t>
            </w:r>
            <w:proofErr w:type="spellStart"/>
            <w:r w:rsidRPr="00BE50AF">
              <w:rPr>
                <w:lang w:val="en-US"/>
              </w:rPr>
              <w:t>înculpă</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intrat</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întârziere</w:t>
            </w:r>
            <w:proofErr w:type="spellEnd"/>
            <w:r w:rsidRPr="00BE50AF">
              <w:rPr>
                <w:lang w:val="en-US"/>
              </w:rPr>
              <w:t xml:space="preserve">. </w:t>
            </w:r>
          </w:p>
          <w:p w14:paraId="138ACBAC" w14:textId="77777777" w:rsidR="006F3EB6" w:rsidRPr="00BE50AF" w:rsidRDefault="006F3EB6" w:rsidP="00E2214C">
            <w:pPr>
              <w:pStyle w:val="NormalWeb"/>
              <w:numPr>
                <w:ilvl w:val="1"/>
                <w:numId w:val="12"/>
              </w:numPr>
              <w:tabs>
                <w:tab w:val="left" w:pos="567"/>
                <w:tab w:val="left" w:pos="1890"/>
              </w:tabs>
              <w:spacing w:line="264" w:lineRule="auto"/>
              <w:ind w:left="0" w:hanging="567"/>
              <w:rPr>
                <w:lang w:val="en-US"/>
              </w:rPr>
            </w:pPr>
            <w:r w:rsidRPr="00BE50AF">
              <w:rPr>
                <w:lang w:val="en-US"/>
              </w:rPr>
              <w:t xml:space="preserve">10.10. </w:t>
            </w:r>
            <w:proofErr w:type="spellStart"/>
            <w:r w:rsidRPr="00BE50AF">
              <w:rPr>
                <w:lang w:val="en-US"/>
              </w:rPr>
              <w:t>Beneficiarul</w:t>
            </w:r>
            <w:proofErr w:type="spellEnd"/>
            <w:r w:rsidRPr="00BE50AF">
              <w:rPr>
                <w:lang w:val="en-US"/>
              </w:rPr>
              <w:t xml:space="preserve"> nu </w:t>
            </w:r>
            <w:proofErr w:type="spellStart"/>
            <w:r w:rsidRPr="00BE50AF">
              <w:rPr>
                <w:lang w:val="en-US"/>
              </w:rPr>
              <w:t>va</w:t>
            </w:r>
            <w:proofErr w:type="spellEnd"/>
            <w:r w:rsidRPr="00BE50AF">
              <w:rPr>
                <w:lang w:val="en-US"/>
              </w:rPr>
              <w:t xml:space="preserve"> fi </w:t>
            </w:r>
            <w:proofErr w:type="spellStart"/>
            <w:r w:rsidRPr="00BE50AF">
              <w:rPr>
                <w:lang w:val="en-US"/>
              </w:rPr>
              <w:t>responsabil</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nici</w:t>
            </w:r>
            <w:proofErr w:type="spellEnd"/>
            <w:r w:rsidRPr="00BE50AF">
              <w:rPr>
                <w:lang w:val="en-US"/>
              </w:rPr>
              <w:t xml:space="preserve"> un </w:t>
            </w:r>
            <w:proofErr w:type="spellStart"/>
            <w:r w:rsidRPr="00BE50AF">
              <w:rPr>
                <w:lang w:val="en-US"/>
              </w:rPr>
              <w:t>fel</w:t>
            </w:r>
            <w:proofErr w:type="spellEnd"/>
            <w:r w:rsidRPr="00BE50AF">
              <w:rPr>
                <w:lang w:val="en-US"/>
              </w:rPr>
              <w:t xml:space="preserve"> de </w:t>
            </w:r>
            <w:proofErr w:type="spellStart"/>
            <w:r w:rsidRPr="00BE50AF">
              <w:rPr>
                <w:lang w:val="en-US"/>
              </w:rPr>
              <w:t>daune-interese</w:t>
            </w:r>
            <w:proofErr w:type="spellEnd"/>
            <w:r w:rsidRPr="00BE50AF">
              <w:rPr>
                <w:lang w:val="en-US"/>
              </w:rPr>
              <w:t xml:space="preserve">, </w:t>
            </w:r>
            <w:proofErr w:type="spellStart"/>
            <w:r w:rsidRPr="00BE50AF">
              <w:rPr>
                <w:lang w:val="en-US"/>
              </w:rPr>
              <w:t>compensaţii</w:t>
            </w:r>
            <w:proofErr w:type="spellEnd"/>
            <w:r w:rsidRPr="00BE50AF">
              <w:rPr>
                <w:lang w:val="en-US"/>
              </w:rPr>
              <w:t xml:space="preserve"> </w:t>
            </w:r>
            <w:proofErr w:type="spellStart"/>
            <w:r w:rsidRPr="00BE50AF">
              <w:rPr>
                <w:lang w:val="en-US"/>
              </w:rPr>
              <w:t>plătibile</w:t>
            </w:r>
            <w:proofErr w:type="spellEnd"/>
            <w:r w:rsidRPr="00BE50AF">
              <w:rPr>
                <w:lang w:val="en-US"/>
              </w:rPr>
              <w:t xml:space="preserve"> conform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privinţa</w:t>
            </w:r>
            <w:proofErr w:type="spellEnd"/>
            <w:r w:rsidRPr="00BE50AF">
              <w:rPr>
                <w:lang w:val="en-US"/>
              </w:rPr>
              <w:t xml:space="preserve"> </w:t>
            </w:r>
            <w:proofErr w:type="spellStart"/>
            <w:r w:rsidRPr="00BE50AF">
              <w:rPr>
                <w:lang w:val="en-US"/>
              </w:rPr>
              <w:t>sau</w:t>
            </w:r>
            <w:proofErr w:type="spellEnd"/>
            <w:r w:rsidRPr="00BE50AF">
              <w:rPr>
                <w:lang w:val="en-US"/>
              </w:rPr>
              <w:t xml:space="preserve"> ca </w:t>
            </w:r>
            <w:proofErr w:type="spellStart"/>
            <w:r w:rsidRPr="00BE50AF">
              <w:rPr>
                <w:lang w:val="en-US"/>
              </w:rPr>
              <w:t>urmare</w:t>
            </w:r>
            <w:proofErr w:type="spellEnd"/>
            <w:r w:rsidRPr="00BE50AF">
              <w:rPr>
                <w:lang w:val="en-US"/>
              </w:rPr>
              <w:t xml:space="preserve"> a </w:t>
            </w:r>
            <w:proofErr w:type="spellStart"/>
            <w:r w:rsidRPr="00BE50AF">
              <w:rPr>
                <w:lang w:val="en-US"/>
              </w:rPr>
              <w:t>unui</w:t>
            </w:r>
            <w:proofErr w:type="spellEnd"/>
            <w:r w:rsidRPr="00BE50AF">
              <w:rPr>
                <w:lang w:val="en-US"/>
              </w:rPr>
              <w:t xml:space="preserve"> accident </w:t>
            </w:r>
            <w:proofErr w:type="spellStart"/>
            <w:r w:rsidRPr="00BE50AF">
              <w:rPr>
                <w:lang w:val="en-US"/>
              </w:rPr>
              <w:t>sau</w:t>
            </w:r>
            <w:proofErr w:type="spellEnd"/>
            <w:r w:rsidRPr="00BE50AF">
              <w:rPr>
                <w:lang w:val="en-US"/>
              </w:rPr>
              <w:t xml:space="preserve"> </w:t>
            </w:r>
            <w:proofErr w:type="spellStart"/>
            <w:r w:rsidRPr="00BE50AF">
              <w:rPr>
                <w:lang w:val="en-US"/>
              </w:rPr>
              <w:t>prejudiciu</w:t>
            </w:r>
            <w:proofErr w:type="spellEnd"/>
            <w:r w:rsidRPr="00BE50AF">
              <w:rPr>
                <w:lang w:val="en-US"/>
              </w:rPr>
              <w:t xml:space="preserve"> </w:t>
            </w:r>
            <w:proofErr w:type="spellStart"/>
            <w:r w:rsidRPr="00BE50AF">
              <w:rPr>
                <w:lang w:val="en-US"/>
              </w:rPr>
              <w:t>adus</w:t>
            </w:r>
            <w:proofErr w:type="spellEnd"/>
            <w:r w:rsidRPr="00BE50AF">
              <w:rPr>
                <w:lang w:val="en-US"/>
              </w:rPr>
              <w:t xml:space="preserve"> </w:t>
            </w:r>
            <w:proofErr w:type="spellStart"/>
            <w:r w:rsidRPr="00BE50AF">
              <w:rPr>
                <w:lang w:val="en-US"/>
              </w:rPr>
              <w:t>unui</w:t>
            </w:r>
            <w:proofErr w:type="spellEnd"/>
            <w:r w:rsidRPr="00BE50AF">
              <w:rPr>
                <w:lang w:val="en-US"/>
              </w:rPr>
              <w:t xml:space="preserve"> </w:t>
            </w:r>
            <w:proofErr w:type="spellStart"/>
            <w:r w:rsidRPr="00BE50AF">
              <w:rPr>
                <w:lang w:val="en-US"/>
              </w:rPr>
              <w:t>muncitor</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altei</w:t>
            </w:r>
            <w:proofErr w:type="spellEnd"/>
            <w:r w:rsidRPr="00BE50AF">
              <w:rPr>
                <w:lang w:val="en-US"/>
              </w:rPr>
              <w:t xml:space="preserve"> </w:t>
            </w:r>
            <w:proofErr w:type="spellStart"/>
            <w:r w:rsidRPr="00BE50AF">
              <w:rPr>
                <w:lang w:val="en-US"/>
              </w:rPr>
              <w:t>persoane</w:t>
            </w:r>
            <w:proofErr w:type="spellEnd"/>
            <w:r w:rsidRPr="00BE50AF">
              <w:rPr>
                <w:lang w:val="en-US"/>
              </w:rPr>
              <w:t xml:space="preserve"> </w:t>
            </w:r>
            <w:proofErr w:type="spellStart"/>
            <w:r w:rsidRPr="00BE50AF">
              <w:rPr>
                <w:lang w:val="en-US"/>
              </w:rPr>
              <w:t>angajate</w:t>
            </w:r>
            <w:proofErr w:type="spellEnd"/>
            <w:r w:rsidRPr="00BE50AF">
              <w:rPr>
                <w:lang w:val="en-US"/>
              </w:rPr>
              <w:t xml:space="preserve"> de </w:t>
            </w:r>
            <w:proofErr w:type="spellStart"/>
            <w:r w:rsidRPr="00BE50AF">
              <w:rPr>
                <w:lang w:val="en-US"/>
              </w:rPr>
              <w:t>Antreprenor</w:t>
            </w:r>
            <w:proofErr w:type="spellEnd"/>
            <w:r w:rsidRPr="00BE50AF">
              <w:rPr>
                <w:lang w:val="en-US"/>
              </w:rPr>
              <w:t xml:space="preserve">, cu </w:t>
            </w:r>
            <w:proofErr w:type="spellStart"/>
            <w:r w:rsidRPr="00BE50AF">
              <w:rPr>
                <w:lang w:val="en-US"/>
              </w:rPr>
              <w:t>excepţia</w:t>
            </w:r>
            <w:proofErr w:type="spellEnd"/>
            <w:r w:rsidRPr="00BE50AF">
              <w:rPr>
                <w:lang w:val="en-US"/>
              </w:rPr>
              <w:t xml:space="preserve"> </w:t>
            </w:r>
            <w:proofErr w:type="spellStart"/>
            <w:r w:rsidRPr="00BE50AF">
              <w:rPr>
                <w:lang w:val="en-US"/>
              </w:rPr>
              <w:t>unui</w:t>
            </w:r>
            <w:proofErr w:type="spellEnd"/>
            <w:r w:rsidRPr="00BE50AF">
              <w:rPr>
                <w:lang w:val="en-US"/>
              </w:rPr>
              <w:t xml:space="preserve"> accident </w:t>
            </w:r>
            <w:proofErr w:type="spellStart"/>
            <w:r w:rsidRPr="00BE50AF">
              <w:rPr>
                <w:lang w:val="en-US"/>
              </w:rPr>
              <w:t>sau</w:t>
            </w:r>
            <w:proofErr w:type="spellEnd"/>
            <w:r w:rsidRPr="00BE50AF">
              <w:rPr>
                <w:lang w:val="en-US"/>
              </w:rPr>
              <w:t xml:space="preserve"> </w:t>
            </w:r>
            <w:proofErr w:type="spellStart"/>
            <w:r w:rsidRPr="00BE50AF">
              <w:rPr>
                <w:lang w:val="en-US"/>
              </w:rPr>
              <w:t>prejudiciu</w:t>
            </w:r>
            <w:proofErr w:type="spellEnd"/>
            <w:r w:rsidRPr="00BE50AF">
              <w:rPr>
                <w:lang w:val="en-US"/>
              </w:rPr>
              <w:t xml:space="preserve"> </w:t>
            </w:r>
            <w:proofErr w:type="spellStart"/>
            <w:r w:rsidRPr="00BE50AF">
              <w:rPr>
                <w:lang w:val="en-US"/>
              </w:rPr>
              <w:t>rezultînd</w:t>
            </w:r>
            <w:proofErr w:type="spellEnd"/>
            <w:r w:rsidRPr="00BE50AF">
              <w:rPr>
                <w:lang w:val="en-US"/>
              </w:rPr>
              <w:t xml:space="preserve"> din vina </w:t>
            </w:r>
            <w:proofErr w:type="spellStart"/>
            <w:r w:rsidRPr="00BE50AF">
              <w:rPr>
                <w:lang w:val="en-US"/>
              </w:rPr>
              <w:t>Beneficiarului</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agenţilor</w:t>
            </w:r>
            <w:proofErr w:type="spellEnd"/>
            <w:r w:rsidRPr="00BE50AF">
              <w:rPr>
                <w:lang w:val="en-US"/>
              </w:rPr>
              <w:t xml:space="preserve"> </w:t>
            </w:r>
            <w:proofErr w:type="spellStart"/>
            <w:r w:rsidRPr="00BE50AF">
              <w:rPr>
                <w:lang w:val="en-US"/>
              </w:rPr>
              <w:t>sau</w:t>
            </w:r>
            <w:proofErr w:type="spellEnd"/>
            <w:r w:rsidRPr="00BE50AF">
              <w:rPr>
                <w:lang w:val="en-US"/>
              </w:rPr>
              <w:t xml:space="preserve"> a </w:t>
            </w:r>
            <w:proofErr w:type="spellStart"/>
            <w:r w:rsidRPr="00BE50AF">
              <w:rPr>
                <w:lang w:val="en-US"/>
              </w:rPr>
              <w:t>angajaţilor</w:t>
            </w:r>
            <w:proofErr w:type="spellEnd"/>
            <w:r w:rsidRPr="00BE50AF">
              <w:rPr>
                <w:lang w:val="en-US"/>
              </w:rPr>
              <w:t xml:space="preserve"> </w:t>
            </w:r>
            <w:proofErr w:type="spellStart"/>
            <w:r w:rsidRPr="00BE50AF">
              <w:rPr>
                <w:lang w:val="en-US"/>
              </w:rPr>
              <w:t>acestora</w:t>
            </w:r>
            <w:proofErr w:type="spellEnd"/>
            <w:r w:rsidRPr="00BE50AF">
              <w:rPr>
                <w:lang w:val="en-US"/>
              </w:rPr>
              <w:t>.</w:t>
            </w:r>
          </w:p>
          <w:p w14:paraId="4EB44805" w14:textId="77777777" w:rsidR="006F3EB6" w:rsidRPr="00BE50AF" w:rsidRDefault="006F3EB6" w:rsidP="00E2214C">
            <w:pPr>
              <w:pStyle w:val="NormalWeb"/>
              <w:numPr>
                <w:ilvl w:val="1"/>
                <w:numId w:val="12"/>
              </w:numPr>
              <w:tabs>
                <w:tab w:val="left" w:pos="567"/>
                <w:tab w:val="left" w:pos="1890"/>
              </w:tabs>
              <w:spacing w:line="264" w:lineRule="auto"/>
              <w:ind w:left="0" w:hanging="567"/>
              <w:rPr>
                <w:lang w:val="en-US"/>
              </w:rPr>
            </w:pPr>
            <w:r w:rsidRPr="00BE50AF">
              <w:rPr>
                <w:lang w:val="en-US"/>
              </w:rPr>
              <w:t xml:space="preserve">10.11. </w:t>
            </w:r>
            <w:proofErr w:type="spellStart"/>
            <w:r w:rsidRPr="00BE50AF">
              <w:rPr>
                <w:lang w:val="en-US"/>
              </w:rPr>
              <w:t>Antreprenorul</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subantreprenorii</w:t>
            </w:r>
            <w:proofErr w:type="spellEnd"/>
            <w:r w:rsidRPr="00BE50AF">
              <w:rPr>
                <w:lang w:val="en-US"/>
              </w:rPr>
              <w:t xml:space="preserve"> </w:t>
            </w:r>
            <w:proofErr w:type="spellStart"/>
            <w:r w:rsidRPr="00BE50AF">
              <w:rPr>
                <w:lang w:val="en-US"/>
              </w:rPr>
              <w:t>răspund</w:t>
            </w:r>
            <w:proofErr w:type="spellEnd"/>
            <w:r w:rsidRPr="00BE50AF">
              <w:rPr>
                <w:lang w:val="en-US"/>
              </w:rPr>
              <w:t xml:space="preserve"> </w:t>
            </w:r>
            <w:proofErr w:type="spellStart"/>
            <w:r w:rsidRPr="00BE50AF">
              <w:rPr>
                <w:lang w:val="en-US"/>
              </w:rPr>
              <w:t>solidar</w:t>
            </w:r>
            <w:proofErr w:type="spellEnd"/>
            <w:r w:rsidRPr="00BE50AF">
              <w:rPr>
                <w:lang w:val="en-US"/>
              </w:rPr>
              <w:t xml:space="preserve"> </w:t>
            </w:r>
            <w:proofErr w:type="spellStart"/>
            <w:r w:rsidRPr="00BE50AF">
              <w:rPr>
                <w:lang w:val="en-US"/>
              </w:rPr>
              <w:t>pentru</w:t>
            </w:r>
            <w:proofErr w:type="spellEnd"/>
            <w:r w:rsidRPr="00BE50AF">
              <w:rPr>
                <w:lang w:val="en-US"/>
              </w:rPr>
              <w:t xml:space="preserve"> </w:t>
            </w:r>
            <w:proofErr w:type="spellStart"/>
            <w:r w:rsidRPr="00BE50AF">
              <w:rPr>
                <w:lang w:val="en-US"/>
              </w:rPr>
              <w:t>neexecutarea</w:t>
            </w:r>
            <w:proofErr w:type="spellEnd"/>
            <w:r w:rsidRPr="00BE50AF">
              <w:rPr>
                <w:lang w:val="en-US"/>
              </w:rPr>
              <w:t xml:space="preserve"> </w:t>
            </w:r>
            <w:proofErr w:type="spellStart"/>
            <w:r w:rsidRPr="00BE50AF">
              <w:rPr>
                <w:lang w:val="en-US"/>
              </w:rPr>
              <w:t>obligațiilor</w:t>
            </w:r>
            <w:proofErr w:type="spellEnd"/>
            <w:r w:rsidRPr="00BE50AF">
              <w:rPr>
                <w:lang w:val="en-US"/>
              </w:rPr>
              <w:t xml:space="preserve"> </w:t>
            </w:r>
            <w:proofErr w:type="spellStart"/>
            <w:r w:rsidRPr="00BE50AF">
              <w:rPr>
                <w:lang w:val="en-US"/>
              </w:rPr>
              <w:t>contractuale</w:t>
            </w:r>
            <w:proofErr w:type="spellEnd"/>
            <w:r w:rsidRPr="00BE50AF">
              <w:rPr>
                <w:lang w:val="en-US"/>
              </w:rPr>
              <w:t>.</w:t>
            </w:r>
          </w:p>
          <w:p w14:paraId="753BCD0B" w14:textId="77777777" w:rsidR="006F3EB6" w:rsidRPr="00FF430B" w:rsidRDefault="006F3EB6" w:rsidP="006F3EB6">
            <w:pPr>
              <w:pStyle w:val="ListParagraph"/>
              <w:numPr>
                <w:ilvl w:val="0"/>
                <w:numId w:val="0"/>
              </w:numPr>
              <w:tabs>
                <w:tab w:val="clear" w:pos="1134"/>
                <w:tab w:val="left" w:pos="3465"/>
              </w:tabs>
              <w:spacing w:line="276" w:lineRule="auto"/>
              <w:contextualSpacing/>
              <w:jc w:val="center"/>
            </w:pPr>
            <w:r w:rsidRPr="00FF430B">
              <w:rPr>
                <w:b/>
              </w:rPr>
              <w:t>11. SOLUŢIONAREA LITIGIILOR</w:t>
            </w:r>
          </w:p>
          <w:p w14:paraId="1236080C" w14:textId="77777777" w:rsidR="006F3EB6" w:rsidRPr="00FF430B" w:rsidRDefault="006F3EB6" w:rsidP="007D4505">
            <w:pPr>
              <w:pStyle w:val="ListParagraph"/>
              <w:numPr>
                <w:ilvl w:val="1"/>
                <w:numId w:val="12"/>
              </w:numPr>
              <w:tabs>
                <w:tab w:val="clear" w:pos="1134"/>
                <w:tab w:val="left" w:pos="567"/>
              </w:tabs>
              <w:spacing w:line="276" w:lineRule="auto"/>
              <w:ind w:left="0" w:hanging="567"/>
              <w:contextualSpacing/>
            </w:pPr>
            <w:r w:rsidRPr="00FF430B">
              <w:t xml:space="preserve">11.1.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litigiilor</w:t>
            </w:r>
            <w:proofErr w:type="spellEnd"/>
            <w:r w:rsidRPr="00FF430B">
              <w:t xml:space="preserve"> </w:t>
            </w:r>
            <w:proofErr w:type="spellStart"/>
            <w:r w:rsidRPr="00FF430B">
              <w:t>privind</w:t>
            </w:r>
            <w:proofErr w:type="spellEnd"/>
            <w:r w:rsidRPr="00FF430B">
              <w:t xml:space="preserve"> </w:t>
            </w:r>
            <w:proofErr w:type="spellStart"/>
            <w:r w:rsidRPr="00FF430B">
              <w:t>calitatea</w:t>
            </w:r>
            <w:proofErr w:type="spellEnd"/>
            <w:r w:rsidRPr="00FF430B">
              <w:t xml:space="preserve"> </w:t>
            </w:r>
            <w:proofErr w:type="spellStart"/>
            <w:r w:rsidRPr="00FF430B">
              <w:t>şi</w:t>
            </w:r>
            <w:proofErr w:type="spellEnd"/>
            <w:r w:rsidRPr="00FF430B">
              <w:t xml:space="preserve"> </w:t>
            </w:r>
            <w:proofErr w:type="spellStart"/>
            <w:r w:rsidRPr="00FF430B">
              <w:t>proprietăţile</w:t>
            </w:r>
            <w:proofErr w:type="spellEnd"/>
            <w:r w:rsidRPr="00FF430B">
              <w:t xml:space="preserve"> </w:t>
            </w:r>
            <w:proofErr w:type="spellStart"/>
            <w:r w:rsidRPr="00FF430B">
              <w:t>materialelor</w:t>
            </w:r>
            <w:proofErr w:type="spellEnd"/>
            <w:r w:rsidRPr="00FF430B">
              <w:t xml:space="preserve"> de </w:t>
            </w:r>
            <w:proofErr w:type="spellStart"/>
            <w:r w:rsidRPr="00FF430B">
              <w:t>construcţie</w:t>
            </w:r>
            <w:proofErr w:type="spellEnd"/>
            <w:r w:rsidRPr="00FF430B">
              <w:t xml:space="preserve">, </w:t>
            </w:r>
            <w:proofErr w:type="spellStart"/>
            <w:r w:rsidRPr="00FF430B">
              <w:t>procedurile</w:t>
            </w:r>
            <w:proofErr w:type="spellEnd"/>
            <w:r w:rsidRPr="00FF430B">
              <w:t xml:space="preserve"> de </w:t>
            </w:r>
            <w:proofErr w:type="spellStart"/>
            <w:r w:rsidRPr="00FF430B">
              <w:t>verificare</w:t>
            </w:r>
            <w:proofErr w:type="spellEnd"/>
            <w:r w:rsidRPr="00FF430B">
              <w:t xml:space="preserve">, </w:t>
            </w:r>
            <w:proofErr w:type="spellStart"/>
            <w:r w:rsidRPr="00FF430B">
              <w:t>corectitudinea</w:t>
            </w:r>
            <w:proofErr w:type="spellEnd"/>
            <w:r w:rsidRPr="00FF430B">
              <w:t xml:space="preserve"> </w:t>
            </w:r>
            <w:proofErr w:type="spellStart"/>
            <w:r w:rsidRPr="00FF430B">
              <w:t>efectuării</w:t>
            </w:r>
            <w:proofErr w:type="spellEnd"/>
            <w:r w:rsidRPr="00FF430B">
              <w:t xml:space="preserve"> </w:t>
            </w:r>
            <w:proofErr w:type="spellStart"/>
            <w:r w:rsidRPr="00FF430B">
              <w:t>probelor</w:t>
            </w:r>
            <w:proofErr w:type="spellEnd"/>
            <w:r w:rsidRPr="00FF430B">
              <w:t xml:space="preserve">, a </w:t>
            </w:r>
            <w:proofErr w:type="spellStart"/>
            <w:r w:rsidRPr="00FF430B">
              <w:t>utilajelor</w:t>
            </w:r>
            <w:proofErr w:type="spellEnd"/>
            <w:r w:rsidRPr="00FF430B">
              <w:t xml:space="preserve"> de </w:t>
            </w:r>
            <w:proofErr w:type="spellStart"/>
            <w:r w:rsidRPr="00FF430B">
              <w:t>construcţie</w:t>
            </w:r>
            <w:proofErr w:type="spellEnd"/>
            <w:r w:rsidRPr="00FF430B">
              <w:t xml:space="preserve"> </w:t>
            </w:r>
            <w:proofErr w:type="spellStart"/>
            <w:r w:rsidRPr="00FF430B">
              <w:t>folosite</w:t>
            </w:r>
            <w:proofErr w:type="spellEnd"/>
            <w:r w:rsidRPr="00FF430B">
              <w:t xml:space="preserve">, </w:t>
            </w:r>
            <w:proofErr w:type="spellStart"/>
            <w:r w:rsidRPr="00FF430B">
              <w:t>fiecare</w:t>
            </w:r>
            <w:proofErr w:type="spellEnd"/>
            <w:r w:rsidRPr="00FF430B">
              <w:t xml:space="preserve"> </w:t>
            </w:r>
            <w:proofErr w:type="spellStart"/>
            <w:r w:rsidRPr="00FF430B">
              <w:t>parte</w:t>
            </w:r>
            <w:proofErr w:type="spellEnd"/>
            <w:r w:rsidRPr="00FF430B">
              <w:t xml:space="preserve"> </w:t>
            </w:r>
            <w:proofErr w:type="spellStart"/>
            <w:r w:rsidRPr="00FF430B">
              <w:t>poate</w:t>
            </w:r>
            <w:proofErr w:type="spellEnd"/>
            <w:r w:rsidRPr="00FF430B">
              <w:t xml:space="preserve">, </w:t>
            </w:r>
            <w:proofErr w:type="spellStart"/>
            <w:r w:rsidRPr="00FF430B">
              <w:t>după</w:t>
            </w:r>
            <w:proofErr w:type="spellEnd"/>
            <w:r w:rsidRPr="00FF430B">
              <w:t xml:space="preserve"> o </w:t>
            </w:r>
            <w:proofErr w:type="spellStart"/>
            <w:r w:rsidRPr="00FF430B">
              <w:t>înştiinţare</w:t>
            </w:r>
            <w:proofErr w:type="spellEnd"/>
            <w:r w:rsidRPr="00FF430B">
              <w:t xml:space="preserve"> </w:t>
            </w:r>
            <w:proofErr w:type="spellStart"/>
            <w:r w:rsidRPr="00FF430B">
              <w:t>prealabilă</w:t>
            </w:r>
            <w:proofErr w:type="spellEnd"/>
            <w:r w:rsidRPr="00FF430B">
              <w:t xml:space="preserve"> a </w:t>
            </w:r>
            <w:proofErr w:type="spellStart"/>
            <w:r w:rsidRPr="00FF430B">
              <w:t>celeilalte</w:t>
            </w:r>
            <w:proofErr w:type="spellEnd"/>
            <w:r w:rsidRPr="00FF430B">
              <w:t xml:space="preserve"> </w:t>
            </w:r>
            <w:proofErr w:type="spellStart"/>
            <w:r w:rsidRPr="00FF430B">
              <w:t>părţi</w:t>
            </w:r>
            <w:proofErr w:type="spellEnd"/>
            <w:r w:rsidRPr="00FF430B">
              <w:t xml:space="preserve">, </w:t>
            </w:r>
            <w:proofErr w:type="spellStart"/>
            <w:r w:rsidRPr="00FF430B">
              <w:t>să</w:t>
            </w:r>
            <w:proofErr w:type="spellEnd"/>
            <w:r w:rsidRPr="00FF430B">
              <w:t xml:space="preserve"> </w:t>
            </w:r>
            <w:proofErr w:type="spellStart"/>
            <w:r w:rsidRPr="00FF430B">
              <w:t>ceară</w:t>
            </w:r>
            <w:proofErr w:type="spellEnd"/>
            <w:r w:rsidRPr="00FF430B">
              <w:t xml:space="preserve"> </w:t>
            </w:r>
            <w:proofErr w:type="spellStart"/>
            <w:r w:rsidRPr="00FF430B">
              <w:t>efectuarea</w:t>
            </w:r>
            <w:proofErr w:type="spellEnd"/>
            <w:r w:rsidRPr="00FF430B">
              <w:t xml:space="preserve"> </w:t>
            </w:r>
            <w:proofErr w:type="spellStart"/>
            <w:r w:rsidRPr="00FF430B">
              <w:t>unor</w:t>
            </w:r>
            <w:proofErr w:type="spellEnd"/>
            <w:r w:rsidRPr="00FF430B">
              <w:t xml:space="preserve"> </w:t>
            </w:r>
            <w:proofErr w:type="spellStart"/>
            <w:r w:rsidRPr="00FF430B">
              <w:t>cercetări</w:t>
            </w:r>
            <w:proofErr w:type="spellEnd"/>
            <w:r w:rsidRPr="00FF430B">
              <w:t xml:space="preserve"> de </w:t>
            </w:r>
            <w:proofErr w:type="spellStart"/>
            <w:r w:rsidRPr="00FF430B">
              <w:t>către</w:t>
            </w:r>
            <w:proofErr w:type="spellEnd"/>
            <w:r w:rsidRPr="00FF430B">
              <w:t xml:space="preserve"> o </w:t>
            </w:r>
            <w:proofErr w:type="spellStart"/>
            <w:r w:rsidRPr="00FF430B">
              <w:t>instituţie</w:t>
            </w:r>
            <w:proofErr w:type="spellEnd"/>
            <w:r w:rsidRPr="00FF430B">
              <w:t xml:space="preserve"> </w:t>
            </w:r>
            <w:proofErr w:type="spellStart"/>
            <w:r w:rsidRPr="00FF430B">
              <w:t>publică</w:t>
            </w:r>
            <w:proofErr w:type="spellEnd"/>
            <w:r w:rsidRPr="00FF430B">
              <w:t xml:space="preserve"> de </w:t>
            </w:r>
            <w:proofErr w:type="spellStart"/>
            <w:r w:rsidRPr="00FF430B">
              <w:t>cercetare</w:t>
            </w:r>
            <w:proofErr w:type="spellEnd"/>
            <w:r w:rsidRPr="00FF430B">
              <w:t xml:space="preserve">. </w:t>
            </w:r>
            <w:proofErr w:type="spellStart"/>
            <w:r w:rsidRPr="00FF430B">
              <w:t>Costurile</w:t>
            </w:r>
            <w:proofErr w:type="spellEnd"/>
            <w:r w:rsidRPr="00FF430B">
              <w:t xml:space="preserve"> </w:t>
            </w:r>
            <w:proofErr w:type="spellStart"/>
            <w:r w:rsidRPr="00FF430B">
              <w:t>cercetărilor</w:t>
            </w:r>
            <w:proofErr w:type="spellEnd"/>
            <w:r w:rsidRPr="00FF430B">
              <w:t xml:space="preserve"> </w:t>
            </w:r>
            <w:proofErr w:type="spellStart"/>
            <w:r w:rsidRPr="00FF430B">
              <w:t>efectuate</w:t>
            </w:r>
            <w:proofErr w:type="spellEnd"/>
            <w:r w:rsidRPr="00FF430B">
              <w:t xml:space="preserve"> le </w:t>
            </w:r>
            <w:proofErr w:type="spellStart"/>
            <w:r w:rsidRPr="00FF430B">
              <w:t>suportă</w:t>
            </w:r>
            <w:proofErr w:type="spellEnd"/>
            <w:r w:rsidRPr="00FF430B">
              <w:t xml:space="preserve"> </w:t>
            </w:r>
            <w:proofErr w:type="spellStart"/>
            <w:r w:rsidRPr="00FF430B">
              <w:t>partea</w:t>
            </w:r>
            <w:proofErr w:type="spellEnd"/>
            <w:r w:rsidRPr="00FF430B">
              <w:t xml:space="preserve"> a </w:t>
            </w:r>
            <w:proofErr w:type="spellStart"/>
            <w:r w:rsidRPr="00FF430B">
              <w:t>cărei</w:t>
            </w:r>
            <w:proofErr w:type="spellEnd"/>
            <w:r w:rsidRPr="00FF430B">
              <w:t xml:space="preserve"> </w:t>
            </w:r>
            <w:proofErr w:type="spellStart"/>
            <w:r w:rsidRPr="00FF430B">
              <w:t>culpă</w:t>
            </w:r>
            <w:proofErr w:type="spellEnd"/>
            <w:r w:rsidRPr="00FF430B">
              <w:t xml:space="preserve"> a </w:t>
            </w:r>
            <w:proofErr w:type="spellStart"/>
            <w:r w:rsidRPr="00FF430B">
              <w:t>fost</w:t>
            </w:r>
            <w:proofErr w:type="spellEnd"/>
            <w:r w:rsidRPr="00FF430B">
              <w:t xml:space="preserve"> </w:t>
            </w:r>
            <w:proofErr w:type="spellStart"/>
            <w:r w:rsidRPr="00FF430B">
              <w:t>dovedită</w:t>
            </w:r>
            <w:proofErr w:type="spellEnd"/>
            <w:r w:rsidRPr="00FF430B">
              <w:t>.</w:t>
            </w:r>
          </w:p>
          <w:p w14:paraId="3DDF8150" w14:textId="77777777" w:rsidR="006F3EB6" w:rsidRPr="00FF430B" w:rsidRDefault="006F3EB6" w:rsidP="006F3EB6">
            <w:pPr>
              <w:tabs>
                <w:tab w:val="left" w:pos="567"/>
              </w:tabs>
              <w:jc w:val="both"/>
            </w:pPr>
          </w:p>
          <w:p w14:paraId="4270A272" w14:textId="77777777" w:rsidR="006F3EB6" w:rsidRPr="00FF430B" w:rsidRDefault="006F3EB6" w:rsidP="006F3EB6">
            <w:pPr>
              <w:pStyle w:val="ListParagraph"/>
              <w:numPr>
                <w:ilvl w:val="0"/>
                <w:numId w:val="0"/>
              </w:numPr>
              <w:tabs>
                <w:tab w:val="clear" w:pos="1134"/>
                <w:tab w:val="left" w:pos="3825"/>
              </w:tabs>
              <w:spacing w:line="276" w:lineRule="auto"/>
              <w:contextualSpacing/>
              <w:jc w:val="center"/>
            </w:pPr>
            <w:r w:rsidRPr="00FF430B">
              <w:rPr>
                <w:b/>
              </w:rPr>
              <w:t>12. REZOLUȚIUNEACONTRACTULUI</w:t>
            </w:r>
          </w:p>
          <w:p w14:paraId="7614B4B8" w14:textId="77777777" w:rsidR="006F3EB6" w:rsidRPr="00BE50AF" w:rsidRDefault="006F3EB6" w:rsidP="00E2214C">
            <w:pPr>
              <w:pStyle w:val="NormalWeb"/>
              <w:tabs>
                <w:tab w:val="left" w:pos="567"/>
              </w:tabs>
              <w:spacing w:line="264" w:lineRule="auto"/>
              <w:ind w:firstLine="0"/>
              <w:rPr>
                <w:lang w:val="en-US"/>
              </w:rPr>
            </w:pPr>
            <w:r w:rsidRPr="00BE50AF">
              <w:rPr>
                <w:lang w:val="en-US"/>
              </w:rPr>
              <w:t xml:space="preserve">12.1. </w:t>
            </w:r>
            <w:proofErr w:type="spellStart"/>
            <w:r w:rsidRPr="00BE50AF">
              <w:rPr>
                <w:lang w:val="en-US"/>
              </w:rPr>
              <w:t>Antreprenorul</w:t>
            </w:r>
            <w:proofErr w:type="spellEnd"/>
            <w:r w:rsidRPr="00BE50AF">
              <w:rPr>
                <w:lang w:val="en-US"/>
              </w:rPr>
              <w:t xml:space="preserve"> </w:t>
            </w:r>
            <w:proofErr w:type="spellStart"/>
            <w:r w:rsidRPr="00BE50AF">
              <w:rPr>
                <w:lang w:val="en-US"/>
              </w:rPr>
              <w:t>poate</w:t>
            </w:r>
            <w:proofErr w:type="spellEnd"/>
            <w:r w:rsidRPr="00BE50AF">
              <w:rPr>
                <w:lang w:val="en-US"/>
              </w:rPr>
              <w:t xml:space="preserve"> cere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
          <w:p w14:paraId="1365F7B9" w14:textId="77777777" w:rsidR="006F3EB6" w:rsidRPr="00FF430B" w:rsidRDefault="006F3EB6" w:rsidP="00E2214C">
            <w:pPr>
              <w:numPr>
                <w:ilvl w:val="0"/>
                <w:numId w:val="10"/>
              </w:numPr>
              <w:tabs>
                <w:tab w:val="left" w:pos="1276"/>
              </w:tabs>
              <w:spacing w:line="264" w:lineRule="auto"/>
              <w:ind w:left="0" w:hanging="425"/>
              <w:jc w:val="both"/>
            </w:pPr>
            <w:r w:rsidRPr="00FF430B">
              <w:t xml:space="preserve">a) Beneficiarul nu-şi îndeplineşte o obligaţie care este în sarcina sa şi prin aceasta pune Antreprenorul în situaţia de a nu putea executa lucrarea; </w:t>
            </w:r>
          </w:p>
          <w:p w14:paraId="49DD37DE" w14:textId="77777777" w:rsidR="006F3EB6" w:rsidRPr="00FF430B" w:rsidRDefault="006F3EB6" w:rsidP="00E2214C">
            <w:pPr>
              <w:numPr>
                <w:ilvl w:val="0"/>
                <w:numId w:val="10"/>
              </w:numPr>
              <w:tabs>
                <w:tab w:val="left" w:pos="1276"/>
              </w:tabs>
              <w:spacing w:line="264" w:lineRule="auto"/>
              <w:ind w:left="0" w:hanging="425"/>
              <w:jc w:val="both"/>
            </w:pPr>
            <w:r w:rsidRPr="00FF430B">
              <w:t xml:space="preserve">b) Beneficiarul nu onorează o plată scadentă mai mult de 3 luni; </w:t>
            </w:r>
          </w:p>
          <w:p w14:paraId="46B51A50" w14:textId="77777777" w:rsidR="006F3EB6" w:rsidRPr="00FF430B" w:rsidRDefault="006F3EB6" w:rsidP="00E2214C">
            <w:pPr>
              <w:numPr>
                <w:ilvl w:val="0"/>
                <w:numId w:val="10"/>
              </w:numPr>
              <w:tabs>
                <w:tab w:val="left" w:pos="1276"/>
              </w:tabs>
              <w:spacing w:line="264" w:lineRule="auto"/>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2CBF40A9"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12.2. </w:t>
            </w:r>
            <w:proofErr w:type="spellStart"/>
            <w:r w:rsidRPr="00BE50AF">
              <w:rPr>
                <w:lang w:val="en-US"/>
              </w:rPr>
              <w:t>Beneficiarul</w:t>
            </w:r>
            <w:proofErr w:type="spellEnd"/>
            <w:r w:rsidRPr="00BE50AF">
              <w:rPr>
                <w:lang w:val="en-US"/>
              </w:rPr>
              <w:t xml:space="preserve"> </w:t>
            </w:r>
            <w:proofErr w:type="spellStart"/>
            <w:r w:rsidRPr="00BE50AF">
              <w:rPr>
                <w:lang w:val="en-US"/>
              </w:rPr>
              <w:t>poate</w:t>
            </w:r>
            <w:proofErr w:type="spellEnd"/>
            <w:r w:rsidRPr="00BE50AF">
              <w:rPr>
                <w:lang w:val="en-US"/>
              </w:rPr>
              <w:t xml:space="preserve"> cere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
          <w:p w14:paraId="402065D1" w14:textId="77777777" w:rsidR="006F3EB6" w:rsidRPr="00FF430B" w:rsidRDefault="006F3EB6" w:rsidP="00E2214C">
            <w:pPr>
              <w:pStyle w:val="ListParagraph"/>
              <w:numPr>
                <w:ilvl w:val="0"/>
                <w:numId w:val="11"/>
              </w:numPr>
              <w:tabs>
                <w:tab w:val="clear" w:pos="1134"/>
                <w:tab w:val="left" w:pos="1276"/>
              </w:tabs>
              <w:spacing w:line="264" w:lineRule="auto"/>
              <w:ind w:left="0"/>
              <w:contextualSpacing/>
            </w:pPr>
            <w:r w:rsidRPr="00FF430B">
              <w:t xml:space="preserve">a) </w:t>
            </w:r>
            <w:proofErr w:type="spellStart"/>
            <w:r w:rsidRPr="00FF430B">
              <w:t>Antreprenorul</w:t>
            </w:r>
            <w:proofErr w:type="spellEnd"/>
            <w:r w:rsidRPr="00FF430B">
              <w:t xml:space="preserve"> se </w:t>
            </w:r>
            <w:proofErr w:type="spellStart"/>
            <w:r w:rsidRPr="00FF430B">
              <w:t>află</w:t>
            </w:r>
            <w:proofErr w:type="spellEnd"/>
            <w:r w:rsidRPr="00FF430B">
              <w:t xml:space="preserve"> </w:t>
            </w:r>
            <w:proofErr w:type="spellStart"/>
            <w:r w:rsidRPr="00FF430B">
              <w:t>în</w:t>
            </w:r>
            <w:proofErr w:type="spellEnd"/>
            <w:r w:rsidRPr="00FF430B">
              <w:t xml:space="preserve"> incapacitate de </w:t>
            </w:r>
            <w:proofErr w:type="spellStart"/>
            <w:r w:rsidRPr="00FF430B">
              <w:t>plată</w:t>
            </w:r>
            <w:proofErr w:type="spellEnd"/>
            <w:r w:rsidRPr="00FF430B">
              <w:t xml:space="preserve">, </w:t>
            </w:r>
            <w:proofErr w:type="spellStart"/>
            <w:r w:rsidRPr="00FF430B">
              <w:t>lichidare</w:t>
            </w:r>
            <w:proofErr w:type="spellEnd"/>
            <w:r w:rsidRPr="00FF430B">
              <w:t xml:space="preserve"> </w:t>
            </w:r>
            <w:proofErr w:type="spellStart"/>
            <w:r w:rsidRPr="00FF430B">
              <w:t>sau</w:t>
            </w:r>
            <w:proofErr w:type="spellEnd"/>
            <w:r w:rsidRPr="00FF430B">
              <w:t xml:space="preserve"> </w:t>
            </w:r>
            <w:proofErr w:type="spellStart"/>
            <w:r w:rsidRPr="00FF430B">
              <w:t>bunurile</w:t>
            </w:r>
            <w:proofErr w:type="spellEnd"/>
            <w:r w:rsidRPr="00FF430B">
              <w:t xml:space="preserve"> </w:t>
            </w:r>
            <w:proofErr w:type="spellStart"/>
            <w:r w:rsidRPr="00FF430B">
              <w:t>acestuia</w:t>
            </w:r>
            <w:proofErr w:type="spellEnd"/>
            <w:r w:rsidRPr="00FF430B">
              <w:t xml:space="preserve"> sunt </w:t>
            </w:r>
            <w:proofErr w:type="spellStart"/>
            <w:r w:rsidRPr="00FF430B">
              <w:t>subsechestru</w:t>
            </w:r>
            <w:proofErr w:type="spellEnd"/>
            <w:r w:rsidRPr="00FF430B">
              <w:t>;</w:t>
            </w:r>
          </w:p>
          <w:p w14:paraId="35EED546" w14:textId="77777777" w:rsidR="006F3EB6" w:rsidRPr="00FF430B" w:rsidRDefault="006F3EB6" w:rsidP="00E2214C">
            <w:pPr>
              <w:pStyle w:val="ListParagraph"/>
              <w:numPr>
                <w:ilvl w:val="0"/>
                <w:numId w:val="11"/>
              </w:numPr>
              <w:tabs>
                <w:tab w:val="clear" w:pos="1134"/>
                <w:tab w:val="left" w:pos="1276"/>
              </w:tabs>
              <w:spacing w:line="264" w:lineRule="auto"/>
              <w:ind w:left="0"/>
              <w:contextualSpacing/>
            </w:pPr>
            <w:r w:rsidRPr="00FF430B">
              <w:t xml:space="preserve">b) </w:t>
            </w:r>
            <w:proofErr w:type="spellStart"/>
            <w:r w:rsidRPr="00FF430B">
              <w:t>Antreprenorul</w:t>
            </w:r>
            <w:proofErr w:type="spellEnd"/>
            <w:r w:rsidRPr="00FF430B">
              <w:t xml:space="preserve"> nu </w:t>
            </w:r>
            <w:proofErr w:type="spellStart"/>
            <w:r w:rsidRPr="00FF430B">
              <w:t>începe</w:t>
            </w:r>
            <w:proofErr w:type="spellEnd"/>
            <w:r w:rsidRPr="00FF430B">
              <w:t xml:space="preserve"> </w:t>
            </w:r>
            <w:proofErr w:type="spellStart"/>
            <w:r w:rsidRPr="00FF430B">
              <w:t>lucrările</w:t>
            </w:r>
            <w:proofErr w:type="spellEnd"/>
            <w:r w:rsidRPr="00FF430B">
              <w:t xml:space="preserve"> </w:t>
            </w:r>
            <w:proofErr w:type="spellStart"/>
            <w:r w:rsidRPr="00FF430B">
              <w:t>fără</w:t>
            </w:r>
            <w:proofErr w:type="spellEnd"/>
            <w:r w:rsidRPr="00FF430B">
              <w:t xml:space="preserve"> </w:t>
            </w:r>
            <w:proofErr w:type="spellStart"/>
            <w:r w:rsidRPr="00FF430B">
              <w:t>să</w:t>
            </w:r>
            <w:proofErr w:type="spellEnd"/>
            <w:r w:rsidRPr="00FF430B">
              <w:t xml:space="preserve"> </w:t>
            </w:r>
            <w:proofErr w:type="spellStart"/>
            <w:r w:rsidRPr="00FF430B">
              <w:t>aibă</w:t>
            </w:r>
            <w:proofErr w:type="spellEnd"/>
            <w:r w:rsidRPr="00FF430B">
              <w:t xml:space="preserve"> un </w:t>
            </w:r>
            <w:proofErr w:type="spellStart"/>
            <w:r w:rsidRPr="00FF430B">
              <w:t>motiv</w:t>
            </w:r>
            <w:proofErr w:type="spellEnd"/>
            <w:r w:rsidRPr="00FF430B">
              <w:t xml:space="preserve"> </w:t>
            </w:r>
            <w:proofErr w:type="spellStart"/>
            <w:r w:rsidRPr="00FF430B">
              <w:t>justificat</w:t>
            </w:r>
            <w:proofErr w:type="spellEnd"/>
            <w:r w:rsidRPr="00FF430B">
              <w:t xml:space="preserve"> </w:t>
            </w:r>
            <w:proofErr w:type="spellStart"/>
            <w:r w:rsidRPr="00FF430B">
              <w:t>sau</w:t>
            </w:r>
            <w:proofErr w:type="spellEnd"/>
            <w:r w:rsidRPr="00FF430B">
              <w:t xml:space="preserve"> nu </w:t>
            </w:r>
            <w:proofErr w:type="spellStart"/>
            <w:r w:rsidRPr="00FF430B">
              <w:t>reia</w:t>
            </w:r>
            <w:proofErr w:type="spellEnd"/>
            <w:r w:rsidRPr="00FF430B">
              <w:t xml:space="preserve"> </w:t>
            </w:r>
            <w:proofErr w:type="spellStart"/>
            <w:r w:rsidRPr="00FF430B">
              <w:t>lucrările</w:t>
            </w:r>
            <w:proofErr w:type="spellEnd"/>
            <w:r w:rsidRPr="00FF430B">
              <w:t xml:space="preserve"> </w:t>
            </w:r>
            <w:proofErr w:type="spellStart"/>
            <w:r w:rsidRPr="00FF430B">
              <w:t>suspendate</w:t>
            </w:r>
            <w:proofErr w:type="spellEnd"/>
            <w:r w:rsidRPr="00FF430B">
              <w:t xml:space="preserve">, </w:t>
            </w:r>
            <w:proofErr w:type="spellStart"/>
            <w:r w:rsidRPr="00FF430B">
              <w:t>în</w:t>
            </w:r>
            <w:proofErr w:type="spellEnd"/>
            <w:r w:rsidRPr="00FF430B">
              <w:t xml:space="preserve"> termen </w:t>
            </w:r>
            <w:proofErr w:type="spellStart"/>
            <w:r w:rsidRPr="00FF430B">
              <w:t>rezonabil</w:t>
            </w:r>
            <w:proofErr w:type="spellEnd"/>
            <w:r w:rsidRPr="00FF430B">
              <w:t xml:space="preserve"> de la </w:t>
            </w:r>
            <w:proofErr w:type="spellStart"/>
            <w:r w:rsidRPr="00FF430B">
              <w:t>primirea</w:t>
            </w:r>
            <w:proofErr w:type="spellEnd"/>
            <w:r w:rsidRPr="00FF430B">
              <w:t xml:space="preserve"> </w:t>
            </w:r>
            <w:proofErr w:type="spellStart"/>
            <w:r w:rsidRPr="00FF430B">
              <w:t>dispoziţiei</w:t>
            </w:r>
            <w:proofErr w:type="spellEnd"/>
            <w:r w:rsidRPr="00FF430B">
              <w:t xml:space="preserve"> </w:t>
            </w:r>
            <w:proofErr w:type="spellStart"/>
            <w:r w:rsidRPr="00FF430B">
              <w:t>scrise</w:t>
            </w:r>
            <w:proofErr w:type="spellEnd"/>
            <w:r w:rsidRPr="00FF430B">
              <w:t xml:space="preserve"> de </w:t>
            </w:r>
            <w:proofErr w:type="spellStart"/>
            <w:r w:rsidRPr="00FF430B">
              <w:t>reîncepere</w:t>
            </w:r>
            <w:proofErr w:type="spellEnd"/>
            <w:r w:rsidRPr="00FF430B">
              <w:t xml:space="preserve"> a </w:t>
            </w:r>
            <w:proofErr w:type="spellStart"/>
            <w:r w:rsidRPr="00FF430B">
              <w:t>lucrărilor</w:t>
            </w:r>
            <w:proofErr w:type="spellEnd"/>
            <w:r w:rsidRPr="00FF430B">
              <w:t xml:space="preserve">; </w:t>
            </w:r>
          </w:p>
          <w:p w14:paraId="2678A9CF" w14:textId="77777777" w:rsidR="006F3EB6" w:rsidRPr="00FF430B" w:rsidRDefault="006F3EB6" w:rsidP="00E2214C">
            <w:pPr>
              <w:pStyle w:val="ListParagraph"/>
              <w:numPr>
                <w:ilvl w:val="0"/>
                <w:numId w:val="11"/>
              </w:numPr>
              <w:tabs>
                <w:tab w:val="clear" w:pos="1134"/>
                <w:tab w:val="left" w:pos="1276"/>
              </w:tabs>
              <w:spacing w:line="264" w:lineRule="auto"/>
              <w:ind w:left="0"/>
              <w:contextualSpacing/>
            </w:pPr>
            <w:r w:rsidRPr="00FF430B">
              <w:t xml:space="preserve">c) </w:t>
            </w:r>
            <w:proofErr w:type="spellStart"/>
            <w:r w:rsidRPr="00FF430B">
              <w:t>Antreprenorul</w:t>
            </w:r>
            <w:proofErr w:type="spellEnd"/>
            <w:r w:rsidRPr="00FF430B">
              <w:t xml:space="preserve"> nu a </w:t>
            </w:r>
            <w:proofErr w:type="spellStart"/>
            <w:r w:rsidRPr="00FF430B">
              <w:t>îndepărtat</w:t>
            </w:r>
            <w:proofErr w:type="spellEnd"/>
            <w:r w:rsidRPr="00FF430B">
              <w:t xml:space="preserve"> </w:t>
            </w:r>
            <w:proofErr w:type="spellStart"/>
            <w:r w:rsidRPr="00FF430B">
              <w:t>materialele</w:t>
            </w:r>
            <w:proofErr w:type="spellEnd"/>
            <w:r w:rsidRPr="00FF430B">
              <w:t xml:space="preserve"> </w:t>
            </w:r>
            <w:proofErr w:type="spellStart"/>
            <w:r w:rsidRPr="00FF430B">
              <w:t>necorespunzătoare</w:t>
            </w:r>
            <w:proofErr w:type="spellEnd"/>
            <w:r w:rsidRPr="00FF430B">
              <w:t xml:space="preserve"> de pe </w:t>
            </w:r>
            <w:proofErr w:type="spellStart"/>
            <w:r w:rsidRPr="00FF430B">
              <w:t>şantier</w:t>
            </w:r>
            <w:proofErr w:type="spellEnd"/>
            <w:r w:rsidRPr="00FF430B">
              <w:t xml:space="preserve"> </w:t>
            </w:r>
            <w:proofErr w:type="spellStart"/>
            <w:r w:rsidRPr="00FF430B">
              <w:t>sau</w:t>
            </w:r>
            <w:proofErr w:type="spellEnd"/>
            <w:r w:rsidRPr="00FF430B">
              <w:t xml:space="preserve"> nu a </w:t>
            </w:r>
            <w:proofErr w:type="spellStart"/>
            <w:r w:rsidRPr="00FF430B">
              <w:t>refăcut</w:t>
            </w:r>
            <w:proofErr w:type="spellEnd"/>
            <w:r w:rsidRPr="00FF430B">
              <w:t xml:space="preserve"> o </w:t>
            </w:r>
            <w:proofErr w:type="spellStart"/>
            <w:r w:rsidRPr="00FF430B">
              <w:t>lucrare</w:t>
            </w:r>
            <w:proofErr w:type="spellEnd"/>
            <w:r w:rsidRPr="00FF430B">
              <w:t xml:space="preserve"> </w:t>
            </w:r>
            <w:proofErr w:type="spellStart"/>
            <w:r w:rsidRPr="00FF430B">
              <w:t>în</w:t>
            </w:r>
            <w:proofErr w:type="spellEnd"/>
            <w:r w:rsidRPr="00FF430B">
              <w:t xml:space="preserve"> </w:t>
            </w:r>
            <w:proofErr w:type="spellStart"/>
            <w:r w:rsidRPr="00FF430B">
              <w:t>termenul</w:t>
            </w:r>
            <w:proofErr w:type="spellEnd"/>
            <w:r w:rsidRPr="00FF430B">
              <w:t xml:space="preserve"> </w:t>
            </w:r>
            <w:proofErr w:type="spellStart"/>
            <w:r w:rsidRPr="00FF430B">
              <w:t>stabilit</w:t>
            </w:r>
            <w:proofErr w:type="spellEnd"/>
            <w:r w:rsidRPr="00FF430B">
              <w:t xml:space="preserve"> de </w:t>
            </w:r>
            <w:proofErr w:type="spellStart"/>
            <w:r w:rsidRPr="00FF430B">
              <w:t>către</w:t>
            </w:r>
            <w:proofErr w:type="spellEnd"/>
            <w:r w:rsidRPr="00FF430B">
              <w:t xml:space="preserve"> </w:t>
            </w:r>
            <w:proofErr w:type="spellStart"/>
            <w:r w:rsidRPr="00FF430B">
              <w:t>beneficiar</w:t>
            </w:r>
            <w:proofErr w:type="spellEnd"/>
            <w:r w:rsidRPr="00FF430B">
              <w:t>;</w:t>
            </w:r>
          </w:p>
          <w:p w14:paraId="7E1739B2" w14:textId="77777777" w:rsidR="006F3EB6" w:rsidRPr="00FF430B" w:rsidRDefault="006F3EB6" w:rsidP="00E2214C">
            <w:pPr>
              <w:pStyle w:val="ListParagraph"/>
              <w:numPr>
                <w:ilvl w:val="0"/>
                <w:numId w:val="11"/>
              </w:numPr>
              <w:tabs>
                <w:tab w:val="clear" w:pos="1134"/>
                <w:tab w:val="left" w:pos="1276"/>
              </w:tabs>
              <w:spacing w:line="264" w:lineRule="auto"/>
              <w:ind w:left="0"/>
              <w:contextualSpacing/>
            </w:pPr>
            <w:r w:rsidRPr="00FF430B">
              <w:t xml:space="preserve">d) </w:t>
            </w:r>
            <w:proofErr w:type="spellStart"/>
            <w:r w:rsidRPr="00FF430B">
              <w:t>Beneficiarul</w:t>
            </w:r>
            <w:proofErr w:type="spellEnd"/>
            <w:r w:rsidRPr="00FF430B">
              <w:t xml:space="preserve"> </w:t>
            </w:r>
            <w:proofErr w:type="spellStart"/>
            <w:r w:rsidRPr="00FF430B">
              <w:t>notifică</w:t>
            </w:r>
            <w:proofErr w:type="spellEnd"/>
            <w:r w:rsidRPr="00FF430B">
              <w:t xml:space="preserve"> </w:t>
            </w:r>
            <w:proofErr w:type="spellStart"/>
            <w:r w:rsidRPr="00FF430B">
              <w:t>antreprenorul</w:t>
            </w:r>
            <w:proofErr w:type="spellEnd"/>
            <w:r w:rsidRPr="00FF430B">
              <w:t xml:space="preserve"> </w:t>
            </w:r>
            <w:proofErr w:type="spellStart"/>
            <w:r w:rsidRPr="00FF430B">
              <w:t>că</w:t>
            </w:r>
            <w:proofErr w:type="spellEnd"/>
            <w:r w:rsidRPr="00FF430B">
              <w:t xml:space="preserve"> din motive </w:t>
            </w:r>
            <w:proofErr w:type="spellStart"/>
            <w:r w:rsidRPr="00FF430B">
              <w:t>neprevăzute</w:t>
            </w:r>
            <w:proofErr w:type="spellEnd"/>
            <w:r w:rsidRPr="00FF430B">
              <w:t xml:space="preserve"> </w:t>
            </w:r>
            <w:proofErr w:type="spellStart"/>
            <w:r w:rsidRPr="00FF430B">
              <w:t>şi</w:t>
            </w:r>
            <w:proofErr w:type="spellEnd"/>
            <w:r w:rsidRPr="00FF430B">
              <w:t xml:space="preserve"> </w:t>
            </w:r>
            <w:proofErr w:type="spellStart"/>
            <w:r w:rsidRPr="00FF430B">
              <w:t>datorită</w:t>
            </w:r>
            <w:proofErr w:type="spellEnd"/>
            <w:r w:rsidRPr="00FF430B">
              <w:t xml:space="preserve"> </w:t>
            </w:r>
            <w:proofErr w:type="spellStart"/>
            <w:r w:rsidRPr="00FF430B">
              <w:t>unor</w:t>
            </w:r>
            <w:proofErr w:type="spellEnd"/>
            <w:r w:rsidRPr="00FF430B">
              <w:t xml:space="preserve"> </w:t>
            </w:r>
            <w:proofErr w:type="spellStart"/>
            <w:r w:rsidRPr="00FF430B">
              <w:t>conjuncturi</w:t>
            </w:r>
            <w:proofErr w:type="spellEnd"/>
            <w:r w:rsidRPr="00FF430B">
              <w:t xml:space="preserve"> </w:t>
            </w:r>
            <w:proofErr w:type="spellStart"/>
            <w:r w:rsidRPr="00FF430B">
              <w:t>economice</w:t>
            </w:r>
            <w:proofErr w:type="spellEnd"/>
            <w:r w:rsidRPr="00FF430B">
              <w:t xml:space="preserve"> </w:t>
            </w:r>
            <w:proofErr w:type="spellStart"/>
            <w:r w:rsidRPr="00FF430B">
              <w:t>este</w:t>
            </w:r>
            <w:proofErr w:type="spellEnd"/>
            <w:r w:rsidRPr="00FF430B">
              <w:t xml:space="preserve"> </w:t>
            </w:r>
            <w:proofErr w:type="spellStart"/>
            <w:r w:rsidRPr="00FF430B">
              <w:t>în</w:t>
            </w:r>
            <w:proofErr w:type="spellEnd"/>
            <w:r w:rsidRPr="00FF430B">
              <w:t xml:space="preserve"> </w:t>
            </w:r>
            <w:proofErr w:type="spellStart"/>
            <w:r w:rsidRPr="00FF430B">
              <w:t>imposibilitate</w:t>
            </w:r>
            <w:proofErr w:type="spellEnd"/>
            <w:r w:rsidRPr="00FF430B">
              <w:t xml:space="preserve"> </w:t>
            </w:r>
            <w:proofErr w:type="gramStart"/>
            <w:r w:rsidRPr="00FF430B">
              <w:t>de a</w:t>
            </w:r>
            <w:proofErr w:type="gramEnd"/>
            <w:r w:rsidRPr="00FF430B">
              <w:t xml:space="preserve"> continua </w:t>
            </w:r>
            <w:proofErr w:type="spellStart"/>
            <w:r w:rsidRPr="00FF430B">
              <w:t>îndeplinirea</w:t>
            </w:r>
            <w:proofErr w:type="spellEnd"/>
            <w:r w:rsidRPr="00FF430B">
              <w:t xml:space="preserve"> </w:t>
            </w:r>
            <w:proofErr w:type="spellStart"/>
            <w:r w:rsidRPr="00FF430B">
              <w:t>obligaţiunilor</w:t>
            </w:r>
            <w:proofErr w:type="spellEnd"/>
            <w:r w:rsidRPr="00FF430B">
              <w:t xml:space="preserve"> </w:t>
            </w:r>
            <w:proofErr w:type="spellStart"/>
            <w:r w:rsidRPr="00FF430B">
              <w:t>contractuale</w:t>
            </w:r>
            <w:proofErr w:type="spellEnd"/>
            <w:r w:rsidRPr="00FF430B">
              <w:t xml:space="preserve">. </w:t>
            </w:r>
          </w:p>
          <w:p w14:paraId="5C0D5726"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12.3. </w:t>
            </w:r>
            <w:proofErr w:type="spellStart"/>
            <w:r w:rsidRPr="00BE50AF">
              <w:rPr>
                <w:lang w:val="en-US"/>
              </w:rPr>
              <w:t>Contractul</w:t>
            </w:r>
            <w:proofErr w:type="spellEnd"/>
            <w:r w:rsidRPr="00BE50AF">
              <w:rPr>
                <w:lang w:val="en-US"/>
              </w:rPr>
              <w:t xml:space="preserve"> se </w:t>
            </w:r>
            <w:proofErr w:type="spellStart"/>
            <w:r w:rsidRPr="00BE50AF">
              <w:rPr>
                <w:lang w:val="en-US"/>
              </w:rPr>
              <w:t>consideră</w:t>
            </w:r>
            <w:proofErr w:type="spellEnd"/>
            <w:r w:rsidRPr="00BE50AF">
              <w:rPr>
                <w:lang w:val="en-US"/>
              </w:rPr>
              <w:t xml:space="preserve"> </w:t>
            </w:r>
            <w:proofErr w:type="spellStart"/>
            <w:r w:rsidRPr="00BE50AF">
              <w:rPr>
                <w:lang w:val="en-US"/>
              </w:rPr>
              <w:t>rezolvit</w:t>
            </w:r>
            <w:proofErr w:type="spellEnd"/>
            <w:r w:rsidRPr="00BE50AF">
              <w:rPr>
                <w:lang w:val="en-US"/>
              </w:rPr>
              <w:t xml:space="preserve">, </w:t>
            </w:r>
            <w:proofErr w:type="spellStart"/>
            <w:r w:rsidRPr="00BE50AF">
              <w:rPr>
                <w:lang w:val="en-US"/>
              </w:rPr>
              <w:t>dacă</w:t>
            </w:r>
            <w:proofErr w:type="spellEnd"/>
            <w:r w:rsidRPr="00BE50AF">
              <w:rPr>
                <w:lang w:val="en-US"/>
              </w:rPr>
              <w:t xml:space="preserve"> </w:t>
            </w:r>
            <w:proofErr w:type="spellStart"/>
            <w:r w:rsidRPr="00BE50AF">
              <w:rPr>
                <w:lang w:val="en-US"/>
              </w:rPr>
              <w:t>partea</w:t>
            </w:r>
            <w:proofErr w:type="spellEnd"/>
            <w:r w:rsidRPr="00BE50AF">
              <w:rPr>
                <w:lang w:val="en-US"/>
              </w:rPr>
              <w:t xml:space="preserve"> </w:t>
            </w:r>
            <w:proofErr w:type="spellStart"/>
            <w:r w:rsidRPr="00BE50AF">
              <w:rPr>
                <w:lang w:val="en-US"/>
              </w:rPr>
              <w:t>contractantă</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comunica</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scris</w:t>
            </w:r>
            <w:proofErr w:type="spellEnd"/>
            <w:r w:rsidRPr="00BE50AF">
              <w:rPr>
                <w:lang w:val="en-US"/>
              </w:rPr>
              <w:t xml:space="preserve"> </w:t>
            </w:r>
            <w:proofErr w:type="spellStart"/>
            <w:r w:rsidRPr="00BE50AF">
              <w:rPr>
                <w:lang w:val="en-US"/>
              </w:rPr>
              <w:t>celeilalte</w:t>
            </w:r>
            <w:proofErr w:type="spellEnd"/>
            <w:r w:rsidRPr="00BE50AF">
              <w:rPr>
                <w:lang w:val="en-US"/>
              </w:rPr>
              <w:t xml:space="preserve"> </w:t>
            </w:r>
            <w:proofErr w:type="spellStart"/>
            <w:r w:rsidRPr="00BE50AF">
              <w:rPr>
                <w:lang w:val="en-US"/>
              </w:rPr>
              <w:t>părţi</w:t>
            </w:r>
            <w:proofErr w:type="spellEnd"/>
            <w:r w:rsidRPr="00BE50AF">
              <w:rPr>
                <w:lang w:val="en-US"/>
              </w:rPr>
              <w:t xml:space="preserve"> </w:t>
            </w:r>
            <w:proofErr w:type="spellStart"/>
            <w:r w:rsidRPr="00BE50AF">
              <w:rPr>
                <w:lang w:val="en-US"/>
              </w:rPr>
              <w:lastRenderedPageBreak/>
              <w:t>contractante</w:t>
            </w:r>
            <w:proofErr w:type="spellEnd"/>
            <w:r w:rsidRPr="00BE50AF">
              <w:rPr>
                <w:lang w:val="en-US"/>
              </w:rPr>
              <w:t xml:space="preserve"> </w:t>
            </w:r>
            <w:proofErr w:type="spellStart"/>
            <w:r w:rsidRPr="00BE50AF">
              <w:rPr>
                <w:lang w:val="en-US"/>
              </w:rPr>
              <w:t>în</w:t>
            </w:r>
            <w:proofErr w:type="spellEnd"/>
            <w:r w:rsidRPr="00BE50AF">
              <w:rPr>
                <w:lang w:val="en-US"/>
              </w:rPr>
              <w:t xml:space="preserve"> termen de 15 </w:t>
            </w:r>
            <w:proofErr w:type="spellStart"/>
            <w:r w:rsidRPr="00BE50AF">
              <w:rPr>
                <w:lang w:val="en-US"/>
              </w:rPr>
              <w:t>zile</w:t>
            </w:r>
            <w:proofErr w:type="spellEnd"/>
            <w:r w:rsidRPr="00BE50AF">
              <w:rPr>
                <w:lang w:val="en-US"/>
              </w:rPr>
              <w:t xml:space="preserve"> </w:t>
            </w:r>
            <w:proofErr w:type="spellStart"/>
            <w:r w:rsidRPr="00BE50AF">
              <w:rPr>
                <w:lang w:val="en-US"/>
              </w:rPr>
              <w:t>motivele</w:t>
            </w:r>
            <w:proofErr w:type="spellEnd"/>
            <w:r w:rsidRPr="00BE50AF">
              <w:rPr>
                <w:lang w:val="en-US"/>
              </w:rPr>
              <w:t xml:space="preserve"> indicate la </w:t>
            </w:r>
            <w:proofErr w:type="spellStart"/>
            <w:r w:rsidRPr="00BE50AF">
              <w:rPr>
                <w:lang w:val="en-US"/>
              </w:rPr>
              <w:t>punctele</w:t>
            </w:r>
            <w:proofErr w:type="spellEnd"/>
            <w:r w:rsidRPr="00BE50AF">
              <w:rPr>
                <w:lang w:val="en-US"/>
              </w:rPr>
              <w:t xml:space="preserve"> 12.1 </w:t>
            </w:r>
            <w:proofErr w:type="spellStart"/>
            <w:r w:rsidRPr="00BE50AF">
              <w:rPr>
                <w:lang w:val="en-US"/>
              </w:rPr>
              <w:t>şi</w:t>
            </w:r>
            <w:proofErr w:type="spellEnd"/>
            <w:r w:rsidRPr="00BE50AF">
              <w:rPr>
                <w:lang w:val="en-US"/>
              </w:rPr>
              <w:t xml:space="preserve"> 12.2 din </w:t>
            </w:r>
            <w:proofErr w:type="spellStart"/>
            <w:r w:rsidRPr="00BE50AF">
              <w:rPr>
                <w:lang w:val="en-US"/>
              </w:rPr>
              <w:t>prezentul</w:t>
            </w:r>
            <w:proofErr w:type="spellEnd"/>
            <w:r w:rsidRPr="00BE50AF">
              <w:rPr>
                <w:lang w:val="en-US"/>
              </w:rPr>
              <w:t xml:space="preserve"> contract.  </w:t>
            </w:r>
          </w:p>
          <w:p w14:paraId="06D545D1"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12.4. </w:t>
            </w:r>
            <w:proofErr w:type="spellStart"/>
            <w:r w:rsidRPr="00BE50AF">
              <w:rPr>
                <w:lang w:val="en-US"/>
              </w:rPr>
              <w:t>Beneficiarul</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caz</w:t>
            </w:r>
            <w:proofErr w:type="spellEnd"/>
            <w:r w:rsidRPr="00BE50AF">
              <w:rPr>
                <w:lang w:val="en-US"/>
              </w:rPr>
              <w:t xml:space="preserve"> de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convoca</w:t>
            </w:r>
            <w:proofErr w:type="spellEnd"/>
            <w:r w:rsidRPr="00BE50AF">
              <w:rPr>
                <w:lang w:val="en-US"/>
              </w:rPr>
              <w:t xml:space="preserve"> </w:t>
            </w:r>
            <w:proofErr w:type="spellStart"/>
            <w:r w:rsidRPr="00BE50AF">
              <w:rPr>
                <w:lang w:val="en-US"/>
              </w:rPr>
              <w:t>comisia</w:t>
            </w:r>
            <w:proofErr w:type="spellEnd"/>
            <w:r w:rsidRPr="00BE50AF">
              <w:rPr>
                <w:lang w:val="en-US"/>
              </w:rPr>
              <w:t xml:space="preserve"> de </w:t>
            </w:r>
            <w:proofErr w:type="spellStart"/>
            <w:r w:rsidRPr="00BE50AF">
              <w:rPr>
                <w:lang w:val="en-US"/>
              </w:rPr>
              <w:t>recepţie</w:t>
            </w:r>
            <w:proofErr w:type="spellEnd"/>
            <w:r w:rsidRPr="00BE50AF">
              <w:rPr>
                <w:lang w:val="en-US"/>
              </w:rPr>
              <w:t xml:space="preserve"> care </w:t>
            </w:r>
            <w:proofErr w:type="spellStart"/>
            <w:r w:rsidRPr="00BE50AF">
              <w:rPr>
                <w:lang w:val="en-US"/>
              </w:rPr>
              <w:t>va</w:t>
            </w:r>
            <w:proofErr w:type="spellEnd"/>
            <w:r w:rsidRPr="00BE50AF">
              <w:rPr>
                <w:lang w:val="en-US"/>
              </w:rPr>
              <w:t xml:space="preserve"> </w:t>
            </w:r>
            <w:proofErr w:type="spellStart"/>
            <w:r w:rsidRPr="00BE50AF">
              <w:rPr>
                <w:lang w:val="en-US"/>
              </w:rPr>
              <w:t>efectua</w:t>
            </w:r>
            <w:proofErr w:type="spellEnd"/>
            <w:r w:rsidRPr="00BE50AF">
              <w:rPr>
                <w:lang w:val="en-US"/>
              </w:rPr>
              <w:t xml:space="preserve"> </w:t>
            </w:r>
            <w:proofErr w:type="spellStart"/>
            <w:r w:rsidRPr="00BE50AF">
              <w:rPr>
                <w:lang w:val="en-US"/>
              </w:rPr>
              <w:t>recepţia</w:t>
            </w:r>
            <w:proofErr w:type="spellEnd"/>
            <w:r w:rsidRPr="00BE50AF">
              <w:rPr>
                <w:lang w:val="en-US"/>
              </w:rPr>
              <w:t xml:space="preserve"> </w:t>
            </w:r>
            <w:proofErr w:type="spellStart"/>
            <w:r w:rsidRPr="00BE50AF">
              <w:rPr>
                <w:lang w:val="en-US"/>
              </w:rPr>
              <w:t>cantitativă</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calitativă</w:t>
            </w:r>
            <w:proofErr w:type="spellEnd"/>
            <w:r w:rsidRPr="00BE50AF">
              <w:rPr>
                <w:lang w:val="en-US"/>
              </w:rPr>
              <w:t xml:space="preserve"> a </w:t>
            </w:r>
            <w:proofErr w:type="spellStart"/>
            <w:r w:rsidRPr="00BE50AF">
              <w:rPr>
                <w:lang w:val="en-US"/>
              </w:rPr>
              <w:t>lucrărilor</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în</w:t>
            </w:r>
            <w:proofErr w:type="spellEnd"/>
            <w:r w:rsidRPr="00BE50AF">
              <w:rPr>
                <w:lang w:val="en-US"/>
              </w:rPr>
              <w:t xml:space="preserve"> maximum 15 </w:t>
            </w:r>
            <w:proofErr w:type="spellStart"/>
            <w:r w:rsidRPr="00BE50AF">
              <w:rPr>
                <w:lang w:val="en-US"/>
              </w:rPr>
              <w:t>zile</w:t>
            </w:r>
            <w:proofErr w:type="spellEnd"/>
            <w:r w:rsidRPr="00BE50AF">
              <w:rPr>
                <w:lang w:val="en-US"/>
              </w:rPr>
              <w:t xml:space="preserve"> de la data </w:t>
            </w:r>
            <w:proofErr w:type="spellStart"/>
            <w:r w:rsidRPr="00BE50AF">
              <w:rPr>
                <w:lang w:val="en-US"/>
              </w:rPr>
              <w:t>rezoluțiunii</w:t>
            </w:r>
            <w:proofErr w:type="spellEnd"/>
            <w:r w:rsidRPr="00BE50AF">
              <w:rPr>
                <w:lang w:val="en-US"/>
              </w:rPr>
              <w:t xml:space="preserve"> </w:t>
            </w:r>
            <w:proofErr w:type="spellStart"/>
            <w:r w:rsidRPr="00BE50AF">
              <w:rPr>
                <w:lang w:val="en-US"/>
              </w:rPr>
              <w:t>contractului</w:t>
            </w:r>
            <w:proofErr w:type="spellEnd"/>
            <w:r w:rsidRPr="00BE50AF">
              <w:rPr>
                <w:lang w:val="en-US"/>
              </w:rPr>
              <w:t>.</w:t>
            </w:r>
          </w:p>
          <w:p w14:paraId="3EE423D0"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12.5. </w:t>
            </w:r>
            <w:proofErr w:type="spellStart"/>
            <w:r w:rsidRPr="00BE50AF">
              <w:rPr>
                <w:lang w:val="en-US"/>
              </w:rPr>
              <w:t>În</w:t>
            </w:r>
            <w:proofErr w:type="spellEnd"/>
            <w:r w:rsidRPr="00BE50AF">
              <w:rPr>
                <w:lang w:val="en-US"/>
              </w:rPr>
              <w:t xml:space="preserve"> </w:t>
            </w:r>
            <w:proofErr w:type="spellStart"/>
            <w:r w:rsidRPr="00BE50AF">
              <w:rPr>
                <w:lang w:val="en-US"/>
              </w:rPr>
              <w:t>cazul</w:t>
            </w:r>
            <w:proofErr w:type="spellEnd"/>
            <w:r w:rsidRPr="00BE50AF">
              <w:rPr>
                <w:lang w:val="en-US"/>
              </w:rPr>
              <w:t xml:space="preserve"> </w:t>
            </w:r>
            <w:proofErr w:type="spellStart"/>
            <w:r w:rsidRPr="00BE50AF">
              <w:rPr>
                <w:lang w:val="en-US"/>
              </w:rPr>
              <w:t>rezoluțiunii</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va</w:t>
            </w:r>
            <w:proofErr w:type="spellEnd"/>
            <w:r w:rsidRPr="00BE50AF">
              <w:rPr>
                <w:lang w:val="en-US"/>
              </w:rPr>
              <w:t xml:space="preserve"> </w:t>
            </w:r>
            <w:proofErr w:type="spellStart"/>
            <w:r w:rsidRPr="00BE50AF">
              <w:rPr>
                <w:lang w:val="en-US"/>
              </w:rPr>
              <w:t>întocmi</w:t>
            </w:r>
            <w:proofErr w:type="spellEnd"/>
            <w:r w:rsidRPr="00BE50AF">
              <w:rPr>
                <w:lang w:val="en-US"/>
              </w:rPr>
              <w:t xml:space="preserve"> </w:t>
            </w:r>
            <w:proofErr w:type="spellStart"/>
            <w:r w:rsidRPr="00BE50AF">
              <w:rPr>
                <w:lang w:val="en-US"/>
              </w:rPr>
              <w:t>situaţia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efectiv</w:t>
            </w:r>
            <w:proofErr w:type="spellEnd"/>
            <w:r w:rsidRPr="00BE50AF">
              <w:rPr>
                <w:lang w:val="en-US"/>
              </w:rPr>
              <w:t xml:space="preserve"> </w:t>
            </w:r>
            <w:proofErr w:type="spellStart"/>
            <w:r w:rsidRPr="00BE50AF">
              <w:rPr>
                <w:lang w:val="en-US"/>
              </w:rPr>
              <w:t>executate</w:t>
            </w:r>
            <w:proofErr w:type="spellEnd"/>
            <w:r w:rsidRPr="00BE50AF">
              <w:rPr>
                <w:lang w:val="en-US"/>
              </w:rPr>
              <w:t xml:space="preserve">, </w:t>
            </w:r>
            <w:proofErr w:type="spellStart"/>
            <w:r w:rsidRPr="00BE50AF">
              <w:rPr>
                <w:lang w:val="en-US"/>
              </w:rPr>
              <w:t>inventarul</w:t>
            </w:r>
            <w:proofErr w:type="spellEnd"/>
            <w:r w:rsidRPr="00BE50AF">
              <w:rPr>
                <w:lang w:val="en-US"/>
              </w:rPr>
              <w:t xml:space="preserve"> </w:t>
            </w:r>
            <w:proofErr w:type="spellStart"/>
            <w:r w:rsidRPr="00BE50AF">
              <w:rPr>
                <w:lang w:val="en-US"/>
              </w:rPr>
              <w:t>materialelor</w:t>
            </w:r>
            <w:proofErr w:type="spellEnd"/>
            <w:r w:rsidRPr="00BE50AF">
              <w:rPr>
                <w:lang w:val="en-US"/>
              </w:rPr>
              <w:t xml:space="preserve">, </w:t>
            </w:r>
            <w:proofErr w:type="spellStart"/>
            <w:r w:rsidRPr="00BE50AF">
              <w:rPr>
                <w:lang w:val="en-US"/>
              </w:rPr>
              <w:t>utilajelor</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w:t>
            </w:r>
            <w:proofErr w:type="spellStart"/>
            <w:r w:rsidRPr="00BE50AF">
              <w:rPr>
                <w:lang w:val="en-US"/>
              </w:rPr>
              <w:t>provizorii</w:t>
            </w:r>
            <w:proofErr w:type="spellEnd"/>
            <w:r w:rsidRPr="00BE50AF">
              <w:rPr>
                <w:lang w:val="en-US"/>
              </w:rPr>
              <w:t xml:space="preserve">, </w:t>
            </w:r>
            <w:proofErr w:type="spellStart"/>
            <w:r w:rsidRPr="00BE50AF">
              <w:rPr>
                <w:lang w:val="en-US"/>
              </w:rPr>
              <w:t>după</w:t>
            </w:r>
            <w:proofErr w:type="spellEnd"/>
            <w:r w:rsidRPr="00BE50AF">
              <w:rPr>
                <w:lang w:val="en-US"/>
              </w:rPr>
              <w:t xml:space="preserve"> care se </w:t>
            </w:r>
            <w:proofErr w:type="spellStart"/>
            <w:r w:rsidRPr="00BE50AF">
              <w:rPr>
                <w:lang w:val="en-US"/>
              </w:rPr>
              <w:t>vor</w:t>
            </w:r>
            <w:proofErr w:type="spellEnd"/>
            <w:r w:rsidRPr="00BE50AF">
              <w:rPr>
                <w:lang w:val="en-US"/>
              </w:rPr>
              <w:t xml:space="preserve"> </w:t>
            </w:r>
            <w:proofErr w:type="spellStart"/>
            <w:r w:rsidRPr="00BE50AF">
              <w:rPr>
                <w:lang w:val="en-US"/>
              </w:rPr>
              <w:t>stabili</w:t>
            </w:r>
            <w:proofErr w:type="spellEnd"/>
            <w:r w:rsidRPr="00BE50AF">
              <w:rPr>
                <w:lang w:val="en-US"/>
              </w:rPr>
              <w:t xml:space="preserve"> </w:t>
            </w:r>
            <w:proofErr w:type="spellStart"/>
            <w:r w:rsidRPr="00BE50AF">
              <w:rPr>
                <w:lang w:val="en-US"/>
              </w:rPr>
              <w:t>sumele</w:t>
            </w:r>
            <w:proofErr w:type="spellEnd"/>
            <w:r w:rsidRPr="00BE50AF">
              <w:rPr>
                <w:lang w:val="en-US"/>
              </w:rPr>
              <w:t xml:space="preserve"> care </w:t>
            </w:r>
            <w:proofErr w:type="spellStart"/>
            <w:r w:rsidRPr="00BE50AF">
              <w:rPr>
                <w:lang w:val="en-US"/>
              </w:rPr>
              <w:t>urmează</w:t>
            </w:r>
            <w:proofErr w:type="spellEnd"/>
            <w:r w:rsidRPr="00BE50AF">
              <w:rPr>
                <w:lang w:val="en-US"/>
              </w:rPr>
              <w:t xml:space="preserve"> </w:t>
            </w:r>
            <w:proofErr w:type="spellStart"/>
            <w:r w:rsidRPr="00BE50AF">
              <w:rPr>
                <w:lang w:val="en-US"/>
              </w:rPr>
              <w:t>să</w:t>
            </w:r>
            <w:proofErr w:type="spellEnd"/>
            <w:r w:rsidRPr="00BE50AF">
              <w:rPr>
                <w:lang w:val="en-US"/>
              </w:rPr>
              <w:t xml:space="preserve"> le </w:t>
            </w:r>
            <w:proofErr w:type="spellStart"/>
            <w:r w:rsidRPr="00BE50AF">
              <w:rPr>
                <w:lang w:val="en-US"/>
              </w:rPr>
              <w:t>plătească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w:t>
            </w:r>
            <w:proofErr w:type="spellStart"/>
            <w:r w:rsidRPr="00BE50AF">
              <w:rPr>
                <w:lang w:val="en-US"/>
              </w:rPr>
              <w:t>prevederile</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precum </w:t>
            </w:r>
            <w:proofErr w:type="spellStart"/>
            <w:r w:rsidRPr="00BE50AF">
              <w:rPr>
                <w:lang w:val="en-US"/>
              </w:rPr>
              <w:t>şi</w:t>
            </w:r>
            <w:proofErr w:type="spellEnd"/>
            <w:r w:rsidRPr="00BE50AF">
              <w:rPr>
                <w:lang w:val="en-US"/>
              </w:rPr>
              <w:t xml:space="preserve"> </w:t>
            </w:r>
            <w:proofErr w:type="spellStart"/>
            <w:r w:rsidRPr="00BE50AF">
              <w:rPr>
                <w:lang w:val="en-US"/>
              </w:rPr>
              <w:t>daunele</w:t>
            </w:r>
            <w:proofErr w:type="spellEnd"/>
            <w:r w:rsidRPr="00BE50AF">
              <w:rPr>
                <w:lang w:val="en-US"/>
              </w:rPr>
              <w:t xml:space="preserve"> pe care </w:t>
            </w:r>
            <w:proofErr w:type="spellStart"/>
            <w:r w:rsidRPr="00BE50AF">
              <w:rPr>
                <w:lang w:val="en-US"/>
              </w:rPr>
              <w:t>trebuie</w:t>
            </w:r>
            <w:proofErr w:type="spellEnd"/>
            <w:r w:rsidRPr="00BE50AF">
              <w:rPr>
                <w:lang w:val="en-US"/>
              </w:rPr>
              <w:t xml:space="preserve"> </w:t>
            </w:r>
            <w:proofErr w:type="spellStart"/>
            <w:r w:rsidRPr="00BE50AF">
              <w:rPr>
                <w:lang w:val="en-US"/>
              </w:rPr>
              <w:t>să</w:t>
            </w:r>
            <w:proofErr w:type="spellEnd"/>
            <w:r w:rsidRPr="00BE50AF">
              <w:rPr>
                <w:lang w:val="en-US"/>
              </w:rPr>
              <w:t xml:space="preserve"> le </w:t>
            </w:r>
            <w:proofErr w:type="spellStart"/>
            <w:r w:rsidRPr="00BE50AF">
              <w:rPr>
                <w:lang w:val="en-US"/>
              </w:rPr>
              <w:t>suporte</w:t>
            </w:r>
            <w:proofErr w:type="spellEnd"/>
            <w:r w:rsidRPr="00BE50AF">
              <w:rPr>
                <w:lang w:val="en-US"/>
              </w:rPr>
              <w:t xml:space="preserve"> </w:t>
            </w:r>
            <w:proofErr w:type="spellStart"/>
            <w:r w:rsidRPr="00BE50AF">
              <w:rPr>
                <w:lang w:val="en-US"/>
              </w:rPr>
              <w:t>Antreprenorul</w:t>
            </w:r>
            <w:proofErr w:type="spellEnd"/>
            <w:r w:rsidRPr="00BE50AF">
              <w:rPr>
                <w:lang w:val="en-US"/>
              </w:rPr>
              <w:t xml:space="preserve"> din vina </w:t>
            </w:r>
            <w:proofErr w:type="spellStart"/>
            <w:r w:rsidRPr="00BE50AF">
              <w:rPr>
                <w:lang w:val="en-US"/>
              </w:rPr>
              <w:t>căruia</w:t>
            </w:r>
            <w:proofErr w:type="spellEnd"/>
            <w:r w:rsidRPr="00BE50AF">
              <w:rPr>
                <w:lang w:val="en-US"/>
              </w:rPr>
              <w:t xml:space="preserve"> s-a </w:t>
            </w:r>
            <w:proofErr w:type="spellStart"/>
            <w:r w:rsidRPr="00BE50AF">
              <w:rPr>
                <w:lang w:val="en-US"/>
              </w:rPr>
              <w:t>rezolvit</w:t>
            </w:r>
            <w:proofErr w:type="spellEnd"/>
            <w:r w:rsidRPr="00BE50AF">
              <w:rPr>
                <w:lang w:val="en-US"/>
              </w:rPr>
              <w:t xml:space="preserve"> </w:t>
            </w:r>
            <w:proofErr w:type="spellStart"/>
            <w:r w:rsidRPr="00BE50AF">
              <w:rPr>
                <w:lang w:val="en-US"/>
              </w:rPr>
              <w:t>contractul</w:t>
            </w:r>
            <w:proofErr w:type="spellEnd"/>
            <w:r w:rsidRPr="00BE50AF">
              <w:rPr>
                <w:lang w:val="en-US"/>
              </w:rPr>
              <w:t xml:space="preserve">. </w:t>
            </w:r>
          </w:p>
          <w:p w14:paraId="513EC7F1" w14:textId="77777777" w:rsidR="006F3EB6" w:rsidRPr="00BE50AF" w:rsidRDefault="006F3EB6" w:rsidP="00E2214C">
            <w:pPr>
              <w:pStyle w:val="NormalWeb"/>
              <w:numPr>
                <w:ilvl w:val="1"/>
                <w:numId w:val="12"/>
              </w:numPr>
              <w:tabs>
                <w:tab w:val="left" w:pos="567"/>
              </w:tabs>
              <w:spacing w:line="264" w:lineRule="auto"/>
              <w:ind w:left="0" w:hanging="567"/>
              <w:rPr>
                <w:lang w:val="en-US"/>
              </w:rPr>
            </w:pPr>
            <w:r w:rsidRPr="00BE50AF">
              <w:rPr>
                <w:lang w:val="en-US"/>
              </w:rPr>
              <w:t xml:space="preserve">12.6. </w:t>
            </w:r>
            <w:proofErr w:type="spellStart"/>
            <w:r w:rsidRPr="00BE50AF">
              <w:rPr>
                <w:lang w:val="en-US"/>
              </w:rPr>
              <w:t>După</w:t>
            </w:r>
            <w:proofErr w:type="spellEnd"/>
            <w:r w:rsidRPr="00BE50AF">
              <w:rPr>
                <w:lang w:val="en-US"/>
              </w:rPr>
              <w:t xml:space="preserve"> </w:t>
            </w:r>
            <w:proofErr w:type="spellStart"/>
            <w:r w:rsidRPr="00BE50AF">
              <w:rPr>
                <w:lang w:val="en-US"/>
              </w:rPr>
              <w:t>rezoluțiunea</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Beneficiarul</w:t>
            </w:r>
            <w:proofErr w:type="spellEnd"/>
            <w:r w:rsidRPr="00BE50AF">
              <w:rPr>
                <w:lang w:val="en-US"/>
              </w:rPr>
              <w:t xml:space="preserve"> </w:t>
            </w:r>
            <w:proofErr w:type="spellStart"/>
            <w:r w:rsidRPr="00BE50AF">
              <w:rPr>
                <w:lang w:val="en-US"/>
              </w:rPr>
              <w:t>poate</w:t>
            </w:r>
            <w:proofErr w:type="spellEnd"/>
            <w:r w:rsidRPr="00BE50AF">
              <w:rPr>
                <w:lang w:val="en-US"/>
              </w:rPr>
              <w:t xml:space="preserve"> continua </w:t>
            </w:r>
            <w:proofErr w:type="spellStart"/>
            <w:r w:rsidRPr="00BE50AF">
              <w:rPr>
                <w:lang w:val="en-US"/>
              </w:rPr>
              <w:t>execuţia</w:t>
            </w:r>
            <w:proofErr w:type="spellEnd"/>
            <w:r w:rsidRPr="00BE50AF">
              <w:rPr>
                <w:lang w:val="en-US"/>
              </w:rPr>
              <w:t xml:space="preserve"> </w:t>
            </w:r>
            <w:proofErr w:type="spellStart"/>
            <w:r w:rsidRPr="00BE50AF">
              <w:rPr>
                <w:lang w:val="en-US"/>
              </w:rPr>
              <w:t>lucrărilor</w:t>
            </w:r>
            <w:proofErr w:type="spellEnd"/>
            <w:r w:rsidRPr="00BE50AF">
              <w:rPr>
                <w:lang w:val="en-US"/>
              </w:rPr>
              <w:t xml:space="preserve"> cu </w:t>
            </w:r>
            <w:proofErr w:type="spellStart"/>
            <w:r w:rsidRPr="00BE50AF">
              <w:rPr>
                <w:lang w:val="en-US"/>
              </w:rPr>
              <w:t>respectarea</w:t>
            </w:r>
            <w:proofErr w:type="spellEnd"/>
            <w:r w:rsidRPr="00BE50AF">
              <w:rPr>
                <w:lang w:val="en-US"/>
              </w:rPr>
              <w:t xml:space="preserve"> </w:t>
            </w:r>
            <w:proofErr w:type="spellStart"/>
            <w:r w:rsidRPr="00BE50AF">
              <w:rPr>
                <w:lang w:val="en-US"/>
              </w:rPr>
              <w:t>prevederilor</w:t>
            </w:r>
            <w:proofErr w:type="spellEnd"/>
            <w:r w:rsidRPr="00BE50AF">
              <w:rPr>
                <w:lang w:val="en-US"/>
              </w:rPr>
              <w:t xml:space="preserve"> </w:t>
            </w:r>
            <w:proofErr w:type="spellStart"/>
            <w:r w:rsidRPr="00BE50AF">
              <w:rPr>
                <w:lang w:val="en-US"/>
              </w:rPr>
              <w:t>legale</w:t>
            </w:r>
            <w:proofErr w:type="spellEnd"/>
            <w:r w:rsidRPr="00BE50AF">
              <w:rPr>
                <w:lang w:val="en-US"/>
              </w:rPr>
              <w:t xml:space="preserve">. </w:t>
            </w:r>
          </w:p>
          <w:p w14:paraId="7089392C" w14:textId="77777777" w:rsidR="006F3EB6" w:rsidRPr="00BE50AF" w:rsidRDefault="006F3EB6" w:rsidP="00E2214C">
            <w:pPr>
              <w:pStyle w:val="NormalWeb"/>
              <w:tabs>
                <w:tab w:val="left" w:pos="567"/>
                <w:tab w:val="left" w:pos="2070"/>
              </w:tabs>
              <w:spacing w:line="264" w:lineRule="auto"/>
              <w:ind w:firstLine="0"/>
              <w:rPr>
                <w:lang w:val="en-US"/>
              </w:rPr>
            </w:pPr>
            <w:r w:rsidRPr="00BE50AF">
              <w:rPr>
                <w:lang w:val="en-US"/>
              </w:rPr>
              <w:t xml:space="preserve">12.7. </w:t>
            </w:r>
            <w:proofErr w:type="spellStart"/>
            <w:r w:rsidRPr="00BE50AF">
              <w:rPr>
                <w:lang w:val="en-US"/>
              </w:rPr>
              <w:t>Cazuri</w:t>
            </w:r>
            <w:proofErr w:type="spellEnd"/>
            <w:r w:rsidRPr="00BE50AF">
              <w:rPr>
                <w:lang w:val="en-US"/>
              </w:rPr>
              <w:t xml:space="preserve"> </w:t>
            </w:r>
            <w:proofErr w:type="spellStart"/>
            <w:r w:rsidRPr="00BE50AF">
              <w:rPr>
                <w:lang w:val="en-US"/>
              </w:rPr>
              <w:t>specifice</w:t>
            </w:r>
            <w:proofErr w:type="spellEnd"/>
            <w:r w:rsidRPr="00BE50AF">
              <w:rPr>
                <w:lang w:val="en-US"/>
              </w:rPr>
              <w:t xml:space="preserve"> de </w:t>
            </w:r>
            <w:proofErr w:type="spellStart"/>
            <w:r w:rsidRPr="00BE50AF">
              <w:rPr>
                <w:lang w:val="en-US"/>
              </w:rPr>
              <w:t>încetare</w:t>
            </w:r>
            <w:proofErr w:type="spellEnd"/>
            <w:r w:rsidRPr="00BE50AF">
              <w:rPr>
                <w:lang w:val="en-US"/>
              </w:rPr>
              <w:t xml:space="preserve"> a </w:t>
            </w:r>
            <w:proofErr w:type="spellStart"/>
            <w:r w:rsidRPr="00BE50AF">
              <w:rPr>
                <w:lang w:val="en-US"/>
              </w:rPr>
              <w:t>contractului</w:t>
            </w:r>
            <w:proofErr w:type="spellEnd"/>
            <w:r w:rsidRPr="00BE50AF">
              <w:rPr>
                <w:lang w:val="en-US"/>
              </w:rPr>
              <w:t xml:space="preserve"> de </w:t>
            </w:r>
            <w:proofErr w:type="spellStart"/>
            <w:r w:rsidRPr="00BE50AF">
              <w:rPr>
                <w:lang w:val="en-US"/>
              </w:rPr>
              <w:t>achiziţii</w:t>
            </w:r>
            <w:proofErr w:type="spellEnd"/>
            <w:r w:rsidRPr="00BE50AF">
              <w:rPr>
                <w:lang w:val="en-US"/>
              </w:rPr>
              <w:t xml:space="preserve"> </w:t>
            </w:r>
            <w:proofErr w:type="spellStart"/>
            <w:r w:rsidRPr="00BE50AF">
              <w:rPr>
                <w:lang w:val="en-US"/>
              </w:rPr>
              <w:t>publice</w:t>
            </w:r>
            <w:proofErr w:type="spellEnd"/>
            <w:r w:rsidRPr="00BE50AF">
              <w:rPr>
                <w:lang w:val="en-US"/>
              </w:rPr>
              <w:t>:</w:t>
            </w:r>
          </w:p>
          <w:p w14:paraId="5B6337E8" w14:textId="77777777" w:rsidR="006F3EB6" w:rsidRPr="00BE50AF" w:rsidRDefault="006F3EB6" w:rsidP="00E2214C">
            <w:pPr>
              <w:pStyle w:val="NormalWeb"/>
              <w:tabs>
                <w:tab w:val="left" w:pos="567"/>
                <w:tab w:val="left" w:pos="2070"/>
              </w:tabs>
              <w:spacing w:line="264" w:lineRule="auto"/>
              <w:ind w:firstLine="284"/>
              <w:rPr>
                <w:lang w:val="en-US"/>
              </w:rPr>
            </w:pPr>
            <w:r w:rsidRPr="00BE50AF">
              <w:rPr>
                <w:lang w:val="en-US"/>
              </w:rPr>
              <w:t xml:space="preserve">     </w:t>
            </w:r>
            <w:proofErr w:type="spellStart"/>
            <w:r w:rsidRPr="00BE50AF">
              <w:rPr>
                <w:lang w:val="en-US"/>
              </w:rPr>
              <w:t>Beneficiarul</w:t>
            </w:r>
            <w:proofErr w:type="spellEnd"/>
            <w:r w:rsidRPr="00BE50AF">
              <w:rPr>
                <w:lang w:val="en-US"/>
              </w:rPr>
              <w:t xml:space="preserve"> are </w:t>
            </w:r>
            <w:proofErr w:type="spellStart"/>
            <w:r w:rsidRPr="00BE50AF">
              <w:rPr>
                <w:lang w:val="en-US"/>
              </w:rPr>
              <w:t>dreptul</w:t>
            </w:r>
            <w:proofErr w:type="spellEnd"/>
            <w:r w:rsidRPr="00BE50AF">
              <w:rPr>
                <w:lang w:val="en-US"/>
              </w:rPr>
              <w:t xml:space="preserve"> de a </w:t>
            </w:r>
            <w:proofErr w:type="spellStart"/>
            <w:r w:rsidRPr="00BE50AF">
              <w:rPr>
                <w:lang w:val="en-US"/>
              </w:rPr>
              <w:t>rezolvi</w:t>
            </w:r>
            <w:proofErr w:type="spellEnd"/>
            <w:r w:rsidRPr="00BE50AF">
              <w:rPr>
                <w:lang w:val="en-US"/>
              </w:rPr>
              <w:t xml:space="preserve"> unilateral un contract de </w:t>
            </w:r>
            <w:proofErr w:type="spellStart"/>
            <w:r w:rsidRPr="00BE50AF">
              <w:rPr>
                <w:lang w:val="en-US"/>
              </w:rPr>
              <w:t>achiziţii</w:t>
            </w:r>
            <w:proofErr w:type="spellEnd"/>
            <w:r w:rsidRPr="00BE50AF">
              <w:rPr>
                <w:lang w:val="en-US"/>
              </w:rPr>
              <w:t xml:space="preserve"> </w:t>
            </w:r>
            <w:proofErr w:type="spellStart"/>
            <w:r w:rsidRPr="00BE50AF">
              <w:rPr>
                <w:lang w:val="en-US"/>
              </w:rPr>
              <w:t>publice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perioada</w:t>
            </w:r>
            <w:proofErr w:type="spellEnd"/>
            <w:r w:rsidRPr="00BE50AF">
              <w:rPr>
                <w:lang w:val="en-US"/>
              </w:rPr>
              <w:t xml:space="preserve"> de </w:t>
            </w:r>
            <w:proofErr w:type="spellStart"/>
            <w:r w:rsidRPr="00BE50AF">
              <w:rPr>
                <w:lang w:val="en-US"/>
              </w:rPr>
              <w:t>valabilitate</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acestuia</w:t>
            </w:r>
            <w:proofErr w:type="spellEnd"/>
            <w:r w:rsidRPr="00BE50AF">
              <w:rPr>
                <w:lang w:val="en-US"/>
              </w:rPr>
              <w:t xml:space="preserve"> </w:t>
            </w:r>
            <w:proofErr w:type="spellStart"/>
            <w:r w:rsidRPr="00BE50AF">
              <w:rPr>
                <w:lang w:val="en-US"/>
              </w:rPr>
              <w:t>în</w:t>
            </w:r>
            <w:proofErr w:type="spellEnd"/>
            <w:r w:rsidRPr="00BE50AF">
              <w:rPr>
                <w:lang w:val="en-US"/>
              </w:rPr>
              <w:t xml:space="preserve"> una </w:t>
            </w:r>
            <w:proofErr w:type="spellStart"/>
            <w:r w:rsidRPr="00BE50AF">
              <w:rPr>
                <w:lang w:val="en-US"/>
              </w:rPr>
              <w:t>dintre</w:t>
            </w:r>
            <w:proofErr w:type="spellEnd"/>
            <w:r w:rsidRPr="00BE50AF">
              <w:rPr>
                <w:lang w:val="en-US"/>
              </w:rPr>
              <w:t xml:space="preserve"> </w:t>
            </w:r>
            <w:proofErr w:type="spellStart"/>
            <w:r w:rsidRPr="00BE50AF">
              <w:rPr>
                <w:lang w:val="en-US"/>
              </w:rPr>
              <w:t>următoarele</w:t>
            </w:r>
            <w:proofErr w:type="spellEnd"/>
            <w:r w:rsidRPr="00BE50AF">
              <w:rPr>
                <w:lang w:val="en-US"/>
              </w:rPr>
              <w:t xml:space="preserve"> </w:t>
            </w:r>
            <w:proofErr w:type="spellStart"/>
            <w:r w:rsidRPr="00BE50AF">
              <w:rPr>
                <w:lang w:val="en-US"/>
              </w:rPr>
              <w:t>situaţii</w:t>
            </w:r>
            <w:proofErr w:type="spellEnd"/>
            <w:r w:rsidRPr="00BE50AF">
              <w:rPr>
                <w:lang w:val="en-US"/>
              </w:rPr>
              <w:t>:</w:t>
            </w:r>
          </w:p>
          <w:p w14:paraId="0864A0EB" w14:textId="77777777" w:rsidR="006F3EB6" w:rsidRPr="00BE50AF" w:rsidRDefault="006F3EB6" w:rsidP="00E2214C">
            <w:pPr>
              <w:pStyle w:val="NormalWeb"/>
              <w:tabs>
                <w:tab w:val="left" w:pos="567"/>
                <w:tab w:val="left" w:pos="2070"/>
              </w:tabs>
              <w:spacing w:line="264" w:lineRule="auto"/>
              <w:rPr>
                <w:lang w:val="en-US"/>
              </w:rPr>
            </w:pPr>
            <w:r w:rsidRPr="00BE50AF">
              <w:rPr>
                <w:lang w:val="en-US"/>
              </w:rPr>
              <w:t xml:space="preserve">    a) </w:t>
            </w:r>
            <w:proofErr w:type="spellStart"/>
            <w:r w:rsidRPr="00BE50AF">
              <w:rPr>
                <w:lang w:val="en-US"/>
              </w:rPr>
              <w:t>contractantul</w:t>
            </w:r>
            <w:proofErr w:type="spellEnd"/>
            <w:r w:rsidRPr="00BE50AF">
              <w:rPr>
                <w:lang w:val="en-US"/>
              </w:rPr>
              <w:t xml:space="preserve"> se </w:t>
            </w:r>
            <w:proofErr w:type="spellStart"/>
            <w:r w:rsidRPr="00BE50AF">
              <w:rPr>
                <w:lang w:val="en-US"/>
              </w:rPr>
              <w:t>afla</w:t>
            </w:r>
            <w:proofErr w:type="spellEnd"/>
            <w:r w:rsidRPr="00BE50AF">
              <w:rPr>
                <w:lang w:val="en-US"/>
              </w:rPr>
              <w:t xml:space="preserve">, la </w:t>
            </w:r>
            <w:proofErr w:type="spellStart"/>
            <w:r w:rsidRPr="00BE50AF">
              <w:rPr>
                <w:lang w:val="en-US"/>
              </w:rPr>
              <w:t>momentul</w:t>
            </w:r>
            <w:proofErr w:type="spellEnd"/>
            <w:r w:rsidRPr="00BE50AF">
              <w:rPr>
                <w:lang w:val="en-US"/>
              </w:rPr>
              <w:t xml:space="preserve"> </w:t>
            </w:r>
            <w:proofErr w:type="spellStart"/>
            <w:r w:rsidRPr="00BE50AF">
              <w:rPr>
                <w:lang w:val="en-US"/>
              </w:rPr>
              <w:t>atribuirii</w:t>
            </w:r>
            <w:proofErr w:type="spellEnd"/>
            <w:r w:rsidRPr="00BE50AF">
              <w:rPr>
                <w:lang w:val="en-US"/>
              </w:rPr>
              <w:t xml:space="preserve"> </w:t>
            </w:r>
            <w:proofErr w:type="spellStart"/>
            <w:r w:rsidRPr="00BE50AF">
              <w:rPr>
                <w:lang w:val="en-US"/>
              </w:rPr>
              <w:t>lui</w:t>
            </w:r>
            <w:proofErr w:type="spellEnd"/>
            <w:r w:rsidRPr="00BE50AF">
              <w:rPr>
                <w:lang w:val="en-US"/>
              </w:rPr>
              <w:t xml:space="preserve">, </w:t>
            </w:r>
            <w:proofErr w:type="spellStart"/>
            <w:r w:rsidRPr="00BE50AF">
              <w:rPr>
                <w:lang w:val="en-US"/>
              </w:rPr>
              <w:t>în</w:t>
            </w:r>
            <w:proofErr w:type="spellEnd"/>
            <w:r w:rsidRPr="00BE50AF">
              <w:rPr>
                <w:lang w:val="en-US"/>
              </w:rPr>
              <w:t xml:space="preserve"> una </w:t>
            </w:r>
            <w:proofErr w:type="spellStart"/>
            <w:r w:rsidRPr="00BE50AF">
              <w:rPr>
                <w:lang w:val="en-US"/>
              </w:rPr>
              <w:t>dintre</w:t>
            </w:r>
            <w:proofErr w:type="spellEnd"/>
            <w:r w:rsidRPr="00BE50AF">
              <w:rPr>
                <w:lang w:val="en-US"/>
              </w:rPr>
              <w:t xml:space="preserve"> </w:t>
            </w:r>
            <w:proofErr w:type="spellStart"/>
            <w:r w:rsidRPr="00BE50AF">
              <w:rPr>
                <w:lang w:val="en-US"/>
              </w:rPr>
              <w:t>situaţiile</w:t>
            </w:r>
            <w:proofErr w:type="spellEnd"/>
            <w:r w:rsidRPr="00BE50AF">
              <w:rPr>
                <w:lang w:val="en-US"/>
              </w:rPr>
              <w:t xml:space="preserve"> care </w:t>
            </w:r>
            <w:proofErr w:type="spellStart"/>
            <w:r w:rsidRPr="00BE50AF">
              <w:rPr>
                <w:lang w:val="en-US"/>
              </w:rPr>
              <w:t>ar</w:t>
            </w:r>
            <w:proofErr w:type="spellEnd"/>
            <w:r w:rsidRPr="00BE50AF">
              <w:rPr>
                <w:lang w:val="en-US"/>
              </w:rPr>
              <w:t xml:space="preserve"> fi </w:t>
            </w:r>
            <w:proofErr w:type="spellStart"/>
            <w:r w:rsidRPr="00BE50AF">
              <w:rPr>
                <w:lang w:val="en-US"/>
              </w:rPr>
              <w:t>determinat</w:t>
            </w:r>
            <w:proofErr w:type="spellEnd"/>
            <w:r w:rsidRPr="00BE50AF">
              <w:rPr>
                <w:lang w:val="en-US"/>
              </w:rPr>
              <w:t xml:space="preserve"> </w:t>
            </w:r>
            <w:proofErr w:type="spellStart"/>
            <w:r w:rsidRPr="00BE50AF">
              <w:rPr>
                <w:lang w:val="en-US"/>
              </w:rPr>
              <w:t>excluderea</w:t>
            </w:r>
            <w:proofErr w:type="spellEnd"/>
            <w:r w:rsidRPr="00BE50AF">
              <w:rPr>
                <w:lang w:val="en-US"/>
              </w:rPr>
              <w:t xml:space="preserve"> </w:t>
            </w:r>
            <w:proofErr w:type="spellStart"/>
            <w:r w:rsidRPr="00BE50AF">
              <w:rPr>
                <w:lang w:val="en-US"/>
              </w:rPr>
              <w:t>sa</w:t>
            </w:r>
            <w:proofErr w:type="spellEnd"/>
            <w:r w:rsidRPr="00BE50AF">
              <w:rPr>
                <w:lang w:val="en-US"/>
              </w:rPr>
              <w:t xml:space="preserve"> din </w:t>
            </w:r>
            <w:proofErr w:type="spellStart"/>
            <w:r w:rsidRPr="00BE50AF">
              <w:rPr>
                <w:lang w:val="en-US"/>
              </w:rPr>
              <w:t>procedura</w:t>
            </w:r>
            <w:proofErr w:type="spellEnd"/>
            <w:r w:rsidRPr="00BE50AF">
              <w:rPr>
                <w:lang w:val="en-US"/>
              </w:rPr>
              <w:t xml:space="preserve"> de </w:t>
            </w:r>
            <w:proofErr w:type="spellStart"/>
            <w:r w:rsidRPr="00BE50AF">
              <w:rPr>
                <w:lang w:val="en-US"/>
              </w:rPr>
              <w:t>atribuire</w:t>
            </w:r>
            <w:proofErr w:type="spellEnd"/>
            <w:r w:rsidRPr="00BE50AF">
              <w:rPr>
                <w:lang w:val="en-US"/>
              </w:rPr>
              <w:t xml:space="preserve"> </w:t>
            </w:r>
            <w:proofErr w:type="spellStart"/>
            <w:r w:rsidRPr="00BE50AF">
              <w:rPr>
                <w:lang w:val="en-US"/>
              </w:rPr>
              <w:t>potrivit</w:t>
            </w:r>
            <w:proofErr w:type="spellEnd"/>
            <w:r w:rsidRPr="00BE50AF">
              <w:rPr>
                <w:lang w:val="en-US"/>
              </w:rPr>
              <w:t xml:space="preserve"> art. 19 al </w:t>
            </w:r>
            <w:proofErr w:type="spellStart"/>
            <w:r w:rsidRPr="00BE50AF">
              <w:rPr>
                <w:lang w:val="en-US"/>
              </w:rPr>
              <w:t>Legii</w:t>
            </w:r>
            <w:proofErr w:type="spellEnd"/>
            <w:r w:rsidRPr="00BE50AF">
              <w:rPr>
                <w:lang w:val="en-US"/>
              </w:rPr>
              <w:t xml:space="preserve"> nr. 131/2015 </w:t>
            </w:r>
            <w:proofErr w:type="spellStart"/>
            <w:r w:rsidRPr="00BE50AF">
              <w:rPr>
                <w:lang w:val="en-US"/>
              </w:rPr>
              <w:t>privind</w:t>
            </w:r>
            <w:proofErr w:type="spellEnd"/>
            <w:r w:rsidRPr="00BE50AF">
              <w:rPr>
                <w:lang w:val="en-US"/>
              </w:rPr>
              <w:t xml:space="preserve"> </w:t>
            </w:r>
            <w:proofErr w:type="spellStart"/>
            <w:r w:rsidRPr="00BE50AF">
              <w:rPr>
                <w:lang w:val="en-US"/>
              </w:rPr>
              <w:t>achizițiile</w:t>
            </w:r>
            <w:proofErr w:type="spellEnd"/>
            <w:r w:rsidRPr="00BE50AF">
              <w:rPr>
                <w:lang w:val="en-US"/>
              </w:rPr>
              <w:t xml:space="preserve"> </w:t>
            </w:r>
            <w:proofErr w:type="spellStart"/>
            <w:r w:rsidRPr="00BE50AF">
              <w:rPr>
                <w:lang w:val="en-US"/>
              </w:rPr>
              <w:t>publice</w:t>
            </w:r>
            <w:proofErr w:type="spellEnd"/>
            <w:r w:rsidRPr="00BE50AF">
              <w:rPr>
                <w:lang w:val="en-US"/>
              </w:rPr>
              <w:t>;</w:t>
            </w:r>
          </w:p>
          <w:p w14:paraId="177DFE7D" w14:textId="77777777" w:rsidR="006F3EB6" w:rsidRPr="00BE50AF" w:rsidRDefault="006F3EB6" w:rsidP="00E2214C">
            <w:pPr>
              <w:pStyle w:val="NormalWeb"/>
              <w:tabs>
                <w:tab w:val="left" w:pos="567"/>
                <w:tab w:val="left" w:pos="2070"/>
              </w:tabs>
              <w:spacing w:line="264" w:lineRule="auto"/>
              <w:rPr>
                <w:lang w:val="en-US"/>
              </w:rPr>
            </w:pPr>
            <w:r w:rsidRPr="00BE50AF">
              <w:rPr>
                <w:lang w:val="en-US"/>
              </w:rPr>
              <w:t xml:space="preserve">    b) </w:t>
            </w:r>
            <w:proofErr w:type="spellStart"/>
            <w:r w:rsidRPr="00BE50AF">
              <w:rPr>
                <w:lang w:val="en-US"/>
              </w:rPr>
              <w:t>contractul</w:t>
            </w:r>
            <w:proofErr w:type="spellEnd"/>
            <w:r w:rsidRPr="00BE50AF">
              <w:rPr>
                <w:lang w:val="en-US"/>
              </w:rPr>
              <w:t xml:space="preserve"> a </w:t>
            </w:r>
            <w:proofErr w:type="spellStart"/>
            <w:r w:rsidRPr="00BE50AF">
              <w:rPr>
                <w:lang w:val="en-US"/>
              </w:rPr>
              <w:t>făcut</w:t>
            </w:r>
            <w:proofErr w:type="spellEnd"/>
            <w:r w:rsidRPr="00BE50AF">
              <w:rPr>
                <w:lang w:val="en-US"/>
              </w:rPr>
              <w:t xml:space="preserve"> </w:t>
            </w:r>
            <w:proofErr w:type="spellStart"/>
            <w:r w:rsidRPr="00BE50AF">
              <w:rPr>
                <w:lang w:val="en-US"/>
              </w:rPr>
              <w:t>obiectul</w:t>
            </w:r>
            <w:proofErr w:type="spellEnd"/>
            <w:r w:rsidRPr="00BE50AF">
              <w:rPr>
                <w:lang w:val="en-US"/>
              </w:rPr>
              <w:t xml:space="preserve"> </w:t>
            </w:r>
            <w:proofErr w:type="spellStart"/>
            <w:r w:rsidRPr="00BE50AF">
              <w:rPr>
                <w:lang w:val="en-US"/>
              </w:rPr>
              <w:t>unei</w:t>
            </w:r>
            <w:proofErr w:type="spellEnd"/>
            <w:r w:rsidRPr="00BE50AF">
              <w:rPr>
                <w:lang w:val="en-US"/>
              </w:rPr>
              <w:t xml:space="preserve"> </w:t>
            </w:r>
            <w:proofErr w:type="spellStart"/>
            <w:r w:rsidRPr="00BE50AF">
              <w:rPr>
                <w:lang w:val="en-US"/>
              </w:rPr>
              <w:t>modificări</w:t>
            </w:r>
            <w:proofErr w:type="spellEnd"/>
            <w:r w:rsidRPr="00BE50AF">
              <w:rPr>
                <w:lang w:val="en-US"/>
              </w:rPr>
              <w:t xml:space="preserve"> </w:t>
            </w:r>
            <w:proofErr w:type="spellStart"/>
            <w:r w:rsidRPr="00BE50AF">
              <w:rPr>
                <w:lang w:val="en-US"/>
              </w:rPr>
              <w:t>substanțiale</w:t>
            </w:r>
            <w:proofErr w:type="spellEnd"/>
            <w:r w:rsidRPr="00BE50AF">
              <w:rPr>
                <w:lang w:val="en-US"/>
              </w:rPr>
              <w:t xml:space="preserve"> care </w:t>
            </w:r>
            <w:proofErr w:type="spellStart"/>
            <w:r w:rsidRPr="00BE50AF">
              <w:rPr>
                <w:lang w:val="en-US"/>
              </w:rPr>
              <w:t>necesita</w:t>
            </w:r>
            <w:proofErr w:type="spellEnd"/>
            <w:r w:rsidRPr="00BE50AF">
              <w:rPr>
                <w:lang w:val="en-US"/>
              </w:rPr>
              <w:t xml:space="preserve"> o </w:t>
            </w:r>
            <w:proofErr w:type="spellStart"/>
            <w:r w:rsidRPr="00BE50AF">
              <w:rPr>
                <w:lang w:val="en-US"/>
              </w:rPr>
              <w:t>nouă</w:t>
            </w:r>
            <w:proofErr w:type="spellEnd"/>
            <w:r w:rsidRPr="00BE50AF">
              <w:rPr>
                <w:lang w:val="en-US"/>
              </w:rPr>
              <w:t xml:space="preserve"> </w:t>
            </w:r>
            <w:proofErr w:type="spellStart"/>
            <w:r w:rsidRPr="00BE50AF">
              <w:rPr>
                <w:lang w:val="en-US"/>
              </w:rPr>
              <w:t>procedură</w:t>
            </w:r>
            <w:proofErr w:type="spellEnd"/>
            <w:r w:rsidRPr="00BE50AF">
              <w:rPr>
                <w:lang w:val="en-US"/>
              </w:rPr>
              <w:t xml:space="preserve"> de </w:t>
            </w:r>
            <w:proofErr w:type="spellStart"/>
            <w:r w:rsidRPr="00BE50AF">
              <w:rPr>
                <w:lang w:val="en-US"/>
              </w:rPr>
              <w:t>achiziție</w:t>
            </w:r>
            <w:proofErr w:type="spellEnd"/>
            <w:r w:rsidRPr="00BE50AF">
              <w:rPr>
                <w:lang w:val="en-US"/>
              </w:rPr>
              <w:t xml:space="preserve"> </w:t>
            </w:r>
            <w:proofErr w:type="spellStart"/>
            <w:r w:rsidRPr="00BE50AF">
              <w:rPr>
                <w:lang w:val="en-US"/>
              </w:rPr>
              <w:t>publică</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art. 76 al </w:t>
            </w:r>
            <w:proofErr w:type="spellStart"/>
            <w:r w:rsidRPr="00BE50AF">
              <w:rPr>
                <w:lang w:val="en-US"/>
              </w:rPr>
              <w:t>Legii</w:t>
            </w:r>
            <w:proofErr w:type="spellEnd"/>
            <w:r w:rsidRPr="00BE50AF">
              <w:rPr>
                <w:lang w:val="en-US"/>
              </w:rPr>
              <w:t xml:space="preserve"> nr. 131/2015 </w:t>
            </w:r>
            <w:proofErr w:type="spellStart"/>
            <w:r w:rsidRPr="00BE50AF">
              <w:rPr>
                <w:lang w:val="en-US"/>
              </w:rPr>
              <w:t>privind</w:t>
            </w:r>
            <w:proofErr w:type="spellEnd"/>
            <w:r w:rsidRPr="00BE50AF">
              <w:rPr>
                <w:lang w:val="en-US"/>
              </w:rPr>
              <w:t xml:space="preserve"> </w:t>
            </w:r>
            <w:proofErr w:type="spellStart"/>
            <w:r w:rsidRPr="00BE50AF">
              <w:rPr>
                <w:lang w:val="en-US"/>
              </w:rPr>
              <w:t>achizițiile</w:t>
            </w:r>
            <w:proofErr w:type="spellEnd"/>
            <w:r w:rsidRPr="00BE50AF">
              <w:rPr>
                <w:lang w:val="en-US"/>
              </w:rPr>
              <w:t xml:space="preserve"> </w:t>
            </w:r>
            <w:proofErr w:type="spellStart"/>
            <w:r w:rsidRPr="00BE50AF">
              <w:rPr>
                <w:lang w:val="en-US"/>
              </w:rPr>
              <w:t>publice</w:t>
            </w:r>
            <w:proofErr w:type="spellEnd"/>
            <w:r w:rsidRPr="00BE50AF">
              <w:rPr>
                <w:lang w:val="en-US"/>
              </w:rPr>
              <w:t>;</w:t>
            </w:r>
          </w:p>
          <w:p w14:paraId="5798ADD7" w14:textId="77777777" w:rsidR="006F3EB6" w:rsidRPr="00BE50AF" w:rsidRDefault="006F3EB6" w:rsidP="00E2214C">
            <w:pPr>
              <w:pStyle w:val="NormalWeb"/>
              <w:tabs>
                <w:tab w:val="left" w:pos="567"/>
                <w:tab w:val="left" w:pos="2070"/>
              </w:tabs>
              <w:spacing w:line="264" w:lineRule="auto"/>
              <w:rPr>
                <w:lang w:val="en-US"/>
              </w:rPr>
            </w:pPr>
            <w:r w:rsidRPr="00BE50AF">
              <w:rPr>
                <w:lang w:val="en-US"/>
              </w:rPr>
              <w:t xml:space="preserve">    c) </w:t>
            </w:r>
            <w:proofErr w:type="spellStart"/>
            <w:r w:rsidRPr="00BE50AF">
              <w:rPr>
                <w:lang w:val="en-US"/>
              </w:rPr>
              <w:t>contractul</w:t>
            </w:r>
            <w:proofErr w:type="spellEnd"/>
            <w:r w:rsidRPr="00BE50AF">
              <w:rPr>
                <w:lang w:val="en-US"/>
              </w:rPr>
              <w:t xml:space="preserve"> nu </w:t>
            </w:r>
            <w:proofErr w:type="spellStart"/>
            <w:r w:rsidRPr="00BE50AF">
              <w:rPr>
                <w:lang w:val="en-US"/>
              </w:rPr>
              <w:t>ar</w:t>
            </w:r>
            <w:proofErr w:type="spellEnd"/>
            <w:r w:rsidRPr="00BE50AF">
              <w:rPr>
                <w:lang w:val="en-US"/>
              </w:rPr>
              <w:t xml:space="preserve"> fi </w:t>
            </w:r>
            <w:proofErr w:type="spellStart"/>
            <w:r w:rsidRPr="00BE50AF">
              <w:rPr>
                <w:lang w:val="en-US"/>
              </w:rPr>
              <w:t>trebuit</w:t>
            </w:r>
            <w:proofErr w:type="spellEnd"/>
            <w:r w:rsidRPr="00BE50AF">
              <w:rPr>
                <w:lang w:val="en-US"/>
              </w:rPr>
              <w:t xml:space="preserve"> </w:t>
            </w:r>
            <w:proofErr w:type="spellStart"/>
            <w:r w:rsidRPr="00BE50AF">
              <w:rPr>
                <w:lang w:val="en-US"/>
              </w:rPr>
              <w:t>să</w:t>
            </w:r>
            <w:proofErr w:type="spellEnd"/>
            <w:r w:rsidRPr="00BE50AF">
              <w:rPr>
                <w:lang w:val="en-US"/>
              </w:rPr>
              <w:t xml:space="preserve"> fie </w:t>
            </w:r>
            <w:proofErr w:type="spellStart"/>
            <w:r w:rsidRPr="00BE50AF">
              <w:rPr>
                <w:lang w:val="en-US"/>
              </w:rPr>
              <w:t>atribuit</w:t>
            </w:r>
            <w:proofErr w:type="spellEnd"/>
            <w:r w:rsidRPr="00BE50AF">
              <w:rPr>
                <w:lang w:val="en-US"/>
              </w:rPr>
              <w:t xml:space="preserve"> </w:t>
            </w:r>
            <w:proofErr w:type="spellStart"/>
            <w:r w:rsidRPr="00BE50AF">
              <w:rPr>
                <w:lang w:val="en-US"/>
              </w:rPr>
              <w:t>contractantului</w:t>
            </w:r>
            <w:proofErr w:type="spellEnd"/>
            <w:r w:rsidRPr="00BE50AF">
              <w:rPr>
                <w:lang w:val="en-US"/>
              </w:rPr>
              <w:t xml:space="preserve"> </w:t>
            </w:r>
            <w:proofErr w:type="spellStart"/>
            <w:r w:rsidRPr="00BE50AF">
              <w:rPr>
                <w:lang w:val="en-US"/>
              </w:rPr>
              <w:t>respectiv</w:t>
            </w:r>
            <w:proofErr w:type="spellEnd"/>
            <w:r w:rsidRPr="00BE50AF">
              <w:rPr>
                <w:lang w:val="en-US"/>
              </w:rPr>
              <w:t xml:space="preserve">, </w:t>
            </w:r>
            <w:proofErr w:type="spellStart"/>
            <w:r w:rsidRPr="00BE50AF">
              <w:rPr>
                <w:lang w:val="en-US"/>
              </w:rPr>
              <w:t>având</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vedere</w:t>
            </w:r>
            <w:proofErr w:type="spellEnd"/>
            <w:r w:rsidRPr="00BE50AF">
              <w:rPr>
                <w:lang w:val="en-US"/>
              </w:rPr>
              <w:t xml:space="preserve"> o </w:t>
            </w:r>
            <w:proofErr w:type="spellStart"/>
            <w:r w:rsidRPr="00BE50AF">
              <w:rPr>
                <w:lang w:val="en-US"/>
              </w:rPr>
              <w:t>încălcare</w:t>
            </w:r>
            <w:proofErr w:type="spellEnd"/>
            <w:r w:rsidRPr="00BE50AF">
              <w:rPr>
                <w:lang w:val="en-US"/>
              </w:rPr>
              <w:t xml:space="preserve"> </w:t>
            </w:r>
            <w:proofErr w:type="spellStart"/>
            <w:r w:rsidRPr="00BE50AF">
              <w:rPr>
                <w:lang w:val="en-US"/>
              </w:rPr>
              <w:t>gravă</w:t>
            </w:r>
            <w:proofErr w:type="spellEnd"/>
            <w:r w:rsidRPr="00BE50AF">
              <w:rPr>
                <w:lang w:val="en-US"/>
              </w:rPr>
              <w:t xml:space="preserve"> </w:t>
            </w:r>
            <w:proofErr w:type="gramStart"/>
            <w:r w:rsidRPr="00BE50AF">
              <w:rPr>
                <w:lang w:val="en-US"/>
              </w:rPr>
              <w:t>a</w:t>
            </w:r>
            <w:proofErr w:type="gramEnd"/>
            <w:r w:rsidRPr="00BE50AF">
              <w:rPr>
                <w:lang w:val="en-US"/>
              </w:rPr>
              <w:t xml:space="preserve"> </w:t>
            </w:r>
            <w:proofErr w:type="spellStart"/>
            <w:r w:rsidRPr="00BE50AF">
              <w:rPr>
                <w:lang w:val="en-US"/>
              </w:rPr>
              <w:t>obligaţiilor</w:t>
            </w:r>
            <w:proofErr w:type="spellEnd"/>
            <w:r w:rsidRPr="00BE50AF">
              <w:rPr>
                <w:lang w:val="en-US"/>
              </w:rPr>
              <w:t xml:space="preserve"> </w:t>
            </w:r>
            <w:proofErr w:type="spellStart"/>
            <w:r w:rsidRPr="00BE50AF">
              <w:rPr>
                <w:lang w:val="en-US"/>
              </w:rPr>
              <w:t>ce</w:t>
            </w:r>
            <w:proofErr w:type="spellEnd"/>
            <w:r w:rsidRPr="00BE50AF">
              <w:rPr>
                <w:lang w:val="en-US"/>
              </w:rPr>
              <w:t xml:space="preserve"> </w:t>
            </w:r>
            <w:proofErr w:type="spellStart"/>
            <w:r w:rsidRPr="00BE50AF">
              <w:rPr>
                <w:lang w:val="en-US"/>
              </w:rPr>
              <w:t>rezultă</w:t>
            </w:r>
            <w:proofErr w:type="spellEnd"/>
            <w:r w:rsidRPr="00BE50AF">
              <w:rPr>
                <w:lang w:val="en-US"/>
              </w:rPr>
              <w:t xml:space="preserve"> din </w:t>
            </w:r>
            <w:proofErr w:type="spellStart"/>
            <w:r w:rsidRPr="00BE50AF">
              <w:rPr>
                <w:lang w:val="en-US"/>
              </w:rPr>
              <w:t>Legea</w:t>
            </w:r>
            <w:proofErr w:type="spellEnd"/>
            <w:r w:rsidRPr="00BE50AF">
              <w:rPr>
                <w:lang w:val="en-US"/>
              </w:rPr>
              <w:t xml:space="preserve"> nr. 131/2015 </w:t>
            </w:r>
            <w:proofErr w:type="spellStart"/>
            <w:r w:rsidRPr="00BE50AF">
              <w:rPr>
                <w:lang w:val="en-US"/>
              </w:rPr>
              <w:t>priviind</w:t>
            </w:r>
            <w:proofErr w:type="spellEnd"/>
            <w:r w:rsidRPr="00BE50AF">
              <w:rPr>
                <w:lang w:val="en-US"/>
              </w:rPr>
              <w:t xml:space="preserve"> </w:t>
            </w:r>
            <w:proofErr w:type="spellStart"/>
            <w:r w:rsidRPr="00BE50AF">
              <w:rPr>
                <w:lang w:val="en-US"/>
              </w:rPr>
              <w:t>achizițiile</w:t>
            </w:r>
            <w:proofErr w:type="spellEnd"/>
            <w:r w:rsidRPr="00BE50AF">
              <w:rPr>
                <w:lang w:val="en-US"/>
              </w:rPr>
              <w:t xml:space="preserve"> </w:t>
            </w:r>
            <w:proofErr w:type="spellStart"/>
            <w:r w:rsidRPr="00BE50AF">
              <w:rPr>
                <w:lang w:val="en-US"/>
              </w:rPr>
              <w:t>publice</w:t>
            </w:r>
            <w:proofErr w:type="spellEnd"/>
            <w:r w:rsidRPr="00BE50AF">
              <w:rPr>
                <w:lang w:val="en-US"/>
              </w:rPr>
              <w:t xml:space="preserve"> </w:t>
            </w:r>
            <w:proofErr w:type="spellStart"/>
            <w:r w:rsidRPr="00BE50AF">
              <w:rPr>
                <w:lang w:val="en-US"/>
              </w:rPr>
              <w:t>și</w:t>
            </w:r>
            <w:proofErr w:type="spellEnd"/>
            <w:r w:rsidRPr="00BE50AF">
              <w:rPr>
                <w:lang w:val="en-US"/>
              </w:rPr>
              <w:t>/</w:t>
            </w:r>
            <w:proofErr w:type="spellStart"/>
            <w:r w:rsidRPr="00BE50AF">
              <w:rPr>
                <w:lang w:val="en-US"/>
              </w:rPr>
              <w:t>sau</w:t>
            </w:r>
            <w:proofErr w:type="spellEnd"/>
            <w:r w:rsidRPr="00BE50AF">
              <w:rPr>
                <w:lang w:val="en-US"/>
              </w:rPr>
              <w:t xml:space="preserve"> </w:t>
            </w:r>
            <w:proofErr w:type="spellStart"/>
            <w:r w:rsidRPr="00BE50AF">
              <w:rPr>
                <w:lang w:val="en-US"/>
              </w:rPr>
              <w:t>tratatele</w:t>
            </w:r>
            <w:proofErr w:type="spellEnd"/>
            <w:r w:rsidRPr="00BE50AF">
              <w:rPr>
                <w:lang w:val="en-US"/>
              </w:rPr>
              <w:t xml:space="preserve"> </w:t>
            </w:r>
            <w:proofErr w:type="spellStart"/>
            <w:r w:rsidRPr="00BE50AF">
              <w:rPr>
                <w:lang w:val="en-US"/>
              </w:rPr>
              <w:t>internaţionale</w:t>
            </w:r>
            <w:proofErr w:type="spellEnd"/>
            <w:r w:rsidRPr="00BE50AF">
              <w:rPr>
                <w:lang w:val="en-US"/>
              </w:rPr>
              <w:t xml:space="preserve"> la care </w:t>
            </w:r>
            <w:proofErr w:type="spellStart"/>
            <w:r w:rsidRPr="00BE50AF">
              <w:rPr>
                <w:lang w:val="en-US"/>
              </w:rPr>
              <w:t>Republica</w:t>
            </w:r>
            <w:proofErr w:type="spellEnd"/>
            <w:r w:rsidRPr="00BE50AF">
              <w:rPr>
                <w:lang w:val="en-US"/>
              </w:rPr>
              <w:t xml:space="preserve"> Moldova </w:t>
            </w:r>
            <w:proofErr w:type="spellStart"/>
            <w:r w:rsidRPr="00BE50AF">
              <w:rPr>
                <w:lang w:val="en-US"/>
              </w:rPr>
              <w:t>este</w:t>
            </w:r>
            <w:proofErr w:type="spellEnd"/>
            <w:r w:rsidRPr="00BE50AF">
              <w:rPr>
                <w:lang w:val="en-US"/>
              </w:rPr>
              <w:t xml:space="preserve"> </w:t>
            </w:r>
            <w:proofErr w:type="spellStart"/>
            <w:r w:rsidRPr="00BE50AF">
              <w:rPr>
                <w:lang w:val="en-US"/>
              </w:rPr>
              <w:t>parte</w:t>
            </w:r>
            <w:proofErr w:type="spellEnd"/>
            <w:r w:rsidRPr="00BE50AF">
              <w:rPr>
                <w:lang w:val="en-US"/>
              </w:rPr>
              <w:t xml:space="preserve">, care a </w:t>
            </w:r>
            <w:proofErr w:type="spellStart"/>
            <w:r w:rsidRPr="00BE50AF">
              <w:rPr>
                <w:lang w:val="en-US"/>
              </w:rPr>
              <w:t>fost</w:t>
            </w:r>
            <w:proofErr w:type="spellEnd"/>
            <w:r w:rsidRPr="00BE50AF">
              <w:rPr>
                <w:lang w:val="en-US"/>
              </w:rPr>
              <w:t xml:space="preserve"> </w:t>
            </w:r>
            <w:proofErr w:type="spellStart"/>
            <w:r w:rsidRPr="00BE50AF">
              <w:rPr>
                <w:lang w:val="en-US"/>
              </w:rPr>
              <w:t>constatată</w:t>
            </w:r>
            <w:proofErr w:type="spellEnd"/>
            <w:r w:rsidRPr="00BE50AF">
              <w:rPr>
                <w:lang w:val="en-US"/>
              </w:rPr>
              <w:t xml:space="preserve"> </w:t>
            </w:r>
            <w:proofErr w:type="spellStart"/>
            <w:r w:rsidRPr="00BE50AF">
              <w:rPr>
                <w:lang w:val="en-US"/>
              </w:rPr>
              <w:t>printr</w:t>
            </w:r>
            <w:proofErr w:type="spellEnd"/>
            <w:r w:rsidRPr="00BE50AF">
              <w:rPr>
                <w:lang w:val="en-US"/>
              </w:rPr>
              <w:t xml:space="preserve">-o </w:t>
            </w:r>
            <w:proofErr w:type="spellStart"/>
            <w:r w:rsidRPr="00BE50AF">
              <w:rPr>
                <w:lang w:val="en-US"/>
              </w:rPr>
              <w:t>decizie</w:t>
            </w:r>
            <w:proofErr w:type="spellEnd"/>
            <w:r w:rsidRPr="00BE50AF">
              <w:rPr>
                <w:lang w:val="en-US"/>
              </w:rPr>
              <w:t xml:space="preserve"> a </w:t>
            </w:r>
            <w:proofErr w:type="spellStart"/>
            <w:r w:rsidRPr="00BE50AF">
              <w:rPr>
                <w:lang w:val="en-US"/>
              </w:rPr>
              <w:t>unei</w:t>
            </w:r>
            <w:proofErr w:type="spellEnd"/>
            <w:r w:rsidRPr="00BE50AF">
              <w:rPr>
                <w:lang w:val="en-US"/>
              </w:rPr>
              <w:t xml:space="preserve"> </w:t>
            </w:r>
            <w:proofErr w:type="spellStart"/>
            <w:r w:rsidRPr="00BE50AF">
              <w:rPr>
                <w:lang w:val="en-US"/>
              </w:rPr>
              <w:t>instanțe</w:t>
            </w:r>
            <w:proofErr w:type="spellEnd"/>
            <w:r w:rsidRPr="00BE50AF">
              <w:rPr>
                <w:lang w:val="en-US"/>
              </w:rPr>
              <w:t xml:space="preserve"> </w:t>
            </w:r>
            <w:proofErr w:type="spellStart"/>
            <w:r w:rsidRPr="00BE50AF">
              <w:rPr>
                <w:lang w:val="en-US"/>
              </w:rPr>
              <w:t>judecătorești</w:t>
            </w:r>
            <w:proofErr w:type="spellEnd"/>
            <w:r w:rsidRPr="00BE50AF">
              <w:rPr>
                <w:lang w:val="en-US"/>
              </w:rPr>
              <w:t xml:space="preserve"> </w:t>
            </w:r>
            <w:proofErr w:type="spellStart"/>
            <w:r w:rsidRPr="00BE50AF">
              <w:rPr>
                <w:lang w:val="en-US"/>
              </w:rPr>
              <w:t>naționale</w:t>
            </w:r>
            <w:proofErr w:type="spellEnd"/>
            <w:r w:rsidRPr="00BE50AF">
              <w:rPr>
                <w:lang w:val="en-US"/>
              </w:rPr>
              <w:t xml:space="preserve"> </w:t>
            </w:r>
            <w:proofErr w:type="spellStart"/>
            <w:r w:rsidRPr="00BE50AF">
              <w:rPr>
                <w:lang w:val="en-US"/>
              </w:rPr>
              <w:t>sau</w:t>
            </w:r>
            <w:proofErr w:type="spellEnd"/>
            <w:r w:rsidRPr="00BE50AF">
              <w:rPr>
                <w:lang w:val="en-US"/>
              </w:rPr>
              <w:t xml:space="preserve">, </w:t>
            </w:r>
            <w:proofErr w:type="spellStart"/>
            <w:r w:rsidRPr="00BE50AF">
              <w:rPr>
                <w:lang w:val="en-US"/>
              </w:rPr>
              <w:t>după</w:t>
            </w:r>
            <w:proofErr w:type="spellEnd"/>
            <w:r w:rsidRPr="00BE50AF">
              <w:rPr>
                <w:lang w:val="en-US"/>
              </w:rPr>
              <w:t xml:space="preserve"> </w:t>
            </w:r>
            <w:proofErr w:type="spellStart"/>
            <w:r w:rsidRPr="00BE50AF">
              <w:rPr>
                <w:lang w:val="en-US"/>
              </w:rPr>
              <w:t>caz</w:t>
            </w:r>
            <w:proofErr w:type="spellEnd"/>
            <w:r w:rsidRPr="00BE50AF">
              <w:rPr>
                <w:lang w:val="en-US"/>
              </w:rPr>
              <w:t xml:space="preserve">, </w:t>
            </w:r>
            <w:proofErr w:type="spellStart"/>
            <w:r w:rsidRPr="00BE50AF">
              <w:rPr>
                <w:lang w:val="en-US"/>
              </w:rPr>
              <w:t>internaționale</w:t>
            </w:r>
            <w:proofErr w:type="spellEnd"/>
            <w:r w:rsidRPr="00BE50AF">
              <w:rPr>
                <w:lang w:val="en-US"/>
              </w:rPr>
              <w:t>.</w:t>
            </w:r>
          </w:p>
          <w:p w14:paraId="1752064C" w14:textId="77777777" w:rsidR="006F3EB6" w:rsidRPr="00BE50AF" w:rsidRDefault="006F3EB6" w:rsidP="006F3EB6">
            <w:pPr>
              <w:pStyle w:val="NormalWeb"/>
              <w:tabs>
                <w:tab w:val="left" w:pos="567"/>
                <w:tab w:val="left" w:pos="2070"/>
              </w:tabs>
              <w:ind w:firstLine="0"/>
              <w:rPr>
                <w:lang w:val="en-US"/>
              </w:rPr>
            </w:pPr>
          </w:p>
          <w:p w14:paraId="40C84862" w14:textId="77777777" w:rsidR="006F3EB6" w:rsidRPr="00FF430B" w:rsidRDefault="006F3EB6" w:rsidP="006F3EB6">
            <w:pPr>
              <w:pStyle w:val="ListParagraph"/>
              <w:numPr>
                <w:ilvl w:val="0"/>
                <w:numId w:val="0"/>
              </w:numPr>
              <w:tabs>
                <w:tab w:val="clear" w:pos="1134"/>
                <w:tab w:val="left" w:pos="3705"/>
              </w:tabs>
              <w:contextualSpacing/>
              <w:jc w:val="center"/>
            </w:pPr>
            <w:r w:rsidRPr="00FF430B">
              <w:rPr>
                <w:b/>
              </w:rPr>
              <w:t>13. DISPOZIŢII FINALE</w:t>
            </w:r>
          </w:p>
          <w:p w14:paraId="5E8DA8F9" w14:textId="77777777" w:rsidR="006F3EB6" w:rsidRPr="00BE50AF" w:rsidRDefault="006F3EB6" w:rsidP="007D4505">
            <w:pPr>
              <w:pStyle w:val="NormalWeb"/>
              <w:numPr>
                <w:ilvl w:val="1"/>
                <w:numId w:val="12"/>
              </w:numPr>
              <w:tabs>
                <w:tab w:val="left" w:pos="567"/>
              </w:tabs>
              <w:ind w:left="0" w:hanging="567"/>
              <w:rPr>
                <w:lang w:val="en-US"/>
              </w:rPr>
            </w:pPr>
            <w:r w:rsidRPr="00BE50AF">
              <w:rPr>
                <w:lang w:val="en-US"/>
              </w:rPr>
              <w:t xml:space="preserve">13.1. </w:t>
            </w:r>
            <w:proofErr w:type="spellStart"/>
            <w:r w:rsidRPr="00BE50AF">
              <w:rPr>
                <w:lang w:val="en-US"/>
              </w:rPr>
              <w:t>Următoarele</w:t>
            </w:r>
            <w:proofErr w:type="spellEnd"/>
            <w:r w:rsidRPr="00BE50AF">
              <w:rPr>
                <w:lang w:val="en-US"/>
              </w:rPr>
              <w:t xml:space="preserve"> </w:t>
            </w:r>
            <w:proofErr w:type="spellStart"/>
            <w:r w:rsidRPr="00BE50AF">
              <w:rPr>
                <w:lang w:val="en-US"/>
              </w:rPr>
              <w:t>documente</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citite</w:t>
            </w:r>
            <w:proofErr w:type="spellEnd"/>
            <w:r w:rsidRPr="00BE50AF">
              <w:rPr>
                <w:lang w:val="en-US"/>
              </w:rPr>
              <w:t xml:space="preserve"> </w:t>
            </w:r>
            <w:proofErr w:type="spellStart"/>
            <w:r w:rsidRPr="00BE50AF">
              <w:rPr>
                <w:lang w:val="en-US"/>
              </w:rPr>
              <w:t>şi</w:t>
            </w:r>
            <w:proofErr w:type="spellEnd"/>
            <w:r w:rsidRPr="00BE50AF">
              <w:rPr>
                <w:lang w:val="en-US"/>
              </w:rPr>
              <w:t xml:space="preserve"> </w:t>
            </w:r>
            <w:proofErr w:type="spellStart"/>
            <w:r w:rsidRPr="00BE50AF">
              <w:rPr>
                <w:lang w:val="en-US"/>
              </w:rPr>
              <w:t>vor</w:t>
            </w:r>
            <w:proofErr w:type="spellEnd"/>
            <w:r w:rsidRPr="00BE50AF">
              <w:rPr>
                <w:lang w:val="en-US"/>
              </w:rPr>
              <w:t xml:space="preserve"> fi interpretate ca </w:t>
            </w:r>
            <w:proofErr w:type="spellStart"/>
            <w:r w:rsidRPr="00BE50AF">
              <w:rPr>
                <w:lang w:val="en-US"/>
              </w:rPr>
              <w:t>fiind</w:t>
            </w:r>
            <w:proofErr w:type="spellEnd"/>
            <w:r w:rsidRPr="00BE50AF">
              <w:rPr>
                <w:lang w:val="en-US"/>
              </w:rPr>
              <w:t xml:space="preserve"> </w:t>
            </w:r>
            <w:proofErr w:type="spellStart"/>
            <w:r w:rsidRPr="00BE50AF">
              <w:rPr>
                <w:lang w:val="en-US"/>
              </w:rPr>
              <w:t>parte</w:t>
            </w:r>
            <w:proofErr w:type="spellEnd"/>
            <w:r w:rsidRPr="00BE50AF">
              <w:rPr>
                <w:lang w:val="en-US"/>
              </w:rPr>
              <w:t xml:space="preserve"> </w:t>
            </w:r>
            <w:proofErr w:type="spellStart"/>
            <w:r w:rsidRPr="00BE50AF">
              <w:rPr>
                <w:lang w:val="en-US"/>
              </w:rPr>
              <w:t>integrantă</w:t>
            </w:r>
            <w:proofErr w:type="spellEnd"/>
            <w:r w:rsidRPr="00BE50AF">
              <w:rPr>
                <w:lang w:val="en-US"/>
              </w:rPr>
              <w:t xml:space="preserve"> a </w:t>
            </w:r>
            <w:proofErr w:type="spellStart"/>
            <w:r w:rsidRPr="00BE50AF">
              <w:rPr>
                <w:lang w:val="en-US"/>
              </w:rPr>
              <w:t>prezentului</w:t>
            </w:r>
            <w:proofErr w:type="spellEnd"/>
            <w:r w:rsidRPr="00BE50AF">
              <w:rPr>
                <w:lang w:val="en-US"/>
              </w:rPr>
              <w:t xml:space="preserve"> contract: </w:t>
            </w:r>
            <w:proofErr w:type="spellStart"/>
            <w:r w:rsidRPr="00FC29CF">
              <w:rPr>
                <w:b/>
                <w:color w:val="0000FF"/>
                <w:lang w:val="en-US"/>
              </w:rPr>
              <w:t>Anexa</w:t>
            </w:r>
            <w:proofErr w:type="spellEnd"/>
            <w:r w:rsidR="00FC29CF">
              <w:rPr>
                <w:b/>
                <w:color w:val="0000FF"/>
                <w:lang w:val="en-US"/>
              </w:rPr>
              <w:t xml:space="preserve"> nr.</w:t>
            </w:r>
            <w:r w:rsidRPr="00FC29CF">
              <w:rPr>
                <w:b/>
                <w:color w:val="0000FF"/>
                <w:lang w:val="en-US"/>
              </w:rPr>
              <w:t xml:space="preserve"> 1, 2, 3</w:t>
            </w:r>
          </w:p>
          <w:p w14:paraId="7B983C55" w14:textId="77777777" w:rsidR="006F3EB6" w:rsidRPr="00BE50AF" w:rsidRDefault="006F3EB6" w:rsidP="007D4505">
            <w:pPr>
              <w:pStyle w:val="NormalWeb"/>
              <w:numPr>
                <w:ilvl w:val="1"/>
                <w:numId w:val="12"/>
              </w:numPr>
              <w:tabs>
                <w:tab w:val="left" w:pos="567"/>
              </w:tabs>
              <w:ind w:left="0" w:hanging="567"/>
              <w:rPr>
                <w:lang w:val="en-US"/>
              </w:rPr>
            </w:pPr>
            <w:r w:rsidRPr="00BE50AF">
              <w:rPr>
                <w:lang w:val="en-US"/>
              </w:rPr>
              <w:t xml:space="preserve">13.2. </w:t>
            </w:r>
            <w:proofErr w:type="spellStart"/>
            <w:r w:rsidRPr="00BE50AF">
              <w:rPr>
                <w:lang w:val="en-US"/>
              </w:rPr>
              <w:t>Documentele</w:t>
            </w:r>
            <w:proofErr w:type="spellEnd"/>
            <w:r w:rsidRPr="00BE50AF">
              <w:rPr>
                <w:lang w:val="en-US"/>
              </w:rPr>
              <w:t xml:space="preserve"> </w:t>
            </w:r>
            <w:proofErr w:type="spellStart"/>
            <w:r w:rsidRPr="00BE50AF">
              <w:rPr>
                <w:lang w:val="en-US"/>
              </w:rPr>
              <w:t>contractului</w:t>
            </w:r>
            <w:proofErr w:type="spellEnd"/>
            <w:r w:rsidRPr="00BE50AF">
              <w:rPr>
                <w:lang w:val="en-US"/>
              </w:rPr>
              <w:t xml:space="preserve"> </w:t>
            </w:r>
            <w:proofErr w:type="spellStart"/>
            <w:r w:rsidRPr="00BE50AF">
              <w:rPr>
                <w:lang w:val="en-US"/>
              </w:rPr>
              <w:t>vor</w:t>
            </w:r>
            <w:proofErr w:type="spellEnd"/>
            <w:r w:rsidRPr="00BE50AF">
              <w:rPr>
                <w:lang w:val="en-US"/>
              </w:rPr>
              <w:t xml:space="preserve"> fi </w:t>
            </w:r>
            <w:proofErr w:type="spellStart"/>
            <w:r w:rsidRPr="00BE50AF">
              <w:rPr>
                <w:lang w:val="en-US"/>
              </w:rPr>
              <w:t>întocmite</w:t>
            </w:r>
            <w:proofErr w:type="spellEnd"/>
            <w:r w:rsidRPr="00BE50AF">
              <w:rPr>
                <w:lang w:val="en-US"/>
              </w:rPr>
              <w:t xml:space="preserve"> </w:t>
            </w:r>
            <w:proofErr w:type="spellStart"/>
            <w:r w:rsidRPr="00BE50AF">
              <w:rPr>
                <w:lang w:val="en-US"/>
              </w:rPr>
              <w:t>în</w:t>
            </w:r>
            <w:proofErr w:type="spellEnd"/>
            <w:r w:rsidRPr="00BE50AF">
              <w:rPr>
                <w:lang w:val="en-US"/>
              </w:rPr>
              <w:t xml:space="preserve"> </w:t>
            </w:r>
            <w:proofErr w:type="spellStart"/>
            <w:r w:rsidRPr="00BE50AF">
              <w:rPr>
                <w:lang w:val="en-US"/>
              </w:rPr>
              <w:t>limba</w:t>
            </w:r>
            <w:proofErr w:type="spellEnd"/>
            <w:r w:rsidRPr="00BE50AF">
              <w:rPr>
                <w:lang w:val="en-US"/>
              </w:rPr>
              <w:t xml:space="preserve"> </w:t>
            </w:r>
            <w:proofErr w:type="spellStart"/>
            <w:r w:rsidRPr="00BE50AF">
              <w:rPr>
                <w:lang w:val="en-US"/>
              </w:rPr>
              <w:t>română</w:t>
            </w:r>
            <w:proofErr w:type="spellEnd"/>
            <w:r w:rsidRPr="00BE50AF">
              <w:rPr>
                <w:lang w:val="en-US"/>
              </w:rPr>
              <w:t>.</w:t>
            </w:r>
          </w:p>
          <w:p w14:paraId="1A4F8DF4" w14:textId="77777777" w:rsidR="006F3EB6" w:rsidRPr="00BE50AF" w:rsidRDefault="006F3EB6" w:rsidP="007D4505">
            <w:pPr>
              <w:pStyle w:val="NormalWeb"/>
              <w:numPr>
                <w:ilvl w:val="1"/>
                <w:numId w:val="12"/>
              </w:numPr>
              <w:tabs>
                <w:tab w:val="left" w:pos="567"/>
              </w:tabs>
              <w:ind w:left="0" w:hanging="567"/>
              <w:rPr>
                <w:lang w:val="en-US"/>
              </w:rPr>
            </w:pPr>
            <w:r w:rsidRPr="00BE50AF">
              <w:rPr>
                <w:lang w:val="en-US"/>
              </w:rPr>
              <w:t xml:space="preserve">13.3. </w:t>
            </w:r>
            <w:proofErr w:type="spellStart"/>
            <w:r w:rsidRPr="00BE50AF">
              <w:rPr>
                <w:lang w:val="en-US"/>
              </w:rPr>
              <w:t>Prezentul</w:t>
            </w:r>
            <w:proofErr w:type="spellEnd"/>
            <w:r w:rsidRPr="00BE50AF">
              <w:rPr>
                <w:lang w:val="en-US"/>
              </w:rPr>
              <w:t xml:space="preserve"> Contract </w:t>
            </w:r>
            <w:proofErr w:type="spellStart"/>
            <w:r w:rsidRPr="00BE50AF">
              <w:rPr>
                <w:lang w:val="en-US"/>
              </w:rPr>
              <w:t>reprezintă</w:t>
            </w:r>
            <w:proofErr w:type="spellEnd"/>
            <w:r w:rsidRPr="00BE50AF">
              <w:rPr>
                <w:lang w:val="en-US"/>
              </w:rPr>
              <w:t xml:space="preserve"> </w:t>
            </w:r>
            <w:proofErr w:type="spellStart"/>
            <w:r w:rsidRPr="00BE50AF">
              <w:rPr>
                <w:lang w:val="en-US"/>
              </w:rPr>
              <w:t>acordul</w:t>
            </w:r>
            <w:proofErr w:type="spellEnd"/>
            <w:r w:rsidRPr="00BE50AF">
              <w:rPr>
                <w:lang w:val="en-US"/>
              </w:rPr>
              <w:t xml:space="preserve"> de </w:t>
            </w:r>
            <w:proofErr w:type="spellStart"/>
            <w:r w:rsidRPr="00BE50AF">
              <w:rPr>
                <w:lang w:val="en-US"/>
              </w:rPr>
              <w:t>voinţă</w:t>
            </w:r>
            <w:proofErr w:type="spellEnd"/>
            <w:r w:rsidRPr="00BE50AF">
              <w:rPr>
                <w:lang w:val="en-US"/>
              </w:rPr>
              <w:t xml:space="preserve"> al </w:t>
            </w:r>
            <w:proofErr w:type="spellStart"/>
            <w:r w:rsidRPr="00BE50AF">
              <w:rPr>
                <w:lang w:val="en-US"/>
              </w:rPr>
              <w:t>părţilor</w:t>
            </w:r>
            <w:proofErr w:type="spellEnd"/>
            <w:r w:rsidRPr="00BE50AF">
              <w:rPr>
                <w:lang w:val="en-US"/>
              </w:rPr>
              <w:t xml:space="preserve"> </w:t>
            </w:r>
            <w:proofErr w:type="spellStart"/>
            <w:r w:rsidRPr="00BE50AF">
              <w:rPr>
                <w:lang w:val="en-US"/>
              </w:rPr>
              <w:t>şi</w:t>
            </w:r>
            <w:proofErr w:type="spellEnd"/>
            <w:r w:rsidRPr="00BE50AF">
              <w:rPr>
                <w:lang w:val="en-US"/>
              </w:rPr>
              <w:t xml:space="preserve"> se </w:t>
            </w:r>
            <w:proofErr w:type="spellStart"/>
            <w:r w:rsidRPr="00BE50AF">
              <w:rPr>
                <w:lang w:val="en-US"/>
              </w:rPr>
              <w:t>consideră</w:t>
            </w:r>
            <w:proofErr w:type="spellEnd"/>
            <w:r w:rsidRPr="00BE50AF">
              <w:rPr>
                <w:lang w:val="en-US"/>
              </w:rPr>
              <w:t xml:space="preserve"> </w:t>
            </w:r>
            <w:proofErr w:type="spellStart"/>
            <w:r w:rsidRPr="00BE50AF">
              <w:rPr>
                <w:lang w:val="en-US"/>
              </w:rPr>
              <w:t>semnat</w:t>
            </w:r>
            <w:proofErr w:type="spellEnd"/>
            <w:r w:rsidRPr="00BE50AF">
              <w:rPr>
                <w:lang w:val="en-US"/>
              </w:rPr>
              <w:t xml:space="preserve"> la data </w:t>
            </w:r>
            <w:proofErr w:type="spellStart"/>
            <w:r w:rsidRPr="00BE50AF">
              <w:rPr>
                <w:lang w:val="en-US"/>
              </w:rPr>
              <w:t>aplicării</w:t>
            </w:r>
            <w:proofErr w:type="spellEnd"/>
            <w:r w:rsidRPr="00BE50AF">
              <w:rPr>
                <w:lang w:val="en-US"/>
              </w:rPr>
              <w:t xml:space="preserve"> </w:t>
            </w:r>
            <w:proofErr w:type="spellStart"/>
            <w:r w:rsidRPr="00BE50AF">
              <w:rPr>
                <w:lang w:val="en-US"/>
              </w:rPr>
              <w:t>ultimei</w:t>
            </w:r>
            <w:proofErr w:type="spellEnd"/>
            <w:r w:rsidRPr="00BE50AF">
              <w:rPr>
                <w:lang w:val="en-US"/>
              </w:rPr>
              <w:t xml:space="preserve"> </w:t>
            </w:r>
            <w:proofErr w:type="spellStart"/>
            <w:r w:rsidRPr="00BE50AF">
              <w:rPr>
                <w:lang w:val="en-US"/>
              </w:rPr>
              <w:t>semnături</w:t>
            </w:r>
            <w:proofErr w:type="spellEnd"/>
            <w:r w:rsidRPr="00BE50AF">
              <w:rPr>
                <w:lang w:val="en-US"/>
              </w:rPr>
              <w:t xml:space="preserve"> de </w:t>
            </w:r>
            <w:proofErr w:type="spellStart"/>
            <w:r w:rsidRPr="00BE50AF">
              <w:rPr>
                <w:lang w:val="en-US"/>
              </w:rPr>
              <w:t>către</w:t>
            </w:r>
            <w:proofErr w:type="spellEnd"/>
            <w:r w:rsidRPr="00BE50AF">
              <w:rPr>
                <w:lang w:val="en-US"/>
              </w:rPr>
              <w:t xml:space="preserve"> una </w:t>
            </w:r>
            <w:proofErr w:type="spellStart"/>
            <w:r w:rsidRPr="00BE50AF">
              <w:rPr>
                <w:lang w:val="en-US"/>
              </w:rPr>
              <w:t>dintre</w:t>
            </w:r>
            <w:proofErr w:type="spellEnd"/>
            <w:r w:rsidRPr="00BE50AF">
              <w:rPr>
                <w:lang w:val="en-US"/>
              </w:rPr>
              <w:t xml:space="preserve"> </w:t>
            </w:r>
            <w:proofErr w:type="spellStart"/>
            <w:r w:rsidRPr="00BE50AF">
              <w:rPr>
                <w:lang w:val="en-US"/>
              </w:rPr>
              <w:t>părți</w:t>
            </w:r>
            <w:proofErr w:type="spellEnd"/>
            <w:r w:rsidRPr="00BE50AF">
              <w:rPr>
                <w:lang w:val="en-US"/>
              </w:rPr>
              <w:t>.</w:t>
            </w:r>
          </w:p>
          <w:p w14:paraId="790593E4" w14:textId="3D2B6729" w:rsidR="006F3EB6" w:rsidRDefault="006F3EB6" w:rsidP="007D4505">
            <w:pPr>
              <w:pStyle w:val="NormalWeb"/>
              <w:numPr>
                <w:ilvl w:val="1"/>
                <w:numId w:val="12"/>
              </w:numPr>
              <w:tabs>
                <w:tab w:val="left" w:pos="567"/>
                <w:tab w:val="left" w:pos="4005"/>
              </w:tabs>
              <w:ind w:left="0" w:hanging="567"/>
              <w:contextualSpacing/>
              <w:rPr>
                <w:lang w:val="en-US"/>
              </w:rPr>
            </w:pPr>
            <w:r w:rsidRPr="00BE50AF">
              <w:rPr>
                <w:lang w:val="en-US"/>
              </w:rPr>
              <w:t xml:space="preserve">13.4. </w:t>
            </w:r>
            <w:proofErr w:type="spellStart"/>
            <w:r w:rsidRPr="00BE50AF">
              <w:rPr>
                <w:lang w:val="en-US"/>
              </w:rPr>
              <w:t>Pentru</w:t>
            </w:r>
            <w:proofErr w:type="spellEnd"/>
            <w:r w:rsidRPr="00BE50AF">
              <w:rPr>
                <w:lang w:val="en-US"/>
              </w:rPr>
              <w:t xml:space="preserve"> </w:t>
            </w:r>
            <w:proofErr w:type="spellStart"/>
            <w:r w:rsidRPr="00BE50AF">
              <w:rPr>
                <w:lang w:val="en-US"/>
              </w:rPr>
              <w:t>confirmarea</w:t>
            </w:r>
            <w:proofErr w:type="spellEnd"/>
            <w:r w:rsidRPr="00BE50AF">
              <w:rPr>
                <w:lang w:val="en-US"/>
              </w:rPr>
              <w:t xml:space="preserve"> </w:t>
            </w:r>
            <w:proofErr w:type="spellStart"/>
            <w:r w:rsidRPr="00BE50AF">
              <w:rPr>
                <w:lang w:val="en-US"/>
              </w:rPr>
              <w:t>celor</w:t>
            </w:r>
            <w:proofErr w:type="spellEnd"/>
            <w:r w:rsidRPr="00BE50AF">
              <w:rPr>
                <w:lang w:val="en-US"/>
              </w:rPr>
              <w:t xml:space="preserve"> </w:t>
            </w:r>
            <w:proofErr w:type="spellStart"/>
            <w:r w:rsidRPr="00BE50AF">
              <w:rPr>
                <w:lang w:val="en-US"/>
              </w:rPr>
              <w:t>menţionate</w:t>
            </w:r>
            <w:proofErr w:type="spellEnd"/>
            <w:r w:rsidRPr="00BE50AF">
              <w:rPr>
                <w:lang w:val="en-US"/>
              </w:rPr>
              <w:t xml:space="preserve">, </w:t>
            </w:r>
            <w:proofErr w:type="spellStart"/>
            <w:r w:rsidRPr="00BE50AF">
              <w:rPr>
                <w:lang w:val="en-US"/>
              </w:rPr>
              <w:t>părţile</w:t>
            </w:r>
            <w:proofErr w:type="spellEnd"/>
            <w:r w:rsidRPr="00BE50AF">
              <w:rPr>
                <w:lang w:val="en-US"/>
              </w:rPr>
              <w:t xml:space="preserve"> au </w:t>
            </w:r>
            <w:proofErr w:type="spellStart"/>
            <w:r w:rsidRPr="00BE50AF">
              <w:rPr>
                <w:lang w:val="en-US"/>
              </w:rPr>
              <w:t>semnat</w:t>
            </w:r>
            <w:proofErr w:type="spellEnd"/>
            <w:r w:rsidRPr="00BE50AF">
              <w:rPr>
                <w:lang w:val="en-US"/>
              </w:rPr>
              <w:t xml:space="preserve"> </w:t>
            </w:r>
            <w:proofErr w:type="spellStart"/>
            <w:r w:rsidRPr="00BE50AF">
              <w:rPr>
                <w:lang w:val="en-US"/>
              </w:rPr>
              <w:t>prezentul</w:t>
            </w:r>
            <w:proofErr w:type="spellEnd"/>
            <w:r w:rsidRPr="00BE50AF">
              <w:rPr>
                <w:lang w:val="en-US"/>
              </w:rPr>
              <w:t xml:space="preserve"> Contract </w:t>
            </w:r>
            <w:proofErr w:type="spellStart"/>
            <w:r w:rsidRPr="00BE50AF">
              <w:rPr>
                <w:lang w:val="en-US"/>
              </w:rPr>
              <w:t>în</w:t>
            </w:r>
            <w:proofErr w:type="spellEnd"/>
            <w:r w:rsidRPr="00BE50AF">
              <w:rPr>
                <w:lang w:val="en-US"/>
              </w:rPr>
              <w:t xml:space="preserve"> </w:t>
            </w:r>
            <w:proofErr w:type="spellStart"/>
            <w:r w:rsidRPr="00BE50AF">
              <w:rPr>
                <w:lang w:val="en-US"/>
              </w:rPr>
              <w:t>conformitate</w:t>
            </w:r>
            <w:proofErr w:type="spellEnd"/>
            <w:r w:rsidRPr="00BE50AF">
              <w:rPr>
                <w:lang w:val="en-US"/>
              </w:rPr>
              <w:t xml:space="preserve"> cu </w:t>
            </w:r>
            <w:proofErr w:type="spellStart"/>
            <w:r w:rsidRPr="00BE50AF">
              <w:rPr>
                <w:lang w:val="en-US"/>
              </w:rPr>
              <w:t>legislaţia</w:t>
            </w:r>
            <w:proofErr w:type="spellEnd"/>
            <w:r w:rsidRPr="00BE50AF">
              <w:rPr>
                <w:lang w:val="en-US"/>
              </w:rPr>
              <w:t xml:space="preserve"> </w:t>
            </w:r>
            <w:proofErr w:type="spellStart"/>
            <w:r w:rsidRPr="00BE50AF">
              <w:rPr>
                <w:lang w:val="en-US"/>
              </w:rPr>
              <w:t>Republicii</w:t>
            </w:r>
            <w:proofErr w:type="spellEnd"/>
            <w:r w:rsidRPr="00BE50AF">
              <w:rPr>
                <w:lang w:val="en-US"/>
              </w:rPr>
              <w:t xml:space="preserve"> Moldova, la data </w:t>
            </w:r>
            <w:proofErr w:type="spellStart"/>
            <w:r w:rsidRPr="00BE50AF">
              <w:rPr>
                <w:lang w:val="en-US"/>
              </w:rPr>
              <w:t>şi</w:t>
            </w:r>
            <w:proofErr w:type="spellEnd"/>
            <w:r w:rsidRPr="00BE50AF">
              <w:rPr>
                <w:lang w:val="en-US"/>
              </w:rPr>
              <w:t xml:space="preserve"> </w:t>
            </w:r>
            <w:proofErr w:type="spellStart"/>
            <w:r w:rsidRPr="00BE50AF">
              <w:rPr>
                <w:lang w:val="en-US"/>
              </w:rPr>
              <w:t>anul</w:t>
            </w:r>
            <w:proofErr w:type="spellEnd"/>
            <w:r w:rsidRPr="00BE50AF">
              <w:rPr>
                <w:lang w:val="en-US"/>
              </w:rPr>
              <w:t xml:space="preserve"> indicate, </w:t>
            </w:r>
            <w:proofErr w:type="spellStart"/>
            <w:r w:rsidRPr="00BE50AF">
              <w:rPr>
                <w:lang w:val="en-US"/>
              </w:rPr>
              <w:t>fiind</w:t>
            </w:r>
            <w:proofErr w:type="spellEnd"/>
            <w:r w:rsidRPr="00BE50AF">
              <w:rPr>
                <w:lang w:val="en-US"/>
              </w:rPr>
              <w:t xml:space="preserve"> </w:t>
            </w:r>
            <w:proofErr w:type="spellStart"/>
            <w:r w:rsidRPr="00BE50AF">
              <w:rPr>
                <w:lang w:val="en-US"/>
              </w:rPr>
              <w:t>valabil</w:t>
            </w:r>
            <w:proofErr w:type="spellEnd"/>
            <w:r w:rsidRPr="00BE50AF">
              <w:rPr>
                <w:lang w:val="en-US"/>
              </w:rPr>
              <w:t xml:space="preserve"> </w:t>
            </w:r>
            <w:proofErr w:type="spellStart"/>
            <w:r w:rsidRPr="00BE50AF">
              <w:rPr>
                <w:lang w:val="en-US"/>
              </w:rPr>
              <w:t>până</w:t>
            </w:r>
            <w:proofErr w:type="spellEnd"/>
            <w:r w:rsidRPr="00BE50AF">
              <w:rPr>
                <w:lang w:val="en-US"/>
              </w:rPr>
              <w:t xml:space="preserve"> la </w:t>
            </w:r>
            <w:r w:rsidR="001E5092" w:rsidRPr="001E5092">
              <w:rPr>
                <w:color w:val="0000FF"/>
                <w:lang w:val="en-US"/>
              </w:rPr>
              <w:t>31.12.202</w:t>
            </w:r>
            <w:r w:rsidR="00A70BAD">
              <w:rPr>
                <w:color w:val="0000FF"/>
                <w:lang w:val="en-US"/>
              </w:rPr>
              <w:t>6</w:t>
            </w:r>
            <w:r w:rsidRPr="00BE50AF">
              <w:rPr>
                <w:lang w:val="en-US"/>
              </w:rPr>
              <w:t>.</w:t>
            </w:r>
          </w:p>
          <w:p w14:paraId="66079241" w14:textId="77777777" w:rsidR="00FC29CF" w:rsidRPr="00253124" w:rsidRDefault="00FC29CF" w:rsidP="00FC29CF">
            <w:pPr>
              <w:pStyle w:val="NormalWeb"/>
              <w:tabs>
                <w:tab w:val="left" w:pos="567"/>
                <w:tab w:val="left" w:pos="4005"/>
              </w:tabs>
              <w:contextualSpacing/>
              <w:rPr>
                <w:color w:val="FF0000"/>
                <w:lang w:val="en-US"/>
              </w:rPr>
            </w:pPr>
          </w:p>
          <w:p w14:paraId="4B82AE57" w14:textId="77777777" w:rsidR="00FC29CF" w:rsidRPr="00FB0947" w:rsidRDefault="00FC29CF" w:rsidP="00FC29CF">
            <w:pPr>
              <w:tabs>
                <w:tab w:val="left" w:pos="2295"/>
              </w:tabs>
              <w:ind w:left="2520"/>
            </w:pPr>
            <w:r w:rsidRPr="00FB0947">
              <w:rPr>
                <w:b/>
              </w:rPr>
              <w:t xml:space="preserve">II.   PARTEA CE ȚINE DE CONDIȚIILE </w:t>
            </w:r>
          </w:p>
          <w:p w14:paraId="6F671A91" w14:textId="77777777" w:rsidR="00FC29CF" w:rsidRPr="00FB0947" w:rsidRDefault="00FC29CF" w:rsidP="00FC29CF">
            <w:pPr>
              <w:pStyle w:val="ListParagraph"/>
              <w:numPr>
                <w:ilvl w:val="0"/>
                <w:numId w:val="0"/>
              </w:numPr>
              <w:tabs>
                <w:tab w:val="left" w:pos="2295"/>
              </w:tabs>
              <w:ind w:left="3240"/>
            </w:pPr>
            <w:r w:rsidRPr="00FB0947">
              <w:rPr>
                <w:b/>
              </w:rPr>
              <w:t>SPECIALE A CONTRACTULUI</w:t>
            </w:r>
          </w:p>
          <w:p w14:paraId="61731A25" w14:textId="77777777" w:rsidR="005C44DB" w:rsidRPr="004C369E" w:rsidRDefault="005C44DB" w:rsidP="00062CFF">
            <w:pPr>
              <w:pStyle w:val="ListParagraph"/>
              <w:numPr>
                <w:ilvl w:val="0"/>
                <w:numId w:val="0"/>
              </w:numPr>
              <w:tabs>
                <w:tab w:val="clear" w:pos="1134"/>
                <w:tab w:val="left" w:pos="608"/>
              </w:tabs>
              <w:ind w:firstLine="597"/>
            </w:pPr>
          </w:p>
          <w:p w14:paraId="17BEE5D2" w14:textId="77777777" w:rsidR="005C44DB" w:rsidRPr="00FF430B" w:rsidRDefault="005C44DB" w:rsidP="005C44DB">
            <w:pPr>
              <w:pStyle w:val="cp"/>
              <w:spacing w:after="120"/>
              <w:ind w:right="-285"/>
            </w:pPr>
            <w:r w:rsidRPr="00FF430B">
              <w:t>1 . DESCRIERE GENERALĂ</w:t>
            </w:r>
          </w:p>
          <w:p w14:paraId="11835DBE" w14:textId="77777777" w:rsidR="005C44DB" w:rsidRDefault="005C44DB" w:rsidP="005C44DB">
            <w:pPr>
              <w:shd w:val="clear" w:color="auto" w:fill="FFFFFF" w:themeFill="background1"/>
              <w:spacing w:after="80"/>
              <w:ind w:right="-58"/>
              <w:jc w:val="both"/>
              <w:rPr>
                <w:bCs/>
              </w:rPr>
            </w:pPr>
            <w:r>
              <w:t xml:space="preserve">Autoritatea contractantă </w:t>
            </w:r>
            <w:r>
              <w:rPr>
                <w:bCs/>
              </w:rPr>
              <w:t xml:space="preserve">solicită oferte pentru realizarea lucrărilor de reparații la Aparatul Central al Casei Naționale de Asigurări Sociale </w:t>
            </w:r>
            <w:r w:rsidRPr="00FB7598">
              <w:rPr>
                <w:bCs/>
                <w:i/>
              </w:rPr>
              <w:t>(în continuare AC CNAS)</w:t>
            </w:r>
            <w:r>
              <w:rPr>
                <w:bCs/>
              </w:rPr>
              <w:t xml:space="preserve"> situat la adresa </w:t>
            </w:r>
            <w:r w:rsidRPr="003C5729">
              <w:rPr>
                <w:bCs/>
              </w:rPr>
              <w:t>mun. Chișinău,</w:t>
            </w:r>
            <w:r>
              <w:rPr>
                <w:bCs/>
                <w:color w:val="0000FF"/>
              </w:rPr>
              <w:t xml:space="preserve"> </w:t>
            </w:r>
            <w:r w:rsidRPr="003C5729">
              <w:rPr>
                <w:bCs/>
              </w:rPr>
              <w:t>str. Gh. Tudor, nr. 3</w:t>
            </w:r>
            <w:r>
              <w:rPr>
                <w:bCs/>
              </w:rPr>
              <w:t>.</w:t>
            </w:r>
          </w:p>
          <w:p w14:paraId="77AFFB31" w14:textId="77777777" w:rsidR="005C44DB" w:rsidRPr="006B4876" w:rsidRDefault="005C44DB" w:rsidP="005C44DB">
            <w:pPr>
              <w:shd w:val="clear" w:color="auto" w:fill="FFFFFF" w:themeFill="background1"/>
              <w:spacing w:after="80"/>
              <w:ind w:right="-58"/>
              <w:jc w:val="both"/>
            </w:pPr>
            <w:r>
              <w:t>Lucrările de reparații se vor organiza în blocurile sanitare de la etajele 1 și 2 (inclusiv grupuri pentru vizitatori și persoane cu dizabilități), precum și în 5 birouri si holul de la etajul 1</w:t>
            </w:r>
          </w:p>
          <w:p w14:paraId="35447758" w14:textId="77777777" w:rsidR="005C44DB" w:rsidRPr="009820B0" w:rsidRDefault="005C44DB" w:rsidP="005C44DB">
            <w:pPr>
              <w:pStyle w:val="ListParagraph"/>
              <w:numPr>
                <w:ilvl w:val="0"/>
                <w:numId w:val="0"/>
              </w:numPr>
              <w:tabs>
                <w:tab w:val="clear" w:pos="1134"/>
                <w:tab w:val="left" w:pos="567"/>
              </w:tabs>
              <w:ind w:right="-58"/>
              <w:rPr>
                <w:b/>
                <w:u w:val="single"/>
                <w:lang w:val="ro-RO"/>
              </w:rPr>
            </w:pPr>
          </w:p>
          <w:p w14:paraId="1EA33E37" w14:textId="77777777" w:rsidR="005C44DB" w:rsidRPr="00DA5AB3" w:rsidRDefault="005C44DB" w:rsidP="005C44DB">
            <w:pPr>
              <w:pStyle w:val="ListParagraph"/>
              <w:numPr>
                <w:ilvl w:val="0"/>
                <w:numId w:val="0"/>
              </w:numPr>
              <w:tabs>
                <w:tab w:val="clear" w:pos="1134"/>
                <w:tab w:val="left" w:pos="567"/>
              </w:tabs>
              <w:spacing w:after="80"/>
              <w:ind w:right="-58"/>
            </w:pPr>
            <w:proofErr w:type="spellStart"/>
            <w:r>
              <w:rPr>
                <w:b/>
                <w:u w:val="single"/>
              </w:rPr>
              <w:t>Cerințe</w:t>
            </w:r>
            <w:proofErr w:type="spellEnd"/>
            <w:r>
              <w:rPr>
                <w:b/>
                <w:u w:val="single"/>
              </w:rPr>
              <w:t xml:space="preserve"> </w:t>
            </w:r>
            <w:proofErr w:type="spellStart"/>
            <w:r>
              <w:rPr>
                <w:b/>
                <w:u w:val="single"/>
              </w:rPr>
              <w:t>speciale</w:t>
            </w:r>
            <w:proofErr w:type="spellEnd"/>
            <w:r>
              <w:rPr>
                <w:b/>
                <w:u w:val="single"/>
              </w:rPr>
              <w:t xml:space="preserve"> la </w:t>
            </w:r>
            <w:proofErr w:type="spellStart"/>
            <w:r>
              <w:rPr>
                <w:b/>
                <w:u w:val="single"/>
              </w:rPr>
              <w:t>executarea</w:t>
            </w:r>
            <w:proofErr w:type="spellEnd"/>
            <w:r>
              <w:rPr>
                <w:b/>
                <w:u w:val="single"/>
              </w:rPr>
              <w:t xml:space="preserve"> </w:t>
            </w:r>
            <w:proofErr w:type="spellStart"/>
            <w:r>
              <w:rPr>
                <w:b/>
                <w:u w:val="single"/>
              </w:rPr>
              <w:t>contractului</w:t>
            </w:r>
            <w:proofErr w:type="spellEnd"/>
            <w:r>
              <w:rPr>
                <w:b/>
                <w:u w:val="single"/>
              </w:rPr>
              <w:t>:</w:t>
            </w:r>
          </w:p>
          <w:p w14:paraId="77969640" w14:textId="77777777" w:rsidR="005C44DB" w:rsidRDefault="005C44DB" w:rsidP="005C44DB">
            <w:pPr>
              <w:pStyle w:val="ListParagraph"/>
              <w:numPr>
                <w:ilvl w:val="0"/>
                <w:numId w:val="0"/>
              </w:numPr>
              <w:tabs>
                <w:tab w:val="clear" w:pos="1134"/>
                <w:tab w:val="left" w:pos="709"/>
              </w:tabs>
              <w:ind w:right="-58"/>
            </w:pPr>
            <w:r>
              <w:tab/>
            </w:r>
            <w:proofErr w:type="spellStart"/>
            <w:r>
              <w:t>Lucrările</w:t>
            </w:r>
            <w:proofErr w:type="spellEnd"/>
            <w:r>
              <w:t xml:space="preserve"> se </w:t>
            </w:r>
            <w:proofErr w:type="spellStart"/>
            <w:r>
              <w:t>vor</w:t>
            </w:r>
            <w:proofErr w:type="spellEnd"/>
            <w:r>
              <w:t xml:space="preserve"> </w:t>
            </w:r>
            <w:proofErr w:type="spellStart"/>
            <w:r>
              <w:t>realiza</w:t>
            </w:r>
            <w:proofErr w:type="spellEnd"/>
            <w:r>
              <w:t xml:space="preserve"> </w:t>
            </w:r>
            <w:proofErr w:type="spellStart"/>
            <w:r>
              <w:t>în</w:t>
            </w:r>
            <w:proofErr w:type="spellEnd"/>
            <w:r>
              <w:t xml:space="preserve"> </w:t>
            </w:r>
            <w:proofErr w:type="spellStart"/>
            <w:r>
              <w:t>baza</w:t>
            </w:r>
            <w:proofErr w:type="spellEnd"/>
            <w:r>
              <w:t xml:space="preserve"> </w:t>
            </w:r>
            <w:proofErr w:type="spellStart"/>
            <w:r>
              <w:t>devizului</w:t>
            </w:r>
            <w:proofErr w:type="spellEnd"/>
            <w:r>
              <w:t xml:space="preserve"> de </w:t>
            </w:r>
            <w:proofErr w:type="spellStart"/>
            <w:r>
              <w:t>cheltuieli</w:t>
            </w:r>
            <w:proofErr w:type="spellEnd"/>
            <w:r>
              <w:t xml:space="preserve"> </w:t>
            </w:r>
            <w:proofErr w:type="spellStart"/>
            <w:r>
              <w:t>și</w:t>
            </w:r>
            <w:proofErr w:type="spellEnd"/>
            <w:r>
              <w:t xml:space="preserve"> </w:t>
            </w:r>
            <w:proofErr w:type="spellStart"/>
            <w:r>
              <w:t>graficului</w:t>
            </w:r>
            <w:proofErr w:type="spellEnd"/>
            <w:r>
              <w:t xml:space="preserve"> de </w:t>
            </w:r>
            <w:proofErr w:type="spellStart"/>
            <w:r>
              <w:t>execuție</w:t>
            </w:r>
            <w:proofErr w:type="spellEnd"/>
            <w:r>
              <w:t xml:space="preserve"> a </w:t>
            </w:r>
            <w:proofErr w:type="spellStart"/>
            <w:r>
              <w:t>lucrărilor</w:t>
            </w:r>
            <w:proofErr w:type="spellEnd"/>
            <w:r>
              <w:t xml:space="preserve">, </w:t>
            </w:r>
            <w:proofErr w:type="spellStart"/>
            <w:r>
              <w:t>coordonat</w:t>
            </w:r>
            <w:proofErr w:type="spellEnd"/>
            <w:r>
              <w:t xml:space="preserve"> </w:t>
            </w:r>
            <w:proofErr w:type="spellStart"/>
            <w:r>
              <w:t>între</w:t>
            </w:r>
            <w:proofErr w:type="spellEnd"/>
            <w:r>
              <w:t xml:space="preserve"> </w:t>
            </w:r>
            <w:proofErr w:type="spellStart"/>
            <w:r>
              <w:t>Antreprenor</w:t>
            </w:r>
            <w:proofErr w:type="spellEnd"/>
            <w:r>
              <w:t xml:space="preserve"> </w:t>
            </w:r>
            <w:proofErr w:type="spellStart"/>
            <w:r>
              <w:t>și</w:t>
            </w:r>
            <w:proofErr w:type="spellEnd"/>
            <w:r>
              <w:t xml:space="preserve"> </w:t>
            </w:r>
            <w:proofErr w:type="spellStart"/>
            <w:r>
              <w:t>Beneficiar</w:t>
            </w:r>
            <w:proofErr w:type="spellEnd"/>
            <w:r>
              <w:t>.</w:t>
            </w:r>
          </w:p>
          <w:p w14:paraId="670F0005" w14:textId="77777777" w:rsidR="005C44DB" w:rsidRPr="003416D0" w:rsidRDefault="005C44DB" w:rsidP="005C44DB">
            <w:pPr>
              <w:pStyle w:val="ListParagraph"/>
              <w:numPr>
                <w:ilvl w:val="0"/>
                <w:numId w:val="0"/>
              </w:numPr>
              <w:tabs>
                <w:tab w:val="clear" w:pos="1134"/>
                <w:tab w:val="left" w:pos="709"/>
              </w:tabs>
              <w:ind w:right="-58"/>
            </w:pPr>
            <w:r>
              <w:tab/>
            </w:r>
            <w:proofErr w:type="spellStart"/>
            <w:r>
              <w:t>Perioada</w:t>
            </w:r>
            <w:proofErr w:type="spellEnd"/>
            <w:r>
              <w:t xml:space="preserve"> de </w:t>
            </w:r>
            <w:proofErr w:type="spellStart"/>
            <w:r>
              <w:t>mobilizare</w:t>
            </w:r>
            <w:proofErr w:type="spellEnd"/>
            <w:r>
              <w:t xml:space="preserve"> </w:t>
            </w:r>
            <w:proofErr w:type="spellStart"/>
            <w:r>
              <w:t>pentru</w:t>
            </w:r>
            <w:proofErr w:type="spellEnd"/>
            <w:r>
              <w:t xml:space="preserve"> </w:t>
            </w:r>
            <w:proofErr w:type="spellStart"/>
            <w:r>
              <w:t>demararea</w:t>
            </w:r>
            <w:proofErr w:type="spellEnd"/>
            <w:r>
              <w:t xml:space="preserve"> </w:t>
            </w:r>
            <w:proofErr w:type="spellStart"/>
            <w:r>
              <w:t>lucrărilor</w:t>
            </w:r>
            <w:proofErr w:type="spellEnd"/>
            <w:r>
              <w:t xml:space="preserve"> </w:t>
            </w:r>
            <w:proofErr w:type="spellStart"/>
            <w:r>
              <w:t>va</w:t>
            </w:r>
            <w:proofErr w:type="spellEnd"/>
            <w:r>
              <w:t xml:space="preserve"> fi de maxim 3 </w:t>
            </w:r>
            <w:proofErr w:type="spellStart"/>
            <w:r>
              <w:t>zile</w:t>
            </w:r>
            <w:proofErr w:type="spellEnd"/>
            <w:r>
              <w:t xml:space="preserve"> </w:t>
            </w:r>
            <w:proofErr w:type="spellStart"/>
            <w:r>
              <w:t>calendaristice</w:t>
            </w:r>
            <w:proofErr w:type="spellEnd"/>
            <w:r>
              <w:t xml:space="preserve"> din data </w:t>
            </w:r>
            <w:proofErr w:type="spellStart"/>
            <w:r>
              <w:t>semnării</w:t>
            </w:r>
            <w:proofErr w:type="spellEnd"/>
            <w:r>
              <w:t xml:space="preserve"> </w:t>
            </w:r>
            <w:proofErr w:type="spellStart"/>
            <w:r>
              <w:t>contractului</w:t>
            </w:r>
            <w:proofErr w:type="spellEnd"/>
            <w:r>
              <w:t xml:space="preserve"> </w:t>
            </w:r>
            <w:proofErr w:type="spellStart"/>
            <w:r>
              <w:t>și</w:t>
            </w:r>
            <w:proofErr w:type="spellEnd"/>
            <w:r>
              <w:t xml:space="preserve"> </w:t>
            </w:r>
            <w:proofErr w:type="spellStart"/>
            <w:r>
              <w:t>primirea</w:t>
            </w:r>
            <w:proofErr w:type="spellEnd"/>
            <w:r>
              <w:t xml:space="preserve"> </w:t>
            </w:r>
            <w:proofErr w:type="spellStart"/>
            <w:r>
              <w:t>ordinului</w:t>
            </w:r>
            <w:proofErr w:type="spellEnd"/>
            <w:r>
              <w:t xml:space="preserve"> de </w:t>
            </w:r>
            <w:proofErr w:type="spellStart"/>
            <w:r>
              <w:t>execuție</w:t>
            </w:r>
            <w:proofErr w:type="spellEnd"/>
            <w:r>
              <w:t>.</w:t>
            </w:r>
          </w:p>
          <w:p w14:paraId="4580B9E0" w14:textId="77777777" w:rsidR="005C44DB" w:rsidRDefault="005C44DB" w:rsidP="005C44DB">
            <w:pPr>
              <w:pStyle w:val="ListParagraph"/>
              <w:numPr>
                <w:ilvl w:val="0"/>
                <w:numId w:val="0"/>
              </w:numPr>
              <w:tabs>
                <w:tab w:val="clear" w:pos="1134"/>
                <w:tab w:val="left" w:pos="709"/>
              </w:tabs>
              <w:ind w:right="-58"/>
            </w:pPr>
            <w:r>
              <w:rPr>
                <w:lang w:val="ro-RO"/>
              </w:rPr>
              <w:tab/>
            </w:r>
            <w:r w:rsidRPr="00DF5B6D">
              <w:rPr>
                <w:lang w:val="ro-RO"/>
              </w:rPr>
              <w:t xml:space="preserve">Antreprenorul va coordona cu Beneficiarul </w:t>
            </w:r>
            <w:proofErr w:type="spellStart"/>
            <w:r>
              <w:t>programul</w:t>
            </w:r>
            <w:proofErr w:type="spellEnd"/>
            <w:r>
              <w:t xml:space="preserve"> de </w:t>
            </w:r>
            <w:proofErr w:type="spellStart"/>
            <w:r>
              <w:t>lucru</w:t>
            </w:r>
            <w:proofErr w:type="spellEnd"/>
            <w:r>
              <w:t xml:space="preserve">. Se </w:t>
            </w:r>
            <w:proofErr w:type="spellStart"/>
            <w:r>
              <w:t>va</w:t>
            </w:r>
            <w:proofErr w:type="spellEnd"/>
            <w:r>
              <w:t xml:space="preserve"> </w:t>
            </w:r>
            <w:proofErr w:type="spellStart"/>
            <w:r>
              <w:t>ține</w:t>
            </w:r>
            <w:proofErr w:type="spellEnd"/>
            <w:r>
              <w:t xml:space="preserve"> </w:t>
            </w:r>
            <w:proofErr w:type="spellStart"/>
            <w:r>
              <w:t>cont</w:t>
            </w:r>
            <w:proofErr w:type="spellEnd"/>
            <w:r>
              <w:t xml:space="preserve"> de </w:t>
            </w:r>
            <w:proofErr w:type="spellStart"/>
            <w:r>
              <w:t>cerințele</w:t>
            </w:r>
            <w:proofErr w:type="spellEnd"/>
            <w:r>
              <w:t xml:space="preserve"> </w:t>
            </w:r>
            <w:proofErr w:type="spellStart"/>
            <w:r>
              <w:lastRenderedPageBreak/>
              <w:t>specifice</w:t>
            </w:r>
            <w:proofErr w:type="spellEnd"/>
            <w:r>
              <w:t xml:space="preserve"> de </w:t>
            </w:r>
            <w:proofErr w:type="spellStart"/>
            <w:r>
              <w:t>acces</w:t>
            </w:r>
            <w:proofErr w:type="spellEnd"/>
            <w:r>
              <w:t xml:space="preserve"> la </w:t>
            </w:r>
            <w:proofErr w:type="spellStart"/>
            <w:r>
              <w:t>sediu</w:t>
            </w:r>
            <w:proofErr w:type="spellEnd"/>
            <w:r w:rsidRPr="00DF5B6D">
              <w:rPr>
                <w:lang w:val="ro-RO"/>
              </w:rPr>
              <w:t>l</w:t>
            </w:r>
            <w:r>
              <w:t xml:space="preserve"> </w:t>
            </w:r>
            <w:proofErr w:type="spellStart"/>
            <w:r>
              <w:t>Beneficiarului</w:t>
            </w:r>
            <w:proofErr w:type="spellEnd"/>
            <w:r>
              <w:t xml:space="preserve"> -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document de </w:t>
            </w:r>
            <w:proofErr w:type="spellStart"/>
            <w:r>
              <w:t>identitate</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lucru</w:t>
            </w:r>
            <w:proofErr w:type="spellEnd"/>
            <w:r>
              <w:t xml:space="preserve"> de </w:t>
            </w:r>
            <w:proofErr w:type="spellStart"/>
            <w:r>
              <w:t>Luni</w:t>
            </w:r>
            <w:proofErr w:type="spellEnd"/>
            <w:r>
              <w:t xml:space="preserve"> </w:t>
            </w:r>
            <w:proofErr w:type="spellStart"/>
            <w:r>
              <w:t>pină</w:t>
            </w:r>
            <w:proofErr w:type="spellEnd"/>
            <w:r>
              <w:t xml:space="preserve"> </w:t>
            </w:r>
            <w:proofErr w:type="spellStart"/>
            <w:r>
              <w:t>Vineri</w:t>
            </w:r>
            <w:proofErr w:type="spellEnd"/>
            <w:r>
              <w:t xml:space="preserve">, </w:t>
            </w:r>
            <w:proofErr w:type="spellStart"/>
            <w:r>
              <w:t>în</w:t>
            </w:r>
            <w:proofErr w:type="spellEnd"/>
            <w:r>
              <w:t xml:space="preserve"> </w:t>
            </w:r>
            <w:proofErr w:type="spellStart"/>
            <w:r>
              <w:t>intervalul</w:t>
            </w:r>
            <w:proofErr w:type="spellEnd"/>
            <w:r>
              <w:t xml:space="preserve"> </w:t>
            </w:r>
            <w:proofErr w:type="spellStart"/>
            <w:r>
              <w:t>orelor</w:t>
            </w:r>
            <w:proofErr w:type="spellEnd"/>
            <w:r>
              <w:t xml:space="preserve"> 08.00-17.00. </w:t>
            </w:r>
            <w:proofErr w:type="spellStart"/>
            <w:r>
              <w:t>În</w:t>
            </w:r>
            <w:proofErr w:type="spellEnd"/>
            <w:r>
              <w:t xml:space="preserve"> </w:t>
            </w:r>
            <w:proofErr w:type="spellStart"/>
            <w:r>
              <w:t>caz</w:t>
            </w:r>
            <w:proofErr w:type="spellEnd"/>
            <w:r>
              <w:t xml:space="preserve"> </w:t>
            </w:r>
            <w:proofErr w:type="spellStart"/>
            <w:r>
              <w:t>dacă</w:t>
            </w:r>
            <w:proofErr w:type="spellEnd"/>
            <w:r>
              <w:t xml:space="preserve"> </w:t>
            </w:r>
            <w:proofErr w:type="spellStart"/>
            <w:r>
              <w:t>este</w:t>
            </w:r>
            <w:proofErr w:type="spellEnd"/>
            <w:r>
              <w:t xml:space="preserve"> </w:t>
            </w:r>
            <w:proofErr w:type="spellStart"/>
            <w:r>
              <w:t>necesar</w:t>
            </w:r>
            <w:proofErr w:type="spellEnd"/>
            <w:r>
              <w:t xml:space="preserve"> de </w:t>
            </w:r>
            <w:proofErr w:type="gramStart"/>
            <w:r>
              <w:t>a</w:t>
            </w:r>
            <w:proofErr w:type="gramEnd"/>
            <w:r>
              <w:t xml:space="preserve"> </w:t>
            </w:r>
            <w:proofErr w:type="spellStart"/>
            <w:r>
              <w:t>efectua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odihnă</w:t>
            </w:r>
            <w:proofErr w:type="spellEnd"/>
            <w:r>
              <w:t xml:space="preserve"> </w:t>
            </w:r>
            <w:proofErr w:type="spellStart"/>
            <w:r>
              <w:t>sau</w:t>
            </w:r>
            <w:proofErr w:type="spellEnd"/>
            <w:r>
              <w:t xml:space="preserve"> </w:t>
            </w:r>
            <w:proofErr w:type="spellStart"/>
            <w:r>
              <w:t>sărbătoare</w:t>
            </w:r>
            <w:proofErr w:type="spellEnd"/>
            <w:r>
              <w:t xml:space="preserve"> </w:t>
            </w:r>
            <w:proofErr w:type="spellStart"/>
            <w:r>
              <w:t>nelucrătoare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transmite</w:t>
            </w:r>
            <w:proofErr w:type="spellEnd"/>
            <w:r>
              <w:t xml:space="preserve"> </w:t>
            </w:r>
            <w:proofErr w:type="spellStart"/>
            <w:r>
              <w:t>în</w:t>
            </w:r>
            <w:proofErr w:type="spellEnd"/>
            <w:r>
              <w:t xml:space="preserve"> </w:t>
            </w:r>
            <w:proofErr w:type="spellStart"/>
            <w:r>
              <w:t>scris</w:t>
            </w:r>
            <w:proofErr w:type="spellEnd"/>
            <w:r>
              <w:t xml:space="preserve"> o </w:t>
            </w:r>
            <w:proofErr w:type="spellStart"/>
            <w:r>
              <w:t>notificare</w:t>
            </w:r>
            <w:proofErr w:type="spellEnd"/>
            <w:r>
              <w:t xml:space="preserve">, </w:t>
            </w:r>
            <w:proofErr w:type="spellStart"/>
            <w:r>
              <w:t>însoțită</w:t>
            </w:r>
            <w:proofErr w:type="spellEnd"/>
            <w:r>
              <w:t xml:space="preserve"> de </w:t>
            </w:r>
            <w:proofErr w:type="spellStart"/>
            <w:r>
              <w:t>argumentele</w:t>
            </w:r>
            <w:proofErr w:type="spellEnd"/>
            <w:r>
              <w:t xml:space="preserve"> </w:t>
            </w:r>
            <w:proofErr w:type="spellStart"/>
            <w:r>
              <w:t>corespunzătoare</w:t>
            </w:r>
            <w:proofErr w:type="spellEnd"/>
            <w:r>
              <w:t>.</w:t>
            </w:r>
          </w:p>
          <w:p w14:paraId="76679C17" w14:textId="77777777" w:rsidR="005C44DB" w:rsidRDefault="005C44DB" w:rsidP="005C44DB">
            <w:pPr>
              <w:pStyle w:val="ListParagraph"/>
              <w:numPr>
                <w:ilvl w:val="0"/>
                <w:numId w:val="0"/>
              </w:numPr>
              <w:tabs>
                <w:tab w:val="clear" w:pos="1134"/>
                <w:tab w:val="left" w:pos="709"/>
              </w:tabs>
              <w:ind w:right="-58"/>
            </w:pPr>
            <w:r>
              <w:tab/>
            </w:r>
            <w:proofErr w:type="spellStart"/>
            <w:r>
              <w:t>Beneficiarul</w:t>
            </w:r>
            <w:proofErr w:type="spellEnd"/>
            <w:r>
              <w:t xml:space="preserve"> </w:t>
            </w:r>
            <w:proofErr w:type="spellStart"/>
            <w:r>
              <w:t>va</w:t>
            </w:r>
            <w:proofErr w:type="spellEnd"/>
            <w:r>
              <w:t xml:space="preserve"> </w:t>
            </w:r>
            <w:proofErr w:type="spellStart"/>
            <w:r>
              <w:t>efectua</w:t>
            </w:r>
            <w:proofErr w:type="spellEnd"/>
            <w:r>
              <w:t xml:space="preserve"> </w:t>
            </w:r>
            <w:proofErr w:type="spellStart"/>
            <w:r>
              <w:t>verificări</w:t>
            </w:r>
            <w:proofErr w:type="spellEnd"/>
            <w:r>
              <w:t xml:space="preserve"> </w:t>
            </w:r>
            <w:proofErr w:type="spellStart"/>
            <w:r>
              <w:t>pentru</w:t>
            </w:r>
            <w:proofErr w:type="spellEnd"/>
            <w:r>
              <w:t xml:space="preserve"> </w:t>
            </w:r>
            <w:proofErr w:type="gramStart"/>
            <w:r>
              <w:t>a</w:t>
            </w:r>
            <w:proofErr w:type="gramEnd"/>
            <w:r>
              <w:t xml:space="preserve"> </w:t>
            </w:r>
            <w:proofErr w:type="spellStart"/>
            <w:r>
              <w:t>asigura</w:t>
            </w:r>
            <w:proofErr w:type="spellEnd"/>
            <w:r>
              <w:t xml:space="preserve"> </w:t>
            </w:r>
            <w:proofErr w:type="spellStart"/>
            <w:r>
              <w:t>calitatea</w:t>
            </w:r>
            <w:proofErr w:type="spellEnd"/>
            <w:r>
              <w:t xml:space="preserve"> </w:t>
            </w:r>
            <w:proofErr w:type="spellStart"/>
            <w:r>
              <w:t>lucrărilor</w:t>
            </w:r>
            <w:proofErr w:type="spellEnd"/>
            <w:r>
              <w:t>:</w:t>
            </w:r>
          </w:p>
          <w:p w14:paraId="7FDC16C3" w14:textId="77777777" w:rsidR="005C44DB" w:rsidRDefault="005C44DB" w:rsidP="005C44DB">
            <w:pPr>
              <w:pStyle w:val="ListParagraph"/>
              <w:numPr>
                <w:ilvl w:val="0"/>
                <w:numId w:val="25"/>
              </w:numPr>
              <w:tabs>
                <w:tab w:val="clear" w:pos="1134"/>
                <w:tab w:val="left" w:pos="709"/>
              </w:tabs>
              <w:ind w:right="-58"/>
            </w:pPr>
            <w:proofErr w:type="spellStart"/>
            <w:r>
              <w:t>înainte</w:t>
            </w:r>
            <w:proofErr w:type="spellEnd"/>
            <w:r>
              <w:t xml:space="preserve"> de </w:t>
            </w:r>
            <w:proofErr w:type="spellStart"/>
            <w:r>
              <w:t>începerea</w:t>
            </w:r>
            <w:proofErr w:type="spellEnd"/>
            <w:r>
              <w:t xml:space="preserve"> </w:t>
            </w:r>
            <w:proofErr w:type="spellStart"/>
            <w:r>
              <w:t>acestora</w:t>
            </w:r>
            <w:proofErr w:type="spellEnd"/>
            <w:r>
              <w:t xml:space="preserve"> – </w:t>
            </w:r>
            <w:proofErr w:type="spellStart"/>
            <w:r>
              <w:t>pentru</w:t>
            </w:r>
            <w:proofErr w:type="spellEnd"/>
            <w:r>
              <w:t xml:space="preserve"> a se </w:t>
            </w:r>
            <w:proofErr w:type="spellStart"/>
            <w:r>
              <w:t>asigura</w:t>
            </w:r>
            <w:proofErr w:type="spellEnd"/>
            <w:r>
              <w:t xml:space="preserve"> ca </w:t>
            </w:r>
            <w:proofErr w:type="spellStart"/>
            <w:r>
              <w:t>toate</w:t>
            </w:r>
            <w:proofErr w:type="spellEnd"/>
            <w:r>
              <w:t xml:space="preserve"> </w:t>
            </w:r>
            <w:proofErr w:type="spellStart"/>
            <w:r>
              <w:t>cerințele</w:t>
            </w:r>
            <w:proofErr w:type="spellEnd"/>
            <w:r>
              <w:t xml:space="preserve"> </w:t>
            </w:r>
            <w:proofErr w:type="spellStart"/>
            <w:r>
              <w:t>contractuale</w:t>
            </w:r>
            <w:proofErr w:type="spellEnd"/>
            <w:r>
              <w:t xml:space="preserve"> sunt </w:t>
            </w:r>
            <w:proofErr w:type="spellStart"/>
            <w:r>
              <w:t>înțelese</w:t>
            </w:r>
            <w:proofErr w:type="spellEnd"/>
            <w:r>
              <w:t xml:space="preserve">, </w:t>
            </w:r>
            <w:proofErr w:type="spellStart"/>
            <w:r>
              <w:t>stabilirea</w:t>
            </w:r>
            <w:proofErr w:type="spellEnd"/>
            <w:r>
              <w:t xml:space="preserve"> de </w:t>
            </w:r>
            <w:proofErr w:type="spellStart"/>
            <w:r>
              <w:t>comun</w:t>
            </w:r>
            <w:proofErr w:type="spellEnd"/>
            <w:r>
              <w:t xml:space="preserve"> </w:t>
            </w:r>
            <w:proofErr w:type="spellStart"/>
            <w:r>
              <w:t>acord</w:t>
            </w:r>
            <w:proofErr w:type="spellEnd"/>
            <w:r>
              <w:t xml:space="preserve"> a </w:t>
            </w:r>
            <w:proofErr w:type="spellStart"/>
            <w:r>
              <w:t>resurselor</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începerea</w:t>
            </w:r>
            <w:proofErr w:type="spellEnd"/>
            <w:r>
              <w:t xml:space="preserve"> </w:t>
            </w:r>
            <w:proofErr w:type="spellStart"/>
            <w:r>
              <w:t>lucrărilor</w:t>
            </w:r>
            <w:proofErr w:type="spellEnd"/>
            <w:r>
              <w:t xml:space="preserve"> (</w:t>
            </w:r>
            <w:proofErr w:type="spellStart"/>
            <w:r>
              <w:t>lista</w:t>
            </w:r>
            <w:proofErr w:type="spellEnd"/>
            <w:r>
              <w:t xml:space="preserve"> </w:t>
            </w:r>
            <w:proofErr w:type="spellStart"/>
            <w:r>
              <w:t>muncitorilor</w:t>
            </w:r>
            <w:proofErr w:type="spellEnd"/>
            <w:r>
              <w:t xml:space="preserve">, </w:t>
            </w:r>
            <w:proofErr w:type="spellStart"/>
            <w:r>
              <w:t>utilaje</w:t>
            </w:r>
            <w:proofErr w:type="spellEnd"/>
            <w:r>
              <w:t xml:space="preserve">, </w:t>
            </w:r>
            <w:proofErr w:type="spellStart"/>
            <w:r>
              <w:t>materiale</w:t>
            </w:r>
            <w:proofErr w:type="spellEnd"/>
            <w:r>
              <w:t xml:space="preserve">); </w:t>
            </w:r>
          </w:p>
          <w:p w14:paraId="39623326" w14:textId="77777777" w:rsidR="005C44DB" w:rsidRDefault="005C44DB" w:rsidP="005C44DB">
            <w:pPr>
              <w:pStyle w:val="ListParagraph"/>
              <w:numPr>
                <w:ilvl w:val="0"/>
                <w:numId w:val="25"/>
              </w:numPr>
              <w:tabs>
                <w:tab w:val="clear" w:pos="1134"/>
                <w:tab w:val="left" w:pos="709"/>
              </w:tabs>
              <w:ind w:right="-58"/>
            </w:pPr>
            <w:proofErr w:type="spellStart"/>
            <w:r>
              <w:t>în</w:t>
            </w:r>
            <w:proofErr w:type="spellEnd"/>
            <w:r>
              <w:t xml:space="preserve"> </w:t>
            </w:r>
            <w:proofErr w:type="spellStart"/>
            <w:r>
              <w:t>timpul</w:t>
            </w:r>
            <w:proofErr w:type="spellEnd"/>
            <w:r>
              <w:t xml:space="preserve"> </w:t>
            </w:r>
            <w:proofErr w:type="spellStart"/>
            <w:r>
              <w:t>execuției</w:t>
            </w:r>
            <w:proofErr w:type="spellEnd"/>
            <w:r>
              <w:t xml:space="preserve"> –</w:t>
            </w:r>
            <w:proofErr w:type="spellStart"/>
            <w:r>
              <w:t>inspecția</w:t>
            </w:r>
            <w:proofErr w:type="spellEnd"/>
            <w:r>
              <w:t xml:space="preserve"> </w:t>
            </w:r>
            <w:proofErr w:type="spellStart"/>
            <w:r>
              <w:t>zilnică</w:t>
            </w:r>
            <w:proofErr w:type="spellEnd"/>
            <w:r>
              <w:t xml:space="preserve"> a </w:t>
            </w:r>
            <w:proofErr w:type="spellStart"/>
            <w:r>
              <w:t>materialelor</w:t>
            </w:r>
            <w:proofErr w:type="spellEnd"/>
            <w:r>
              <w:t xml:space="preserve"> </w:t>
            </w:r>
            <w:proofErr w:type="spellStart"/>
            <w:r>
              <w:t>și</w:t>
            </w:r>
            <w:proofErr w:type="spellEnd"/>
            <w:r>
              <w:t xml:space="preserve"> </w:t>
            </w:r>
            <w:proofErr w:type="spellStart"/>
            <w:r>
              <w:t>echipamentelor</w:t>
            </w:r>
            <w:proofErr w:type="spellEnd"/>
            <w:r>
              <w:t xml:space="preserve"> care se </w:t>
            </w:r>
            <w:proofErr w:type="spellStart"/>
            <w:r>
              <w:t>vor</w:t>
            </w:r>
            <w:proofErr w:type="spellEnd"/>
            <w:r>
              <w:t xml:space="preserve"> </w:t>
            </w:r>
            <w:proofErr w:type="spellStart"/>
            <w:r>
              <w:t>utiliza</w:t>
            </w:r>
            <w:proofErr w:type="spellEnd"/>
            <w:r>
              <w:t xml:space="preserve">, </w:t>
            </w:r>
            <w:proofErr w:type="spellStart"/>
            <w:r>
              <w:t>pentru</w:t>
            </w:r>
            <w:proofErr w:type="spellEnd"/>
            <w:r>
              <w:t xml:space="preserve"> a </w:t>
            </w:r>
            <w:proofErr w:type="spellStart"/>
            <w:r>
              <w:t>confirma</w:t>
            </w:r>
            <w:proofErr w:type="spellEnd"/>
            <w:r>
              <w:t xml:space="preserve"> </w:t>
            </w:r>
            <w:proofErr w:type="spellStart"/>
            <w:r>
              <w:t>că</w:t>
            </w:r>
            <w:proofErr w:type="spellEnd"/>
            <w:r>
              <w:t xml:space="preserve"> sunt </w:t>
            </w:r>
            <w:proofErr w:type="spellStart"/>
            <w:r>
              <w:t>calitative</w:t>
            </w:r>
            <w:proofErr w:type="spellEnd"/>
            <w:r>
              <w:t xml:space="preserve"> </w:t>
            </w:r>
            <w:proofErr w:type="spellStart"/>
            <w:r>
              <w:t>și</w:t>
            </w:r>
            <w:proofErr w:type="spellEnd"/>
            <w:r>
              <w:t xml:space="preserve"> </w:t>
            </w:r>
            <w:proofErr w:type="spellStart"/>
            <w:r>
              <w:t>conforme</w:t>
            </w:r>
            <w:proofErr w:type="spellEnd"/>
            <w:r>
              <w:t xml:space="preserve"> cu </w:t>
            </w:r>
            <w:proofErr w:type="spellStart"/>
            <w:r>
              <w:t>specificațiile</w:t>
            </w:r>
            <w:proofErr w:type="spellEnd"/>
            <w:r>
              <w:t xml:space="preserve"> </w:t>
            </w:r>
            <w:proofErr w:type="spellStart"/>
            <w:r>
              <w:t>tehnice</w:t>
            </w:r>
            <w:proofErr w:type="spellEnd"/>
            <w:r>
              <w:t xml:space="preserve">, </w:t>
            </w:r>
            <w:proofErr w:type="spellStart"/>
            <w:r>
              <w:t>monitorizarea</w:t>
            </w:r>
            <w:proofErr w:type="spellEnd"/>
            <w:r>
              <w:t xml:space="preserve"> </w:t>
            </w:r>
            <w:proofErr w:type="spellStart"/>
            <w:r>
              <w:t>progresului</w:t>
            </w:r>
            <w:proofErr w:type="spellEnd"/>
            <w:r>
              <w:t xml:space="preserve"> </w:t>
            </w:r>
            <w:proofErr w:type="spellStart"/>
            <w:r>
              <w:t>și</w:t>
            </w:r>
            <w:proofErr w:type="spellEnd"/>
            <w:r>
              <w:t xml:space="preserve"> </w:t>
            </w:r>
            <w:proofErr w:type="spellStart"/>
            <w:r>
              <w:t>calității</w:t>
            </w:r>
            <w:proofErr w:type="spellEnd"/>
            <w:r>
              <w:t xml:space="preserve"> </w:t>
            </w:r>
            <w:proofErr w:type="spellStart"/>
            <w:r>
              <w:t>muncii</w:t>
            </w:r>
            <w:proofErr w:type="spellEnd"/>
            <w:r>
              <w:t xml:space="preserve">, </w:t>
            </w:r>
            <w:proofErr w:type="spellStart"/>
            <w:r>
              <w:t>identificarea</w:t>
            </w:r>
            <w:proofErr w:type="spellEnd"/>
            <w:r>
              <w:t xml:space="preserve"> </w:t>
            </w:r>
            <w:proofErr w:type="spellStart"/>
            <w:r>
              <w:t>eventualelor</w:t>
            </w:r>
            <w:proofErr w:type="spellEnd"/>
            <w:r>
              <w:t xml:space="preserve"> </w:t>
            </w:r>
            <w:proofErr w:type="spellStart"/>
            <w:r>
              <w:t>probleme</w:t>
            </w:r>
            <w:proofErr w:type="spellEnd"/>
            <w:r>
              <w:t xml:space="preserve"> </w:t>
            </w:r>
            <w:proofErr w:type="spellStart"/>
            <w:r>
              <w:t>sau</w:t>
            </w:r>
            <w:proofErr w:type="spellEnd"/>
            <w:r>
              <w:t xml:space="preserve"> </w:t>
            </w:r>
            <w:proofErr w:type="spellStart"/>
            <w:r>
              <w:t>discrepanțe</w:t>
            </w:r>
            <w:proofErr w:type="spellEnd"/>
            <w:r>
              <w:t xml:space="preserve"> cu </w:t>
            </w:r>
            <w:proofErr w:type="spellStart"/>
            <w:r>
              <w:t>scopul</w:t>
            </w:r>
            <w:proofErr w:type="spellEnd"/>
            <w:r>
              <w:t xml:space="preserve"> </w:t>
            </w:r>
            <w:proofErr w:type="spellStart"/>
            <w:r>
              <w:t>inlăturării</w:t>
            </w:r>
            <w:proofErr w:type="spellEnd"/>
            <w:r>
              <w:t xml:space="preserve"> </w:t>
            </w:r>
            <w:proofErr w:type="spellStart"/>
            <w:r>
              <w:t>promte</w:t>
            </w:r>
            <w:proofErr w:type="spellEnd"/>
            <w:r>
              <w:t xml:space="preserve"> ale </w:t>
            </w:r>
            <w:proofErr w:type="spellStart"/>
            <w:r>
              <w:t>acestora</w:t>
            </w:r>
            <w:proofErr w:type="spellEnd"/>
            <w:r>
              <w:t xml:space="preserve">. Se </w:t>
            </w:r>
            <w:proofErr w:type="spellStart"/>
            <w:r>
              <w:t>supun</w:t>
            </w:r>
            <w:proofErr w:type="spellEnd"/>
            <w:r>
              <w:t xml:space="preserve"> </w:t>
            </w:r>
            <w:proofErr w:type="spellStart"/>
            <w:r>
              <w:t>obligatoriu</w:t>
            </w:r>
            <w:proofErr w:type="spellEnd"/>
            <w:r>
              <w:t xml:space="preserve"> </w:t>
            </w:r>
            <w:proofErr w:type="spellStart"/>
            <w:r>
              <w:t>verificării</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recepționării</w:t>
            </w:r>
            <w:proofErr w:type="spellEnd"/>
            <w:r>
              <w:t xml:space="preserve"> </w:t>
            </w:r>
            <w:proofErr w:type="spellStart"/>
            <w:r>
              <w:t>lucrările</w:t>
            </w:r>
            <w:proofErr w:type="spellEnd"/>
            <w:r>
              <w:t xml:space="preserve"> </w:t>
            </w:r>
            <w:proofErr w:type="spellStart"/>
            <w:r>
              <w:t>ascunse</w:t>
            </w:r>
            <w:proofErr w:type="spellEnd"/>
            <w:r>
              <w:t>;</w:t>
            </w:r>
          </w:p>
          <w:p w14:paraId="0750F979" w14:textId="77777777" w:rsidR="005C44DB" w:rsidRDefault="005C44DB" w:rsidP="005C44DB">
            <w:pPr>
              <w:pStyle w:val="ListParagraph"/>
              <w:numPr>
                <w:ilvl w:val="0"/>
                <w:numId w:val="25"/>
              </w:numPr>
              <w:tabs>
                <w:tab w:val="clear" w:pos="1134"/>
                <w:tab w:val="left" w:pos="709"/>
              </w:tabs>
              <w:ind w:right="-58"/>
            </w:pPr>
            <w:r>
              <w:t xml:space="preserve">la </w:t>
            </w:r>
            <w:proofErr w:type="spellStart"/>
            <w:r>
              <w:t>finalizarea</w:t>
            </w:r>
            <w:proofErr w:type="spellEnd"/>
            <w:r>
              <w:t xml:space="preserve"> </w:t>
            </w:r>
            <w:proofErr w:type="spellStart"/>
            <w:r>
              <w:t>acestora</w:t>
            </w:r>
            <w:proofErr w:type="spellEnd"/>
            <w:r>
              <w:t xml:space="preserve"> – </w:t>
            </w:r>
            <w:proofErr w:type="spellStart"/>
            <w:r>
              <w:t>lucrările</w:t>
            </w:r>
            <w:proofErr w:type="spellEnd"/>
            <w:r>
              <w:t xml:space="preserve"> </w:t>
            </w:r>
            <w:proofErr w:type="spellStart"/>
            <w:r>
              <w:t>executate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conforme</w:t>
            </w:r>
            <w:proofErr w:type="spellEnd"/>
            <w:r>
              <w:t xml:space="preserve"> cu </w:t>
            </w:r>
            <w:proofErr w:type="spellStart"/>
            <w:r>
              <w:t>cerințele</w:t>
            </w:r>
            <w:proofErr w:type="spellEnd"/>
            <w:r>
              <w:t xml:space="preserve"> stipulate </w:t>
            </w:r>
            <w:proofErr w:type="spellStart"/>
            <w:r>
              <w:t>în</w:t>
            </w:r>
            <w:proofErr w:type="spellEnd"/>
            <w:r>
              <w:t xml:space="preserve"> </w:t>
            </w:r>
            <w:proofErr w:type="spellStart"/>
            <w:r>
              <w:t>contractul</w:t>
            </w:r>
            <w:proofErr w:type="spellEnd"/>
            <w:r>
              <w:t xml:space="preserve"> de </w:t>
            </w:r>
            <w:proofErr w:type="spellStart"/>
            <w:r>
              <w:t>execuție</w:t>
            </w:r>
            <w:proofErr w:type="spellEnd"/>
            <w:r>
              <w:t xml:space="preserve"> </w:t>
            </w:r>
            <w:proofErr w:type="spellStart"/>
            <w:r>
              <w:t>și</w:t>
            </w:r>
            <w:proofErr w:type="spellEnd"/>
            <w:r>
              <w:t xml:space="preserve"> cu </w:t>
            </w:r>
            <w:proofErr w:type="spellStart"/>
            <w:r>
              <w:t>standardele</w:t>
            </w:r>
            <w:proofErr w:type="spellEnd"/>
            <w:r>
              <w:t xml:space="preserve"> </w:t>
            </w:r>
            <w:proofErr w:type="spellStart"/>
            <w:r>
              <w:t>stabilite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notifica</w:t>
            </w:r>
            <w:proofErr w:type="spellEnd"/>
            <w:r>
              <w:t xml:space="preserve"> </w:t>
            </w:r>
            <w:proofErr w:type="spellStart"/>
            <w:r>
              <w:t>în</w:t>
            </w:r>
            <w:proofErr w:type="spellEnd"/>
            <w:r>
              <w:t xml:space="preserve"> </w:t>
            </w:r>
            <w:proofErr w:type="spellStart"/>
            <w:r>
              <w:t>scris</w:t>
            </w:r>
            <w:proofErr w:type="spellEnd"/>
            <w:r>
              <w:t xml:space="preserve"> </w:t>
            </w:r>
            <w:proofErr w:type="spellStart"/>
            <w:r>
              <w:t>Beneficiarul</w:t>
            </w:r>
            <w:proofErr w:type="spellEnd"/>
            <w:r>
              <w:t xml:space="preserve"> </w:t>
            </w:r>
            <w:proofErr w:type="spellStart"/>
            <w:r>
              <w:t>referitor</w:t>
            </w:r>
            <w:proofErr w:type="spellEnd"/>
            <w:r>
              <w:t xml:space="preserve"> la </w:t>
            </w:r>
            <w:proofErr w:type="spellStart"/>
            <w:r>
              <w:t>finalizarea</w:t>
            </w:r>
            <w:proofErr w:type="spellEnd"/>
            <w:r>
              <w:t xml:space="preserve"> </w:t>
            </w:r>
            <w:proofErr w:type="spellStart"/>
            <w:r>
              <w:t>lucrărilor</w:t>
            </w:r>
            <w:proofErr w:type="spellEnd"/>
            <w:r>
              <w:t xml:space="preserve">. </w:t>
            </w:r>
            <w:proofErr w:type="spellStart"/>
            <w:r>
              <w:t>Perioada</w:t>
            </w:r>
            <w:proofErr w:type="spellEnd"/>
            <w:r>
              <w:t xml:space="preserve"> </w:t>
            </w:r>
            <w:proofErr w:type="spellStart"/>
            <w:r>
              <w:t>medie</w:t>
            </w:r>
            <w:proofErr w:type="spellEnd"/>
            <w:r>
              <w:t xml:space="preserve"> de </w:t>
            </w:r>
            <w:proofErr w:type="spellStart"/>
            <w:r>
              <w:t>remediere</w:t>
            </w:r>
            <w:proofErr w:type="spellEnd"/>
            <w:r>
              <w:t xml:space="preserve"> a </w:t>
            </w:r>
            <w:proofErr w:type="spellStart"/>
            <w:r>
              <w:t>deficiențelor</w:t>
            </w:r>
            <w:proofErr w:type="spellEnd"/>
            <w:r>
              <w:t xml:space="preserve"> </w:t>
            </w:r>
            <w:proofErr w:type="spellStart"/>
            <w:r>
              <w:t>și</w:t>
            </w:r>
            <w:proofErr w:type="spellEnd"/>
            <w:r>
              <w:t xml:space="preserve"> </w:t>
            </w:r>
            <w:proofErr w:type="spellStart"/>
            <w:r>
              <w:t>neconformităților</w:t>
            </w:r>
            <w:proofErr w:type="spellEnd"/>
            <w:r>
              <w:t xml:space="preserve"> </w:t>
            </w:r>
            <w:proofErr w:type="spellStart"/>
            <w:r>
              <w:t>este</w:t>
            </w:r>
            <w:proofErr w:type="spellEnd"/>
            <w:r>
              <w:t xml:space="preserve"> de 3 </w:t>
            </w:r>
            <w:proofErr w:type="spellStart"/>
            <w:r>
              <w:t>zile</w:t>
            </w:r>
            <w:proofErr w:type="spellEnd"/>
            <w:r>
              <w:t xml:space="preserve">. </w:t>
            </w:r>
            <w:proofErr w:type="spellStart"/>
            <w:r>
              <w:t>După</w:t>
            </w:r>
            <w:proofErr w:type="spellEnd"/>
            <w:r>
              <w:t xml:space="preserve"> </w:t>
            </w:r>
            <w:proofErr w:type="spellStart"/>
            <w:r>
              <w:t>remedierea</w:t>
            </w:r>
            <w:proofErr w:type="spellEnd"/>
            <w:r>
              <w:t xml:space="preserve"> </w:t>
            </w:r>
            <w:proofErr w:type="spellStart"/>
            <w:r>
              <w:t>acestora</w:t>
            </w:r>
            <w:proofErr w:type="spellEnd"/>
            <w:r>
              <w:t xml:space="preserve"> </w:t>
            </w:r>
            <w:proofErr w:type="spellStart"/>
            <w:r>
              <w:t>și</w:t>
            </w:r>
            <w:proofErr w:type="spellEnd"/>
            <w:r>
              <w:t xml:space="preserve"> </w:t>
            </w:r>
            <w:proofErr w:type="spellStart"/>
            <w:r>
              <w:t>acceptarea</w:t>
            </w:r>
            <w:proofErr w:type="spellEnd"/>
            <w:r>
              <w:t xml:space="preserve"> </w:t>
            </w:r>
            <w:proofErr w:type="spellStart"/>
            <w:r>
              <w:t>lucrărilor</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contractul</w:t>
            </w:r>
            <w:proofErr w:type="spellEnd"/>
            <w:r>
              <w:t xml:space="preserve"> se </w:t>
            </w:r>
            <w:proofErr w:type="spellStart"/>
            <w:r>
              <w:t>considera</w:t>
            </w:r>
            <w:proofErr w:type="spellEnd"/>
            <w:r>
              <w:t xml:space="preserve"> </w:t>
            </w:r>
            <w:proofErr w:type="spellStart"/>
            <w:r>
              <w:t>finalizat</w:t>
            </w:r>
            <w:proofErr w:type="spellEnd"/>
            <w:r>
              <w:t xml:space="preserve"> </w:t>
            </w:r>
            <w:proofErr w:type="spellStart"/>
            <w:r>
              <w:t>și</w:t>
            </w:r>
            <w:proofErr w:type="spellEnd"/>
            <w:r>
              <w:t xml:space="preserve"> se </w:t>
            </w:r>
            <w:proofErr w:type="spellStart"/>
            <w:r>
              <w:t>recurge</w:t>
            </w:r>
            <w:proofErr w:type="spellEnd"/>
            <w:r>
              <w:t xml:space="preserve"> la </w:t>
            </w:r>
            <w:proofErr w:type="spellStart"/>
            <w:r>
              <w:t>eliberarea</w:t>
            </w:r>
            <w:proofErr w:type="spellEnd"/>
            <w:r>
              <w:t xml:space="preserve"> </w:t>
            </w:r>
            <w:proofErr w:type="spellStart"/>
            <w:r>
              <w:t>plății</w:t>
            </w:r>
            <w:proofErr w:type="spellEnd"/>
            <w:r>
              <w:t xml:space="preserve"> finale </w:t>
            </w:r>
            <w:proofErr w:type="spellStart"/>
            <w:r>
              <w:t>către</w:t>
            </w:r>
            <w:proofErr w:type="spellEnd"/>
            <w:r>
              <w:t xml:space="preserve"> </w:t>
            </w:r>
            <w:proofErr w:type="spellStart"/>
            <w:r>
              <w:t>antreprenor</w:t>
            </w:r>
            <w:proofErr w:type="spellEnd"/>
            <w:r>
              <w:t xml:space="preserve">. </w:t>
            </w:r>
          </w:p>
          <w:p w14:paraId="487F4111" w14:textId="77777777" w:rsidR="005C44DB" w:rsidRPr="00313070" w:rsidRDefault="005C44DB" w:rsidP="005C44DB">
            <w:pPr>
              <w:pStyle w:val="ListParagraph"/>
              <w:numPr>
                <w:ilvl w:val="0"/>
                <w:numId w:val="0"/>
              </w:numPr>
              <w:tabs>
                <w:tab w:val="clear" w:pos="1134"/>
                <w:tab w:val="left" w:pos="709"/>
              </w:tabs>
              <w:ind w:right="-58"/>
              <w:rPr>
                <w:b/>
              </w:rPr>
            </w:pPr>
            <w:r>
              <w:tab/>
            </w:r>
            <w:r w:rsidRPr="00313070">
              <w:rPr>
                <w:b/>
              </w:rPr>
              <w:t xml:space="preserve">Se </w:t>
            </w:r>
            <w:proofErr w:type="spellStart"/>
            <w:r w:rsidRPr="00313070">
              <w:rPr>
                <w:b/>
              </w:rPr>
              <w:t>va</w:t>
            </w:r>
            <w:proofErr w:type="spellEnd"/>
            <w:r w:rsidRPr="00313070">
              <w:rPr>
                <w:b/>
              </w:rPr>
              <w:t xml:space="preserve"> </w:t>
            </w:r>
            <w:proofErr w:type="spellStart"/>
            <w:r w:rsidRPr="00313070">
              <w:rPr>
                <w:b/>
              </w:rPr>
              <w:t>ține</w:t>
            </w:r>
            <w:proofErr w:type="spellEnd"/>
            <w:r w:rsidRPr="00313070">
              <w:rPr>
                <w:b/>
              </w:rPr>
              <w:t xml:space="preserve"> </w:t>
            </w:r>
            <w:proofErr w:type="spellStart"/>
            <w:r w:rsidRPr="00313070">
              <w:rPr>
                <w:b/>
              </w:rPr>
              <w:t>cont</w:t>
            </w:r>
            <w:proofErr w:type="spellEnd"/>
            <w:r w:rsidRPr="00313070">
              <w:rPr>
                <w:b/>
              </w:rPr>
              <w:t xml:space="preserve"> de </w:t>
            </w:r>
            <w:proofErr w:type="spellStart"/>
            <w:r w:rsidRPr="00313070">
              <w:rPr>
                <w:b/>
              </w:rPr>
              <w:t>faptul</w:t>
            </w:r>
            <w:proofErr w:type="spellEnd"/>
            <w:r w:rsidRPr="00313070">
              <w:rPr>
                <w:b/>
              </w:rPr>
              <w:t xml:space="preserve"> </w:t>
            </w:r>
            <w:proofErr w:type="spellStart"/>
            <w:r w:rsidRPr="00313070">
              <w:rPr>
                <w:b/>
              </w:rPr>
              <w:t>că</w:t>
            </w:r>
            <w:proofErr w:type="spellEnd"/>
            <w:r w:rsidRPr="00313070">
              <w:rPr>
                <w:b/>
              </w:rPr>
              <w:t xml:space="preserve"> </w:t>
            </w:r>
            <w:proofErr w:type="spellStart"/>
            <w:r w:rsidRPr="00313070">
              <w:rPr>
                <w:b/>
              </w:rPr>
              <w:t>reieșind</w:t>
            </w:r>
            <w:proofErr w:type="spellEnd"/>
            <w:r w:rsidRPr="00313070">
              <w:rPr>
                <w:b/>
              </w:rPr>
              <w:t xml:space="preserve"> din </w:t>
            </w:r>
            <w:proofErr w:type="spellStart"/>
            <w:r w:rsidRPr="00313070">
              <w:rPr>
                <w:b/>
              </w:rPr>
              <w:t>activitatea</w:t>
            </w:r>
            <w:proofErr w:type="spellEnd"/>
            <w:r w:rsidRPr="00313070">
              <w:rPr>
                <w:b/>
              </w:rPr>
              <w:t xml:space="preserve"> </w:t>
            </w:r>
            <w:proofErr w:type="spellStart"/>
            <w:r w:rsidRPr="00313070">
              <w:rPr>
                <w:b/>
              </w:rPr>
              <w:t>Beneficiarului</w:t>
            </w:r>
            <w:proofErr w:type="spellEnd"/>
            <w:r w:rsidRPr="00313070">
              <w:rPr>
                <w:b/>
              </w:rPr>
              <w:t xml:space="preserve">, nu </w:t>
            </w:r>
            <w:proofErr w:type="spellStart"/>
            <w:r w:rsidRPr="00313070">
              <w:rPr>
                <w:b/>
              </w:rPr>
              <w:t>este</w:t>
            </w:r>
            <w:proofErr w:type="spellEnd"/>
            <w:r w:rsidRPr="00313070">
              <w:rPr>
                <w:b/>
              </w:rPr>
              <w:t xml:space="preserve"> </w:t>
            </w:r>
            <w:proofErr w:type="spellStart"/>
            <w:r w:rsidRPr="00313070">
              <w:rPr>
                <w:b/>
              </w:rPr>
              <w:t>posibil</w:t>
            </w:r>
            <w:proofErr w:type="spellEnd"/>
            <w:r w:rsidRPr="00313070">
              <w:rPr>
                <w:b/>
              </w:rPr>
              <w:t xml:space="preserve"> de </w:t>
            </w:r>
            <w:proofErr w:type="gramStart"/>
            <w:r w:rsidRPr="00313070">
              <w:rPr>
                <w:b/>
              </w:rPr>
              <w:t>a</w:t>
            </w:r>
            <w:proofErr w:type="gramEnd"/>
            <w:r w:rsidRPr="00313070">
              <w:rPr>
                <w:b/>
              </w:rPr>
              <w:t xml:space="preserve"> </w:t>
            </w:r>
            <w:proofErr w:type="spellStart"/>
            <w:r w:rsidRPr="00313070">
              <w:rPr>
                <w:b/>
              </w:rPr>
              <w:t>elibera</w:t>
            </w:r>
            <w:proofErr w:type="spellEnd"/>
            <w:r w:rsidRPr="00313070">
              <w:rPr>
                <w:b/>
              </w:rPr>
              <w:t xml:space="preserve"> </w:t>
            </w:r>
            <w:proofErr w:type="spellStart"/>
            <w:r w:rsidRPr="00313070">
              <w:rPr>
                <w:b/>
              </w:rPr>
              <w:t>concomitent</w:t>
            </w:r>
            <w:proofErr w:type="spellEnd"/>
            <w:r w:rsidRPr="00313070">
              <w:rPr>
                <w:b/>
              </w:rPr>
              <w:t xml:space="preserve"> </w:t>
            </w:r>
            <w:proofErr w:type="spellStart"/>
            <w:r w:rsidRPr="00313070">
              <w:rPr>
                <w:b/>
              </w:rPr>
              <w:t>toate</w:t>
            </w:r>
            <w:proofErr w:type="spellEnd"/>
            <w:r w:rsidRPr="00313070">
              <w:rPr>
                <w:b/>
              </w:rPr>
              <w:t xml:space="preserve"> </w:t>
            </w:r>
            <w:proofErr w:type="spellStart"/>
            <w:r w:rsidRPr="00313070">
              <w:rPr>
                <w:b/>
              </w:rPr>
              <w:t>spațiile</w:t>
            </w:r>
            <w:proofErr w:type="spellEnd"/>
            <w:r w:rsidRPr="00313070">
              <w:rPr>
                <w:b/>
              </w:rPr>
              <w:t xml:space="preserve"> care sunt </w:t>
            </w:r>
            <w:proofErr w:type="spellStart"/>
            <w:r w:rsidRPr="00313070">
              <w:rPr>
                <w:b/>
              </w:rPr>
              <w:t>prevăzute</w:t>
            </w:r>
            <w:proofErr w:type="spellEnd"/>
            <w:r w:rsidRPr="00313070">
              <w:rPr>
                <w:b/>
              </w:rPr>
              <w:t xml:space="preserve"> de a fi </w:t>
            </w:r>
            <w:proofErr w:type="spellStart"/>
            <w:r w:rsidRPr="00313070">
              <w:rPr>
                <w:b/>
              </w:rPr>
              <w:t>reparate</w:t>
            </w:r>
            <w:proofErr w:type="spellEnd"/>
            <w:r w:rsidRPr="00313070">
              <w:rPr>
                <w:b/>
              </w:rPr>
              <w:t xml:space="preserve">, </w:t>
            </w:r>
            <w:proofErr w:type="spellStart"/>
            <w:r w:rsidRPr="00313070">
              <w:rPr>
                <w:b/>
              </w:rPr>
              <w:t>astfel</w:t>
            </w:r>
            <w:proofErr w:type="spellEnd"/>
            <w:r w:rsidRPr="00313070">
              <w:rPr>
                <w:b/>
              </w:rPr>
              <w:t xml:space="preserve">, </w:t>
            </w:r>
            <w:proofErr w:type="spellStart"/>
            <w:r w:rsidRPr="00313070">
              <w:rPr>
                <w:b/>
              </w:rPr>
              <w:t>Antreprenorul</w:t>
            </w:r>
            <w:proofErr w:type="spellEnd"/>
            <w:r w:rsidRPr="00313070">
              <w:rPr>
                <w:b/>
              </w:rPr>
              <w:t xml:space="preserve"> </w:t>
            </w:r>
            <w:proofErr w:type="spellStart"/>
            <w:r w:rsidRPr="00313070">
              <w:rPr>
                <w:b/>
              </w:rPr>
              <w:t>va</w:t>
            </w:r>
            <w:proofErr w:type="spellEnd"/>
            <w:r w:rsidRPr="00313070">
              <w:rPr>
                <w:b/>
              </w:rPr>
              <w:t xml:space="preserve"> </w:t>
            </w:r>
            <w:proofErr w:type="spellStart"/>
            <w:r w:rsidRPr="00313070">
              <w:rPr>
                <w:b/>
              </w:rPr>
              <w:t>organiza</w:t>
            </w:r>
            <w:proofErr w:type="spellEnd"/>
            <w:r w:rsidRPr="00313070">
              <w:rPr>
                <w:b/>
              </w:rPr>
              <w:t xml:space="preserve"> </w:t>
            </w:r>
            <w:proofErr w:type="spellStart"/>
            <w:r w:rsidRPr="00313070">
              <w:rPr>
                <w:b/>
              </w:rPr>
              <w:t>lucrările</w:t>
            </w:r>
            <w:proofErr w:type="spellEnd"/>
            <w:r w:rsidRPr="00313070">
              <w:rPr>
                <w:b/>
              </w:rPr>
              <w:t xml:space="preserve"> de </w:t>
            </w:r>
            <w:proofErr w:type="spellStart"/>
            <w:r w:rsidRPr="00313070">
              <w:rPr>
                <w:b/>
              </w:rPr>
              <w:t>reparatii</w:t>
            </w:r>
            <w:proofErr w:type="spellEnd"/>
            <w:r w:rsidRPr="00313070">
              <w:rPr>
                <w:b/>
              </w:rPr>
              <w:t xml:space="preserve"> </w:t>
            </w:r>
            <w:proofErr w:type="spellStart"/>
            <w:r w:rsidRPr="00313070">
              <w:rPr>
                <w:b/>
              </w:rPr>
              <w:t>într</w:t>
            </w:r>
            <w:proofErr w:type="spellEnd"/>
            <w:r w:rsidRPr="00313070">
              <w:rPr>
                <w:b/>
              </w:rPr>
              <w:t xml:space="preserve">-un mod </w:t>
            </w:r>
            <w:proofErr w:type="spellStart"/>
            <w:r w:rsidRPr="00313070">
              <w:rPr>
                <w:b/>
              </w:rPr>
              <w:t>treptat</w:t>
            </w:r>
            <w:proofErr w:type="spellEnd"/>
            <w:r w:rsidRPr="00313070">
              <w:rPr>
                <w:b/>
              </w:rPr>
              <w:t xml:space="preserve">, </w:t>
            </w:r>
            <w:proofErr w:type="spellStart"/>
            <w:r w:rsidRPr="00313070">
              <w:rPr>
                <w:b/>
              </w:rPr>
              <w:t>în</w:t>
            </w:r>
            <w:proofErr w:type="spellEnd"/>
            <w:r w:rsidRPr="00313070">
              <w:rPr>
                <w:b/>
              </w:rPr>
              <w:t xml:space="preserve"> </w:t>
            </w:r>
            <w:proofErr w:type="spellStart"/>
            <w:r w:rsidRPr="00313070">
              <w:rPr>
                <w:b/>
              </w:rPr>
              <w:t>funcție</w:t>
            </w:r>
            <w:proofErr w:type="spellEnd"/>
            <w:r w:rsidRPr="00313070">
              <w:rPr>
                <w:b/>
              </w:rPr>
              <w:t xml:space="preserve"> de </w:t>
            </w:r>
            <w:proofErr w:type="spellStart"/>
            <w:r w:rsidRPr="00313070">
              <w:rPr>
                <w:b/>
              </w:rPr>
              <w:t>disponibilitatea</w:t>
            </w:r>
            <w:proofErr w:type="spellEnd"/>
            <w:r w:rsidRPr="00313070">
              <w:rPr>
                <w:b/>
              </w:rPr>
              <w:t xml:space="preserve"> </w:t>
            </w:r>
            <w:proofErr w:type="spellStart"/>
            <w:r w:rsidRPr="00313070">
              <w:rPr>
                <w:b/>
              </w:rPr>
              <w:t>acestora</w:t>
            </w:r>
            <w:proofErr w:type="spellEnd"/>
            <w:r w:rsidRPr="00313070">
              <w:rPr>
                <w:b/>
              </w:rPr>
              <w:t>.</w:t>
            </w:r>
          </w:p>
          <w:p w14:paraId="54F00629" w14:textId="77777777" w:rsidR="005C44DB" w:rsidRDefault="005C44DB" w:rsidP="005C44DB">
            <w:pPr>
              <w:pStyle w:val="ListParagraph"/>
              <w:numPr>
                <w:ilvl w:val="0"/>
                <w:numId w:val="0"/>
              </w:numPr>
              <w:tabs>
                <w:tab w:val="clear" w:pos="1134"/>
                <w:tab w:val="left" w:pos="709"/>
              </w:tabs>
              <w:ind w:right="-58"/>
            </w:pPr>
            <w:r>
              <w:tab/>
            </w:r>
            <w:proofErr w:type="spellStart"/>
            <w:r>
              <w:t>Suprafețele</w:t>
            </w:r>
            <w:proofErr w:type="spellEnd"/>
            <w:r>
              <w:t xml:space="preserve"> la care nu au loc </w:t>
            </w:r>
            <w:proofErr w:type="spellStart"/>
            <w:r>
              <w:t>intervenții</w:t>
            </w:r>
            <w:proofErr w:type="spellEnd"/>
            <w:r>
              <w:t xml:space="preserve">, </w:t>
            </w:r>
            <w:proofErr w:type="spellStart"/>
            <w:r>
              <w:t>vor</w:t>
            </w:r>
            <w:proofErr w:type="spellEnd"/>
            <w:r>
              <w:t xml:space="preserve"> fi </w:t>
            </w:r>
            <w:proofErr w:type="spellStart"/>
            <w:r>
              <w:t>protejate</w:t>
            </w:r>
            <w:proofErr w:type="spellEnd"/>
            <w:r>
              <w:t xml:space="preserve"> cu </w:t>
            </w:r>
            <w:proofErr w:type="spellStart"/>
            <w:r>
              <w:t>peliculă</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17293CB2" w14:textId="77777777" w:rsidR="005C44DB" w:rsidRDefault="005C44DB" w:rsidP="005C44DB">
            <w:pPr>
              <w:pStyle w:val="ListParagraph"/>
              <w:numPr>
                <w:ilvl w:val="0"/>
                <w:numId w:val="0"/>
              </w:numPr>
              <w:tabs>
                <w:tab w:val="clear" w:pos="1134"/>
                <w:tab w:val="left" w:pos="709"/>
              </w:tabs>
              <w:ind w:right="-58"/>
            </w:pPr>
            <w:r>
              <w:tab/>
              <w:t xml:space="preserve">Este </w:t>
            </w:r>
            <w:proofErr w:type="spellStart"/>
            <w:r>
              <w:t>responsabilitatea</w:t>
            </w:r>
            <w:proofErr w:type="spellEnd"/>
            <w:r>
              <w:t xml:space="preserve"> </w:t>
            </w:r>
            <w:proofErr w:type="spellStart"/>
            <w:r>
              <w:t>antreprenorului</w:t>
            </w:r>
            <w:proofErr w:type="spellEnd"/>
            <w:r>
              <w:t xml:space="preserve"> </w:t>
            </w:r>
            <w:proofErr w:type="spellStart"/>
            <w:r>
              <w:t>să</w:t>
            </w:r>
            <w:proofErr w:type="spellEnd"/>
            <w:r>
              <w:t xml:space="preserve"> </w:t>
            </w:r>
            <w:proofErr w:type="spellStart"/>
            <w:r>
              <w:t>asigure</w:t>
            </w:r>
            <w:proofErr w:type="spellEnd"/>
            <w:r>
              <w:t xml:space="preserve"> </w:t>
            </w:r>
            <w:proofErr w:type="spellStart"/>
            <w:r>
              <w:t>muncitorii</w:t>
            </w:r>
            <w:proofErr w:type="spellEnd"/>
            <w:r>
              <w:t xml:space="preserve"> </w:t>
            </w:r>
            <w:proofErr w:type="spellStart"/>
            <w:r>
              <w:t>săi</w:t>
            </w:r>
            <w:proofErr w:type="spellEnd"/>
            <w:r>
              <w:t xml:space="preserve"> cu </w:t>
            </w:r>
            <w:proofErr w:type="spellStart"/>
            <w:r>
              <w:t>uniforme</w:t>
            </w:r>
            <w:proofErr w:type="spellEnd"/>
            <w:r>
              <w:t xml:space="preserve"> de </w:t>
            </w:r>
            <w:proofErr w:type="spellStart"/>
            <w:r>
              <w:t>lucru</w:t>
            </w:r>
            <w:proofErr w:type="spellEnd"/>
            <w:r>
              <w:t xml:space="preserve"> </w:t>
            </w:r>
            <w:proofErr w:type="spellStart"/>
            <w:r>
              <w:t>și</w:t>
            </w:r>
            <w:proofErr w:type="spellEnd"/>
            <w:r>
              <w:t xml:space="preserve"> </w:t>
            </w:r>
            <w:proofErr w:type="spellStart"/>
            <w:r>
              <w:t>echipamente</w:t>
            </w:r>
            <w:proofErr w:type="spellEnd"/>
            <w:r>
              <w:t xml:space="preserve"> de </w:t>
            </w:r>
            <w:proofErr w:type="spellStart"/>
            <w:r>
              <w:t>protecție</w:t>
            </w:r>
            <w:proofErr w:type="spellEnd"/>
            <w:r>
              <w:t xml:space="preserve"> </w:t>
            </w:r>
            <w:proofErr w:type="spellStart"/>
            <w:r>
              <w:t>adecvate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și</w:t>
            </w:r>
            <w:proofErr w:type="spellEnd"/>
            <w:r>
              <w:t xml:space="preserve"> </w:t>
            </w:r>
            <w:proofErr w:type="spellStart"/>
            <w:r>
              <w:t>reglementările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asigurarea</w:t>
            </w:r>
            <w:proofErr w:type="spellEnd"/>
            <w:r>
              <w:t xml:space="preserve"> </w:t>
            </w:r>
            <w:proofErr w:type="spellStart"/>
            <w:r>
              <w:t>siguranței</w:t>
            </w:r>
            <w:proofErr w:type="spellEnd"/>
            <w:r>
              <w:t xml:space="preserve"> </w:t>
            </w:r>
            <w:proofErr w:type="spellStart"/>
            <w:r>
              <w:t>și</w:t>
            </w:r>
            <w:proofErr w:type="spellEnd"/>
            <w:r>
              <w:t xml:space="preserve"> </w:t>
            </w:r>
            <w:proofErr w:type="spellStart"/>
            <w:r>
              <w:t>sănătății</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desfășurării</w:t>
            </w:r>
            <w:proofErr w:type="spellEnd"/>
            <w:r>
              <w:t xml:space="preserve"> </w:t>
            </w:r>
            <w:proofErr w:type="spellStart"/>
            <w:r>
              <w:t>lucrărilor</w:t>
            </w:r>
            <w:proofErr w:type="spellEnd"/>
            <w:r>
              <w:t>.</w:t>
            </w:r>
            <w:r w:rsidRPr="00507A98">
              <w:t xml:space="preserve"> </w:t>
            </w:r>
          </w:p>
          <w:p w14:paraId="240A3E6D" w14:textId="77777777" w:rsidR="005C44DB" w:rsidRDefault="005C44DB" w:rsidP="005C44DB">
            <w:pPr>
              <w:pStyle w:val="ListParagraph"/>
              <w:numPr>
                <w:ilvl w:val="0"/>
                <w:numId w:val="0"/>
              </w:numPr>
              <w:tabs>
                <w:tab w:val="clear" w:pos="1134"/>
                <w:tab w:val="left" w:pos="709"/>
              </w:tabs>
              <w:ind w:right="-58"/>
            </w:pPr>
            <w:r>
              <w:tab/>
              <w:t xml:space="preserve">Se </w:t>
            </w:r>
            <w:proofErr w:type="spellStart"/>
            <w:r>
              <w:t>vor</w:t>
            </w:r>
            <w:proofErr w:type="spellEnd"/>
            <w:r>
              <w:t xml:space="preserve"> </w:t>
            </w:r>
            <w:proofErr w:type="spellStart"/>
            <w:r>
              <w:t>d</w:t>
            </w:r>
            <w:r w:rsidRPr="00DA5AB3">
              <w:t>epozita</w:t>
            </w:r>
            <w:proofErr w:type="spellEnd"/>
            <w:r>
              <w:t xml:space="preserve"> </w:t>
            </w:r>
            <w:proofErr w:type="spellStart"/>
            <w:r>
              <w:t>corespunzător</w:t>
            </w:r>
            <w:proofErr w:type="spellEnd"/>
            <w:r>
              <w:t xml:space="preserve"> </w:t>
            </w:r>
            <w:proofErr w:type="spellStart"/>
            <w:r>
              <w:t>materialelor</w:t>
            </w:r>
            <w:proofErr w:type="spellEnd"/>
            <w:r>
              <w:t xml:space="preserve"> </w:t>
            </w:r>
            <w:proofErr w:type="spellStart"/>
            <w:r>
              <w:t>utilizate</w:t>
            </w:r>
            <w:proofErr w:type="spellEnd"/>
            <w:r>
              <w:t xml:space="preserve"> pe </w:t>
            </w:r>
            <w:proofErr w:type="spellStart"/>
            <w:r>
              <w:t>parcursul</w:t>
            </w:r>
            <w:proofErr w:type="spellEnd"/>
            <w:r>
              <w:t xml:space="preserve"> </w:t>
            </w:r>
            <w:proofErr w:type="spellStart"/>
            <w:r>
              <w:t>realizării</w:t>
            </w:r>
            <w:proofErr w:type="spellEnd"/>
            <w:r>
              <w:t xml:space="preserve"> </w:t>
            </w:r>
            <w:proofErr w:type="spellStart"/>
            <w:r>
              <w:t>lucrărilor</w:t>
            </w:r>
            <w:proofErr w:type="spellEnd"/>
            <w:r>
              <w:t xml:space="preserve"> de </w:t>
            </w:r>
            <w:proofErr w:type="spellStart"/>
            <w:r>
              <w:t>reparații</w:t>
            </w:r>
            <w:proofErr w:type="spellEnd"/>
            <w:r>
              <w:t xml:space="preserve"> </w:t>
            </w:r>
            <w:proofErr w:type="spellStart"/>
            <w:r>
              <w:t>fără</w:t>
            </w:r>
            <w:proofErr w:type="spellEnd"/>
            <w:r>
              <w:t xml:space="preserve"> a </w:t>
            </w:r>
            <w:proofErr w:type="spellStart"/>
            <w:r>
              <w:t>perturba</w:t>
            </w:r>
            <w:proofErr w:type="spellEnd"/>
            <w:r>
              <w:t xml:space="preserve"> </w:t>
            </w:r>
            <w:proofErr w:type="spellStart"/>
            <w:r>
              <w:t>activitatea</w:t>
            </w:r>
            <w:proofErr w:type="spellEnd"/>
            <w:r>
              <w:t xml:space="preserve"> </w:t>
            </w:r>
            <w:proofErr w:type="spellStart"/>
            <w:r>
              <w:t>organizației</w:t>
            </w:r>
            <w:proofErr w:type="spellEnd"/>
            <w:r>
              <w:t>.</w:t>
            </w:r>
          </w:p>
          <w:p w14:paraId="38099332" w14:textId="77777777" w:rsidR="005C44DB" w:rsidRDefault="005C44DB" w:rsidP="005C44DB">
            <w:pPr>
              <w:pStyle w:val="ListParagraph"/>
              <w:numPr>
                <w:ilvl w:val="0"/>
                <w:numId w:val="0"/>
              </w:numPr>
              <w:tabs>
                <w:tab w:val="clear" w:pos="1134"/>
                <w:tab w:val="left" w:pos="709"/>
              </w:tabs>
              <w:ind w:right="-58"/>
            </w:pPr>
            <w:r>
              <w:tab/>
            </w:r>
            <w:proofErr w:type="spellStart"/>
            <w:r>
              <w:t>După</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într</w:t>
            </w:r>
            <w:proofErr w:type="spellEnd"/>
            <w:r>
              <w:t xml:space="preserve">-un </w:t>
            </w:r>
            <w:proofErr w:type="spellStart"/>
            <w:r>
              <w:t>anumit</w:t>
            </w:r>
            <w:proofErr w:type="spellEnd"/>
            <w:r>
              <w:t xml:space="preserve"> </w:t>
            </w:r>
            <w:proofErr w:type="spellStart"/>
            <w:r>
              <w:t>birou</w:t>
            </w:r>
            <w:proofErr w:type="spellEnd"/>
            <w:r>
              <w:t xml:space="preserve">, zona </w:t>
            </w:r>
            <w:proofErr w:type="spellStart"/>
            <w:r>
              <w:t>va</w:t>
            </w:r>
            <w:proofErr w:type="spellEnd"/>
            <w:r>
              <w:t xml:space="preserve"> fi </w:t>
            </w:r>
            <w:proofErr w:type="spellStart"/>
            <w:r>
              <w:t>curațată</w:t>
            </w:r>
            <w:proofErr w:type="spellEnd"/>
            <w:r>
              <w:t xml:space="preserve"> </w:t>
            </w:r>
            <w:proofErr w:type="spellStart"/>
            <w:r>
              <w:t>imediat</w:t>
            </w:r>
            <w:proofErr w:type="spellEnd"/>
            <w:r>
              <w:t xml:space="preserve"> </w:t>
            </w:r>
            <w:proofErr w:type="spellStart"/>
            <w:r>
              <w:t>iar</w:t>
            </w:r>
            <w:proofErr w:type="spellEnd"/>
            <w:r>
              <w:t xml:space="preserve"> </w:t>
            </w:r>
            <w:proofErr w:type="spellStart"/>
            <w:r>
              <w:t>deșeurile</w:t>
            </w:r>
            <w:proofErr w:type="spellEnd"/>
            <w:r>
              <w:t xml:space="preserve"> </w:t>
            </w:r>
            <w:proofErr w:type="spellStart"/>
            <w:r>
              <w:t>vor</w:t>
            </w:r>
            <w:proofErr w:type="spellEnd"/>
            <w:r>
              <w:t xml:space="preserve"> fi evacuate </w:t>
            </w:r>
            <w:proofErr w:type="spellStart"/>
            <w:r>
              <w:t>fără</w:t>
            </w:r>
            <w:proofErr w:type="spellEnd"/>
            <w:r>
              <w:t xml:space="preserve"> a se </w:t>
            </w:r>
            <w:proofErr w:type="spellStart"/>
            <w:r>
              <w:t>aștepta</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w:t>
            </w:r>
            <w:proofErr w:type="spellEnd"/>
            <w:r>
              <w:t xml:space="preserve"> </w:t>
            </w:r>
            <w:proofErr w:type="spellStart"/>
            <w:r>
              <w:t>toate</w:t>
            </w:r>
            <w:proofErr w:type="spellEnd"/>
            <w:r>
              <w:t xml:space="preserve"> </w:t>
            </w:r>
            <w:proofErr w:type="spellStart"/>
            <w:r>
              <w:t>birourile</w:t>
            </w:r>
            <w:proofErr w:type="spellEnd"/>
            <w:r>
              <w:t xml:space="preserve">. </w:t>
            </w:r>
            <w:proofErr w:type="spellStart"/>
            <w:r>
              <w:t>După</w:t>
            </w:r>
            <w:proofErr w:type="spellEnd"/>
            <w:r>
              <w:t xml:space="preserve"> </w:t>
            </w:r>
            <w:proofErr w:type="spellStart"/>
            <w:r>
              <w:t>terminarea</w:t>
            </w:r>
            <w:proofErr w:type="spellEnd"/>
            <w:r>
              <w:t xml:space="preserve"> </w:t>
            </w:r>
            <w:proofErr w:type="spellStart"/>
            <w:r>
              <w:t>tuturor</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decurs</w:t>
            </w:r>
            <w:proofErr w:type="spellEnd"/>
            <w:r>
              <w:t xml:space="preserve"> de 3 </w:t>
            </w:r>
            <w:proofErr w:type="spellStart"/>
            <w:r>
              <w:t>zile</w:t>
            </w:r>
            <w:proofErr w:type="spellEnd"/>
            <w:r>
              <w:t xml:space="preserve"> </w:t>
            </w:r>
            <w:proofErr w:type="spellStart"/>
            <w:r>
              <w:t>deșeurile</w:t>
            </w:r>
            <w:proofErr w:type="spellEnd"/>
            <w:r>
              <w:t xml:space="preserve"> </w:t>
            </w:r>
            <w:proofErr w:type="spellStart"/>
            <w:r>
              <w:t>vor</w:t>
            </w:r>
            <w:proofErr w:type="spellEnd"/>
            <w:r>
              <w:t xml:space="preserve"> fi evacuate din </w:t>
            </w:r>
            <w:proofErr w:type="spellStart"/>
            <w:r>
              <w:t>spațiile</w:t>
            </w:r>
            <w:proofErr w:type="spellEnd"/>
            <w:r>
              <w:t xml:space="preserve"> </w:t>
            </w:r>
            <w:proofErr w:type="spellStart"/>
            <w:r>
              <w:t>Beneficiarului</w:t>
            </w:r>
            <w:proofErr w:type="spellEnd"/>
            <w:r>
              <w:t>.</w:t>
            </w:r>
          </w:p>
          <w:p w14:paraId="6260B676" w14:textId="77777777" w:rsidR="005C44DB" w:rsidRPr="00534235" w:rsidRDefault="005C44DB" w:rsidP="005C44DB">
            <w:pPr>
              <w:pStyle w:val="ListParagraph"/>
              <w:numPr>
                <w:ilvl w:val="0"/>
                <w:numId w:val="0"/>
              </w:numPr>
              <w:tabs>
                <w:tab w:val="clear" w:pos="1134"/>
                <w:tab w:val="left" w:pos="709"/>
              </w:tabs>
              <w:ind w:right="-58"/>
            </w:pPr>
            <w:r>
              <w:tab/>
            </w:r>
            <w:proofErr w:type="spellStart"/>
            <w:r>
              <w:t>Recepția</w:t>
            </w:r>
            <w:proofErr w:type="spellEnd"/>
            <w:r>
              <w:t xml:space="preserve"> </w:t>
            </w:r>
            <w:proofErr w:type="spellStart"/>
            <w:r>
              <w:t>lucrărilor</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din </w:t>
            </w:r>
            <w:proofErr w:type="spellStart"/>
            <w:r>
              <w:t>Regulamentul</w:t>
            </w:r>
            <w:proofErr w:type="spellEnd"/>
            <w:r>
              <w:t xml:space="preserve"> de </w:t>
            </w:r>
            <w:proofErr w:type="spellStart"/>
            <w:r>
              <w:t>recepție</w:t>
            </w:r>
            <w:proofErr w:type="spellEnd"/>
            <w:r>
              <w:t xml:space="preserve"> a </w:t>
            </w:r>
            <w:proofErr w:type="spellStart"/>
            <w:r>
              <w:t>construcţiilor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aferente</w:t>
            </w:r>
            <w:proofErr w:type="spellEnd"/>
            <w:r>
              <w:t xml:space="preserve"> </w:t>
            </w:r>
            <w:proofErr w:type="spellStart"/>
            <w:r>
              <w:t>în</w:t>
            </w:r>
            <w:proofErr w:type="spellEnd"/>
            <w:r>
              <w:t xml:space="preserve"> </w:t>
            </w:r>
            <w:proofErr w:type="spellStart"/>
            <w:r>
              <w:t>Republica</w:t>
            </w:r>
            <w:proofErr w:type="spellEnd"/>
            <w:r>
              <w:t xml:space="preserve"> Moldova </w:t>
            </w:r>
            <w:proofErr w:type="spellStart"/>
            <w:r>
              <w:t>și</w:t>
            </w:r>
            <w:proofErr w:type="spellEnd"/>
            <w:r>
              <w:t xml:space="preserve"> din contractual de </w:t>
            </w:r>
            <w:proofErr w:type="spellStart"/>
            <w:r>
              <w:t>execuție</w:t>
            </w:r>
            <w:proofErr w:type="spellEnd"/>
            <w:r>
              <w:t>.</w:t>
            </w:r>
          </w:p>
          <w:p w14:paraId="3344A9C8" w14:textId="77777777" w:rsidR="005C44DB" w:rsidRDefault="005C44DB" w:rsidP="005C44DB">
            <w:pPr>
              <w:ind w:right="-58"/>
              <w:jc w:val="center"/>
              <w:rPr>
                <w:b/>
              </w:rPr>
            </w:pPr>
          </w:p>
          <w:p w14:paraId="6C321A1F" w14:textId="77777777" w:rsidR="005C44DB" w:rsidRDefault="005C44DB" w:rsidP="005C44DB">
            <w:pPr>
              <w:ind w:right="-58"/>
              <w:jc w:val="center"/>
              <w:rPr>
                <w:b/>
              </w:rPr>
            </w:pPr>
            <w:r>
              <w:rPr>
                <w:b/>
              </w:rPr>
              <w:t xml:space="preserve">2. </w:t>
            </w:r>
            <w:r w:rsidRPr="00FF430B">
              <w:rPr>
                <w:b/>
              </w:rPr>
              <w:t xml:space="preserve">MATERIALE, COMPATIBILITĂŢI, REGLEMENTĂRI TEHNICE </w:t>
            </w:r>
          </w:p>
          <w:p w14:paraId="59210781" w14:textId="77777777" w:rsidR="005C44DB" w:rsidRPr="00FF430B" w:rsidRDefault="005C44DB" w:rsidP="005C44DB">
            <w:pPr>
              <w:ind w:right="-58"/>
              <w:jc w:val="center"/>
              <w:rPr>
                <w:b/>
              </w:rPr>
            </w:pPr>
            <w:r w:rsidRPr="00FF430B">
              <w:rPr>
                <w:b/>
              </w:rPr>
              <w:t>ŞI STANDARDE UTILIZATE</w:t>
            </w:r>
          </w:p>
          <w:p w14:paraId="6329BD99" w14:textId="77777777" w:rsidR="005C44DB" w:rsidRPr="00D578B6" w:rsidRDefault="005C44DB" w:rsidP="005C44DB">
            <w:pPr>
              <w:pStyle w:val="ListParagraph"/>
              <w:numPr>
                <w:ilvl w:val="0"/>
                <w:numId w:val="45"/>
              </w:numPr>
            </w:pPr>
            <w:proofErr w:type="spellStart"/>
            <w:r w:rsidRPr="00D578B6">
              <w:t>Toate</w:t>
            </w:r>
            <w:proofErr w:type="spellEnd"/>
            <w:r w:rsidRPr="00D578B6">
              <w:t xml:space="preserve"> </w:t>
            </w:r>
            <w:proofErr w:type="spellStart"/>
            <w:r w:rsidRPr="00D578B6">
              <w:t>materialele</w:t>
            </w:r>
            <w:proofErr w:type="spellEnd"/>
            <w:r w:rsidRPr="00D578B6">
              <w:t xml:space="preserve"> </w:t>
            </w:r>
            <w:proofErr w:type="spellStart"/>
            <w:r w:rsidRPr="00D578B6">
              <w:t>și</w:t>
            </w:r>
            <w:proofErr w:type="spellEnd"/>
            <w:r w:rsidRPr="00D578B6">
              <w:t xml:space="preserve"> </w:t>
            </w:r>
            <w:proofErr w:type="spellStart"/>
            <w:r w:rsidRPr="00D578B6">
              <w:t>produsele</w:t>
            </w:r>
            <w:proofErr w:type="spellEnd"/>
            <w:r w:rsidRPr="00D578B6">
              <w:t xml:space="preserve"> </w:t>
            </w:r>
            <w:proofErr w:type="spellStart"/>
            <w:r w:rsidRPr="00D578B6">
              <w:t>utilizate</w:t>
            </w:r>
            <w:proofErr w:type="spellEnd"/>
            <w:r w:rsidRPr="00D578B6">
              <w:t xml:space="preserve"> la </w:t>
            </w:r>
            <w:proofErr w:type="spellStart"/>
            <w:r w:rsidRPr="00D578B6">
              <w:t>executarea</w:t>
            </w:r>
            <w:proofErr w:type="spellEnd"/>
            <w:r w:rsidRPr="00D578B6">
              <w:t xml:space="preserve"> </w:t>
            </w:r>
            <w:proofErr w:type="spellStart"/>
            <w:r w:rsidRPr="00D578B6">
              <w:t>lucrărilor</w:t>
            </w:r>
            <w:proofErr w:type="spellEnd"/>
            <w:r w:rsidRPr="00D578B6">
              <w:t xml:space="preserve"> </w:t>
            </w:r>
            <w:proofErr w:type="spellStart"/>
            <w:r w:rsidRPr="00D578B6">
              <w:t>trebuie</w:t>
            </w:r>
            <w:proofErr w:type="spellEnd"/>
            <w:r w:rsidRPr="00D578B6">
              <w:t xml:space="preserve"> </w:t>
            </w:r>
            <w:proofErr w:type="spellStart"/>
            <w:r w:rsidRPr="00D578B6">
              <w:t>să</w:t>
            </w:r>
            <w:proofErr w:type="spellEnd"/>
            <w:r w:rsidRPr="00D578B6">
              <w:t xml:space="preserve"> </w:t>
            </w:r>
            <w:proofErr w:type="spellStart"/>
            <w:r w:rsidRPr="00D578B6">
              <w:t>corespundă</w:t>
            </w:r>
            <w:proofErr w:type="spellEnd"/>
            <w:r w:rsidRPr="00D578B6">
              <w:t xml:space="preserve"> </w:t>
            </w:r>
            <w:proofErr w:type="spellStart"/>
            <w:r w:rsidRPr="00D578B6">
              <w:t>cerințelor</w:t>
            </w:r>
            <w:proofErr w:type="spellEnd"/>
            <w:r w:rsidRPr="00D578B6">
              <w:t xml:space="preserve"> </w:t>
            </w:r>
            <w:proofErr w:type="spellStart"/>
            <w:r w:rsidRPr="00D578B6">
              <w:t>Legii</w:t>
            </w:r>
            <w:proofErr w:type="spellEnd"/>
            <w:r w:rsidRPr="00D578B6">
              <w:t xml:space="preserve"> nr. 721 </w:t>
            </w:r>
            <w:proofErr w:type="gramStart"/>
            <w:r w:rsidRPr="00D578B6">
              <w:t>din</w:t>
            </w:r>
            <w:proofErr w:type="gramEnd"/>
            <w:r w:rsidRPr="00D578B6">
              <w:t xml:space="preserve"> 02.02.1996 </w:t>
            </w:r>
            <w:proofErr w:type="spellStart"/>
            <w:r w:rsidRPr="00D578B6">
              <w:t>privind</w:t>
            </w:r>
            <w:proofErr w:type="spellEnd"/>
            <w:r w:rsidRPr="00D578B6">
              <w:t xml:space="preserve"> </w:t>
            </w:r>
            <w:proofErr w:type="spellStart"/>
            <w:r w:rsidRPr="00D578B6">
              <w:t>calitatea</w:t>
            </w:r>
            <w:proofErr w:type="spellEnd"/>
            <w:r w:rsidRPr="00D578B6">
              <w:t xml:space="preserve"> </w:t>
            </w:r>
            <w:proofErr w:type="spellStart"/>
            <w:r w:rsidRPr="00D578B6">
              <w:t>în</w:t>
            </w:r>
            <w:proofErr w:type="spellEnd"/>
            <w:r w:rsidRPr="00D578B6">
              <w:t xml:space="preserve"> </w:t>
            </w:r>
            <w:proofErr w:type="spellStart"/>
            <w:r w:rsidRPr="00D578B6">
              <w:t>construcții</w:t>
            </w:r>
            <w:proofErr w:type="spellEnd"/>
            <w:r w:rsidRPr="00D578B6">
              <w:t>.</w:t>
            </w:r>
            <w:r w:rsidRPr="00D578B6">
              <w:br/>
            </w:r>
            <w:proofErr w:type="spellStart"/>
            <w:r w:rsidRPr="00D578B6">
              <w:t>Înlocuirea</w:t>
            </w:r>
            <w:proofErr w:type="spellEnd"/>
            <w:r w:rsidRPr="00D578B6">
              <w:t xml:space="preserve"> </w:t>
            </w:r>
            <w:proofErr w:type="spellStart"/>
            <w:r w:rsidRPr="00D578B6">
              <w:t>produselor</w:t>
            </w:r>
            <w:proofErr w:type="spellEnd"/>
            <w:r w:rsidRPr="00D578B6">
              <w:t xml:space="preserve"> </w:t>
            </w:r>
            <w:proofErr w:type="spellStart"/>
            <w:r w:rsidRPr="00D578B6">
              <w:t>și</w:t>
            </w:r>
            <w:proofErr w:type="spellEnd"/>
            <w:r w:rsidRPr="00D578B6">
              <w:t xml:space="preserve"> </w:t>
            </w:r>
            <w:proofErr w:type="spellStart"/>
            <w:r w:rsidRPr="00D578B6">
              <w:t>procedeelor</w:t>
            </w:r>
            <w:proofErr w:type="spellEnd"/>
            <w:r w:rsidRPr="00D578B6">
              <w:t xml:space="preserve"> </w:t>
            </w:r>
            <w:proofErr w:type="spellStart"/>
            <w:r w:rsidRPr="00D578B6">
              <w:t>prevăzute</w:t>
            </w:r>
            <w:proofErr w:type="spellEnd"/>
            <w:r w:rsidRPr="00D578B6">
              <w:t xml:space="preserve"> </w:t>
            </w:r>
            <w:proofErr w:type="spellStart"/>
            <w:r w:rsidRPr="00D578B6">
              <w:t>în</w:t>
            </w:r>
            <w:proofErr w:type="spellEnd"/>
            <w:r w:rsidRPr="00D578B6">
              <w:t xml:space="preserve"> </w:t>
            </w:r>
            <w:proofErr w:type="spellStart"/>
            <w:r w:rsidRPr="00D578B6">
              <w:t>contractul</w:t>
            </w:r>
            <w:proofErr w:type="spellEnd"/>
            <w:r w:rsidRPr="00D578B6">
              <w:t xml:space="preserve"> de </w:t>
            </w:r>
            <w:proofErr w:type="spellStart"/>
            <w:r w:rsidRPr="00D578B6">
              <w:t>execuție</w:t>
            </w:r>
            <w:proofErr w:type="spellEnd"/>
            <w:r w:rsidRPr="00D578B6">
              <w:t xml:space="preserve"> cu </w:t>
            </w:r>
            <w:proofErr w:type="spellStart"/>
            <w:r w:rsidRPr="00D578B6">
              <w:t>altele</w:t>
            </w:r>
            <w:proofErr w:type="spellEnd"/>
            <w:r w:rsidRPr="00D578B6">
              <w:t xml:space="preserve"> se </w:t>
            </w:r>
            <w:proofErr w:type="spellStart"/>
            <w:r w:rsidRPr="00D578B6">
              <w:t>va</w:t>
            </w:r>
            <w:proofErr w:type="spellEnd"/>
            <w:r w:rsidRPr="00D578B6">
              <w:t xml:space="preserve"> face </w:t>
            </w:r>
            <w:proofErr w:type="spellStart"/>
            <w:r w:rsidRPr="00D578B6">
              <w:t>numai</w:t>
            </w:r>
            <w:proofErr w:type="spellEnd"/>
            <w:r w:rsidRPr="00D578B6">
              <w:t xml:space="preserve"> cu </w:t>
            </w:r>
            <w:proofErr w:type="spellStart"/>
            <w:r w:rsidRPr="00D578B6">
              <w:t>acordul</w:t>
            </w:r>
            <w:proofErr w:type="spellEnd"/>
            <w:r w:rsidRPr="00D578B6">
              <w:t xml:space="preserve"> </w:t>
            </w:r>
            <w:proofErr w:type="spellStart"/>
            <w:r w:rsidRPr="00D578B6">
              <w:t>Beneficiarului</w:t>
            </w:r>
            <w:proofErr w:type="spellEnd"/>
            <w:r w:rsidRPr="00D578B6">
              <w:t>.</w:t>
            </w:r>
          </w:p>
          <w:p w14:paraId="535B7956" w14:textId="77777777" w:rsidR="005C44DB" w:rsidRPr="00D578B6" w:rsidRDefault="005C44DB" w:rsidP="005C44DB">
            <w:pPr>
              <w:pStyle w:val="ListParagraph"/>
              <w:numPr>
                <w:ilvl w:val="0"/>
                <w:numId w:val="45"/>
              </w:numPr>
            </w:pPr>
            <w:proofErr w:type="spellStart"/>
            <w:r w:rsidRPr="00D578B6">
              <w:t>Articolele</w:t>
            </w:r>
            <w:proofErr w:type="spellEnd"/>
            <w:r w:rsidRPr="00D578B6">
              <w:t xml:space="preserve"> de </w:t>
            </w:r>
            <w:proofErr w:type="spellStart"/>
            <w:r w:rsidRPr="00D578B6">
              <w:t>tâmplărie</w:t>
            </w:r>
            <w:proofErr w:type="spellEnd"/>
            <w:r w:rsidRPr="00D578B6">
              <w:t xml:space="preserve"> </w:t>
            </w:r>
            <w:proofErr w:type="spellStart"/>
            <w:r w:rsidRPr="00D578B6">
              <w:t>vor</w:t>
            </w:r>
            <w:proofErr w:type="spellEnd"/>
            <w:r w:rsidRPr="00D578B6">
              <w:t xml:space="preserve"> </w:t>
            </w:r>
            <w:proofErr w:type="spellStart"/>
            <w:r w:rsidRPr="00D578B6">
              <w:t>corespunde</w:t>
            </w:r>
            <w:proofErr w:type="spellEnd"/>
            <w:r w:rsidRPr="00D578B6">
              <w:t xml:space="preserve"> </w:t>
            </w:r>
            <w:proofErr w:type="spellStart"/>
            <w:r w:rsidRPr="00D578B6">
              <w:t>standardelor</w:t>
            </w:r>
            <w:proofErr w:type="spellEnd"/>
            <w:r w:rsidRPr="00D578B6">
              <w:t xml:space="preserve"> </w:t>
            </w:r>
            <w:proofErr w:type="spellStart"/>
            <w:r w:rsidRPr="00D578B6">
              <w:t>în</w:t>
            </w:r>
            <w:proofErr w:type="spellEnd"/>
            <w:r w:rsidRPr="00D578B6">
              <w:t xml:space="preserve"> </w:t>
            </w:r>
            <w:proofErr w:type="spellStart"/>
            <w:r w:rsidRPr="00D578B6">
              <w:t>vigoare</w:t>
            </w:r>
            <w:proofErr w:type="spellEnd"/>
            <w:r w:rsidRPr="00D578B6">
              <w:t xml:space="preserve"> </w:t>
            </w:r>
            <w:proofErr w:type="spellStart"/>
            <w:r w:rsidRPr="00D578B6">
              <w:t>și</w:t>
            </w:r>
            <w:proofErr w:type="spellEnd"/>
            <w:r w:rsidRPr="00D578B6">
              <w:t xml:space="preserve"> se </w:t>
            </w:r>
            <w:proofErr w:type="spellStart"/>
            <w:r w:rsidRPr="00D578B6">
              <w:t>vor</w:t>
            </w:r>
            <w:proofErr w:type="spellEnd"/>
            <w:r w:rsidRPr="00D578B6">
              <w:t xml:space="preserve"> </w:t>
            </w:r>
            <w:proofErr w:type="spellStart"/>
            <w:r w:rsidRPr="00D578B6">
              <w:t>prezenta</w:t>
            </w:r>
            <w:proofErr w:type="spellEnd"/>
            <w:r w:rsidRPr="00D578B6">
              <w:t xml:space="preserve"> </w:t>
            </w:r>
            <w:proofErr w:type="spellStart"/>
            <w:r w:rsidRPr="00D578B6">
              <w:t>certificatele</w:t>
            </w:r>
            <w:proofErr w:type="spellEnd"/>
            <w:r w:rsidRPr="00D578B6">
              <w:t xml:space="preserve"> de </w:t>
            </w:r>
            <w:proofErr w:type="spellStart"/>
            <w:r w:rsidRPr="00D578B6">
              <w:t>conformitate</w:t>
            </w:r>
            <w:proofErr w:type="spellEnd"/>
            <w:r w:rsidRPr="00D578B6">
              <w:t>.</w:t>
            </w:r>
            <w:r w:rsidRPr="00D578B6">
              <w:br/>
            </w:r>
            <w:proofErr w:type="spellStart"/>
            <w:r w:rsidRPr="00D578B6">
              <w:t>Dimensiunile</w:t>
            </w:r>
            <w:proofErr w:type="spellEnd"/>
            <w:r w:rsidRPr="00D578B6">
              <w:t xml:space="preserve"> </w:t>
            </w:r>
            <w:proofErr w:type="spellStart"/>
            <w:r w:rsidRPr="00D578B6">
              <w:t>tâmplăriei</w:t>
            </w:r>
            <w:proofErr w:type="spellEnd"/>
            <w:r w:rsidRPr="00D578B6">
              <w:t xml:space="preserve"> se </w:t>
            </w:r>
            <w:proofErr w:type="spellStart"/>
            <w:r w:rsidRPr="00D578B6">
              <w:t>stabilesc</w:t>
            </w:r>
            <w:proofErr w:type="spellEnd"/>
            <w:r w:rsidRPr="00D578B6">
              <w:t xml:space="preserve"> la </w:t>
            </w:r>
            <w:proofErr w:type="spellStart"/>
            <w:r w:rsidRPr="00D578B6">
              <w:t>fața</w:t>
            </w:r>
            <w:proofErr w:type="spellEnd"/>
            <w:r w:rsidRPr="00D578B6">
              <w:t xml:space="preserve"> </w:t>
            </w:r>
            <w:proofErr w:type="spellStart"/>
            <w:r w:rsidRPr="00D578B6">
              <w:t>locului</w:t>
            </w:r>
            <w:proofErr w:type="spellEnd"/>
            <w:r w:rsidRPr="00D578B6">
              <w:t xml:space="preserve">, </w:t>
            </w:r>
            <w:proofErr w:type="spellStart"/>
            <w:r w:rsidRPr="00D578B6">
              <w:t>iar</w:t>
            </w:r>
            <w:proofErr w:type="spellEnd"/>
            <w:r w:rsidRPr="00D578B6">
              <w:t xml:space="preserve"> </w:t>
            </w:r>
            <w:proofErr w:type="spellStart"/>
            <w:r w:rsidRPr="00D578B6">
              <w:t>designul</w:t>
            </w:r>
            <w:proofErr w:type="spellEnd"/>
            <w:r w:rsidRPr="00D578B6">
              <w:t xml:space="preserve"> </w:t>
            </w:r>
            <w:proofErr w:type="spellStart"/>
            <w:r w:rsidRPr="00D578B6">
              <w:t>și</w:t>
            </w:r>
            <w:proofErr w:type="spellEnd"/>
            <w:r w:rsidRPr="00D578B6">
              <w:t xml:space="preserve"> </w:t>
            </w:r>
            <w:proofErr w:type="spellStart"/>
            <w:r w:rsidRPr="00D578B6">
              <w:t>direcția</w:t>
            </w:r>
            <w:proofErr w:type="spellEnd"/>
            <w:r w:rsidRPr="00D578B6">
              <w:t xml:space="preserve"> de </w:t>
            </w:r>
            <w:proofErr w:type="spellStart"/>
            <w:r w:rsidRPr="00D578B6">
              <w:t>deschidere</w:t>
            </w:r>
            <w:proofErr w:type="spellEnd"/>
            <w:r w:rsidRPr="00D578B6">
              <w:t xml:space="preserve"> a </w:t>
            </w:r>
            <w:proofErr w:type="spellStart"/>
            <w:r w:rsidRPr="00D578B6">
              <w:t>ușilor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774AC183" w14:textId="77777777" w:rsidR="005C44DB" w:rsidRPr="00D578B6" w:rsidRDefault="005C44DB" w:rsidP="005C44DB">
            <w:pPr>
              <w:pStyle w:val="ListParagraph"/>
              <w:numPr>
                <w:ilvl w:val="0"/>
                <w:numId w:val="45"/>
              </w:numPr>
            </w:pPr>
            <w:proofErr w:type="spellStart"/>
            <w:r w:rsidRPr="00D578B6">
              <w:t>Tavanele</w:t>
            </w:r>
            <w:proofErr w:type="spellEnd"/>
            <w:r w:rsidRPr="00D578B6">
              <w:t xml:space="preserve"> </w:t>
            </w:r>
            <w:proofErr w:type="spellStart"/>
            <w:r w:rsidRPr="00D578B6">
              <w:t>suspendate</w:t>
            </w:r>
            <w:proofErr w:type="spellEnd"/>
            <w:r w:rsidRPr="00D578B6">
              <w:t xml:space="preserve"> de tip „Armstrong” – </w:t>
            </w:r>
            <w:proofErr w:type="spellStart"/>
            <w:r w:rsidRPr="00D578B6">
              <w:t>modelul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rsidRPr="00D578B6">
              <w:br/>
            </w:r>
            <w:proofErr w:type="spellStart"/>
            <w:r w:rsidRPr="00D578B6">
              <w:t>Tipul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w:t>
            </w:r>
            <w:proofErr w:type="spellStart"/>
            <w:r w:rsidRPr="00D578B6">
              <w:t>tapetelor</w:t>
            </w:r>
            <w:proofErr w:type="spellEnd"/>
            <w:r w:rsidRPr="00D578B6">
              <w:t>/</w:t>
            </w:r>
            <w:proofErr w:type="spellStart"/>
            <w:r w:rsidRPr="00D578B6">
              <w:t>vopsitoriilor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09EEC6AA" w14:textId="77777777" w:rsidR="005C44DB" w:rsidRPr="00D578B6" w:rsidRDefault="005C44DB" w:rsidP="005C44DB">
            <w:pPr>
              <w:pStyle w:val="ListParagraph"/>
              <w:numPr>
                <w:ilvl w:val="0"/>
                <w:numId w:val="45"/>
              </w:numPr>
            </w:pPr>
            <w:proofErr w:type="spellStart"/>
            <w:r w:rsidRPr="00D578B6">
              <w:t>Pentru</w:t>
            </w:r>
            <w:proofErr w:type="spellEnd"/>
            <w:r w:rsidRPr="00D578B6">
              <w:t xml:space="preserve"> </w:t>
            </w:r>
            <w:proofErr w:type="spellStart"/>
            <w:r w:rsidRPr="00D578B6">
              <w:t>pardoselile</w:t>
            </w:r>
            <w:proofErr w:type="spellEnd"/>
            <w:r w:rsidRPr="00D578B6">
              <w:t xml:space="preserve"> din </w:t>
            </w:r>
            <w:proofErr w:type="spellStart"/>
            <w:r w:rsidRPr="00D578B6">
              <w:t>birouri</w:t>
            </w:r>
            <w:proofErr w:type="spellEnd"/>
            <w:r w:rsidRPr="00D578B6">
              <w:t xml:space="preserve"> se </w:t>
            </w:r>
            <w:proofErr w:type="spellStart"/>
            <w:r w:rsidRPr="00D578B6">
              <w:t>vor</w:t>
            </w:r>
            <w:proofErr w:type="spellEnd"/>
            <w:r w:rsidRPr="00D578B6">
              <w:t xml:space="preserve"> </w:t>
            </w:r>
            <w:proofErr w:type="spellStart"/>
            <w:r w:rsidRPr="00D578B6">
              <w:t>utiliza</w:t>
            </w:r>
            <w:proofErr w:type="spellEnd"/>
            <w:r w:rsidRPr="00D578B6">
              <w:t xml:space="preserve"> </w:t>
            </w:r>
            <w:proofErr w:type="spellStart"/>
            <w:r w:rsidRPr="00D578B6">
              <w:t>plăci</w:t>
            </w:r>
            <w:proofErr w:type="spellEnd"/>
            <w:r w:rsidRPr="00D578B6">
              <w:t xml:space="preserve"> de </w:t>
            </w:r>
            <w:proofErr w:type="spellStart"/>
            <w:r w:rsidRPr="00D578B6">
              <w:t>laminat</w:t>
            </w:r>
            <w:proofErr w:type="spellEnd"/>
            <w:r w:rsidRPr="00D578B6">
              <w:t xml:space="preserve"> cu </w:t>
            </w:r>
            <w:proofErr w:type="spellStart"/>
            <w:r w:rsidRPr="00D578B6">
              <w:t>grosimea</w:t>
            </w:r>
            <w:proofErr w:type="spellEnd"/>
            <w:r w:rsidRPr="00D578B6">
              <w:t xml:space="preserve"> de 10 mm, </w:t>
            </w:r>
            <w:proofErr w:type="spellStart"/>
            <w:r w:rsidRPr="00D578B6">
              <w:t>clasa</w:t>
            </w:r>
            <w:proofErr w:type="spellEnd"/>
            <w:r w:rsidRPr="00D578B6">
              <w:t xml:space="preserve"> 33.</w:t>
            </w:r>
            <w:r w:rsidRPr="00D578B6">
              <w:br/>
            </w:r>
            <w:proofErr w:type="spellStart"/>
            <w:r w:rsidRPr="00D578B6">
              <w:t>Calitatea</w:t>
            </w:r>
            <w:proofErr w:type="spellEnd"/>
            <w:r w:rsidRPr="00D578B6">
              <w:t xml:space="preserve"> </w:t>
            </w:r>
            <w:proofErr w:type="spellStart"/>
            <w:r w:rsidRPr="00D578B6">
              <w:t>teracotei</w:t>
            </w:r>
            <w:proofErr w:type="spellEnd"/>
            <w:r w:rsidRPr="00D578B6">
              <w:t xml:space="preserve"> nu </w:t>
            </w:r>
            <w:proofErr w:type="spellStart"/>
            <w:r w:rsidRPr="00D578B6">
              <w:t>va</w:t>
            </w:r>
            <w:proofErr w:type="spellEnd"/>
            <w:r w:rsidRPr="00D578B6">
              <w:t xml:space="preserve"> fi </w:t>
            </w:r>
            <w:proofErr w:type="spellStart"/>
            <w:r w:rsidRPr="00D578B6">
              <w:t>mai</w:t>
            </w:r>
            <w:proofErr w:type="spellEnd"/>
            <w:r w:rsidRPr="00D578B6">
              <w:t xml:space="preserve"> </w:t>
            </w:r>
            <w:proofErr w:type="spellStart"/>
            <w:r w:rsidRPr="00D578B6">
              <w:t>mică</w:t>
            </w:r>
            <w:proofErr w:type="spellEnd"/>
            <w:r w:rsidRPr="00D578B6">
              <w:t xml:space="preserve"> </w:t>
            </w:r>
            <w:proofErr w:type="spellStart"/>
            <w:r w:rsidRPr="00D578B6">
              <w:t>decât</w:t>
            </w:r>
            <w:proofErr w:type="spellEnd"/>
            <w:r w:rsidRPr="00D578B6">
              <w:t xml:space="preserve"> </w:t>
            </w:r>
            <w:proofErr w:type="spellStart"/>
            <w:r w:rsidRPr="00D578B6">
              <w:t>calitatea</w:t>
            </w:r>
            <w:proofErr w:type="spellEnd"/>
            <w:r w:rsidRPr="00D578B6">
              <w:t xml:space="preserve"> A </w:t>
            </w:r>
            <w:proofErr w:type="spellStart"/>
            <w:r w:rsidRPr="00D578B6">
              <w:t>sau</w:t>
            </w:r>
            <w:proofErr w:type="spellEnd"/>
            <w:r w:rsidRPr="00D578B6">
              <w:t xml:space="preserve"> 1; </w:t>
            </w:r>
            <w:proofErr w:type="spellStart"/>
            <w:r w:rsidRPr="00D578B6">
              <w:t>dimensiunile</w:t>
            </w:r>
            <w:proofErr w:type="spellEnd"/>
            <w:r w:rsidRPr="00D578B6">
              <w:t xml:space="preserve"> </w:t>
            </w:r>
            <w:proofErr w:type="spellStart"/>
            <w:r w:rsidRPr="00D578B6">
              <w:t>și</w:t>
            </w:r>
            <w:proofErr w:type="spellEnd"/>
            <w:r w:rsidRPr="00D578B6">
              <w:t xml:space="preserve"> </w:t>
            </w:r>
            <w:proofErr w:type="spellStart"/>
            <w:r w:rsidRPr="00D578B6">
              <w:t>coloristica</w:t>
            </w:r>
            <w:proofErr w:type="spellEnd"/>
            <w:r w:rsidRPr="00D578B6">
              <w:t xml:space="preserve"> </w:t>
            </w:r>
            <w:proofErr w:type="spellStart"/>
            <w:r w:rsidRPr="00D578B6">
              <w:lastRenderedPageBreak/>
              <w:t>acesteia</w:t>
            </w:r>
            <w:proofErr w:type="spellEnd"/>
            <w:r w:rsidRPr="00D578B6">
              <w:t xml:space="preserve">, </w:t>
            </w:r>
            <w:proofErr w:type="spellStart"/>
            <w:r w:rsidRPr="00D578B6">
              <w:t>atât</w:t>
            </w:r>
            <w:proofErr w:type="spellEnd"/>
            <w:r w:rsidRPr="00D578B6">
              <w:t xml:space="preserve"> </w:t>
            </w:r>
            <w:proofErr w:type="spellStart"/>
            <w:r w:rsidRPr="00D578B6">
              <w:t>pentru</w:t>
            </w:r>
            <w:proofErr w:type="spellEnd"/>
            <w:r w:rsidRPr="00D578B6">
              <w:t xml:space="preserve"> </w:t>
            </w:r>
            <w:proofErr w:type="spellStart"/>
            <w:r w:rsidRPr="00D578B6">
              <w:t>pardoseală</w:t>
            </w:r>
            <w:proofErr w:type="spellEnd"/>
            <w:r w:rsidRPr="00D578B6">
              <w:t xml:space="preserve">, </w:t>
            </w:r>
            <w:proofErr w:type="spellStart"/>
            <w:r w:rsidRPr="00D578B6">
              <w:t>cât</w:t>
            </w:r>
            <w:proofErr w:type="spellEnd"/>
            <w:r w:rsidRPr="00D578B6">
              <w:t xml:space="preserve"> </w:t>
            </w:r>
            <w:proofErr w:type="spellStart"/>
            <w:r w:rsidRPr="00D578B6">
              <w:t>și</w:t>
            </w:r>
            <w:proofErr w:type="spellEnd"/>
            <w:r w:rsidRPr="00D578B6">
              <w:t xml:space="preserve"> </w:t>
            </w:r>
            <w:proofErr w:type="spellStart"/>
            <w:r w:rsidRPr="00D578B6">
              <w:t>pentru</w:t>
            </w:r>
            <w:proofErr w:type="spellEnd"/>
            <w:r w:rsidRPr="00D578B6">
              <w:t xml:space="preserve"> </w:t>
            </w:r>
            <w:proofErr w:type="spellStart"/>
            <w:r w:rsidRPr="00D578B6">
              <w:t>pereți</w:t>
            </w:r>
            <w:proofErr w:type="spellEnd"/>
            <w:r w:rsidRPr="00D578B6">
              <w:t xml:space="preserve">, </w:t>
            </w:r>
            <w:proofErr w:type="spellStart"/>
            <w:r w:rsidRPr="00D578B6">
              <w:t>vor</w:t>
            </w:r>
            <w:proofErr w:type="spellEnd"/>
            <w:r w:rsidRPr="00D578B6">
              <w:t xml:space="preserve"> fi </w:t>
            </w:r>
            <w:proofErr w:type="spellStart"/>
            <w:r w:rsidRPr="00D578B6">
              <w:t>coordonate</w:t>
            </w:r>
            <w:proofErr w:type="spellEnd"/>
            <w:r w:rsidRPr="00D578B6">
              <w:t xml:space="preserve"> </w:t>
            </w:r>
            <w:proofErr w:type="spellStart"/>
            <w:r w:rsidRPr="00D578B6">
              <w:t>obligatoriu</w:t>
            </w:r>
            <w:proofErr w:type="spellEnd"/>
            <w:r w:rsidRPr="00D578B6">
              <w:t xml:space="preserve"> cu </w:t>
            </w:r>
            <w:proofErr w:type="spellStart"/>
            <w:r w:rsidRPr="00D578B6">
              <w:t>Beneficiarul</w:t>
            </w:r>
            <w:proofErr w:type="spellEnd"/>
            <w:r w:rsidRPr="00D578B6">
              <w:t>.</w:t>
            </w:r>
          </w:p>
          <w:p w14:paraId="284815D7" w14:textId="77777777" w:rsidR="005C44DB" w:rsidRPr="00D578B6" w:rsidRDefault="005C44DB" w:rsidP="005C44DB">
            <w:pPr>
              <w:pStyle w:val="ListParagraph"/>
              <w:numPr>
                <w:ilvl w:val="0"/>
                <w:numId w:val="45"/>
              </w:numPr>
            </w:pPr>
            <w:proofErr w:type="spellStart"/>
            <w:r w:rsidRPr="00D578B6">
              <w:t>Corpurile</w:t>
            </w:r>
            <w:proofErr w:type="spellEnd"/>
            <w:r w:rsidRPr="00D578B6">
              <w:t xml:space="preserve"> de </w:t>
            </w:r>
            <w:proofErr w:type="spellStart"/>
            <w:r w:rsidRPr="00D578B6">
              <w:t>iluminat</w:t>
            </w:r>
            <w:proofErr w:type="spellEnd"/>
            <w:r w:rsidRPr="00D578B6">
              <w:t xml:space="preserve"> fluorescent de tip CIO 40W, </w:t>
            </w:r>
            <w:proofErr w:type="spellStart"/>
            <w:r w:rsidRPr="00D578B6">
              <w:t>fără</w:t>
            </w:r>
            <w:proofErr w:type="spellEnd"/>
            <w:r w:rsidRPr="00D578B6">
              <w:t xml:space="preserve"> tub (tip LED, 60x60, 50W), </w:t>
            </w:r>
            <w:proofErr w:type="spellStart"/>
            <w:r w:rsidRPr="00D578B6">
              <w:t>culoarea</w:t>
            </w:r>
            <w:proofErr w:type="spellEnd"/>
            <w:r w:rsidRPr="00D578B6">
              <w:t xml:space="preserve"> </w:t>
            </w:r>
            <w:proofErr w:type="spellStart"/>
            <w:r w:rsidRPr="00D578B6">
              <w:t>luminii</w:t>
            </w:r>
            <w:proofErr w:type="spellEnd"/>
            <w:r w:rsidRPr="00D578B6">
              <w:t xml:space="preserve"> – se </w:t>
            </w:r>
            <w:proofErr w:type="spellStart"/>
            <w:r w:rsidRPr="00D578B6">
              <w:t>va</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rsidRPr="00D578B6">
              <w:br/>
            </w:r>
            <w:proofErr w:type="spellStart"/>
            <w:r w:rsidRPr="00D578B6">
              <w:t>Pentru</w:t>
            </w:r>
            <w:proofErr w:type="spellEnd"/>
            <w:r w:rsidRPr="00D578B6">
              <w:t xml:space="preserve"> </w:t>
            </w:r>
            <w:proofErr w:type="spellStart"/>
            <w:r w:rsidRPr="00D578B6">
              <w:t>vopsirea</w:t>
            </w:r>
            <w:proofErr w:type="spellEnd"/>
            <w:r w:rsidRPr="00D578B6">
              <w:t xml:space="preserve"> </w:t>
            </w:r>
            <w:proofErr w:type="spellStart"/>
            <w:r w:rsidRPr="00D578B6">
              <w:t>radiatoarelor</w:t>
            </w:r>
            <w:proofErr w:type="spellEnd"/>
            <w:r w:rsidRPr="00D578B6">
              <w:t xml:space="preserve"> din </w:t>
            </w:r>
            <w:proofErr w:type="spellStart"/>
            <w:r w:rsidRPr="00D578B6">
              <w:t>fontă</w:t>
            </w:r>
            <w:proofErr w:type="spellEnd"/>
            <w:r w:rsidRPr="00D578B6">
              <w:t xml:space="preserve"> </w:t>
            </w:r>
            <w:proofErr w:type="spellStart"/>
            <w:r w:rsidRPr="00D578B6">
              <w:t>și</w:t>
            </w:r>
            <w:proofErr w:type="spellEnd"/>
            <w:r w:rsidRPr="00D578B6">
              <w:t xml:space="preserve"> a </w:t>
            </w:r>
            <w:proofErr w:type="spellStart"/>
            <w:r w:rsidRPr="00D578B6">
              <w:t>țevilor</w:t>
            </w:r>
            <w:proofErr w:type="spellEnd"/>
            <w:r w:rsidRPr="00D578B6">
              <w:t xml:space="preserve"> se </w:t>
            </w:r>
            <w:proofErr w:type="spellStart"/>
            <w:r w:rsidRPr="00D578B6">
              <w:t>va</w:t>
            </w:r>
            <w:proofErr w:type="spellEnd"/>
            <w:r w:rsidRPr="00D578B6">
              <w:t xml:space="preserve"> </w:t>
            </w:r>
            <w:proofErr w:type="spellStart"/>
            <w:r w:rsidRPr="00D578B6">
              <w:t>utiliza</w:t>
            </w:r>
            <w:proofErr w:type="spellEnd"/>
            <w:r w:rsidRPr="00D578B6">
              <w:t xml:space="preserve"> </w:t>
            </w:r>
            <w:proofErr w:type="spellStart"/>
            <w:r w:rsidRPr="00D578B6">
              <w:t>vopsea</w:t>
            </w:r>
            <w:proofErr w:type="spellEnd"/>
            <w:r w:rsidRPr="00D578B6">
              <w:t xml:space="preserve"> </w:t>
            </w:r>
            <w:proofErr w:type="spellStart"/>
            <w:r w:rsidRPr="00D578B6">
              <w:t>acrilică</w:t>
            </w:r>
            <w:proofErr w:type="spellEnd"/>
            <w:r w:rsidRPr="00D578B6">
              <w:t xml:space="preserve">, </w:t>
            </w:r>
            <w:proofErr w:type="spellStart"/>
            <w:r w:rsidRPr="00D578B6">
              <w:t>fără</w:t>
            </w:r>
            <w:proofErr w:type="spellEnd"/>
            <w:r w:rsidRPr="00D578B6">
              <w:t xml:space="preserve"> </w:t>
            </w:r>
            <w:proofErr w:type="spellStart"/>
            <w:r w:rsidRPr="00D578B6">
              <w:t>miros</w:t>
            </w:r>
            <w:proofErr w:type="spellEnd"/>
            <w:r w:rsidRPr="00D578B6">
              <w:t>.</w:t>
            </w:r>
            <w:r w:rsidRPr="00D578B6">
              <w:br/>
              <w:t xml:space="preserve">Gama de </w:t>
            </w:r>
            <w:proofErr w:type="spellStart"/>
            <w:r w:rsidRPr="00D578B6">
              <w:t>culori</w:t>
            </w:r>
            <w:proofErr w:type="spellEnd"/>
            <w:r w:rsidRPr="00D578B6">
              <w:t xml:space="preserve"> </w:t>
            </w:r>
            <w:proofErr w:type="spellStart"/>
            <w:r w:rsidRPr="00D578B6">
              <w:t>utilizate</w:t>
            </w:r>
            <w:proofErr w:type="spellEnd"/>
            <w:r w:rsidRPr="00D578B6">
              <w:t xml:space="preserve"> </w:t>
            </w:r>
            <w:proofErr w:type="spellStart"/>
            <w:r w:rsidRPr="00D578B6">
              <w:t>pentru</w:t>
            </w:r>
            <w:proofErr w:type="spellEnd"/>
            <w:r w:rsidRPr="00D578B6">
              <w:t xml:space="preserve"> </w:t>
            </w:r>
            <w:proofErr w:type="spellStart"/>
            <w:r w:rsidRPr="00D578B6">
              <w:t>vopsitorii</w:t>
            </w:r>
            <w:proofErr w:type="spellEnd"/>
            <w:r w:rsidRPr="00D578B6">
              <w:t xml:space="preserve"> </w:t>
            </w:r>
            <w:proofErr w:type="spellStart"/>
            <w:r w:rsidRPr="00D578B6">
              <w:t>va</w:t>
            </w:r>
            <w:proofErr w:type="spellEnd"/>
            <w:r w:rsidRPr="00D578B6">
              <w:t xml:space="preserve"> fi </w:t>
            </w:r>
            <w:proofErr w:type="spellStart"/>
            <w:r w:rsidRPr="00D578B6">
              <w:t>coordonată</w:t>
            </w:r>
            <w:proofErr w:type="spellEnd"/>
            <w:r w:rsidRPr="00D578B6">
              <w:t xml:space="preserve"> cu </w:t>
            </w:r>
            <w:proofErr w:type="spellStart"/>
            <w:r w:rsidRPr="00D578B6">
              <w:t>Beneficiarul</w:t>
            </w:r>
            <w:proofErr w:type="spellEnd"/>
            <w:r w:rsidRPr="00D578B6">
              <w:t>.</w:t>
            </w:r>
          </w:p>
          <w:p w14:paraId="707AA7C7" w14:textId="77777777" w:rsidR="005C44DB" w:rsidRPr="00D578B6" w:rsidRDefault="005C44DB" w:rsidP="005C44DB">
            <w:pPr>
              <w:pStyle w:val="ListParagraph"/>
              <w:numPr>
                <w:ilvl w:val="0"/>
                <w:numId w:val="45"/>
              </w:numPr>
            </w:pPr>
            <w:proofErr w:type="spellStart"/>
            <w:r w:rsidRPr="00D578B6">
              <w:t>Deșeurile</w:t>
            </w:r>
            <w:proofErr w:type="spellEnd"/>
            <w:r w:rsidRPr="00D578B6">
              <w:t xml:space="preserve"> </w:t>
            </w:r>
            <w:proofErr w:type="spellStart"/>
            <w:r w:rsidRPr="00D578B6">
              <w:t>rezultate</w:t>
            </w:r>
            <w:proofErr w:type="spellEnd"/>
            <w:r w:rsidRPr="00D578B6">
              <w:t xml:space="preserve"> din </w:t>
            </w:r>
            <w:proofErr w:type="spellStart"/>
            <w:r w:rsidRPr="00D578B6">
              <w:t>lucrări</w:t>
            </w:r>
            <w:proofErr w:type="spellEnd"/>
            <w:r w:rsidRPr="00D578B6">
              <w:t xml:space="preserve"> </w:t>
            </w:r>
            <w:proofErr w:type="spellStart"/>
            <w:r w:rsidRPr="00D578B6">
              <w:t>vor</w:t>
            </w:r>
            <w:proofErr w:type="spellEnd"/>
            <w:r w:rsidRPr="00D578B6">
              <w:t xml:space="preserve"> fi evacuate de </w:t>
            </w:r>
            <w:proofErr w:type="spellStart"/>
            <w:r w:rsidRPr="00D578B6">
              <w:t>către</w:t>
            </w:r>
            <w:proofErr w:type="spellEnd"/>
            <w:r w:rsidRPr="00D578B6">
              <w:t xml:space="preserve"> </w:t>
            </w:r>
            <w:proofErr w:type="spellStart"/>
            <w:r w:rsidRPr="00D578B6">
              <w:t>Antreprenor</w:t>
            </w:r>
            <w:proofErr w:type="spellEnd"/>
            <w:r w:rsidRPr="00D578B6">
              <w:t>.</w:t>
            </w:r>
          </w:p>
          <w:p w14:paraId="2C8372DB" w14:textId="77777777" w:rsidR="005C44DB" w:rsidRPr="00D578B6" w:rsidRDefault="005C44DB" w:rsidP="005C44DB">
            <w:pPr>
              <w:ind w:right="-58"/>
              <w:jc w:val="center"/>
              <w:rPr>
                <w:b/>
                <w:lang w:val="en-US"/>
              </w:rPr>
            </w:pPr>
          </w:p>
          <w:p w14:paraId="49DA153F" w14:textId="77777777" w:rsidR="005C44DB" w:rsidRPr="00FF430B" w:rsidRDefault="005C44DB" w:rsidP="005C44DB">
            <w:pPr>
              <w:ind w:right="-58"/>
              <w:jc w:val="center"/>
              <w:rPr>
                <w:b/>
              </w:rPr>
            </w:pPr>
            <w:r>
              <w:rPr>
                <w:b/>
              </w:rPr>
              <w:t>3</w:t>
            </w:r>
            <w:r w:rsidRPr="00FF430B">
              <w:rPr>
                <w:b/>
              </w:rPr>
              <w:t>. REMEDIEREA VICIILOR ASCUNSE ŞI A DEFECTELOR</w:t>
            </w:r>
          </w:p>
          <w:p w14:paraId="4E6DFBFC" w14:textId="77777777" w:rsidR="005C44DB" w:rsidRPr="00AC5822" w:rsidRDefault="005C44DB" w:rsidP="005C44DB">
            <w:pPr>
              <w:ind w:right="-58"/>
              <w:jc w:val="both"/>
            </w:pPr>
            <w:r w:rsidRPr="00AC5822">
              <w:t>1. Toate viciile constatate la lucrările de reparație executate vor fi remediate de către antreprenorul general, din cont propriu.</w:t>
            </w:r>
          </w:p>
          <w:p w14:paraId="0C7A2263" w14:textId="7DCFA158" w:rsidR="002B4908" w:rsidRPr="00A70BAD" w:rsidRDefault="005C44DB" w:rsidP="00A70BAD">
            <w:pPr>
              <w:ind w:right="-58"/>
              <w:jc w:val="both"/>
            </w:pPr>
            <w:r w:rsidRPr="00AC5822">
              <w:t>2. Antreprenorul se oblgă în decurs de 3 zile să asigure disponibilitatea resurselor necesare pentru înlăturarea viciilor ascunse și a defectelor, inclusiv materiale, echipamente și forță de muncă calificată.</w:t>
            </w:r>
          </w:p>
          <w:p w14:paraId="4485E65D" w14:textId="77777777" w:rsidR="006F3EB6" w:rsidRPr="00FF430B" w:rsidRDefault="006F3EB6" w:rsidP="006F3EB6">
            <w:pPr>
              <w:tabs>
                <w:tab w:val="left" w:pos="567"/>
                <w:tab w:val="left" w:pos="4005"/>
              </w:tabs>
              <w:jc w:val="both"/>
            </w:pPr>
          </w:p>
          <w:p w14:paraId="5FE352AD" w14:textId="77777777" w:rsidR="006F3EB6" w:rsidRPr="00FF430B" w:rsidRDefault="006F3EB6" w:rsidP="00253124">
            <w:pPr>
              <w:pStyle w:val="ListParagraph"/>
              <w:numPr>
                <w:ilvl w:val="0"/>
                <w:numId w:val="0"/>
              </w:numPr>
              <w:tabs>
                <w:tab w:val="clear" w:pos="1134"/>
              </w:tabs>
              <w:spacing w:line="276" w:lineRule="auto"/>
              <w:ind w:left="183"/>
              <w:contextualSpacing/>
              <w:jc w:val="center"/>
            </w:pPr>
            <w:r w:rsidRPr="00FF430B">
              <w:rPr>
                <w:b/>
              </w:rPr>
              <w:t>RECHIZITELE JURIDICE, POŞTALE ŞI DE PLĂŢI ALE PĂRŢILOR</w:t>
            </w:r>
          </w:p>
          <w:p w14:paraId="2EE7AF55" w14:textId="77777777" w:rsidR="006F3EB6" w:rsidRPr="00FF430B" w:rsidRDefault="006F3EB6" w:rsidP="006F3EB6">
            <w:pPr>
              <w:tabs>
                <w:tab w:val="left" w:pos="2685"/>
              </w:tabs>
              <w:jc w:val="both"/>
            </w:pPr>
            <w:r w:rsidRPr="00FF430B">
              <w:tab/>
            </w: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8"/>
              <w:gridCol w:w="4956"/>
            </w:tblGrid>
            <w:tr w:rsidR="006F3EB6" w:rsidRPr="00EC30C2" w14:paraId="6FB8B1F7" w14:textId="77777777" w:rsidTr="0053540F">
              <w:trPr>
                <w:trHeight w:val="302"/>
                <w:jc w:val="center"/>
              </w:trPr>
              <w:tc>
                <w:tcPr>
                  <w:tcW w:w="4498" w:type="dxa"/>
                </w:tcPr>
                <w:p w14:paraId="093E2CB8" w14:textId="77777777" w:rsidR="006F3EB6" w:rsidRPr="00FF430B" w:rsidRDefault="006F3EB6" w:rsidP="0053540F">
                  <w:pPr>
                    <w:tabs>
                      <w:tab w:val="left" w:pos="3295"/>
                    </w:tabs>
                    <w:jc w:val="center"/>
                    <w:rPr>
                      <w:b/>
                    </w:rPr>
                  </w:pPr>
                  <w:r w:rsidRPr="00FF430B">
                    <w:rPr>
                      <w:b/>
                      <w:iCs/>
                    </w:rPr>
                    <w:t>ANTREPRENORUL</w:t>
                  </w:r>
                </w:p>
              </w:tc>
              <w:tc>
                <w:tcPr>
                  <w:tcW w:w="4956" w:type="dxa"/>
                </w:tcPr>
                <w:p w14:paraId="31464458" w14:textId="77777777" w:rsidR="006F3EB6" w:rsidRPr="00FF430B" w:rsidRDefault="006F3EB6" w:rsidP="0053540F">
                  <w:pPr>
                    <w:tabs>
                      <w:tab w:val="left" w:pos="3295"/>
                    </w:tabs>
                    <w:jc w:val="center"/>
                  </w:pPr>
                  <w:r w:rsidRPr="00FF430B">
                    <w:rPr>
                      <w:b/>
                      <w:iCs/>
                    </w:rPr>
                    <w:t>BENEFICIARUL</w:t>
                  </w:r>
                </w:p>
              </w:tc>
            </w:tr>
            <w:tr w:rsidR="006F3EB6" w:rsidRPr="00EC30C2" w14:paraId="7596289A" w14:textId="77777777" w:rsidTr="0053540F">
              <w:trPr>
                <w:trHeight w:val="302"/>
                <w:jc w:val="center"/>
              </w:trPr>
              <w:tc>
                <w:tcPr>
                  <w:tcW w:w="4498" w:type="dxa"/>
                </w:tcPr>
                <w:p w14:paraId="1B90544F" w14:textId="77777777" w:rsidR="006F3EB6" w:rsidRPr="00FF430B" w:rsidRDefault="006F3EB6" w:rsidP="0053540F">
                  <w:pPr>
                    <w:tabs>
                      <w:tab w:val="left" w:pos="3295"/>
                    </w:tabs>
                    <w:jc w:val="center"/>
                    <w:rPr>
                      <w:b/>
                      <w:iCs/>
                    </w:rPr>
                  </w:pPr>
                </w:p>
              </w:tc>
              <w:tc>
                <w:tcPr>
                  <w:tcW w:w="4956" w:type="dxa"/>
                </w:tcPr>
                <w:p w14:paraId="0AFF0CAE" w14:textId="77777777" w:rsidR="006F3EB6" w:rsidRPr="00FF430B" w:rsidRDefault="006F3EB6" w:rsidP="0053540F">
                  <w:pPr>
                    <w:tabs>
                      <w:tab w:val="left" w:pos="3295"/>
                    </w:tabs>
                    <w:rPr>
                      <w:b/>
                      <w:iCs/>
                    </w:rPr>
                  </w:pPr>
                  <w:r w:rsidRPr="009655C8">
                    <w:rPr>
                      <w:b/>
                      <w:i/>
                      <w:iCs/>
                      <w:szCs w:val="28"/>
                      <w:u w:val="single"/>
                      <w:lang w:val="en-US"/>
                    </w:rPr>
                    <w:t>Casa Naţională de Asigurări Sociale</w:t>
                  </w:r>
                </w:p>
              </w:tc>
            </w:tr>
            <w:tr w:rsidR="006F3EB6" w:rsidRPr="00EC30C2" w14:paraId="48D508ED" w14:textId="77777777" w:rsidTr="0053540F">
              <w:trPr>
                <w:trHeight w:val="302"/>
                <w:jc w:val="center"/>
              </w:trPr>
              <w:tc>
                <w:tcPr>
                  <w:tcW w:w="4498" w:type="dxa"/>
                  <w:vAlign w:val="center"/>
                </w:tcPr>
                <w:p w14:paraId="1CA0A165" w14:textId="77777777" w:rsidR="006F3EB6" w:rsidRPr="00FF430B" w:rsidRDefault="006F3EB6" w:rsidP="0053540F">
                  <w:pPr>
                    <w:tabs>
                      <w:tab w:val="left" w:pos="1134"/>
                      <w:tab w:val="left" w:pos="4680"/>
                      <w:tab w:val="left" w:pos="7020"/>
                    </w:tabs>
                    <w:suppressAutoHyphens/>
                    <w:jc w:val="both"/>
                  </w:pPr>
                  <w:r w:rsidRPr="00FF430B">
                    <w:t>Adresa poştală:</w:t>
                  </w:r>
                </w:p>
              </w:tc>
              <w:tc>
                <w:tcPr>
                  <w:tcW w:w="4956" w:type="dxa"/>
                  <w:vAlign w:val="center"/>
                </w:tcPr>
                <w:p w14:paraId="595C667F" w14:textId="77777777" w:rsidR="006F3EB6" w:rsidRPr="00FF430B" w:rsidRDefault="006F3EB6" w:rsidP="0053540F">
                  <w:pPr>
                    <w:tabs>
                      <w:tab w:val="left" w:pos="1134"/>
                      <w:tab w:val="left" w:pos="4680"/>
                      <w:tab w:val="left" w:pos="7020"/>
                    </w:tabs>
                    <w:suppressAutoHyphens/>
                    <w:jc w:val="both"/>
                  </w:pPr>
                  <w:r w:rsidRPr="00FF430B">
                    <w:t>Adresa poştală:</w:t>
                  </w:r>
                  <w:r w:rsidRPr="00D4121D">
                    <w:rPr>
                      <w:i/>
                      <w:iCs/>
                      <w:u w:val="single"/>
                      <w:lang w:val="en-US"/>
                    </w:rPr>
                    <w:t xml:space="preserve"> mun. Chişinău,</w:t>
                  </w:r>
                  <w:r w:rsidRPr="00D4121D">
                    <w:rPr>
                      <w:u w:val="single"/>
                      <w:lang w:val="en-US"/>
                    </w:rPr>
                    <w:t xml:space="preserve"> str.</w:t>
                  </w:r>
                  <w:r w:rsidRPr="00D4121D">
                    <w:rPr>
                      <w:i/>
                      <w:iCs/>
                      <w:u w:val="single"/>
                      <w:lang w:val="en-US"/>
                    </w:rPr>
                    <w:t xml:space="preserve"> Gh. Tudor,3</w:t>
                  </w:r>
                </w:p>
              </w:tc>
            </w:tr>
            <w:tr w:rsidR="006F3EB6" w:rsidRPr="00EC30C2" w14:paraId="6B238F00" w14:textId="77777777" w:rsidTr="0053540F">
              <w:trPr>
                <w:trHeight w:val="302"/>
                <w:jc w:val="center"/>
              </w:trPr>
              <w:tc>
                <w:tcPr>
                  <w:tcW w:w="4498" w:type="dxa"/>
                  <w:vAlign w:val="center"/>
                </w:tcPr>
                <w:p w14:paraId="2FC4506E" w14:textId="77777777" w:rsidR="006F3EB6" w:rsidRPr="00FF430B" w:rsidRDefault="006F3EB6" w:rsidP="0053540F">
                  <w:pPr>
                    <w:tabs>
                      <w:tab w:val="left" w:pos="1134"/>
                      <w:tab w:val="left" w:pos="4680"/>
                      <w:tab w:val="left" w:pos="7020"/>
                    </w:tabs>
                    <w:suppressAutoHyphens/>
                    <w:jc w:val="both"/>
                  </w:pPr>
                  <w:r w:rsidRPr="00FF430B">
                    <w:t>Telefon:</w:t>
                  </w:r>
                </w:p>
              </w:tc>
              <w:tc>
                <w:tcPr>
                  <w:tcW w:w="4956" w:type="dxa"/>
                  <w:vAlign w:val="center"/>
                </w:tcPr>
                <w:p w14:paraId="194E47C2" w14:textId="77777777" w:rsidR="006F3EB6" w:rsidRPr="00FF430B" w:rsidRDefault="006F3EB6" w:rsidP="006F3EB6">
                  <w:pPr>
                    <w:tabs>
                      <w:tab w:val="left" w:pos="1134"/>
                      <w:tab w:val="left" w:pos="4680"/>
                      <w:tab w:val="left" w:pos="7020"/>
                    </w:tabs>
                    <w:suppressAutoHyphens/>
                    <w:jc w:val="both"/>
                  </w:pPr>
                  <w:r w:rsidRPr="00FF430B">
                    <w:t>Telefon:</w:t>
                  </w:r>
                  <w:r w:rsidRPr="00D4121D">
                    <w:rPr>
                      <w:i/>
                      <w:iCs/>
                      <w:u w:val="single"/>
                      <w:lang w:val="en-US"/>
                    </w:rPr>
                    <w:t xml:space="preserve"> 022-257-</w:t>
                  </w:r>
                  <w:r>
                    <w:rPr>
                      <w:i/>
                      <w:iCs/>
                      <w:u w:val="single"/>
                      <w:lang w:val="en-US"/>
                    </w:rPr>
                    <w:t>840</w:t>
                  </w:r>
                </w:p>
              </w:tc>
            </w:tr>
            <w:tr w:rsidR="006F3EB6" w:rsidRPr="00EC30C2" w14:paraId="4A798B18" w14:textId="77777777" w:rsidTr="0053540F">
              <w:trPr>
                <w:trHeight w:val="291"/>
                <w:jc w:val="center"/>
              </w:trPr>
              <w:tc>
                <w:tcPr>
                  <w:tcW w:w="4498" w:type="dxa"/>
                  <w:vAlign w:val="center"/>
                </w:tcPr>
                <w:p w14:paraId="4E31F5AD" w14:textId="77777777" w:rsidR="006F3EB6" w:rsidRPr="00FF430B" w:rsidRDefault="006F3EB6" w:rsidP="0053540F">
                  <w:pPr>
                    <w:tabs>
                      <w:tab w:val="left" w:pos="1134"/>
                      <w:tab w:val="left" w:pos="4680"/>
                      <w:tab w:val="left" w:pos="7020"/>
                    </w:tabs>
                    <w:suppressAutoHyphens/>
                    <w:jc w:val="both"/>
                  </w:pPr>
                  <w:r w:rsidRPr="00FF430B">
                    <w:t>Cod fiscal:</w:t>
                  </w:r>
                </w:p>
              </w:tc>
              <w:tc>
                <w:tcPr>
                  <w:tcW w:w="4956" w:type="dxa"/>
                  <w:vAlign w:val="center"/>
                </w:tcPr>
                <w:p w14:paraId="6DAABF4B" w14:textId="77777777" w:rsidR="006F3EB6" w:rsidRPr="00FF430B" w:rsidRDefault="006F3EB6" w:rsidP="0053540F">
                  <w:pPr>
                    <w:tabs>
                      <w:tab w:val="left" w:pos="1134"/>
                      <w:tab w:val="left" w:pos="4680"/>
                      <w:tab w:val="left" w:pos="7020"/>
                    </w:tabs>
                    <w:suppressAutoHyphens/>
                    <w:jc w:val="both"/>
                  </w:pPr>
                  <w:r w:rsidRPr="00FF430B">
                    <w:t>Cod fiscal:</w:t>
                  </w:r>
                  <w:r w:rsidRPr="00D4121D">
                    <w:rPr>
                      <w:i/>
                      <w:iCs/>
                      <w:u w:val="single"/>
                    </w:rPr>
                    <w:t xml:space="preserve"> 1004600030235</w:t>
                  </w:r>
                </w:p>
              </w:tc>
            </w:tr>
            <w:tr w:rsidR="006F3EB6" w:rsidRPr="00EC30C2" w14:paraId="2347BFD7" w14:textId="77777777" w:rsidTr="0053540F">
              <w:trPr>
                <w:trHeight w:val="291"/>
                <w:jc w:val="center"/>
              </w:trPr>
              <w:tc>
                <w:tcPr>
                  <w:tcW w:w="4498" w:type="dxa"/>
                  <w:vAlign w:val="center"/>
                </w:tcPr>
                <w:p w14:paraId="33D9F275" w14:textId="77777777" w:rsidR="006F3EB6" w:rsidRPr="00FF430B" w:rsidRDefault="006F3EB6" w:rsidP="0053540F">
                  <w:pPr>
                    <w:tabs>
                      <w:tab w:val="left" w:pos="1134"/>
                      <w:tab w:val="left" w:pos="4680"/>
                      <w:tab w:val="left" w:pos="7020"/>
                    </w:tabs>
                    <w:suppressAutoHyphens/>
                    <w:jc w:val="both"/>
                  </w:pPr>
                  <w:r w:rsidRPr="00FF430B">
                    <w:t>IBAN</w:t>
                  </w:r>
                </w:p>
              </w:tc>
              <w:tc>
                <w:tcPr>
                  <w:tcW w:w="4956" w:type="dxa"/>
                  <w:vAlign w:val="center"/>
                </w:tcPr>
                <w:p w14:paraId="4B374B12" w14:textId="77777777" w:rsidR="006F3EB6" w:rsidRPr="00FF430B" w:rsidRDefault="006F3EB6" w:rsidP="0053540F">
                  <w:pPr>
                    <w:tabs>
                      <w:tab w:val="left" w:pos="1134"/>
                      <w:tab w:val="left" w:pos="4680"/>
                      <w:tab w:val="left" w:pos="7020"/>
                    </w:tabs>
                    <w:suppressAutoHyphens/>
                    <w:jc w:val="both"/>
                  </w:pPr>
                  <w:r w:rsidRPr="00FF430B">
                    <w:t>IBAN</w:t>
                  </w:r>
                  <w:r w:rsidRPr="00D4121D">
                    <w:rPr>
                      <w:u w:val="single"/>
                    </w:rPr>
                    <w:t xml:space="preserve"> </w:t>
                  </w:r>
                  <w:r w:rsidRPr="00AB1510">
                    <w:rPr>
                      <w:i/>
                      <w:u w:val="single"/>
                    </w:rPr>
                    <w:t>MD84TRPFAH518710AO1691AA</w:t>
                  </w:r>
                </w:p>
              </w:tc>
            </w:tr>
          </w:tbl>
          <w:p w14:paraId="12976DD4" w14:textId="77777777" w:rsidR="006F3EB6" w:rsidRDefault="006F3EB6" w:rsidP="006F3EB6">
            <w:pPr>
              <w:pStyle w:val="ListParagraph"/>
              <w:numPr>
                <w:ilvl w:val="0"/>
                <w:numId w:val="0"/>
              </w:numPr>
              <w:tabs>
                <w:tab w:val="clear" w:pos="1134"/>
                <w:tab w:val="left" w:pos="2685"/>
              </w:tabs>
              <w:spacing w:line="276" w:lineRule="auto"/>
              <w:contextualSpacing/>
              <w:jc w:val="center"/>
              <w:rPr>
                <w:b/>
              </w:rPr>
            </w:pPr>
          </w:p>
          <w:p w14:paraId="565D25DF" w14:textId="77777777" w:rsidR="006F3EB6" w:rsidRPr="00FF430B" w:rsidRDefault="006F3EB6" w:rsidP="006F3EB6">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7"/>
              <w:gridCol w:w="4667"/>
            </w:tblGrid>
            <w:tr w:rsidR="006F3EB6" w:rsidRPr="00EC30C2" w14:paraId="0F983A38" w14:textId="77777777" w:rsidTr="0053540F">
              <w:trPr>
                <w:trHeight w:val="378"/>
                <w:jc w:val="center"/>
              </w:trPr>
              <w:tc>
                <w:tcPr>
                  <w:tcW w:w="4777" w:type="dxa"/>
                  <w:vAlign w:val="center"/>
                </w:tcPr>
                <w:p w14:paraId="4E82BD45" w14:textId="77777777" w:rsidR="006F3EB6" w:rsidRPr="00FF430B" w:rsidRDefault="006F3EB6" w:rsidP="0053540F">
                  <w:pPr>
                    <w:jc w:val="center"/>
                    <w:rPr>
                      <w:b/>
                    </w:rPr>
                  </w:pPr>
                  <w:r w:rsidRPr="00FF430B">
                    <w:rPr>
                      <w:b/>
                    </w:rPr>
                    <w:t>ANTREPRENOR</w:t>
                  </w:r>
                </w:p>
              </w:tc>
              <w:tc>
                <w:tcPr>
                  <w:tcW w:w="4667" w:type="dxa"/>
                  <w:vAlign w:val="center"/>
                </w:tcPr>
                <w:p w14:paraId="08A3D111" w14:textId="77777777" w:rsidR="006F3EB6" w:rsidRPr="00FF430B" w:rsidRDefault="006F3EB6" w:rsidP="0053540F">
                  <w:pPr>
                    <w:jc w:val="center"/>
                    <w:rPr>
                      <w:b/>
                    </w:rPr>
                  </w:pPr>
                  <w:r w:rsidRPr="00FF430B">
                    <w:rPr>
                      <w:b/>
                    </w:rPr>
                    <w:t>BENEFICIAR</w:t>
                  </w:r>
                </w:p>
              </w:tc>
            </w:tr>
            <w:tr w:rsidR="006F3EB6" w:rsidRPr="00EC30C2" w14:paraId="2D5B5D48" w14:textId="77777777" w:rsidTr="0053540F">
              <w:trPr>
                <w:trHeight w:val="378"/>
                <w:jc w:val="center"/>
              </w:trPr>
              <w:tc>
                <w:tcPr>
                  <w:tcW w:w="4777" w:type="dxa"/>
                  <w:vAlign w:val="center"/>
                </w:tcPr>
                <w:p w14:paraId="5DFE1CEE" w14:textId="77777777" w:rsidR="006F3EB6" w:rsidRPr="00FF430B" w:rsidRDefault="006F3EB6" w:rsidP="0053540F">
                  <w:pPr>
                    <w:jc w:val="both"/>
                    <w:rPr>
                      <w:b/>
                    </w:rPr>
                  </w:pPr>
                </w:p>
                <w:p w14:paraId="78A8C534" w14:textId="77777777" w:rsidR="006F3EB6" w:rsidRPr="00FF430B" w:rsidRDefault="006F3EB6" w:rsidP="0053540F">
                  <w:pPr>
                    <w:jc w:val="both"/>
                    <w:rPr>
                      <w:b/>
                    </w:rPr>
                  </w:pPr>
                </w:p>
                <w:p w14:paraId="7DA2478F" w14:textId="77777777" w:rsidR="006F3EB6" w:rsidRPr="00FF430B" w:rsidRDefault="006F3EB6" w:rsidP="0053540F">
                  <w:pPr>
                    <w:jc w:val="both"/>
                    <w:rPr>
                      <w:b/>
                    </w:rPr>
                  </w:pPr>
                </w:p>
              </w:tc>
              <w:tc>
                <w:tcPr>
                  <w:tcW w:w="4667" w:type="dxa"/>
                  <w:vAlign w:val="center"/>
                </w:tcPr>
                <w:p w14:paraId="55A039E6" w14:textId="77777777" w:rsidR="006F3EB6" w:rsidRPr="00FF430B" w:rsidRDefault="006F3EB6" w:rsidP="0053540F">
                  <w:pPr>
                    <w:jc w:val="both"/>
                    <w:rPr>
                      <w:b/>
                    </w:rPr>
                  </w:pPr>
                </w:p>
                <w:p w14:paraId="7EDA1D9E" w14:textId="77777777" w:rsidR="006F3EB6" w:rsidRPr="00FF430B" w:rsidRDefault="006F3EB6" w:rsidP="0053540F">
                  <w:pPr>
                    <w:jc w:val="both"/>
                    <w:rPr>
                      <w:b/>
                    </w:rPr>
                  </w:pPr>
                </w:p>
                <w:p w14:paraId="10AF3A47" w14:textId="77777777" w:rsidR="006F3EB6" w:rsidRPr="00FF430B" w:rsidRDefault="006F3EB6" w:rsidP="0053540F">
                  <w:pPr>
                    <w:jc w:val="both"/>
                    <w:rPr>
                      <w:b/>
                    </w:rPr>
                  </w:pPr>
                </w:p>
              </w:tc>
            </w:tr>
          </w:tbl>
          <w:p w14:paraId="2516626F" w14:textId="216DBB2F" w:rsidR="00877B36" w:rsidRDefault="00877B36" w:rsidP="00877B36">
            <w:pPr>
              <w:tabs>
                <w:tab w:val="left" w:pos="2295"/>
              </w:tabs>
              <w:jc w:val="both"/>
            </w:pPr>
          </w:p>
          <w:p w14:paraId="09B2CAA0" w14:textId="2CF4823E" w:rsidR="00A70BAD" w:rsidRDefault="00A70BAD" w:rsidP="00877B36">
            <w:pPr>
              <w:tabs>
                <w:tab w:val="left" w:pos="2295"/>
              </w:tabs>
              <w:jc w:val="both"/>
            </w:pPr>
          </w:p>
          <w:p w14:paraId="3B354616" w14:textId="05CE915D" w:rsidR="00D8606F" w:rsidRDefault="00D8606F" w:rsidP="00877B36">
            <w:pPr>
              <w:tabs>
                <w:tab w:val="left" w:pos="2295"/>
              </w:tabs>
              <w:jc w:val="both"/>
            </w:pPr>
          </w:p>
          <w:p w14:paraId="60AB4851" w14:textId="260239B9" w:rsidR="00D8606F" w:rsidRDefault="00D8606F" w:rsidP="00877B36">
            <w:pPr>
              <w:tabs>
                <w:tab w:val="left" w:pos="2295"/>
              </w:tabs>
              <w:jc w:val="both"/>
            </w:pPr>
          </w:p>
          <w:p w14:paraId="3E6D3012" w14:textId="7DD9EF69" w:rsidR="00D8606F" w:rsidRDefault="00D8606F" w:rsidP="00877B36">
            <w:pPr>
              <w:tabs>
                <w:tab w:val="left" w:pos="2295"/>
              </w:tabs>
              <w:jc w:val="both"/>
            </w:pPr>
          </w:p>
          <w:p w14:paraId="2CC29D49" w14:textId="4118C306" w:rsidR="00D8606F" w:rsidRDefault="00D8606F" w:rsidP="00877B36">
            <w:pPr>
              <w:tabs>
                <w:tab w:val="left" w:pos="2295"/>
              </w:tabs>
              <w:jc w:val="both"/>
            </w:pPr>
          </w:p>
          <w:p w14:paraId="6DFE9E49" w14:textId="5C0B3FF1" w:rsidR="00D8606F" w:rsidRDefault="00D8606F" w:rsidP="00877B36">
            <w:pPr>
              <w:tabs>
                <w:tab w:val="left" w:pos="2295"/>
              </w:tabs>
              <w:jc w:val="both"/>
            </w:pPr>
          </w:p>
          <w:p w14:paraId="36A0F045" w14:textId="572E5A3C" w:rsidR="00D8606F" w:rsidRDefault="00D8606F" w:rsidP="00877B36">
            <w:pPr>
              <w:tabs>
                <w:tab w:val="left" w:pos="2295"/>
              </w:tabs>
              <w:jc w:val="both"/>
            </w:pPr>
          </w:p>
          <w:p w14:paraId="2848A177" w14:textId="05671AC4" w:rsidR="00D8606F" w:rsidRDefault="00D8606F" w:rsidP="00877B36">
            <w:pPr>
              <w:tabs>
                <w:tab w:val="left" w:pos="2295"/>
              </w:tabs>
              <w:jc w:val="both"/>
            </w:pPr>
          </w:p>
          <w:p w14:paraId="5F7A7E15" w14:textId="7943E443" w:rsidR="00D8606F" w:rsidRDefault="00D8606F" w:rsidP="00877B36">
            <w:pPr>
              <w:tabs>
                <w:tab w:val="left" w:pos="2295"/>
              </w:tabs>
              <w:jc w:val="both"/>
            </w:pPr>
          </w:p>
          <w:p w14:paraId="3C98C91D" w14:textId="4C68313B" w:rsidR="00D8606F" w:rsidRDefault="00D8606F" w:rsidP="00877B36">
            <w:pPr>
              <w:tabs>
                <w:tab w:val="left" w:pos="2295"/>
              </w:tabs>
              <w:jc w:val="both"/>
            </w:pPr>
          </w:p>
          <w:p w14:paraId="54357A27" w14:textId="229BFC37" w:rsidR="00D8606F" w:rsidRDefault="00D8606F" w:rsidP="00877B36">
            <w:pPr>
              <w:tabs>
                <w:tab w:val="left" w:pos="2295"/>
              </w:tabs>
              <w:jc w:val="both"/>
            </w:pPr>
          </w:p>
          <w:p w14:paraId="55279FD9" w14:textId="6C2C27D0" w:rsidR="00D8606F" w:rsidRDefault="00D8606F" w:rsidP="00877B36">
            <w:pPr>
              <w:tabs>
                <w:tab w:val="left" w:pos="2295"/>
              </w:tabs>
              <w:jc w:val="both"/>
            </w:pPr>
          </w:p>
          <w:p w14:paraId="75004A8C" w14:textId="2738E3F5" w:rsidR="00D8606F" w:rsidRDefault="00D8606F" w:rsidP="00877B36">
            <w:pPr>
              <w:tabs>
                <w:tab w:val="left" w:pos="2295"/>
              </w:tabs>
              <w:jc w:val="both"/>
            </w:pPr>
          </w:p>
          <w:p w14:paraId="4C8DF4A9" w14:textId="7CEFDC3F" w:rsidR="00D8606F" w:rsidRDefault="00D8606F" w:rsidP="00877B36">
            <w:pPr>
              <w:tabs>
                <w:tab w:val="left" w:pos="2295"/>
              </w:tabs>
              <w:jc w:val="both"/>
            </w:pPr>
          </w:p>
          <w:p w14:paraId="18E14976" w14:textId="15CBEEFD" w:rsidR="00D8606F" w:rsidRDefault="00D8606F" w:rsidP="00877B36">
            <w:pPr>
              <w:tabs>
                <w:tab w:val="left" w:pos="2295"/>
              </w:tabs>
              <w:jc w:val="both"/>
            </w:pPr>
          </w:p>
          <w:p w14:paraId="4B9C1F73" w14:textId="3F6F59D1" w:rsidR="00D8606F" w:rsidRDefault="00D8606F" w:rsidP="00877B36">
            <w:pPr>
              <w:tabs>
                <w:tab w:val="left" w:pos="2295"/>
              </w:tabs>
              <w:jc w:val="both"/>
            </w:pPr>
          </w:p>
          <w:p w14:paraId="2DD57501" w14:textId="70F6652D" w:rsidR="00D8606F" w:rsidRDefault="00D8606F" w:rsidP="00877B36">
            <w:pPr>
              <w:tabs>
                <w:tab w:val="left" w:pos="2295"/>
              </w:tabs>
              <w:jc w:val="both"/>
            </w:pPr>
          </w:p>
          <w:p w14:paraId="379469EE" w14:textId="53B0AF98" w:rsidR="00D8606F" w:rsidRDefault="00D8606F" w:rsidP="00877B36">
            <w:pPr>
              <w:tabs>
                <w:tab w:val="left" w:pos="2295"/>
              </w:tabs>
              <w:jc w:val="both"/>
            </w:pPr>
          </w:p>
          <w:p w14:paraId="3C4D35C8" w14:textId="79151225" w:rsidR="00D8606F" w:rsidRDefault="00D8606F" w:rsidP="00877B36">
            <w:pPr>
              <w:tabs>
                <w:tab w:val="left" w:pos="2295"/>
              </w:tabs>
              <w:jc w:val="both"/>
            </w:pPr>
          </w:p>
          <w:p w14:paraId="38660323" w14:textId="3C932C8F" w:rsidR="00D8606F" w:rsidRDefault="00D8606F" w:rsidP="00877B36">
            <w:pPr>
              <w:tabs>
                <w:tab w:val="left" w:pos="2295"/>
              </w:tabs>
              <w:jc w:val="both"/>
            </w:pPr>
          </w:p>
          <w:p w14:paraId="58519156" w14:textId="77777777" w:rsidR="00D8606F" w:rsidRPr="00FF430B" w:rsidRDefault="00D8606F" w:rsidP="00877B36">
            <w:pPr>
              <w:tabs>
                <w:tab w:val="left" w:pos="2295"/>
              </w:tabs>
              <w:jc w:val="both"/>
            </w:pPr>
          </w:p>
          <w:p w14:paraId="66CAF68B" w14:textId="77777777" w:rsidR="006F3EB6" w:rsidRPr="00F90F26" w:rsidRDefault="006F3EB6" w:rsidP="006F3EB6">
            <w:pPr>
              <w:ind w:left="6840"/>
              <w:jc w:val="right"/>
              <w:rPr>
                <w:b/>
                <w:i/>
                <w:color w:val="0000FF"/>
                <w:lang w:eastAsia="ru-RU"/>
              </w:rPr>
            </w:pPr>
            <w:r>
              <w:rPr>
                <w:b/>
                <w:i/>
                <w:color w:val="0000FF"/>
                <w:lang w:eastAsia="ru-RU"/>
              </w:rPr>
              <w:t>Anexa nr.1</w:t>
            </w:r>
          </w:p>
          <w:p w14:paraId="13611182" w14:textId="77777777" w:rsidR="006F3EB6" w:rsidRPr="00F90F26" w:rsidRDefault="006F3EB6" w:rsidP="006F3EB6">
            <w:pPr>
              <w:ind w:left="6840"/>
              <w:jc w:val="right"/>
              <w:rPr>
                <w:lang w:eastAsia="ru-RU"/>
              </w:rPr>
            </w:pPr>
            <w:r w:rsidRPr="00F90F26">
              <w:rPr>
                <w:lang w:eastAsia="ru-RU"/>
              </w:rPr>
              <w:t>la contractul nr._____</w:t>
            </w:r>
          </w:p>
          <w:p w14:paraId="0DE967FE" w14:textId="755212E5" w:rsidR="006F3EB6" w:rsidRPr="004C369E" w:rsidRDefault="006F3EB6" w:rsidP="006F3EB6">
            <w:pPr>
              <w:ind w:left="6840"/>
              <w:jc w:val="right"/>
              <w:rPr>
                <w:lang w:val="en-US" w:eastAsia="ru-RU"/>
              </w:rPr>
            </w:pPr>
            <w:r w:rsidRPr="00F90F26">
              <w:rPr>
                <w:lang w:eastAsia="ru-RU"/>
              </w:rPr>
              <w:t>din __ ________ 202</w:t>
            </w:r>
            <w:r w:rsidR="00A70BAD">
              <w:rPr>
                <w:lang w:val="en-US" w:eastAsia="ru-RU"/>
              </w:rPr>
              <w:t>6</w:t>
            </w:r>
          </w:p>
          <w:p w14:paraId="4E4744DA" w14:textId="77777777" w:rsidR="006F3EB6" w:rsidRDefault="006F3EB6" w:rsidP="006F3EB6">
            <w:pPr>
              <w:jc w:val="right"/>
              <w:rPr>
                <w:sz w:val="2"/>
                <w:szCs w:val="2"/>
                <w:lang w:val="en-US"/>
              </w:rPr>
            </w:pPr>
          </w:p>
          <w:p w14:paraId="1F294746" w14:textId="77777777" w:rsidR="006F3EB6" w:rsidRDefault="006F3EB6" w:rsidP="006F3EB6">
            <w:pPr>
              <w:jc w:val="right"/>
              <w:rPr>
                <w:b/>
                <w:sz w:val="16"/>
              </w:rPr>
            </w:pPr>
          </w:p>
          <w:p w14:paraId="5C448778" w14:textId="68ABC1FE" w:rsidR="006F3EB6" w:rsidRPr="00A70BAD" w:rsidRDefault="006F3EB6" w:rsidP="00A70BAD">
            <w:pPr>
              <w:jc w:val="right"/>
              <w:rPr>
                <w:b/>
              </w:rPr>
            </w:pPr>
            <w:r w:rsidRPr="006F3EB6">
              <w:rPr>
                <w:b/>
                <w:sz w:val="22"/>
                <w:szCs w:val="22"/>
              </w:rPr>
              <w:t>Forma nr 7</w:t>
            </w:r>
          </w:p>
          <w:p w14:paraId="4C0DF989" w14:textId="77777777" w:rsidR="006F3EB6" w:rsidRPr="00F90F26" w:rsidRDefault="006F3EB6" w:rsidP="006F3EB6">
            <w:pPr>
              <w:ind w:left="6840"/>
              <w:jc w:val="right"/>
              <w:rPr>
                <w:b/>
                <w:i/>
                <w:color w:val="0000FF"/>
                <w:lang w:eastAsia="ru-RU"/>
              </w:rPr>
            </w:pPr>
            <w:r w:rsidRPr="00F90F26">
              <w:rPr>
                <w:b/>
                <w:i/>
                <w:color w:val="0000FF"/>
                <w:lang w:eastAsia="ru-RU"/>
              </w:rPr>
              <w:t>Anexa nr.</w:t>
            </w:r>
            <w:r>
              <w:rPr>
                <w:b/>
                <w:i/>
                <w:color w:val="0000FF"/>
                <w:lang w:eastAsia="ru-RU"/>
              </w:rPr>
              <w:t>2</w:t>
            </w:r>
          </w:p>
          <w:p w14:paraId="4F2AC8AC" w14:textId="77777777" w:rsidR="006F3EB6" w:rsidRPr="00F90F26" w:rsidRDefault="006F3EB6" w:rsidP="006F3EB6">
            <w:pPr>
              <w:ind w:left="6840"/>
              <w:jc w:val="right"/>
              <w:rPr>
                <w:lang w:eastAsia="ru-RU"/>
              </w:rPr>
            </w:pPr>
            <w:r w:rsidRPr="00F90F26">
              <w:rPr>
                <w:lang w:eastAsia="ru-RU"/>
              </w:rPr>
              <w:t>la contractul nr._____</w:t>
            </w:r>
          </w:p>
          <w:p w14:paraId="37614866" w14:textId="58F033DA" w:rsidR="006F3EB6" w:rsidRPr="004C369E" w:rsidRDefault="006F3EB6" w:rsidP="006F3EB6">
            <w:pPr>
              <w:ind w:left="6840"/>
              <w:jc w:val="right"/>
              <w:rPr>
                <w:lang w:val="en-US" w:eastAsia="ru-RU"/>
              </w:rPr>
            </w:pPr>
            <w:r w:rsidRPr="00F90F26">
              <w:rPr>
                <w:lang w:eastAsia="ru-RU"/>
              </w:rPr>
              <w:t>din __ ________ 202</w:t>
            </w:r>
            <w:r w:rsidR="00A70BAD">
              <w:rPr>
                <w:lang w:val="en-US" w:eastAsia="ru-RU"/>
              </w:rPr>
              <w:t>6</w:t>
            </w:r>
          </w:p>
          <w:p w14:paraId="2A2349B2" w14:textId="77777777" w:rsidR="006F3EB6" w:rsidRDefault="006F3EB6" w:rsidP="006F3EB6">
            <w:pPr>
              <w:jc w:val="right"/>
              <w:rPr>
                <w:sz w:val="2"/>
                <w:szCs w:val="2"/>
                <w:lang w:val="en-US"/>
              </w:rPr>
            </w:pPr>
          </w:p>
          <w:p w14:paraId="26CF06EF" w14:textId="77777777" w:rsidR="006F3EB6" w:rsidRDefault="006F3EB6" w:rsidP="006F3EB6">
            <w:pPr>
              <w:jc w:val="right"/>
              <w:rPr>
                <w:b/>
                <w:sz w:val="16"/>
              </w:rPr>
            </w:pPr>
          </w:p>
          <w:p w14:paraId="6F49CD6C" w14:textId="77777777" w:rsidR="006F3EB6" w:rsidRPr="006F3EB6" w:rsidRDefault="006F3EB6" w:rsidP="006F3EB6">
            <w:pPr>
              <w:jc w:val="right"/>
              <w:rPr>
                <w:b/>
              </w:rPr>
            </w:pPr>
            <w:r w:rsidRPr="006F3EB6">
              <w:rPr>
                <w:b/>
                <w:sz w:val="22"/>
                <w:szCs w:val="22"/>
              </w:rPr>
              <w:t>Forma nr 5</w:t>
            </w:r>
          </w:p>
          <w:p w14:paraId="778909E1" w14:textId="77777777" w:rsidR="006F3EB6" w:rsidRDefault="006F3EB6" w:rsidP="00A70BAD">
            <w:pPr>
              <w:rPr>
                <w:b/>
                <w:i/>
                <w:color w:val="0000FF"/>
                <w:lang w:eastAsia="ru-RU"/>
              </w:rPr>
            </w:pPr>
          </w:p>
          <w:p w14:paraId="5F4CEE41" w14:textId="77777777" w:rsidR="006F3EB6" w:rsidRPr="00F90F26" w:rsidRDefault="006F3EB6" w:rsidP="006F3EB6">
            <w:pPr>
              <w:ind w:left="6840"/>
              <w:jc w:val="right"/>
              <w:rPr>
                <w:b/>
                <w:i/>
                <w:color w:val="0000FF"/>
                <w:lang w:eastAsia="ru-RU"/>
              </w:rPr>
            </w:pPr>
            <w:r w:rsidRPr="00F90F26">
              <w:rPr>
                <w:b/>
                <w:i/>
                <w:color w:val="0000FF"/>
                <w:lang w:eastAsia="ru-RU"/>
              </w:rPr>
              <w:t>Anexa nr.</w:t>
            </w:r>
            <w:r>
              <w:rPr>
                <w:b/>
                <w:i/>
                <w:color w:val="0000FF"/>
                <w:lang w:eastAsia="ru-RU"/>
              </w:rPr>
              <w:t xml:space="preserve">3 </w:t>
            </w:r>
          </w:p>
          <w:p w14:paraId="255D14A6" w14:textId="77777777" w:rsidR="006F3EB6" w:rsidRPr="00F90F26" w:rsidRDefault="006F3EB6" w:rsidP="006F3EB6">
            <w:pPr>
              <w:ind w:left="6840"/>
              <w:jc w:val="right"/>
              <w:rPr>
                <w:lang w:eastAsia="ru-RU"/>
              </w:rPr>
            </w:pPr>
            <w:r w:rsidRPr="00F90F26">
              <w:rPr>
                <w:lang w:eastAsia="ru-RU"/>
              </w:rPr>
              <w:t>la contractul nr._____</w:t>
            </w:r>
          </w:p>
          <w:p w14:paraId="7EEDE065" w14:textId="49F1B157" w:rsidR="006F3EB6" w:rsidRPr="00A70BAD" w:rsidRDefault="006F3EB6" w:rsidP="006F3EB6">
            <w:pPr>
              <w:ind w:left="6840"/>
              <w:jc w:val="right"/>
              <w:rPr>
                <w:lang w:val="en-US" w:eastAsia="ru-RU"/>
              </w:rPr>
            </w:pPr>
            <w:r w:rsidRPr="00F90F26">
              <w:rPr>
                <w:lang w:eastAsia="ru-RU"/>
              </w:rPr>
              <w:t>din __ ________ 202</w:t>
            </w:r>
            <w:r w:rsidR="00A70BAD">
              <w:rPr>
                <w:lang w:val="en-US" w:eastAsia="ru-RU"/>
              </w:rPr>
              <w:t>6</w:t>
            </w:r>
          </w:p>
          <w:p w14:paraId="06C67676" w14:textId="77777777" w:rsidR="006F3EB6" w:rsidRDefault="006F3EB6" w:rsidP="006F3EB6">
            <w:pPr>
              <w:jc w:val="right"/>
              <w:rPr>
                <w:sz w:val="2"/>
                <w:szCs w:val="2"/>
                <w:lang w:val="en-US"/>
              </w:rPr>
            </w:pPr>
          </w:p>
          <w:p w14:paraId="06BB3269" w14:textId="77777777" w:rsidR="006F3EB6" w:rsidRDefault="006F3EB6" w:rsidP="006F3EB6">
            <w:pPr>
              <w:jc w:val="right"/>
              <w:rPr>
                <w:b/>
                <w:sz w:val="16"/>
              </w:rPr>
            </w:pPr>
          </w:p>
          <w:p w14:paraId="568999B2" w14:textId="77777777" w:rsidR="006F3EB6" w:rsidRPr="006F3EB6" w:rsidRDefault="006F3EB6" w:rsidP="006F3EB6">
            <w:pPr>
              <w:jc w:val="right"/>
              <w:rPr>
                <w:b/>
              </w:rPr>
            </w:pPr>
            <w:r w:rsidRPr="006F3EB6">
              <w:rPr>
                <w:b/>
                <w:sz w:val="22"/>
                <w:szCs w:val="22"/>
              </w:rPr>
              <w:t>Forma nr 3</w:t>
            </w:r>
          </w:p>
          <w:p w14:paraId="77DA1A4D" w14:textId="77777777" w:rsidR="00EC0E69" w:rsidRDefault="00EC0E69" w:rsidP="004D7C86">
            <w:pPr>
              <w:tabs>
                <w:tab w:val="left" w:pos="2295"/>
              </w:tabs>
              <w:jc w:val="right"/>
            </w:pPr>
          </w:p>
          <w:p w14:paraId="052FF79C" w14:textId="77777777" w:rsidR="00EC0E69" w:rsidRDefault="00EC0E69" w:rsidP="004D7C86">
            <w:pPr>
              <w:tabs>
                <w:tab w:val="left" w:pos="2295"/>
              </w:tabs>
              <w:jc w:val="right"/>
            </w:pPr>
          </w:p>
          <w:p w14:paraId="1C3AC410" w14:textId="77777777" w:rsidR="00233538" w:rsidRPr="00FF430B" w:rsidRDefault="00233538" w:rsidP="00196AB4">
            <w:pPr>
              <w:jc w:val="both"/>
            </w:pPr>
          </w:p>
        </w:tc>
      </w:tr>
      <w:tr w:rsidR="00253124" w:rsidRPr="00EC30C2" w14:paraId="715C9955" w14:textId="77777777" w:rsidTr="00EC0E69">
        <w:trPr>
          <w:trHeight w:val="697"/>
        </w:trPr>
        <w:tc>
          <w:tcPr>
            <w:tcW w:w="9748" w:type="dxa"/>
            <w:vAlign w:val="center"/>
          </w:tcPr>
          <w:p w14:paraId="759507E4" w14:textId="77777777" w:rsidR="00253124" w:rsidRPr="00FF430B" w:rsidRDefault="00253124" w:rsidP="00196AB4">
            <w:pPr>
              <w:jc w:val="both"/>
              <w:rPr>
                <w:b/>
                <w:caps/>
                <w:sz w:val="28"/>
                <w:szCs w:val="28"/>
              </w:rPr>
            </w:pPr>
          </w:p>
        </w:tc>
      </w:tr>
    </w:tbl>
    <w:p w14:paraId="0873341D" w14:textId="77777777" w:rsidR="001F6E5A" w:rsidRPr="00FF430B" w:rsidRDefault="001F6E5A" w:rsidP="00196AB4">
      <w:pPr>
        <w:jc w:val="both"/>
      </w:pPr>
    </w:p>
    <w:sectPr w:rsidR="001F6E5A" w:rsidRPr="00FF430B" w:rsidSect="005C7076">
      <w:footerReference w:type="default" r:id="rId2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42659" w14:textId="77777777" w:rsidR="00FB5A8E" w:rsidRDefault="00FB5A8E" w:rsidP="00A20ACF">
      <w:r>
        <w:separator/>
      </w:r>
    </w:p>
  </w:endnote>
  <w:endnote w:type="continuationSeparator" w:id="0">
    <w:p w14:paraId="4C57A86A" w14:textId="77777777" w:rsidR="00FB5A8E" w:rsidRDefault="00FB5A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7A497" w14:textId="77777777" w:rsidR="00A70BAD" w:rsidRDefault="00A70B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90EA6" w14:textId="77777777" w:rsidR="00A70BAD" w:rsidRDefault="00A70B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C7AD" w14:textId="77777777" w:rsidR="00427B64" w:rsidRDefault="00427B64" w:rsidP="001F6E5A">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608B3" w14:textId="77777777" w:rsidR="00427B64" w:rsidRDefault="00427B64" w:rsidP="001F6E5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225CC067" w14:textId="77777777" w:rsidR="00427B64" w:rsidRDefault="00FB7851">
        <w:pPr>
          <w:pStyle w:val="Footer"/>
          <w:jc w:val="right"/>
        </w:pPr>
        <w:r>
          <w:fldChar w:fldCharType="begin"/>
        </w:r>
        <w:r w:rsidR="00427B64">
          <w:instrText xml:space="preserve"> PAGE   \* MERGEFORMAT </w:instrText>
        </w:r>
        <w:r>
          <w:fldChar w:fldCharType="separate"/>
        </w:r>
        <w:r w:rsidR="004C369E">
          <w:t>234</w:t>
        </w:r>
        <w:r>
          <w:fldChar w:fldCharType="end"/>
        </w:r>
      </w:p>
    </w:sdtContent>
  </w:sdt>
  <w:p w14:paraId="5B4DE451" w14:textId="77777777" w:rsidR="00427B64" w:rsidRDefault="00427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F5AD5" w14:textId="77777777" w:rsidR="00FB5A8E" w:rsidRDefault="00FB5A8E" w:rsidP="00A20ACF">
      <w:r>
        <w:separator/>
      </w:r>
    </w:p>
  </w:footnote>
  <w:footnote w:type="continuationSeparator" w:id="0">
    <w:p w14:paraId="219F212F" w14:textId="77777777" w:rsidR="00FB5A8E" w:rsidRDefault="00FB5A8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00ECC" w14:textId="77777777" w:rsidR="00A70BAD" w:rsidRDefault="00A70B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852F2" w14:textId="77777777" w:rsidR="00A70BAD" w:rsidRDefault="00A70B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65E01" w14:textId="77777777" w:rsidR="00A70BAD" w:rsidRDefault="00A70B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730F8D"/>
    <w:multiLevelType w:val="multilevel"/>
    <w:tmpl w:val="95C29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8593738"/>
    <w:multiLevelType w:val="multilevel"/>
    <w:tmpl w:val="5782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5156A2"/>
    <w:multiLevelType w:val="multilevel"/>
    <w:tmpl w:val="91143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7A3635"/>
    <w:multiLevelType w:val="multilevel"/>
    <w:tmpl w:val="9BCA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1C56BB"/>
    <w:multiLevelType w:val="hybridMultilevel"/>
    <w:tmpl w:val="25F0B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3316D5"/>
    <w:multiLevelType w:val="hybridMultilevel"/>
    <w:tmpl w:val="052A8C86"/>
    <w:lvl w:ilvl="0" w:tplc="660AF5F4">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174A05"/>
    <w:multiLevelType w:val="hybridMultilevel"/>
    <w:tmpl w:val="C512E44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AB0460"/>
    <w:multiLevelType w:val="multilevel"/>
    <w:tmpl w:val="115E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C2147A"/>
    <w:multiLevelType w:val="multilevel"/>
    <w:tmpl w:val="79D0A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06DA2"/>
    <w:multiLevelType w:val="hybridMultilevel"/>
    <w:tmpl w:val="4E32253E"/>
    <w:lvl w:ilvl="0" w:tplc="32E6FF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3D6768"/>
    <w:multiLevelType w:val="hybridMultilevel"/>
    <w:tmpl w:val="323A24B4"/>
    <w:lvl w:ilvl="0" w:tplc="86B2C95C">
      <w:start w:val="1"/>
      <w:numFmt w:val="decimal"/>
      <w:lvlText w:val="%1."/>
      <w:lvlJc w:val="left"/>
      <w:pPr>
        <w:ind w:left="720" w:hanging="360"/>
      </w:pPr>
      <w:rPr>
        <w:rFonts w:hint="default"/>
        <w:b/>
        <w:i w:val="0"/>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47B76AC"/>
    <w:multiLevelType w:val="hybridMultilevel"/>
    <w:tmpl w:val="2190E9F6"/>
    <w:lvl w:ilvl="0" w:tplc="229C41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1C425B"/>
    <w:multiLevelType w:val="hybridMultilevel"/>
    <w:tmpl w:val="C1683CF0"/>
    <w:lvl w:ilvl="0" w:tplc="DCEAA6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802C79"/>
    <w:multiLevelType w:val="hybridMultilevel"/>
    <w:tmpl w:val="DDD6F484"/>
    <w:lvl w:ilvl="0" w:tplc="E1C0111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E233DF"/>
    <w:multiLevelType w:val="multilevel"/>
    <w:tmpl w:val="399C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87D6D28"/>
    <w:multiLevelType w:val="hybridMultilevel"/>
    <w:tmpl w:val="DE8C461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97C22D9"/>
    <w:multiLevelType w:val="hybridMultilevel"/>
    <w:tmpl w:val="5A26DD7E"/>
    <w:lvl w:ilvl="0" w:tplc="C43814D6">
      <w:start w:val="1"/>
      <w:numFmt w:val="bullet"/>
      <w:lvlText w:val=""/>
      <w:lvlJc w:val="left"/>
      <w:pPr>
        <w:ind w:left="1080" w:hanging="360"/>
      </w:pPr>
      <w:rPr>
        <w:rFonts w:ascii="Symbol" w:hAnsi="Symbol" w:hint="default"/>
        <w:sz w:val="20"/>
        <w:szCs w:val="2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1" w15:restartNumberingAfterBreak="0">
    <w:nsid w:val="61F71BE0"/>
    <w:multiLevelType w:val="hybridMultilevel"/>
    <w:tmpl w:val="0D8E6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4315F2"/>
    <w:multiLevelType w:val="hybridMultilevel"/>
    <w:tmpl w:val="B2C261DC"/>
    <w:lvl w:ilvl="0" w:tplc="E1C011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BDA690C"/>
    <w:multiLevelType w:val="multilevel"/>
    <w:tmpl w:val="C6B834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E3F241F"/>
    <w:multiLevelType w:val="hybridMultilevel"/>
    <w:tmpl w:val="7758023E"/>
    <w:lvl w:ilvl="0" w:tplc="3FF4F1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693213"/>
    <w:multiLevelType w:val="hybridMultilevel"/>
    <w:tmpl w:val="2E887300"/>
    <w:lvl w:ilvl="0" w:tplc="E1C011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48"/>
  </w:num>
  <w:num w:numId="3">
    <w:abstractNumId w:val="34"/>
  </w:num>
  <w:num w:numId="4">
    <w:abstractNumId w:val="33"/>
  </w:num>
  <w:num w:numId="5">
    <w:abstractNumId w:val="12"/>
  </w:num>
  <w:num w:numId="6">
    <w:abstractNumId w:val="18"/>
  </w:num>
  <w:num w:numId="7">
    <w:abstractNumId w:val="15"/>
  </w:num>
  <w:num w:numId="8">
    <w:abstractNumId w:val="6"/>
  </w:num>
  <w:num w:numId="9">
    <w:abstractNumId w:val="22"/>
  </w:num>
  <w:num w:numId="10">
    <w:abstractNumId w:val="24"/>
  </w:num>
  <w:num w:numId="11">
    <w:abstractNumId w:val="29"/>
  </w:num>
  <w:num w:numId="12">
    <w:abstractNumId w:val="26"/>
  </w:num>
  <w:num w:numId="13">
    <w:abstractNumId w:val="8"/>
  </w:num>
  <w:num w:numId="14">
    <w:abstractNumId w:val="44"/>
  </w:num>
  <w:num w:numId="15">
    <w:abstractNumId w:val="38"/>
  </w:num>
  <w:num w:numId="16">
    <w:abstractNumId w:val="9"/>
  </w:num>
  <w:num w:numId="17">
    <w:abstractNumId w:val="35"/>
  </w:num>
  <w:num w:numId="18">
    <w:abstractNumId w:val="28"/>
  </w:num>
  <w:num w:numId="19">
    <w:abstractNumId w:val="20"/>
  </w:num>
  <w:num w:numId="20">
    <w:abstractNumId w:val="10"/>
  </w:num>
  <w:num w:numId="21">
    <w:abstractNumId w:val="7"/>
  </w:num>
  <w:num w:numId="22">
    <w:abstractNumId w:val="16"/>
  </w:num>
  <w:num w:numId="23">
    <w:abstractNumId w:val="45"/>
  </w:num>
  <w:num w:numId="24">
    <w:abstractNumId w:val="39"/>
  </w:num>
  <w:num w:numId="25">
    <w:abstractNumId w:val="49"/>
  </w:num>
  <w:num w:numId="26">
    <w:abstractNumId w:val="30"/>
  </w:num>
  <w:num w:numId="27">
    <w:abstractNumId w:val="31"/>
  </w:num>
  <w:num w:numId="28">
    <w:abstractNumId w:val="46"/>
  </w:num>
  <w:num w:numId="29">
    <w:abstractNumId w:val="27"/>
  </w:num>
  <w:num w:numId="30">
    <w:abstractNumId w:val="37"/>
  </w:num>
  <w:num w:numId="31">
    <w:abstractNumId w:val="47"/>
  </w:num>
  <w:num w:numId="32">
    <w:abstractNumId w:val="5"/>
  </w:num>
  <w:num w:numId="33">
    <w:abstractNumId w:val="11"/>
  </w:num>
  <w:num w:numId="34">
    <w:abstractNumId w:val="43"/>
  </w:num>
  <w:num w:numId="35">
    <w:abstractNumId w:val="17"/>
  </w:num>
  <w:num w:numId="36">
    <w:abstractNumId w:val="23"/>
  </w:num>
  <w:num w:numId="37">
    <w:abstractNumId w:val="13"/>
  </w:num>
  <w:num w:numId="38">
    <w:abstractNumId w:val="25"/>
  </w:num>
  <w:num w:numId="39">
    <w:abstractNumId w:val="14"/>
  </w:num>
  <w:num w:numId="40">
    <w:abstractNumId w:val="36"/>
  </w:num>
  <w:num w:numId="41">
    <w:abstractNumId w:val="21"/>
  </w:num>
  <w:num w:numId="42">
    <w:abstractNumId w:val="40"/>
  </w:num>
  <w:num w:numId="43">
    <w:abstractNumId w:val="41"/>
  </w:num>
  <w:num w:numId="44">
    <w:abstractNumId w:val="19"/>
  </w:num>
  <w:num w:numId="45">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095"/>
    <w:rsid w:val="00005268"/>
    <w:rsid w:val="0000544C"/>
    <w:rsid w:val="000061F8"/>
    <w:rsid w:val="00006D6D"/>
    <w:rsid w:val="00007454"/>
    <w:rsid w:val="00007B4F"/>
    <w:rsid w:val="00007E80"/>
    <w:rsid w:val="0001066E"/>
    <w:rsid w:val="00010CE7"/>
    <w:rsid w:val="00011320"/>
    <w:rsid w:val="00011759"/>
    <w:rsid w:val="0002022A"/>
    <w:rsid w:val="00020B40"/>
    <w:rsid w:val="00021BB8"/>
    <w:rsid w:val="00022311"/>
    <w:rsid w:val="00022B73"/>
    <w:rsid w:val="00022B7E"/>
    <w:rsid w:val="00024B7E"/>
    <w:rsid w:val="00026608"/>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27F"/>
    <w:rsid w:val="00057F3A"/>
    <w:rsid w:val="00062CFF"/>
    <w:rsid w:val="00064810"/>
    <w:rsid w:val="00065C50"/>
    <w:rsid w:val="000673B5"/>
    <w:rsid w:val="00070491"/>
    <w:rsid w:val="0007146B"/>
    <w:rsid w:val="00071859"/>
    <w:rsid w:val="00072088"/>
    <w:rsid w:val="00072940"/>
    <w:rsid w:val="00073EB7"/>
    <w:rsid w:val="00073FF9"/>
    <w:rsid w:val="00074305"/>
    <w:rsid w:val="00077A2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5140"/>
    <w:rsid w:val="00096009"/>
    <w:rsid w:val="000960C1"/>
    <w:rsid w:val="00097617"/>
    <w:rsid w:val="000A0139"/>
    <w:rsid w:val="000A123F"/>
    <w:rsid w:val="000A18F0"/>
    <w:rsid w:val="000A63ED"/>
    <w:rsid w:val="000A7988"/>
    <w:rsid w:val="000A7A90"/>
    <w:rsid w:val="000B2369"/>
    <w:rsid w:val="000B5D92"/>
    <w:rsid w:val="000B70AD"/>
    <w:rsid w:val="000B73EB"/>
    <w:rsid w:val="000C00CF"/>
    <w:rsid w:val="000C1F66"/>
    <w:rsid w:val="000C32ED"/>
    <w:rsid w:val="000C3C74"/>
    <w:rsid w:val="000C470A"/>
    <w:rsid w:val="000C5DFB"/>
    <w:rsid w:val="000C6960"/>
    <w:rsid w:val="000D1C50"/>
    <w:rsid w:val="000D20B9"/>
    <w:rsid w:val="000D2298"/>
    <w:rsid w:val="000D26B9"/>
    <w:rsid w:val="000D2F5F"/>
    <w:rsid w:val="000D4488"/>
    <w:rsid w:val="000D4587"/>
    <w:rsid w:val="000D4758"/>
    <w:rsid w:val="000D5968"/>
    <w:rsid w:val="000D6DCD"/>
    <w:rsid w:val="000E3E29"/>
    <w:rsid w:val="000E4AEA"/>
    <w:rsid w:val="000E4D7D"/>
    <w:rsid w:val="000E518B"/>
    <w:rsid w:val="000E53CE"/>
    <w:rsid w:val="000F13FE"/>
    <w:rsid w:val="000F2235"/>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E11"/>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3DF"/>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5A5"/>
    <w:rsid w:val="0016752B"/>
    <w:rsid w:val="00167ED4"/>
    <w:rsid w:val="001701DE"/>
    <w:rsid w:val="001704FB"/>
    <w:rsid w:val="001710E7"/>
    <w:rsid w:val="001718AE"/>
    <w:rsid w:val="00174C61"/>
    <w:rsid w:val="00174E5F"/>
    <w:rsid w:val="001763CD"/>
    <w:rsid w:val="0017664F"/>
    <w:rsid w:val="00177A21"/>
    <w:rsid w:val="00177F33"/>
    <w:rsid w:val="00180B87"/>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B7F"/>
    <w:rsid w:val="001B1B6D"/>
    <w:rsid w:val="001B1E45"/>
    <w:rsid w:val="001B630A"/>
    <w:rsid w:val="001C03B0"/>
    <w:rsid w:val="001C32E9"/>
    <w:rsid w:val="001C3DC4"/>
    <w:rsid w:val="001C439F"/>
    <w:rsid w:val="001C4B99"/>
    <w:rsid w:val="001C4DFD"/>
    <w:rsid w:val="001C5A47"/>
    <w:rsid w:val="001C6496"/>
    <w:rsid w:val="001C6D83"/>
    <w:rsid w:val="001D0242"/>
    <w:rsid w:val="001D0651"/>
    <w:rsid w:val="001D3039"/>
    <w:rsid w:val="001D5966"/>
    <w:rsid w:val="001D5BBA"/>
    <w:rsid w:val="001D6CE6"/>
    <w:rsid w:val="001D7219"/>
    <w:rsid w:val="001E29F8"/>
    <w:rsid w:val="001E5092"/>
    <w:rsid w:val="001E5AF6"/>
    <w:rsid w:val="001E7956"/>
    <w:rsid w:val="001F1C20"/>
    <w:rsid w:val="001F1E25"/>
    <w:rsid w:val="001F2101"/>
    <w:rsid w:val="001F24FD"/>
    <w:rsid w:val="001F309E"/>
    <w:rsid w:val="001F420F"/>
    <w:rsid w:val="001F489D"/>
    <w:rsid w:val="001F6E5A"/>
    <w:rsid w:val="001F7AEE"/>
    <w:rsid w:val="00200047"/>
    <w:rsid w:val="00200D0F"/>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BEC"/>
    <w:rsid w:val="0024699C"/>
    <w:rsid w:val="002477E2"/>
    <w:rsid w:val="00247A37"/>
    <w:rsid w:val="002514C3"/>
    <w:rsid w:val="00251B8A"/>
    <w:rsid w:val="00252D6E"/>
    <w:rsid w:val="00253124"/>
    <w:rsid w:val="00260458"/>
    <w:rsid w:val="002611DC"/>
    <w:rsid w:val="002614DE"/>
    <w:rsid w:val="00264637"/>
    <w:rsid w:val="002659BB"/>
    <w:rsid w:val="0026663C"/>
    <w:rsid w:val="00266795"/>
    <w:rsid w:val="00266F98"/>
    <w:rsid w:val="00267805"/>
    <w:rsid w:val="00267E8E"/>
    <w:rsid w:val="00271282"/>
    <w:rsid w:val="002722CC"/>
    <w:rsid w:val="00272FE9"/>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1C"/>
    <w:rsid w:val="002A6E99"/>
    <w:rsid w:val="002A6F0C"/>
    <w:rsid w:val="002B1143"/>
    <w:rsid w:val="002B1EFF"/>
    <w:rsid w:val="002B206B"/>
    <w:rsid w:val="002B3E6F"/>
    <w:rsid w:val="002B41C5"/>
    <w:rsid w:val="002B4280"/>
    <w:rsid w:val="002B4908"/>
    <w:rsid w:val="002B4D12"/>
    <w:rsid w:val="002B5DEF"/>
    <w:rsid w:val="002B624D"/>
    <w:rsid w:val="002B7047"/>
    <w:rsid w:val="002B7A36"/>
    <w:rsid w:val="002C07A2"/>
    <w:rsid w:val="002C2210"/>
    <w:rsid w:val="002C4803"/>
    <w:rsid w:val="002C764E"/>
    <w:rsid w:val="002C7CCD"/>
    <w:rsid w:val="002D2505"/>
    <w:rsid w:val="002D30C0"/>
    <w:rsid w:val="002D4BC7"/>
    <w:rsid w:val="002D6E71"/>
    <w:rsid w:val="002D7857"/>
    <w:rsid w:val="002E1640"/>
    <w:rsid w:val="002E1717"/>
    <w:rsid w:val="002E20CD"/>
    <w:rsid w:val="002E3D41"/>
    <w:rsid w:val="002E4410"/>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B3E"/>
    <w:rsid w:val="003465DA"/>
    <w:rsid w:val="00350122"/>
    <w:rsid w:val="003506C9"/>
    <w:rsid w:val="00351BD8"/>
    <w:rsid w:val="0035258F"/>
    <w:rsid w:val="00352B05"/>
    <w:rsid w:val="003534BD"/>
    <w:rsid w:val="00355106"/>
    <w:rsid w:val="00355211"/>
    <w:rsid w:val="0035646C"/>
    <w:rsid w:val="00356E1C"/>
    <w:rsid w:val="00357B7D"/>
    <w:rsid w:val="0036022B"/>
    <w:rsid w:val="00360232"/>
    <w:rsid w:val="00361092"/>
    <w:rsid w:val="00361D56"/>
    <w:rsid w:val="0036564A"/>
    <w:rsid w:val="00366B72"/>
    <w:rsid w:val="00367377"/>
    <w:rsid w:val="003673E3"/>
    <w:rsid w:val="00371806"/>
    <w:rsid w:val="003731FD"/>
    <w:rsid w:val="00373336"/>
    <w:rsid w:val="0037335F"/>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20"/>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D09"/>
    <w:rsid w:val="003F63A0"/>
    <w:rsid w:val="003F6B9C"/>
    <w:rsid w:val="003F6EE2"/>
    <w:rsid w:val="003F734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5223"/>
    <w:rsid w:val="0041672A"/>
    <w:rsid w:val="00416B3E"/>
    <w:rsid w:val="00417FBB"/>
    <w:rsid w:val="004210B8"/>
    <w:rsid w:val="0042296C"/>
    <w:rsid w:val="004236B5"/>
    <w:rsid w:val="00423A46"/>
    <w:rsid w:val="00423D4E"/>
    <w:rsid w:val="00424AE2"/>
    <w:rsid w:val="00425938"/>
    <w:rsid w:val="00426DBE"/>
    <w:rsid w:val="00426FF4"/>
    <w:rsid w:val="0042741C"/>
    <w:rsid w:val="00427553"/>
    <w:rsid w:val="00427B64"/>
    <w:rsid w:val="004331E5"/>
    <w:rsid w:val="004334FF"/>
    <w:rsid w:val="004344C6"/>
    <w:rsid w:val="0044048B"/>
    <w:rsid w:val="004409EB"/>
    <w:rsid w:val="00442351"/>
    <w:rsid w:val="00442D67"/>
    <w:rsid w:val="00443325"/>
    <w:rsid w:val="00443BED"/>
    <w:rsid w:val="00444038"/>
    <w:rsid w:val="00446E50"/>
    <w:rsid w:val="004475A2"/>
    <w:rsid w:val="0044783C"/>
    <w:rsid w:val="00450A12"/>
    <w:rsid w:val="00451A22"/>
    <w:rsid w:val="00453356"/>
    <w:rsid w:val="00453E2A"/>
    <w:rsid w:val="00453E79"/>
    <w:rsid w:val="00455A94"/>
    <w:rsid w:val="004576E2"/>
    <w:rsid w:val="00460653"/>
    <w:rsid w:val="004609C2"/>
    <w:rsid w:val="00461DAC"/>
    <w:rsid w:val="00464994"/>
    <w:rsid w:val="00464A19"/>
    <w:rsid w:val="004664EF"/>
    <w:rsid w:val="00467A64"/>
    <w:rsid w:val="004702B5"/>
    <w:rsid w:val="0047776F"/>
    <w:rsid w:val="00477FD2"/>
    <w:rsid w:val="00480CA1"/>
    <w:rsid w:val="00482E77"/>
    <w:rsid w:val="00483C4C"/>
    <w:rsid w:val="00484113"/>
    <w:rsid w:val="004856C0"/>
    <w:rsid w:val="00491A8B"/>
    <w:rsid w:val="004930F3"/>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871"/>
    <w:rsid w:val="004C12F5"/>
    <w:rsid w:val="004C23A8"/>
    <w:rsid w:val="004C30A2"/>
    <w:rsid w:val="004C369E"/>
    <w:rsid w:val="004C499F"/>
    <w:rsid w:val="004C59A0"/>
    <w:rsid w:val="004C7DFB"/>
    <w:rsid w:val="004C7FD9"/>
    <w:rsid w:val="004D0DD1"/>
    <w:rsid w:val="004D23CD"/>
    <w:rsid w:val="004D2738"/>
    <w:rsid w:val="004D3522"/>
    <w:rsid w:val="004D3D43"/>
    <w:rsid w:val="004D4433"/>
    <w:rsid w:val="004D4673"/>
    <w:rsid w:val="004D49FA"/>
    <w:rsid w:val="004D511B"/>
    <w:rsid w:val="004D6702"/>
    <w:rsid w:val="004D6DBE"/>
    <w:rsid w:val="004D7107"/>
    <w:rsid w:val="004D7C86"/>
    <w:rsid w:val="004D7FEB"/>
    <w:rsid w:val="004E1531"/>
    <w:rsid w:val="004E1B4E"/>
    <w:rsid w:val="004E25FB"/>
    <w:rsid w:val="004E4A66"/>
    <w:rsid w:val="004E5EBB"/>
    <w:rsid w:val="004E625D"/>
    <w:rsid w:val="004F0C98"/>
    <w:rsid w:val="004F77F1"/>
    <w:rsid w:val="004F7F09"/>
    <w:rsid w:val="004F7FF9"/>
    <w:rsid w:val="005005A8"/>
    <w:rsid w:val="00502EFF"/>
    <w:rsid w:val="00507348"/>
    <w:rsid w:val="005076B6"/>
    <w:rsid w:val="00510F9E"/>
    <w:rsid w:val="00510FD3"/>
    <w:rsid w:val="005113AD"/>
    <w:rsid w:val="005124FD"/>
    <w:rsid w:val="0051370B"/>
    <w:rsid w:val="005139AA"/>
    <w:rsid w:val="005157B4"/>
    <w:rsid w:val="00516840"/>
    <w:rsid w:val="00516A3C"/>
    <w:rsid w:val="005212EA"/>
    <w:rsid w:val="005229B2"/>
    <w:rsid w:val="00522B45"/>
    <w:rsid w:val="00523447"/>
    <w:rsid w:val="00524DE5"/>
    <w:rsid w:val="00527F4D"/>
    <w:rsid w:val="00530124"/>
    <w:rsid w:val="005309C1"/>
    <w:rsid w:val="00531984"/>
    <w:rsid w:val="0053238B"/>
    <w:rsid w:val="00532A46"/>
    <w:rsid w:val="0053540F"/>
    <w:rsid w:val="00536403"/>
    <w:rsid w:val="00537904"/>
    <w:rsid w:val="005413DC"/>
    <w:rsid w:val="00541DCC"/>
    <w:rsid w:val="00543226"/>
    <w:rsid w:val="005459A4"/>
    <w:rsid w:val="00546E60"/>
    <w:rsid w:val="00551783"/>
    <w:rsid w:val="00551CEC"/>
    <w:rsid w:val="00554549"/>
    <w:rsid w:val="00554651"/>
    <w:rsid w:val="00556DDC"/>
    <w:rsid w:val="005605BF"/>
    <w:rsid w:val="00560712"/>
    <w:rsid w:val="00560E37"/>
    <w:rsid w:val="00561A1F"/>
    <w:rsid w:val="0056297D"/>
    <w:rsid w:val="00563A9C"/>
    <w:rsid w:val="00563E78"/>
    <w:rsid w:val="00564463"/>
    <w:rsid w:val="00567156"/>
    <w:rsid w:val="00570670"/>
    <w:rsid w:val="0057329B"/>
    <w:rsid w:val="005805E6"/>
    <w:rsid w:val="00580D91"/>
    <w:rsid w:val="005827D9"/>
    <w:rsid w:val="00582D10"/>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4DB"/>
    <w:rsid w:val="005C5EE4"/>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1CB3"/>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7B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7E2"/>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5B5"/>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756"/>
    <w:rsid w:val="006C60AD"/>
    <w:rsid w:val="006C6EDD"/>
    <w:rsid w:val="006C7008"/>
    <w:rsid w:val="006C71CA"/>
    <w:rsid w:val="006C7F79"/>
    <w:rsid w:val="006D10BA"/>
    <w:rsid w:val="006D18BA"/>
    <w:rsid w:val="006D20F4"/>
    <w:rsid w:val="006D2A20"/>
    <w:rsid w:val="006D4EE2"/>
    <w:rsid w:val="006D4F02"/>
    <w:rsid w:val="006D63A4"/>
    <w:rsid w:val="006D6D11"/>
    <w:rsid w:val="006D71EB"/>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3EB6"/>
    <w:rsid w:val="006F4A02"/>
    <w:rsid w:val="006F4DC3"/>
    <w:rsid w:val="006F78BC"/>
    <w:rsid w:val="007001BE"/>
    <w:rsid w:val="00700318"/>
    <w:rsid w:val="00702CFF"/>
    <w:rsid w:val="00702D98"/>
    <w:rsid w:val="007041C8"/>
    <w:rsid w:val="00706AD6"/>
    <w:rsid w:val="00707585"/>
    <w:rsid w:val="007075E8"/>
    <w:rsid w:val="00711A07"/>
    <w:rsid w:val="00712E40"/>
    <w:rsid w:val="007138AB"/>
    <w:rsid w:val="00713A61"/>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024"/>
    <w:rsid w:val="00736134"/>
    <w:rsid w:val="00736B8F"/>
    <w:rsid w:val="00737322"/>
    <w:rsid w:val="00740BE4"/>
    <w:rsid w:val="0074347F"/>
    <w:rsid w:val="00744C5B"/>
    <w:rsid w:val="0074736A"/>
    <w:rsid w:val="0075322C"/>
    <w:rsid w:val="00753976"/>
    <w:rsid w:val="0075524C"/>
    <w:rsid w:val="007554AE"/>
    <w:rsid w:val="0075550B"/>
    <w:rsid w:val="00755D56"/>
    <w:rsid w:val="007609AC"/>
    <w:rsid w:val="00760F71"/>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BE3"/>
    <w:rsid w:val="0078427B"/>
    <w:rsid w:val="00785412"/>
    <w:rsid w:val="00785E49"/>
    <w:rsid w:val="00792182"/>
    <w:rsid w:val="0079357E"/>
    <w:rsid w:val="007939DD"/>
    <w:rsid w:val="0079540A"/>
    <w:rsid w:val="0079597E"/>
    <w:rsid w:val="007959BF"/>
    <w:rsid w:val="007A1DFA"/>
    <w:rsid w:val="007A2F41"/>
    <w:rsid w:val="007A3165"/>
    <w:rsid w:val="007A3336"/>
    <w:rsid w:val="007A3B63"/>
    <w:rsid w:val="007A3EAB"/>
    <w:rsid w:val="007A410B"/>
    <w:rsid w:val="007A6D74"/>
    <w:rsid w:val="007A75D0"/>
    <w:rsid w:val="007B174D"/>
    <w:rsid w:val="007B1E26"/>
    <w:rsid w:val="007B392A"/>
    <w:rsid w:val="007B53EA"/>
    <w:rsid w:val="007B66A1"/>
    <w:rsid w:val="007B6E20"/>
    <w:rsid w:val="007C193B"/>
    <w:rsid w:val="007C752D"/>
    <w:rsid w:val="007C7655"/>
    <w:rsid w:val="007D2250"/>
    <w:rsid w:val="007D2982"/>
    <w:rsid w:val="007D4505"/>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163"/>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3CF"/>
    <w:rsid w:val="00811CD9"/>
    <w:rsid w:val="008124D2"/>
    <w:rsid w:val="00812A22"/>
    <w:rsid w:val="0081429B"/>
    <w:rsid w:val="00816026"/>
    <w:rsid w:val="00817031"/>
    <w:rsid w:val="00817E55"/>
    <w:rsid w:val="008202F4"/>
    <w:rsid w:val="00821779"/>
    <w:rsid w:val="00823025"/>
    <w:rsid w:val="008259C4"/>
    <w:rsid w:val="008260DA"/>
    <w:rsid w:val="0082679F"/>
    <w:rsid w:val="0083019C"/>
    <w:rsid w:val="00830E70"/>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3FB5"/>
    <w:rsid w:val="00864A45"/>
    <w:rsid w:val="00864B75"/>
    <w:rsid w:val="0086547A"/>
    <w:rsid w:val="008669C6"/>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5AEB"/>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25"/>
    <w:rsid w:val="008C182E"/>
    <w:rsid w:val="008C1AE2"/>
    <w:rsid w:val="008C32C0"/>
    <w:rsid w:val="008C756D"/>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16E"/>
    <w:rsid w:val="008E672B"/>
    <w:rsid w:val="008E7D0D"/>
    <w:rsid w:val="008E7F52"/>
    <w:rsid w:val="008F0E99"/>
    <w:rsid w:val="008F1D40"/>
    <w:rsid w:val="008F2FC3"/>
    <w:rsid w:val="008F30CF"/>
    <w:rsid w:val="008F42C5"/>
    <w:rsid w:val="008F467E"/>
    <w:rsid w:val="008F57D7"/>
    <w:rsid w:val="008F5C61"/>
    <w:rsid w:val="008F5E7D"/>
    <w:rsid w:val="00900A76"/>
    <w:rsid w:val="009050FE"/>
    <w:rsid w:val="00905255"/>
    <w:rsid w:val="00905325"/>
    <w:rsid w:val="009056E5"/>
    <w:rsid w:val="00905A43"/>
    <w:rsid w:val="00905E0C"/>
    <w:rsid w:val="00907166"/>
    <w:rsid w:val="0091097A"/>
    <w:rsid w:val="00911AC8"/>
    <w:rsid w:val="009157BF"/>
    <w:rsid w:val="00916065"/>
    <w:rsid w:val="009174E1"/>
    <w:rsid w:val="00920A78"/>
    <w:rsid w:val="00921A7C"/>
    <w:rsid w:val="00922793"/>
    <w:rsid w:val="00922F8A"/>
    <w:rsid w:val="00925DF7"/>
    <w:rsid w:val="009264E6"/>
    <w:rsid w:val="00926CDF"/>
    <w:rsid w:val="00927F7D"/>
    <w:rsid w:val="00931029"/>
    <w:rsid w:val="009324DC"/>
    <w:rsid w:val="009337E1"/>
    <w:rsid w:val="009357DB"/>
    <w:rsid w:val="0093664D"/>
    <w:rsid w:val="00940CEC"/>
    <w:rsid w:val="0094296A"/>
    <w:rsid w:val="009429D7"/>
    <w:rsid w:val="00944A6F"/>
    <w:rsid w:val="00944AC5"/>
    <w:rsid w:val="00944E16"/>
    <w:rsid w:val="009451E2"/>
    <w:rsid w:val="009453D7"/>
    <w:rsid w:val="00945428"/>
    <w:rsid w:val="00945952"/>
    <w:rsid w:val="00946421"/>
    <w:rsid w:val="00946C34"/>
    <w:rsid w:val="0094716B"/>
    <w:rsid w:val="0094737E"/>
    <w:rsid w:val="0094758C"/>
    <w:rsid w:val="0095083D"/>
    <w:rsid w:val="00950D18"/>
    <w:rsid w:val="009515DE"/>
    <w:rsid w:val="00952061"/>
    <w:rsid w:val="00952DE8"/>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84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14D"/>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7D9"/>
    <w:rsid w:val="009F3CEA"/>
    <w:rsid w:val="009F5BE7"/>
    <w:rsid w:val="009F6B02"/>
    <w:rsid w:val="009F6CFB"/>
    <w:rsid w:val="009F7ECD"/>
    <w:rsid w:val="00A01179"/>
    <w:rsid w:val="00A01A87"/>
    <w:rsid w:val="00A024A8"/>
    <w:rsid w:val="00A030F8"/>
    <w:rsid w:val="00A038F5"/>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BEA"/>
    <w:rsid w:val="00A3296C"/>
    <w:rsid w:val="00A33F25"/>
    <w:rsid w:val="00A35F39"/>
    <w:rsid w:val="00A366B8"/>
    <w:rsid w:val="00A3681E"/>
    <w:rsid w:val="00A42299"/>
    <w:rsid w:val="00A441E3"/>
    <w:rsid w:val="00A4474E"/>
    <w:rsid w:val="00A45123"/>
    <w:rsid w:val="00A50D0A"/>
    <w:rsid w:val="00A52736"/>
    <w:rsid w:val="00A527D3"/>
    <w:rsid w:val="00A53EBF"/>
    <w:rsid w:val="00A54239"/>
    <w:rsid w:val="00A55E28"/>
    <w:rsid w:val="00A56446"/>
    <w:rsid w:val="00A56DD7"/>
    <w:rsid w:val="00A56E57"/>
    <w:rsid w:val="00A57290"/>
    <w:rsid w:val="00A60292"/>
    <w:rsid w:val="00A605FC"/>
    <w:rsid w:val="00A60BDD"/>
    <w:rsid w:val="00A61C31"/>
    <w:rsid w:val="00A66664"/>
    <w:rsid w:val="00A6700A"/>
    <w:rsid w:val="00A67C9F"/>
    <w:rsid w:val="00A67EEF"/>
    <w:rsid w:val="00A70BAD"/>
    <w:rsid w:val="00A74B5A"/>
    <w:rsid w:val="00A75527"/>
    <w:rsid w:val="00A75BAB"/>
    <w:rsid w:val="00A763EB"/>
    <w:rsid w:val="00A76B48"/>
    <w:rsid w:val="00A770B0"/>
    <w:rsid w:val="00A773B5"/>
    <w:rsid w:val="00A77463"/>
    <w:rsid w:val="00A77C4F"/>
    <w:rsid w:val="00A81267"/>
    <w:rsid w:val="00A81CE6"/>
    <w:rsid w:val="00A84B21"/>
    <w:rsid w:val="00A85C06"/>
    <w:rsid w:val="00A86D84"/>
    <w:rsid w:val="00A875CF"/>
    <w:rsid w:val="00A90E01"/>
    <w:rsid w:val="00A91216"/>
    <w:rsid w:val="00A93011"/>
    <w:rsid w:val="00A946E0"/>
    <w:rsid w:val="00A94DAD"/>
    <w:rsid w:val="00A953D2"/>
    <w:rsid w:val="00A96BD5"/>
    <w:rsid w:val="00AA0700"/>
    <w:rsid w:val="00AA1251"/>
    <w:rsid w:val="00AA1372"/>
    <w:rsid w:val="00AA3E12"/>
    <w:rsid w:val="00AA4C46"/>
    <w:rsid w:val="00AA633F"/>
    <w:rsid w:val="00AA698F"/>
    <w:rsid w:val="00AA712F"/>
    <w:rsid w:val="00AA7E9A"/>
    <w:rsid w:val="00AB1EC3"/>
    <w:rsid w:val="00AB6768"/>
    <w:rsid w:val="00AB70EA"/>
    <w:rsid w:val="00AB7AE2"/>
    <w:rsid w:val="00AC1F5C"/>
    <w:rsid w:val="00AC4562"/>
    <w:rsid w:val="00AC4778"/>
    <w:rsid w:val="00AC557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B99"/>
    <w:rsid w:val="00AF76C0"/>
    <w:rsid w:val="00B00190"/>
    <w:rsid w:val="00B00C2A"/>
    <w:rsid w:val="00B0183E"/>
    <w:rsid w:val="00B021CF"/>
    <w:rsid w:val="00B03165"/>
    <w:rsid w:val="00B0487F"/>
    <w:rsid w:val="00B04EB6"/>
    <w:rsid w:val="00B0532A"/>
    <w:rsid w:val="00B05985"/>
    <w:rsid w:val="00B060D4"/>
    <w:rsid w:val="00B06D9F"/>
    <w:rsid w:val="00B14173"/>
    <w:rsid w:val="00B16205"/>
    <w:rsid w:val="00B16D7C"/>
    <w:rsid w:val="00B16FE4"/>
    <w:rsid w:val="00B20484"/>
    <w:rsid w:val="00B204B0"/>
    <w:rsid w:val="00B21BEF"/>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12E"/>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3F0"/>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96C"/>
    <w:rsid w:val="00BD463A"/>
    <w:rsid w:val="00BD6E7B"/>
    <w:rsid w:val="00BD7FD5"/>
    <w:rsid w:val="00BE011C"/>
    <w:rsid w:val="00BE0A3E"/>
    <w:rsid w:val="00BE1CB3"/>
    <w:rsid w:val="00BE2C93"/>
    <w:rsid w:val="00BE32F4"/>
    <w:rsid w:val="00BE362C"/>
    <w:rsid w:val="00BE48D7"/>
    <w:rsid w:val="00BE49DD"/>
    <w:rsid w:val="00BE5129"/>
    <w:rsid w:val="00BE5425"/>
    <w:rsid w:val="00BE5A1E"/>
    <w:rsid w:val="00BE6497"/>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41C"/>
    <w:rsid w:val="00C415AE"/>
    <w:rsid w:val="00C41D86"/>
    <w:rsid w:val="00C44B96"/>
    <w:rsid w:val="00C45975"/>
    <w:rsid w:val="00C459CA"/>
    <w:rsid w:val="00C47818"/>
    <w:rsid w:val="00C50A6A"/>
    <w:rsid w:val="00C51757"/>
    <w:rsid w:val="00C5446F"/>
    <w:rsid w:val="00C545CD"/>
    <w:rsid w:val="00C546BD"/>
    <w:rsid w:val="00C54D89"/>
    <w:rsid w:val="00C55FC5"/>
    <w:rsid w:val="00C562C2"/>
    <w:rsid w:val="00C57430"/>
    <w:rsid w:val="00C60F8F"/>
    <w:rsid w:val="00C6170E"/>
    <w:rsid w:val="00C617B0"/>
    <w:rsid w:val="00C6589F"/>
    <w:rsid w:val="00C65E3D"/>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1BF3"/>
    <w:rsid w:val="00C823BC"/>
    <w:rsid w:val="00C84982"/>
    <w:rsid w:val="00C84FEC"/>
    <w:rsid w:val="00C853D1"/>
    <w:rsid w:val="00C8761B"/>
    <w:rsid w:val="00C879A4"/>
    <w:rsid w:val="00C92013"/>
    <w:rsid w:val="00C94014"/>
    <w:rsid w:val="00C94CF3"/>
    <w:rsid w:val="00C96BE2"/>
    <w:rsid w:val="00C974C7"/>
    <w:rsid w:val="00C9771C"/>
    <w:rsid w:val="00C97B51"/>
    <w:rsid w:val="00CA027D"/>
    <w:rsid w:val="00CA0469"/>
    <w:rsid w:val="00CA08C6"/>
    <w:rsid w:val="00CA1E86"/>
    <w:rsid w:val="00CA2D6F"/>
    <w:rsid w:val="00CA44F4"/>
    <w:rsid w:val="00CA458B"/>
    <w:rsid w:val="00CA55D4"/>
    <w:rsid w:val="00CA5AF4"/>
    <w:rsid w:val="00CA6004"/>
    <w:rsid w:val="00CA60CC"/>
    <w:rsid w:val="00CA7EF1"/>
    <w:rsid w:val="00CB0AEA"/>
    <w:rsid w:val="00CB0CC6"/>
    <w:rsid w:val="00CB0DDA"/>
    <w:rsid w:val="00CB2BA7"/>
    <w:rsid w:val="00CB392C"/>
    <w:rsid w:val="00CB4A20"/>
    <w:rsid w:val="00CB5DEC"/>
    <w:rsid w:val="00CB71A4"/>
    <w:rsid w:val="00CB7306"/>
    <w:rsid w:val="00CC114D"/>
    <w:rsid w:val="00CC3A09"/>
    <w:rsid w:val="00CC5DF4"/>
    <w:rsid w:val="00CC6514"/>
    <w:rsid w:val="00CC6536"/>
    <w:rsid w:val="00CD0EA7"/>
    <w:rsid w:val="00CD17CC"/>
    <w:rsid w:val="00CD278A"/>
    <w:rsid w:val="00CD31E8"/>
    <w:rsid w:val="00CD74C4"/>
    <w:rsid w:val="00CE1192"/>
    <w:rsid w:val="00CE11D6"/>
    <w:rsid w:val="00CE2288"/>
    <w:rsid w:val="00CE32F1"/>
    <w:rsid w:val="00CE3D8F"/>
    <w:rsid w:val="00CE5D4B"/>
    <w:rsid w:val="00CE6337"/>
    <w:rsid w:val="00CE7128"/>
    <w:rsid w:val="00CF09D7"/>
    <w:rsid w:val="00CF2818"/>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132"/>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5E1"/>
    <w:rsid w:val="00D332C8"/>
    <w:rsid w:val="00D34BFF"/>
    <w:rsid w:val="00D372D7"/>
    <w:rsid w:val="00D379F6"/>
    <w:rsid w:val="00D37F9E"/>
    <w:rsid w:val="00D401B8"/>
    <w:rsid w:val="00D4075B"/>
    <w:rsid w:val="00D41122"/>
    <w:rsid w:val="00D41FAC"/>
    <w:rsid w:val="00D42379"/>
    <w:rsid w:val="00D43956"/>
    <w:rsid w:val="00D4504E"/>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6F"/>
    <w:rsid w:val="00D876C9"/>
    <w:rsid w:val="00D87C66"/>
    <w:rsid w:val="00D906E6"/>
    <w:rsid w:val="00D913AB"/>
    <w:rsid w:val="00D91D57"/>
    <w:rsid w:val="00D92443"/>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7B1"/>
    <w:rsid w:val="00E17AFF"/>
    <w:rsid w:val="00E2111D"/>
    <w:rsid w:val="00E2154F"/>
    <w:rsid w:val="00E218E2"/>
    <w:rsid w:val="00E2214C"/>
    <w:rsid w:val="00E22640"/>
    <w:rsid w:val="00E23636"/>
    <w:rsid w:val="00E26A0E"/>
    <w:rsid w:val="00E27B27"/>
    <w:rsid w:val="00E27E68"/>
    <w:rsid w:val="00E31263"/>
    <w:rsid w:val="00E319CD"/>
    <w:rsid w:val="00E31EDF"/>
    <w:rsid w:val="00E322C9"/>
    <w:rsid w:val="00E34F88"/>
    <w:rsid w:val="00E3512A"/>
    <w:rsid w:val="00E357B7"/>
    <w:rsid w:val="00E35862"/>
    <w:rsid w:val="00E35B9C"/>
    <w:rsid w:val="00E364D5"/>
    <w:rsid w:val="00E36D38"/>
    <w:rsid w:val="00E3793E"/>
    <w:rsid w:val="00E42584"/>
    <w:rsid w:val="00E42587"/>
    <w:rsid w:val="00E428AC"/>
    <w:rsid w:val="00E42F35"/>
    <w:rsid w:val="00E4308E"/>
    <w:rsid w:val="00E43201"/>
    <w:rsid w:val="00E44BAF"/>
    <w:rsid w:val="00E44F73"/>
    <w:rsid w:val="00E474B3"/>
    <w:rsid w:val="00E503F9"/>
    <w:rsid w:val="00E53234"/>
    <w:rsid w:val="00E5655D"/>
    <w:rsid w:val="00E577E4"/>
    <w:rsid w:val="00E57AFE"/>
    <w:rsid w:val="00E6009A"/>
    <w:rsid w:val="00E6012E"/>
    <w:rsid w:val="00E614FD"/>
    <w:rsid w:val="00E706C1"/>
    <w:rsid w:val="00E7180A"/>
    <w:rsid w:val="00E71F7B"/>
    <w:rsid w:val="00E73079"/>
    <w:rsid w:val="00E74188"/>
    <w:rsid w:val="00E80759"/>
    <w:rsid w:val="00E80C5F"/>
    <w:rsid w:val="00E81A3E"/>
    <w:rsid w:val="00E8202C"/>
    <w:rsid w:val="00E828BB"/>
    <w:rsid w:val="00E836D3"/>
    <w:rsid w:val="00E838F8"/>
    <w:rsid w:val="00E845B0"/>
    <w:rsid w:val="00E85B92"/>
    <w:rsid w:val="00E86623"/>
    <w:rsid w:val="00E874C6"/>
    <w:rsid w:val="00E92862"/>
    <w:rsid w:val="00E93A68"/>
    <w:rsid w:val="00E94F3E"/>
    <w:rsid w:val="00E9530A"/>
    <w:rsid w:val="00E95E11"/>
    <w:rsid w:val="00EA3452"/>
    <w:rsid w:val="00EA38F9"/>
    <w:rsid w:val="00EA3C96"/>
    <w:rsid w:val="00EA50A9"/>
    <w:rsid w:val="00EA5966"/>
    <w:rsid w:val="00EA64B0"/>
    <w:rsid w:val="00EA73CF"/>
    <w:rsid w:val="00EA7D8B"/>
    <w:rsid w:val="00EB080B"/>
    <w:rsid w:val="00EB12FE"/>
    <w:rsid w:val="00EB1364"/>
    <w:rsid w:val="00EB1FF8"/>
    <w:rsid w:val="00EB3636"/>
    <w:rsid w:val="00EB65F6"/>
    <w:rsid w:val="00EB66BD"/>
    <w:rsid w:val="00EC0CE6"/>
    <w:rsid w:val="00EC0E69"/>
    <w:rsid w:val="00EC11AB"/>
    <w:rsid w:val="00EC1943"/>
    <w:rsid w:val="00EC2E4B"/>
    <w:rsid w:val="00EC30C2"/>
    <w:rsid w:val="00EC4378"/>
    <w:rsid w:val="00EC5E5C"/>
    <w:rsid w:val="00EC6043"/>
    <w:rsid w:val="00EC6665"/>
    <w:rsid w:val="00EC6723"/>
    <w:rsid w:val="00EC6A5D"/>
    <w:rsid w:val="00EC751A"/>
    <w:rsid w:val="00EC7F38"/>
    <w:rsid w:val="00ED0E8A"/>
    <w:rsid w:val="00ED14CA"/>
    <w:rsid w:val="00ED1C99"/>
    <w:rsid w:val="00ED2398"/>
    <w:rsid w:val="00ED23FA"/>
    <w:rsid w:val="00ED2571"/>
    <w:rsid w:val="00ED3247"/>
    <w:rsid w:val="00ED40A7"/>
    <w:rsid w:val="00ED593B"/>
    <w:rsid w:val="00ED5AA4"/>
    <w:rsid w:val="00EE204E"/>
    <w:rsid w:val="00EE38DE"/>
    <w:rsid w:val="00EF08C9"/>
    <w:rsid w:val="00EF143F"/>
    <w:rsid w:val="00EF1B20"/>
    <w:rsid w:val="00EF3B66"/>
    <w:rsid w:val="00EF40D6"/>
    <w:rsid w:val="00EF4276"/>
    <w:rsid w:val="00EF4D0E"/>
    <w:rsid w:val="00EF6B39"/>
    <w:rsid w:val="00EF7025"/>
    <w:rsid w:val="00F00EFC"/>
    <w:rsid w:val="00F0107F"/>
    <w:rsid w:val="00F01846"/>
    <w:rsid w:val="00F023B2"/>
    <w:rsid w:val="00F02902"/>
    <w:rsid w:val="00F029BB"/>
    <w:rsid w:val="00F0331D"/>
    <w:rsid w:val="00F059B8"/>
    <w:rsid w:val="00F07EDA"/>
    <w:rsid w:val="00F12593"/>
    <w:rsid w:val="00F133B2"/>
    <w:rsid w:val="00F1442D"/>
    <w:rsid w:val="00F144A6"/>
    <w:rsid w:val="00F15AC8"/>
    <w:rsid w:val="00F168DC"/>
    <w:rsid w:val="00F1785F"/>
    <w:rsid w:val="00F21F7B"/>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1C5C"/>
    <w:rsid w:val="00F42A2A"/>
    <w:rsid w:val="00F43C82"/>
    <w:rsid w:val="00F43D02"/>
    <w:rsid w:val="00F460DA"/>
    <w:rsid w:val="00F46C00"/>
    <w:rsid w:val="00F46E0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574"/>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47"/>
    <w:rsid w:val="00FB1667"/>
    <w:rsid w:val="00FB21E6"/>
    <w:rsid w:val="00FB2F32"/>
    <w:rsid w:val="00FB2FFC"/>
    <w:rsid w:val="00FB4DDC"/>
    <w:rsid w:val="00FB5A8E"/>
    <w:rsid w:val="00FB6D29"/>
    <w:rsid w:val="00FB7598"/>
    <w:rsid w:val="00FB7851"/>
    <w:rsid w:val="00FC07E1"/>
    <w:rsid w:val="00FC1922"/>
    <w:rsid w:val="00FC29CF"/>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5C9"/>
    <w:rsid w:val="00FE5800"/>
    <w:rsid w:val="00FE6192"/>
    <w:rsid w:val="00FE6B60"/>
    <w:rsid w:val="00FF25F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44AABE"/>
  <w15:docId w15:val="{52474FC6-493F-452E-BCBC-DB5C20D29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NoList1">
    <w:name w:val="No List1"/>
    <w:next w:val="NoList"/>
    <w:uiPriority w:val="99"/>
    <w:semiHidden/>
    <w:unhideWhenUsed/>
    <w:rsid w:val="003673E3"/>
  </w:style>
  <w:style w:type="character" w:customStyle="1" w:styleId="a0">
    <w:name w:val="Основной шрифт"/>
    <w:uiPriority w:val="99"/>
    <w:rsid w:val="003673E3"/>
  </w:style>
  <w:style w:type="numbering" w:customStyle="1" w:styleId="NoList2">
    <w:name w:val="No List2"/>
    <w:next w:val="NoList"/>
    <w:uiPriority w:val="99"/>
    <w:semiHidden/>
    <w:unhideWhenUsed/>
    <w:rsid w:val="003673E3"/>
  </w:style>
  <w:style w:type="numbering" w:customStyle="1" w:styleId="NoList3">
    <w:name w:val="No List3"/>
    <w:next w:val="NoList"/>
    <w:uiPriority w:val="99"/>
    <w:semiHidden/>
    <w:unhideWhenUsed/>
    <w:rsid w:val="003673E3"/>
  </w:style>
  <w:style w:type="character" w:styleId="FollowedHyperlink">
    <w:name w:val="FollowedHyperlink"/>
    <w:basedOn w:val="DefaultParagraphFont"/>
    <w:uiPriority w:val="99"/>
    <w:semiHidden/>
    <w:unhideWhenUsed/>
    <w:rsid w:val="009264E6"/>
    <w:rPr>
      <w:color w:val="954F72" w:themeColor="followedHyperlink"/>
      <w:u w:val="single"/>
    </w:rPr>
  </w:style>
  <w:style w:type="table" w:customStyle="1" w:styleId="TableGrid1">
    <w:name w:val="Table Grid1"/>
    <w:basedOn w:val="TableNormal"/>
    <w:next w:val="TableGrid"/>
    <w:uiPriority w:val="39"/>
    <w:rsid w:val="00C81BF3"/>
    <w:pPr>
      <w:spacing w:after="0" w:line="240" w:lineRule="auto"/>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
    <w:name w:val="No List4"/>
    <w:next w:val="NoList"/>
    <w:uiPriority w:val="99"/>
    <w:semiHidden/>
    <w:unhideWhenUsed/>
    <w:rsid w:val="007D4505"/>
  </w:style>
  <w:style w:type="numbering" w:customStyle="1" w:styleId="NoList5">
    <w:name w:val="No List5"/>
    <w:next w:val="NoList"/>
    <w:uiPriority w:val="99"/>
    <w:semiHidden/>
    <w:unhideWhenUsed/>
    <w:rsid w:val="007D4505"/>
  </w:style>
  <w:style w:type="numbering" w:customStyle="1" w:styleId="NoList6">
    <w:name w:val="No List6"/>
    <w:next w:val="NoList"/>
    <w:uiPriority w:val="99"/>
    <w:semiHidden/>
    <w:unhideWhenUsed/>
    <w:rsid w:val="007D4505"/>
  </w:style>
  <w:style w:type="numbering" w:customStyle="1" w:styleId="NoList7">
    <w:name w:val="No List7"/>
    <w:next w:val="NoList"/>
    <w:uiPriority w:val="99"/>
    <w:semiHidden/>
    <w:unhideWhenUsed/>
    <w:rsid w:val="007D4505"/>
  </w:style>
  <w:style w:type="numbering" w:customStyle="1" w:styleId="NoList8">
    <w:name w:val="No List8"/>
    <w:next w:val="NoList"/>
    <w:uiPriority w:val="99"/>
    <w:semiHidden/>
    <w:unhideWhenUsed/>
    <w:rsid w:val="00B8512E"/>
  </w:style>
  <w:style w:type="numbering" w:customStyle="1" w:styleId="NoList9">
    <w:name w:val="No List9"/>
    <w:next w:val="NoList"/>
    <w:uiPriority w:val="99"/>
    <w:semiHidden/>
    <w:unhideWhenUsed/>
    <w:rsid w:val="004D7FEB"/>
  </w:style>
  <w:style w:type="character" w:styleId="Emphasis">
    <w:name w:val="Emphasis"/>
    <w:basedOn w:val="DefaultParagraphFont"/>
    <w:uiPriority w:val="20"/>
    <w:qFormat/>
    <w:rsid w:val="00B16205"/>
    <w:rPr>
      <w:i/>
      <w:iCs/>
    </w:rPr>
  </w:style>
  <w:style w:type="numbering" w:customStyle="1" w:styleId="NoList10">
    <w:name w:val="No List10"/>
    <w:next w:val="NoList"/>
    <w:uiPriority w:val="99"/>
    <w:semiHidden/>
    <w:unhideWhenUsed/>
    <w:rsid w:val="00895AEB"/>
  </w:style>
  <w:style w:type="numbering" w:customStyle="1" w:styleId="NoList11">
    <w:name w:val="No List11"/>
    <w:next w:val="NoList"/>
    <w:uiPriority w:val="99"/>
    <w:semiHidden/>
    <w:unhideWhenUsed/>
    <w:rsid w:val="00895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2471205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309637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9814090">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hyperlink" Target="http://www.mtender.gov.md"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chizitiicnas@cnas.gov.md"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date.gov.md/open/company-details"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 Id="rId22" Type="http://schemas.openxmlformats.org/officeDocument/2006/relationships/footer" Target="foot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FBQkZGMDE5LTE3REItNDM1NC1CMTJBLTIzNjVEOEZDN0IwN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zZWEuc29sZWFyPC9Vc2VyTmFtZT48RGF0ZVRpbWU+MDcuMDQuMjAyNiA5OjA2OjEy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160KSGg1fL/JJw18blqTdv4s1x1jql76oM+XA0H//l4=</DigestValue>
      </Reference>
      <Reference URI="#CLASSIFICATIONHISTORY">
        <DigestMethod Algorithm="http://www.w3.org/2001/04/xmlenc#sha256"/>
        <DigestValue>68+hO7lUhi66IKMC0ewi1mgObs1lj0TtqKLAi0jMGLU=</DigestValue>
      </Reference>
    </SignedInfo>
    <SignatureValue>SjdzjZvaEP3EZfGGfXf/x5iPK0AjrTjRuQR4wZk3z7VnzEmpYKvD3RfE3XPYLJnXBrJwQnhSJROOc2bjPWINHQ==</SignatureValue>
    <Object Id="CLASSIFICATIONHISTORY">
      <ArrayOfString xmlns:xsd="http://www.w3.org/2001/XMLSchema" xmlns:xsi="http://www.w3.org/2001/XMLSchema-instance" xmlns="">
        <string>LelIcvCTdM7LVNWTPBbfDdFaarlsCb4N</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44SmcrMHE2c0VrcXM0UEUzY2RrdmdUcHBjWU4vTUZBa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guLEvSWLxGToh2+OUv1d9u9Lu5bEQCpBsD6keKu4AQI=</DigestValue>
      </Reference>
      <Reference URI="#INFO">
        <DigestMethod Algorithm="http://www.w3.org/2001/04/xmlenc#sha256"/>
        <DigestValue>F55Eq3CDuVMpZOIz62RmIcIlBK3yFU29oHYHfKS5+Rs=</DigestValue>
      </Reference>
    </SignedInfo>
    <SignatureValue>eMipgVAPtWmNrTe5RMduAIDMVS/wj28iDCf4LsEPg+6Lfp4GUirHmY6ayIGQGZ0+W50aM+DW1YGODYoy/hqfTg==</SignatureValue>
    <Object Id="INFO">
      <ArrayOfString xmlns:xsd="http://www.w3.org/2001/XMLSchema" xmlns:xsi="http://www.w3.org/2001/XMLSchema-instance" xmlns="">
        <string>8Jg+0q6sEkqs4PE3cdkvgTppcYN/MFAj</string>
      </ArrayOfString>
    </Object>
  </Signature>
</WrappedLabelInfo>
</file>

<file path=customXml/itemProps1.xml><?xml version="1.0" encoding="utf-8"?>
<ds:datastoreItem xmlns:ds="http://schemas.openxmlformats.org/officeDocument/2006/customXml" ds:itemID="{328EAAFB-C8A1-4341-8E91-1AE3F2230AC7}">
  <ds:schemaRefs>
    <ds:schemaRef ds:uri="http://schemas.openxmlformats.org/officeDocument/2006/bibliography"/>
  </ds:schemaRefs>
</ds:datastoreItem>
</file>

<file path=customXml/itemProps2.xml><?xml version="1.0" encoding="utf-8"?>
<ds:datastoreItem xmlns:ds="http://schemas.openxmlformats.org/officeDocument/2006/customXml" ds:itemID="{AABFF019-17DB-4354-B12A-2365D8FC7B06}">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889C127F-BEE6-45E0-99F0-AF5B00AECE40}">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24C816BF-D6B1-4796-BD25-51A38B75E8B5}">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157</Pages>
  <Words>48514</Words>
  <Characters>301274</Characters>
  <Application>Microsoft Office Word</Application>
  <DocSecurity>0</DocSecurity>
  <Lines>23174</Lines>
  <Paragraphs>15899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Solear</cp:lastModifiedBy>
  <cp:revision>158</cp:revision>
  <cp:lastPrinted>2024-08-19T08:35:00Z</cp:lastPrinted>
  <dcterms:created xsi:type="dcterms:W3CDTF">2023-07-17T15:02:00Z</dcterms:created>
  <dcterms:modified xsi:type="dcterms:W3CDTF">2026-04-21T12:09:00Z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8369a067-2c80-4834-af7e-0096b89fc63b</vt:lpwstr>
  </property>
  <property fmtid="{D5CDD505-2E9C-101B-9397-08002B2CF9AE}" pid="3"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4" name="bjDocumentLabelXML-0">
    <vt:lpwstr>ames.com/2008/01/sie/internal/label"&gt;&lt;element uid="2b6be98e-2163-4daa-9604-786028aa0e61" value="" /&gt;&lt;/sisl&gt;</vt:lpwstr>
  </property>
  <property fmtid="{D5CDD505-2E9C-101B-9397-08002B2CF9AE}" pid="5" name="bjDocumentSecurityLabel">
    <vt:lpwstr>Uz Public</vt:lpwstr>
  </property>
  <property fmtid="{D5CDD505-2E9C-101B-9397-08002B2CF9AE}" pid="6" name="bjClsUserRVM">
    <vt:lpwstr>[]</vt:lpwstr>
  </property>
  <property fmtid="{D5CDD505-2E9C-101B-9397-08002B2CF9AE}" pid="7" name="bjpmDocIH">
    <vt:lpwstr>ykt93jqyMMttu7rAgKkVMDiugSRxs67M</vt:lpwstr>
  </property>
  <property fmtid="{D5CDD505-2E9C-101B-9397-08002B2CF9AE}" pid="8" name="bjSaver">
    <vt:lpwstr>TFrEZ5pB1+6lGVXJgeThaFGKm1fVZMLE</vt:lpwstr>
  </property>
  <property fmtid="{D5CDD505-2E9C-101B-9397-08002B2CF9AE}" pid="9" name="bjLabelHistoryID">
    <vt:lpwstr>{AABFF019-17DB-4354-B12A-2365D8FC7B06}</vt:lpwstr>
  </property>
</Properties>
</file>