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713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713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7134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921B56" w:rsidRDefault="00D8130E" w:rsidP="00371347">
      <w:pPr>
        <w:pStyle w:val="a"/>
        <w:numPr>
          <w:ilvl w:val="0"/>
          <w:numId w:val="28"/>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921B56">
        <w:rPr>
          <w:highlight w:val="yellow"/>
          <w:lang w:val="ro-MD"/>
        </w:rPr>
        <w:t>Anunț de participare</w:t>
      </w:r>
      <w:r w:rsidR="00E706C1" w:rsidRPr="00921B56">
        <w:rPr>
          <w:highlight w:val="yellow"/>
          <w:lang w:val="ro-MD"/>
        </w:rPr>
        <w:t>,</w:t>
      </w:r>
      <w:r w:rsidR="00922F8A" w:rsidRPr="00921B56">
        <w:rPr>
          <w:highlight w:val="yellow"/>
          <w:lang w:val="ro-MD"/>
        </w:rPr>
        <w:t xml:space="preserve"> inclusiv pentru procedurile de preselecție/procedurile negociate</w:t>
      </w:r>
      <w:r w:rsidR="0072565E" w:rsidRPr="00921B56">
        <w:rPr>
          <w:highlight w:val="yellow"/>
          <w:lang w:val="ro-MD"/>
        </w:rPr>
        <w:t xml:space="preserve"> (anexa nr.</w:t>
      </w:r>
      <w:r w:rsidR="00E322C9" w:rsidRPr="00921B56">
        <w:rPr>
          <w:highlight w:val="yellow"/>
          <w:lang w:val="ro-MD"/>
        </w:rPr>
        <w:t xml:space="preserve"> </w:t>
      </w:r>
      <w:r w:rsidR="0072565E" w:rsidRPr="00921B56">
        <w:rPr>
          <w:highlight w:val="yellow"/>
          <w:lang w:val="ro-MD"/>
        </w:rPr>
        <w:t>2);</w:t>
      </w:r>
    </w:p>
    <w:p w14:paraId="78AFE6A0" w14:textId="10E7E901" w:rsidR="00922F8A" w:rsidRPr="00FF430B" w:rsidRDefault="00922F8A" w:rsidP="0037134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7134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7134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7134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921B56" w:rsidRDefault="0072565E" w:rsidP="00371347">
      <w:pPr>
        <w:pStyle w:val="a"/>
        <w:numPr>
          <w:ilvl w:val="0"/>
          <w:numId w:val="28"/>
        </w:numPr>
        <w:tabs>
          <w:tab w:val="left" w:pos="-284"/>
          <w:tab w:val="left" w:pos="426"/>
        </w:tabs>
        <w:ind w:left="-284" w:firstLine="284"/>
        <w:rPr>
          <w:highlight w:val="yellow"/>
          <w:lang w:val="ro-MD"/>
        </w:rPr>
      </w:pPr>
      <w:r w:rsidRPr="00921B56">
        <w:rPr>
          <w:highlight w:val="yellow"/>
          <w:lang w:val="ro-MD"/>
        </w:rPr>
        <w:t>Cerere de participare (anexa nr.</w:t>
      </w:r>
      <w:r w:rsidR="00E322C9" w:rsidRPr="00921B56">
        <w:rPr>
          <w:highlight w:val="yellow"/>
          <w:lang w:val="ro-MD"/>
        </w:rPr>
        <w:t xml:space="preserve"> </w:t>
      </w:r>
      <w:r w:rsidRPr="00921B56">
        <w:rPr>
          <w:highlight w:val="yellow"/>
          <w:lang w:val="ro-MD"/>
        </w:rPr>
        <w:t>7);</w:t>
      </w:r>
    </w:p>
    <w:p w14:paraId="3B55C71E" w14:textId="6CD23C53" w:rsidR="00922F8A" w:rsidRPr="00921B56" w:rsidRDefault="00922F8A" w:rsidP="00371347">
      <w:pPr>
        <w:pStyle w:val="a"/>
        <w:numPr>
          <w:ilvl w:val="0"/>
          <w:numId w:val="28"/>
        </w:numPr>
        <w:tabs>
          <w:tab w:val="left" w:pos="-284"/>
          <w:tab w:val="left" w:pos="426"/>
        </w:tabs>
        <w:ind w:left="-284" w:firstLine="284"/>
        <w:rPr>
          <w:highlight w:val="yellow"/>
          <w:lang w:val="ro-MD"/>
        </w:rPr>
      </w:pPr>
      <w:r w:rsidRPr="00921B56">
        <w:rPr>
          <w:highlight w:val="yellow"/>
          <w:lang w:val="ro-MD"/>
        </w:rPr>
        <w:t>Declaraţi</w:t>
      </w:r>
      <w:r w:rsidR="0072565E" w:rsidRPr="00921B56">
        <w:rPr>
          <w:highlight w:val="yellow"/>
          <w:lang w:val="ro-MD"/>
        </w:rPr>
        <w:t>e privind valabilitatea ofertei (anexa nr.</w:t>
      </w:r>
      <w:r w:rsidR="00E322C9" w:rsidRPr="00921B56">
        <w:rPr>
          <w:highlight w:val="yellow"/>
          <w:lang w:val="ro-MD"/>
        </w:rPr>
        <w:t xml:space="preserve"> </w:t>
      </w:r>
      <w:r w:rsidR="0072565E" w:rsidRPr="00921B56">
        <w:rPr>
          <w:highlight w:val="yellow"/>
          <w:lang w:val="ro-MD"/>
        </w:rPr>
        <w:t>8);</w:t>
      </w:r>
    </w:p>
    <w:p w14:paraId="64C497BF" w14:textId="5861237A" w:rsidR="00922F8A" w:rsidRPr="00921B56" w:rsidRDefault="00922F8A" w:rsidP="00371347">
      <w:pPr>
        <w:pStyle w:val="a"/>
        <w:numPr>
          <w:ilvl w:val="0"/>
          <w:numId w:val="28"/>
        </w:numPr>
        <w:tabs>
          <w:tab w:val="left" w:pos="-284"/>
          <w:tab w:val="left" w:pos="426"/>
        </w:tabs>
        <w:ind w:left="-284" w:firstLine="284"/>
        <w:rPr>
          <w:highlight w:val="yellow"/>
          <w:lang w:val="ro-MD"/>
        </w:rPr>
      </w:pPr>
      <w:r w:rsidRPr="00921B56">
        <w:rPr>
          <w:highlight w:val="yellow"/>
          <w:lang w:val="ro-MD"/>
        </w:rPr>
        <w:t>S</w:t>
      </w:r>
      <w:r w:rsidR="0072565E" w:rsidRPr="00921B56">
        <w:rPr>
          <w:highlight w:val="yellow"/>
          <w:lang w:val="ro-MD"/>
        </w:rPr>
        <w:t>crisoare  de  garanţie  bancară (anexa nr.</w:t>
      </w:r>
      <w:r w:rsidR="00E322C9" w:rsidRPr="00921B56">
        <w:rPr>
          <w:highlight w:val="yellow"/>
          <w:lang w:val="ro-MD"/>
        </w:rPr>
        <w:t xml:space="preserve"> </w:t>
      </w:r>
      <w:r w:rsidR="0072565E" w:rsidRPr="00921B56">
        <w:rPr>
          <w:highlight w:val="yellow"/>
          <w:lang w:val="ro-MD"/>
        </w:rPr>
        <w:t>9);</w:t>
      </w:r>
    </w:p>
    <w:p w14:paraId="64FE7006" w14:textId="3D183BBC"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Grafic d</w:t>
      </w:r>
      <w:r w:rsidR="0072565E" w:rsidRPr="00921B56">
        <w:rPr>
          <w:highlight w:val="yellow"/>
          <w:lang w:val="ro-MD"/>
        </w:rPr>
        <w:t>e executare a lucrărilor (anexa nr.</w:t>
      </w:r>
      <w:r w:rsidR="00FF430B" w:rsidRPr="00921B56">
        <w:rPr>
          <w:highlight w:val="yellow"/>
          <w:lang w:val="ro-MD"/>
        </w:rPr>
        <w:t xml:space="preserve"> </w:t>
      </w:r>
      <w:r w:rsidR="0072565E" w:rsidRPr="00921B56">
        <w:rPr>
          <w:highlight w:val="yellow"/>
          <w:lang w:val="ro-MD"/>
        </w:rPr>
        <w:t>10.);</w:t>
      </w:r>
    </w:p>
    <w:p w14:paraId="101C76C4" w14:textId="219AEBBE"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Grafic de  executare a documentației de proiect</w:t>
      </w:r>
      <w:r w:rsidR="0072565E" w:rsidRPr="00921B56">
        <w:rPr>
          <w:highlight w:val="yellow"/>
          <w:lang w:val="ro-MD"/>
        </w:rPr>
        <w:t xml:space="preserve"> (anexa nr.</w:t>
      </w:r>
      <w:r w:rsidR="00E322C9" w:rsidRPr="00921B56">
        <w:rPr>
          <w:highlight w:val="yellow"/>
          <w:lang w:val="ro-MD"/>
        </w:rPr>
        <w:t xml:space="preserve"> </w:t>
      </w:r>
      <w:r w:rsidR="0072565E" w:rsidRPr="00921B56">
        <w:rPr>
          <w:highlight w:val="yellow"/>
          <w:lang w:val="ro-MD"/>
        </w:rPr>
        <w:t>11);</w:t>
      </w:r>
    </w:p>
    <w:p w14:paraId="2F04F5DA" w14:textId="4F52AB7E"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Declara</w:t>
      </w:r>
      <w:r w:rsidR="0072565E" w:rsidRPr="00921B56">
        <w:rPr>
          <w:highlight w:val="yellow"/>
          <w:lang w:val="ro-MD"/>
        </w:rPr>
        <w:t>ție privind experienţa similară (anexa nr.</w:t>
      </w:r>
      <w:r w:rsidR="00E322C9" w:rsidRPr="00921B56">
        <w:rPr>
          <w:highlight w:val="yellow"/>
          <w:lang w:val="ro-MD"/>
        </w:rPr>
        <w:t xml:space="preserve"> </w:t>
      </w:r>
      <w:r w:rsidR="0072565E" w:rsidRPr="00921B56">
        <w:rPr>
          <w:highlight w:val="yellow"/>
          <w:lang w:val="ro-MD"/>
        </w:rPr>
        <w:t>12);</w:t>
      </w:r>
    </w:p>
    <w:p w14:paraId="6C586BF5" w14:textId="3189E7F3"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Declarație privind lista principalelor lucrări execut</w:t>
      </w:r>
      <w:r w:rsidR="0072565E" w:rsidRPr="00921B56">
        <w:rPr>
          <w:highlight w:val="yellow"/>
          <w:lang w:val="ro-MD"/>
        </w:rPr>
        <w:t>ate în ultimul an de activitate (anexa nr.</w:t>
      </w:r>
      <w:r w:rsidR="00E322C9" w:rsidRPr="00921B56">
        <w:rPr>
          <w:highlight w:val="yellow"/>
          <w:lang w:val="ro-MD"/>
        </w:rPr>
        <w:t xml:space="preserve"> </w:t>
      </w:r>
      <w:r w:rsidR="0072565E" w:rsidRPr="00921B56">
        <w:rPr>
          <w:highlight w:val="yellow"/>
          <w:lang w:val="ro-MD"/>
        </w:rPr>
        <w:t>13);</w:t>
      </w:r>
    </w:p>
    <w:p w14:paraId="173285F3" w14:textId="129433B1"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Declaraţie privind dotările specifice, utilajul şi echipamentul necesar pentru îndeplinirea</w:t>
      </w:r>
      <w:r w:rsidR="0072565E" w:rsidRPr="00921B56">
        <w:rPr>
          <w:highlight w:val="yellow"/>
          <w:lang w:val="ro-MD"/>
        </w:rPr>
        <w:t xml:space="preserve"> corespunzătoare a contractului (anexa nr.</w:t>
      </w:r>
      <w:r w:rsidR="00E322C9" w:rsidRPr="00921B56">
        <w:rPr>
          <w:highlight w:val="yellow"/>
          <w:lang w:val="ro-MD"/>
        </w:rPr>
        <w:t xml:space="preserve"> </w:t>
      </w:r>
      <w:r w:rsidR="0072565E" w:rsidRPr="00921B56">
        <w:rPr>
          <w:highlight w:val="yellow"/>
          <w:lang w:val="ro-MD"/>
        </w:rPr>
        <w:t>14);</w:t>
      </w:r>
    </w:p>
    <w:p w14:paraId="08497D25" w14:textId="5A8FBBAE" w:rsidR="00922F8A" w:rsidRPr="00921B56" w:rsidRDefault="00922F8A" w:rsidP="00371347">
      <w:pPr>
        <w:pStyle w:val="a"/>
        <w:numPr>
          <w:ilvl w:val="0"/>
          <w:numId w:val="28"/>
        </w:numPr>
        <w:tabs>
          <w:tab w:val="clear" w:pos="1134"/>
          <w:tab w:val="left" w:pos="-284"/>
          <w:tab w:val="left" w:pos="426"/>
        </w:tabs>
        <w:ind w:left="-284" w:firstLine="284"/>
        <w:rPr>
          <w:sz w:val="22"/>
          <w:szCs w:val="22"/>
          <w:highlight w:val="yellow"/>
          <w:lang w:val="ro-MD"/>
        </w:rPr>
      </w:pPr>
      <w:r w:rsidRPr="00921B56">
        <w:rPr>
          <w:highlight w:val="yellow"/>
          <w:lang w:val="ro-MD"/>
        </w:rPr>
        <w:t>Declaraţie privind personalul de specialitate propus pe</w:t>
      </w:r>
      <w:r w:rsidR="0072565E" w:rsidRPr="00921B56">
        <w:rPr>
          <w:highlight w:val="yellow"/>
          <w:lang w:val="ro-MD"/>
        </w:rPr>
        <w:t>ntru implementarea contractului (anexa nr.</w:t>
      </w:r>
      <w:r w:rsidR="00E322C9" w:rsidRPr="00921B56">
        <w:rPr>
          <w:highlight w:val="yellow"/>
          <w:lang w:val="ro-MD"/>
        </w:rPr>
        <w:t xml:space="preserve"> </w:t>
      </w:r>
      <w:r w:rsidR="0072565E" w:rsidRPr="00921B56">
        <w:rPr>
          <w:highlight w:val="yellow"/>
          <w:lang w:val="ro-MD"/>
        </w:rPr>
        <w:t>15);</w:t>
      </w:r>
    </w:p>
    <w:p w14:paraId="06529AF5" w14:textId="65B87BA7" w:rsidR="00922F8A" w:rsidRPr="00921B56" w:rsidRDefault="00922F8A" w:rsidP="00371347">
      <w:pPr>
        <w:pStyle w:val="a"/>
        <w:numPr>
          <w:ilvl w:val="0"/>
          <w:numId w:val="28"/>
        </w:numPr>
        <w:tabs>
          <w:tab w:val="clear" w:pos="1134"/>
          <w:tab w:val="left" w:pos="-284"/>
          <w:tab w:val="left" w:pos="426"/>
        </w:tabs>
        <w:ind w:left="-284" w:firstLine="284"/>
        <w:rPr>
          <w:sz w:val="22"/>
          <w:szCs w:val="22"/>
          <w:highlight w:val="yellow"/>
          <w:lang w:val="ro-MD"/>
        </w:rPr>
      </w:pPr>
      <w:r w:rsidRPr="00921B56">
        <w:rPr>
          <w:highlight w:val="yellow"/>
          <w:lang w:val="ro-MD"/>
        </w:rPr>
        <w:t>Lista subcontractanților şi partea/părţile din contract c</w:t>
      </w:r>
      <w:r w:rsidR="0072565E" w:rsidRPr="00921B56">
        <w:rPr>
          <w:highlight w:val="yellow"/>
          <w:lang w:val="ro-MD"/>
        </w:rPr>
        <w:t>are sunt îndeplinite de aceştia (anexa nr.</w:t>
      </w:r>
      <w:r w:rsidR="00FF430B" w:rsidRPr="00921B56">
        <w:rPr>
          <w:highlight w:val="yellow"/>
          <w:lang w:val="ro-MD"/>
        </w:rPr>
        <w:t xml:space="preserve"> </w:t>
      </w:r>
      <w:r w:rsidR="0072565E" w:rsidRPr="00921B56">
        <w:rPr>
          <w:highlight w:val="yellow"/>
          <w:lang w:val="ro-MD"/>
        </w:rPr>
        <w:t>16);</w:t>
      </w:r>
    </w:p>
    <w:p w14:paraId="2A0F6A6B" w14:textId="7ECAB38D" w:rsidR="00922F8A" w:rsidRPr="00921B56" w:rsidRDefault="0072565E"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Informaţii privind asocierea (anexa nr.</w:t>
      </w:r>
      <w:r w:rsidR="00E322C9" w:rsidRPr="00921B56">
        <w:rPr>
          <w:highlight w:val="yellow"/>
          <w:lang w:val="ro-MD"/>
        </w:rPr>
        <w:t xml:space="preserve"> </w:t>
      </w:r>
      <w:r w:rsidRPr="00921B56">
        <w:rPr>
          <w:highlight w:val="yellow"/>
          <w:lang w:val="ro-MD"/>
        </w:rPr>
        <w:t>17);</w:t>
      </w:r>
    </w:p>
    <w:p w14:paraId="2C72544D" w14:textId="1824FADC"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Angajament terţ susţinător financiar</w:t>
      </w:r>
      <w:r w:rsidR="0072565E" w:rsidRPr="00921B56">
        <w:rPr>
          <w:highlight w:val="yellow"/>
          <w:lang w:val="ro-MD"/>
        </w:rPr>
        <w:t xml:space="preserve"> (anexa nr.</w:t>
      </w:r>
      <w:r w:rsidR="00FF430B" w:rsidRPr="00921B56">
        <w:rPr>
          <w:highlight w:val="yellow"/>
          <w:lang w:val="ro-MD"/>
        </w:rPr>
        <w:t xml:space="preserve"> </w:t>
      </w:r>
      <w:r w:rsidR="0072565E" w:rsidRPr="00921B56">
        <w:rPr>
          <w:highlight w:val="yellow"/>
          <w:lang w:val="ro-MD"/>
        </w:rPr>
        <w:t>18);</w:t>
      </w:r>
    </w:p>
    <w:p w14:paraId="3918E81D" w14:textId="716CA622"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Angajament privind susţinerea tehnică și profesională a ofertantului/grupului d</w:t>
      </w:r>
      <w:r w:rsidR="0072565E" w:rsidRPr="00921B56">
        <w:rPr>
          <w:highlight w:val="yellow"/>
          <w:lang w:val="ro-MD"/>
        </w:rPr>
        <w:t>e operatori economici (anexa nr.</w:t>
      </w:r>
      <w:r w:rsidR="00FF430B" w:rsidRPr="00921B56">
        <w:rPr>
          <w:highlight w:val="yellow"/>
          <w:lang w:val="ro-MD"/>
        </w:rPr>
        <w:t xml:space="preserve"> </w:t>
      </w:r>
      <w:r w:rsidR="0072565E" w:rsidRPr="00921B56">
        <w:rPr>
          <w:highlight w:val="yellow"/>
          <w:lang w:val="ro-MD"/>
        </w:rPr>
        <w:t>19);</w:t>
      </w:r>
    </w:p>
    <w:p w14:paraId="0B8D67B8" w14:textId="5DB8766E"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De</w:t>
      </w:r>
      <w:r w:rsidR="0072565E" w:rsidRPr="00921B56">
        <w:rPr>
          <w:highlight w:val="yellow"/>
          <w:lang w:val="ro-MD"/>
        </w:rPr>
        <w:t>claraţie terţ susţinător tehnic (anexa nr.</w:t>
      </w:r>
      <w:r w:rsidR="00FF430B" w:rsidRPr="00921B56">
        <w:rPr>
          <w:highlight w:val="yellow"/>
          <w:lang w:val="ro-MD"/>
        </w:rPr>
        <w:t xml:space="preserve"> </w:t>
      </w:r>
      <w:r w:rsidR="0072565E" w:rsidRPr="00921B56">
        <w:rPr>
          <w:highlight w:val="yellow"/>
          <w:lang w:val="ro-MD"/>
        </w:rPr>
        <w:t>20);</w:t>
      </w:r>
    </w:p>
    <w:p w14:paraId="4AD0C6C0" w14:textId="08A42FC2"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Declaraţie terţ susţinător profesional</w:t>
      </w:r>
      <w:r w:rsidR="0072565E" w:rsidRPr="00921B56">
        <w:rPr>
          <w:highlight w:val="yellow"/>
          <w:lang w:val="ro-MD"/>
        </w:rPr>
        <w:t xml:space="preserve"> (anexa nr.</w:t>
      </w:r>
      <w:r w:rsidR="00FF430B" w:rsidRPr="00921B56">
        <w:rPr>
          <w:highlight w:val="yellow"/>
          <w:lang w:val="ro-MD"/>
        </w:rPr>
        <w:t xml:space="preserve"> </w:t>
      </w:r>
      <w:r w:rsidR="0072565E" w:rsidRPr="00921B56">
        <w:rPr>
          <w:highlight w:val="yellow"/>
          <w:lang w:val="ro-MD"/>
        </w:rPr>
        <w:t>21);</w:t>
      </w:r>
    </w:p>
    <w:p w14:paraId="46658379" w14:textId="768E77F5"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 xml:space="preserve">Aviz pentru participare la licitațiile publice de lucrări din domeniul </w:t>
      </w:r>
      <w:r w:rsidR="0072565E" w:rsidRPr="00921B56">
        <w:rPr>
          <w:highlight w:val="yellow"/>
          <w:lang w:val="ro-MD"/>
        </w:rPr>
        <w:t>construcțiilor și instalațiilor (anexa nr.</w:t>
      </w:r>
      <w:r w:rsidR="00E322C9" w:rsidRPr="00921B56">
        <w:rPr>
          <w:highlight w:val="yellow"/>
          <w:lang w:val="ro-MD"/>
        </w:rPr>
        <w:t xml:space="preserve"> </w:t>
      </w:r>
      <w:r w:rsidR="0072565E" w:rsidRPr="00921B56">
        <w:rPr>
          <w:highlight w:val="yellow"/>
          <w:lang w:val="ro-MD"/>
        </w:rPr>
        <w:t>22);</w:t>
      </w:r>
    </w:p>
    <w:p w14:paraId="3F719CFD" w14:textId="529CDF53" w:rsidR="00922F8A" w:rsidRPr="00921B56" w:rsidRDefault="00922F8A" w:rsidP="00371347">
      <w:pPr>
        <w:pStyle w:val="a"/>
        <w:numPr>
          <w:ilvl w:val="0"/>
          <w:numId w:val="28"/>
        </w:numPr>
        <w:tabs>
          <w:tab w:val="clear" w:pos="1134"/>
          <w:tab w:val="left" w:pos="-284"/>
          <w:tab w:val="left" w:pos="426"/>
        </w:tabs>
        <w:ind w:left="-284" w:firstLine="284"/>
        <w:rPr>
          <w:highlight w:val="yellow"/>
          <w:lang w:val="ro-MD"/>
        </w:rPr>
      </w:pPr>
      <w:r w:rsidRPr="00921B56">
        <w:rPr>
          <w:highlight w:val="yellow"/>
          <w:lang w:val="ro-MD"/>
        </w:rPr>
        <w:t xml:space="preserve">Caiet de sarcini. Formularul de deviz nr.1 – </w:t>
      </w:r>
      <w:r w:rsidR="0072565E" w:rsidRPr="00921B56">
        <w:rPr>
          <w:highlight w:val="yellow"/>
          <w:lang w:val="ro-MD"/>
        </w:rPr>
        <w:t>lista cu cantitățile de lucrări (anexa nr.</w:t>
      </w:r>
      <w:r w:rsidR="00E322C9" w:rsidRPr="00921B56">
        <w:rPr>
          <w:highlight w:val="yellow"/>
          <w:lang w:val="ro-MD"/>
        </w:rPr>
        <w:t xml:space="preserve"> </w:t>
      </w:r>
      <w:r w:rsidR="0072565E" w:rsidRPr="00921B56">
        <w:rPr>
          <w:highlight w:val="yellow"/>
          <w:lang w:val="ro-MD"/>
        </w:rPr>
        <w:t>23);</w:t>
      </w:r>
    </w:p>
    <w:p w14:paraId="04A05C32" w14:textId="67304D97" w:rsidR="00922F8A" w:rsidRPr="00FF430B" w:rsidRDefault="00922F8A" w:rsidP="0037134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7134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7134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7134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7134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7134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7134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7134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7134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7134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635F6" w:rsidP="0037134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7134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7134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7134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7134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7134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7134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713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713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713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713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7134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7134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7134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7134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7134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37134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37134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371347">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37134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37134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37134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371347">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37134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37134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371347">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371347">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371347">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37134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371347">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37134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37134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371347">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371347">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37134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37134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37134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37134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7134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7134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7134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7134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7134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7134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7134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7134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7134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7134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7134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7134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7134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7134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7134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7134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7134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7134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7134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7134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7134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7134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7134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7134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7134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7134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7134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7134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7134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7134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0635F6">
              <w:fldChar w:fldCharType="begin"/>
            </w:r>
            <w:r w:rsidR="000635F6">
              <w:instrText xml:space="preserve"> HYPERLINK "http://www.mtender.gov.md" </w:instrText>
            </w:r>
            <w:r w:rsidR="000635F6">
              <w:fldChar w:fldCharType="separate"/>
            </w:r>
            <w:r w:rsidRPr="00FF430B">
              <w:rPr>
                <w:i/>
                <w:noProof w:val="0"/>
                <w:color w:val="0000FF"/>
                <w:u w:val="single"/>
                <w:lang w:val="ro-MD" w:eastAsia="ro-RO"/>
              </w:rPr>
              <w:t>www.mtender.gov.md</w:t>
            </w:r>
            <w:r w:rsidR="000635F6">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7134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7134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7134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7134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7134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7134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7134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7134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7134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7134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7134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7134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7134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7134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7134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238B3DF8" w14:textId="77777777" w:rsidR="00474044" w:rsidRPr="00892FAB" w:rsidRDefault="00474044" w:rsidP="00474044">
      <w:pPr>
        <w:tabs>
          <w:tab w:val="left" w:pos="1260"/>
        </w:tabs>
        <w:ind w:firstLine="720"/>
        <w:contextualSpacing/>
        <w:jc w:val="center"/>
        <w:rPr>
          <w:b/>
          <w:noProof w:val="0"/>
          <w:lang w:val="en-US" w:eastAsia="ru-RU"/>
        </w:rPr>
      </w:pPr>
      <w:r w:rsidRPr="00892FAB">
        <w:rPr>
          <w:b/>
          <w:noProof w:val="0"/>
          <w:lang w:val="en-US" w:eastAsia="ru-RU"/>
        </w:rPr>
        <w:t>CONTRACT – MODEL</w:t>
      </w:r>
    </w:p>
    <w:p w14:paraId="2FD52285" w14:textId="77777777" w:rsidR="00474044" w:rsidRPr="00892FAB" w:rsidRDefault="00474044" w:rsidP="00474044">
      <w:pPr>
        <w:tabs>
          <w:tab w:val="left" w:pos="1260"/>
        </w:tabs>
        <w:ind w:firstLine="720"/>
        <w:contextualSpacing/>
        <w:jc w:val="center"/>
        <w:rPr>
          <w:b/>
          <w:caps/>
          <w:noProof w:val="0"/>
          <w:lang w:val="en-US" w:eastAsia="ru-RU"/>
        </w:rPr>
      </w:pPr>
    </w:p>
    <w:p w14:paraId="1E9A107A" w14:textId="77777777" w:rsidR="00474044" w:rsidRPr="00892FAB" w:rsidRDefault="00474044" w:rsidP="004740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776C8BA" w14:textId="77777777" w:rsidR="00474044" w:rsidRPr="00892FAB" w:rsidRDefault="00474044" w:rsidP="00474044">
      <w:pPr>
        <w:tabs>
          <w:tab w:val="left" w:pos="1260"/>
        </w:tabs>
        <w:ind w:firstLine="720"/>
        <w:contextualSpacing/>
        <w:jc w:val="both"/>
        <w:rPr>
          <w:noProof w:val="0"/>
          <w:lang w:eastAsia="ru-RU"/>
        </w:rPr>
      </w:pPr>
    </w:p>
    <w:p w14:paraId="42FF4815" w14:textId="77777777" w:rsidR="00474044" w:rsidRPr="00892FAB" w:rsidRDefault="00474044" w:rsidP="0037134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567D3687" w14:textId="77777777" w:rsidR="00474044" w:rsidRPr="00892FAB" w:rsidRDefault="00474044" w:rsidP="00474044">
      <w:pPr>
        <w:tabs>
          <w:tab w:val="left" w:pos="540"/>
        </w:tabs>
        <w:contextualSpacing/>
        <w:jc w:val="center"/>
        <w:rPr>
          <w:i/>
          <w:noProof w:val="0"/>
          <w:sz w:val="20"/>
          <w:szCs w:val="20"/>
          <w:lang w:eastAsia="ru-RU"/>
        </w:rPr>
      </w:pPr>
      <w:r w:rsidRPr="00892FAB">
        <w:rPr>
          <w:i/>
          <w:noProof w:val="0"/>
          <w:sz w:val="20"/>
          <w:szCs w:val="20"/>
          <w:lang w:eastAsia="ru-RU"/>
        </w:rPr>
        <w:t>(OBLIGATORIE)</w:t>
      </w:r>
    </w:p>
    <w:p w14:paraId="1CA1BE46" w14:textId="77777777" w:rsidR="00474044" w:rsidRPr="00892FAB" w:rsidRDefault="00474044" w:rsidP="00474044">
      <w:pPr>
        <w:tabs>
          <w:tab w:val="left" w:pos="540"/>
        </w:tabs>
        <w:contextualSpacing/>
        <w:jc w:val="both"/>
        <w:rPr>
          <w:i/>
          <w:noProof w:val="0"/>
          <w:lang w:eastAsia="ru-RU"/>
        </w:rPr>
      </w:pPr>
    </w:p>
    <w:p w14:paraId="040D461F" w14:textId="77777777" w:rsidR="00474044" w:rsidRPr="00892FAB" w:rsidRDefault="00474044" w:rsidP="004740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474044" w:rsidRPr="00892FAB" w14:paraId="7C10274A" w14:textId="77777777" w:rsidTr="00614809">
        <w:tc>
          <w:tcPr>
            <w:tcW w:w="2553" w:type="pct"/>
          </w:tcPr>
          <w:p w14:paraId="0C47B9B4" w14:textId="77777777" w:rsidR="00474044" w:rsidRPr="009C6152" w:rsidRDefault="00474044" w:rsidP="00614809">
            <w:pPr>
              <w:tabs>
                <w:tab w:val="left" w:pos="360"/>
              </w:tabs>
              <w:jc w:val="both"/>
              <w:rPr>
                <w:b/>
                <w:noProof w:val="0"/>
                <w:lang w:val="ro-MD" w:eastAsia="ru-RU"/>
              </w:rPr>
            </w:pPr>
            <w:proofErr w:type="spellStart"/>
            <w:r w:rsidRPr="009C6152">
              <w:rPr>
                <w:b/>
                <w:noProof w:val="0"/>
                <w:lang w:val="en-US" w:eastAsia="ru-RU"/>
              </w:rPr>
              <w:t>Beneficiar</w:t>
            </w:r>
            <w:proofErr w:type="spellEnd"/>
            <w:r w:rsidRPr="009C6152">
              <w:rPr>
                <w:b/>
                <w:noProof w:val="0"/>
                <w:lang w:val="en-US" w:eastAsia="ru-RU"/>
              </w:rPr>
              <w:t xml:space="preserve"> </w:t>
            </w:r>
            <w:r w:rsidRPr="009C6152">
              <w:rPr>
                <w:b/>
                <w:noProof w:val="0"/>
                <w:highlight w:val="yellow"/>
                <w:lang w:val="ro-MD" w:eastAsia="ru-RU"/>
              </w:rPr>
              <w:t>IP LT</w:t>
            </w:r>
            <w:r w:rsidRPr="009C6152">
              <w:rPr>
                <w:b/>
                <w:noProof w:val="0"/>
                <w:highlight w:val="yellow"/>
                <w:lang w:val="en-US" w:eastAsia="ru-RU"/>
              </w:rPr>
              <w:t xml:space="preserve"> </w:t>
            </w:r>
            <w:r w:rsidRPr="009C6152">
              <w:rPr>
                <w:b/>
                <w:noProof w:val="0"/>
                <w:highlight w:val="yellow"/>
                <w:lang w:val="ro-MD" w:eastAsia="ru-RU"/>
              </w:rPr>
              <w:t>”Petru Movilă</w:t>
            </w:r>
            <w:r>
              <w:rPr>
                <w:b/>
                <w:noProof w:val="0"/>
                <w:lang w:val="ro-MD" w:eastAsia="ru-RU"/>
              </w:rPr>
              <w:t>”</w:t>
            </w:r>
          </w:p>
        </w:tc>
        <w:tc>
          <w:tcPr>
            <w:tcW w:w="2447" w:type="pct"/>
          </w:tcPr>
          <w:p w14:paraId="36ABE8D6" w14:textId="77777777" w:rsidR="00474044" w:rsidRPr="00892FAB" w:rsidRDefault="00474044" w:rsidP="00614809">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474044" w:rsidRPr="00892FAB" w14:paraId="4DBC03FF" w14:textId="77777777" w:rsidTr="00614809">
        <w:tc>
          <w:tcPr>
            <w:tcW w:w="2553" w:type="pct"/>
          </w:tcPr>
          <w:p w14:paraId="12C04203" w14:textId="77777777" w:rsidR="00474044" w:rsidRPr="00892FAB" w:rsidRDefault="00474044" w:rsidP="00614809">
            <w:pPr>
              <w:tabs>
                <w:tab w:val="left" w:pos="360"/>
              </w:tabs>
              <w:jc w:val="both"/>
              <w:rPr>
                <w:noProof w:val="0"/>
                <w:lang w:val="en-US" w:eastAsia="ru-RU"/>
              </w:rPr>
            </w:pPr>
            <w:r w:rsidRPr="00892FAB">
              <w:rPr>
                <w:b/>
                <w:noProof w:val="0"/>
                <w:lang w:val="en-US" w:eastAsia="ru-RU"/>
              </w:rPr>
              <w:t>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r w:rsidRPr="00892FAB">
              <w:rPr>
                <w:b/>
                <w:noProof w:val="0"/>
                <w:lang w:val="en-US" w:eastAsia="ru-RU"/>
              </w:rPr>
              <w:t>_</w:t>
            </w:r>
            <w:r w:rsidRPr="009C6152">
              <w:rPr>
                <w:b/>
                <w:noProof w:val="0"/>
                <w:highlight w:val="yellow"/>
                <w:lang w:val="en-US" w:eastAsia="ru-RU"/>
              </w:rPr>
              <w:t>director</w:t>
            </w:r>
            <w:proofErr w:type="spellEnd"/>
            <w:r w:rsidRPr="009C6152">
              <w:rPr>
                <w:b/>
                <w:noProof w:val="0"/>
                <w:highlight w:val="yellow"/>
                <w:lang w:val="en-US" w:eastAsia="ru-RU"/>
              </w:rPr>
              <w:t xml:space="preserve"> Oxana</w:t>
            </w:r>
            <w:r>
              <w:rPr>
                <w:b/>
                <w:noProof w:val="0"/>
                <w:lang w:val="en-US" w:eastAsia="ru-RU"/>
              </w:rPr>
              <w:t xml:space="preserve"> </w:t>
            </w:r>
            <w:proofErr w:type="spellStart"/>
            <w:r>
              <w:rPr>
                <w:b/>
                <w:noProof w:val="0"/>
                <w:lang w:val="en-US" w:eastAsia="ru-RU"/>
              </w:rPr>
              <w:t>Chiosa</w:t>
            </w:r>
            <w:proofErr w:type="spellEnd"/>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Pr>
                <w:noProof w:val="0"/>
                <w:lang w:val="en-US" w:eastAsia="ru-RU"/>
              </w:rPr>
              <w:t xml:space="preserve"> </w:t>
            </w:r>
            <w:r w:rsidRPr="000B3D27">
              <w:rPr>
                <w:noProof w:val="0"/>
                <w:lang w:val="en-US" w:eastAsia="ru-RU"/>
              </w:rPr>
              <w:t>1014620002044</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74B137F1" w14:textId="77777777" w:rsidR="00474044" w:rsidRPr="00892FAB" w:rsidRDefault="00474044" w:rsidP="00614809">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0F239C2" w14:textId="77777777" w:rsidR="00474044" w:rsidRPr="00892FAB" w:rsidRDefault="00474044" w:rsidP="00474044">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474044" w:rsidRPr="00892FAB" w14:paraId="6CED2DDF" w14:textId="77777777" w:rsidTr="00614809">
        <w:trPr>
          <w:trHeight w:val="697"/>
        </w:trPr>
        <w:tc>
          <w:tcPr>
            <w:tcW w:w="9540" w:type="dxa"/>
            <w:vAlign w:val="center"/>
          </w:tcPr>
          <w:p w14:paraId="279EA570" w14:textId="77777777" w:rsidR="00474044" w:rsidRPr="00892FAB" w:rsidRDefault="00474044" w:rsidP="00614809">
            <w:pPr>
              <w:tabs>
                <w:tab w:val="left" w:pos="360"/>
              </w:tabs>
              <w:jc w:val="both"/>
              <w:rPr>
                <w:noProof w:val="0"/>
                <w:lang w:val="en-US" w:eastAsia="ru-RU"/>
              </w:rPr>
            </w:pPr>
          </w:p>
          <w:p w14:paraId="0C3D8AFD" w14:textId="77777777" w:rsidR="00474044" w:rsidRPr="00892FAB" w:rsidRDefault="00474044" w:rsidP="00614809">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3009C276" w14:textId="4D573525" w:rsidR="00474044" w:rsidRPr="00892FAB" w:rsidRDefault="00474044" w:rsidP="00614809">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9C6152">
              <w:rPr>
                <w:i/>
                <w:noProof w:val="0"/>
                <w:highlight w:val="yellow"/>
                <w:lang w:val="en-US" w:eastAsia="ru-RU"/>
              </w:rPr>
              <w:t>_</w:t>
            </w:r>
            <w:r w:rsidRPr="009C6152">
              <w:rPr>
                <w:highlight w:val="yellow"/>
              </w:rPr>
              <w:t>„Reconstruirea acoperișului (din tip plat în tip șarpantă) la blocul de studii al IPLT „Petru Movilă”, mun. Chișinău, str. Botanica Veche nr. 1</w:t>
            </w:r>
            <w:r w:rsidR="006D0782">
              <w:rPr>
                <w:highlight w:val="yellow"/>
              </w:rPr>
              <w:t>0</w:t>
            </w:r>
            <w:r w:rsidRPr="009C6152">
              <w:rPr>
                <w:highlight w:val="yellow"/>
              </w:rPr>
              <w:t>, cu nr. cadastral 0100111.192.01”</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0175E557" w14:textId="77777777" w:rsidR="00474044" w:rsidRPr="00892FAB" w:rsidRDefault="00474044" w:rsidP="00614809">
            <w:pPr>
              <w:tabs>
                <w:tab w:val="left" w:pos="360"/>
              </w:tabs>
              <w:jc w:val="both"/>
              <w:rPr>
                <w:noProof w:val="0"/>
                <w:lang w:val="en-US" w:eastAsia="ru-RU"/>
              </w:rPr>
            </w:pPr>
          </w:p>
          <w:p w14:paraId="22EBDE20" w14:textId="77777777" w:rsidR="00474044" w:rsidRPr="00892FAB" w:rsidRDefault="00474044" w:rsidP="00614809">
            <w:pPr>
              <w:tabs>
                <w:tab w:val="left" w:pos="525"/>
                <w:tab w:val="left" w:pos="567"/>
              </w:tabs>
              <w:ind w:left="-15"/>
              <w:jc w:val="both"/>
              <w:rPr>
                <w:b/>
                <w:noProof w:val="0"/>
                <w:lang w:val="en-US" w:eastAsia="ru-RU"/>
              </w:rPr>
            </w:pPr>
            <w:r w:rsidRPr="00892FAB">
              <w:rPr>
                <w:b/>
                <w:noProof w:val="0"/>
                <w:lang w:val="en-US" w:eastAsia="ru-RU"/>
              </w:rPr>
              <w:t>2. DOCUMENTELE CONTRACTULUI</w:t>
            </w:r>
          </w:p>
          <w:p w14:paraId="4DB528D9" w14:textId="77777777" w:rsidR="00474044" w:rsidRPr="00892FAB" w:rsidRDefault="00474044" w:rsidP="00614809">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39ECED27" w14:textId="77777777" w:rsidR="00474044" w:rsidRPr="00892FAB" w:rsidRDefault="00474044" w:rsidP="00371347">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5152CAEE" w14:textId="77777777" w:rsidR="00474044" w:rsidRPr="00892FAB" w:rsidRDefault="00474044" w:rsidP="0037134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03FFD86" w14:textId="77777777" w:rsidR="00474044" w:rsidRPr="00892FAB" w:rsidRDefault="00474044" w:rsidP="00371347">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61EE018D" w14:textId="77777777" w:rsidR="00474044" w:rsidRPr="00892FAB" w:rsidRDefault="00474044" w:rsidP="0037134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02BE7271" w14:textId="77777777" w:rsidR="00474044" w:rsidRPr="00892FAB" w:rsidRDefault="00474044" w:rsidP="0037134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5F3901F6" w14:textId="77777777" w:rsidR="00474044" w:rsidRPr="00892FAB" w:rsidRDefault="00474044" w:rsidP="0037134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290D1AF4" w14:textId="77777777" w:rsidR="00474044" w:rsidRPr="00892FAB" w:rsidRDefault="00474044" w:rsidP="00371347">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6CFD249" w14:textId="77777777" w:rsidR="00474044" w:rsidRPr="00892FAB" w:rsidRDefault="00474044" w:rsidP="00614809">
            <w:pPr>
              <w:tabs>
                <w:tab w:val="left" w:pos="360"/>
              </w:tabs>
              <w:ind w:left="1530"/>
              <w:contextualSpacing/>
              <w:jc w:val="both"/>
              <w:rPr>
                <w:noProof w:val="0"/>
                <w:lang w:val="en-US" w:eastAsia="ru-RU"/>
              </w:rPr>
            </w:pPr>
          </w:p>
          <w:p w14:paraId="1DC33DF2" w14:textId="77777777" w:rsidR="00474044" w:rsidRPr="00892FAB" w:rsidRDefault="00474044" w:rsidP="00614809">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662C3777" w14:textId="77777777" w:rsidR="00474044" w:rsidRPr="00892FAB" w:rsidRDefault="00474044" w:rsidP="00614809">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4958C62B" w14:textId="77777777" w:rsidR="00474044" w:rsidRPr="00892FAB" w:rsidRDefault="00474044" w:rsidP="00614809">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DB735B6" w14:textId="77777777" w:rsidR="00474044" w:rsidRPr="00892FAB" w:rsidRDefault="00474044" w:rsidP="00614809">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w:t>
            </w:r>
            <w:r>
              <w:rPr>
                <w:noProof w:val="0"/>
                <w:lang w:val="en-US" w:eastAsia="ru-RU"/>
              </w:rPr>
              <w:t>30</w:t>
            </w:r>
            <w:r w:rsidRPr="00892FAB">
              <w:rPr>
                <w:noProof w:val="0"/>
                <w:lang w:val="en-US" w:eastAsia="ru-RU"/>
              </w:rPr>
              <w:t>_zile.</w:t>
            </w:r>
          </w:p>
          <w:p w14:paraId="28947C02" w14:textId="77777777" w:rsidR="00474044" w:rsidRPr="00892FAB" w:rsidRDefault="00474044" w:rsidP="00614809">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w:t>
            </w:r>
            <w:r w:rsidRPr="00790413">
              <w:rPr>
                <w:noProof w:val="0"/>
                <w:highlight w:val="yellow"/>
                <w:lang w:val="en-US" w:eastAsia="ru-RU"/>
              </w:rPr>
              <w:t xml:space="preserve">10_ </w:t>
            </w:r>
            <w:proofErr w:type="spellStart"/>
            <w:r w:rsidRPr="00790413">
              <w:rPr>
                <w:noProof w:val="0"/>
                <w:highlight w:val="yellow"/>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636619FD" w14:textId="77777777" w:rsidR="00474044" w:rsidRPr="00892FAB" w:rsidRDefault="00474044" w:rsidP="00614809">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5EFFE0C4" w14:textId="77777777" w:rsidR="00474044" w:rsidRPr="00892FAB" w:rsidRDefault="00474044" w:rsidP="00614809">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195EA196" w14:textId="77777777" w:rsidR="00474044" w:rsidRPr="00892FAB" w:rsidRDefault="00474044" w:rsidP="00614809">
            <w:pPr>
              <w:jc w:val="both"/>
              <w:rPr>
                <w:noProof w:val="0"/>
                <w:lang w:val="en-US" w:eastAsia="ru-RU"/>
              </w:rPr>
            </w:pPr>
          </w:p>
          <w:p w14:paraId="5E69BDEC" w14:textId="77777777" w:rsidR="00474044" w:rsidRPr="00892FAB" w:rsidRDefault="00474044" w:rsidP="00614809">
            <w:pPr>
              <w:tabs>
                <w:tab w:val="left" w:pos="567"/>
              </w:tabs>
              <w:jc w:val="both"/>
              <w:rPr>
                <w:b/>
                <w:noProof w:val="0"/>
                <w:lang w:val="en-US" w:eastAsia="ru-RU"/>
              </w:rPr>
            </w:pPr>
            <w:r w:rsidRPr="00892FAB">
              <w:rPr>
                <w:b/>
                <w:noProof w:val="0"/>
                <w:lang w:val="en-US" w:eastAsia="ru-RU"/>
              </w:rPr>
              <w:t>4. DURATA DE EXECUȚIE</w:t>
            </w:r>
          </w:p>
          <w:p w14:paraId="19A7FD0C"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Pr>
                <w:noProof w:val="0"/>
                <w:lang w:val="en-US" w:eastAsia="ru-RU"/>
              </w:rPr>
              <w:t>pînă</w:t>
            </w:r>
            <w:proofErr w:type="spellEnd"/>
            <w:r>
              <w:rPr>
                <w:noProof w:val="0"/>
                <w:lang w:val="en-US" w:eastAsia="ru-RU"/>
              </w:rPr>
              <w:t xml:space="preserve"> </w:t>
            </w:r>
            <w:r w:rsidRPr="00790413">
              <w:rPr>
                <w:noProof w:val="0"/>
                <w:highlight w:val="yellow"/>
                <w:lang w:val="en-US" w:eastAsia="ru-RU"/>
              </w:rPr>
              <w:t>la 31.12.2026</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CA387EE"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Pr>
                <w:noProof w:val="0"/>
                <w:lang w:eastAsia="ru-RU"/>
              </w:rPr>
              <w:t xml:space="preserve">până la </w:t>
            </w:r>
            <w:r w:rsidRPr="00790413">
              <w:rPr>
                <w:noProof w:val="0"/>
                <w:highlight w:val="yellow"/>
                <w:lang w:eastAsia="ru-RU"/>
              </w:rPr>
              <w:t>31.12.2026</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08A295BF" w14:textId="77777777" w:rsidR="00474044" w:rsidRPr="00892FAB" w:rsidRDefault="00474044" w:rsidP="00614809">
            <w:pPr>
              <w:jc w:val="both"/>
              <w:rPr>
                <w:noProof w:val="0"/>
                <w:lang w:eastAsia="ru-RU"/>
              </w:rPr>
            </w:pPr>
            <w:r w:rsidRPr="00892FAB">
              <w:rPr>
                <w:noProof w:val="0"/>
                <w:lang w:eastAsia="ru-RU"/>
              </w:rPr>
              <w:t>- obținerea autorizației de construire de către Beneficiar;</w:t>
            </w:r>
          </w:p>
          <w:p w14:paraId="60578385" w14:textId="77777777" w:rsidR="00474044" w:rsidRPr="00892FAB" w:rsidRDefault="00474044" w:rsidP="00614809">
            <w:pPr>
              <w:jc w:val="both"/>
              <w:rPr>
                <w:noProof w:val="0"/>
                <w:lang w:eastAsia="ru-RU"/>
              </w:rPr>
            </w:pPr>
            <w:r w:rsidRPr="00892FAB">
              <w:rPr>
                <w:noProof w:val="0"/>
                <w:lang w:eastAsia="ru-RU"/>
              </w:rPr>
              <w:t>- constituirea garanției de bună execuție a contractului;</w:t>
            </w:r>
          </w:p>
          <w:p w14:paraId="185D7BEE" w14:textId="77777777" w:rsidR="00474044" w:rsidRPr="00892FAB" w:rsidRDefault="00474044" w:rsidP="00614809">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5568218A" w14:textId="77777777" w:rsidR="00474044" w:rsidRPr="00892FAB" w:rsidRDefault="00474044" w:rsidP="00614809">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16DBA14C" w14:textId="77777777" w:rsidR="00474044" w:rsidRPr="00892FAB" w:rsidRDefault="00474044" w:rsidP="00614809">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02C7A53F"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401B240C"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6C42C91C"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592A2577"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0EC2E75"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3FBF0B61"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1F247004"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53EA12E2" w14:textId="77777777" w:rsidR="00474044" w:rsidRPr="00892FAB" w:rsidRDefault="00474044" w:rsidP="00614809">
            <w:pPr>
              <w:tabs>
                <w:tab w:val="left" w:pos="360"/>
              </w:tabs>
              <w:jc w:val="both"/>
              <w:rPr>
                <w:noProof w:val="0"/>
                <w:lang w:val="en-US" w:eastAsia="ru-RU"/>
              </w:rPr>
            </w:pPr>
          </w:p>
          <w:p w14:paraId="55E3423D" w14:textId="77777777" w:rsidR="00474044" w:rsidRPr="00892FAB" w:rsidRDefault="00474044" w:rsidP="00614809">
            <w:pPr>
              <w:tabs>
                <w:tab w:val="left" w:pos="525"/>
              </w:tabs>
              <w:jc w:val="both"/>
              <w:rPr>
                <w:b/>
                <w:noProof w:val="0"/>
                <w:lang w:val="en-US" w:eastAsia="ru-RU"/>
              </w:rPr>
            </w:pPr>
            <w:r w:rsidRPr="00892FAB">
              <w:rPr>
                <w:b/>
                <w:noProof w:val="0"/>
                <w:lang w:val="en-US" w:eastAsia="ru-RU"/>
              </w:rPr>
              <w:t>5. RECEPŢIA LUCRĂRILOR DE EXECUŢIE</w:t>
            </w:r>
          </w:p>
          <w:p w14:paraId="0A710BB5"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2DDAE7A9"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41F60E1E"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178878EE" w14:textId="77777777" w:rsidR="00474044" w:rsidRPr="00892FAB" w:rsidRDefault="00474044" w:rsidP="00614809">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99408BE" w14:textId="77777777" w:rsidR="00474044" w:rsidRPr="00892FAB" w:rsidRDefault="00474044" w:rsidP="00614809">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F204965"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44ACA8DE"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ED72C2F"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C6D142"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9567DB5" w14:textId="77777777" w:rsidR="00474044" w:rsidRPr="00892FAB" w:rsidRDefault="00474044" w:rsidP="00614809">
            <w:pPr>
              <w:tabs>
                <w:tab w:val="left" w:pos="567"/>
              </w:tabs>
              <w:jc w:val="both"/>
              <w:rPr>
                <w:noProof w:val="0"/>
                <w:lang w:val="en-US" w:eastAsia="ru-RU"/>
              </w:rPr>
            </w:pPr>
          </w:p>
          <w:p w14:paraId="66217373" w14:textId="77777777" w:rsidR="00474044" w:rsidRPr="00892FAB" w:rsidRDefault="00474044" w:rsidP="00614809">
            <w:pPr>
              <w:tabs>
                <w:tab w:val="left" w:pos="525"/>
              </w:tabs>
              <w:jc w:val="both"/>
              <w:rPr>
                <w:b/>
                <w:noProof w:val="0"/>
                <w:lang w:val="en-US" w:eastAsia="ru-RU"/>
              </w:rPr>
            </w:pPr>
            <w:r w:rsidRPr="00892FAB">
              <w:rPr>
                <w:b/>
                <w:noProof w:val="0"/>
                <w:lang w:val="en-US" w:eastAsia="ru-RU"/>
              </w:rPr>
              <w:t>6. REMEDIEREA DEFECTELOR</w:t>
            </w:r>
          </w:p>
          <w:p w14:paraId="2C56F5CB" w14:textId="77777777" w:rsidR="00474044" w:rsidRPr="00892FAB" w:rsidRDefault="00474044" w:rsidP="00614809">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1F203F9E" w14:textId="77777777" w:rsidR="00474044" w:rsidRPr="00892FAB" w:rsidRDefault="00474044" w:rsidP="00614809">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33356631" w14:textId="77777777" w:rsidR="00474044" w:rsidRPr="00892FAB" w:rsidRDefault="00474044" w:rsidP="00614809">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29E3ED1" w14:textId="77777777" w:rsidR="00474044" w:rsidRPr="00892FAB" w:rsidRDefault="00474044" w:rsidP="00614809">
            <w:pPr>
              <w:tabs>
                <w:tab w:val="left" w:pos="567"/>
              </w:tabs>
              <w:jc w:val="both"/>
              <w:rPr>
                <w:noProof w:val="0"/>
                <w:lang w:val="en-US" w:eastAsia="ru-RU"/>
              </w:rPr>
            </w:pPr>
          </w:p>
          <w:p w14:paraId="2BDCA9AD" w14:textId="77777777" w:rsidR="00474044" w:rsidRPr="00892FAB" w:rsidRDefault="00474044" w:rsidP="00614809">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4B660BD7" w14:textId="77777777" w:rsidR="00474044" w:rsidRPr="00892FAB" w:rsidRDefault="00474044" w:rsidP="00614809">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4E12793" w14:textId="77777777" w:rsidR="00474044" w:rsidRPr="00892FAB" w:rsidRDefault="00474044" w:rsidP="00614809">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CB7FE87" w14:textId="77777777" w:rsidR="00474044" w:rsidRPr="00892FAB" w:rsidRDefault="00474044" w:rsidP="00614809">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69AC6FDC" w14:textId="77777777" w:rsidR="00474044" w:rsidRPr="00892FAB" w:rsidRDefault="00474044" w:rsidP="00614809">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174C3DA4"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62E57393" w14:textId="77777777" w:rsidR="00474044" w:rsidRPr="00892FAB" w:rsidRDefault="00474044" w:rsidP="00614809">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78FB4AF"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F134EB9"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22C01568"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E01F68C"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6C5C2270" w14:textId="77777777" w:rsidR="00474044" w:rsidRPr="00892FAB" w:rsidRDefault="00474044" w:rsidP="00614809">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5A20AC4"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5483C038"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D71F4F7"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CF92A6"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139F239"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70E61BA"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5DC8017F"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CEE58AD" w14:textId="77777777" w:rsidR="00474044" w:rsidRPr="00892FAB" w:rsidRDefault="00474044" w:rsidP="00371347">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ECCC222" w14:textId="77777777" w:rsidR="00474044" w:rsidRPr="00892FAB" w:rsidRDefault="00474044" w:rsidP="00371347">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504071A9" w14:textId="77777777" w:rsidR="00474044" w:rsidRPr="00892FAB" w:rsidRDefault="00474044" w:rsidP="00371347">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53553C08" w14:textId="77777777" w:rsidR="00474044" w:rsidRPr="00892FAB" w:rsidRDefault="00474044" w:rsidP="00614809">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07ECDE5E" w14:textId="77777777" w:rsidR="00474044" w:rsidRPr="00892FAB" w:rsidRDefault="00474044" w:rsidP="00614809">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51B7F5C" w14:textId="77777777" w:rsidR="00474044" w:rsidRPr="00892FAB" w:rsidRDefault="00474044" w:rsidP="00614809">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2AF1C3A4" w14:textId="77777777" w:rsidR="00474044" w:rsidRPr="00892FAB" w:rsidRDefault="00474044" w:rsidP="00614809">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17EB2E8A" w14:textId="77777777" w:rsidR="00474044" w:rsidRPr="00892FAB" w:rsidRDefault="00474044" w:rsidP="00614809">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465344F" w14:textId="77777777" w:rsidR="00474044" w:rsidRPr="00892FAB" w:rsidRDefault="00474044" w:rsidP="00614809">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9947BD0" w14:textId="77777777" w:rsidR="00474044" w:rsidRPr="00892FAB" w:rsidRDefault="00474044" w:rsidP="00614809">
            <w:pPr>
              <w:tabs>
                <w:tab w:val="left" w:pos="525"/>
              </w:tabs>
              <w:jc w:val="both"/>
              <w:rPr>
                <w:noProof w:val="0"/>
                <w:lang w:val="en-US" w:eastAsia="ru-RU"/>
              </w:rPr>
            </w:pPr>
          </w:p>
          <w:p w14:paraId="405EAE7C" w14:textId="77777777" w:rsidR="00474044" w:rsidRPr="00892FAB" w:rsidRDefault="00474044" w:rsidP="00614809">
            <w:pPr>
              <w:tabs>
                <w:tab w:val="left" w:pos="525"/>
              </w:tabs>
              <w:jc w:val="both"/>
              <w:rPr>
                <w:b/>
                <w:noProof w:val="0"/>
                <w:lang w:val="en-US" w:eastAsia="ru-RU"/>
              </w:rPr>
            </w:pPr>
            <w:r w:rsidRPr="00892FAB">
              <w:rPr>
                <w:b/>
                <w:noProof w:val="0"/>
                <w:lang w:val="en-US" w:eastAsia="ru-RU"/>
              </w:rPr>
              <w:t>8. MODIFICĂRI</w:t>
            </w:r>
          </w:p>
          <w:p w14:paraId="0B588F4F" w14:textId="77777777" w:rsidR="00474044" w:rsidRPr="00892FAB" w:rsidRDefault="00474044" w:rsidP="00614809">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F7E8F62" w14:textId="77777777" w:rsidR="00474044" w:rsidRPr="00892FAB" w:rsidRDefault="00474044" w:rsidP="00614809">
            <w:pPr>
              <w:tabs>
                <w:tab w:val="left" w:pos="360"/>
              </w:tabs>
              <w:jc w:val="both"/>
              <w:rPr>
                <w:noProof w:val="0"/>
                <w:lang w:val="en-US" w:eastAsia="ru-RU"/>
              </w:rPr>
            </w:pPr>
          </w:p>
          <w:p w14:paraId="154F7999" w14:textId="77777777" w:rsidR="00474044" w:rsidRPr="00892FAB" w:rsidRDefault="00474044" w:rsidP="00614809">
            <w:pPr>
              <w:tabs>
                <w:tab w:val="left" w:pos="360"/>
              </w:tabs>
              <w:jc w:val="both"/>
              <w:rPr>
                <w:noProof w:val="0"/>
                <w:lang w:val="en-US" w:eastAsia="ru-RU"/>
              </w:rPr>
            </w:pPr>
            <w:r w:rsidRPr="00892FAB">
              <w:rPr>
                <w:b/>
                <w:noProof w:val="0"/>
                <w:lang w:val="en-US" w:eastAsia="ru-RU"/>
              </w:rPr>
              <w:t>9. AJUSTAREA PREŢULUI CONTRACTULUI</w:t>
            </w:r>
          </w:p>
          <w:p w14:paraId="24F891A4" w14:textId="77777777" w:rsidR="00474044" w:rsidRPr="00892FAB" w:rsidRDefault="00474044" w:rsidP="00614809">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EF7F6C0" w14:textId="77777777" w:rsidR="00474044" w:rsidRPr="00892FAB" w:rsidRDefault="00474044" w:rsidP="00614809">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39C20A1A" w14:textId="77777777" w:rsidR="00474044" w:rsidRPr="00892FAB" w:rsidRDefault="00474044" w:rsidP="00614809">
            <w:pPr>
              <w:tabs>
                <w:tab w:val="left" w:pos="360"/>
              </w:tabs>
              <w:jc w:val="both"/>
              <w:rPr>
                <w:noProof w:val="0"/>
                <w:lang w:val="en-US" w:eastAsia="ru-RU"/>
              </w:rPr>
            </w:pPr>
          </w:p>
          <w:p w14:paraId="640A6614" w14:textId="77777777" w:rsidR="00474044" w:rsidRPr="00892FAB" w:rsidRDefault="00474044" w:rsidP="00614809">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7DFAF6E9" w14:textId="77777777" w:rsidR="00474044" w:rsidRPr="00892FAB" w:rsidRDefault="00474044" w:rsidP="00614809">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1FDF4D32" w14:textId="77777777" w:rsidR="00474044" w:rsidRPr="00892FAB" w:rsidRDefault="00474044" w:rsidP="00614809">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54A13714" w14:textId="77777777" w:rsidR="00474044" w:rsidRPr="00892FAB" w:rsidRDefault="00474044" w:rsidP="00614809">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47CAD1C8" w14:textId="77777777" w:rsidR="00474044" w:rsidRPr="00892FAB" w:rsidRDefault="00474044" w:rsidP="00614809">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4ADEC57D" w14:textId="77777777" w:rsidR="00474044" w:rsidRPr="00892FAB" w:rsidRDefault="00474044" w:rsidP="00614809">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5F4B3276" w14:textId="77777777" w:rsidR="00474044" w:rsidRPr="00892FAB" w:rsidRDefault="00474044" w:rsidP="00614809">
            <w:pPr>
              <w:tabs>
                <w:tab w:val="left" w:pos="4365"/>
              </w:tabs>
              <w:jc w:val="both"/>
              <w:rPr>
                <w:b/>
                <w:noProof w:val="0"/>
                <w:lang w:val="en-US" w:eastAsia="ru-RU"/>
              </w:rPr>
            </w:pPr>
          </w:p>
          <w:p w14:paraId="62DBC1D7" w14:textId="77777777" w:rsidR="00474044" w:rsidRPr="00892FAB" w:rsidRDefault="00474044" w:rsidP="00614809">
            <w:pPr>
              <w:tabs>
                <w:tab w:val="left" w:pos="4365"/>
              </w:tabs>
              <w:jc w:val="both"/>
              <w:rPr>
                <w:noProof w:val="0"/>
                <w:lang w:val="en-US" w:eastAsia="ru-RU"/>
              </w:rPr>
            </w:pPr>
            <w:r w:rsidRPr="00892FAB">
              <w:rPr>
                <w:b/>
                <w:noProof w:val="0"/>
                <w:lang w:val="en-US" w:eastAsia="ru-RU"/>
              </w:rPr>
              <w:t>11. FORȚA DE MUNCĂ</w:t>
            </w:r>
          </w:p>
          <w:p w14:paraId="23A8414E" w14:textId="77777777" w:rsidR="00474044" w:rsidRPr="00892FAB" w:rsidRDefault="00474044" w:rsidP="00614809">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08DE0BE8" w14:textId="77777777" w:rsidR="00474044" w:rsidRPr="00892FAB" w:rsidRDefault="00474044" w:rsidP="00614809">
            <w:pPr>
              <w:tabs>
                <w:tab w:val="left" w:pos="795"/>
              </w:tabs>
              <w:ind w:left="-15"/>
              <w:contextualSpacing/>
              <w:jc w:val="both"/>
              <w:rPr>
                <w:noProof w:val="0"/>
                <w:lang w:val="en-US" w:eastAsia="ru-RU"/>
              </w:rPr>
            </w:pPr>
          </w:p>
          <w:p w14:paraId="497B6A18" w14:textId="77777777" w:rsidR="00474044" w:rsidRPr="00892FAB" w:rsidRDefault="00474044" w:rsidP="00614809">
            <w:pPr>
              <w:tabs>
                <w:tab w:val="left" w:pos="795"/>
              </w:tabs>
              <w:jc w:val="both"/>
              <w:rPr>
                <w:noProof w:val="0"/>
                <w:lang w:val="en-US" w:eastAsia="ru-RU"/>
              </w:rPr>
            </w:pPr>
            <w:r w:rsidRPr="00892FAB">
              <w:rPr>
                <w:b/>
                <w:noProof w:val="0"/>
                <w:lang w:val="en-US" w:eastAsia="ru-RU"/>
              </w:rPr>
              <w:t>12. MATERIALELE ŞI EXECUŢIA LUCRĂRILOR</w:t>
            </w:r>
          </w:p>
          <w:p w14:paraId="1EA1F802" w14:textId="77777777" w:rsidR="00474044" w:rsidRPr="00892FAB" w:rsidRDefault="00474044" w:rsidP="00614809">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6B41DAC" w14:textId="77777777" w:rsidR="00474044" w:rsidRPr="00892FAB" w:rsidRDefault="00474044" w:rsidP="00614809">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06E32B20" w14:textId="77777777" w:rsidR="00474044" w:rsidRPr="00892FAB" w:rsidRDefault="00474044" w:rsidP="00614809">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3FA23B8" w14:textId="77777777" w:rsidR="00474044" w:rsidRPr="00892FAB" w:rsidRDefault="00474044" w:rsidP="00614809">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E39336B" w14:textId="77777777" w:rsidR="00474044" w:rsidRPr="00892FAB" w:rsidRDefault="00474044" w:rsidP="00614809">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33766717" w14:textId="77777777" w:rsidR="00474044" w:rsidRPr="00892FAB" w:rsidRDefault="00474044" w:rsidP="00614809">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605DA150" w14:textId="77777777" w:rsidR="00474044" w:rsidRPr="00892FAB" w:rsidRDefault="00474044" w:rsidP="00614809">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0302709A" w14:textId="77777777" w:rsidR="00474044" w:rsidRPr="00892FAB" w:rsidRDefault="00474044" w:rsidP="00614809">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0FA68510" w14:textId="77777777" w:rsidR="00474044" w:rsidRPr="00892FAB" w:rsidRDefault="00474044" w:rsidP="00614809">
            <w:pPr>
              <w:tabs>
                <w:tab w:val="left" w:pos="360"/>
              </w:tabs>
              <w:jc w:val="both"/>
              <w:rPr>
                <w:noProof w:val="0"/>
                <w:lang w:val="en-US" w:eastAsia="ru-RU"/>
              </w:rPr>
            </w:pPr>
          </w:p>
          <w:p w14:paraId="024B6460" w14:textId="77777777" w:rsidR="00474044" w:rsidRPr="00892FAB" w:rsidRDefault="00474044" w:rsidP="00614809">
            <w:pPr>
              <w:tabs>
                <w:tab w:val="left" w:pos="525"/>
              </w:tabs>
              <w:jc w:val="both"/>
              <w:rPr>
                <w:noProof w:val="0"/>
                <w:lang w:val="en-US" w:eastAsia="ru-RU"/>
              </w:rPr>
            </w:pPr>
            <w:r w:rsidRPr="00892FAB">
              <w:rPr>
                <w:b/>
                <w:noProof w:val="0"/>
                <w:lang w:val="en-US" w:eastAsia="ru-RU"/>
              </w:rPr>
              <w:t>13. PERIOADA DE GARANŢIE ŞI REMEDIERI ÎN PERIOADA DE GARANŢIE</w:t>
            </w:r>
          </w:p>
          <w:p w14:paraId="21566BC7"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w:t>
            </w:r>
            <w:r>
              <w:rPr>
                <w:noProof w:val="0"/>
                <w:lang w:val="en-US" w:eastAsia="ru-RU"/>
              </w:rPr>
              <w:t>60</w:t>
            </w:r>
            <w:r w:rsidRPr="00892FAB">
              <w:rPr>
                <w:noProof w:val="0"/>
                <w:lang w:val="en-US" w:eastAsia="ru-RU"/>
              </w:rPr>
              <w:t xml:space="preserve">_ </w:t>
            </w:r>
            <w:proofErr w:type="spellStart"/>
            <w:r w:rsidRPr="00892FAB">
              <w:rPr>
                <w:noProof w:val="0"/>
                <w:lang w:val="en-US" w:eastAsia="ru-RU"/>
              </w:rPr>
              <w:t>luni</w:t>
            </w:r>
            <w:proofErr w:type="spellEnd"/>
            <w:r w:rsidRPr="00892FAB">
              <w:rPr>
                <w:noProof w:val="0"/>
                <w:lang w:val="en-US" w:eastAsia="ru-RU"/>
              </w:rPr>
              <w:t xml:space="preserve">. </w:t>
            </w:r>
          </w:p>
          <w:p w14:paraId="0B716DEA"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9927277" w14:textId="77777777" w:rsidR="00474044" w:rsidRPr="00892FAB" w:rsidRDefault="00474044" w:rsidP="00614809">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223E0B82" w14:textId="77777777" w:rsidR="00474044" w:rsidRPr="00892FAB" w:rsidRDefault="00474044" w:rsidP="00614809">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414C509E" w14:textId="77777777" w:rsidR="00474044" w:rsidRPr="00892FAB" w:rsidRDefault="00474044" w:rsidP="00614809">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7BDA7CC" w14:textId="77777777" w:rsidR="00474044" w:rsidRPr="00892FAB" w:rsidRDefault="00474044" w:rsidP="00614809">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31DB1441" w14:textId="77777777" w:rsidR="00474044" w:rsidRPr="00892FAB" w:rsidRDefault="00474044" w:rsidP="00614809">
            <w:pPr>
              <w:tabs>
                <w:tab w:val="left" w:pos="360"/>
              </w:tabs>
              <w:jc w:val="both"/>
              <w:rPr>
                <w:noProof w:val="0"/>
                <w:lang w:eastAsia="ru-RU"/>
              </w:rPr>
            </w:pPr>
          </w:p>
          <w:p w14:paraId="3CA4BE9B" w14:textId="77777777" w:rsidR="00474044" w:rsidRPr="00892FAB" w:rsidRDefault="00474044" w:rsidP="00614809">
            <w:pPr>
              <w:tabs>
                <w:tab w:val="left" w:pos="525"/>
              </w:tabs>
              <w:jc w:val="both"/>
              <w:rPr>
                <w:noProof w:val="0"/>
                <w:lang w:val="en-US" w:eastAsia="ru-RU"/>
              </w:rPr>
            </w:pPr>
            <w:r w:rsidRPr="00892FAB">
              <w:rPr>
                <w:b/>
                <w:noProof w:val="0"/>
                <w:lang w:val="en-US" w:eastAsia="ru-RU"/>
              </w:rPr>
              <w:t>14. RĂSPUNDEREA PĂRŢILOR</w:t>
            </w:r>
          </w:p>
          <w:p w14:paraId="1731149B" w14:textId="77777777" w:rsidR="00474044" w:rsidRPr="00892FAB" w:rsidRDefault="00474044" w:rsidP="00614809">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50F03F0C"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2BAF86CD"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07D33F57"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4E31B06A"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6349BB1B"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E9BEA87"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E811036" w14:textId="77777777" w:rsidR="00474044" w:rsidRPr="00892FAB" w:rsidRDefault="00474044" w:rsidP="00614809">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857D949" w14:textId="77777777" w:rsidR="00474044" w:rsidRPr="00892FAB" w:rsidRDefault="00474044" w:rsidP="00614809">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D378E0C" w14:textId="77777777" w:rsidR="00474044" w:rsidRPr="00892FAB" w:rsidRDefault="00474044" w:rsidP="00614809">
            <w:pPr>
              <w:tabs>
                <w:tab w:val="left" w:pos="360"/>
              </w:tabs>
              <w:jc w:val="both"/>
              <w:rPr>
                <w:noProof w:val="0"/>
                <w:lang w:val="en-US" w:eastAsia="ru-RU"/>
              </w:rPr>
            </w:pPr>
          </w:p>
          <w:p w14:paraId="57515BF8" w14:textId="77777777" w:rsidR="00474044" w:rsidRPr="00892FAB" w:rsidRDefault="00474044" w:rsidP="00614809">
            <w:pPr>
              <w:tabs>
                <w:tab w:val="left" w:pos="525"/>
              </w:tabs>
              <w:jc w:val="both"/>
              <w:rPr>
                <w:noProof w:val="0"/>
                <w:lang w:val="en-US" w:eastAsia="ru-RU"/>
              </w:rPr>
            </w:pPr>
            <w:r w:rsidRPr="00892FAB">
              <w:rPr>
                <w:b/>
                <w:noProof w:val="0"/>
                <w:lang w:val="en-US" w:eastAsia="ru-RU"/>
              </w:rPr>
              <w:t>15. RECLAMAŢII ŞI SANCŢIUNI</w:t>
            </w:r>
          </w:p>
          <w:p w14:paraId="67420B70" w14:textId="77777777" w:rsidR="00474044" w:rsidRPr="00892FAB" w:rsidRDefault="00474044" w:rsidP="00614809">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w:t>
            </w:r>
            <w:r w:rsidRPr="00790413">
              <w:rPr>
                <w:noProof w:val="0"/>
                <w:highlight w:val="yellow"/>
                <w:lang w:val="en-US" w:eastAsia="ru-RU"/>
              </w:rPr>
              <w:t>0,1_ %/</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790413">
              <w:rPr>
                <w:noProof w:val="0"/>
                <w:highlight w:val="yellow"/>
                <w:lang w:val="en-US" w:eastAsia="ru-RU"/>
              </w:rPr>
              <w:t>____10_%</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BBDB96D" w14:textId="77777777" w:rsidR="00474044" w:rsidRPr="00892FAB" w:rsidRDefault="00474044" w:rsidP="00614809">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87F8075" w14:textId="77777777" w:rsidR="00474044" w:rsidRPr="00892FAB" w:rsidRDefault="00474044" w:rsidP="00614809">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7E6FFE10" w14:textId="77777777" w:rsidR="00474044" w:rsidRPr="00892FAB" w:rsidRDefault="00474044" w:rsidP="00614809">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2972ABCB" w14:textId="77777777" w:rsidR="00474044" w:rsidRPr="00892FAB" w:rsidRDefault="00474044" w:rsidP="00614809">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Pr="00790413">
              <w:rPr>
                <w:noProof w:val="0"/>
                <w:highlight w:val="yellow"/>
                <w:lang w:val="en-US" w:eastAsia="ru-RU"/>
              </w:rPr>
              <w:t>__10 %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2F354784" w14:textId="77777777" w:rsidR="00474044" w:rsidRPr="00892FAB" w:rsidRDefault="00474044" w:rsidP="00614809">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A055258" w14:textId="77777777" w:rsidR="00474044" w:rsidRPr="00892FAB" w:rsidRDefault="00474044" w:rsidP="00614809">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934C712" w14:textId="77777777" w:rsidR="00474044" w:rsidRPr="00892FAB" w:rsidRDefault="00474044" w:rsidP="00614809">
            <w:pPr>
              <w:tabs>
                <w:tab w:val="left" w:pos="360"/>
              </w:tabs>
              <w:jc w:val="both"/>
              <w:rPr>
                <w:noProof w:val="0"/>
                <w:lang w:val="en-US" w:eastAsia="ru-RU"/>
              </w:rPr>
            </w:pPr>
          </w:p>
          <w:p w14:paraId="68C5D3DB" w14:textId="77777777" w:rsidR="00474044" w:rsidRPr="00892FAB" w:rsidRDefault="00474044" w:rsidP="00614809">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85D5BFE" w14:textId="77777777" w:rsidR="00474044" w:rsidRPr="00892FAB" w:rsidRDefault="00474044" w:rsidP="00614809">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09ED42D" w14:textId="77777777" w:rsidR="00474044" w:rsidRPr="00892FAB" w:rsidRDefault="00474044" w:rsidP="00614809">
            <w:pPr>
              <w:jc w:val="both"/>
              <w:rPr>
                <w:noProof w:val="0"/>
                <w:lang w:eastAsia="ru-RU"/>
              </w:rPr>
            </w:pPr>
            <w:r w:rsidRPr="00892FAB">
              <w:rPr>
                <w:noProof w:val="0"/>
                <w:lang w:eastAsia="ru-RU"/>
              </w:rPr>
              <w:t xml:space="preserve">16.2. Cuantumul garanţiei de bună execuţie a contractului reprezintă </w:t>
            </w:r>
            <w:r w:rsidRPr="00790413">
              <w:rPr>
                <w:noProof w:val="0"/>
                <w:highlight w:val="yellow"/>
                <w:lang w:eastAsia="ru-RU"/>
              </w:rPr>
              <w:t>__5___</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83E7EF6" w14:textId="77777777" w:rsidR="00474044" w:rsidRPr="00892FAB" w:rsidRDefault="00474044" w:rsidP="00614809">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99A18C" w14:textId="77777777" w:rsidR="00474044" w:rsidRPr="00892FAB" w:rsidRDefault="00474044" w:rsidP="00614809">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60D758AA" w14:textId="77777777" w:rsidR="00474044" w:rsidRPr="00892FAB" w:rsidRDefault="00474044" w:rsidP="00614809">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07165AC" w14:textId="77777777" w:rsidR="00474044" w:rsidRPr="00892FAB" w:rsidRDefault="00474044" w:rsidP="00614809">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956513F" w14:textId="77777777" w:rsidR="00474044" w:rsidRPr="00892FAB" w:rsidRDefault="00474044" w:rsidP="00614809">
            <w:pPr>
              <w:jc w:val="both"/>
              <w:rPr>
                <w:noProof w:val="0"/>
                <w:lang w:eastAsia="ru-RU"/>
              </w:rPr>
            </w:pPr>
            <w:r w:rsidRPr="00892FAB">
              <w:rPr>
                <w:noProof w:val="0"/>
                <w:lang w:eastAsia="ru-RU"/>
              </w:rPr>
              <w:t>16.5. Beneficiarul va executa garanţia de bună execuţie, în eventualitatea în care:</w:t>
            </w:r>
          </w:p>
          <w:p w14:paraId="5F77CEF4" w14:textId="77777777" w:rsidR="00474044" w:rsidRPr="00892FAB" w:rsidRDefault="00474044" w:rsidP="00614809">
            <w:pPr>
              <w:jc w:val="both"/>
              <w:rPr>
                <w:noProof w:val="0"/>
                <w:lang w:eastAsia="ru-RU"/>
              </w:rPr>
            </w:pPr>
            <w:r w:rsidRPr="00892FAB">
              <w:rPr>
                <w:noProof w:val="0"/>
                <w:lang w:eastAsia="ru-RU"/>
              </w:rPr>
              <w:t>a) oricând pe parcursul îndeplinirii contractului, în limita prejudiciului creat, în conformitate cu actele normative;</w:t>
            </w:r>
          </w:p>
          <w:p w14:paraId="124B4427" w14:textId="77777777" w:rsidR="00474044" w:rsidRPr="00892FAB" w:rsidRDefault="00474044" w:rsidP="00614809">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C825A04" w14:textId="77777777" w:rsidR="00474044" w:rsidRPr="00892FAB" w:rsidRDefault="00474044" w:rsidP="00614809">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FC44117" w14:textId="77777777" w:rsidR="00474044" w:rsidRPr="00892FAB" w:rsidRDefault="00474044" w:rsidP="00614809">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0701F017" w14:textId="77777777" w:rsidR="00474044" w:rsidRPr="00892FAB" w:rsidRDefault="00474044" w:rsidP="00614809">
            <w:pPr>
              <w:tabs>
                <w:tab w:val="left" w:pos="360"/>
              </w:tabs>
              <w:jc w:val="both"/>
              <w:rPr>
                <w:noProof w:val="0"/>
                <w:lang w:val="en-US" w:eastAsia="ru-RU"/>
              </w:rPr>
            </w:pPr>
          </w:p>
          <w:p w14:paraId="706468EF" w14:textId="77777777" w:rsidR="00474044" w:rsidRPr="00892FAB" w:rsidRDefault="00474044" w:rsidP="0037134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71A9D12" w14:textId="77777777" w:rsidR="00474044" w:rsidRPr="00892FAB" w:rsidRDefault="00474044" w:rsidP="00614809">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3308AC4F" w14:textId="77777777" w:rsidR="00474044" w:rsidRPr="00892FAB" w:rsidRDefault="00474044" w:rsidP="00614809">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w:t>
            </w:r>
            <w:r w:rsidRPr="00790413">
              <w:rPr>
                <w:noProof w:val="0"/>
                <w:highlight w:val="yellow"/>
                <w:lang w:val="en-US" w:eastAsia="ru-RU"/>
              </w:rPr>
              <w:t>de ___30__</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EC71455" w14:textId="77777777" w:rsidR="00474044" w:rsidRPr="00892FAB" w:rsidRDefault="00474044" w:rsidP="00614809">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640593" w14:textId="77777777" w:rsidR="00474044" w:rsidRPr="00892FAB" w:rsidRDefault="00474044" w:rsidP="00614809">
            <w:pPr>
              <w:tabs>
                <w:tab w:val="left" w:pos="567"/>
              </w:tabs>
              <w:jc w:val="both"/>
              <w:rPr>
                <w:b/>
                <w:noProof w:val="0"/>
                <w:lang w:val="en-US" w:eastAsia="ru-RU"/>
              </w:rPr>
            </w:pPr>
          </w:p>
          <w:p w14:paraId="2636CC9E" w14:textId="77777777" w:rsidR="00474044" w:rsidRPr="00892FAB" w:rsidRDefault="00474044" w:rsidP="00614809">
            <w:pPr>
              <w:tabs>
                <w:tab w:val="left" w:pos="567"/>
              </w:tabs>
              <w:jc w:val="both"/>
              <w:rPr>
                <w:b/>
                <w:noProof w:val="0"/>
                <w:lang w:val="en-US" w:eastAsia="ru-RU"/>
              </w:rPr>
            </w:pPr>
            <w:r w:rsidRPr="00892FAB">
              <w:rPr>
                <w:b/>
                <w:noProof w:val="0"/>
                <w:lang w:val="en-US" w:eastAsia="ru-RU"/>
              </w:rPr>
              <w:t>18. REZOLUȚIUNEA CONTRACTULUI</w:t>
            </w:r>
          </w:p>
          <w:p w14:paraId="1F5498AD"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0B71DF12" w14:textId="77777777" w:rsidR="00474044" w:rsidRPr="00892FAB" w:rsidRDefault="00474044" w:rsidP="00614809">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A876E30" w14:textId="77777777" w:rsidR="00474044" w:rsidRPr="00892FAB" w:rsidRDefault="00474044" w:rsidP="00371347">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289AE734"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9A47F78"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B06AC"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1FFBB36D"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61F2641"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40B544B"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01ADA26F"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7D3D1FFD" w14:textId="77777777" w:rsidR="00474044" w:rsidRPr="00892FAB" w:rsidRDefault="00474044" w:rsidP="00371347">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011870"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1E133DE8"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33AB01E"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5D8349A3"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10ACCAC9"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FEC28F5" w14:textId="77777777" w:rsidR="00474044" w:rsidRPr="00892FAB" w:rsidRDefault="00474044" w:rsidP="00371347">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31EC11BA"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870D46D" w14:textId="77777777" w:rsidR="00474044" w:rsidRPr="00892FAB" w:rsidRDefault="00474044" w:rsidP="00371347">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B923ADB"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23E8B48F" w14:textId="77777777" w:rsidR="00474044" w:rsidRPr="00892FAB" w:rsidRDefault="00474044" w:rsidP="00614809">
            <w:pPr>
              <w:tabs>
                <w:tab w:val="left" w:pos="567"/>
              </w:tabs>
              <w:jc w:val="both"/>
              <w:rPr>
                <w:noProof w:val="0"/>
                <w:lang w:val="en-US" w:eastAsia="ru-RU"/>
              </w:rPr>
            </w:pPr>
          </w:p>
          <w:p w14:paraId="316392FD" w14:textId="77777777" w:rsidR="00474044" w:rsidRPr="00892FAB" w:rsidRDefault="00474044" w:rsidP="00614809">
            <w:pPr>
              <w:tabs>
                <w:tab w:val="left" w:pos="567"/>
              </w:tabs>
              <w:jc w:val="both"/>
              <w:rPr>
                <w:b/>
                <w:noProof w:val="0"/>
                <w:lang w:val="en-US" w:eastAsia="ru-RU"/>
              </w:rPr>
            </w:pPr>
            <w:r w:rsidRPr="00892FAB">
              <w:rPr>
                <w:b/>
                <w:noProof w:val="0"/>
                <w:lang w:val="en-US" w:eastAsia="ru-RU"/>
              </w:rPr>
              <w:t>19. DISPOZIȚII FINALE</w:t>
            </w:r>
          </w:p>
          <w:p w14:paraId="540AC0DC" w14:textId="77777777" w:rsidR="00474044" w:rsidRPr="00892FAB" w:rsidRDefault="00474044" w:rsidP="00614809">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3B95A6AB" w14:textId="77777777" w:rsidR="00474044" w:rsidRPr="00892FAB" w:rsidRDefault="00474044" w:rsidP="00614809">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727B36D" w14:textId="77777777" w:rsidR="00474044" w:rsidRPr="00892FAB" w:rsidRDefault="00474044" w:rsidP="00614809">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91B5D79" w14:textId="77777777" w:rsidR="00474044" w:rsidRPr="00892FAB" w:rsidRDefault="00474044" w:rsidP="00614809">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39DDD4FB" w14:textId="77777777" w:rsidR="00474044" w:rsidRPr="00892FAB" w:rsidRDefault="00474044" w:rsidP="00614809">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0E407BDA" w14:textId="77777777" w:rsidR="00474044" w:rsidRPr="00892FAB" w:rsidRDefault="00474044" w:rsidP="00614809">
            <w:pPr>
              <w:tabs>
                <w:tab w:val="left" w:pos="2295"/>
              </w:tabs>
              <w:jc w:val="both"/>
              <w:rPr>
                <w:noProof w:val="0"/>
                <w:lang w:eastAsia="ru-RU"/>
              </w:rPr>
            </w:pPr>
          </w:p>
          <w:p w14:paraId="5ADC056D" w14:textId="77777777" w:rsidR="00474044" w:rsidRPr="00892FAB" w:rsidRDefault="00474044" w:rsidP="0037134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45C91F62" w14:textId="77777777" w:rsidR="00474044" w:rsidRPr="00892FAB" w:rsidRDefault="00474044" w:rsidP="00614809">
            <w:pPr>
              <w:tabs>
                <w:tab w:val="left" w:pos="2295"/>
              </w:tabs>
              <w:ind w:left="3240"/>
              <w:contextualSpacing/>
              <w:rPr>
                <w:noProof w:val="0"/>
                <w:lang w:val="ru-RU" w:eastAsia="ru-RU"/>
              </w:rPr>
            </w:pPr>
            <w:r w:rsidRPr="00892FAB">
              <w:rPr>
                <w:b/>
                <w:noProof w:val="0"/>
                <w:lang w:val="ru-RU" w:eastAsia="ru-RU"/>
              </w:rPr>
              <w:t>SPECIALE A CONTRACTULUI</w:t>
            </w:r>
          </w:p>
          <w:p w14:paraId="4FC5C4F2" w14:textId="77777777" w:rsidR="00474044" w:rsidRPr="00892FAB" w:rsidRDefault="00474044" w:rsidP="00614809">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12169A7" w14:textId="77777777" w:rsidR="00474044" w:rsidRPr="00892FAB" w:rsidRDefault="00474044" w:rsidP="0037134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29DF2188" w14:textId="77777777" w:rsidR="00474044" w:rsidRPr="00892FAB" w:rsidRDefault="00474044" w:rsidP="00371347">
            <w:pPr>
              <w:numPr>
                <w:ilvl w:val="0"/>
                <w:numId w:val="12"/>
              </w:numPr>
              <w:spacing w:line="276" w:lineRule="auto"/>
              <w:ind w:left="0"/>
              <w:contextualSpacing/>
              <w:jc w:val="both"/>
              <w:rPr>
                <w:noProof w:val="0"/>
                <w:lang w:val="ru-RU" w:eastAsia="ru-RU"/>
              </w:rPr>
            </w:pPr>
          </w:p>
          <w:p w14:paraId="70162D9A" w14:textId="77777777" w:rsidR="00474044" w:rsidRPr="00892FAB" w:rsidRDefault="00474044" w:rsidP="00614809">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1DE06CED" w14:textId="77777777" w:rsidR="00474044" w:rsidRPr="00892FAB" w:rsidRDefault="00474044" w:rsidP="00614809">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74044" w:rsidRPr="00892FAB" w14:paraId="04552E9E" w14:textId="77777777" w:rsidTr="00614809">
              <w:tc>
                <w:tcPr>
                  <w:tcW w:w="4675" w:type="dxa"/>
                </w:tcPr>
                <w:p w14:paraId="6D008E15" w14:textId="77777777" w:rsidR="006D0782" w:rsidRDefault="00474044" w:rsidP="00614809">
                  <w:pPr>
                    <w:tabs>
                      <w:tab w:val="left" w:pos="3295"/>
                    </w:tabs>
                    <w:rPr>
                      <w:b/>
                      <w:iCs/>
                      <w:noProof w:val="0"/>
                      <w:lang w:val="en-US" w:eastAsia="ru-RU"/>
                    </w:rPr>
                  </w:pPr>
                  <w:r w:rsidRPr="00892FAB">
                    <w:rPr>
                      <w:b/>
                      <w:iCs/>
                      <w:noProof w:val="0"/>
                      <w:lang w:val="en-US" w:eastAsia="ru-RU"/>
                    </w:rPr>
                    <w:t>BENEFICIAR</w:t>
                  </w:r>
                  <w:r>
                    <w:rPr>
                      <w:b/>
                      <w:iCs/>
                      <w:noProof w:val="0"/>
                      <w:lang w:val="en-US" w:eastAsia="ru-RU"/>
                    </w:rPr>
                    <w:t xml:space="preserve"> </w:t>
                  </w:r>
                </w:p>
                <w:p w14:paraId="5E261009" w14:textId="4957BE4E" w:rsidR="00474044" w:rsidRPr="006D0782" w:rsidRDefault="00474044" w:rsidP="00614809">
                  <w:pPr>
                    <w:tabs>
                      <w:tab w:val="left" w:pos="3295"/>
                    </w:tabs>
                    <w:rPr>
                      <w:b/>
                      <w:iCs/>
                      <w:noProof w:val="0"/>
                      <w:sz w:val="20"/>
                      <w:szCs w:val="20"/>
                      <w:lang w:val="en-US" w:eastAsia="ru-RU"/>
                    </w:rPr>
                  </w:pPr>
                  <w:r w:rsidRPr="000B3D27">
                    <w:rPr>
                      <w:b/>
                      <w:iCs/>
                      <w:noProof w:val="0"/>
                      <w:sz w:val="20"/>
                      <w:szCs w:val="20"/>
                      <w:lang w:val="en-US" w:eastAsia="ru-RU"/>
                    </w:rPr>
                    <w:t>IP LICEUL TEORETIC„PETRU MOVILĂ”</w:t>
                  </w:r>
                  <w:r>
                    <w:rPr>
                      <w:b/>
                      <w:iCs/>
                      <w:noProof w:val="0"/>
                      <w:lang w:val="en-US" w:eastAsia="ru-RU"/>
                    </w:rPr>
                    <w:t xml:space="preserve"> </w:t>
                  </w:r>
                </w:p>
              </w:tc>
              <w:tc>
                <w:tcPr>
                  <w:tcW w:w="4680" w:type="dxa"/>
                </w:tcPr>
                <w:p w14:paraId="75421CBB" w14:textId="77777777" w:rsidR="00474044" w:rsidRPr="00892FAB" w:rsidRDefault="00474044" w:rsidP="00614809">
                  <w:pPr>
                    <w:tabs>
                      <w:tab w:val="left" w:pos="3295"/>
                    </w:tabs>
                    <w:rPr>
                      <w:noProof w:val="0"/>
                      <w:lang w:val="en-US" w:eastAsia="ru-RU"/>
                    </w:rPr>
                  </w:pPr>
                  <w:r w:rsidRPr="00892FAB">
                    <w:rPr>
                      <w:b/>
                      <w:iCs/>
                      <w:noProof w:val="0"/>
                      <w:lang w:val="en-US" w:eastAsia="ru-RU"/>
                    </w:rPr>
                    <w:t xml:space="preserve">ANTREPRENOR </w:t>
                  </w:r>
                </w:p>
              </w:tc>
            </w:tr>
            <w:tr w:rsidR="00474044" w:rsidRPr="00892FAB" w14:paraId="56D8D4C1" w14:textId="77777777" w:rsidTr="00614809">
              <w:tc>
                <w:tcPr>
                  <w:tcW w:w="4675" w:type="dxa"/>
                  <w:vAlign w:val="center"/>
                </w:tcPr>
                <w:p w14:paraId="52EA2077" w14:textId="77777777" w:rsidR="00474044" w:rsidRPr="000B3D27" w:rsidRDefault="00474044" w:rsidP="00614809">
                  <w:pPr>
                    <w:tabs>
                      <w:tab w:val="left" w:pos="1134"/>
                      <w:tab w:val="left" w:pos="4680"/>
                      <w:tab w:val="left" w:pos="7020"/>
                    </w:tabs>
                    <w:suppressAutoHyphens/>
                    <w:jc w:val="both"/>
                    <w:rPr>
                      <w:noProof w:val="0"/>
                      <w:sz w:val="22"/>
                      <w:szCs w:val="22"/>
                      <w:lang w:val="en-US" w:eastAsia="ru-RU"/>
                    </w:rPr>
                  </w:pPr>
                  <w:proofErr w:type="spellStart"/>
                  <w:r w:rsidRPr="000B3D27">
                    <w:rPr>
                      <w:noProof w:val="0"/>
                      <w:sz w:val="22"/>
                      <w:szCs w:val="22"/>
                      <w:lang w:val="en-US" w:eastAsia="ru-RU"/>
                    </w:rPr>
                    <w:t>Adresa</w:t>
                  </w:r>
                  <w:proofErr w:type="spellEnd"/>
                  <w:r w:rsidRPr="000B3D27">
                    <w:rPr>
                      <w:noProof w:val="0"/>
                      <w:sz w:val="22"/>
                      <w:szCs w:val="22"/>
                      <w:lang w:val="en-US" w:eastAsia="ru-RU"/>
                    </w:rPr>
                    <w:t xml:space="preserve"> </w:t>
                  </w:r>
                  <w:proofErr w:type="spellStart"/>
                  <w:r w:rsidRPr="000B3D27">
                    <w:rPr>
                      <w:noProof w:val="0"/>
                      <w:sz w:val="22"/>
                      <w:szCs w:val="22"/>
                      <w:lang w:val="en-US" w:eastAsia="ru-RU"/>
                    </w:rPr>
                    <w:t>poştală</w:t>
                  </w:r>
                  <w:proofErr w:type="spellEnd"/>
                  <w:r w:rsidRPr="000B3D27">
                    <w:rPr>
                      <w:noProof w:val="0"/>
                      <w:sz w:val="22"/>
                      <w:szCs w:val="22"/>
                      <w:lang w:val="en-US" w:eastAsia="ru-RU"/>
                    </w:rPr>
                    <w:t xml:space="preserve">: </w:t>
                  </w:r>
                  <w:proofErr w:type="spellStart"/>
                  <w:r w:rsidRPr="000B3D27">
                    <w:rPr>
                      <w:noProof w:val="0"/>
                      <w:sz w:val="22"/>
                      <w:szCs w:val="22"/>
                      <w:lang w:val="en-US" w:eastAsia="ru-RU"/>
                    </w:rPr>
                    <w:t>Chișinău,str.Botanica</w:t>
                  </w:r>
                  <w:proofErr w:type="spellEnd"/>
                  <w:r w:rsidRPr="000B3D27">
                    <w:rPr>
                      <w:noProof w:val="0"/>
                      <w:sz w:val="22"/>
                      <w:szCs w:val="22"/>
                      <w:lang w:val="en-US" w:eastAsia="ru-RU"/>
                    </w:rPr>
                    <w:t xml:space="preserve"> Veche,11a</w:t>
                  </w:r>
                </w:p>
              </w:tc>
              <w:tc>
                <w:tcPr>
                  <w:tcW w:w="4680" w:type="dxa"/>
                  <w:vAlign w:val="center"/>
                </w:tcPr>
                <w:p w14:paraId="7AEC507D" w14:textId="77777777" w:rsidR="00474044" w:rsidRPr="00892FAB" w:rsidRDefault="00474044" w:rsidP="00614809">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474044" w:rsidRPr="00892FAB" w14:paraId="1687804C" w14:textId="77777777" w:rsidTr="00614809">
              <w:tc>
                <w:tcPr>
                  <w:tcW w:w="4675" w:type="dxa"/>
                  <w:vAlign w:val="center"/>
                </w:tcPr>
                <w:p w14:paraId="5766C801" w14:textId="77777777" w:rsidR="00474044" w:rsidRPr="00892FAB" w:rsidRDefault="00474044" w:rsidP="00614809">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t xml:space="preserve"> </w:t>
                  </w:r>
                  <w:r w:rsidRPr="000B3D27">
                    <w:rPr>
                      <w:noProof w:val="0"/>
                      <w:lang w:val="en-US" w:eastAsia="ru-RU"/>
                    </w:rPr>
                    <w:t>022 63-22-45, 022 52-83-53</w:t>
                  </w:r>
                </w:p>
              </w:tc>
              <w:tc>
                <w:tcPr>
                  <w:tcW w:w="4680" w:type="dxa"/>
                  <w:vAlign w:val="center"/>
                </w:tcPr>
                <w:p w14:paraId="1D13AAAD" w14:textId="77777777" w:rsidR="00474044" w:rsidRPr="00892FAB" w:rsidRDefault="00474044" w:rsidP="00614809">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474044" w:rsidRPr="00892FAB" w14:paraId="21495054" w14:textId="77777777" w:rsidTr="00614809">
              <w:tc>
                <w:tcPr>
                  <w:tcW w:w="4675" w:type="dxa"/>
                  <w:vAlign w:val="center"/>
                </w:tcPr>
                <w:p w14:paraId="6751A817" w14:textId="77777777" w:rsidR="00474044" w:rsidRPr="00892FAB" w:rsidRDefault="00474044" w:rsidP="00614809">
                  <w:pPr>
                    <w:tabs>
                      <w:tab w:val="left" w:pos="1134"/>
                      <w:tab w:val="left" w:pos="4680"/>
                      <w:tab w:val="left" w:pos="7020"/>
                    </w:tabs>
                    <w:suppressAutoHyphens/>
                    <w:jc w:val="both"/>
                    <w:rPr>
                      <w:noProof w:val="0"/>
                      <w:lang w:val="en-US" w:eastAsia="ru-RU"/>
                    </w:rPr>
                  </w:pPr>
                  <w:r w:rsidRPr="00892FAB">
                    <w:rPr>
                      <w:noProof w:val="0"/>
                      <w:lang w:val="en-US" w:eastAsia="ru-RU"/>
                    </w:rPr>
                    <w:t>Cod fiscal:</w:t>
                  </w:r>
                  <w:r>
                    <w:t xml:space="preserve"> </w:t>
                  </w:r>
                  <w:r w:rsidRPr="000B3D27">
                    <w:rPr>
                      <w:noProof w:val="0"/>
                      <w:lang w:val="en-US" w:eastAsia="ru-RU"/>
                    </w:rPr>
                    <w:t>1014620002044_</w:t>
                  </w:r>
                </w:p>
              </w:tc>
              <w:tc>
                <w:tcPr>
                  <w:tcW w:w="4680" w:type="dxa"/>
                  <w:vAlign w:val="center"/>
                </w:tcPr>
                <w:p w14:paraId="42AA7B4F" w14:textId="77777777" w:rsidR="00474044" w:rsidRPr="00892FAB" w:rsidRDefault="00474044" w:rsidP="00614809">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474044" w:rsidRPr="00892FAB" w14:paraId="687A5022" w14:textId="77777777" w:rsidTr="00614809">
              <w:tc>
                <w:tcPr>
                  <w:tcW w:w="4675" w:type="dxa"/>
                  <w:vAlign w:val="center"/>
                </w:tcPr>
                <w:p w14:paraId="149B7D10" w14:textId="77777777" w:rsidR="00474044" w:rsidRPr="000B3D27" w:rsidRDefault="00474044" w:rsidP="00614809">
                  <w:pPr>
                    <w:tabs>
                      <w:tab w:val="left" w:pos="1134"/>
                      <w:tab w:val="left" w:pos="4680"/>
                      <w:tab w:val="left" w:pos="7020"/>
                    </w:tabs>
                    <w:suppressAutoHyphens/>
                    <w:jc w:val="both"/>
                    <w:rPr>
                      <w:noProof w:val="0"/>
                      <w:lang w:val="ro-MD" w:eastAsia="ru-RU"/>
                    </w:rPr>
                  </w:pPr>
                  <w:proofErr w:type="spellStart"/>
                  <w:r w:rsidRPr="00892FAB">
                    <w:rPr>
                      <w:noProof w:val="0"/>
                      <w:lang w:val="en-US" w:eastAsia="ru-RU"/>
                    </w:rPr>
                    <w:t>Banca:</w:t>
                  </w:r>
                  <w:r w:rsidRPr="000B3D27">
                    <w:rPr>
                      <w:noProof w:val="0"/>
                      <w:lang w:val="en-US" w:eastAsia="ru-RU"/>
                    </w:rPr>
                    <w:t>Ministerul</w:t>
                  </w:r>
                  <w:proofErr w:type="spellEnd"/>
                  <w:r w:rsidRPr="000B3D27">
                    <w:rPr>
                      <w:noProof w:val="0"/>
                      <w:lang w:val="en-US" w:eastAsia="ru-RU"/>
                    </w:rPr>
                    <w:t xml:space="preserve"> </w:t>
                  </w:r>
                  <w:proofErr w:type="spellStart"/>
                  <w:r w:rsidRPr="000B3D27">
                    <w:rPr>
                      <w:noProof w:val="0"/>
                      <w:lang w:val="en-US" w:eastAsia="ru-RU"/>
                    </w:rPr>
                    <w:t>Finanțelor</w:t>
                  </w:r>
                  <w:proofErr w:type="spellEnd"/>
                  <w:r w:rsidRPr="000B3D27">
                    <w:rPr>
                      <w:noProof w:val="0"/>
                      <w:lang w:val="en-US" w:eastAsia="ru-RU"/>
                    </w:rPr>
                    <w:t xml:space="preserve"> </w:t>
                  </w:r>
                  <w:proofErr w:type="spellStart"/>
                  <w:r w:rsidRPr="000B3D27">
                    <w:rPr>
                      <w:noProof w:val="0"/>
                      <w:lang w:val="en-US" w:eastAsia="ru-RU"/>
                    </w:rPr>
                    <w:t>Trezoreria</w:t>
                  </w:r>
                  <w:proofErr w:type="spellEnd"/>
                  <w:r w:rsidRPr="000B3D27">
                    <w:rPr>
                      <w:noProof w:val="0"/>
                      <w:lang w:val="en-US" w:eastAsia="ru-RU"/>
                    </w:rPr>
                    <w:t xml:space="preserve"> de</w:t>
                  </w:r>
                  <w:r>
                    <w:rPr>
                      <w:noProof w:val="0"/>
                      <w:lang w:val="en-US" w:eastAsia="ru-RU"/>
                    </w:rPr>
                    <w:t xml:space="preserve"> </w:t>
                  </w:r>
                  <w:r w:rsidRPr="000B3D27">
                    <w:rPr>
                      <w:noProof w:val="0"/>
                      <w:lang w:val="en-US" w:eastAsia="ru-RU"/>
                    </w:rPr>
                    <w:t>Stat</w:t>
                  </w:r>
                  <w:r>
                    <w:rPr>
                      <w:noProof w:val="0"/>
                      <w:lang w:val="en-US" w:eastAsia="ru-RU"/>
                    </w:rPr>
                    <w:t xml:space="preserve"> Cod</w:t>
                  </w:r>
                  <w:r>
                    <w:rPr>
                      <w:noProof w:val="0"/>
                      <w:lang w:val="ro-MD" w:eastAsia="ru-RU"/>
                    </w:rPr>
                    <w:t>:</w:t>
                  </w:r>
                  <w:r>
                    <w:t xml:space="preserve"> </w:t>
                  </w:r>
                  <w:r w:rsidRPr="000B3D27">
                    <w:rPr>
                      <w:noProof w:val="0"/>
                      <w:lang w:val="ro-MD" w:eastAsia="ru-RU"/>
                    </w:rPr>
                    <w:t>TREZMD2X</w:t>
                  </w:r>
                  <w:r>
                    <w:rPr>
                      <w:noProof w:val="0"/>
                      <w:lang w:val="ro-MD" w:eastAsia="ru-RU"/>
                    </w:rPr>
                    <w:t xml:space="preserve"> cont.</w:t>
                  </w:r>
                  <w:r>
                    <w:t xml:space="preserve"> </w:t>
                  </w:r>
                  <w:r w:rsidRPr="000B3D27">
                    <w:rPr>
                      <w:noProof w:val="0"/>
                      <w:lang w:val="ro-MD" w:eastAsia="ru-RU"/>
                    </w:rPr>
                    <w:t>226614</w:t>
                  </w:r>
                </w:p>
              </w:tc>
              <w:tc>
                <w:tcPr>
                  <w:tcW w:w="4680" w:type="dxa"/>
                  <w:vAlign w:val="center"/>
                </w:tcPr>
                <w:p w14:paraId="2C197A6C" w14:textId="77777777" w:rsidR="00474044" w:rsidRPr="00892FAB" w:rsidRDefault="00474044" w:rsidP="00614809">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474044" w:rsidRPr="00892FAB" w14:paraId="0ADB1D5F" w14:textId="77777777" w:rsidTr="00614809">
              <w:tc>
                <w:tcPr>
                  <w:tcW w:w="4675" w:type="dxa"/>
                  <w:vAlign w:val="center"/>
                </w:tcPr>
                <w:p w14:paraId="37610C75" w14:textId="169E44E8" w:rsidR="00474044" w:rsidRPr="0082159E" w:rsidRDefault="00474044" w:rsidP="00614809">
                  <w:pPr>
                    <w:tabs>
                      <w:tab w:val="left" w:pos="1134"/>
                      <w:tab w:val="left" w:pos="4680"/>
                      <w:tab w:val="left" w:pos="7020"/>
                    </w:tabs>
                    <w:suppressAutoHyphens/>
                    <w:jc w:val="both"/>
                    <w:rPr>
                      <w:noProof w:val="0"/>
                      <w:lang w:val="en-US" w:eastAsia="ru-RU"/>
                    </w:rPr>
                  </w:pPr>
                  <w:r w:rsidRPr="0082159E">
                    <w:rPr>
                      <w:noProof w:val="0"/>
                      <w:lang w:val="en-US" w:eastAsia="ru-RU"/>
                    </w:rPr>
                    <w:t>Co IBAN:</w:t>
                  </w:r>
                  <w:r w:rsidR="0082159E">
                    <w:t xml:space="preserve"> </w:t>
                  </w:r>
                  <w:r w:rsidR="0082159E" w:rsidRPr="0082159E">
                    <w:rPr>
                      <w:noProof w:val="0"/>
                      <w:lang w:val="en-US" w:eastAsia="ru-RU"/>
                    </w:rPr>
                    <w:t>MD82TRPDAK311120A14212AC</w:t>
                  </w:r>
                  <w:r w:rsidR="0082159E">
                    <w:rPr>
                      <w:noProof w:val="0"/>
                      <w:lang w:val="en-US" w:eastAsia="ru-RU"/>
                    </w:rPr>
                    <w:t xml:space="preserve">  </w:t>
                  </w:r>
                </w:p>
              </w:tc>
              <w:tc>
                <w:tcPr>
                  <w:tcW w:w="4680" w:type="dxa"/>
                  <w:vAlign w:val="center"/>
                </w:tcPr>
                <w:p w14:paraId="2127B1C2" w14:textId="77777777" w:rsidR="00474044" w:rsidRPr="00892FAB" w:rsidRDefault="00474044" w:rsidP="00614809">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13027A57" w14:textId="77777777" w:rsidR="00474044" w:rsidRPr="00892FAB" w:rsidRDefault="00474044" w:rsidP="00614809">
            <w:pPr>
              <w:spacing w:line="276" w:lineRule="auto"/>
              <w:contextualSpacing/>
              <w:jc w:val="center"/>
              <w:rPr>
                <w:b/>
                <w:noProof w:val="0"/>
                <w:lang w:val="en-US" w:eastAsia="ru-RU"/>
              </w:rPr>
            </w:pPr>
          </w:p>
          <w:p w14:paraId="611C1141" w14:textId="77777777" w:rsidR="00474044" w:rsidRPr="00892FAB" w:rsidRDefault="00474044" w:rsidP="00614809">
            <w:pPr>
              <w:tabs>
                <w:tab w:val="left" w:pos="360"/>
              </w:tabs>
              <w:jc w:val="both"/>
              <w:rPr>
                <w:noProof w:val="0"/>
                <w:lang w:val="en-US" w:eastAsia="ru-RU"/>
              </w:rPr>
            </w:pPr>
          </w:p>
          <w:p w14:paraId="0CCEC68E" w14:textId="77777777" w:rsidR="00474044" w:rsidRPr="00892FAB" w:rsidRDefault="00474044" w:rsidP="00614809">
            <w:pPr>
              <w:tabs>
                <w:tab w:val="left" w:pos="360"/>
                <w:tab w:val="left" w:pos="2685"/>
              </w:tabs>
              <w:jc w:val="both"/>
              <w:rPr>
                <w:noProof w:val="0"/>
                <w:lang w:val="en-US" w:eastAsia="ru-RU"/>
              </w:rPr>
            </w:pPr>
            <w:r w:rsidRPr="00892FAB">
              <w:rPr>
                <w:noProof w:val="0"/>
                <w:lang w:val="en-US" w:eastAsia="ru-RU"/>
              </w:rPr>
              <w:tab/>
            </w:r>
          </w:p>
          <w:p w14:paraId="73A3E430" w14:textId="77777777" w:rsidR="00474044" w:rsidRPr="00892FAB" w:rsidRDefault="00474044" w:rsidP="00614809">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17604E3" w14:textId="77777777" w:rsidR="00474044" w:rsidRPr="00892FAB" w:rsidRDefault="00474044" w:rsidP="00614809">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474044" w:rsidRPr="00892FAB" w14:paraId="655D9F89" w14:textId="77777777" w:rsidTr="00614809">
              <w:trPr>
                <w:trHeight w:val="357"/>
              </w:trPr>
              <w:tc>
                <w:tcPr>
                  <w:tcW w:w="4630" w:type="dxa"/>
                  <w:vAlign w:val="center"/>
                </w:tcPr>
                <w:p w14:paraId="57A6779E" w14:textId="77777777" w:rsidR="00474044" w:rsidRPr="00892FAB" w:rsidRDefault="00474044" w:rsidP="00614809">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847CBAE" w14:textId="77777777" w:rsidR="00474044" w:rsidRPr="00892FAB" w:rsidRDefault="00474044" w:rsidP="00614809">
                  <w:pPr>
                    <w:tabs>
                      <w:tab w:val="left" w:pos="360"/>
                    </w:tabs>
                    <w:jc w:val="center"/>
                    <w:rPr>
                      <w:b/>
                      <w:noProof w:val="0"/>
                      <w:lang w:val="ru-RU" w:eastAsia="ru-RU"/>
                    </w:rPr>
                  </w:pPr>
                  <w:r w:rsidRPr="00892FAB">
                    <w:rPr>
                      <w:b/>
                      <w:noProof w:val="0"/>
                      <w:lang w:val="ru-RU" w:eastAsia="ru-RU"/>
                    </w:rPr>
                    <w:t>ANTREPRENOR</w:t>
                  </w:r>
                </w:p>
              </w:tc>
            </w:tr>
            <w:tr w:rsidR="00474044" w:rsidRPr="00892FAB" w14:paraId="37005F30" w14:textId="77777777" w:rsidTr="00614809">
              <w:trPr>
                <w:trHeight w:val="357"/>
              </w:trPr>
              <w:tc>
                <w:tcPr>
                  <w:tcW w:w="4630" w:type="dxa"/>
                  <w:vAlign w:val="center"/>
                </w:tcPr>
                <w:p w14:paraId="53BE35FE" w14:textId="77777777" w:rsidR="00474044" w:rsidRPr="00892FAB" w:rsidRDefault="00474044" w:rsidP="00614809">
                  <w:pPr>
                    <w:tabs>
                      <w:tab w:val="left" w:pos="360"/>
                    </w:tabs>
                    <w:jc w:val="both"/>
                    <w:rPr>
                      <w:b/>
                      <w:noProof w:val="0"/>
                      <w:lang w:val="ru-RU" w:eastAsia="ru-RU"/>
                    </w:rPr>
                  </w:pPr>
                </w:p>
                <w:p w14:paraId="432A2857" w14:textId="77777777" w:rsidR="00474044" w:rsidRPr="00892FAB" w:rsidRDefault="00474044" w:rsidP="00614809">
                  <w:pPr>
                    <w:tabs>
                      <w:tab w:val="left" w:pos="360"/>
                    </w:tabs>
                    <w:jc w:val="both"/>
                    <w:rPr>
                      <w:b/>
                      <w:noProof w:val="0"/>
                      <w:lang w:val="ru-RU" w:eastAsia="ru-RU"/>
                    </w:rPr>
                  </w:pPr>
                </w:p>
                <w:p w14:paraId="435A6DFE" w14:textId="77777777" w:rsidR="00474044" w:rsidRPr="00892FAB" w:rsidRDefault="00474044" w:rsidP="00614809">
                  <w:pPr>
                    <w:tabs>
                      <w:tab w:val="left" w:pos="360"/>
                    </w:tabs>
                    <w:jc w:val="both"/>
                    <w:rPr>
                      <w:b/>
                      <w:noProof w:val="0"/>
                      <w:lang w:val="ru-RU" w:eastAsia="ru-RU"/>
                    </w:rPr>
                  </w:pPr>
                </w:p>
              </w:tc>
              <w:tc>
                <w:tcPr>
                  <w:tcW w:w="4710" w:type="dxa"/>
                  <w:vAlign w:val="center"/>
                </w:tcPr>
                <w:p w14:paraId="7F3A81AF" w14:textId="77777777" w:rsidR="00474044" w:rsidRPr="00892FAB" w:rsidRDefault="00474044" w:rsidP="00614809">
                  <w:pPr>
                    <w:tabs>
                      <w:tab w:val="left" w:pos="360"/>
                    </w:tabs>
                    <w:jc w:val="both"/>
                    <w:rPr>
                      <w:b/>
                      <w:noProof w:val="0"/>
                      <w:lang w:val="ru-RU" w:eastAsia="ru-RU"/>
                    </w:rPr>
                  </w:pPr>
                </w:p>
                <w:p w14:paraId="028E23AB" w14:textId="77777777" w:rsidR="00474044" w:rsidRPr="00892FAB" w:rsidRDefault="00474044" w:rsidP="00614809">
                  <w:pPr>
                    <w:tabs>
                      <w:tab w:val="left" w:pos="360"/>
                    </w:tabs>
                    <w:jc w:val="both"/>
                    <w:rPr>
                      <w:b/>
                      <w:noProof w:val="0"/>
                      <w:lang w:val="ru-RU" w:eastAsia="ru-RU"/>
                    </w:rPr>
                  </w:pPr>
                </w:p>
                <w:p w14:paraId="21FB0BCC" w14:textId="77777777" w:rsidR="00474044" w:rsidRPr="00892FAB" w:rsidRDefault="00474044" w:rsidP="00614809">
                  <w:pPr>
                    <w:tabs>
                      <w:tab w:val="left" w:pos="360"/>
                    </w:tabs>
                    <w:jc w:val="both"/>
                    <w:rPr>
                      <w:b/>
                      <w:noProof w:val="0"/>
                      <w:lang w:val="ru-RU" w:eastAsia="ru-RU"/>
                    </w:rPr>
                  </w:pPr>
                </w:p>
              </w:tc>
            </w:tr>
            <w:tr w:rsidR="00474044" w:rsidRPr="00892FAB" w14:paraId="7FA9F6F1" w14:textId="77777777" w:rsidTr="00614809">
              <w:trPr>
                <w:trHeight w:val="357"/>
              </w:trPr>
              <w:tc>
                <w:tcPr>
                  <w:tcW w:w="4630" w:type="dxa"/>
                  <w:vAlign w:val="center"/>
                </w:tcPr>
                <w:p w14:paraId="24508942" w14:textId="77777777" w:rsidR="00474044" w:rsidRPr="00892FAB" w:rsidRDefault="00474044" w:rsidP="00614809">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40AE7421" w14:textId="730DE5FF" w:rsidR="00474044" w:rsidRPr="00892FAB" w:rsidRDefault="00474044" w:rsidP="00614809">
                  <w:pPr>
                    <w:tabs>
                      <w:tab w:val="left" w:pos="360"/>
                    </w:tabs>
                    <w:jc w:val="center"/>
                    <w:rPr>
                      <w:b/>
                      <w:noProof w:val="0"/>
                      <w:lang w:val="ru-RU" w:eastAsia="ru-RU"/>
                    </w:rPr>
                  </w:pPr>
                  <w:r w:rsidRPr="00892FAB">
                    <w:rPr>
                      <w:noProof w:val="0"/>
                      <w:lang w:val="ru-RU" w:eastAsia="ru-RU"/>
                    </w:rPr>
                    <w:t>„___”_________20__.</w:t>
                  </w:r>
                </w:p>
              </w:tc>
            </w:tr>
          </w:tbl>
          <w:p w14:paraId="36737D67" w14:textId="77777777" w:rsidR="00474044" w:rsidRPr="00892FAB" w:rsidRDefault="00474044" w:rsidP="00614809">
            <w:pPr>
              <w:tabs>
                <w:tab w:val="left" w:pos="360"/>
                <w:tab w:val="left" w:pos="2295"/>
              </w:tabs>
              <w:jc w:val="both"/>
              <w:rPr>
                <w:noProof w:val="0"/>
                <w:lang w:val="ru-RU" w:eastAsia="ru-RU"/>
              </w:rPr>
            </w:pPr>
            <w:r w:rsidRPr="00892FAB">
              <w:rPr>
                <w:noProof w:val="0"/>
                <w:lang w:val="ru-RU" w:eastAsia="ru-RU"/>
              </w:rPr>
              <w:t xml:space="preserve">              </w:t>
            </w:r>
          </w:p>
          <w:p w14:paraId="079EAA05" w14:textId="77777777" w:rsidR="00474044" w:rsidRPr="00892FAB" w:rsidRDefault="00474044" w:rsidP="00614809">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7134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71347">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71347">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7134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7134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7134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7134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71347">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71347">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71347">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7134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7134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7134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7134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37134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7134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31379" w14:textId="77777777" w:rsidR="000635F6" w:rsidRDefault="000635F6" w:rsidP="00A20ACF">
      <w:r>
        <w:separator/>
      </w:r>
    </w:p>
  </w:endnote>
  <w:endnote w:type="continuationSeparator" w:id="0">
    <w:p w14:paraId="0AD2384C" w14:textId="77777777" w:rsidR="000635F6" w:rsidRDefault="000635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E2EBA" w14:textId="77777777" w:rsidR="000635F6" w:rsidRDefault="000635F6" w:rsidP="00A20ACF">
      <w:r>
        <w:separator/>
      </w:r>
    </w:p>
  </w:footnote>
  <w:footnote w:type="continuationSeparator" w:id="0">
    <w:p w14:paraId="152B093A" w14:textId="77777777" w:rsidR="000635F6" w:rsidRDefault="000635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5F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D13"/>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347"/>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044"/>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782"/>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59E"/>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B56"/>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64A"/>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70</Pages>
  <Words>28136</Words>
  <Characters>160378</Characters>
  <Application>Microsoft Office Word</Application>
  <DocSecurity>0</DocSecurity>
  <Lines>1336</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 n</cp:lastModifiedBy>
  <cp:revision>16</cp:revision>
  <cp:lastPrinted>2021-06-01T11:52:00Z</cp:lastPrinted>
  <dcterms:created xsi:type="dcterms:W3CDTF">2026-02-19T08:09:00Z</dcterms:created>
  <dcterms:modified xsi:type="dcterms:W3CDTF">2026-05-29T06:04:00Z</dcterms:modified>
</cp:coreProperties>
</file>