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F67DC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F67DC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F67DC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F67DC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F67DC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F67DC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F67DC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F67DC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F67DC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F67DC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F67DC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F67DC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F67DC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F67DC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F67DC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F67DC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F67DC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F67DC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F67DC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F67DC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F67DC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F67DC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F67DC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F67DC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F67DC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F67DC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F67DC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F67DC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F67DC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F67DC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F67DC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F67DC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F67DC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F67DC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67DC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F032A" w:rsidP="00F67DC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F67DC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F67DC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F67DC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F67DC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F67DC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F67DC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F67DC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F67DC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F67DC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F67DC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F67DC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F67DC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F67DC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F67DC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67DC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67DC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67DC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F67DC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F67DC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F4760" w:rsidRPr="00EC30C2" w14:paraId="3B6E5218" w14:textId="77777777" w:rsidTr="00AF4760">
        <w:tc>
          <w:tcPr>
            <w:tcW w:w="5949" w:type="dxa"/>
            <w:shd w:val="clear" w:color="auto" w:fill="F2F2F2"/>
          </w:tcPr>
          <w:p w14:paraId="7FD97A6B" w14:textId="77777777" w:rsidR="00AF4760" w:rsidRPr="00FF430B" w:rsidRDefault="00AF4760" w:rsidP="00AF4760">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F828F56" w14:textId="252F961D" w:rsidR="00AF4760" w:rsidRPr="00FF430B" w:rsidRDefault="00AF4760" w:rsidP="00AF4760">
            <w:pPr>
              <w:spacing w:line="276" w:lineRule="auto"/>
              <w:jc w:val="both"/>
              <w:rPr>
                <w:rFonts w:eastAsia="Calibri"/>
                <w:noProof w:val="0"/>
                <w:lang w:val="ro-MD"/>
              </w:rPr>
            </w:pPr>
            <w:r>
              <w:rPr>
                <w:lang w:val="ro-MD"/>
              </w:rPr>
              <w:t>IMSP SPITALUL DE STAT</w:t>
            </w:r>
          </w:p>
        </w:tc>
      </w:tr>
      <w:tr w:rsidR="00AF4760" w:rsidRPr="00EC30C2" w14:paraId="71279162" w14:textId="77777777" w:rsidTr="00AF4760">
        <w:tc>
          <w:tcPr>
            <w:tcW w:w="5949" w:type="dxa"/>
            <w:shd w:val="clear" w:color="auto" w:fill="F2F2F2"/>
          </w:tcPr>
          <w:p w14:paraId="12503D16" w14:textId="77777777" w:rsidR="00AF4760" w:rsidRPr="00FF430B" w:rsidRDefault="00AF4760" w:rsidP="00AF4760">
            <w:pPr>
              <w:spacing w:line="276" w:lineRule="auto"/>
              <w:jc w:val="both"/>
              <w:rPr>
                <w:rFonts w:eastAsia="Calibri"/>
                <w:noProof w:val="0"/>
                <w:lang w:val="ro-MD"/>
              </w:rPr>
            </w:pPr>
            <w:r w:rsidRPr="00FF430B">
              <w:rPr>
                <w:rFonts w:eastAsia="Calibri"/>
                <w:noProof w:val="0"/>
                <w:lang w:val="ro-MD"/>
              </w:rPr>
              <w:t>IDNO</w:t>
            </w:r>
          </w:p>
        </w:tc>
        <w:tc>
          <w:tcPr>
            <w:tcW w:w="3969" w:type="dxa"/>
          </w:tcPr>
          <w:p w14:paraId="58505E81" w14:textId="2D9E988C" w:rsidR="00AF4760" w:rsidRPr="00FF430B" w:rsidRDefault="00AF4760" w:rsidP="00AF4760">
            <w:pPr>
              <w:spacing w:line="276" w:lineRule="auto"/>
              <w:jc w:val="both"/>
              <w:rPr>
                <w:rFonts w:eastAsia="Calibri"/>
                <w:noProof w:val="0"/>
                <w:lang w:val="ro-MD"/>
              </w:rPr>
            </w:pPr>
            <w:r>
              <w:t>1006601003968</w:t>
            </w:r>
          </w:p>
        </w:tc>
      </w:tr>
      <w:tr w:rsidR="00AF4760" w:rsidRPr="00EC30C2" w14:paraId="311DBD9C" w14:textId="77777777" w:rsidTr="00AF4760">
        <w:tc>
          <w:tcPr>
            <w:tcW w:w="5949" w:type="dxa"/>
            <w:shd w:val="clear" w:color="auto" w:fill="F2F2F2"/>
          </w:tcPr>
          <w:p w14:paraId="160153D1" w14:textId="77777777" w:rsidR="00AF4760" w:rsidRPr="00FF430B" w:rsidRDefault="00AF4760" w:rsidP="00AF4760">
            <w:pPr>
              <w:spacing w:line="276" w:lineRule="auto"/>
              <w:jc w:val="both"/>
              <w:rPr>
                <w:rFonts w:eastAsia="Calibri"/>
                <w:noProof w:val="0"/>
                <w:lang w:val="ro-MD"/>
              </w:rPr>
            </w:pPr>
            <w:r w:rsidRPr="00FF430B">
              <w:rPr>
                <w:rFonts w:eastAsia="Calibri"/>
                <w:noProof w:val="0"/>
                <w:lang w:val="ro-MD"/>
              </w:rPr>
              <w:t>Adresa</w:t>
            </w:r>
          </w:p>
        </w:tc>
        <w:tc>
          <w:tcPr>
            <w:tcW w:w="3969" w:type="dxa"/>
          </w:tcPr>
          <w:p w14:paraId="0F1A61CD" w14:textId="384F0DAC" w:rsidR="00AF4760" w:rsidRPr="00FF430B" w:rsidRDefault="00AF4760" w:rsidP="00AF4760">
            <w:pPr>
              <w:spacing w:line="276" w:lineRule="auto"/>
              <w:jc w:val="both"/>
              <w:rPr>
                <w:rFonts w:eastAsia="Calibri"/>
                <w:noProof w:val="0"/>
                <w:lang w:val="ro-MD"/>
              </w:rPr>
            </w:pPr>
            <w:r>
              <w:t>Str. Drumul Viilor 34</w:t>
            </w:r>
          </w:p>
        </w:tc>
      </w:tr>
      <w:tr w:rsidR="00AF4760" w:rsidRPr="00EC30C2" w14:paraId="357BA250" w14:textId="77777777" w:rsidTr="00AF4760">
        <w:tc>
          <w:tcPr>
            <w:tcW w:w="5949" w:type="dxa"/>
            <w:shd w:val="clear" w:color="auto" w:fill="F2F2F2"/>
          </w:tcPr>
          <w:p w14:paraId="5CFFCD2E" w14:textId="77777777" w:rsidR="00AF4760" w:rsidRPr="00FF430B" w:rsidRDefault="00AF4760" w:rsidP="00AF4760">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226B2A16" w14:textId="4BCC5F04" w:rsidR="00AF4760" w:rsidRPr="00FF430B" w:rsidRDefault="00AF4760" w:rsidP="00AF4760">
            <w:pPr>
              <w:spacing w:line="276" w:lineRule="auto"/>
              <w:jc w:val="both"/>
              <w:rPr>
                <w:rFonts w:eastAsia="Calibri"/>
                <w:noProof w:val="0"/>
                <w:lang w:val="ro-MD"/>
              </w:rPr>
            </w:pPr>
            <w:r>
              <w:t>022-72-90-41, 022-72-91-72</w:t>
            </w:r>
          </w:p>
        </w:tc>
      </w:tr>
      <w:tr w:rsidR="00AF4760" w:rsidRPr="00EC30C2" w14:paraId="0055E72B" w14:textId="77777777" w:rsidTr="00AF4760">
        <w:tc>
          <w:tcPr>
            <w:tcW w:w="5949" w:type="dxa"/>
            <w:shd w:val="clear" w:color="auto" w:fill="F2F2F2"/>
          </w:tcPr>
          <w:p w14:paraId="630EA8BC" w14:textId="77777777" w:rsidR="00AF4760" w:rsidRPr="00FF430B" w:rsidRDefault="00AF4760" w:rsidP="00AF4760">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4CD41FE7" w14:textId="7A660CFE" w:rsidR="00AF4760" w:rsidRPr="00FF430B" w:rsidRDefault="00AF4760" w:rsidP="00AF4760">
            <w:pPr>
              <w:spacing w:line="276" w:lineRule="auto"/>
              <w:jc w:val="both"/>
              <w:rPr>
                <w:rFonts w:eastAsia="Calibri"/>
                <w:noProof w:val="0"/>
                <w:lang w:val="ro-MD"/>
              </w:rPr>
            </w:pPr>
            <w:r>
              <w:t>spitalds@ms.gov.md</w:t>
            </w:r>
          </w:p>
        </w:tc>
      </w:tr>
      <w:tr w:rsidR="00AF4760" w:rsidRPr="00EC30C2" w14:paraId="6C56F071" w14:textId="77777777" w:rsidTr="00AF4760">
        <w:tc>
          <w:tcPr>
            <w:tcW w:w="5949" w:type="dxa"/>
            <w:shd w:val="clear" w:color="auto" w:fill="F2F2F2"/>
          </w:tcPr>
          <w:p w14:paraId="7A920202" w14:textId="77777777" w:rsidR="00AF4760" w:rsidRPr="00FF430B" w:rsidRDefault="00AF4760" w:rsidP="00AF4760">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15B813B2" w14:textId="380D65BC" w:rsidR="00AF4760" w:rsidRPr="00FF430B" w:rsidRDefault="00AF4760" w:rsidP="00AF4760">
            <w:pPr>
              <w:spacing w:line="276" w:lineRule="auto"/>
              <w:jc w:val="both"/>
              <w:rPr>
                <w:rFonts w:eastAsia="Calibri"/>
                <w:noProof w:val="0"/>
                <w:lang w:val="ro-MD"/>
              </w:rPr>
            </w:pPr>
            <w:r>
              <w:rPr>
                <w:lang w:val="ru-RU"/>
              </w:rPr>
              <w:t>-</w:t>
            </w:r>
          </w:p>
        </w:tc>
      </w:tr>
      <w:tr w:rsidR="00AF4760" w:rsidRPr="00EC30C2" w14:paraId="32883CAC" w14:textId="77777777" w:rsidTr="00AF4760">
        <w:tc>
          <w:tcPr>
            <w:tcW w:w="5949" w:type="dxa"/>
            <w:shd w:val="clear" w:color="auto" w:fill="F2F2F2"/>
          </w:tcPr>
          <w:p w14:paraId="5E531523" w14:textId="77777777" w:rsidR="00AF4760" w:rsidRPr="00FF430B" w:rsidRDefault="00AF4760" w:rsidP="00AF4760">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70E070BE" w14:textId="7504A1B4" w:rsidR="00AF4760" w:rsidRPr="00FF430B" w:rsidRDefault="00AF4760" w:rsidP="00AF4760">
            <w:pPr>
              <w:spacing w:line="276" w:lineRule="auto"/>
              <w:jc w:val="both"/>
              <w:rPr>
                <w:rFonts w:eastAsia="Calibri"/>
                <w:noProof w:val="0"/>
                <w:lang w:val="ro-MD"/>
              </w:rPr>
            </w:pPr>
            <w:r>
              <w:t>Ghinguleak Diana, 022-72-91-72</w:t>
            </w:r>
          </w:p>
        </w:tc>
      </w:tr>
      <w:tr w:rsidR="00AF4760" w:rsidRPr="00EC30C2" w14:paraId="0C2990BF" w14:textId="77777777" w:rsidTr="00AF4760">
        <w:tc>
          <w:tcPr>
            <w:tcW w:w="5949" w:type="dxa"/>
            <w:shd w:val="clear" w:color="auto" w:fill="F2F2F2"/>
          </w:tcPr>
          <w:p w14:paraId="2F8C547F" w14:textId="77777777" w:rsidR="00AF4760" w:rsidRPr="00FF430B" w:rsidRDefault="00AF4760" w:rsidP="00AF4760">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AF4760" w:rsidRPr="00FF430B" w:rsidRDefault="00AF4760" w:rsidP="00AF4760">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4DBC7060" w14:textId="77777777" w:rsidR="00AF4760" w:rsidRPr="00C01E18" w:rsidRDefault="00AF4760" w:rsidP="00AF4760">
            <w:pPr>
              <w:rPr>
                <w:lang w:val="en-US"/>
              </w:rPr>
            </w:pPr>
            <w:r>
              <w:rPr>
                <w:rFonts w:ascii="Helvetica" w:hAnsi="Helvetica"/>
                <w:color w:val="333333"/>
                <w:sz w:val="2"/>
                <w:szCs w:val="2"/>
                <w:shd w:val="clear" w:color="auto" w:fill="FFFFFF"/>
              </w:rPr>
              <w:t> </w:t>
            </w:r>
          </w:p>
          <w:p w14:paraId="512FE1A0" w14:textId="77777777" w:rsidR="00AF4760" w:rsidRDefault="00AF4760" w:rsidP="00AF4760">
            <w:pPr>
              <w:shd w:val="clear" w:color="auto" w:fill="FFFFFF"/>
              <w:wordWrap w:val="0"/>
              <w:textAlignment w:val="center"/>
              <w:rPr>
                <w:rFonts w:ascii="Helvetica" w:hAnsi="Helvetica"/>
                <w:color w:val="333333"/>
                <w:sz w:val="23"/>
                <w:szCs w:val="23"/>
              </w:rPr>
            </w:pPr>
          </w:p>
          <w:p w14:paraId="34EF8D4B" w14:textId="77777777" w:rsidR="00AF4760" w:rsidRDefault="00AF4760" w:rsidP="00AF4760">
            <w:pPr>
              <w:shd w:val="clear" w:color="auto" w:fill="FFFFFF"/>
              <w:wordWrap w:val="0"/>
              <w:textAlignment w:val="center"/>
              <w:rPr>
                <w:rFonts w:ascii="Helvetica" w:hAnsi="Helvetica"/>
                <w:color w:val="333333"/>
                <w:sz w:val="23"/>
                <w:szCs w:val="23"/>
              </w:rPr>
            </w:pPr>
          </w:p>
          <w:p w14:paraId="650C4BBD" w14:textId="77777777" w:rsidR="00AF4760" w:rsidRDefault="00AF4760" w:rsidP="00AF4760">
            <w:pPr>
              <w:shd w:val="clear" w:color="auto" w:fill="FFFFFF"/>
              <w:wordWrap w:val="0"/>
              <w:textAlignment w:val="center"/>
              <w:rPr>
                <w:rFonts w:ascii="Helvetica" w:hAnsi="Helvetica"/>
                <w:color w:val="333333"/>
                <w:sz w:val="23"/>
                <w:szCs w:val="23"/>
              </w:rPr>
            </w:pPr>
            <w:r>
              <w:rPr>
                <w:rFonts w:ascii="Helvetica" w:hAnsi="Helvetica"/>
                <w:color w:val="333333"/>
                <w:sz w:val="23"/>
                <w:szCs w:val="23"/>
              </w:rPr>
              <w:t>https://achizitii.m</w:t>
            </w:r>
            <w:r w:rsidRPr="00435FC6">
              <w:rPr>
                <w:rFonts w:ascii="Helvetica" w:hAnsi="Helvetica"/>
                <w:color w:val="333333"/>
                <w:sz w:val="23"/>
                <w:szCs w:val="23"/>
              </w:rPr>
              <w:t>d/ro/ - SIA RSAP</w:t>
            </w:r>
          </w:p>
          <w:p w14:paraId="7FD43821" w14:textId="77777777" w:rsidR="00AF4760" w:rsidRPr="00FF430B" w:rsidRDefault="00AF4760" w:rsidP="00AF4760">
            <w:pPr>
              <w:spacing w:line="276" w:lineRule="auto"/>
              <w:jc w:val="both"/>
              <w:rPr>
                <w:rFonts w:eastAsia="Calibri"/>
                <w:noProof w:val="0"/>
                <w:lang w:val="ro-MD"/>
              </w:rPr>
            </w:pPr>
          </w:p>
        </w:tc>
      </w:tr>
      <w:tr w:rsidR="00AF4760" w:rsidRPr="00EC30C2" w14:paraId="4CE9DFAB" w14:textId="77777777" w:rsidTr="00AF4760">
        <w:tc>
          <w:tcPr>
            <w:tcW w:w="5949" w:type="dxa"/>
            <w:shd w:val="clear" w:color="auto" w:fill="F2F2F2"/>
          </w:tcPr>
          <w:p w14:paraId="31A29C1F" w14:textId="77777777" w:rsidR="00AF4760" w:rsidRPr="00FF430B" w:rsidRDefault="00AF4760" w:rsidP="00AF4760">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AF4760" w:rsidRPr="00FF430B" w:rsidRDefault="00AF4760" w:rsidP="00AF4760">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A2A31D3" w14:textId="23C2752B" w:rsidR="00AF4760" w:rsidRPr="00FF430B" w:rsidRDefault="00AF4760" w:rsidP="00AF4760">
            <w:pPr>
              <w:spacing w:line="276" w:lineRule="auto"/>
              <w:jc w:val="both"/>
              <w:rPr>
                <w:rFonts w:eastAsia="Calibri"/>
                <w:noProof w:val="0"/>
                <w:lang w:val="ro-MD"/>
              </w:rPr>
            </w:pPr>
            <w:r>
              <w:rPr>
                <w:lang w:val="en-US"/>
              </w:rPr>
              <w:t>autoritatea contractan</w:t>
            </w:r>
            <w:r w:rsidRPr="001765E6">
              <w:rPr>
                <w:lang w:val="en-US"/>
              </w:rPr>
              <w:t>tă este o autoritate</w:t>
            </w:r>
            <w:r>
              <w:rPr>
                <w:lang w:val="en-US"/>
              </w:rPr>
              <w:t xml:space="preserve"> centrală de achiziţie si ob iectul principa</w:t>
            </w:r>
            <w:r w:rsidRPr="001765E6">
              <w:rPr>
                <w:lang w:val="en-US"/>
              </w:rPr>
              <w:t>l de</w:t>
            </w:r>
            <w:r>
              <w:rPr>
                <w:lang w:val="en-US"/>
              </w:rPr>
              <w:t xml:space="preserve"> activitate este presta re a serviciilor m</w:t>
            </w:r>
            <w:r w:rsidRPr="001765E6">
              <w:rPr>
                <w:lang w:val="en-US"/>
              </w:rPr>
              <w:t>edico</w:t>
            </w:r>
            <w:r>
              <w:rPr>
                <w:lang w:val="en-US"/>
              </w:rPr>
              <w:t xml:space="preserve"> sanita</w:t>
            </w:r>
            <w:r w:rsidRPr="001765E6">
              <w:rPr>
                <w:lang w:val="en-US"/>
              </w:rPr>
              <w:t>re</w:t>
            </w:r>
          </w:p>
        </w:tc>
      </w:tr>
    </w:tbl>
    <w:p w14:paraId="43367910" w14:textId="77777777" w:rsidR="00615E49" w:rsidRPr="00FF430B" w:rsidRDefault="00615E49" w:rsidP="00F67DC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10207" w:type="dxa"/>
        <w:tblInd w:w="-5" w:type="dxa"/>
        <w:tblLayout w:type="fixed"/>
        <w:tblLook w:val="04A0" w:firstRow="1" w:lastRow="0" w:firstColumn="1" w:lastColumn="0" w:noHBand="0" w:noVBand="1"/>
      </w:tblPr>
      <w:tblGrid>
        <w:gridCol w:w="567"/>
        <w:gridCol w:w="1418"/>
        <w:gridCol w:w="2268"/>
        <w:gridCol w:w="1276"/>
        <w:gridCol w:w="3260"/>
        <w:gridCol w:w="1418"/>
      </w:tblGrid>
      <w:tr w:rsidR="00615E49" w:rsidRPr="00EC30C2" w14:paraId="4FC93795" w14:textId="77777777" w:rsidTr="00AF476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47AC6E7D"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006B377F">
              <w:rPr>
                <w:rFonts w:eastAsia="Calibri"/>
                <w:noProof w:val="0"/>
                <w:lang w:val="ro-MD"/>
              </w:rPr>
              <w:t xml:space="preserve">(lei) </w:t>
            </w:r>
            <w:r w:rsidRPr="00FF430B">
              <w:rPr>
                <w:rFonts w:eastAsia="Calibri"/>
                <w:i/>
                <w:noProof w:val="0"/>
                <w:sz w:val="20"/>
                <w:szCs w:val="20"/>
                <w:lang w:val="ro-MD"/>
              </w:rPr>
              <w:t>(pentru fiecare lot în parte)</w:t>
            </w:r>
          </w:p>
        </w:tc>
      </w:tr>
      <w:tr w:rsidR="00AF4760" w:rsidRPr="00EC30C2" w14:paraId="4FDBB21C" w14:textId="77777777" w:rsidTr="00AF47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30A72D9A" w:rsidR="00AF4760" w:rsidRPr="00FF430B" w:rsidRDefault="00AF4760" w:rsidP="00AF4760">
            <w:pPr>
              <w:spacing w:line="276" w:lineRule="auto"/>
              <w:jc w:val="center"/>
              <w:rPr>
                <w:rFonts w:eastAsia="Calibri"/>
                <w:noProof w:val="0"/>
                <w:lang w:val="ro-MD"/>
              </w:rPr>
            </w:pPr>
            <w:r>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8D3C39" w14:textId="77777777" w:rsidR="00AF4760" w:rsidRPr="00A01F49" w:rsidRDefault="00AF4760" w:rsidP="00AF4760">
            <w:pPr>
              <w:rPr>
                <w:sz w:val="36"/>
                <w:szCs w:val="36"/>
                <w:lang w:val="en-US"/>
              </w:rPr>
            </w:pPr>
          </w:p>
          <w:p w14:paraId="6E57E012" w14:textId="2EA5605F" w:rsidR="00AF4760" w:rsidRPr="00FF430B" w:rsidRDefault="00A01F49" w:rsidP="00AF4760">
            <w:pPr>
              <w:spacing w:line="276" w:lineRule="auto"/>
              <w:ind w:left="-108" w:right="-108"/>
              <w:rPr>
                <w:rFonts w:eastAsia="Calibri"/>
                <w:noProof w:val="0"/>
                <w:lang w:val="ro-MD"/>
              </w:rPr>
            </w:pPr>
            <w:r>
              <w:rPr>
                <w:lang w:val="en-US"/>
              </w:rPr>
              <w:t xml:space="preserve">  </w:t>
            </w:r>
            <w:r w:rsidR="00AF4760" w:rsidRPr="00385299">
              <w:rPr>
                <w:lang w:val="en-US"/>
              </w:rPr>
              <w:t>45453000-7</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3BF991" w14:textId="22DF78F0" w:rsidR="00AF4760" w:rsidRPr="00FF430B" w:rsidRDefault="00AF4760" w:rsidP="00AF4760">
            <w:pPr>
              <w:spacing w:line="276" w:lineRule="auto"/>
              <w:jc w:val="center"/>
              <w:rPr>
                <w:rFonts w:eastAsia="Calibri"/>
                <w:noProof w:val="0"/>
                <w:lang w:val="ro-MD"/>
              </w:rPr>
            </w:pPr>
            <w:r w:rsidRPr="00385299">
              <w:t>Lucrări de reparație capitală a încăperilor farmaciei IMSP Spitalul de Stat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22F58C4" w14:textId="77777777" w:rsidR="00AF4760" w:rsidRDefault="00AF4760" w:rsidP="00AF4760">
            <w:pPr>
              <w:pStyle w:val="Standard"/>
              <w:jc w:val="center"/>
              <w:rPr>
                <w:rFonts w:cs="Times New Roman"/>
              </w:rPr>
            </w:pPr>
          </w:p>
          <w:p w14:paraId="63E20039" w14:textId="1D6D3F48" w:rsidR="00AF4760" w:rsidRPr="00FF430B" w:rsidRDefault="00AF4760" w:rsidP="00AF4760">
            <w:pPr>
              <w:spacing w:line="276" w:lineRule="auto"/>
              <w:jc w:val="center"/>
              <w:rPr>
                <w:rFonts w:eastAsia="Calibri"/>
                <w:noProof w:val="0"/>
                <w:lang w:val="ro-MD"/>
              </w:rPr>
            </w:pPr>
            <w:r w:rsidRPr="00385299">
              <w:t>1 buc</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3216C2D" w14:textId="77777777" w:rsidR="00AF4760" w:rsidRDefault="00AF4760" w:rsidP="00AF4760">
            <w:pPr>
              <w:pStyle w:val="Standard"/>
              <w:rPr>
                <w:rFonts w:cs="Times New Roman"/>
              </w:rPr>
            </w:pPr>
          </w:p>
          <w:p w14:paraId="702F6EA9" w14:textId="343FA49C" w:rsidR="00AF4760" w:rsidRPr="00FF430B" w:rsidRDefault="00AF4760" w:rsidP="00AF4760">
            <w:pPr>
              <w:spacing w:line="276" w:lineRule="auto"/>
              <w:jc w:val="both"/>
              <w:rPr>
                <w:rFonts w:eastAsia="Calibri"/>
                <w:noProof w:val="0"/>
                <w:lang w:val="ro-MD"/>
              </w:rPr>
            </w:pPr>
            <w:r w:rsidRPr="00385299">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89AB93D" w14:textId="77777777" w:rsidR="00AF4760" w:rsidRDefault="00AF4760" w:rsidP="00AF4760">
            <w:pPr>
              <w:jc w:val="center"/>
              <w:rPr>
                <w:lang w:val="ru-RU"/>
              </w:rPr>
            </w:pPr>
          </w:p>
          <w:p w14:paraId="66B52F12" w14:textId="32C104FF" w:rsidR="00AF4760" w:rsidRPr="00FF430B" w:rsidRDefault="00AF4760" w:rsidP="00AF4760">
            <w:pPr>
              <w:spacing w:line="276" w:lineRule="auto"/>
              <w:jc w:val="center"/>
              <w:rPr>
                <w:rFonts w:eastAsia="Calibri"/>
                <w:noProof w:val="0"/>
                <w:lang w:val="ro-MD"/>
              </w:rPr>
            </w:pPr>
            <w:r>
              <w:t>722500,00</w:t>
            </w:r>
          </w:p>
        </w:tc>
      </w:tr>
      <w:tr w:rsidR="006B377F" w:rsidRPr="00EC30C2" w14:paraId="33F20E24" w14:textId="77777777" w:rsidTr="00FF032A">
        <w:trPr>
          <w:trHeight w:val="397"/>
        </w:trPr>
        <w:tc>
          <w:tcPr>
            <w:tcW w:w="87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1A147B9" w:rsidR="006B377F" w:rsidRPr="00FF430B" w:rsidRDefault="006B377F" w:rsidP="006B377F">
            <w:pPr>
              <w:spacing w:line="276" w:lineRule="auto"/>
              <w:jc w:val="center"/>
              <w:rPr>
                <w:rFonts w:eastAsia="Calibri"/>
                <w:noProof w:val="0"/>
                <w:lang w:val="ro-MD"/>
              </w:rPr>
            </w:pPr>
            <w:r w:rsidRPr="00385299">
              <w:rPr>
                <w:b/>
                <w:lang w:val="en-US"/>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53496FBA" w:rsidR="006B377F" w:rsidRPr="00FF430B" w:rsidRDefault="006B377F" w:rsidP="006B377F">
            <w:pPr>
              <w:spacing w:line="276" w:lineRule="auto"/>
              <w:jc w:val="center"/>
              <w:rPr>
                <w:rFonts w:eastAsia="Calibri"/>
                <w:noProof w:val="0"/>
                <w:lang w:val="ro-MD"/>
              </w:rPr>
            </w:pPr>
            <w:r w:rsidRPr="00370254">
              <w:rPr>
                <w:b/>
                <w:lang w:val="ro-MD"/>
              </w:rPr>
              <w:t>722500,00</w:t>
            </w:r>
          </w:p>
        </w:tc>
      </w:tr>
    </w:tbl>
    <w:p w14:paraId="681541E2" w14:textId="77777777" w:rsidR="00615E49" w:rsidRPr="00FF430B" w:rsidRDefault="00615E49" w:rsidP="00F67DC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49917662" w14:textId="77777777" w:rsidR="00405B2C" w:rsidRPr="001E3F00" w:rsidRDefault="00615E49" w:rsidP="00405B2C">
            <w:pPr>
              <w:spacing w:line="276" w:lineRule="auto"/>
              <w:jc w:val="both"/>
            </w:pPr>
            <w:r w:rsidRPr="00FF430B">
              <w:rPr>
                <w:rFonts w:eastAsia="Calibri"/>
                <w:noProof w:val="0"/>
                <w:lang w:val="ro-MD"/>
              </w:rPr>
              <w:t xml:space="preserve">Nu </w:t>
            </w:r>
            <w:r w:rsidR="00405B2C" w:rsidRPr="00175EA1">
              <w:rPr>
                <w:shd w:val="clear" w:color="auto" w:fill="000000" w:themeFill="text1"/>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398665B8" w14:textId="77777777" w:rsidR="00405B2C" w:rsidRPr="001E3F00" w:rsidRDefault="00615E49" w:rsidP="00405B2C">
            <w:pPr>
              <w:spacing w:line="276" w:lineRule="auto"/>
              <w:jc w:val="both"/>
            </w:pPr>
            <w:r w:rsidRPr="00FF430B">
              <w:rPr>
                <w:rFonts w:eastAsia="Calibri"/>
                <w:noProof w:val="0"/>
                <w:lang w:val="ro-MD"/>
              </w:rPr>
              <w:t xml:space="preserve">Nu </w:t>
            </w:r>
            <w:r w:rsidR="00405B2C" w:rsidRPr="00175EA1">
              <w:rPr>
                <w:shd w:val="clear" w:color="auto" w:fill="000000" w:themeFill="text1"/>
              </w:rPr>
              <w:t>□</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06B60E1D" w14:textId="348D6FEC" w:rsidR="00615E49" w:rsidRPr="00FF430B" w:rsidRDefault="00405B2C" w:rsidP="00405B2C">
            <w:pPr>
              <w:spacing w:line="276" w:lineRule="auto"/>
              <w:contextualSpacing/>
              <w:rPr>
                <w:rFonts w:eastAsia="Calibri"/>
                <w:noProof w:val="0"/>
                <w:lang w:val="ro-MD"/>
              </w:rPr>
            </w:pPr>
            <w:r w:rsidRPr="00CE684C">
              <w:rPr>
                <w:b/>
                <w:u w:val="single"/>
                <w:lang w:val="ro-MD"/>
              </w:rPr>
              <w:t>Oferta  cea mai avantajoasă economic</w:t>
            </w: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F67DC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F90132" w:rsidRPr="00EC30C2" w14:paraId="5EC83773" w14:textId="77777777" w:rsidTr="00615E49">
        <w:tc>
          <w:tcPr>
            <w:tcW w:w="5812" w:type="dxa"/>
            <w:shd w:val="clear" w:color="auto" w:fill="F2F2F2"/>
          </w:tcPr>
          <w:p w14:paraId="6ABBBA95" w14:textId="77777777" w:rsidR="00F90132" w:rsidRPr="00FF430B" w:rsidRDefault="00F90132" w:rsidP="00F90132">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64A42C5B" w:rsidR="00F90132" w:rsidRPr="00FF430B" w:rsidRDefault="00F90132" w:rsidP="00F90132">
            <w:pPr>
              <w:spacing w:line="276" w:lineRule="auto"/>
              <w:contextualSpacing/>
              <w:jc w:val="both"/>
              <w:rPr>
                <w:rFonts w:eastAsia="Calibri"/>
                <w:noProof w:val="0"/>
                <w:lang w:val="ro-MD"/>
              </w:rPr>
            </w:pPr>
            <w:r>
              <w:rPr>
                <w:lang w:val="en-US"/>
              </w:rPr>
              <w:t>Septembrie 2022</w:t>
            </w:r>
          </w:p>
        </w:tc>
      </w:tr>
      <w:tr w:rsidR="00F90132" w:rsidRPr="00EC30C2" w14:paraId="18244129" w14:textId="77777777" w:rsidTr="00615E49">
        <w:tc>
          <w:tcPr>
            <w:tcW w:w="5812" w:type="dxa"/>
            <w:shd w:val="clear" w:color="auto" w:fill="F2F2F2"/>
          </w:tcPr>
          <w:p w14:paraId="42041D5B" w14:textId="77777777" w:rsidR="00F90132" w:rsidRPr="00FF430B" w:rsidRDefault="00F90132" w:rsidP="00F90132">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61EE9057" w14:textId="70455977" w:rsidR="00F90132" w:rsidRPr="00FF430B" w:rsidRDefault="00F90132" w:rsidP="00F90132">
            <w:pPr>
              <w:spacing w:line="276" w:lineRule="auto"/>
              <w:contextualSpacing/>
              <w:jc w:val="both"/>
              <w:rPr>
                <w:rFonts w:eastAsia="Calibri"/>
                <w:noProof w:val="0"/>
                <w:lang w:val="ro-MD"/>
              </w:rPr>
            </w:pPr>
            <w:r>
              <w:rPr>
                <w:lang w:val="ro-MD"/>
              </w:rPr>
              <w:t xml:space="preserve">COP </w:t>
            </w:r>
          </w:p>
        </w:tc>
      </w:tr>
      <w:tr w:rsidR="00F90132" w:rsidRPr="00EC30C2" w14:paraId="7740014A" w14:textId="77777777" w:rsidTr="00615E49">
        <w:tc>
          <w:tcPr>
            <w:tcW w:w="5812" w:type="dxa"/>
            <w:shd w:val="clear" w:color="auto" w:fill="F2F2F2"/>
          </w:tcPr>
          <w:p w14:paraId="41E4766B" w14:textId="77777777" w:rsidR="00F90132" w:rsidRPr="00FF430B" w:rsidRDefault="00F90132" w:rsidP="00F90132">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F90132" w:rsidRPr="00FF430B" w:rsidRDefault="00F90132" w:rsidP="00F90132">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14:paraId="46761455" w14:textId="77777777" w:rsidR="00F90132" w:rsidRPr="004B32D4" w:rsidRDefault="00F90132" w:rsidP="00F90132">
            <w:pPr>
              <w:spacing w:line="276" w:lineRule="auto"/>
              <w:jc w:val="both"/>
              <w:rPr>
                <w:lang w:val="ro-MD"/>
              </w:rPr>
            </w:pPr>
            <w:r w:rsidRPr="004B32D4">
              <w:rPr>
                <w:lang w:val="ro-MD"/>
              </w:rPr>
              <w:t>Nu</w:t>
            </w:r>
            <w:r w:rsidRPr="00C8266F">
              <w:rPr>
                <w:shd w:val="clear" w:color="auto" w:fill="000000" w:themeFill="text1"/>
                <w:lang w:val="ro-MD"/>
              </w:rPr>
              <w:t xml:space="preserve"> □</w:t>
            </w:r>
          </w:p>
          <w:p w14:paraId="7ACF215E" w14:textId="3AF6E67B" w:rsidR="00F90132" w:rsidRPr="00FF430B" w:rsidRDefault="00F90132" w:rsidP="00F90132">
            <w:pPr>
              <w:spacing w:line="276" w:lineRule="auto"/>
              <w:contextualSpacing/>
              <w:jc w:val="both"/>
              <w:rPr>
                <w:rFonts w:eastAsia="Calibri"/>
                <w:noProof w:val="0"/>
                <w:lang w:val="ro-MD"/>
              </w:rPr>
            </w:pPr>
            <w:r w:rsidRPr="004B32D4">
              <w:rPr>
                <w:lang w:val="ro-MD"/>
              </w:rPr>
              <w:t>Da □</w:t>
            </w:r>
          </w:p>
        </w:tc>
      </w:tr>
      <w:tr w:rsidR="00F90132" w:rsidRPr="00EC30C2" w14:paraId="1A9970E9" w14:textId="77777777" w:rsidTr="00615E49">
        <w:tc>
          <w:tcPr>
            <w:tcW w:w="5812" w:type="dxa"/>
            <w:shd w:val="clear" w:color="auto" w:fill="F2F2F2"/>
          </w:tcPr>
          <w:p w14:paraId="6D7E74AF" w14:textId="77777777" w:rsidR="00F90132" w:rsidRPr="00FF430B" w:rsidRDefault="00F90132" w:rsidP="00F90132">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F90132" w:rsidRPr="00FF430B" w:rsidRDefault="00F90132" w:rsidP="00F90132">
            <w:pPr>
              <w:spacing w:line="276" w:lineRule="auto"/>
              <w:contextualSpacing/>
              <w:jc w:val="both"/>
              <w:rPr>
                <w:noProof w:val="0"/>
                <w:lang w:val="ro-MD" w:eastAsia="zh-CN"/>
              </w:rPr>
            </w:pPr>
          </w:p>
        </w:tc>
        <w:tc>
          <w:tcPr>
            <w:tcW w:w="4111" w:type="dxa"/>
          </w:tcPr>
          <w:p w14:paraId="26721F38" w14:textId="77777777" w:rsidR="00F90132" w:rsidRPr="00FF430B" w:rsidRDefault="00F90132" w:rsidP="00F90132">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F90132" w:rsidRPr="00FF430B" w:rsidRDefault="00F90132" w:rsidP="00F90132">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F90132" w:rsidRPr="00FF430B" w:rsidRDefault="00F90132" w:rsidP="00F90132">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F90132" w:rsidRPr="00FF430B" w:rsidRDefault="00F90132" w:rsidP="00F90132">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F90132" w:rsidRPr="00EC30C2" w14:paraId="5D778A76" w14:textId="77777777" w:rsidTr="00615E49">
        <w:tc>
          <w:tcPr>
            <w:tcW w:w="5812" w:type="dxa"/>
            <w:shd w:val="clear" w:color="auto" w:fill="F2F2F2"/>
          </w:tcPr>
          <w:p w14:paraId="0B8D5FF5" w14:textId="77777777" w:rsidR="00F90132" w:rsidRPr="00FF430B" w:rsidRDefault="00F90132" w:rsidP="00F90132">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F90132" w:rsidRPr="00FF430B" w:rsidRDefault="00F90132" w:rsidP="00F90132">
            <w:pPr>
              <w:spacing w:line="276" w:lineRule="auto"/>
              <w:jc w:val="both"/>
              <w:rPr>
                <w:rFonts w:eastAsia="Calibri"/>
                <w:noProof w:val="0"/>
                <w:lang w:val="ro-MD"/>
              </w:rPr>
            </w:pPr>
          </w:p>
          <w:p w14:paraId="240B3832" w14:textId="77777777" w:rsidR="00F90132" w:rsidRPr="00FF430B" w:rsidRDefault="00F90132" w:rsidP="00F90132">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4670BD3" w14:textId="77777777" w:rsidR="00CC1DB3" w:rsidRDefault="00BE362C" w:rsidP="00CC1DB3">
      <w:pPr>
        <w:shd w:val="clear" w:color="auto" w:fill="FFFFFF" w:themeFill="background1"/>
        <w:spacing w:before="120"/>
        <w:ind w:right="-569"/>
        <w:rPr>
          <w:noProof w:val="0"/>
          <w:sz w:val="20"/>
          <w:lang w:val="ro-MD" w:eastAsia="ru-RU"/>
        </w:rPr>
      </w:pPr>
      <w:r w:rsidRPr="00FF430B">
        <w:rPr>
          <w:b/>
          <w:noProof w:val="0"/>
          <w:lang w:val="ro-MD" w:eastAsia="ru-RU"/>
        </w:rPr>
        <w:t xml:space="preserve">privind achiziționarea </w:t>
      </w:r>
      <w:r w:rsidR="00FF032A" w:rsidRPr="00FF032A">
        <w:rPr>
          <w:b/>
          <w:u w:val="single"/>
        </w:rPr>
        <w:t>Lucrări de reparație capitală a încăperilor farmaciei IMSP Spitalul de Stat</w:t>
      </w:r>
      <w:r w:rsidR="00E706C1" w:rsidRPr="00FF430B">
        <w:rPr>
          <w:noProof w:val="0"/>
          <w:sz w:val="20"/>
          <w:lang w:val="ro-MD" w:eastAsia="ru-RU"/>
        </w:rPr>
        <w:t xml:space="preserve">                                                          </w:t>
      </w:r>
      <w:r w:rsidR="00CC1DB3">
        <w:rPr>
          <w:noProof w:val="0"/>
          <w:sz w:val="20"/>
          <w:lang w:val="ro-MD" w:eastAsia="ru-RU"/>
        </w:rPr>
        <w:t xml:space="preserve">                      </w:t>
      </w:r>
    </w:p>
    <w:p w14:paraId="2ED345BA" w14:textId="6E0A51E1" w:rsidR="00BE362C" w:rsidRPr="00FF430B" w:rsidRDefault="00CC1DB3" w:rsidP="00CC1DB3">
      <w:pPr>
        <w:shd w:val="clear" w:color="auto" w:fill="FFFFFF" w:themeFill="background1"/>
        <w:spacing w:before="120"/>
        <w:ind w:right="-569"/>
        <w:rPr>
          <w:b/>
          <w:noProof w:val="0"/>
          <w:lang w:val="ro-MD" w:eastAsia="ru-RU"/>
        </w:rPr>
      </w:pPr>
      <w:r>
        <w:rPr>
          <w:noProof w:val="0"/>
          <w:sz w:val="20"/>
          <w:lang w:val="ro-MD" w:eastAsia="ru-RU"/>
        </w:rPr>
        <w:t xml:space="preserve">                                                                              </w:t>
      </w:r>
      <w:r w:rsidR="00BE362C" w:rsidRPr="00FF430B">
        <w:rPr>
          <w:noProof w:val="0"/>
          <w:sz w:val="20"/>
          <w:lang w:val="ro-MD" w:eastAsia="ru-RU"/>
        </w:rPr>
        <w:t>(se indică obiectul achiziției)</w:t>
      </w:r>
      <w:r w:rsidR="00BE362C" w:rsidRPr="00FF430B">
        <w:rPr>
          <w:b/>
          <w:noProof w:val="0"/>
          <w:lang w:val="ro-MD" w:eastAsia="ru-RU"/>
        </w:rPr>
        <w:br/>
        <w:t xml:space="preserve">prin procedura de </w:t>
      </w:r>
      <w:r w:rsidR="001A1A16" w:rsidRPr="00FF430B">
        <w:rPr>
          <w:b/>
          <w:noProof w:val="0"/>
          <w:lang w:val="ro-MD" w:eastAsia="ru-RU"/>
        </w:rPr>
        <w:t>a</w:t>
      </w:r>
      <w:r w:rsidR="00BE362C" w:rsidRPr="00FF430B">
        <w:rPr>
          <w:b/>
          <w:noProof w:val="0"/>
          <w:lang w:val="ro-MD" w:eastAsia="ru-RU"/>
        </w:rPr>
        <w:t>chiziție</w:t>
      </w:r>
      <w:r w:rsidR="00FF032A">
        <w:rPr>
          <w:b/>
          <w:noProof w:val="0"/>
          <w:lang w:val="ro-MD" w:eastAsia="ru-RU"/>
        </w:rPr>
        <w:t xml:space="preserve">  </w:t>
      </w:r>
      <w:r w:rsidR="00FF032A" w:rsidRPr="00FF032A">
        <w:rPr>
          <w:b/>
          <w:noProof w:val="0"/>
          <w:u w:val="single"/>
          <w:lang w:val="ro-MD" w:eastAsia="ru-RU"/>
        </w:rPr>
        <w:t>COP</w:t>
      </w:r>
      <w:r w:rsidR="00BE362C" w:rsidRPr="00FF430B">
        <w:rPr>
          <w:b/>
          <w:noProof w:val="0"/>
          <w:lang w:val="ro-MD" w:eastAsia="ru-RU"/>
        </w:rPr>
        <w:br/>
      </w:r>
      <w:r w:rsidR="00E706C1" w:rsidRPr="00FF430B">
        <w:rPr>
          <w:noProof w:val="0"/>
          <w:sz w:val="20"/>
          <w:lang w:val="ro-MD" w:eastAsia="ru-RU"/>
        </w:rPr>
        <w:t xml:space="preserve">                                                          </w:t>
      </w:r>
      <w:r w:rsidR="00BE362C"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4EFEACF4" w:rsidR="00BE362C" w:rsidRPr="009F02A8" w:rsidRDefault="00BE362C" w:rsidP="00F67DC8">
      <w:pPr>
        <w:numPr>
          <w:ilvl w:val="0"/>
          <w:numId w:val="23"/>
        </w:numPr>
        <w:shd w:val="clear" w:color="auto" w:fill="FFFFFF" w:themeFill="background1"/>
        <w:tabs>
          <w:tab w:val="left" w:pos="284"/>
          <w:tab w:val="right" w:pos="9531"/>
        </w:tabs>
        <w:spacing w:before="120"/>
        <w:ind w:left="284" w:hanging="284"/>
        <w:rPr>
          <w:b/>
          <w:noProof w:val="0"/>
          <w:u w:val="single"/>
          <w:lang w:val="ro-MD" w:eastAsia="ru-RU"/>
        </w:rPr>
      </w:pPr>
      <w:r w:rsidRPr="00FF430B">
        <w:rPr>
          <w:b/>
          <w:noProof w:val="0"/>
          <w:lang w:val="ro-MD" w:eastAsia="ru-RU"/>
        </w:rPr>
        <w:t xml:space="preserve">Denumirea autorității contractante: </w:t>
      </w:r>
      <w:r w:rsidR="009F02A8" w:rsidRPr="009F02A8">
        <w:rPr>
          <w:noProof w:val="0"/>
          <w:u w:val="single"/>
          <w:lang w:val="ro-MD" w:eastAsia="ru-RU"/>
        </w:rPr>
        <w:t>IMSP Spitalul de Stat</w:t>
      </w:r>
    </w:p>
    <w:p w14:paraId="797F5925" w14:textId="300D9660" w:rsidR="00BE362C" w:rsidRPr="009F02A8" w:rsidRDefault="00BE362C" w:rsidP="00F67DC8">
      <w:pPr>
        <w:numPr>
          <w:ilvl w:val="0"/>
          <w:numId w:val="23"/>
        </w:numPr>
        <w:shd w:val="clear" w:color="auto" w:fill="FFFFFF" w:themeFill="background1"/>
        <w:tabs>
          <w:tab w:val="left" w:pos="284"/>
          <w:tab w:val="right" w:pos="9531"/>
        </w:tabs>
        <w:spacing w:before="120"/>
        <w:ind w:left="284" w:hanging="284"/>
        <w:rPr>
          <w:b/>
          <w:noProof w:val="0"/>
          <w:u w:val="single"/>
          <w:lang w:val="ro-MD" w:eastAsia="ru-RU"/>
        </w:rPr>
      </w:pPr>
      <w:r w:rsidRPr="00FF430B">
        <w:rPr>
          <w:b/>
          <w:noProof w:val="0"/>
          <w:lang w:val="ro-MD" w:eastAsia="ru-RU"/>
        </w:rPr>
        <w:t xml:space="preserve">IDNO: </w:t>
      </w:r>
      <w:r w:rsidR="009F02A8" w:rsidRPr="009F02A8">
        <w:rPr>
          <w:noProof w:val="0"/>
          <w:u w:val="single"/>
          <w:shd w:val="clear" w:color="auto" w:fill="FFFFFF" w:themeFill="background1"/>
          <w:lang w:val="ro-MD" w:eastAsia="ru-RU"/>
        </w:rPr>
        <w:t>1006601003968</w:t>
      </w:r>
    </w:p>
    <w:p w14:paraId="258BDE79" w14:textId="69B3D850" w:rsidR="00BE362C" w:rsidRPr="009F02A8" w:rsidRDefault="00BE362C" w:rsidP="00F67DC8">
      <w:pPr>
        <w:numPr>
          <w:ilvl w:val="0"/>
          <w:numId w:val="23"/>
        </w:numPr>
        <w:shd w:val="clear" w:color="auto" w:fill="FFFFFF" w:themeFill="background1"/>
        <w:tabs>
          <w:tab w:val="left" w:pos="284"/>
          <w:tab w:val="right" w:pos="9531"/>
        </w:tabs>
        <w:spacing w:before="120"/>
        <w:ind w:left="284" w:hanging="284"/>
        <w:rPr>
          <w:b/>
          <w:noProof w:val="0"/>
          <w:u w:val="single"/>
          <w:lang w:val="ro-MD" w:eastAsia="ru-RU"/>
        </w:rPr>
      </w:pPr>
      <w:r w:rsidRPr="00FF430B">
        <w:rPr>
          <w:b/>
          <w:noProof w:val="0"/>
          <w:lang w:val="ro-MD" w:eastAsia="ru-RU"/>
        </w:rPr>
        <w:t xml:space="preserve">Adresa: </w:t>
      </w:r>
      <w:r w:rsidR="009F02A8" w:rsidRPr="009F02A8">
        <w:rPr>
          <w:noProof w:val="0"/>
          <w:u w:val="single"/>
          <w:shd w:val="clear" w:color="auto" w:fill="FFFFFF" w:themeFill="background1"/>
          <w:lang w:val="ro-MD" w:eastAsia="ru-RU"/>
        </w:rPr>
        <w:t>mun. Chișinău, str.Drumul viilor, 34</w:t>
      </w:r>
    </w:p>
    <w:p w14:paraId="01E28F85" w14:textId="2B3812CD" w:rsidR="00BE362C" w:rsidRPr="009F02A8" w:rsidRDefault="00BE362C" w:rsidP="00F67DC8">
      <w:pPr>
        <w:numPr>
          <w:ilvl w:val="0"/>
          <w:numId w:val="23"/>
        </w:numPr>
        <w:shd w:val="clear" w:color="auto" w:fill="FFFFFF" w:themeFill="background1"/>
        <w:tabs>
          <w:tab w:val="left" w:pos="284"/>
          <w:tab w:val="right" w:pos="9531"/>
        </w:tabs>
        <w:spacing w:before="120"/>
        <w:ind w:left="284" w:hanging="284"/>
        <w:rPr>
          <w:noProof w:val="0"/>
          <w:u w:val="single"/>
          <w:lang w:val="ro-MD" w:eastAsia="ru-RU"/>
        </w:rPr>
      </w:pPr>
      <w:r w:rsidRPr="00FF430B">
        <w:rPr>
          <w:b/>
          <w:noProof w:val="0"/>
          <w:lang w:val="ro-MD" w:eastAsia="ru-RU"/>
        </w:rPr>
        <w:t xml:space="preserve">Numărul de telefon/fax: </w:t>
      </w:r>
      <w:r w:rsidR="009F02A8" w:rsidRPr="009F02A8">
        <w:rPr>
          <w:noProof w:val="0"/>
          <w:u w:val="single"/>
          <w:shd w:val="clear" w:color="auto" w:fill="FFFFFF" w:themeFill="background1"/>
          <w:lang w:val="ro-MD" w:eastAsia="ru-RU"/>
        </w:rPr>
        <w:t>022-72-91-41: fax: 022-72-90-92</w:t>
      </w:r>
    </w:p>
    <w:p w14:paraId="6BA88056" w14:textId="05D67419" w:rsidR="00BE362C" w:rsidRPr="009F02A8" w:rsidRDefault="00BE362C" w:rsidP="00F67DC8">
      <w:pPr>
        <w:numPr>
          <w:ilvl w:val="0"/>
          <w:numId w:val="23"/>
        </w:numPr>
        <w:shd w:val="clear" w:color="auto" w:fill="FFFFFF" w:themeFill="background1"/>
        <w:tabs>
          <w:tab w:val="left" w:pos="284"/>
          <w:tab w:val="right" w:pos="9531"/>
        </w:tabs>
        <w:spacing w:before="120"/>
        <w:ind w:left="284" w:hanging="284"/>
        <w:rPr>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009F02A8" w:rsidRPr="009F02A8">
        <w:rPr>
          <w:noProof w:val="0"/>
          <w:shd w:val="clear" w:color="auto" w:fill="FFFFFF" w:themeFill="background1"/>
          <w:lang w:val="ro-MD" w:eastAsia="ru-RU"/>
        </w:rPr>
        <w:t>spitalds@ms.gov.md</w:t>
      </w:r>
    </w:p>
    <w:p w14:paraId="3A5044BA" w14:textId="77777777" w:rsidR="00BE362C" w:rsidRPr="00FF430B" w:rsidRDefault="00BE362C" w:rsidP="00F67DC8">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3A9D056E" w:rsidR="00BE362C" w:rsidRPr="005354F0" w:rsidRDefault="00BE362C" w:rsidP="00F67DC8">
      <w:pPr>
        <w:numPr>
          <w:ilvl w:val="0"/>
          <w:numId w:val="23"/>
        </w:numPr>
        <w:shd w:val="clear" w:color="auto" w:fill="FFFFFF" w:themeFill="background1"/>
        <w:tabs>
          <w:tab w:val="left" w:pos="284"/>
          <w:tab w:val="right" w:pos="9531"/>
        </w:tabs>
        <w:spacing w:before="120"/>
        <w:ind w:left="288" w:hanging="288"/>
        <w:rPr>
          <w:noProof w:val="0"/>
          <w:u w:val="single"/>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5354F0" w:rsidRPr="005354F0">
        <w:rPr>
          <w:noProof w:val="0"/>
          <w:u w:val="single"/>
          <w:lang w:val="ro-MD" w:eastAsia="ru-RU"/>
        </w:rPr>
        <w:t>nu se aplică</w:t>
      </w:r>
    </w:p>
    <w:p w14:paraId="4B18AC82" w14:textId="77777777" w:rsidR="00BE362C" w:rsidRPr="00FF430B" w:rsidRDefault="00BE362C" w:rsidP="00F67DC8">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523" w:type="dxa"/>
        <w:tblInd w:w="-455" w:type="dxa"/>
        <w:tblLayout w:type="fixed"/>
        <w:tblLook w:val="04A0" w:firstRow="1" w:lastRow="0" w:firstColumn="1" w:lastColumn="0" w:noHBand="0" w:noVBand="1"/>
      </w:tblPr>
      <w:tblGrid>
        <w:gridCol w:w="537"/>
        <w:gridCol w:w="1473"/>
        <w:gridCol w:w="2393"/>
        <w:gridCol w:w="990"/>
        <w:gridCol w:w="1170"/>
        <w:gridCol w:w="1980"/>
        <w:gridCol w:w="1980"/>
      </w:tblGrid>
      <w:tr w:rsidR="00BE362C" w:rsidRPr="00EC30C2" w14:paraId="5EA3946E" w14:textId="77777777" w:rsidTr="00F0350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3DA47D14"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r w:rsidR="00F03506">
              <w:rPr>
                <w:b/>
                <w:noProof w:val="0"/>
                <w:sz w:val="20"/>
                <w:szCs w:val="20"/>
                <w:lang w:val="ro-MD" w:eastAsia="ru-RU"/>
              </w:rPr>
              <w:t xml:space="preserve"> (lei)</w:t>
            </w:r>
          </w:p>
        </w:tc>
      </w:tr>
      <w:tr w:rsidR="00F03506" w:rsidRPr="00EC30C2" w14:paraId="695490BD" w14:textId="77777777" w:rsidTr="00F0350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687D79AB" w:rsidR="00F03506" w:rsidRPr="00FF430B" w:rsidRDefault="00F03506" w:rsidP="00F03506">
            <w:pPr>
              <w:shd w:val="clear" w:color="auto" w:fill="FFFFFF" w:themeFill="background1"/>
              <w:spacing w:before="120"/>
              <w:jc w:val="center"/>
              <w:rPr>
                <w:noProof w:val="0"/>
                <w:sz w:val="20"/>
                <w:szCs w:val="20"/>
                <w:lang w:val="ro-MD" w:eastAsia="ru-RU"/>
              </w:rPr>
            </w:pPr>
            <w:r>
              <w:rPr>
                <w:lang w:val="ro-MD"/>
              </w:rPr>
              <w:t>1</w:t>
            </w:r>
          </w:p>
        </w:tc>
        <w:tc>
          <w:tcPr>
            <w:tcW w:w="1473" w:type="dxa"/>
            <w:tcBorders>
              <w:top w:val="single" w:sz="4" w:space="0" w:color="auto"/>
              <w:left w:val="single" w:sz="4" w:space="0" w:color="auto"/>
              <w:bottom w:val="single" w:sz="4" w:space="0" w:color="auto"/>
              <w:right w:val="single" w:sz="4" w:space="0" w:color="auto"/>
            </w:tcBorders>
            <w:shd w:val="clear" w:color="auto" w:fill="auto"/>
          </w:tcPr>
          <w:p w14:paraId="30B18870" w14:textId="77777777" w:rsidR="00F03506" w:rsidRDefault="00F03506" w:rsidP="00F03506">
            <w:pPr>
              <w:rPr>
                <w:lang w:val="en-US"/>
              </w:rPr>
            </w:pPr>
          </w:p>
          <w:p w14:paraId="52B96A61" w14:textId="25CBF912" w:rsidR="00F03506" w:rsidRPr="00FF430B" w:rsidRDefault="00F03506" w:rsidP="00F03506">
            <w:pPr>
              <w:shd w:val="clear" w:color="auto" w:fill="FFFFFF" w:themeFill="background1"/>
              <w:spacing w:before="120"/>
              <w:jc w:val="center"/>
              <w:rPr>
                <w:noProof w:val="0"/>
                <w:sz w:val="20"/>
                <w:szCs w:val="20"/>
                <w:lang w:val="ro-MD" w:eastAsia="ru-RU"/>
              </w:rPr>
            </w:pPr>
            <w:r w:rsidRPr="00385299">
              <w:rPr>
                <w:lang w:val="en-US"/>
              </w:rPr>
              <w:t>45453000-7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E32EB39" w14:textId="46711B58" w:rsidR="00F03506" w:rsidRPr="00FF430B" w:rsidRDefault="00F03506" w:rsidP="00F03506">
            <w:pPr>
              <w:shd w:val="clear" w:color="auto" w:fill="FFFFFF" w:themeFill="background1"/>
              <w:spacing w:before="120"/>
              <w:jc w:val="center"/>
              <w:rPr>
                <w:noProof w:val="0"/>
                <w:sz w:val="20"/>
                <w:szCs w:val="20"/>
                <w:lang w:val="ro-MD" w:eastAsia="ru-RU"/>
              </w:rPr>
            </w:pPr>
            <w:r w:rsidRPr="00385299">
              <w:t>Lucrări de reparație capitală a încăperilor farmaciei IMSP Spitalul de Stat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C32E8FD" w:rsidR="00F03506" w:rsidRPr="00FF430B" w:rsidRDefault="00F03506" w:rsidP="00F03506">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482132F0" w:rsidR="00F03506" w:rsidRPr="00FF430B" w:rsidRDefault="00F03506" w:rsidP="00F03506">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1F3590C" w14:textId="77777777" w:rsidR="00F03506" w:rsidRDefault="00F03506" w:rsidP="00F03506">
            <w:pPr>
              <w:pStyle w:val="Standard"/>
              <w:rPr>
                <w:rFonts w:cs="Times New Roman"/>
              </w:rPr>
            </w:pPr>
          </w:p>
          <w:p w14:paraId="4E1105B1" w14:textId="6FABE218" w:rsidR="00F03506" w:rsidRPr="00FF430B" w:rsidRDefault="00F03506" w:rsidP="00F03506">
            <w:pPr>
              <w:shd w:val="clear" w:color="auto" w:fill="FFFFFF" w:themeFill="background1"/>
              <w:spacing w:before="120"/>
              <w:jc w:val="center"/>
              <w:rPr>
                <w:noProof w:val="0"/>
                <w:sz w:val="20"/>
                <w:szCs w:val="20"/>
                <w:lang w:val="ro-MD" w:eastAsia="ru-RU"/>
              </w:rPr>
            </w:pPr>
            <w:r w:rsidRPr="00385299">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0DB087" w14:textId="77777777" w:rsidR="00F03506" w:rsidRDefault="00F03506" w:rsidP="00F03506">
            <w:pPr>
              <w:jc w:val="center"/>
              <w:rPr>
                <w:lang w:val="ru-RU"/>
              </w:rPr>
            </w:pPr>
          </w:p>
          <w:p w14:paraId="7E143C27" w14:textId="1839F48D" w:rsidR="00F03506" w:rsidRPr="00FF430B" w:rsidRDefault="00F03506" w:rsidP="00F03506">
            <w:pPr>
              <w:shd w:val="clear" w:color="auto" w:fill="FFFFFF" w:themeFill="background1"/>
              <w:spacing w:before="120"/>
              <w:jc w:val="center"/>
              <w:rPr>
                <w:noProof w:val="0"/>
                <w:sz w:val="20"/>
                <w:szCs w:val="20"/>
                <w:lang w:val="ro-MD" w:eastAsia="ru-RU"/>
              </w:rPr>
            </w:pPr>
            <w:r>
              <w:t>722500,00</w:t>
            </w:r>
          </w:p>
        </w:tc>
      </w:tr>
      <w:tr w:rsidR="00F03506" w:rsidRPr="00EC30C2" w14:paraId="4EC02ADB" w14:textId="77777777" w:rsidTr="00F03506">
        <w:trPr>
          <w:trHeight w:val="397"/>
        </w:trPr>
        <w:tc>
          <w:tcPr>
            <w:tcW w:w="85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F03506" w:rsidRPr="00FF430B" w:rsidRDefault="00F03506" w:rsidP="00F03506">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57A51027" w:rsidR="00F03506" w:rsidRPr="00FF430B" w:rsidRDefault="00F03506" w:rsidP="00F03506">
            <w:pPr>
              <w:shd w:val="clear" w:color="auto" w:fill="FFFFFF" w:themeFill="background1"/>
              <w:spacing w:before="120"/>
              <w:jc w:val="center"/>
              <w:rPr>
                <w:noProof w:val="0"/>
                <w:sz w:val="20"/>
                <w:szCs w:val="20"/>
                <w:lang w:val="ro-MD" w:eastAsia="ru-RU"/>
              </w:rPr>
            </w:pPr>
            <w:r w:rsidRPr="00370254">
              <w:rPr>
                <w:b/>
                <w:lang w:val="ro-MD"/>
              </w:rPr>
              <w:t>722500,00</w:t>
            </w:r>
          </w:p>
        </w:tc>
      </w:tr>
    </w:tbl>
    <w:p w14:paraId="3D38E887" w14:textId="77777777" w:rsidR="004C499F" w:rsidRPr="00FF430B" w:rsidRDefault="00816026" w:rsidP="00F67DC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F67DC8">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F67DC8">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F67DC8">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F67DC8">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F67DC8">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28A29CFB" w:rsidR="00BE362C" w:rsidRPr="00FF430B" w:rsidRDefault="00BE362C" w:rsidP="00F67DC8">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w:t>
      </w:r>
      <w:r w:rsidRPr="001E7708">
        <w:rPr>
          <w:b/>
          <w:noProof w:val="0"/>
          <w:lang w:val="ro-MD" w:eastAsia="ru-RU"/>
        </w:rPr>
        <w:t xml:space="preserve">: </w:t>
      </w:r>
      <w:r w:rsidR="008164C1" w:rsidRPr="001E7708">
        <w:rPr>
          <w:noProof w:val="0"/>
          <w:u w:val="single"/>
          <w:lang w:val="ro-MD" w:eastAsia="ru-RU"/>
        </w:rPr>
        <w:t xml:space="preserve"> </w:t>
      </w:r>
      <w:r w:rsidR="008164C1" w:rsidRPr="001E7708">
        <w:rPr>
          <w:noProof w:val="0"/>
          <w:u w:val="single"/>
          <w:lang w:val="ro-MD" w:eastAsia="ru-RU"/>
        </w:rPr>
        <w:t>nu se admite</w:t>
      </w:r>
    </w:p>
    <w:p w14:paraId="2A05C8B7" w14:textId="016D098D" w:rsidR="00BE362C" w:rsidRPr="00FF430B" w:rsidRDefault="008164C1" w:rsidP="002075C4">
      <w:pPr>
        <w:shd w:val="clear" w:color="auto" w:fill="FFFFFF" w:themeFill="background1"/>
        <w:tabs>
          <w:tab w:val="right" w:pos="426"/>
          <w:tab w:val="left" w:pos="7797"/>
        </w:tabs>
        <w:rPr>
          <w:noProof w:val="0"/>
          <w:sz w:val="20"/>
          <w:lang w:val="ro-MD" w:eastAsia="ru-RU"/>
        </w:rPr>
      </w:pPr>
      <w:r>
        <w:rPr>
          <w:noProof w:val="0"/>
          <w:sz w:val="20"/>
          <w:lang w:val="ro-MD" w:eastAsia="ru-RU"/>
        </w:rPr>
        <w:t xml:space="preserve">                                                                                  </w:t>
      </w:r>
      <w:r w:rsidR="00BE362C" w:rsidRPr="00FF430B">
        <w:rPr>
          <w:noProof w:val="0"/>
          <w:sz w:val="20"/>
          <w:lang w:val="ro-MD" w:eastAsia="ru-RU"/>
        </w:rPr>
        <w:t>(indicați se admite sau nu se admite)</w:t>
      </w:r>
    </w:p>
    <w:p w14:paraId="3AF1E4BB" w14:textId="4C97A68C" w:rsidR="00BE362C" w:rsidRPr="005354F0" w:rsidRDefault="00BE362C" w:rsidP="00F67DC8">
      <w:pPr>
        <w:numPr>
          <w:ilvl w:val="0"/>
          <w:numId w:val="23"/>
        </w:numPr>
        <w:shd w:val="clear" w:color="auto" w:fill="FFFFFF" w:themeFill="background1"/>
        <w:tabs>
          <w:tab w:val="left" w:pos="0"/>
          <w:tab w:val="left" w:pos="284"/>
          <w:tab w:val="left" w:pos="426"/>
        </w:tabs>
        <w:spacing w:before="120"/>
        <w:ind w:left="284" w:hanging="284"/>
        <w:rPr>
          <w:noProof w:val="0"/>
          <w:u w:val="single"/>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5354F0" w:rsidRPr="005354F0">
        <w:rPr>
          <w:i/>
          <w:sz w:val="22"/>
          <w:szCs w:val="22"/>
          <w:u w:val="single"/>
        </w:rPr>
        <w:t>3 luni</w:t>
      </w:r>
    </w:p>
    <w:p w14:paraId="6CE0A203" w14:textId="4521E4A1" w:rsidR="00BE362C" w:rsidRPr="005354F0" w:rsidRDefault="00BE362C" w:rsidP="00F67DC8">
      <w:pPr>
        <w:numPr>
          <w:ilvl w:val="0"/>
          <w:numId w:val="23"/>
        </w:numPr>
        <w:shd w:val="clear" w:color="auto" w:fill="FFFFFF" w:themeFill="background1"/>
        <w:tabs>
          <w:tab w:val="left" w:pos="0"/>
          <w:tab w:val="left" w:pos="284"/>
          <w:tab w:val="left" w:pos="426"/>
        </w:tabs>
        <w:spacing w:before="120"/>
        <w:ind w:left="284" w:hanging="284"/>
        <w:rPr>
          <w:noProof w:val="0"/>
          <w:u w:val="single"/>
          <w:lang w:val="ro-MD" w:eastAsia="ru-RU"/>
        </w:rPr>
      </w:pPr>
      <w:r w:rsidRPr="00FF430B">
        <w:rPr>
          <w:b/>
          <w:noProof w:val="0"/>
          <w:lang w:val="ro-MD" w:eastAsia="ru-RU"/>
        </w:rPr>
        <w:t>Termenul de valabilitate a contractului</w:t>
      </w:r>
      <w:r w:rsidR="001A1A16" w:rsidRPr="00FF430B">
        <w:rPr>
          <w:b/>
          <w:noProof w:val="0"/>
          <w:lang w:val="ro-MD" w:eastAsia="ru-RU"/>
        </w:rPr>
        <w:t>:</w:t>
      </w:r>
      <w:r w:rsidR="005354F0">
        <w:rPr>
          <w:b/>
          <w:noProof w:val="0"/>
          <w:lang w:val="ro-MD" w:eastAsia="ru-RU"/>
        </w:rPr>
        <w:t xml:space="preserve"> </w:t>
      </w:r>
      <w:r w:rsidR="005354F0" w:rsidRPr="005354F0">
        <w:rPr>
          <w:noProof w:val="0"/>
          <w:u w:val="single"/>
          <w:lang w:val="ro-MD" w:eastAsia="ru-RU"/>
        </w:rPr>
        <w:t>12 luni după încheierea și aprobarea contractului</w:t>
      </w:r>
      <w:r w:rsidR="005354F0">
        <w:rPr>
          <w:noProof w:val="0"/>
          <w:u w:val="single"/>
          <w:lang w:val="ro-MD" w:eastAsia="ru-RU"/>
        </w:rPr>
        <w:t>.</w:t>
      </w:r>
    </w:p>
    <w:p w14:paraId="00B44342" w14:textId="3DE3FA7F" w:rsidR="00BE362C" w:rsidRPr="005354F0" w:rsidRDefault="00BE362C" w:rsidP="00F67DC8">
      <w:pPr>
        <w:numPr>
          <w:ilvl w:val="0"/>
          <w:numId w:val="23"/>
        </w:numPr>
        <w:tabs>
          <w:tab w:val="right" w:pos="426"/>
        </w:tabs>
        <w:spacing w:before="120"/>
        <w:ind w:left="360"/>
        <w:rPr>
          <w:noProof w:val="0"/>
          <w:u w:val="single"/>
          <w:lang w:val="ro-MD" w:eastAsia="ru-RU"/>
        </w:rPr>
      </w:pPr>
      <w:r w:rsidRPr="00FF430B">
        <w:rPr>
          <w:b/>
          <w:noProof w:val="0"/>
          <w:lang w:val="ro-MD" w:eastAsia="ru-RU"/>
        </w:rPr>
        <w:lastRenderedPageBreak/>
        <w:t xml:space="preserve">Contract de achiziție rezervat atelierelor protejate sau că acesta poate fi executat numai în cadrul unor programe de angajare protejată (după caz): </w:t>
      </w:r>
      <w:r w:rsidR="005354F0" w:rsidRPr="005354F0">
        <w:rPr>
          <w:noProof w:val="0"/>
          <w:u w:val="single"/>
          <w:lang w:val="ro-MD" w:eastAsia="ru-RU"/>
        </w:rPr>
        <w:t>nu</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103E903" w14:textId="77777777" w:rsidR="001E7708" w:rsidRPr="001E7708" w:rsidRDefault="00BE362C" w:rsidP="00F67DC8">
      <w:pPr>
        <w:numPr>
          <w:ilvl w:val="0"/>
          <w:numId w:val="23"/>
        </w:numPr>
        <w:shd w:val="clear" w:color="auto" w:fill="FFFFFF" w:themeFill="background1"/>
        <w:tabs>
          <w:tab w:val="right" w:pos="426"/>
        </w:tabs>
        <w:spacing w:before="120"/>
        <w:ind w:left="360"/>
        <w:rPr>
          <w:noProof w:val="0"/>
          <w:u w:val="single"/>
          <w:lang w:val="it-IT"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005354F0">
        <w:rPr>
          <w:b/>
          <w:noProof w:val="0"/>
          <w:lang w:val="ro-MD" w:eastAsia="ru-RU"/>
        </w:rPr>
        <w:t xml:space="preserve"> </w:t>
      </w:r>
      <w:r w:rsidRPr="00FF430B">
        <w:rPr>
          <w:b/>
          <w:noProof w:val="0"/>
          <w:lang w:val="ro-MD" w:eastAsia="ru-RU"/>
        </w:rPr>
        <w:t xml:space="preserve">sau al unor acte administrative (după caz): </w:t>
      </w:r>
      <w:r w:rsidR="001E7708" w:rsidRPr="001E7708">
        <w:rPr>
          <w:noProof w:val="0"/>
          <w:u w:val="single"/>
          <w:lang w:val="it-IT" w:eastAsia="ru-RU"/>
        </w:rPr>
        <w:t>nu se aplică</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F67DC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9835" w:type="dxa"/>
        <w:tblLook w:val="04A0" w:firstRow="1" w:lastRow="0" w:firstColumn="1" w:lastColumn="0" w:noHBand="0" w:noVBand="1"/>
      </w:tblPr>
      <w:tblGrid>
        <w:gridCol w:w="575"/>
        <w:gridCol w:w="3956"/>
        <w:gridCol w:w="3686"/>
        <w:gridCol w:w="1618"/>
      </w:tblGrid>
      <w:tr w:rsidR="00BE362C" w:rsidRPr="00EC30C2" w14:paraId="55FCB16C" w14:textId="77777777" w:rsidTr="00117AA5">
        <w:tc>
          <w:tcPr>
            <w:tcW w:w="575"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956"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686"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8"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1E7708" w:rsidRPr="00EC30C2" w14:paraId="7BE02D7C" w14:textId="77777777" w:rsidTr="00117AA5">
        <w:tc>
          <w:tcPr>
            <w:tcW w:w="575" w:type="dxa"/>
            <w:shd w:val="clear" w:color="auto" w:fill="auto"/>
            <w:vAlign w:val="center"/>
          </w:tcPr>
          <w:p w14:paraId="5A2F5F10" w14:textId="723CA602" w:rsidR="001E7708" w:rsidRPr="00FF430B" w:rsidRDefault="001E7708" w:rsidP="001E7708">
            <w:pPr>
              <w:shd w:val="clear" w:color="auto" w:fill="FFFFFF" w:themeFill="background1"/>
              <w:tabs>
                <w:tab w:val="left" w:pos="612"/>
              </w:tabs>
              <w:spacing w:before="120" w:after="120"/>
              <w:rPr>
                <w:iCs/>
                <w:noProof w:val="0"/>
                <w:lang w:val="ro-MD" w:eastAsia="ru-RU"/>
              </w:rPr>
            </w:pPr>
            <w:r w:rsidRPr="00437357">
              <w:rPr>
                <w:iCs/>
                <w:noProof w:val="0"/>
                <w:sz w:val="20"/>
                <w:szCs w:val="20"/>
                <w:lang w:val="ro-MD" w:eastAsia="ru-RU"/>
              </w:rPr>
              <w:t>1</w:t>
            </w:r>
          </w:p>
        </w:tc>
        <w:tc>
          <w:tcPr>
            <w:tcW w:w="3956" w:type="dxa"/>
            <w:shd w:val="clear" w:color="auto" w:fill="auto"/>
            <w:vAlign w:val="center"/>
          </w:tcPr>
          <w:p w14:paraId="665ED90E" w14:textId="1BB98188" w:rsidR="001E7708" w:rsidRPr="00FF430B" w:rsidRDefault="001E7708" w:rsidP="001E7708">
            <w:pPr>
              <w:shd w:val="clear" w:color="auto" w:fill="FFFFFF" w:themeFill="background1"/>
              <w:tabs>
                <w:tab w:val="left" w:pos="612"/>
              </w:tabs>
              <w:spacing w:before="120" w:after="120"/>
              <w:rPr>
                <w:iCs/>
                <w:noProof w:val="0"/>
                <w:lang w:val="ro-MD" w:eastAsia="ru-RU"/>
              </w:rPr>
            </w:pPr>
            <w:r w:rsidRPr="00437357">
              <w:rPr>
                <w:iCs/>
                <w:sz w:val="20"/>
                <w:szCs w:val="20"/>
              </w:rPr>
              <w:t>Formularul standard al Documentului Unic de Achiziții European</w:t>
            </w:r>
          </w:p>
        </w:tc>
        <w:tc>
          <w:tcPr>
            <w:tcW w:w="3686" w:type="dxa"/>
            <w:shd w:val="clear" w:color="auto" w:fill="auto"/>
            <w:vAlign w:val="center"/>
          </w:tcPr>
          <w:p w14:paraId="5FB9CBAB" w14:textId="36AAF9FA" w:rsidR="001E7708" w:rsidRPr="00FF430B" w:rsidRDefault="001E7708" w:rsidP="001E7708">
            <w:pPr>
              <w:shd w:val="clear" w:color="auto" w:fill="FFFFFF" w:themeFill="background1"/>
              <w:tabs>
                <w:tab w:val="left" w:pos="612"/>
              </w:tabs>
              <w:spacing w:before="120" w:after="120"/>
              <w:rPr>
                <w:iCs/>
                <w:noProof w:val="0"/>
                <w:lang w:val="ro-MD" w:eastAsia="ru-RU"/>
              </w:rPr>
            </w:pPr>
            <w:r w:rsidRPr="00437357">
              <w:rPr>
                <w:iCs/>
                <w:sz w:val="20"/>
                <w:szCs w:val="20"/>
              </w:rPr>
              <w:t>Original confirmat prin aplicarea semnaturii electronice</w:t>
            </w:r>
          </w:p>
        </w:tc>
        <w:tc>
          <w:tcPr>
            <w:tcW w:w="1618" w:type="dxa"/>
            <w:shd w:val="clear" w:color="auto" w:fill="auto"/>
            <w:vAlign w:val="center"/>
          </w:tcPr>
          <w:p w14:paraId="75C75A4D" w14:textId="5844AECE" w:rsidR="001E7708" w:rsidRPr="00FF430B" w:rsidRDefault="001E7708" w:rsidP="001E7708">
            <w:pPr>
              <w:shd w:val="clear" w:color="auto" w:fill="FFFFFF" w:themeFill="background1"/>
              <w:tabs>
                <w:tab w:val="left" w:pos="612"/>
              </w:tabs>
              <w:spacing w:before="120" w:after="120"/>
              <w:rPr>
                <w:iCs/>
                <w:noProof w:val="0"/>
                <w:lang w:val="ro-MD" w:eastAsia="ru-RU"/>
              </w:rPr>
            </w:pPr>
            <w:r w:rsidRPr="00437357">
              <w:rPr>
                <w:iCs/>
                <w:noProof w:val="0"/>
                <w:sz w:val="20"/>
                <w:szCs w:val="20"/>
                <w:lang w:val="en-US" w:eastAsia="ru-RU"/>
              </w:rPr>
              <w:t>Obligatoriu</w:t>
            </w:r>
          </w:p>
        </w:tc>
      </w:tr>
      <w:tr w:rsidR="00117AA5" w:rsidRPr="00EC30C2" w14:paraId="1BA226BB" w14:textId="77777777" w:rsidTr="00595556">
        <w:tc>
          <w:tcPr>
            <w:tcW w:w="575" w:type="dxa"/>
            <w:shd w:val="clear" w:color="auto" w:fill="auto"/>
          </w:tcPr>
          <w:p w14:paraId="161B1730" w14:textId="6E206377" w:rsidR="00117AA5" w:rsidRPr="00437357" w:rsidRDefault="00117AA5" w:rsidP="00117AA5">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2</w:t>
            </w:r>
          </w:p>
        </w:tc>
        <w:tc>
          <w:tcPr>
            <w:tcW w:w="3956" w:type="dxa"/>
            <w:shd w:val="clear" w:color="auto" w:fill="auto"/>
          </w:tcPr>
          <w:p w14:paraId="28554430" w14:textId="2AA7AB7E" w:rsidR="00117AA5" w:rsidRPr="00117AA5" w:rsidRDefault="00117AA5" w:rsidP="00117AA5">
            <w:pPr>
              <w:shd w:val="clear" w:color="auto" w:fill="FFFFFF" w:themeFill="background1"/>
              <w:tabs>
                <w:tab w:val="left" w:pos="612"/>
              </w:tabs>
              <w:spacing w:before="120" w:after="120"/>
              <w:rPr>
                <w:iCs/>
                <w:sz w:val="20"/>
                <w:szCs w:val="20"/>
              </w:rPr>
            </w:pPr>
            <w:r w:rsidRPr="00117AA5">
              <w:rPr>
                <w:sz w:val="20"/>
                <w:szCs w:val="20"/>
              </w:rPr>
              <w:t>Oferta</w:t>
            </w:r>
          </w:p>
        </w:tc>
        <w:tc>
          <w:tcPr>
            <w:tcW w:w="3686" w:type="dxa"/>
            <w:shd w:val="clear" w:color="auto" w:fill="auto"/>
          </w:tcPr>
          <w:p w14:paraId="6A259E4E" w14:textId="7D6AC122" w:rsidR="00117AA5" w:rsidRPr="00117AA5" w:rsidRDefault="00117AA5" w:rsidP="00117AA5">
            <w:pPr>
              <w:shd w:val="clear" w:color="auto" w:fill="FFFFFF" w:themeFill="background1"/>
              <w:tabs>
                <w:tab w:val="left" w:pos="612"/>
              </w:tabs>
              <w:spacing w:before="120" w:after="120"/>
              <w:rPr>
                <w:iCs/>
                <w:sz w:val="20"/>
                <w:szCs w:val="20"/>
              </w:rPr>
            </w:pPr>
            <w:r w:rsidRPr="00117AA5">
              <w:rPr>
                <w:sz w:val="20"/>
                <w:szCs w:val="20"/>
              </w:rPr>
              <w:t>Original conform Formularului 3.3</w:t>
            </w:r>
          </w:p>
        </w:tc>
        <w:tc>
          <w:tcPr>
            <w:tcW w:w="1618" w:type="dxa"/>
            <w:shd w:val="clear" w:color="auto" w:fill="auto"/>
          </w:tcPr>
          <w:p w14:paraId="4037115E" w14:textId="35968064" w:rsidR="00117AA5" w:rsidRPr="00117AA5" w:rsidRDefault="00850543" w:rsidP="00117AA5">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117AA5" w:rsidRPr="00EC30C2" w14:paraId="27626451" w14:textId="77777777" w:rsidTr="00117AA5">
        <w:tc>
          <w:tcPr>
            <w:tcW w:w="575" w:type="dxa"/>
            <w:shd w:val="clear" w:color="auto" w:fill="auto"/>
            <w:vAlign w:val="center"/>
          </w:tcPr>
          <w:p w14:paraId="623DF571" w14:textId="445168A5" w:rsidR="00117AA5" w:rsidRPr="00FF430B" w:rsidRDefault="00117AA5" w:rsidP="00117AA5">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956" w:type="dxa"/>
            <w:shd w:val="clear" w:color="auto" w:fill="auto"/>
            <w:vAlign w:val="center"/>
          </w:tcPr>
          <w:p w14:paraId="7DFDD294" w14:textId="24277397" w:rsidR="00117AA5" w:rsidRPr="00FF430B" w:rsidRDefault="00117AA5" w:rsidP="00117AA5">
            <w:pPr>
              <w:shd w:val="clear" w:color="auto" w:fill="FFFFFF" w:themeFill="background1"/>
              <w:tabs>
                <w:tab w:val="left" w:pos="612"/>
              </w:tabs>
              <w:spacing w:before="120" w:after="120"/>
              <w:rPr>
                <w:iCs/>
                <w:noProof w:val="0"/>
                <w:lang w:val="ro-MD" w:eastAsia="ru-RU"/>
              </w:rPr>
            </w:pPr>
            <w:r w:rsidRPr="00437357">
              <w:rPr>
                <w:sz w:val="20"/>
                <w:szCs w:val="20"/>
                <w:lang w:val="en-US"/>
              </w:rPr>
              <w:t>Garanţia pentru ofertă</w:t>
            </w:r>
            <w:r w:rsidRPr="00437357">
              <w:rPr>
                <w:sz w:val="20"/>
                <w:szCs w:val="20"/>
                <w:lang w:val="ro-MD"/>
              </w:rPr>
              <w:t xml:space="preserve"> 1% din valoarea ofertei fără TVA</w:t>
            </w:r>
          </w:p>
        </w:tc>
        <w:tc>
          <w:tcPr>
            <w:tcW w:w="3686" w:type="dxa"/>
            <w:shd w:val="clear" w:color="auto" w:fill="auto"/>
            <w:vAlign w:val="center"/>
          </w:tcPr>
          <w:p w14:paraId="188A3329" w14:textId="0CA820CC" w:rsidR="00117AA5" w:rsidRPr="00437357" w:rsidRDefault="00117AA5" w:rsidP="00117AA5">
            <w:pPr>
              <w:tabs>
                <w:tab w:val="left" w:pos="612"/>
              </w:tabs>
              <w:spacing w:after="120"/>
              <w:rPr>
                <w:color w:val="000000"/>
                <w:sz w:val="20"/>
                <w:szCs w:val="20"/>
                <w:lang w:val="en-GB"/>
              </w:rPr>
            </w:pPr>
            <w:r w:rsidRPr="00437357">
              <w:rPr>
                <w:color w:val="000000"/>
                <w:sz w:val="20"/>
                <w:szCs w:val="20"/>
                <w:lang w:val="en-GB"/>
              </w:rPr>
              <w:t>1.Original, confirmat prin semnătura electronică a participantului (Anexa nr. 9 la documentația standart)</w:t>
            </w:r>
            <w:r>
              <w:rPr>
                <w:color w:val="000000"/>
                <w:sz w:val="20"/>
                <w:szCs w:val="20"/>
                <w:lang w:val="en-GB"/>
              </w:rPr>
              <w:t xml:space="preserve">                 </w:t>
            </w:r>
          </w:p>
          <w:p w14:paraId="0D847280" w14:textId="765A98E3" w:rsidR="00117AA5" w:rsidRPr="00FF430B" w:rsidRDefault="00117AA5" w:rsidP="00117AA5">
            <w:pPr>
              <w:tabs>
                <w:tab w:val="left" w:pos="612"/>
              </w:tabs>
              <w:spacing w:after="120"/>
              <w:rPr>
                <w:iCs/>
                <w:noProof w:val="0"/>
                <w:lang w:val="ro-MD" w:eastAsia="ru-RU"/>
              </w:rPr>
            </w:pPr>
            <w:r w:rsidRPr="00437357">
              <w:rPr>
                <w:color w:val="000000"/>
                <w:sz w:val="20"/>
                <w:szCs w:val="20"/>
                <w:lang w:val="en-GB"/>
              </w:rPr>
              <w:t>2. transfer la contul autorității contractante (se va face pe codul IBAN MD25ML000000002251806281, codul băncii MOLDMD2X306)</w:t>
            </w:r>
            <w:r>
              <w:rPr>
                <w:color w:val="000000"/>
                <w:sz w:val="20"/>
                <w:szCs w:val="20"/>
                <w:lang w:val="en-GB"/>
              </w:rPr>
              <w:t xml:space="preserve">                          </w:t>
            </w:r>
            <w:r w:rsidRPr="00437357">
              <w:rPr>
                <w:color w:val="000000"/>
                <w:sz w:val="20"/>
                <w:szCs w:val="20"/>
                <w:lang w:val="en-GB"/>
              </w:rPr>
              <w:t>Confirmat prin semnatura electronică</w:t>
            </w:r>
          </w:p>
        </w:tc>
        <w:tc>
          <w:tcPr>
            <w:tcW w:w="1618" w:type="dxa"/>
            <w:shd w:val="clear" w:color="auto" w:fill="auto"/>
            <w:vAlign w:val="center"/>
          </w:tcPr>
          <w:p w14:paraId="2D29605C" w14:textId="5214CCBD" w:rsidR="00117AA5" w:rsidRPr="00FF430B" w:rsidRDefault="00117AA5" w:rsidP="00117AA5">
            <w:pPr>
              <w:shd w:val="clear" w:color="auto" w:fill="FFFFFF" w:themeFill="background1"/>
              <w:tabs>
                <w:tab w:val="left" w:pos="612"/>
              </w:tabs>
              <w:spacing w:before="120" w:after="120"/>
              <w:rPr>
                <w:iCs/>
                <w:noProof w:val="0"/>
                <w:lang w:val="ro-MD" w:eastAsia="ru-RU"/>
              </w:rPr>
            </w:pPr>
            <w:r w:rsidRPr="00437357">
              <w:rPr>
                <w:iCs/>
                <w:noProof w:val="0"/>
                <w:sz w:val="20"/>
                <w:szCs w:val="20"/>
                <w:lang w:val="en-US" w:eastAsia="ru-RU"/>
              </w:rPr>
              <w:t>Obligatoriu</w:t>
            </w:r>
          </w:p>
        </w:tc>
      </w:tr>
      <w:tr w:rsidR="003A27C0" w:rsidRPr="00EC30C2" w14:paraId="42339332" w14:textId="77777777" w:rsidTr="00A7345C">
        <w:tc>
          <w:tcPr>
            <w:tcW w:w="575" w:type="dxa"/>
            <w:shd w:val="clear" w:color="auto" w:fill="auto"/>
          </w:tcPr>
          <w:p w14:paraId="16375800" w14:textId="5EEEB501" w:rsidR="003A27C0" w:rsidRPr="00FF430B" w:rsidRDefault="003A27C0" w:rsidP="003A27C0">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956" w:type="dxa"/>
            <w:shd w:val="clear" w:color="auto" w:fill="auto"/>
          </w:tcPr>
          <w:p w14:paraId="6437B6A3" w14:textId="12014704" w:rsidR="003A27C0" w:rsidRPr="00850543" w:rsidRDefault="003A27C0" w:rsidP="003A27C0">
            <w:pPr>
              <w:shd w:val="clear" w:color="auto" w:fill="FFFFFF" w:themeFill="background1"/>
              <w:tabs>
                <w:tab w:val="left" w:pos="612"/>
              </w:tabs>
              <w:spacing w:before="120" w:after="120"/>
              <w:rPr>
                <w:iCs/>
                <w:noProof w:val="0"/>
                <w:sz w:val="20"/>
                <w:szCs w:val="20"/>
                <w:lang w:val="ro-MD" w:eastAsia="ru-RU"/>
              </w:rPr>
            </w:pPr>
            <w:r w:rsidRPr="00850543">
              <w:rPr>
                <w:sz w:val="20"/>
                <w:szCs w:val="20"/>
              </w:rPr>
              <w:t>Devizele locale aferente ofertei.</w:t>
            </w:r>
          </w:p>
        </w:tc>
        <w:tc>
          <w:tcPr>
            <w:tcW w:w="3686" w:type="dxa"/>
            <w:shd w:val="clear" w:color="auto" w:fill="auto"/>
          </w:tcPr>
          <w:p w14:paraId="486685B9" w14:textId="6105AF71" w:rsidR="003A27C0" w:rsidRPr="00850543" w:rsidRDefault="003A27C0" w:rsidP="003A27C0">
            <w:pPr>
              <w:shd w:val="clear" w:color="auto" w:fill="FFFFFF" w:themeFill="background1"/>
              <w:tabs>
                <w:tab w:val="left" w:pos="612"/>
              </w:tabs>
              <w:spacing w:before="120" w:after="120"/>
              <w:rPr>
                <w:iCs/>
                <w:noProof w:val="0"/>
                <w:sz w:val="20"/>
                <w:szCs w:val="20"/>
                <w:lang w:val="ro-MD" w:eastAsia="ru-RU"/>
              </w:rPr>
            </w:pPr>
            <w:r w:rsidRPr="00850543">
              <w:rPr>
                <w:sz w:val="20"/>
                <w:szCs w:val="20"/>
                <w:lang w:val="en-US"/>
              </w:rPr>
              <w:t>Formularele 3,5,7 cu specificaţia parame</w:t>
            </w:r>
            <w:r>
              <w:rPr>
                <w:sz w:val="20"/>
                <w:szCs w:val="20"/>
                <w:lang w:val="en-US"/>
              </w:rPr>
              <w:t>-</w:t>
            </w:r>
            <w:r w:rsidRPr="00850543">
              <w:rPr>
                <w:sz w:val="20"/>
                <w:szCs w:val="20"/>
                <w:lang w:val="en-US"/>
              </w:rPr>
              <w:t xml:space="preserve">trelor tehnici solicitaţi în caietul de sarcini. </w:t>
            </w:r>
            <w:r w:rsidRPr="00850543">
              <w:rPr>
                <w:sz w:val="20"/>
                <w:szCs w:val="20"/>
              </w:rPr>
              <w:t>Original. Confirmat prin aplicarea semnăturii și ștampilei participantului.</w:t>
            </w:r>
          </w:p>
        </w:tc>
        <w:tc>
          <w:tcPr>
            <w:tcW w:w="1618" w:type="dxa"/>
            <w:shd w:val="clear" w:color="auto" w:fill="auto"/>
            <w:vAlign w:val="center"/>
          </w:tcPr>
          <w:p w14:paraId="2024E360" w14:textId="6DEEE5F3" w:rsidR="003A27C0" w:rsidRPr="00850543" w:rsidRDefault="003A27C0" w:rsidP="003A27C0">
            <w:pPr>
              <w:shd w:val="clear" w:color="auto" w:fill="FFFFFF" w:themeFill="background1"/>
              <w:tabs>
                <w:tab w:val="left" w:pos="612"/>
              </w:tabs>
              <w:spacing w:before="120" w:after="120"/>
              <w:rPr>
                <w:iCs/>
                <w:noProof w:val="0"/>
                <w:sz w:val="20"/>
                <w:szCs w:val="20"/>
                <w:lang w:val="ro-MD" w:eastAsia="ru-RU"/>
              </w:rPr>
            </w:pPr>
            <w:r w:rsidRPr="00437357">
              <w:rPr>
                <w:iCs/>
                <w:noProof w:val="0"/>
                <w:sz w:val="20"/>
                <w:szCs w:val="20"/>
                <w:lang w:val="en-US" w:eastAsia="ru-RU"/>
              </w:rPr>
              <w:t>Obligatoriu</w:t>
            </w:r>
          </w:p>
        </w:tc>
      </w:tr>
      <w:tr w:rsidR="003A27C0" w:rsidRPr="00EC30C2" w14:paraId="28476E96" w14:textId="77777777" w:rsidTr="009B72EF">
        <w:tc>
          <w:tcPr>
            <w:tcW w:w="575" w:type="dxa"/>
            <w:shd w:val="clear" w:color="auto" w:fill="auto"/>
          </w:tcPr>
          <w:p w14:paraId="52611970" w14:textId="69C85CAF" w:rsidR="003A27C0" w:rsidRDefault="003A27C0" w:rsidP="003A27C0">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956" w:type="dxa"/>
            <w:shd w:val="clear" w:color="auto" w:fill="auto"/>
            <w:vAlign w:val="center"/>
          </w:tcPr>
          <w:p w14:paraId="7219D126" w14:textId="7DFBC953" w:rsidR="003A27C0" w:rsidRPr="006A76A7" w:rsidRDefault="003A27C0" w:rsidP="003A27C0">
            <w:pPr>
              <w:shd w:val="clear" w:color="auto" w:fill="FFFFFF" w:themeFill="background1"/>
              <w:tabs>
                <w:tab w:val="left" w:pos="612"/>
              </w:tabs>
              <w:spacing w:before="120" w:after="120"/>
            </w:pPr>
            <w:r w:rsidRPr="00437357">
              <w:rPr>
                <w:iCs/>
                <w:noProof w:val="0"/>
                <w:sz w:val="20"/>
                <w:szCs w:val="20"/>
                <w:lang w:val="en-US" w:eastAsia="ru-RU"/>
              </w:rPr>
              <w:t>Cerere de participare</w:t>
            </w:r>
          </w:p>
        </w:tc>
        <w:tc>
          <w:tcPr>
            <w:tcW w:w="3686" w:type="dxa"/>
            <w:shd w:val="clear" w:color="auto" w:fill="auto"/>
            <w:vAlign w:val="center"/>
          </w:tcPr>
          <w:p w14:paraId="63799B7C" w14:textId="3F677641" w:rsidR="003A27C0" w:rsidRPr="006A76A7" w:rsidRDefault="003A27C0" w:rsidP="003A27C0">
            <w:pPr>
              <w:shd w:val="clear" w:color="auto" w:fill="FFFFFF" w:themeFill="background1"/>
              <w:tabs>
                <w:tab w:val="left" w:pos="612"/>
              </w:tabs>
              <w:spacing w:before="120" w:after="120"/>
            </w:pPr>
            <w:r w:rsidRPr="00437357">
              <w:rPr>
                <w:color w:val="000000"/>
                <w:sz w:val="20"/>
                <w:szCs w:val="20"/>
                <w:lang w:val="en-GB"/>
              </w:rPr>
              <w:t>Original, confirmat prin semnătura electronică a participantului (Anexa nr. 7 la documentația standart)</w:t>
            </w:r>
          </w:p>
        </w:tc>
        <w:tc>
          <w:tcPr>
            <w:tcW w:w="1618" w:type="dxa"/>
            <w:shd w:val="clear" w:color="auto" w:fill="auto"/>
            <w:vAlign w:val="center"/>
          </w:tcPr>
          <w:p w14:paraId="4B4EC77A" w14:textId="7F307440" w:rsidR="003A27C0" w:rsidRPr="006A76A7" w:rsidRDefault="003A27C0" w:rsidP="003A27C0">
            <w:pPr>
              <w:shd w:val="clear" w:color="auto" w:fill="FFFFFF" w:themeFill="background1"/>
              <w:tabs>
                <w:tab w:val="left" w:pos="612"/>
              </w:tabs>
              <w:spacing w:before="120" w:after="120"/>
            </w:pPr>
            <w:r w:rsidRPr="00437357">
              <w:rPr>
                <w:iCs/>
                <w:noProof w:val="0"/>
                <w:sz w:val="20"/>
                <w:szCs w:val="20"/>
                <w:lang w:val="en-US" w:eastAsia="ru-RU"/>
              </w:rPr>
              <w:t>Obligatoriu</w:t>
            </w:r>
          </w:p>
        </w:tc>
      </w:tr>
      <w:tr w:rsidR="00C41DC2" w:rsidRPr="00EC30C2" w14:paraId="712D5A37" w14:textId="77777777" w:rsidTr="009211A4">
        <w:tc>
          <w:tcPr>
            <w:tcW w:w="575" w:type="dxa"/>
            <w:shd w:val="clear" w:color="auto" w:fill="auto"/>
          </w:tcPr>
          <w:p w14:paraId="0EE8D176" w14:textId="1F82891B" w:rsidR="00C41DC2" w:rsidRDefault="00EA20CD" w:rsidP="00C41DC2">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3956" w:type="dxa"/>
            <w:shd w:val="clear" w:color="auto" w:fill="auto"/>
          </w:tcPr>
          <w:p w14:paraId="14B867B3" w14:textId="654A207F" w:rsidR="00C41DC2" w:rsidRPr="003A27C0" w:rsidRDefault="00C41DC2" w:rsidP="00C41DC2">
            <w:pPr>
              <w:shd w:val="clear" w:color="auto" w:fill="FFFFFF" w:themeFill="background1"/>
              <w:tabs>
                <w:tab w:val="left" w:pos="612"/>
              </w:tabs>
              <w:spacing w:before="120" w:after="120"/>
              <w:rPr>
                <w:iCs/>
                <w:noProof w:val="0"/>
                <w:sz w:val="20"/>
                <w:szCs w:val="20"/>
                <w:lang w:val="en-US" w:eastAsia="ru-RU"/>
              </w:rPr>
            </w:pPr>
            <w:r>
              <w:rPr>
                <w:sz w:val="20"/>
                <w:szCs w:val="20"/>
                <w:lang w:val="en-US"/>
              </w:rPr>
              <w:t>Grafic de executare a lucrărilor</w:t>
            </w:r>
          </w:p>
        </w:tc>
        <w:tc>
          <w:tcPr>
            <w:tcW w:w="3686" w:type="dxa"/>
            <w:shd w:val="clear" w:color="auto" w:fill="auto"/>
            <w:vAlign w:val="center"/>
          </w:tcPr>
          <w:p w14:paraId="016EEA9D" w14:textId="3CE4ADCE" w:rsidR="00C41DC2" w:rsidRPr="003A27C0" w:rsidRDefault="00C41DC2" w:rsidP="00C41DC2">
            <w:pPr>
              <w:shd w:val="clear" w:color="auto" w:fill="FFFFFF" w:themeFill="background1"/>
              <w:tabs>
                <w:tab w:val="left" w:pos="612"/>
              </w:tabs>
              <w:spacing w:before="120" w:after="120"/>
              <w:rPr>
                <w:color w:val="000000"/>
                <w:sz w:val="20"/>
                <w:szCs w:val="20"/>
                <w:lang w:val="en-GB"/>
              </w:rPr>
            </w:pPr>
            <w:r w:rsidRPr="00437357">
              <w:rPr>
                <w:color w:val="000000"/>
                <w:sz w:val="20"/>
                <w:szCs w:val="20"/>
                <w:lang w:val="en-GB"/>
              </w:rPr>
              <w:t xml:space="preserve">Original, confirmat prin semnătura electronică a participantului (Anexa nr. </w:t>
            </w:r>
            <w:r>
              <w:rPr>
                <w:color w:val="000000"/>
                <w:sz w:val="20"/>
                <w:szCs w:val="20"/>
                <w:lang w:val="en-GB"/>
              </w:rPr>
              <w:t>10</w:t>
            </w:r>
            <w:r w:rsidRPr="00437357">
              <w:rPr>
                <w:color w:val="000000"/>
                <w:sz w:val="20"/>
                <w:szCs w:val="20"/>
                <w:lang w:val="en-GB"/>
              </w:rPr>
              <w:t xml:space="preserve"> la documentația standart)</w:t>
            </w:r>
          </w:p>
        </w:tc>
        <w:tc>
          <w:tcPr>
            <w:tcW w:w="1618" w:type="dxa"/>
            <w:shd w:val="clear" w:color="auto" w:fill="auto"/>
            <w:vAlign w:val="center"/>
          </w:tcPr>
          <w:p w14:paraId="172B3F70" w14:textId="7A0B3C16" w:rsidR="00C41DC2" w:rsidRPr="00437357" w:rsidRDefault="00C41DC2" w:rsidP="00C41DC2">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3A27C0" w:rsidRPr="00EC30C2" w14:paraId="59ADCA0A" w14:textId="77777777" w:rsidTr="009B72EF">
        <w:tc>
          <w:tcPr>
            <w:tcW w:w="575" w:type="dxa"/>
            <w:shd w:val="clear" w:color="auto" w:fill="auto"/>
          </w:tcPr>
          <w:p w14:paraId="7E40FF61" w14:textId="43994E9E" w:rsidR="003A27C0" w:rsidRDefault="00EA20CD" w:rsidP="003A27C0">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3956" w:type="dxa"/>
            <w:shd w:val="clear" w:color="auto" w:fill="auto"/>
            <w:vAlign w:val="center"/>
          </w:tcPr>
          <w:p w14:paraId="1E922001" w14:textId="7B2CB6E6" w:rsidR="003A27C0" w:rsidRPr="00437357" w:rsidRDefault="003A27C0" w:rsidP="003A27C0">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Declarația privind valabilitatea ofertei</w:t>
            </w:r>
          </w:p>
        </w:tc>
        <w:tc>
          <w:tcPr>
            <w:tcW w:w="3686" w:type="dxa"/>
            <w:shd w:val="clear" w:color="auto" w:fill="auto"/>
            <w:vAlign w:val="center"/>
          </w:tcPr>
          <w:p w14:paraId="66E29243" w14:textId="7D718A84" w:rsidR="003A27C0" w:rsidRPr="00437357" w:rsidRDefault="003A27C0" w:rsidP="003A27C0">
            <w:pPr>
              <w:shd w:val="clear" w:color="auto" w:fill="FFFFFF" w:themeFill="background1"/>
              <w:tabs>
                <w:tab w:val="left" w:pos="612"/>
              </w:tabs>
              <w:spacing w:before="120" w:after="120"/>
              <w:rPr>
                <w:color w:val="000000"/>
                <w:sz w:val="20"/>
                <w:szCs w:val="20"/>
                <w:lang w:val="en-GB"/>
              </w:rPr>
            </w:pPr>
            <w:r w:rsidRPr="00437357">
              <w:rPr>
                <w:color w:val="000000"/>
                <w:sz w:val="20"/>
                <w:szCs w:val="20"/>
                <w:lang w:val="en-GB"/>
              </w:rPr>
              <w:t>Original, confirmat prin semnătura electronică a participantului (Anexa nr. 8 la documentația standart)</w:t>
            </w:r>
          </w:p>
        </w:tc>
        <w:tc>
          <w:tcPr>
            <w:tcW w:w="1618" w:type="dxa"/>
            <w:shd w:val="clear" w:color="auto" w:fill="auto"/>
            <w:vAlign w:val="center"/>
          </w:tcPr>
          <w:p w14:paraId="1D12149F" w14:textId="07DBD8A0" w:rsidR="003A27C0" w:rsidRPr="00437357" w:rsidRDefault="003A27C0" w:rsidP="003A27C0">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3A27C0" w:rsidRPr="00EC30C2" w14:paraId="7EB648A0" w14:textId="77777777" w:rsidTr="009B72EF">
        <w:tc>
          <w:tcPr>
            <w:tcW w:w="575" w:type="dxa"/>
            <w:shd w:val="clear" w:color="auto" w:fill="auto"/>
          </w:tcPr>
          <w:p w14:paraId="4C40CB4C" w14:textId="5805B712" w:rsidR="003A27C0" w:rsidRDefault="00EA20CD" w:rsidP="003A27C0">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3956" w:type="dxa"/>
            <w:shd w:val="clear" w:color="auto" w:fill="auto"/>
            <w:vAlign w:val="center"/>
          </w:tcPr>
          <w:p w14:paraId="6CC404EA" w14:textId="320D282C" w:rsidR="003A27C0" w:rsidRPr="00437357" w:rsidRDefault="003A27C0" w:rsidP="003A27C0">
            <w:pPr>
              <w:shd w:val="clear" w:color="auto" w:fill="FFFFFF" w:themeFill="background1"/>
              <w:tabs>
                <w:tab w:val="left" w:pos="612"/>
              </w:tabs>
              <w:spacing w:before="120" w:after="120"/>
              <w:rPr>
                <w:iCs/>
                <w:noProof w:val="0"/>
                <w:sz w:val="20"/>
                <w:szCs w:val="20"/>
                <w:lang w:val="en-US" w:eastAsia="ru-RU"/>
              </w:rPr>
            </w:pPr>
            <w:r w:rsidRPr="00437357">
              <w:rPr>
                <w:sz w:val="20"/>
                <w:szCs w:val="20"/>
                <w:lang w:val="en-US"/>
              </w:rPr>
              <w:t>Dovada înregistrării persoanei juridice, în conformitate cu prevederile legale din ţara în care ofertantul este stabilit</w:t>
            </w:r>
          </w:p>
        </w:tc>
        <w:tc>
          <w:tcPr>
            <w:tcW w:w="3686" w:type="dxa"/>
            <w:shd w:val="clear" w:color="auto" w:fill="auto"/>
            <w:vAlign w:val="center"/>
          </w:tcPr>
          <w:p w14:paraId="36FD6AD6" w14:textId="3DCAF82D" w:rsidR="003A27C0" w:rsidRPr="00437357" w:rsidRDefault="003A27C0" w:rsidP="003A27C0">
            <w:pPr>
              <w:shd w:val="clear" w:color="auto" w:fill="FFFFFF" w:themeFill="background1"/>
              <w:tabs>
                <w:tab w:val="left" w:pos="612"/>
              </w:tabs>
              <w:spacing w:before="120" w:after="120"/>
              <w:rPr>
                <w:color w:val="000000"/>
                <w:sz w:val="20"/>
                <w:szCs w:val="20"/>
                <w:lang w:val="en-GB"/>
              </w:rPr>
            </w:pPr>
            <w:r w:rsidRPr="00437357">
              <w:rPr>
                <w:sz w:val="20"/>
                <w:szCs w:val="20"/>
                <w:lang w:val="en-US"/>
              </w:rPr>
              <w:t>Certificat/decizie de înregistrare a între-prinderii/extras din Registrul de Stat al persoanelor juridice - copie, confirmată prin aplicarea semnăturii electronice</w:t>
            </w:r>
          </w:p>
        </w:tc>
        <w:tc>
          <w:tcPr>
            <w:tcW w:w="1618" w:type="dxa"/>
            <w:shd w:val="clear" w:color="auto" w:fill="auto"/>
            <w:vAlign w:val="center"/>
          </w:tcPr>
          <w:p w14:paraId="32F867E3" w14:textId="2E9FA82C" w:rsidR="003A27C0" w:rsidRPr="00437357" w:rsidRDefault="003A27C0" w:rsidP="003A27C0">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3A27C0" w:rsidRPr="00EC30C2" w14:paraId="08723908" w14:textId="77777777" w:rsidTr="009B72EF">
        <w:tc>
          <w:tcPr>
            <w:tcW w:w="575" w:type="dxa"/>
            <w:shd w:val="clear" w:color="auto" w:fill="auto"/>
          </w:tcPr>
          <w:p w14:paraId="7A775A73" w14:textId="5224C692" w:rsidR="003A27C0" w:rsidRDefault="00EA20CD" w:rsidP="003A27C0">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3956" w:type="dxa"/>
            <w:shd w:val="clear" w:color="auto" w:fill="auto"/>
            <w:vAlign w:val="center"/>
          </w:tcPr>
          <w:p w14:paraId="4FD5EC68" w14:textId="21028B46" w:rsidR="003A27C0" w:rsidRPr="00437357" w:rsidRDefault="003A27C0" w:rsidP="003A27C0">
            <w:pPr>
              <w:shd w:val="clear" w:color="auto" w:fill="FFFFFF" w:themeFill="background1"/>
              <w:tabs>
                <w:tab w:val="left" w:pos="612"/>
              </w:tabs>
              <w:spacing w:before="120" w:after="120"/>
              <w:rPr>
                <w:sz w:val="20"/>
                <w:szCs w:val="20"/>
                <w:lang w:val="en-US"/>
              </w:rPr>
            </w:pPr>
            <w:r w:rsidRPr="00437357">
              <w:rPr>
                <w:sz w:val="20"/>
                <w:szCs w:val="20"/>
                <w:lang w:val="ro-MD"/>
              </w:rPr>
              <w:t>Declarația privind conduita etică și neîmplicarea în practici frauduloase și de corupere</w:t>
            </w:r>
          </w:p>
        </w:tc>
        <w:tc>
          <w:tcPr>
            <w:tcW w:w="3686" w:type="dxa"/>
            <w:shd w:val="clear" w:color="auto" w:fill="auto"/>
            <w:vAlign w:val="center"/>
          </w:tcPr>
          <w:p w14:paraId="5CDB2AB8" w14:textId="79A5CC13" w:rsidR="003A27C0" w:rsidRPr="00437357" w:rsidRDefault="003A27C0" w:rsidP="003A27C0">
            <w:pPr>
              <w:shd w:val="clear" w:color="auto" w:fill="FFFFFF" w:themeFill="background1"/>
              <w:tabs>
                <w:tab w:val="left" w:pos="612"/>
              </w:tabs>
              <w:spacing w:before="120" w:after="120"/>
              <w:rPr>
                <w:sz w:val="20"/>
                <w:szCs w:val="20"/>
                <w:lang w:val="en-US"/>
              </w:rPr>
            </w:pPr>
            <w:r w:rsidRPr="00437357">
              <w:rPr>
                <w:sz w:val="20"/>
                <w:szCs w:val="20"/>
                <w:lang w:val="en-US"/>
              </w:rPr>
              <w:t xml:space="preserve">Originalul confirmată prin aplicarea </w:t>
            </w:r>
            <w:r w:rsidRPr="00437357">
              <w:rPr>
                <w:iCs/>
                <w:sz w:val="20"/>
                <w:szCs w:val="20"/>
              </w:rPr>
              <w:t>semnaturii electronice</w:t>
            </w:r>
          </w:p>
        </w:tc>
        <w:tc>
          <w:tcPr>
            <w:tcW w:w="1618" w:type="dxa"/>
            <w:shd w:val="clear" w:color="auto" w:fill="auto"/>
            <w:vAlign w:val="center"/>
          </w:tcPr>
          <w:p w14:paraId="5F02C5FC" w14:textId="6892F853" w:rsidR="003A27C0" w:rsidRPr="00437357" w:rsidRDefault="003A27C0" w:rsidP="003A27C0">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3A27C0" w:rsidRPr="00EC30C2" w14:paraId="18C27F1A" w14:textId="77777777" w:rsidTr="009B72EF">
        <w:tc>
          <w:tcPr>
            <w:tcW w:w="575" w:type="dxa"/>
            <w:shd w:val="clear" w:color="auto" w:fill="auto"/>
          </w:tcPr>
          <w:p w14:paraId="43319EB7" w14:textId="67E2A102" w:rsidR="003A27C0" w:rsidRDefault="00EA20CD" w:rsidP="003A27C0">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3956" w:type="dxa"/>
            <w:shd w:val="clear" w:color="auto" w:fill="auto"/>
            <w:vAlign w:val="center"/>
          </w:tcPr>
          <w:p w14:paraId="61A2B469" w14:textId="7892D77E" w:rsidR="003A27C0" w:rsidRPr="00437357" w:rsidRDefault="003A27C0" w:rsidP="003A27C0">
            <w:pPr>
              <w:shd w:val="clear" w:color="auto" w:fill="FFFFFF" w:themeFill="background1"/>
              <w:tabs>
                <w:tab w:val="left" w:pos="612"/>
              </w:tabs>
              <w:spacing w:before="120" w:after="120"/>
              <w:rPr>
                <w:sz w:val="20"/>
                <w:szCs w:val="20"/>
                <w:lang w:val="ro-MD"/>
              </w:rPr>
            </w:pPr>
            <w:r w:rsidRPr="00437357">
              <w:rPr>
                <w:sz w:val="20"/>
                <w:szCs w:val="20"/>
                <w:lang w:val="en-US"/>
              </w:rPr>
              <w:t>Certificat de efectuare regulată a plăţii impozitelor, contribuţiilor</w:t>
            </w:r>
          </w:p>
        </w:tc>
        <w:tc>
          <w:tcPr>
            <w:tcW w:w="3686" w:type="dxa"/>
            <w:shd w:val="clear" w:color="auto" w:fill="auto"/>
            <w:vAlign w:val="center"/>
          </w:tcPr>
          <w:p w14:paraId="39F0097F" w14:textId="3461EED1" w:rsidR="003A27C0" w:rsidRPr="00437357" w:rsidRDefault="003A27C0" w:rsidP="003A27C0">
            <w:pPr>
              <w:shd w:val="clear" w:color="auto" w:fill="FFFFFF" w:themeFill="background1"/>
              <w:tabs>
                <w:tab w:val="left" w:pos="612"/>
              </w:tabs>
              <w:spacing w:before="120" w:after="120"/>
              <w:rPr>
                <w:sz w:val="20"/>
                <w:szCs w:val="20"/>
                <w:lang w:val="en-US"/>
              </w:rPr>
            </w:pPr>
            <w:r w:rsidRPr="00437357">
              <w:rPr>
                <w:sz w:val="20"/>
                <w:szCs w:val="20"/>
                <w:lang w:val="en-US"/>
              </w:rPr>
              <w:t xml:space="preserve">eliberat de Inspectoratul Fiscal, original sau copie – confirmată prin aplicarea </w:t>
            </w:r>
            <w:r w:rsidRPr="00437357">
              <w:rPr>
                <w:iCs/>
                <w:sz w:val="20"/>
                <w:szCs w:val="20"/>
              </w:rPr>
              <w:t>semnaturii electronice</w:t>
            </w:r>
          </w:p>
        </w:tc>
        <w:tc>
          <w:tcPr>
            <w:tcW w:w="1618" w:type="dxa"/>
            <w:shd w:val="clear" w:color="auto" w:fill="auto"/>
            <w:vAlign w:val="center"/>
          </w:tcPr>
          <w:p w14:paraId="48A90F73" w14:textId="2C138D16" w:rsidR="003A27C0" w:rsidRPr="00437357" w:rsidRDefault="003A27C0" w:rsidP="003A27C0">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3A27C0" w:rsidRPr="00EC30C2" w14:paraId="36E7CD90" w14:textId="77777777" w:rsidTr="009B72EF">
        <w:tc>
          <w:tcPr>
            <w:tcW w:w="575" w:type="dxa"/>
            <w:shd w:val="clear" w:color="auto" w:fill="auto"/>
          </w:tcPr>
          <w:p w14:paraId="23D7F568" w14:textId="7C47BEFC" w:rsidR="003A27C0" w:rsidRDefault="00EA20CD" w:rsidP="003A27C0">
            <w:pPr>
              <w:shd w:val="clear" w:color="auto" w:fill="FFFFFF" w:themeFill="background1"/>
              <w:tabs>
                <w:tab w:val="left" w:pos="612"/>
              </w:tabs>
              <w:spacing w:before="120" w:after="120"/>
              <w:rPr>
                <w:iCs/>
                <w:noProof w:val="0"/>
                <w:lang w:val="ro-MD" w:eastAsia="ru-RU"/>
              </w:rPr>
            </w:pPr>
            <w:r>
              <w:rPr>
                <w:iCs/>
                <w:noProof w:val="0"/>
                <w:lang w:val="ro-MD" w:eastAsia="ru-RU"/>
              </w:rPr>
              <w:t>11</w:t>
            </w:r>
          </w:p>
        </w:tc>
        <w:tc>
          <w:tcPr>
            <w:tcW w:w="3956" w:type="dxa"/>
            <w:shd w:val="clear" w:color="auto" w:fill="auto"/>
            <w:vAlign w:val="center"/>
          </w:tcPr>
          <w:p w14:paraId="2EEE6755" w14:textId="60EA185E" w:rsidR="003A27C0" w:rsidRPr="00437357" w:rsidRDefault="003A27C0" w:rsidP="003A27C0">
            <w:pPr>
              <w:shd w:val="clear" w:color="auto" w:fill="FFFFFF" w:themeFill="background1"/>
              <w:tabs>
                <w:tab w:val="left" w:pos="612"/>
              </w:tabs>
              <w:spacing w:before="120" w:after="120"/>
              <w:rPr>
                <w:sz w:val="20"/>
                <w:szCs w:val="20"/>
                <w:lang w:val="en-US"/>
              </w:rPr>
            </w:pPr>
            <w:r w:rsidRPr="00437357">
              <w:rPr>
                <w:color w:val="000000" w:themeColor="text1"/>
                <w:sz w:val="20"/>
                <w:szCs w:val="20"/>
                <w:lang w:val="en-GB"/>
              </w:rPr>
              <w:t xml:space="preserve">Declarația privind confirmarea identității beneficiarilor efectivi și neîncadrarea acestora în situația condamnării  pentru participarea la activități ale unei organizații sau grupări </w:t>
            </w:r>
            <w:r w:rsidRPr="00437357">
              <w:rPr>
                <w:color w:val="000000" w:themeColor="text1"/>
                <w:sz w:val="20"/>
                <w:szCs w:val="20"/>
                <w:lang w:val="en-GB"/>
              </w:rPr>
              <w:lastRenderedPageBreak/>
              <w:t>criminale, pentru corupție, fraudă și/sau spălare de bani</w:t>
            </w:r>
          </w:p>
        </w:tc>
        <w:tc>
          <w:tcPr>
            <w:tcW w:w="3686" w:type="dxa"/>
            <w:shd w:val="clear" w:color="auto" w:fill="auto"/>
            <w:vAlign w:val="center"/>
          </w:tcPr>
          <w:p w14:paraId="0AFEE579" w14:textId="0FB5B27B" w:rsidR="003A27C0" w:rsidRPr="00437357" w:rsidRDefault="003A27C0" w:rsidP="003A27C0">
            <w:pPr>
              <w:shd w:val="clear" w:color="auto" w:fill="FFFFFF" w:themeFill="background1"/>
              <w:tabs>
                <w:tab w:val="left" w:pos="612"/>
              </w:tabs>
              <w:spacing w:before="120" w:after="120"/>
              <w:rPr>
                <w:sz w:val="20"/>
                <w:szCs w:val="20"/>
                <w:lang w:val="en-US"/>
              </w:rPr>
            </w:pPr>
            <w:r w:rsidRPr="00437357">
              <w:rPr>
                <w:sz w:val="20"/>
                <w:szCs w:val="20"/>
                <w:lang w:val="en-GB"/>
              </w:rPr>
              <w:lastRenderedPageBreak/>
              <w:t xml:space="preserve">În termen de 5 zile de la data comunicării rezultatelor procedurii de achiziție publică, ofertantul desemnat astigator va prezenta Declarația autorității contractante și Agenției Achiziții Publice </w:t>
            </w:r>
            <w:r w:rsidRPr="00437357">
              <w:rPr>
                <w:sz w:val="20"/>
                <w:szCs w:val="20"/>
                <w:lang w:val="en-US"/>
              </w:rPr>
              <w:t>î</w:t>
            </w:r>
            <w:r w:rsidRPr="00437357">
              <w:rPr>
                <w:sz w:val="20"/>
                <w:szCs w:val="20"/>
                <w:lang w:val="en-GB"/>
              </w:rPr>
              <w:t xml:space="preserve">n conformitate </w:t>
            </w:r>
            <w:r w:rsidRPr="00437357">
              <w:rPr>
                <w:sz w:val="20"/>
                <w:szCs w:val="20"/>
                <w:lang w:val="en-GB"/>
              </w:rPr>
              <w:lastRenderedPageBreak/>
              <w:t xml:space="preserve">cu </w:t>
            </w:r>
            <w:r w:rsidRPr="00437357">
              <w:rPr>
                <w:sz w:val="20"/>
                <w:szCs w:val="20"/>
                <w:lang w:val="en-US"/>
              </w:rPr>
              <w:t>Ordinului Ministrului Finanțelor nr. 145 din 24 noiembrie 2020</w:t>
            </w:r>
          </w:p>
        </w:tc>
        <w:tc>
          <w:tcPr>
            <w:tcW w:w="1618" w:type="dxa"/>
            <w:shd w:val="clear" w:color="auto" w:fill="auto"/>
            <w:vAlign w:val="center"/>
          </w:tcPr>
          <w:p w14:paraId="6FB61245" w14:textId="488CD47A" w:rsidR="003A27C0" w:rsidRPr="00437357" w:rsidRDefault="003A27C0" w:rsidP="003A27C0">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lastRenderedPageBreak/>
              <w:t>Obligatoriu</w:t>
            </w:r>
          </w:p>
        </w:tc>
      </w:tr>
      <w:tr w:rsidR="003A27C0" w:rsidRPr="00EC30C2" w14:paraId="45E7059E" w14:textId="77777777" w:rsidTr="009B72EF">
        <w:tc>
          <w:tcPr>
            <w:tcW w:w="575" w:type="dxa"/>
            <w:shd w:val="clear" w:color="auto" w:fill="auto"/>
          </w:tcPr>
          <w:p w14:paraId="7ED81593" w14:textId="6776D403" w:rsidR="003A27C0" w:rsidRDefault="00EA20CD" w:rsidP="003A27C0">
            <w:pPr>
              <w:shd w:val="clear" w:color="auto" w:fill="FFFFFF" w:themeFill="background1"/>
              <w:tabs>
                <w:tab w:val="left" w:pos="612"/>
              </w:tabs>
              <w:spacing w:before="120" w:after="120"/>
              <w:rPr>
                <w:iCs/>
                <w:noProof w:val="0"/>
                <w:lang w:val="ro-MD" w:eastAsia="ru-RU"/>
              </w:rPr>
            </w:pPr>
            <w:r>
              <w:rPr>
                <w:iCs/>
                <w:noProof w:val="0"/>
                <w:lang w:val="ro-MD" w:eastAsia="ru-RU"/>
              </w:rPr>
              <w:t>12</w:t>
            </w:r>
          </w:p>
        </w:tc>
        <w:tc>
          <w:tcPr>
            <w:tcW w:w="3956" w:type="dxa"/>
            <w:shd w:val="clear" w:color="auto" w:fill="auto"/>
            <w:vAlign w:val="center"/>
          </w:tcPr>
          <w:p w14:paraId="42C09965" w14:textId="06F594BA" w:rsidR="003A27C0" w:rsidRPr="00437357" w:rsidRDefault="003A27C0" w:rsidP="003A27C0">
            <w:pPr>
              <w:shd w:val="clear" w:color="auto" w:fill="FFFFFF" w:themeFill="background1"/>
              <w:tabs>
                <w:tab w:val="left" w:pos="612"/>
              </w:tabs>
              <w:spacing w:before="120" w:after="120"/>
              <w:rPr>
                <w:color w:val="000000" w:themeColor="text1"/>
                <w:sz w:val="20"/>
                <w:szCs w:val="20"/>
                <w:lang w:val="en-GB"/>
              </w:rPr>
            </w:pPr>
            <w:r w:rsidRPr="00437357">
              <w:rPr>
                <w:sz w:val="20"/>
                <w:szCs w:val="20"/>
                <w:lang w:val="en-US"/>
              </w:rPr>
              <w:t>Certificat de atribuire al contului bancar eliberat de banca deţinătoare de cont</w:t>
            </w:r>
          </w:p>
        </w:tc>
        <w:tc>
          <w:tcPr>
            <w:tcW w:w="3686" w:type="dxa"/>
            <w:shd w:val="clear" w:color="auto" w:fill="auto"/>
            <w:vAlign w:val="center"/>
          </w:tcPr>
          <w:p w14:paraId="71C98E3B" w14:textId="16575F37" w:rsidR="003A27C0" w:rsidRPr="00437357" w:rsidRDefault="003A27C0" w:rsidP="003A27C0">
            <w:pPr>
              <w:shd w:val="clear" w:color="auto" w:fill="FFFFFF" w:themeFill="background1"/>
              <w:tabs>
                <w:tab w:val="left" w:pos="612"/>
              </w:tabs>
              <w:spacing w:before="120" w:after="120"/>
              <w:rPr>
                <w:sz w:val="20"/>
                <w:szCs w:val="20"/>
                <w:lang w:val="en-GB"/>
              </w:rPr>
            </w:pPr>
            <w:r w:rsidRPr="00437357">
              <w:rPr>
                <w:sz w:val="20"/>
                <w:szCs w:val="20"/>
                <w:lang w:val="en-US"/>
              </w:rPr>
              <w:t xml:space="preserve">- în original sau copie confirmată prin </w:t>
            </w:r>
            <w:r w:rsidRPr="00437357">
              <w:rPr>
                <w:iCs/>
                <w:sz w:val="20"/>
                <w:szCs w:val="20"/>
              </w:rPr>
              <w:t>semnaturii electronice</w:t>
            </w:r>
          </w:p>
        </w:tc>
        <w:tc>
          <w:tcPr>
            <w:tcW w:w="1618" w:type="dxa"/>
            <w:shd w:val="clear" w:color="auto" w:fill="auto"/>
            <w:vAlign w:val="center"/>
          </w:tcPr>
          <w:p w14:paraId="5C6265C4" w14:textId="30EC8AF0" w:rsidR="003A27C0" w:rsidRPr="00437357" w:rsidRDefault="003A27C0" w:rsidP="003A27C0">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3A27C0" w:rsidRPr="00EC30C2" w14:paraId="1D9C46EA" w14:textId="77777777" w:rsidTr="009B72EF">
        <w:tc>
          <w:tcPr>
            <w:tcW w:w="575" w:type="dxa"/>
            <w:shd w:val="clear" w:color="auto" w:fill="auto"/>
          </w:tcPr>
          <w:p w14:paraId="161AAE65" w14:textId="54B06AB4" w:rsidR="003A27C0" w:rsidRDefault="00EA20CD" w:rsidP="003A27C0">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3956" w:type="dxa"/>
            <w:shd w:val="clear" w:color="auto" w:fill="auto"/>
            <w:vAlign w:val="center"/>
          </w:tcPr>
          <w:p w14:paraId="18A11A55" w14:textId="6A76B8FE" w:rsidR="003A27C0" w:rsidRPr="00437357" w:rsidRDefault="003A27C0" w:rsidP="003A27C0">
            <w:pPr>
              <w:shd w:val="clear" w:color="auto" w:fill="FFFFFF" w:themeFill="background1"/>
              <w:tabs>
                <w:tab w:val="left" w:pos="612"/>
              </w:tabs>
              <w:spacing w:before="120" w:after="120"/>
              <w:rPr>
                <w:color w:val="000000" w:themeColor="text1"/>
                <w:sz w:val="20"/>
                <w:szCs w:val="20"/>
                <w:lang w:val="en-GB"/>
              </w:rPr>
            </w:pPr>
            <w:r w:rsidRPr="00437357">
              <w:rPr>
                <w:sz w:val="20"/>
                <w:szCs w:val="20"/>
              </w:rPr>
              <w:t>Ultimul raport financiar</w:t>
            </w:r>
          </w:p>
        </w:tc>
        <w:tc>
          <w:tcPr>
            <w:tcW w:w="3686" w:type="dxa"/>
            <w:shd w:val="clear" w:color="auto" w:fill="auto"/>
            <w:vAlign w:val="center"/>
          </w:tcPr>
          <w:p w14:paraId="777BE6D9" w14:textId="67A3E6FA" w:rsidR="003A27C0" w:rsidRPr="00437357" w:rsidRDefault="003A27C0" w:rsidP="003A27C0">
            <w:pPr>
              <w:shd w:val="clear" w:color="auto" w:fill="FFFFFF" w:themeFill="background1"/>
              <w:tabs>
                <w:tab w:val="left" w:pos="612"/>
              </w:tabs>
              <w:spacing w:before="120" w:after="120"/>
              <w:rPr>
                <w:sz w:val="20"/>
                <w:szCs w:val="20"/>
                <w:lang w:val="en-GB"/>
              </w:rPr>
            </w:pPr>
            <w:r w:rsidRPr="00437357">
              <w:rPr>
                <w:sz w:val="20"/>
                <w:szCs w:val="20"/>
                <w:lang w:val="en-US"/>
              </w:rPr>
              <w:t xml:space="preserve">- original (copie) confirmată cu </w:t>
            </w:r>
            <w:r w:rsidRPr="00437357">
              <w:rPr>
                <w:iCs/>
                <w:sz w:val="20"/>
                <w:szCs w:val="20"/>
              </w:rPr>
              <w:t>semnatura electronică</w:t>
            </w:r>
          </w:p>
        </w:tc>
        <w:tc>
          <w:tcPr>
            <w:tcW w:w="1618" w:type="dxa"/>
            <w:shd w:val="clear" w:color="auto" w:fill="auto"/>
            <w:vAlign w:val="center"/>
          </w:tcPr>
          <w:p w14:paraId="675406F8" w14:textId="15E0E495" w:rsidR="003A27C0" w:rsidRPr="00437357" w:rsidRDefault="003A27C0" w:rsidP="003A27C0">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3A27C0" w:rsidRPr="00EC30C2" w14:paraId="6B5CC1A8" w14:textId="77777777" w:rsidTr="001E239F">
        <w:tc>
          <w:tcPr>
            <w:tcW w:w="575" w:type="dxa"/>
            <w:shd w:val="clear" w:color="auto" w:fill="auto"/>
          </w:tcPr>
          <w:p w14:paraId="597DB8F1" w14:textId="0EFA5FA6" w:rsidR="003A27C0" w:rsidRDefault="00EA20CD" w:rsidP="003A27C0">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3956" w:type="dxa"/>
            <w:shd w:val="clear" w:color="auto" w:fill="auto"/>
          </w:tcPr>
          <w:p w14:paraId="472CCCD8" w14:textId="5033E767" w:rsidR="003A27C0" w:rsidRPr="003A27C0" w:rsidRDefault="003A27C0" w:rsidP="003A27C0">
            <w:pPr>
              <w:shd w:val="clear" w:color="auto" w:fill="FFFFFF" w:themeFill="background1"/>
              <w:tabs>
                <w:tab w:val="left" w:pos="612"/>
              </w:tabs>
              <w:spacing w:before="120" w:after="120"/>
              <w:rPr>
                <w:sz w:val="20"/>
                <w:szCs w:val="20"/>
              </w:rPr>
            </w:pPr>
            <w:r w:rsidRPr="003A27C0">
              <w:rPr>
                <w:sz w:val="20"/>
                <w:szCs w:val="20"/>
                <w:lang w:val="en-US"/>
              </w:rPr>
              <w:t>Disponibilitate de bani lichizi sau capital circulant, de resurse creditare sau alte mijloace financiare (suma)</w:t>
            </w:r>
          </w:p>
        </w:tc>
        <w:tc>
          <w:tcPr>
            <w:tcW w:w="3686" w:type="dxa"/>
            <w:shd w:val="clear" w:color="auto" w:fill="auto"/>
          </w:tcPr>
          <w:p w14:paraId="1CBB4566" w14:textId="3B6FC249" w:rsidR="003A27C0" w:rsidRPr="003A27C0" w:rsidRDefault="003A27C0" w:rsidP="000B295C">
            <w:pPr>
              <w:shd w:val="clear" w:color="auto" w:fill="FFFFFF" w:themeFill="background1"/>
              <w:tabs>
                <w:tab w:val="left" w:pos="612"/>
              </w:tabs>
              <w:spacing w:before="120" w:after="120"/>
              <w:rPr>
                <w:sz w:val="20"/>
                <w:szCs w:val="20"/>
                <w:lang w:val="en-US"/>
              </w:rPr>
            </w:pPr>
            <w:r w:rsidRPr="003A27C0">
              <w:rPr>
                <w:sz w:val="20"/>
                <w:szCs w:val="20"/>
                <w:lang w:val="en-US"/>
              </w:rPr>
              <w:t>Ofertantul trebuie să demonstreze că are acces la/sau că are disponibile resurse reale negrevate de datorii (</w:t>
            </w:r>
            <w:r w:rsidR="000B295C" w:rsidRPr="000B295C">
              <w:rPr>
                <w:sz w:val="20"/>
                <w:szCs w:val="20"/>
                <w:lang w:val="en-US"/>
              </w:rPr>
              <w:t>2</w:t>
            </w:r>
            <w:r w:rsidRPr="000B295C">
              <w:rPr>
                <w:sz w:val="20"/>
                <w:szCs w:val="20"/>
                <w:lang w:val="en-US"/>
              </w:rPr>
              <w:t>50,0</w:t>
            </w:r>
            <w:r w:rsidRPr="003A27C0">
              <w:rPr>
                <w:sz w:val="20"/>
                <w:szCs w:val="20"/>
                <w:lang w:val="en-US"/>
              </w:rPr>
              <w:t xml:space="preserve"> mii lei ), linii de credit confirmate de bănci sau alte mijloace financiare suficiente pentru a executa lucrările în prima lună, conform graficului de execuţie. </w:t>
            </w:r>
            <w:r w:rsidRPr="003A27C0">
              <w:rPr>
                <w:b/>
                <w:sz w:val="20"/>
                <w:szCs w:val="20"/>
                <w:lang w:val="en-US"/>
              </w:rPr>
              <w:t>Valabilitatea certificatului cel mult 3 zile .</w:t>
            </w:r>
          </w:p>
        </w:tc>
        <w:tc>
          <w:tcPr>
            <w:tcW w:w="1618" w:type="dxa"/>
            <w:shd w:val="clear" w:color="auto" w:fill="auto"/>
            <w:vAlign w:val="center"/>
          </w:tcPr>
          <w:p w14:paraId="5762261B" w14:textId="5A06C91F" w:rsidR="003A27C0" w:rsidRPr="00437357" w:rsidRDefault="003A27C0" w:rsidP="003A27C0">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3A27C0" w:rsidRPr="00EC30C2" w14:paraId="7A931071" w14:textId="77777777" w:rsidTr="00464B6B">
        <w:tc>
          <w:tcPr>
            <w:tcW w:w="575" w:type="dxa"/>
            <w:shd w:val="clear" w:color="auto" w:fill="auto"/>
          </w:tcPr>
          <w:p w14:paraId="7CEF5D63" w14:textId="36341821" w:rsidR="003A27C0" w:rsidRDefault="00EA20CD" w:rsidP="003A27C0">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3956" w:type="dxa"/>
            <w:shd w:val="clear" w:color="auto" w:fill="auto"/>
          </w:tcPr>
          <w:p w14:paraId="05DEA7B6" w14:textId="3A0848F4" w:rsidR="003A27C0" w:rsidRPr="003A27C0" w:rsidRDefault="003A27C0" w:rsidP="00AD11B1">
            <w:pPr>
              <w:shd w:val="clear" w:color="auto" w:fill="FFFFFF" w:themeFill="background1"/>
              <w:tabs>
                <w:tab w:val="left" w:pos="612"/>
              </w:tabs>
              <w:spacing w:before="120" w:after="120"/>
              <w:rPr>
                <w:sz w:val="20"/>
                <w:szCs w:val="20"/>
              </w:rPr>
            </w:pPr>
            <w:r w:rsidRPr="003A27C0">
              <w:rPr>
                <w:sz w:val="20"/>
                <w:szCs w:val="20"/>
                <w:lang w:val="en-US"/>
              </w:rPr>
              <w:t>Demonstrarea</w:t>
            </w:r>
            <w:r w:rsidR="00AD11B1">
              <w:rPr>
                <w:sz w:val="20"/>
                <w:szCs w:val="20"/>
                <w:lang w:val="en-US"/>
              </w:rPr>
              <w:t xml:space="preserve"> privind </w:t>
            </w:r>
            <w:r w:rsidRPr="003A27C0">
              <w:rPr>
                <w:sz w:val="20"/>
                <w:szCs w:val="20"/>
                <w:lang w:val="en-US"/>
              </w:rPr>
              <w:t xml:space="preserve"> experienț</w:t>
            </w:r>
            <w:r w:rsidR="00AD11B1">
              <w:rPr>
                <w:sz w:val="20"/>
                <w:szCs w:val="20"/>
                <w:lang w:val="en-US"/>
              </w:rPr>
              <w:t xml:space="preserve">a similară </w:t>
            </w:r>
          </w:p>
        </w:tc>
        <w:tc>
          <w:tcPr>
            <w:tcW w:w="3686" w:type="dxa"/>
            <w:shd w:val="clear" w:color="auto" w:fill="auto"/>
          </w:tcPr>
          <w:p w14:paraId="6AE38BE2" w14:textId="1E312D6E" w:rsidR="00AD11B1" w:rsidRDefault="00AD11B1" w:rsidP="003A27C0">
            <w:pPr>
              <w:shd w:val="clear" w:color="auto" w:fill="FFFFFF" w:themeFill="background1"/>
              <w:tabs>
                <w:tab w:val="left" w:pos="612"/>
              </w:tabs>
              <w:spacing w:before="120" w:after="120"/>
              <w:rPr>
                <w:sz w:val="20"/>
                <w:szCs w:val="20"/>
                <w:lang w:val="en-US"/>
              </w:rPr>
            </w:pPr>
            <w:r w:rsidRPr="00437357">
              <w:rPr>
                <w:color w:val="000000"/>
                <w:sz w:val="20"/>
                <w:szCs w:val="20"/>
                <w:lang w:val="en-GB"/>
              </w:rPr>
              <w:t xml:space="preserve">Original, confirmat prin semnătura electronică a participantului (Anexa nr. </w:t>
            </w:r>
            <w:r>
              <w:rPr>
                <w:color w:val="000000"/>
                <w:sz w:val="20"/>
                <w:szCs w:val="20"/>
                <w:lang w:val="en-GB"/>
              </w:rPr>
              <w:t>1</w:t>
            </w:r>
            <w:r>
              <w:rPr>
                <w:color w:val="000000"/>
                <w:sz w:val="20"/>
                <w:szCs w:val="20"/>
                <w:lang w:val="en-GB"/>
              </w:rPr>
              <w:t>2</w:t>
            </w:r>
            <w:r w:rsidRPr="00437357">
              <w:rPr>
                <w:color w:val="000000"/>
                <w:sz w:val="20"/>
                <w:szCs w:val="20"/>
                <w:lang w:val="en-GB"/>
              </w:rPr>
              <w:t xml:space="preserve"> la documentația standart)</w:t>
            </w:r>
          </w:p>
          <w:p w14:paraId="49D4B7A0" w14:textId="61D8DD08" w:rsidR="003A27C0" w:rsidRPr="003A27C0" w:rsidRDefault="003A27C0" w:rsidP="00BB7614">
            <w:pPr>
              <w:shd w:val="clear" w:color="auto" w:fill="FFFFFF" w:themeFill="background1"/>
              <w:tabs>
                <w:tab w:val="left" w:pos="612"/>
              </w:tabs>
              <w:spacing w:before="120" w:after="120"/>
              <w:rPr>
                <w:sz w:val="20"/>
                <w:szCs w:val="20"/>
                <w:lang w:val="en-US"/>
              </w:rPr>
            </w:pPr>
            <w:r w:rsidRPr="00BB7614">
              <w:rPr>
                <w:sz w:val="20"/>
                <w:szCs w:val="20"/>
                <w:lang w:val="en-US"/>
              </w:rPr>
              <w:t xml:space="preserve">Autoritatea contractantă solicită ca cerință minima pentru experiență similară încheierea și îndeplinirea în ultimii </w:t>
            </w:r>
            <w:r w:rsidR="00BB7614" w:rsidRPr="00BB7614">
              <w:rPr>
                <w:sz w:val="20"/>
                <w:szCs w:val="20"/>
                <w:lang w:val="en-US"/>
              </w:rPr>
              <w:t>5</w:t>
            </w:r>
            <w:r w:rsidRPr="00BB7614">
              <w:rPr>
                <w:sz w:val="20"/>
                <w:szCs w:val="20"/>
                <w:lang w:val="en-US"/>
              </w:rPr>
              <w:t xml:space="preserve"> ani a cel puțin a unui contract anume : a) cu o valoare egală sau mai mare decit valoarea viitorului contract ; b) reconstruc-ția/construcția și darea în expluatare a unor obiecte de o capacitate similară .</w:t>
            </w:r>
          </w:p>
        </w:tc>
        <w:tc>
          <w:tcPr>
            <w:tcW w:w="1618" w:type="dxa"/>
            <w:shd w:val="clear" w:color="auto" w:fill="auto"/>
            <w:vAlign w:val="center"/>
          </w:tcPr>
          <w:p w14:paraId="00954C0C" w14:textId="515E7D82" w:rsidR="003A27C0" w:rsidRPr="00437357" w:rsidRDefault="003A27C0" w:rsidP="003A27C0">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AD11B1" w:rsidRPr="00EC30C2" w14:paraId="60D1E335" w14:textId="77777777" w:rsidTr="00464B6B">
        <w:tc>
          <w:tcPr>
            <w:tcW w:w="575" w:type="dxa"/>
            <w:shd w:val="clear" w:color="auto" w:fill="auto"/>
          </w:tcPr>
          <w:p w14:paraId="2BF30189" w14:textId="078E8601" w:rsidR="00AD11B1" w:rsidRDefault="00EA20CD" w:rsidP="003A27C0">
            <w:pPr>
              <w:shd w:val="clear" w:color="auto" w:fill="FFFFFF" w:themeFill="background1"/>
              <w:tabs>
                <w:tab w:val="left" w:pos="612"/>
              </w:tabs>
              <w:spacing w:before="120" w:after="120"/>
              <w:rPr>
                <w:iCs/>
                <w:noProof w:val="0"/>
                <w:lang w:val="ro-MD" w:eastAsia="ru-RU"/>
              </w:rPr>
            </w:pPr>
            <w:r>
              <w:rPr>
                <w:iCs/>
                <w:noProof w:val="0"/>
                <w:lang w:val="ro-MD" w:eastAsia="ru-RU"/>
              </w:rPr>
              <w:t>16</w:t>
            </w:r>
          </w:p>
        </w:tc>
        <w:tc>
          <w:tcPr>
            <w:tcW w:w="3956" w:type="dxa"/>
            <w:shd w:val="clear" w:color="auto" w:fill="auto"/>
          </w:tcPr>
          <w:p w14:paraId="248EB82B" w14:textId="3A264423" w:rsidR="00AD11B1" w:rsidRPr="00AD11B1" w:rsidRDefault="00AD11B1" w:rsidP="00AD11B1">
            <w:pPr>
              <w:pStyle w:val="a7"/>
              <w:tabs>
                <w:tab w:val="left" w:pos="567"/>
              </w:tabs>
              <w:rPr>
                <w:sz w:val="20"/>
                <w:lang w:val="ro-MD"/>
              </w:rPr>
            </w:pPr>
            <w:r w:rsidRPr="00AD11B1">
              <w:rPr>
                <w:sz w:val="20"/>
                <w:lang w:val="en-US"/>
              </w:rPr>
              <w:t>Declarație</w:t>
            </w:r>
            <w:r w:rsidRPr="00AD11B1">
              <w:rPr>
                <w:rFonts w:ascii="Times New Roman" w:eastAsia="PMingLiU" w:hAnsi="Times New Roman"/>
                <w:sz w:val="20"/>
                <w:lang w:val="ro-MD"/>
              </w:rPr>
              <w:t xml:space="preserve"> privind </w:t>
            </w:r>
            <w:r w:rsidRPr="00AD11B1">
              <w:rPr>
                <w:rFonts w:ascii="Times New Roman" w:hAnsi="Times New Roman"/>
                <w:sz w:val="20"/>
                <w:lang w:val="ro-MD"/>
              </w:rPr>
              <w:t>lista principalelor lucrări executate în ultimul an de activitate</w:t>
            </w:r>
          </w:p>
        </w:tc>
        <w:tc>
          <w:tcPr>
            <w:tcW w:w="3686" w:type="dxa"/>
            <w:shd w:val="clear" w:color="auto" w:fill="auto"/>
          </w:tcPr>
          <w:p w14:paraId="123C0378" w14:textId="6910BF37" w:rsidR="00AD11B1" w:rsidRPr="00AD11B1" w:rsidRDefault="00AD11B1" w:rsidP="00AD11B1">
            <w:pPr>
              <w:shd w:val="clear" w:color="auto" w:fill="FFFFFF" w:themeFill="background1"/>
              <w:tabs>
                <w:tab w:val="left" w:pos="612"/>
              </w:tabs>
              <w:spacing w:before="120" w:after="120"/>
              <w:rPr>
                <w:color w:val="000000"/>
                <w:sz w:val="20"/>
                <w:szCs w:val="20"/>
                <w:lang w:val="en-US"/>
              </w:rPr>
            </w:pPr>
            <w:r w:rsidRPr="00437357">
              <w:rPr>
                <w:color w:val="000000"/>
                <w:sz w:val="20"/>
                <w:szCs w:val="20"/>
                <w:lang w:val="en-GB"/>
              </w:rPr>
              <w:t xml:space="preserve">Original, confirmat prin semnătura electronică a participantului (Anexa nr. </w:t>
            </w:r>
            <w:r>
              <w:rPr>
                <w:color w:val="000000"/>
                <w:sz w:val="20"/>
                <w:szCs w:val="20"/>
                <w:lang w:val="en-GB"/>
              </w:rPr>
              <w:t>1</w:t>
            </w:r>
            <w:r>
              <w:rPr>
                <w:color w:val="000000"/>
                <w:sz w:val="20"/>
                <w:szCs w:val="20"/>
                <w:lang w:val="en-GB"/>
              </w:rPr>
              <w:t>3</w:t>
            </w:r>
            <w:r w:rsidRPr="00437357">
              <w:rPr>
                <w:color w:val="000000"/>
                <w:sz w:val="20"/>
                <w:szCs w:val="20"/>
                <w:lang w:val="en-GB"/>
              </w:rPr>
              <w:t xml:space="preserve"> la documentația standart)</w:t>
            </w:r>
          </w:p>
        </w:tc>
        <w:tc>
          <w:tcPr>
            <w:tcW w:w="1618" w:type="dxa"/>
            <w:shd w:val="clear" w:color="auto" w:fill="auto"/>
            <w:vAlign w:val="center"/>
          </w:tcPr>
          <w:p w14:paraId="235DCEC3" w14:textId="72065DD3" w:rsidR="00AD11B1" w:rsidRPr="00437357" w:rsidRDefault="00AD11B1" w:rsidP="003A27C0">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E8359F" w:rsidRPr="00EC30C2" w14:paraId="4B7BD1A2" w14:textId="77777777" w:rsidTr="00FA5906">
        <w:tc>
          <w:tcPr>
            <w:tcW w:w="575" w:type="dxa"/>
            <w:shd w:val="clear" w:color="auto" w:fill="auto"/>
          </w:tcPr>
          <w:p w14:paraId="4C85B7D3" w14:textId="01B789F1" w:rsidR="00E8359F" w:rsidRDefault="00EA20CD" w:rsidP="00E8359F">
            <w:pPr>
              <w:shd w:val="clear" w:color="auto" w:fill="FFFFFF" w:themeFill="background1"/>
              <w:tabs>
                <w:tab w:val="left" w:pos="612"/>
              </w:tabs>
              <w:spacing w:before="120" w:after="120"/>
              <w:rPr>
                <w:iCs/>
                <w:noProof w:val="0"/>
                <w:lang w:val="ro-MD" w:eastAsia="ru-RU"/>
              </w:rPr>
            </w:pPr>
            <w:r>
              <w:rPr>
                <w:iCs/>
                <w:noProof w:val="0"/>
                <w:lang w:val="ro-MD" w:eastAsia="ru-RU"/>
              </w:rPr>
              <w:t>17</w:t>
            </w:r>
          </w:p>
        </w:tc>
        <w:tc>
          <w:tcPr>
            <w:tcW w:w="3956" w:type="dxa"/>
            <w:shd w:val="clear" w:color="auto" w:fill="auto"/>
          </w:tcPr>
          <w:p w14:paraId="63C09E4C" w14:textId="77777777" w:rsidR="00E8359F" w:rsidRPr="00E8359F" w:rsidRDefault="00E8359F" w:rsidP="00E8359F">
            <w:pPr>
              <w:tabs>
                <w:tab w:val="left" w:pos="720"/>
              </w:tabs>
              <w:jc w:val="center"/>
              <w:outlineLvl w:val="1"/>
              <w:rPr>
                <w:rFonts w:eastAsia="PMingLiU"/>
                <w:sz w:val="20"/>
                <w:szCs w:val="20"/>
                <w:lang w:val="ro-MD"/>
              </w:rPr>
            </w:pPr>
            <w:r w:rsidRPr="00E8359F">
              <w:rPr>
                <w:sz w:val="20"/>
                <w:szCs w:val="20"/>
                <w:lang w:val="en-US"/>
              </w:rPr>
              <w:t>Declarație</w:t>
            </w:r>
            <w:r w:rsidRPr="00E8359F">
              <w:rPr>
                <w:sz w:val="20"/>
                <w:szCs w:val="20"/>
                <w:lang w:val="en-US"/>
              </w:rPr>
              <w:t xml:space="preserve"> </w:t>
            </w:r>
            <w:r w:rsidRPr="00E8359F">
              <w:rPr>
                <w:rFonts w:eastAsia="PMingLiU"/>
                <w:sz w:val="20"/>
                <w:szCs w:val="20"/>
                <w:lang w:val="ro-MD"/>
              </w:rPr>
              <w:t xml:space="preserve">privind dotările specifice, utilajul şi echipamentul necesar </w:t>
            </w:r>
            <w:r w:rsidRPr="00E8359F">
              <w:rPr>
                <w:rFonts w:eastAsia="PMingLiU"/>
                <w:bCs/>
                <w:spacing w:val="-2"/>
                <w:sz w:val="20"/>
                <w:szCs w:val="20"/>
                <w:lang w:val="ro-MD"/>
              </w:rPr>
              <w:t xml:space="preserve">pentru </w:t>
            </w:r>
            <w:r w:rsidRPr="00E8359F">
              <w:rPr>
                <w:rFonts w:eastAsia="PMingLiU"/>
                <w:sz w:val="20"/>
                <w:szCs w:val="20"/>
                <w:lang w:val="ro-MD"/>
              </w:rPr>
              <w:t>îndeplinirea corespunzătoare a contractului</w:t>
            </w:r>
          </w:p>
          <w:p w14:paraId="40EA00FB" w14:textId="5937FE6B" w:rsidR="00E8359F" w:rsidRPr="00E8359F" w:rsidRDefault="00E8359F" w:rsidP="00E8359F">
            <w:pPr>
              <w:shd w:val="clear" w:color="auto" w:fill="FFFFFF" w:themeFill="background1"/>
              <w:tabs>
                <w:tab w:val="left" w:pos="612"/>
              </w:tabs>
              <w:spacing w:before="120" w:after="120"/>
              <w:rPr>
                <w:sz w:val="20"/>
                <w:szCs w:val="20"/>
                <w:lang w:val="ro-MD"/>
              </w:rPr>
            </w:pPr>
          </w:p>
        </w:tc>
        <w:tc>
          <w:tcPr>
            <w:tcW w:w="3686" w:type="dxa"/>
            <w:shd w:val="clear" w:color="auto" w:fill="auto"/>
          </w:tcPr>
          <w:p w14:paraId="6C34632A" w14:textId="6F88A953" w:rsidR="00E8359F" w:rsidRPr="003A27C0" w:rsidRDefault="00E8359F" w:rsidP="00E8359F">
            <w:pPr>
              <w:shd w:val="clear" w:color="auto" w:fill="FFFFFF" w:themeFill="background1"/>
              <w:tabs>
                <w:tab w:val="left" w:pos="612"/>
              </w:tabs>
              <w:spacing w:before="120" w:after="120"/>
              <w:rPr>
                <w:sz w:val="20"/>
                <w:szCs w:val="20"/>
                <w:lang w:val="en-US"/>
              </w:rPr>
            </w:pPr>
            <w:r w:rsidRPr="00437357">
              <w:rPr>
                <w:color w:val="000000"/>
                <w:sz w:val="20"/>
                <w:szCs w:val="20"/>
                <w:lang w:val="en-GB"/>
              </w:rPr>
              <w:t xml:space="preserve">Original, confirmat prin semnătura electronică a participantului (Anexa nr. </w:t>
            </w:r>
            <w:r>
              <w:rPr>
                <w:color w:val="000000"/>
                <w:sz w:val="20"/>
                <w:szCs w:val="20"/>
                <w:lang w:val="en-GB"/>
              </w:rPr>
              <w:t>1</w:t>
            </w:r>
            <w:r>
              <w:rPr>
                <w:color w:val="000000"/>
                <w:sz w:val="20"/>
                <w:szCs w:val="20"/>
                <w:lang w:val="en-GB"/>
              </w:rPr>
              <w:t>4</w:t>
            </w:r>
            <w:r w:rsidRPr="00437357">
              <w:rPr>
                <w:color w:val="000000"/>
                <w:sz w:val="20"/>
                <w:szCs w:val="20"/>
                <w:lang w:val="en-GB"/>
              </w:rPr>
              <w:t xml:space="preserve"> la documentația standart)</w:t>
            </w:r>
          </w:p>
        </w:tc>
        <w:tc>
          <w:tcPr>
            <w:tcW w:w="1618" w:type="dxa"/>
            <w:shd w:val="clear" w:color="auto" w:fill="auto"/>
            <w:vAlign w:val="center"/>
          </w:tcPr>
          <w:p w14:paraId="30CD3520" w14:textId="3101B680" w:rsidR="00E8359F" w:rsidRPr="00437357" w:rsidRDefault="00E8359F" w:rsidP="00E8359F">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823C85" w:rsidRPr="00EC30C2" w14:paraId="2A86A0A6" w14:textId="77777777" w:rsidTr="00FA5906">
        <w:tc>
          <w:tcPr>
            <w:tcW w:w="575" w:type="dxa"/>
            <w:shd w:val="clear" w:color="auto" w:fill="auto"/>
          </w:tcPr>
          <w:p w14:paraId="2EBFAFCA" w14:textId="79339127" w:rsidR="00823C85" w:rsidRDefault="00EA20CD" w:rsidP="00823C85">
            <w:pPr>
              <w:shd w:val="clear" w:color="auto" w:fill="FFFFFF" w:themeFill="background1"/>
              <w:tabs>
                <w:tab w:val="left" w:pos="612"/>
              </w:tabs>
              <w:spacing w:before="120" w:after="120"/>
              <w:rPr>
                <w:iCs/>
                <w:noProof w:val="0"/>
                <w:lang w:val="ro-MD" w:eastAsia="ru-RU"/>
              </w:rPr>
            </w:pPr>
            <w:r>
              <w:rPr>
                <w:iCs/>
                <w:noProof w:val="0"/>
                <w:lang w:val="ro-MD" w:eastAsia="ru-RU"/>
              </w:rPr>
              <w:t>18</w:t>
            </w:r>
          </w:p>
        </w:tc>
        <w:tc>
          <w:tcPr>
            <w:tcW w:w="3956" w:type="dxa"/>
            <w:shd w:val="clear" w:color="auto" w:fill="auto"/>
          </w:tcPr>
          <w:p w14:paraId="0AC79561" w14:textId="41E22F5A" w:rsidR="00823C85" w:rsidRPr="003A27C0" w:rsidRDefault="00823C85" w:rsidP="00823C85">
            <w:pPr>
              <w:shd w:val="clear" w:color="auto" w:fill="FFFFFF" w:themeFill="background1"/>
              <w:tabs>
                <w:tab w:val="left" w:pos="612"/>
              </w:tabs>
              <w:spacing w:before="120" w:after="120"/>
              <w:rPr>
                <w:sz w:val="20"/>
                <w:szCs w:val="20"/>
                <w:lang w:val="en-US"/>
              </w:rPr>
            </w:pPr>
            <w:r w:rsidRPr="00E8359F">
              <w:rPr>
                <w:sz w:val="20"/>
                <w:szCs w:val="20"/>
                <w:lang w:val="en-US"/>
              </w:rPr>
              <w:t xml:space="preserve">Declarație </w:t>
            </w:r>
            <w:r w:rsidRPr="00E8359F">
              <w:rPr>
                <w:rFonts w:eastAsia="PMingLiU"/>
                <w:sz w:val="20"/>
                <w:szCs w:val="20"/>
                <w:lang w:val="ro-MD"/>
              </w:rPr>
              <w:t>privind</w:t>
            </w:r>
            <w:r w:rsidRPr="00FF430B">
              <w:rPr>
                <w:rFonts w:eastAsia="PMingLiU"/>
                <w:b/>
                <w:lang w:val="ro-MD"/>
              </w:rPr>
              <w:t xml:space="preserve"> </w:t>
            </w:r>
            <w:r w:rsidRPr="00823C85">
              <w:rPr>
                <w:rFonts w:eastAsia="PMingLiU"/>
                <w:sz w:val="20"/>
                <w:szCs w:val="20"/>
                <w:lang w:val="ro-MD"/>
              </w:rPr>
              <w:t>personalul de specialitate propus pentru implementarea contractului</w:t>
            </w:r>
          </w:p>
        </w:tc>
        <w:tc>
          <w:tcPr>
            <w:tcW w:w="3686" w:type="dxa"/>
            <w:shd w:val="clear" w:color="auto" w:fill="auto"/>
          </w:tcPr>
          <w:p w14:paraId="25BA582C" w14:textId="153DC3A4" w:rsidR="00823C85" w:rsidRPr="003A27C0" w:rsidRDefault="00823C85" w:rsidP="00823C85">
            <w:pPr>
              <w:shd w:val="clear" w:color="auto" w:fill="FFFFFF" w:themeFill="background1"/>
              <w:tabs>
                <w:tab w:val="left" w:pos="612"/>
              </w:tabs>
              <w:spacing w:before="120" w:after="120"/>
              <w:rPr>
                <w:sz w:val="20"/>
                <w:szCs w:val="20"/>
                <w:lang w:val="en-US"/>
              </w:rPr>
            </w:pPr>
            <w:r w:rsidRPr="00437357">
              <w:rPr>
                <w:color w:val="000000"/>
                <w:sz w:val="20"/>
                <w:szCs w:val="20"/>
                <w:lang w:val="en-GB"/>
              </w:rPr>
              <w:t xml:space="preserve">Original, confirmat prin semnătura electronică a participantului (Anexa nr. </w:t>
            </w:r>
            <w:r>
              <w:rPr>
                <w:color w:val="000000"/>
                <w:sz w:val="20"/>
                <w:szCs w:val="20"/>
                <w:lang w:val="en-GB"/>
              </w:rPr>
              <w:t>1</w:t>
            </w:r>
            <w:r>
              <w:rPr>
                <w:color w:val="000000"/>
                <w:sz w:val="20"/>
                <w:szCs w:val="20"/>
                <w:lang w:val="en-GB"/>
              </w:rPr>
              <w:t>5</w:t>
            </w:r>
            <w:r w:rsidRPr="00437357">
              <w:rPr>
                <w:color w:val="000000"/>
                <w:sz w:val="20"/>
                <w:szCs w:val="20"/>
                <w:lang w:val="en-GB"/>
              </w:rPr>
              <w:t xml:space="preserve"> la documentația standart)</w:t>
            </w:r>
          </w:p>
        </w:tc>
        <w:tc>
          <w:tcPr>
            <w:tcW w:w="1618" w:type="dxa"/>
            <w:shd w:val="clear" w:color="auto" w:fill="auto"/>
            <w:vAlign w:val="center"/>
          </w:tcPr>
          <w:p w14:paraId="78D550B8" w14:textId="4E9A9574" w:rsidR="00823C85" w:rsidRPr="00437357" w:rsidRDefault="00823C85" w:rsidP="00823C85">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E8359F" w:rsidRPr="00EC30C2" w14:paraId="3464CF68" w14:textId="77777777" w:rsidTr="00FA5906">
        <w:tc>
          <w:tcPr>
            <w:tcW w:w="575" w:type="dxa"/>
            <w:shd w:val="clear" w:color="auto" w:fill="auto"/>
          </w:tcPr>
          <w:p w14:paraId="5B6919B0" w14:textId="4A54849F" w:rsidR="00E8359F" w:rsidRDefault="00EA20CD" w:rsidP="00E8359F">
            <w:pPr>
              <w:shd w:val="clear" w:color="auto" w:fill="FFFFFF" w:themeFill="background1"/>
              <w:tabs>
                <w:tab w:val="left" w:pos="612"/>
              </w:tabs>
              <w:spacing w:before="120" w:after="120"/>
              <w:rPr>
                <w:iCs/>
                <w:noProof w:val="0"/>
                <w:lang w:val="ro-MD" w:eastAsia="ru-RU"/>
              </w:rPr>
            </w:pPr>
            <w:r>
              <w:rPr>
                <w:iCs/>
                <w:noProof w:val="0"/>
                <w:lang w:val="ro-MD" w:eastAsia="ru-RU"/>
              </w:rPr>
              <w:t>19</w:t>
            </w:r>
          </w:p>
        </w:tc>
        <w:tc>
          <w:tcPr>
            <w:tcW w:w="3956" w:type="dxa"/>
            <w:shd w:val="clear" w:color="auto" w:fill="auto"/>
          </w:tcPr>
          <w:p w14:paraId="6A0B6D0C" w14:textId="1A75913D" w:rsidR="00E8359F" w:rsidRPr="003A27C0" w:rsidRDefault="00E8359F" w:rsidP="00E8359F">
            <w:pPr>
              <w:shd w:val="clear" w:color="auto" w:fill="FFFFFF" w:themeFill="background1"/>
              <w:tabs>
                <w:tab w:val="left" w:pos="612"/>
              </w:tabs>
              <w:spacing w:before="120" w:after="120"/>
              <w:rPr>
                <w:sz w:val="20"/>
                <w:szCs w:val="20"/>
                <w:lang w:val="en-US"/>
              </w:rPr>
            </w:pPr>
            <w:r w:rsidRPr="003A27C0">
              <w:rPr>
                <w:sz w:val="20"/>
                <w:szCs w:val="20"/>
                <w:lang w:val="en-US"/>
              </w:rPr>
              <w:t>Minim ani de experiență specifică în livrarea bunurilor şi/sau serviciilor similare</w:t>
            </w:r>
          </w:p>
        </w:tc>
        <w:tc>
          <w:tcPr>
            <w:tcW w:w="3686" w:type="dxa"/>
            <w:shd w:val="clear" w:color="auto" w:fill="auto"/>
          </w:tcPr>
          <w:p w14:paraId="536345B7" w14:textId="2B519D70" w:rsidR="00E8359F" w:rsidRPr="003A27C0" w:rsidRDefault="00E8359F" w:rsidP="00E8359F">
            <w:pPr>
              <w:shd w:val="clear" w:color="auto" w:fill="FFFFFF" w:themeFill="background1"/>
              <w:tabs>
                <w:tab w:val="left" w:pos="612"/>
              </w:tabs>
              <w:spacing w:before="120" w:after="120"/>
              <w:rPr>
                <w:sz w:val="20"/>
                <w:szCs w:val="20"/>
                <w:lang w:val="en-US"/>
              </w:rPr>
            </w:pPr>
            <w:r w:rsidRPr="003A27C0">
              <w:rPr>
                <w:sz w:val="20"/>
                <w:szCs w:val="20"/>
              </w:rPr>
              <w:t>Cel puțin 5 ani</w:t>
            </w:r>
          </w:p>
        </w:tc>
        <w:tc>
          <w:tcPr>
            <w:tcW w:w="1618" w:type="dxa"/>
            <w:shd w:val="clear" w:color="auto" w:fill="auto"/>
            <w:vAlign w:val="center"/>
          </w:tcPr>
          <w:p w14:paraId="22766DF3" w14:textId="1B645950" w:rsidR="00E8359F" w:rsidRPr="00437357" w:rsidRDefault="00E8359F" w:rsidP="00E8359F">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E8359F" w:rsidRPr="00EC30C2" w14:paraId="111F41A1" w14:textId="77777777" w:rsidTr="00FA5906">
        <w:tc>
          <w:tcPr>
            <w:tcW w:w="575" w:type="dxa"/>
            <w:shd w:val="clear" w:color="auto" w:fill="auto"/>
          </w:tcPr>
          <w:p w14:paraId="7B3DF5F0" w14:textId="2770B77B" w:rsidR="00E8359F" w:rsidRDefault="00EA20CD" w:rsidP="00E8359F">
            <w:pPr>
              <w:shd w:val="clear" w:color="auto" w:fill="FFFFFF" w:themeFill="background1"/>
              <w:tabs>
                <w:tab w:val="left" w:pos="612"/>
              </w:tabs>
              <w:spacing w:before="120" w:after="120"/>
              <w:rPr>
                <w:iCs/>
                <w:noProof w:val="0"/>
                <w:lang w:val="ro-MD" w:eastAsia="ru-RU"/>
              </w:rPr>
            </w:pPr>
            <w:r>
              <w:rPr>
                <w:iCs/>
                <w:noProof w:val="0"/>
                <w:lang w:val="ro-MD" w:eastAsia="ru-RU"/>
              </w:rPr>
              <w:t>20</w:t>
            </w:r>
          </w:p>
        </w:tc>
        <w:tc>
          <w:tcPr>
            <w:tcW w:w="3956" w:type="dxa"/>
            <w:shd w:val="clear" w:color="auto" w:fill="auto"/>
          </w:tcPr>
          <w:p w14:paraId="1310DF4B" w14:textId="77257FB9" w:rsidR="00E8359F" w:rsidRPr="003A27C0" w:rsidRDefault="00E8359F" w:rsidP="00E8359F">
            <w:pPr>
              <w:shd w:val="clear" w:color="auto" w:fill="FFFFFF" w:themeFill="background1"/>
              <w:tabs>
                <w:tab w:val="left" w:pos="612"/>
              </w:tabs>
              <w:spacing w:before="120" w:after="120"/>
              <w:rPr>
                <w:sz w:val="20"/>
                <w:szCs w:val="20"/>
                <w:lang w:val="en-US"/>
              </w:rPr>
            </w:pPr>
            <w:r w:rsidRPr="003A27C0">
              <w:rPr>
                <w:sz w:val="20"/>
                <w:szCs w:val="20"/>
                <w:lang w:val="en-US"/>
              </w:rPr>
              <w:t>Valoarea minimă (suma) a unui contract individual îndeplinit pe parcursul perioadei indicate (numărul de ani)</w:t>
            </w:r>
          </w:p>
        </w:tc>
        <w:tc>
          <w:tcPr>
            <w:tcW w:w="3686" w:type="dxa"/>
            <w:shd w:val="clear" w:color="auto" w:fill="auto"/>
          </w:tcPr>
          <w:p w14:paraId="0952F154" w14:textId="76CE14C5" w:rsidR="00E8359F" w:rsidRPr="003A27C0" w:rsidRDefault="00E8359F" w:rsidP="00E8359F">
            <w:pPr>
              <w:shd w:val="clear" w:color="auto" w:fill="FFFFFF" w:themeFill="background1"/>
              <w:tabs>
                <w:tab w:val="left" w:pos="612"/>
              </w:tabs>
              <w:spacing w:before="120" w:after="120"/>
              <w:rPr>
                <w:sz w:val="20"/>
                <w:szCs w:val="20"/>
              </w:rPr>
            </w:pPr>
            <w:r w:rsidRPr="003A27C0">
              <w:rPr>
                <w:sz w:val="20"/>
                <w:szCs w:val="20"/>
                <w:lang w:val="en-US"/>
              </w:rPr>
              <w:t>Executarea în ultimii 5 ani cel puţin a unui contract anual cu o valoare nu mai mică de 75% din valoarea viitorului contract, confirmat prin rezentarea contractului de antrepriză sau subantrepriză, precum şi prin procesul-verbal de recepţie la terminarea lucrărilor</w:t>
            </w:r>
          </w:p>
        </w:tc>
        <w:tc>
          <w:tcPr>
            <w:tcW w:w="1618" w:type="dxa"/>
            <w:shd w:val="clear" w:color="auto" w:fill="auto"/>
            <w:vAlign w:val="center"/>
          </w:tcPr>
          <w:p w14:paraId="4E00D604" w14:textId="73C30131" w:rsidR="00E8359F" w:rsidRPr="00437357" w:rsidRDefault="00E8359F" w:rsidP="00E8359F">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E8359F" w:rsidRPr="00EC30C2" w14:paraId="71E5E63A" w14:textId="77777777" w:rsidTr="00FA5906">
        <w:tc>
          <w:tcPr>
            <w:tcW w:w="575" w:type="dxa"/>
            <w:shd w:val="clear" w:color="auto" w:fill="auto"/>
          </w:tcPr>
          <w:p w14:paraId="6DC23041" w14:textId="2A3BBCDB" w:rsidR="00E8359F" w:rsidRDefault="00EA20CD" w:rsidP="00E8359F">
            <w:pPr>
              <w:shd w:val="clear" w:color="auto" w:fill="FFFFFF" w:themeFill="background1"/>
              <w:tabs>
                <w:tab w:val="left" w:pos="612"/>
              </w:tabs>
              <w:spacing w:before="120" w:after="120"/>
              <w:rPr>
                <w:iCs/>
                <w:noProof w:val="0"/>
                <w:lang w:val="ro-MD" w:eastAsia="ru-RU"/>
              </w:rPr>
            </w:pPr>
            <w:r>
              <w:rPr>
                <w:iCs/>
                <w:noProof w:val="0"/>
                <w:lang w:val="ro-MD" w:eastAsia="ru-RU"/>
              </w:rPr>
              <w:t>21</w:t>
            </w:r>
          </w:p>
        </w:tc>
        <w:tc>
          <w:tcPr>
            <w:tcW w:w="3956" w:type="dxa"/>
            <w:shd w:val="clear" w:color="auto" w:fill="auto"/>
          </w:tcPr>
          <w:p w14:paraId="4DC226FF" w14:textId="7DC31DE9" w:rsidR="00E8359F" w:rsidRPr="003A27C0" w:rsidRDefault="00E8359F" w:rsidP="00E8359F">
            <w:pPr>
              <w:shd w:val="clear" w:color="auto" w:fill="FFFFFF" w:themeFill="background1"/>
              <w:tabs>
                <w:tab w:val="left" w:pos="612"/>
              </w:tabs>
              <w:spacing w:before="120" w:after="120"/>
              <w:rPr>
                <w:sz w:val="20"/>
                <w:szCs w:val="20"/>
                <w:lang w:val="en-US"/>
              </w:rPr>
            </w:pPr>
            <w:r w:rsidRPr="003A27C0">
              <w:rPr>
                <w:sz w:val="20"/>
                <w:szCs w:val="20"/>
                <w:lang w:val="en-US"/>
              </w:rPr>
              <w:t>Recomandări la contractele prezentate pentru demonstrarea lucrărilor similare executate în ultimii 5 ani.</w:t>
            </w:r>
          </w:p>
        </w:tc>
        <w:tc>
          <w:tcPr>
            <w:tcW w:w="3686" w:type="dxa"/>
            <w:shd w:val="clear" w:color="auto" w:fill="auto"/>
          </w:tcPr>
          <w:p w14:paraId="2C5EE85E" w14:textId="415F7772" w:rsidR="00E8359F" w:rsidRPr="003A27C0" w:rsidRDefault="00E8359F" w:rsidP="00E8359F">
            <w:pPr>
              <w:shd w:val="clear" w:color="auto" w:fill="FFFFFF" w:themeFill="background1"/>
              <w:tabs>
                <w:tab w:val="left" w:pos="612"/>
              </w:tabs>
              <w:spacing w:before="120" w:after="120"/>
              <w:rPr>
                <w:sz w:val="20"/>
                <w:szCs w:val="20"/>
                <w:lang w:val="en-US"/>
              </w:rPr>
            </w:pPr>
            <w:r w:rsidRPr="003A27C0">
              <w:rPr>
                <w:sz w:val="20"/>
                <w:szCs w:val="20"/>
                <w:lang w:val="en-US"/>
              </w:rPr>
              <w:t>Copie. Confirmată prin aplicarea semnăturii și ștampilei participantului.</w:t>
            </w:r>
          </w:p>
        </w:tc>
        <w:tc>
          <w:tcPr>
            <w:tcW w:w="1618" w:type="dxa"/>
            <w:shd w:val="clear" w:color="auto" w:fill="auto"/>
            <w:vAlign w:val="center"/>
          </w:tcPr>
          <w:p w14:paraId="50052EEC" w14:textId="1B11984F" w:rsidR="00E8359F" w:rsidRPr="00437357" w:rsidRDefault="00E8359F" w:rsidP="00E8359F">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E8359F" w:rsidRPr="00EC30C2" w14:paraId="7CD5BE0C" w14:textId="77777777" w:rsidTr="00FA5906">
        <w:tc>
          <w:tcPr>
            <w:tcW w:w="575" w:type="dxa"/>
            <w:shd w:val="clear" w:color="auto" w:fill="auto"/>
          </w:tcPr>
          <w:p w14:paraId="6C1BD3A5" w14:textId="50C8E8DC" w:rsidR="00E8359F" w:rsidRDefault="00EA20CD" w:rsidP="00E8359F">
            <w:pPr>
              <w:shd w:val="clear" w:color="auto" w:fill="FFFFFF" w:themeFill="background1"/>
              <w:tabs>
                <w:tab w:val="left" w:pos="612"/>
              </w:tabs>
              <w:spacing w:before="120" w:after="120"/>
              <w:rPr>
                <w:iCs/>
                <w:noProof w:val="0"/>
                <w:lang w:val="ro-MD" w:eastAsia="ru-RU"/>
              </w:rPr>
            </w:pPr>
            <w:r>
              <w:rPr>
                <w:iCs/>
                <w:noProof w:val="0"/>
                <w:lang w:val="ro-MD" w:eastAsia="ru-RU"/>
              </w:rPr>
              <w:t>22</w:t>
            </w:r>
          </w:p>
        </w:tc>
        <w:tc>
          <w:tcPr>
            <w:tcW w:w="3956" w:type="dxa"/>
            <w:shd w:val="clear" w:color="auto" w:fill="auto"/>
          </w:tcPr>
          <w:p w14:paraId="02935CA7" w14:textId="2EE8CF44" w:rsidR="00E8359F" w:rsidRPr="003A27C0" w:rsidRDefault="00E8359F" w:rsidP="00E8359F">
            <w:pPr>
              <w:shd w:val="clear" w:color="auto" w:fill="FFFFFF" w:themeFill="background1"/>
              <w:tabs>
                <w:tab w:val="left" w:pos="612"/>
              </w:tabs>
              <w:spacing w:before="120" w:after="120"/>
              <w:rPr>
                <w:sz w:val="20"/>
                <w:szCs w:val="20"/>
                <w:lang w:val="en-US"/>
              </w:rPr>
            </w:pPr>
            <w:r w:rsidRPr="003A27C0">
              <w:rPr>
                <w:sz w:val="20"/>
                <w:szCs w:val="20"/>
                <w:lang w:val="en-US"/>
              </w:rPr>
              <w:t>Perioada de garanţie a lucrărilor.</w:t>
            </w:r>
          </w:p>
        </w:tc>
        <w:tc>
          <w:tcPr>
            <w:tcW w:w="3686" w:type="dxa"/>
            <w:shd w:val="clear" w:color="auto" w:fill="auto"/>
          </w:tcPr>
          <w:p w14:paraId="6A5621F2" w14:textId="346435C0" w:rsidR="00E8359F" w:rsidRPr="003A27C0" w:rsidRDefault="00E8359F" w:rsidP="00E8359F">
            <w:pPr>
              <w:shd w:val="clear" w:color="auto" w:fill="FFFFFF" w:themeFill="background1"/>
              <w:tabs>
                <w:tab w:val="left" w:pos="612"/>
              </w:tabs>
              <w:spacing w:before="120" w:after="120"/>
              <w:rPr>
                <w:sz w:val="20"/>
                <w:szCs w:val="20"/>
                <w:lang w:val="en-US"/>
              </w:rPr>
            </w:pPr>
            <w:r w:rsidRPr="003A27C0">
              <w:rPr>
                <w:sz w:val="20"/>
                <w:szCs w:val="20"/>
              </w:rPr>
              <w:t>Minim 5 ani, maximum 6 ani.</w:t>
            </w:r>
          </w:p>
        </w:tc>
        <w:tc>
          <w:tcPr>
            <w:tcW w:w="1618" w:type="dxa"/>
            <w:shd w:val="clear" w:color="auto" w:fill="auto"/>
            <w:vAlign w:val="center"/>
          </w:tcPr>
          <w:p w14:paraId="0561325D" w14:textId="0D0CCA92" w:rsidR="00E8359F" w:rsidRPr="00437357" w:rsidRDefault="00E8359F" w:rsidP="00E8359F">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E8359F" w:rsidRPr="00EC30C2" w14:paraId="7688D81A" w14:textId="77777777" w:rsidTr="00FA5906">
        <w:tc>
          <w:tcPr>
            <w:tcW w:w="575" w:type="dxa"/>
            <w:shd w:val="clear" w:color="auto" w:fill="auto"/>
          </w:tcPr>
          <w:p w14:paraId="3149D46B" w14:textId="469A2ED1" w:rsidR="00E8359F" w:rsidRDefault="00EA20CD" w:rsidP="00E8359F">
            <w:pPr>
              <w:shd w:val="clear" w:color="auto" w:fill="FFFFFF" w:themeFill="background1"/>
              <w:tabs>
                <w:tab w:val="left" w:pos="612"/>
              </w:tabs>
              <w:spacing w:before="120" w:after="120"/>
              <w:rPr>
                <w:iCs/>
                <w:noProof w:val="0"/>
                <w:lang w:val="ro-MD" w:eastAsia="ru-RU"/>
              </w:rPr>
            </w:pPr>
            <w:r>
              <w:rPr>
                <w:iCs/>
                <w:noProof w:val="0"/>
                <w:lang w:val="ro-MD" w:eastAsia="ru-RU"/>
              </w:rPr>
              <w:t>23</w:t>
            </w:r>
          </w:p>
        </w:tc>
        <w:tc>
          <w:tcPr>
            <w:tcW w:w="3956" w:type="dxa"/>
            <w:shd w:val="clear" w:color="auto" w:fill="auto"/>
          </w:tcPr>
          <w:p w14:paraId="7866EAC1" w14:textId="7AD75135" w:rsidR="00E8359F" w:rsidRPr="003A27C0" w:rsidRDefault="00E8359F" w:rsidP="00E8359F">
            <w:pPr>
              <w:shd w:val="clear" w:color="auto" w:fill="FFFFFF" w:themeFill="background1"/>
              <w:tabs>
                <w:tab w:val="left" w:pos="612"/>
              </w:tabs>
              <w:spacing w:before="120" w:after="120"/>
              <w:rPr>
                <w:sz w:val="20"/>
                <w:szCs w:val="20"/>
                <w:lang w:val="en-US"/>
              </w:rPr>
            </w:pPr>
            <w:r w:rsidRPr="003A27C0">
              <w:rPr>
                <w:sz w:val="20"/>
                <w:szCs w:val="20"/>
                <w:lang w:val="en-US"/>
              </w:rPr>
              <w:t>Certificate de calitate a principalelor materiale utilizate: Linoleum,teracotă, vopsea în asortiment , amestec uscat, țevile, etc.</w:t>
            </w:r>
          </w:p>
        </w:tc>
        <w:tc>
          <w:tcPr>
            <w:tcW w:w="3686" w:type="dxa"/>
            <w:shd w:val="clear" w:color="auto" w:fill="auto"/>
          </w:tcPr>
          <w:p w14:paraId="1F48DECF" w14:textId="31535085" w:rsidR="00E8359F" w:rsidRPr="003A27C0" w:rsidRDefault="00E8359F" w:rsidP="00E8359F">
            <w:pPr>
              <w:shd w:val="clear" w:color="auto" w:fill="FFFFFF" w:themeFill="background1"/>
              <w:tabs>
                <w:tab w:val="left" w:pos="612"/>
              </w:tabs>
              <w:spacing w:before="120" w:after="120"/>
              <w:rPr>
                <w:sz w:val="20"/>
                <w:szCs w:val="20"/>
              </w:rPr>
            </w:pPr>
            <w:r w:rsidRPr="003A27C0">
              <w:rPr>
                <w:sz w:val="20"/>
                <w:szCs w:val="20"/>
                <w:lang w:val="en-US"/>
              </w:rPr>
              <w:t>Copie. Confirmată prin aplicarea semnăturii și ștampilei participantului.</w:t>
            </w:r>
          </w:p>
        </w:tc>
        <w:tc>
          <w:tcPr>
            <w:tcW w:w="1618" w:type="dxa"/>
            <w:shd w:val="clear" w:color="auto" w:fill="auto"/>
            <w:vAlign w:val="center"/>
          </w:tcPr>
          <w:p w14:paraId="499865DE" w14:textId="3EC3FB89" w:rsidR="00E8359F" w:rsidRPr="00437357" w:rsidRDefault="00E8359F" w:rsidP="00E8359F">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E8359F" w:rsidRPr="00EC30C2" w14:paraId="425A412D" w14:textId="77777777" w:rsidTr="00FA5906">
        <w:tc>
          <w:tcPr>
            <w:tcW w:w="575" w:type="dxa"/>
            <w:shd w:val="clear" w:color="auto" w:fill="auto"/>
          </w:tcPr>
          <w:p w14:paraId="15C28E18" w14:textId="2402DB2C" w:rsidR="00E8359F" w:rsidRDefault="00EA20CD" w:rsidP="00E8359F">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24</w:t>
            </w:r>
          </w:p>
        </w:tc>
        <w:tc>
          <w:tcPr>
            <w:tcW w:w="3956" w:type="dxa"/>
            <w:shd w:val="clear" w:color="auto" w:fill="auto"/>
          </w:tcPr>
          <w:p w14:paraId="63D1F7D9" w14:textId="1B833929" w:rsidR="00E8359F" w:rsidRPr="003A27C0" w:rsidRDefault="00E8359F" w:rsidP="00E8359F">
            <w:pPr>
              <w:shd w:val="clear" w:color="auto" w:fill="FFFFFF" w:themeFill="background1"/>
              <w:tabs>
                <w:tab w:val="left" w:pos="612"/>
              </w:tabs>
              <w:spacing w:before="120" w:after="120"/>
              <w:rPr>
                <w:sz w:val="20"/>
                <w:szCs w:val="20"/>
                <w:lang w:val="en-US"/>
              </w:rPr>
            </w:pPr>
            <w:r w:rsidRPr="003A27C0">
              <w:rPr>
                <w:sz w:val="20"/>
                <w:szCs w:val="20"/>
              </w:rPr>
              <w:t xml:space="preserve">Manualul Calității </w:t>
            </w:r>
            <w:r w:rsidRPr="003A27C0">
              <w:rPr>
                <w:b/>
                <w:sz w:val="20"/>
                <w:szCs w:val="20"/>
              </w:rPr>
              <w:t>integral</w:t>
            </w:r>
          </w:p>
        </w:tc>
        <w:tc>
          <w:tcPr>
            <w:tcW w:w="3686" w:type="dxa"/>
            <w:shd w:val="clear" w:color="auto" w:fill="auto"/>
          </w:tcPr>
          <w:p w14:paraId="091E2477" w14:textId="14349D42" w:rsidR="00E8359F" w:rsidRPr="003A27C0" w:rsidRDefault="00E8359F" w:rsidP="00E8359F">
            <w:pPr>
              <w:shd w:val="clear" w:color="auto" w:fill="FFFFFF" w:themeFill="background1"/>
              <w:tabs>
                <w:tab w:val="left" w:pos="612"/>
              </w:tabs>
              <w:spacing w:before="120" w:after="120"/>
              <w:rPr>
                <w:sz w:val="20"/>
                <w:szCs w:val="20"/>
                <w:lang w:val="en-US"/>
              </w:rPr>
            </w:pPr>
            <w:r w:rsidRPr="003A27C0">
              <w:rPr>
                <w:sz w:val="20"/>
                <w:szCs w:val="20"/>
                <w:lang w:val="en-US"/>
              </w:rPr>
              <w:t>Copie. Confirmată prin aplicarea semnăturii și ștampilei participantului.</w:t>
            </w:r>
          </w:p>
        </w:tc>
        <w:tc>
          <w:tcPr>
            <w:tcW w:w="1618" w:type="dxa"/>
            <w:shd w:val="clear" w:color="auto" w:fill="auto"/>
            <w:vAlign w:val="center"/>
          </w:tcPr>
          <w:p w14:paraId="64699A88" w14:textId="7F958EF5" w:rsidR="00E8359F" w:rsidRPr="00437357" w:rsidRDefault="00E8359F" w:rsidP="00E8359F">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E8359F" w:rsidRPr="00EC30C2" w14:paraId="39B5D017" w14:textId="77777777" w:rsidTr="00FA5906">
        <w:tc>
          <w:tcPr>
            <w:tcW w:w="575" w:type="dxa"/>
            <w:shd w:val="clear" w:color="auto" w:fill="auto"/>
          </w:tcPr>
          <w:p w14:paraId="54160231" w14:textId="1C9EF942" w:rsidR="00E8359F" w:rsidRDefault="00EA20CD" w:rsidP="00E8359F">
            <w:pPr>
              <w:shd w:val="clear" w:color="auto" w:fill="FFFFFF" w:themeFill="background1"/>
              <w:tabs>
                <w:tab w:val="left" w:pos="612"/>
              </w:tabs>
              <w:spacing w:before="120" w:after="120"/>
              <w:rPr>
                <w:iCs/>
                <w:noProof w:val="0"/>
                <w:lang w:val="ro-MD" w:eastAsia="ru-RU"/>
              </w:rPr>
            </w:pPr>
            <w:r>
              <w:rPr>
                <w:iCs/>
                <w:noProof w:val="0"/>
                <w:lang w:val="ro-MD" w:eastAsia="ru-RU"/>
              </w:rPr>
              <w:t>25</w:t>
            </w:r>
          </w:p>
        </w:tc>
        <w:tc>
          <w:tcPr>
            <w:tcW w:w="3956" w:type="dxa"/>
            <w:shd w:val="clear" w:color="auto" w:fill="auto"/>
          </w:tcPr>
          <w:p w14:paraId="6B5F0723" w14:textId="0EFCD5E7" w:rsidR="00E8359F" w:rsidRPr="003A27C0" w:rsidRDefault="00E8359F" w:rsidP="00E8359F">
            <w:pPr>
              <w:shd w:val="clear" w:color="auto" w:fill="FFFFFF" w:themeFill="background1"/>
              <w:tabs>
                <w:tab w:val="left" w:pos="612"/>
              </w:tabs>
              <w:spacing w:before="120" w:after="120"/>
              <w:rPr>
                <w:sz w:val="20"/>
                <w:szCs w:val="20"/>
              </w:rPr>
            </w:pPr>
            <w:r w:rsidRPr="003A27C0">
              <w:rPr>
                <w:sz w:val="20"/>
                <w:szCs w:val="20"/>
                <w:lang w:val="en-US"/>
              </w:rPr>
              <w:t>Avizul Inspecției de Stat în Construcții.</w:t>
            </w:r>
          </w:p>
        </w:tc>
        <w:tc>
          <w:tcPr>
            <w:tcW w:w="3686" w:type="dxa"/>
            <w:shd w:val="clear" w:color="auto" w:fill="auto"/>
          </w:tcPr>
          <w:p w14:paraId="37A1B4CA" w14:textId="35A37B53" w:rsidR="00E8359F" w:rsidRPr="003A27C0" w:rsidRDefault="00E8359F" w:rsidP="00E0373C">
            <w:pPr>
              <w:shd w:val="clear" w:color="auto" w:fill="FFFFFF" w:themeFill="background1"/>
              <w:tabs>
                <w:tab w:val="left" w:pos="612"/>
              </w:tabs>
              <w:spacing w:before="120" w:after="120"/>
              <w:rPr>
                <w:sz w:val="20"/>
                <w:szCs w:val="20"/>
                <w:lang w:val="en-US"/>
              </w:rPr>
            </w:pPr>
            <w:r w:rsidRPr="003A27C0">
              <w:rPr>
                <w:sz w:val="20"/>
                <w:szCs w:val="20"/>
                <w:lang w:val="en-US"/>
              </w:rPr>
              <w:t>Copie. Confirmată prin aplicarea semnăturii și ștampilei participantului.</w:t>
            </w:r>
            <w:r w:rsidR="00E0373C" w:rsidRPr="00437357">
              <w:rPr>
                <w:color w:val="000000"/>
                <w:sz w:val="20"/>
                <w:szCs w:val="20"/>
                <w:lang w:val="en-GB"/>
              </w:rPr>
              <w:t xml:space="preserve"> </w:t>
            </w:r>
            <w:r w:rsidR="00E0373C" w:rsidRPr="00437357">
              <w:rPr>
                <w:color w:val="000000"/>
                <w:sz w:val="20"/>
                <w:szCs w:val="20"/>
                <w:lang w:val="en-GB"/>
              </w:rPr>
              <w:t xml:space="preserve">(Anexa nr. </w:t>
            </w:r>
            <w:r w:rsidR="00E0373C">
              <w:rPr>
                <w:color w:val="000000"/>
                <w:sz w:val="20"/>
                <w:szCs w:val="20"/>
                <w:lang w:val="en-GB"/>
              </w:rPr>
              <w:t>22</w:t>
            </w:r>
            <w:r w:rsidR="00E0373C" w:rsidRPr="00437357">
              <w:rPr>
                <w:color w:val="000000"/>
                <w:sz w:val="20"/>
                <w:szCs w:val="20"/>
                <w:lang w:val="en-GB"/>
              </w:rPr>
              <w:t xml:space="preserve"> la documentația standart)</w:t>
            </w:r>
          </w:p>
        </w:tc>
        <w:tc>
          <w:tcPr>
            <w:tcW w:w="1618" w:type="dxa"/>
            <w:shd w:val="clear" w:color="auto" w:fill="auto"/>
            <w:vAlign w:val="center"/>
          </w:tcPr>
          <w:p w14:paraId="51A17296" w14:textId="279A4531" w:rsidR="00E8359F" w:rsidRPr="00437357" w:rsidRDefault="00E8359F" w:rsidP="00E8359F">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E8359F" w:rsidRPr="00EC30C2" w14:paraId="5CE089A0" w14:textId="77777777" w:rsidTr="00FA5906">
        <w:tc>
          <w:tcPr>
            <w:tcW w:w="575" w:type="dxa"/>
            <w:shd w:val="clear" w:color="auto" w:fill="auto"/>
          </w:tcPr>
          <w:p w14:paraId="709AFC06" w14:textId="19CD1D64" w:rsidR="00E8359F" w:rsidRDefault="00EA20CD" w:rsidP="00E8359F">
            <w:pPr>
              <w:shd w:val="clear" w:color="auto" w:fill="FFFFFF" w:themeFill="background1"/>
              <w:tabs>
                <w:tab w:val="left" w:pos="612"/>
              </w:tabs>
              <w:spacing w:before="120" w:after="120"/>
              <w:rPr>
                <w:iCs/>
                <w:noProof w:val="0"/>
                <w:lang w:val="ro-MD" w:eastAsia="ru-RU"/>
              </w:rPr>
            </w:pPr>
            <w:r>
              <w:rPr>
                <w:iCs/>
                <w:noProof w:val="0"/>
                <w:lang w:val="ro-MD" w:eastAsia="ru-RU"/>
              </w:rPr>
              <w:t>26</w:t>
            </w:r>
          </w:p>
        </w:tc>
        <w:tc>
          <w:tcPr>
            <w:tcW w:w="3956" w:type="dxa"/>
            <w:shd w:val="clear" w:color="auto" w:fill="auto"/>
          </w:tcPr>
          <w:p w14:paraId="04C357DC" w14:textId="2D0C9E49" w:rsidR="00E8359F" w:rsidRPr="003A27C0" w:rsidRDefault="00E8359F" w:rsidP="00E8359F">
            <w:pPr>
              <w:shd w:val="clear" w:color="auto" w:fill="FFFFFF" w:themeFill="background1"/>
              <w:tabs>
                <w:tab w:val="left" w:pos="612"/>
              </w:tabs>
              <w:spacing w:before="120" w:after="120"/>
              <w:rPr>
                <w:sz w:val="20"/>
                <w:szCs w:val="20"/>
                <w:lang w:val="en-US"/>
              </w:rPr>
            </w:pPr>
            <w:r w:rsidRPr="003A27C0">
              <w:rPr>
                <w:sz w:val="20"/>
                <w:szCs w:val="20"/>
                <w:lang w:val="en-US"/>
              </w:rPr>
              <w:t>Demonstrarea accesului la personal/un organism tehnicde specialitate, care să garanteze asigurarea unui control al calității.</w:t>
            </w:r>
          </w:p>
        </w:tc>
        <w:tc>
          <w:tcPr>
            <w:tcW w:w="3686" w:type="dxa"/>
            <w:shd w:val="clear" w:color="auto" w:fill="auto"/>
          </w:tcPr>
          <w:p w14:paraId="550E5921" w14:textId="325BACB6" w:rsidR="00E8359F" w:rsidRPr="003A27C0" w:rsidRDefault="00E8359F" w:rsidP="00E8359F">
            <w:pPr>
              <w:shd w:val="clear" w:color="auto" w:fill="FFFFFF" w:themeFill="background1"/>
              <w:tabs>
                <w:tab w:val="left" w:pos="612"/>
              </w:tabs>
              <w:spacing w:before="120" w:after="120"/>
              <w:rPr>
                <w:sz w:val="20"/>
                <w:szCs w:val="20"/>
                <w:lang w:val="en-US"/>
              </w:rPr>
            </w:pPr>
            <w:r w:rsidRPr="003A27C0">
              <w:rPr>
                <w:sz w:val="20"/>
                <w:szCs w:val="20"/>
                <w:lang w:val="en-US"/>
              </w:rPr>
              <w:t xml:space="preserve">Documente prin care se demonstrează că operatorul economic are acces la labora-toare de încercări și teste a materialelor ce vor fi utilizate în conformitate cu natura și specificul lucrărilor ce fac obiectul viitorului contract. </w:t>
            </w:r>
            <w:r w:rsidRPr="003A27C0">
              <w:rPr>
                <w:sz w:val="20"/>
                <w:szCs w:val="20"/>
              </w:rPr>
              <w:t>Copie. Confirmată prin aplicarea semnăturii și ștampilei participantului.</w:t>
            </w:r>
          </w:p>
        </w:tc>
        <w:tc>
          <w:tcPr>
            <w:tcW w:w="1618" w:type="dxa"/>
            <w:shd w:val="clear" w:color="auto" w:fill="auto"/>
            <w:vAlign w:val="center"/>
          </w:tcPr>
          <w:p w14:paraId="227E2866" w14:textId="645D29C3" w:rsidR="00E8359F" w:rsidRPr="00437357" w:rsidRDefault="00E8359F" w:rsidP="00E8359F">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E8359F" w:rsidRPr="00EC30C2" w14:paraId="0EE62C96" w14:textId="77777777" w:rsidTr="00FA5906">
        <w:tc>
          <w:tcPr>
            <w:tcW w:w="575" w:type="dxa"/>
            <w:shd w:val="clear" w:color="auto" w:fill="auto"/>
          </w:tcPr>
          <w:p w14:paraId="3D6AF355" w14:textId="6CED3295" w:rsidR="00E8359F" w:rsidRDefault="00EA20CD" w:rsidP="00E8359F">
            <w:pPr>
              <w:shd w:val="clear" w:color="auto" w:fill="FFFFFF" w:themeFill="background1"/>
              <w:tabs>
                <w:tab w:val="left" w:pos="612"/>
              </w:tabs>
              <w:spacing w:before="120" w:after="120"/>
              <w:rPr>
                <w:iCs/>
                <w:noProof w:val="0"/>
                <w:lang w:val="ro-MD" w:eastAsia="ru-RU"/>
              </w:rPr>
            </w:pPr>
            <w:r>
              <w:rPr>
                <w:iCs/>
                <w:noProof w:val="0"/>
                <w:lang w:val="ro-MD" w:eastAsia="ru-RU"/>
              </w:rPr>
              <w:t>27</w:t>
            </w:r>
          </w:p>
        </w:tc>
        <w:tc>
          <w:tcPr>
            <w:tcW w:w="3956" w:type="dxa"/>
            <w:shd w:val="clear" w:color="auto" w:fill="auto"/>
          </w:tcPr>
          <w:p w14:paraId="4B05E835" w14:textId="2F492194" w:rsidR="00E8359F" w:rsidRPr="003A27C0" w:rsidRDefault="00E8359F" w:rsidP="00E8359F">
            <w:pPr>
              <w:shd w:val="clear" w:color="auto" w:fill="FFFFFF" w:themeFill="background1"/>
              <w:tabs>
                <w:tab w:val="left" w:pos="612"/>
              </w:tabs>
              <w:spacing w:before="120" w:after="120"/>
              <w:rPr>
                <w:sz w:val="20"/>
                <w:szCs w:val="20"/>
                <w:lang w:val="en-US"/>
              </w:rPr>
            </w:pPr>
            <w:r w:rsidRPr="003A27C0">
              <w:rPr>
                <w:sz w:val="20"/>
                <w:szCs w:val="20"/>
                <w:lang w:val="en-US"/>
              </w:rPr>
              <w:t>Certificatul de atestare tehnico-profesională adirigintelui de șantier.</w:t>
            </w:r>
          </w:p>
        </w:tc>
        <w:tc>
          <w:tcPr>
            <w:tcW w:w="3686" w:type="dxa"/>
            <w:shd w:val="clear" w:color="auto" w:fill="auto"/>
          </w:tcPr>
          <w:p w14:paraId="3CAA1B69" w14:textId="2399EF41" w:rsidR="00E8359F" w:rsidRPr="003A27C0" w:rsidRDefault="00E8359F" w:rsidP="00E8359F">
            <w:pPr>
              <w:shd w:val="clear" w:color="auto" w:fill="FFFFFF" w:themeFill="background1"/>
              <w:tabs>
                <w:tab w:val="left" w:pos="612"/>
              </w:tabs>
              <w:spacing w:before="120" w:after="120"/>
              <w:rPr>
                <w:sz w:val="20"/>
                <w:szCs w:val="20"/>
                <w:lang w:val="en-US"/>
              </w:rPr>
            </w:pPr>
            <w:r w:rsidRPr="003A27C0">
              <w:rPr>
                <w:sz w:val="20"/>
                <w:szCs w:val="20"/>
                <w:lang w:val="en-US"/>
              </w:rPr>
              <w:t>Original. Confirmat prin aplicarea semnăturii și ștampilei participantului.</w:t>
            </w:r>
          </w:p>
        </w:tc>
        <w:tc>
          <w:tcPr>
            <w:tcW w:w="1618" w:type="dxa"/>
            <w:shd w:val="clear" w:color="auto" w:fill="auto"/>
            <w:vAlign w:val="center"/>
          </w:tcPr>
          <w:p w14:paraId="64EA6309" w14:textId="65180A2F" w:rsidR="00E8359F" w:rsidRPr="00437357" w:rsidRDefault="00E8359F" w:rsidP="00E8359F">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E8359F" w:rsidRPr="00EC30C2" w14:paraId="4144F8DE" w14:textId="77777777" w:rsidTr="00FA5906">
        <w:tc>
          <w:tcPr>
            <w:tcW w:w="575" w:type="dxa"/>
            <w:shd w:val="clear" w:color="auto" w:fill="auto"/>
          </w:tcPr>
          <w:p w14:paraId="50D5902A" w14:textId="62BA733D" w:rsidR="00E8359F" w:rsidRDefault="00EA20CD" w:rsidP="00E8359F">
            <w:pPr>
              <w:shd w:val="clear" w:color="auto" w:fill="FFFFFF" w:themeFill="background1"/>
              <w:tabs>
                <w:tab w:val="left" w:pos="612"/>
              </w:tabs>
              <w:spacing w:before="120" w:after="120"/>
              <w:rPr>
                <w:iCs/>
                <w:noProof w:val="0"/>
                <w:lang w:val="ro-MD" w:eastAsia="ru-RU"/>
              </w:rPr>
            </w:pPr>
            <w:r>
              <w:rPr>
                <w:iCs/>
                <w:noProof w:val="0"/>
                <w:lang w:val="ro-MD" w:eastAsia="ru-RU"/>
              </w:rPr>
              <w:t>28</w:t>
            </w:r>
          </w:p>
        </w:tc>
        <w:tc>
          <w:tcPr>
            <w:tcW w:w="3956" w:type="dxa"/>
            <w:shd w:val="clear" w:color="auto" w:fill="auto"/>
          </w:tcPr>
          <w:p w14:paraId="2C087F5D" w14:textId="0E0C38AA" w:rsidR="00E8359F" w:rsidRPr="003A27C0" w:rsidRDefault="00E8359F" w:rsidP="00E8359F">
            <w:pPr>
              <w:shd w:val="clear" w:color="auto" w:fill="FFFFFF" w:themeFill="background1"/>
              <w:tabs>
                <w:tab w:val="left" w:pos="612"/>
              </w:tabs>
              <w:spacing w:before="120" w:after="120"/>
              <w:rPr>
                <w:sz w:val="20"/>
                <w:szCs w:val="20"/>
                <w:lang w:val="en-US"/>
              </w:rPr>
            </w:pPr>
            <w:r w:rsidRPr="003A27C0">
              <w:rPr>
                <w:sz w:val="20"/>
                <w:szCs w:val="20"/>
              </w:rPr>
              <w:t>Lichiditate generală</w:t>
            </w:r>
          </w:p>
        </w:tc>
        <w:tc>
          <w:tcPr>
            <w:tcW w:w="3686" w:type="dxa"/>
            <w:shd w:val="clear" w:color="auto" w:fill="auto"/>
          </w:tcPr>
          <w:p w14:paraId="5D0AE009" w14:textId="05E68756" w:rsidR="00E8359F" w:rsidRPr="003A27C0" w:rsidRDefault="00E8359F" w:rsidP="00E8359F">
            <w:pPr>
              <w:shd w:val="clear" w:color="auto" w:fill="FFFFFF" w:themeFill="background1"/>
              <w:tabs>
                <w:tab w:val="left" w:pos="612"/>
              </w:tabs>
              <w:spacing w:before="120" w:after="120"/>
              <w:rPr>
                <w:sz w:val="20"/>
                <w:szCs w:val="20"/>
                <w:lang w:val="en-US"/>
              </w:rPr>
            </w:pPr>
            <w:r w:rsidRPr="003A27C0">
              <w:rPr>
                <w:sz w:val="20"/>
                <w:szCs w:val="20"/>
                <w:lang w:val="en-US"/>
              </w:rPr>
              <w:t>Original - confirmat prin semnătura și ștampila participantului . Autoritatea contractantă stabilește drept cerință minimă ca valoarea indicatorului respectiv să fie peste 100 %</w:t>
            </w:r>
          </w:p>
        </w:tc>
        <w:tc>
          <w:tcPr>
            <w:tcW w:w="1618" w:type="dxa"/>
            <w:shd w:val="clear" w:color="auto" w:fill="auto"/>
            <w:vAlign w:val="center"/>
          </w:tcPr>
          <w:p w14:paraId="05419D87" w14:textId="664B9FF0" w:rsidR="00E8359F" w:rsidRPr="00437357" w:rsidRDefault="00E8359F" w:rsidP="00E8359F">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E8359F" w:rsidRPr="00EC30C2" w14:paraId="587C2070" w14:textId="77777777" w:rsidTr="00FA5906">
        <w:tc>
          <w:tcPr>
            <w:tcW w:w="575" w:type="dxa"/>
            <w:shd w:val="clear" w:color="auto" w:fill="auto"/>
          </w:tcPr>
          <w:p w14:paraId="41DB18D3" w14:textId="25E3E7C5" w:rsidR="00E8359F" w:rsidRDefault="00EA20CD" w:rsidP="00E8359F">
            <w:pPr>
              <w:shd w:val="clear" w:color="auto" w:fill="FFFFFF" w:themeFill="background1"/>
              <w:tabs>
                <w:tab w:val="left" w:pos="612"/>
              </w:tabs>
              <w:spacing w:before="120" w:after="120"/>
              <w:rPr>
                <w:iCs/>
                <w:noProof w:val="0"/>
                <w:lang w:val="ro-MD" w:eastAsia="ru-RU"/>
              </w:rPr>
            </w:pPr>
            <w:r>
              <w:rPr>
                <w:iCs/>
                <w:noProof w:val="0"/>
                <w:lang w:val="ro-MD" w:eastAsia="ru-RU"/>
              </w:rPr>
              <w:t>29</w:t>
            </w:r>
          </w:p>
        </w:tc>
        <w:tc>
          <w:tcPr>
            <w:tcW w:w="3956" w:type="dxa"/>
            <w:shd w:val="clear" w:color="auto" w:fill="auto"/>
          </w:tcPr>
          <w:p w14:paraId="0D541FA3" w14:textId="2CF54D8B" w:rsidR="00E8359F" w:rsidRPr="003A27C0" w:rsidRDefault="00E8359F" w:rsidP="00E8359F">
            <w:pPr>
              <w:shd w:val="clear" w:color="auto" w:fill="FFFFFF" w:themeFill="background1"/>
              <w:tabs>
                <w:tab w:val="left" w:pos="612"/>
              </w:tabs>
              <w:spacing w:before="120" w:after="120"/>
              <w:rPr>
                <w:sz w:val="20"/>
                <w:szCs w:val="20"/>
              </w:rPr>
            </w:pPr>
            <w:r w:rsidRPr="003A27C0">
              <w:rPr>
                <w:sz w:val="20"/>
                <w:szCs w:val="20"/>
                <w:lang w:val="en-US"/>
              </w:rPr>
              <w:t>Cifra medie de afaceri în ultimii 3 ani.</w:t>
            </w:r>
          </w:p>
        </w:tc>
        <w:tc>
          <w:tcPr>
            <w:tcW w:w="3686" w:type="dxa"/>
            <w:shd w:val="clear" w:color="auto" w:fill="auto"/>
          </w:tcPr>
          <w:p w14:paraId="6F4E608B" w14:textId="3A7A5096" w:rsidR="00E8359F" w:rsidRPr="003A27C0" w:rsidRDefault="00E8359F" w:rsidP="00E8359F">
            <w:pPr>
              <w:shd w:val="clear" w:color="auto" w:fill="FFFFFF" w:themeFill="background1"/>
              <w:tabs>
                <w:tab w:val="left" w:pos="612"/>
              </w:tabs>
              <w:spacing w:before="120" w:after="120"/>
              <w:rPr>
                <w:sz w:val="20"/>
                <w:szCs w:val="20"/>
                <w:lang w:val="en-US"/>
              </w:rPr>
            </w:pPr>
            <w:r w:rsidRPr="003A27C0">
              <w:rPr>
                <w:sz w:val="20"/>
                <w:szCs w:val="20"/>
                <w:lang w:val="en-US"/>
              </w:rPr>
              <w:t xml:space="preserve">(Indicați suma, cifra respectivă va fi stabilită în proporție de 0,3-0,6 din valoarea estimată fără TVA a contractului de AP ce urmează a fi atribuit, cu respectarea principiului asigurării concurenței și combaterii concurenței neloiale) </w:t>
            </w:r>
            <w:r>
              <w:rPr>
                <w:sz w:val="20"/>
                <w:szCs w:val="20"/>
                <w:lang w:val="en-US"/>
              </w:rPr>
              <w:t>4</w:t>
            </w:r>
            <w:r w:rsidRPr="0034261B">
              <w:rPr>
                <w:sz w:val="20"/>
                <w:szCs w:val="20"/>
                <w:lang w:val="en-US"/>
              </w:rPr>
              <w:t>50000,00</w:t>
            </w:r>
            <w:r w:rsidRPr="003A27C0">
              <w:rPr>
                <w:sz w:val="20"/>
                <w:szCs w:val="20"/>
                <w:lang w:val="en-US"/>
              </w:rPr>
              <w:t xml:space="preserve"> lei .</w:t>
            </w:r>
          </w:p>
        </w:tc>
        <w:tc>
          <w:tcPr>
            <w:tcW w:w="1618" w:type="dxa"/>
            <w:shd w:val="clear" w:color="auto" w:fill="auto"/>
            <w:vAlign w:val="center"/>
          </w:tcPr>
          <w:p w14:paraId="2CDA9468" w14:textId="7E43A57B" w:rsidR="00E8359F" w:rsidRPr="00437357" w:rsidRDefault="00E8359F" w:rsidP="00E8359F">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610DEB" w:rsidRPr="00EC30C2" w14:paraId="1DBA0F17" w14:textId="77777777" w:rsidTr="00FA5906">
        <w:tc>
          <w:tcPr>
            <w:tcW w:w="575" w:type="dxa"/>
            <w:shd w:val="clear" w:color="auto" w:fill="auto"/>
          </w:tcPr>
          <w:p w14:paraId="52ABD192" w14:textId="333F26AA" w:rsidR="00610DEB" w:rsidRDefault="00EA20CD" w:rsidP="00610DEB">
            <w:pPr>
              <w:shd w:val="clear" w:color="auto" w:fill="FFFFFF" w:themeFill="background1"/>
              <w:tabs>
                <w:tab w:val="left" w:pos="612"/>
              </w:tabs>
              <w:spacing w:before="120" w:after="120"/>
              <w:rPr>
                <w:iCs/>
                <w:noProof w:val="0"/>
                <w:lang w:val="ro-MD" w:eastAsia="ru-RU"/>
              </w:rPr>
            </w:pPr>
            <w:r>
              <w:rPr>
                <w:iCs/>
                <w:noProof w:val="0"/>
                <w:lang w:val="ro-MD" w:eastAsia="ru-RU"/>
              </w:rPr>
              <w:t>30</w:t>
            </w:r>
          </w:p>
        </w:tc>
        <w:tc>
          <w:tcPr>
            <w:tcW w:w="3956" w:type="dxa"/>
            <w:shd w:val="clear" w:color="auto" w:fill="auto"/>
          </w:tcPr>
          <w:p w14:paraId="2493B538" w14:textId="3C6021A7" w:rsidR="00610DEB" w:rsidRPr="003A27C0" w:rsidRDefault="00610DEB" w:rsidP="00610DEB">
            <w:pPr>
              <w:shd w:val="clear" w:color="auto" w:fill="FFFFFF" w:themeFill="background1"/>
              <w:tabs>
                <w:tab w:val="left" w:pos="612"/>
              </w:tabs>
              <w:spacing w:before="120" w:after="120"/>
              <w:rPr>
                <w:sz w:val="20"/>
                <w:szCs w:val="20"/>
                <w:lang w:val="en-US"/>
              </w:rPr>
            </w:pPr>
            <w:r>
              <w:rPr>
                <w:sz w:val="20"/>
                <w:szCs w:val="20"/>
                <w:lang w:val="en-US"/>
              </w:rPr>
              <w:t>Lista subcontractanților și partea/părțile din contract care sunt îndeplinite de aceștia</w:t>
            </w:r>
          </w:p>
        </w:tc>
        <w:tc>
          <w:tcPr>
            <w:tcW w:w="3686" w:type="dxa"/>
            <w:shd w:val="clear" w:color="auto" w:fill="auto"/>
          </w:tcPr>
          <w:p w14:paraId="519BDD64" w14:textId="7086E05A" w:rsidR="00610DEB" w:rsidRPr="003A27C0" w:rsidRDefault="00610DEB" w:rsidP="00610DEB">
            <w:pPr>
              <w:shd w:val="clear" w:color="auto" w:fill="FFFFFF" w:themeFill="background1"/>
              <w:tabs>
                <w:tab w:val="left" w:pos="612"/>
              </w:tabs>
              <w:spacing w:before="120" w:after="120"/>
              <w:rPr>
                <w:sz w:val="20"/>
                <w:szCs w:val="20"/>
                <w:lang w:val="en-US"/>
              </w:rPr>
            </w:pPr>
            <w:r w:rsidRPr="00437357">
              <w:rPr>
                <w:color w:val="000000"/>
                <w:sz w:val="20"/>
                <w:szCs w:val="20"/>
                <w:lang w:val="en-GB"/>
              </w:rPr>
              <w:t xml:space="preserve">Original, confirmat prin semnătura electronică a participantului (Anexa nr. </w:t>
            </w:r>
            <w:r>
              <w:rPr>
                <w:color w:val="000000"/>
                <w:sz w:val="20"/>
                <w:szCs w:val="20"/>
                <w:lang w:val="en-GB"/>
              </w:rPr>
              <w:t>1</w:t>
            </w:r>
            <w:r>
              <w:rPr>
                <w:color w:val="000000"/>
                <w:sz w:val="20"/>
                <w:szCs w:val="20"/>
                <w:lang w:val="en-GB"/>
              </w:rPr>
              <w:t>6</w:t>
            </w:r>
            <w:r w:rsidRPr="00437357">
              <w:rPr>
                <w:color w:val="000000"/>
                <w:sz w:val="20"/>
                <w:szCs w:val="20"/>
                <w:lang w:val="en-GB"/>
              </w:rPr>
              <w:t xml:space="preserve"> la documentația standart)</w:t>
            </w:r>
          </w:p>
        </w:tc>
        <w:tc>
          <w:tcPr>
            <w:tcW w:w="1618" w:type="dxa"/>
            <w:shd w:val="clear" w:color="auto" w:fill="auto"/>
            <w:vAlign w:val="center"/>
          </w:tcPr>
          <w:p w14:paraId="63891A12" w14:textId="7813F89D" w:rsidR="00610DEB" w:rsidRPr="00437357" w:rsidRDefault="00610DEB" w:rsidP="00610DEB">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520F32" w:rsidRPr="00EC30C2" w14:paraId="468BF458" w14:textId="77777777" w:rsidTr="00FA5906">
        <w:tc>
          <w:tcPr>
            <w:tcW w:w="575" w:type="dxa"/>
            <w:shd w:val="clear" w:color="auto" w:fill="auto"/>
          </w:tcPr>
          <w:p w14:paraId="32B13167" w14:textId="18BB2725" w:rsidR="00520F32" w:rsidRDefault="00EA20CD" w:rsidP="00520F32">
            <w:pPr>
              <w:shd w:val="clear" w:color="auto" w:fill="FFFFFF" w:themeFill="background1"/>
              <w:tabs>
                <w:tab w:val="left" w:pos="612"/>
              </w:tabs>
              <w:spacing w:before="120" w:after="120"/>
              <w:rPr>
                <w:iCs/>
                <w:noProof w:val="0"/>
                <w:lang w:val="ro-MD" w:eastAsia="ru-RU"/>
              </w:rPr>
            </w:pPr>
            <w:r>
              <w:rPr>
                <w:iCs/>
                <w:noProof w:val="0"/>
                <w:lang w:val="ro-MD" w:eastAsia="ru-RU"/>
              </w:rPr>
              <w:t>31</w:t>
            </w:r>
          </w:p>
        </w:tc>
        <w:tc>
          <w:tcPr>
            <w:tcW w:w="3956" w:type="dxa"/>
            <w:shd w:val="clear" w:color="auto" w:fill="auto"/>
          </w:tcPr>
          <w:p w14:paraId="52C1021A" w14:textId="763FEB24" w:rsidR="00520F32" w:rsidRDefault="00520F32" w:rsidP="00520F32">
            <w:pPr>
              <w:shd w:val="clear" w:color="auto" w:fill="FFFFFF" w:themeFill="background1"/>
              <w:tabs>
                <w:tab w:val="left" w:pos="612"/>
              </w:tabs>
              <w:spacing w:before="120" w:after="120"/>
              <w:rPr>
                <w:sz w:val="20"/>
                <w:szCs w:val="20"/>
                <w:lang w:val="en-US"/>
              </w:rPr>
            </w:pPr>
            <w:r w:rsidRPr="003A27C0">
              <w:rPr>
                <w:sz w:val="20"/>
                <w:szCs w:val="20"/>
                <w:lang w:val="en-US"/>
              </w:rPr>
              <w:t>Informații</w:t>
            </w:r>
            <w:r>
              <w:rPr>
                <w:sz w:val="20"/>
                <w:szCs w:val="20"/>
                <w:lang w:val="en-US"/>
              </w:rPr>
              <w:t xml:space="preserve"> privind asocierea</w:t>
            </w:r>
          </w:p>
        </w:tc>
        <w:tc>
          <w:tcPr>
            <w:tcW w:w="3686" w:type="dxa"/>
            <w:shd w:val="clear" w:color="auto" w:fill="auto"/>
          </w:tcPr>
          <w:p w14:paraId="517A7670" w14:textId="161741E6" w:rsidR="00520F32" w:rsidRPr="00437357" w:rsidRDefault="00520F32" w:rsidP="00520F32">
            <w:pPr>
              <w:shd w:val="clear" w:color="auto" w:fill="FFFFFF" w:themeFill="background1"/>
              <w:tabs>
                <w:tab w:val="left" w:pos="612"/>
              </w:tabs>
              <w:spacing w:before="120" w:after="120"/>
              <w:rPr>
                <w:color w:val="000000"/>
                <w:sz w:val="20"/>
                <w:szCs w:val="20"/>
                <w:lang w:val="en-GB"/>
              </w:rPr>
            </w:pPr>
            <w:r w:rsidRPr="00437357">
              <w:rPr>
                <w:color w:val="000000"/>
                <w:sz w:val="20"/>
                <w:szCs w:val="20"/>
                <w:lang w:val="en-GB"/>
              </w:rPr>
              <w:t xml:space="preserve">Original, confirmat prin semnătura electronică a participantului (Anexa nr. </w:t>
            </w:r>
            <w:r>
              <w:rPr>
                <w:color w:val="000000"/>
                <w:sz w:val="20"/>
                <w:szCs w:val="20"/>
                <w:lang w:val="en-GB"/>
              </w:rPr>
              <w:t>1</w:t>
            </w:r>
            <w:r>
              <w:rPr>
                <w:color w:val="000000"/>
                <w:sz w:val="20"/>
                <w:szCs w:val="20"/>
                <w:lang w:val="en-GB"/>
              </w:rPr>
              <w:t>7</w:t>
            </w:r>
            <w:r w:rsidRPr="00437357">
              <w:rPr>
                <w:color w:val="000000"/>
                <w:sz w:val="20"/>
                <w:szCs w:val="20"/>
                <w:lang w:val="en-GB"/>
              </w:rPr>
              <w:t xml:space="preserve"> la documentația standart)</w:t>
            </w:r>
          </w:p>
        </w:tc>
        <w:tc>
          <w:tcPr>
            <w:tcW w:w="1618" w:type="dxa"/>
            <w:shd w:val="clear" w:color="auto" w:fill="auto"/>
            <w:vAlign w:val="center"/>
          </w:tcPr>
          <w:p w14:paraId="621E7C1B" w14:textId="50A249FC" w:rsidR="00520F32" w:rsidRPr="00437357" w:rsidRDefault="00520F32" w:rsidP="00520F32">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r w:rsidR="00313ACD" w:rsidRPr="00EC30C2" w14:paraId="587B29D7" w14:textId="77777777" w:rsidTr="00FA5906">
        <w:tc>
          <w:tcPr>
            <w:tcW w:w="575" w:type="dxa"/>
            <w:shd w:val="clear" w:color="auto" w:fill="auto"/>
          </w:tcPr>
          <w:p w14:paraId="23EE0A80" w14:textId="5ED972AF" w:rsidR="00313ACD" w:rsidRDefault="00EA20CD" w:rsidP="00313ACD">
            <w:pPr>
              <w:shd w:val="clear" w:color="auto" w:fill="FFFFFF" w:themeFill="background1"/>
              <w:tabs>
                <w:tab w:val="left" w:pos="612"/>
              </w:tabs>
              <w:spacing w:before="120" w:after="120"/>
              <w:rPr>
                <w:iCs/>
                <w:noProof w:val="0"/>
                <w:lang w:val="ro-MD" w:eastAsia="ru-RU"/>
              </w:rPr>
            </w:pPr>
            <w:r>
              <w:rPr>
                <w:iCs/>
                <w:noProof w:val="0"/>
                <w:lang w:val="ro-MD" w:eastAsia="ru-RU"/>
              </w:rPr>
              <w:t>32</w:t>
            </w:r>
          </w:p>
        </w:tc>
        <w:tc>
          <w:tcPr>
            <w:tcW w:w="3956" w:type="dxa"/>
            <w:shd w:val="clear" w:color="auto" w:fill="auto"/>
          </w:tcPr>
          <w:p w14:paraId="7E159F8C" w14:textId="2BB7896D" w:rsidR="00313ACD" w:rsidRPr="003A27C0" w:rsidRDefault="00313ACD" w:rsidP="00313ACD">
            <w:pPr>
              <w:shd w:val="clear" w:color="auto" w:fill="FFFFFF" w:themeFill="background1"/>
              <w:tabs>
                <w:tab w:val="left" w:pos="612"/>
              </w:tabs>
              <w:spacing w:before="120" w:after="120"/>
              <w:rPr>
                <w:sz w:val="20"/>
                <w:szCs w:val="20"/>
                <w:lang w:val="en-US"/>
              </w:rPr>
            </w:pPr>
            <w:r>
              <w:rPr>
                <w:sz w:val="20"/>
                <w:szCs w:val="20"/>
                <w:lang w:val="en-US"/>
              </w:rPr>
              <w:t xml:space="preserve">Angajament terț susținător financiar </w:t>
            </w:r>
          </w:p>
        </w:tc>
        <w:tc>
          <w:tcPr>
            <w:tcW w:w="3686" w:type="dxa"/>
            <w:shd w:val="clear" w:color="auto" w:fill="auto"/>
          </w:tcPr>
          <w:p w14:paraId="1E96AFE7" w14:textId="1FA4DCB6" w:rsidR="00313ACD" w:rsidRPr="00437357" w:rsidRDefault="00313ACD" w:rsidP="00313ACD">
            <w:pPr>
              <w:shd w:val="clear" w:color="auto" w:fill="FFFFFF" w:themeFill="background1"/>
              <w:tabs>
                <w:tab w:val="left" w:pos="612"/>
              </w:tabs>
              <w:spacing w:before="120" w:after="120"/>
              <w:rPr>
                <w:color w:val="000000"/>
                <w:sz w:val="20"/>
                <w:szCs w:val="20"/>
                <w:lang w:val="en-GB"/>
              </w:rPr>
            </w:pPr>
            <w:r w:rsidRPr="00437357">
              <w:rPr>
                <w:color w:val="000000"/>
                <w:sz w:val="20"/>
                <w:szCs w:val="20"/>
                <w:lang w:val="en-GB"/>
              </w:rPr>
              <w:t xml:space="preserve">Original, confirmat prin semnătura electronică a participantului (Anexa nr. </w:t>
            </w:r>
            <w:r>
              <w:rPr>
                <w:color w:val="000000"/>
                <w:sz w:val="20"/>
                <w:szCs w:val="20"/>
                <w:lang w:val="en-GB"/>
              </w:rPr>
              <w:t>1</w:t>
            </w:r>
            <w:r>
              <w:rPr>
                <w:color w:val="000000"/>
                <w:sz w:val="20"/>
                <w:szCs w:val="20"/>
                <w:lang w:val="en-GB"/>
              </w:rPr>
              <w:t>8</w:t>
            </w:r>
            <w:r w:rsidRPr="00437357">
              <w:rPr>
                <w:color w:val="000000"/>
                <w:sz w:val="20"/>
                <w:szCs w:val="20"/>
                <w:lang w:val="en-GB"/>
              </w:rPr>
              <w:t xml:space="preserve"> la documentația standart)</w:t>
            </w:r>
          </w:p>
        </w:tc>
        <w:tc>
          <w:tcPr>
            <w:tcW w:w="1618" w:type="dxa"/>
            <w:shd w:val="clear" w:color="auto" w:fill="auto"/>
            <w:vAlign w:val="center"/>
          </w:tcPr>
          <w:p w14:paraId="15E6F614" w14:textId="5B13BC12" w:rsidR="00313ACD" w:rsidRPr="00437357" w:rsidRDefault="00B23B30" w:rsidP="00313ACD">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La necesitate</w:t>
            </w:r>
          </w:p>
        </w:tc>
      </w:tr>
      <w:tr w:rsidR="00B23B30" w:rsidRPr="00EC30C2" w14:paraId="5F64B730" w14:textId="77777777" w:rsidTr="00FA5906">
        <w:tc>
          <w:tcPr>
            <w:tcW w:w="575" w:type="dxa"/>
            <w:shd w:val="clear" w:color="auto" w:fill="auto"/>
          </w:tcPr>
          <w:p w14:paraId="355FDEB2" w14:textId="57117EE9" w:rsidR="00B23B30" w:rsidRDefault="00EA20CD" w:rsidP="00B23B30">
            <w:pPr>
              <w:shd w:val="clear" w:color="auto" w:fill="FFFFFF" w:themeFill="background1"/>
              <w:tabs>
                <w:tab w:val="left" w:pos="612"/>
              </w:tabs>
              <w:spacing w:before="120" w:after="120"/>
              <w:rPr>
                <w:iCs/>
                <w:noProof w:val="0"/>
                <w:lang w:val="ro-MD" w:eastAsia="ru-RU"/>
              </w:rPr>
            </w:pPr>
            <w:r>
              <w:rPr>
                <w:iCs/>
                <w:noProof w:val="0"/>
                <w:lang w:val="ro-MD" w:eastAsia="ru-RU"/>
              </w:rPr>
              <w:t>33</w:t>
            </w:r>
          </w:p>
        </w:tc>
        <w:tc>
          <w:tcPr>
            <w:tcW w:w="3956" w:type="dxa"/>
            <w:shd w:val="clear" w:color="auto" w:fill="auto"/>
          </w:tcPr>
          <w:p w14:paraId="39EF2E61" w14:textId="20C44208" w:rsidR="00B23B30" w:rsidRPr="003A27C0" w:rsidRDefault="00B23B30" w:rsidP="00B23B30">
            <w:pPr>
              <w:shd w:val="clear" w:color="auto" w:fill="FFFFFF" w:themeFill="background1"/>
              <w:tabs>
                <w:tab w:val="left" w:pos="612"/>
              </w:tabs>
              <w:spacing w:before="120" w:after="120"/>
              <w:rPr>
                <w:sz w:val="20"/>
                <w:szCs w:val="20"/>
                <w:lang w:val="en-US"/>
              </w:rPr>
            </w:pPr>
            <w:r>
              <w:rPr>
                <w:sz w:val="20"/>
                <w:szCs w:val="20"/>
                <w:lang w:val="en-US"/>
              </w:rPr>
              <w:t xml:space="preserve">Angajament </w:t>
            </w:r>
            <w:r>
              <w:rPr>
                <w:sz w:val="20"/>
                <w:szCs w:val="20"/>
                <w:lang w:val="en-US"/>
              </w:rPr>
              <w:t xml:space="preserve">privind susținerea tehnică și profesională a ofertantului/grupului de operatori economici </w:t>
            </w:r>
          </w:p>
        </w:tc>
        <w:tc>
          <w:tcPr>
            <w:tcW w:w="3686" w:type="dxa"/>
            <w:shd w:val="clear" w:color="auto" w:fill="auto"/>
          </w:tcPr>
          <w:p w14:paraId="27D2FF4E" w14:textId="0890AF13" w:rsidR="00B23B30" w:rsidRPr="00A34303" w:rsidRDefault="00B23B30" w:rsidP="00B23B30">
            <w:pPr>
              <w:shd w:val="clear" w:color="auto" w:fill="FFFFFF" w:themeFill="background1"/>
              <w:tabs>
                <w:tab w:val="left" w:pos="612"/>
              </w:tabs>
              <w:spacing w:before="120" w:after="120"/>
              <w:rPr>
                <w:color w:val="000000"/>
                <w:sz w:val="20"/>
                <w:szCs w:val="20"/>
                <w:lang w:val="en-US"/>
              </w:rPr>
            </w:pPr>
            <w:r w:rsidRPr="00437357">
              <w:rPr>
                <w:color w:val="000000"/>
                <w:sz w:val="20"/>
                <w:szCs w:val="20"/>
                <w:lang w:val="en-GB"/>
              </w:rPr>
              <w:t xml:space="preserve">Original, confirmat prin semnătura electronică a participantului (Anexa nr. </w:t>
            </w:r>
            <w:r>
              <w:rPr>
                <w:color w:val="000000"/>
                <w:sz w:val="20"/>
                <w:szCs w:val="20"/>
                <w:lang w:val="en-GB"/>
              </w:rPr>
              <w:t>1</w:t>
            </w:r>
            <w:r>
              <w:rPr>
                <w:color w:val="000000"/>
                <w:sz w:val="20"/>
                <w:szCs w:val="20"/>
                <w:lang w:val="en-GB"/>
              </w:rPr>
              <w:t>9</w:t>
            </w:r>
            <w:r w:rsidRPr="00437357">
              <w:rPr>
                <w:color w:val="000000"/>
                <w:sz w:val="20"/>
                <w:szCs w:val="20"/>
                <w:lang w:val="en-GB"/>
              </w:rPr>
              <w:t xml:space="preserve"> la documentația standart)</w:t>
            </w:r>
          </w:p>
        </w:tc>
        <w:tc>
          <w:tcPr>
            <w:tcW w:w="1618" w:type="dxa"/>
            <w:shd w:val="clear" w:color="auto" w:fill="auto"/>
            <w:vAlign w:val="center"/>
          </w:tcPr>
          <w:p w14:paraId="6499126C" w14:textId="6E6011BA" w:rsidR="00B23B30" w:rsidRPr="00437357" w:rsidRDefault="00B23B30" w:rsidP="00B23B3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La necesitate</w:t>
            </w:r>
          </w:p>
        </w:tc>
      </w:tr>
      <w:tr w:rsidR="00B23B30" w:rsidRPr="00EC30C2" w14:paraId="36F43EAE" w14:textId="77777777" w:rsidTr="00FA5906">
        <w:tc>
          <w:tcPr>
            <w:tcW w:w="575" w:type="dxa"/>
            <w:shd w:val="clear" w:color="auto" w:fill="auto"/>
          </w:tcPr>
          <w:p w14:paraId="235A0CE2" w14:textId="553E9A98" w:rsidR="00B23B30" w:rsidRDefault="00EA20CD" w:rsidP="00B23B30">
            <w:pPr>
              <w:shd w:val="clear" w:color="auto" w:fill="FFFFFF" w:themeFill="background1"/>
              <w:tabs>
                <w:tab w:val="left" w:pos="612"/>
              </w:tabs>
              <w:spacing w:before="120" w:after="120"/>
              <w:rPr>
                <w:iCs/>
                <w:noProof w:val="0"/>
                <w:lang w:val="ro-MD" w:eastAsia="ru-RU"/>
              </w:rPr>
            </w:pPr>
            <w:r>
              <w:rPr>
                <w:iCs/>
                <w:noProof w:val="0"/>
                <w:lang w:val="ro-MD" w:eastAsia="ru-RU"/>
              </w:rPr>
              <w:t>34</w:t>
            </w:r>
          </w:p>
        </w:tc>
        <w:tc>
          <w:tcPr>
            <w:tcW w:w="3956" w:type="dxa"/>
            <w:shd w:val="clear" w:color="auto" w:fill="auto"/>
          </w:tcPr>
          <w:p w14:paraId="50ACED47" w14:textId="7F4F7B14" w:rsidR="00B23B30" w:rsidRDefault="00B23B30" w:rsidP="00B23B30">
            <w:pPr>
              <w:shd w:val="clear" w:color="auto" w:fill="FFFFFF" w:themeFill="background1"/>
              <w:tabs>
                <w:tab w:val="left" w:pos="612"/>
              </w:tabs>
              <w:spacing w:before="120" w:after="120"/>
              <w:rPr>
                <w:sz w:val="20"/>
                <w:szCs w:val="20"/>
                <w:lang w:val="en-US"/>
              </w:rPr>
            </w:pPr>
            <w:r w:rsidRPr="00E8359F">
              <w:rPr>
                <w:sz w:val="20"/>
                <w:szCs w:val="20"/>
                <w:lang w:val="en-US"/>
              </w:rPr>
              <w:t>Declarație</w:t>
            </w:r>
            <w:r>
              <w:rPr>
                <w:sz w:val="20"/>
                <w:szCs w:val="20"/>
                <w:lang w:val="en-US"/>
              </w:rPr>
              <w:t xml:space="preserve"> terț susținător tehnic</w:t>
            </w:r>
          </w:p>
        </w:tc>
        <w:tc>
          <w:tcPr>
            <w:tcW w:w="3686" w:type="dxa"/>
            <w:shd w:val="clear" w:color="auto" w:fill="auto"/>
          </w:tcPr>
          <w:p w14:paraId="151798F5" w14:textId="1748D13E" w:rsidR="00B23B30" w:rsidRPr="00437357" w:rsidRDefault="00B23B30" w:rsidP="00B23B30">
            <w:pPr>
              <w:shd w:val="clear" w:color="auto" w:fill="FFFFFF" w:themeFill="background1"/>
              <w:tabs>
                <w:tab w:val="left" w:pos="612"/>
              </w:tabs>
              <w:spacing w:before="120" w:after="120"/>
              <w:rPr>
                <w:color w:val="000000"/>
                <w:sz w:val="20"/>
                <w:szCs w:val="20"/>
                <w:lang w:val="en-GB"/>
              </w:rPr>
            </w:pPr>
            <w:r w:rsidRPr="00437357">
              <w:rPr>
                <w:color w:val="000000"/>
                <w:sz w:val="20"/>
                <w:szCs w:val="20"/>
                <w:lang w:val="en-GB"/>
              </w:rPr>
              <w:t xml:space="preserve">Original, confirmat prin semnătura electronică a participantului (Anexa nr. </w:t>
            </w:r>
            <w:r>
              <w:rPr>
                <w:color w:val="000000"/>
                <w:sz w:val="20"/>
                <w:szCs w:val="20"/>
                <w:lang w:val="en-GB"/>
              </w:rPr>
              <w:t>20</w:t>
            </w:r>
            <w:r w:rsidRPr="00437357">
              <w:rPr>
                <w:color w:val="000000"/>
                <w:sz w:val="20"/>
                <w:szCs w:val="20"/>
                <w:lang w:val="en-GB"/>
              </w:rPr>
              <w:t xml:space="preserve"> la documentația standart)</w:t>
            </w:r>
          </w:p>
        </w:tc>
        <w:tc>
          <w:tcPr>
            <w:tcW w:w="1618" w:type="dxa"/>
            <w:shd w:val="clear" w:color="auto" w:fill="auto"/>
            <w:vAlign w:val="center"/>
          </w:tcPr>
          <w:p w14:paraId="4553B284" w14:textId="4D8B2B86" w:rsidR="00B23B30" w:rsidRPr="00437357" w:rsidRDefault="00B23B30" w:rsidP="00B23B3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La necesitate</w:t>
            </w:r>
          </w:p>
        </w:tc>
      </w:tr>
      <w:tr w:rsidR="00B23B30" w:rsidRPr="00EC30C2" w14:paraId="432BAB21" w14:textId="77777777" w:rsidTr="00FA5906">
        <w:tc>
          <w:tcPr>
            <w:tcW w:w="575" w:type="dxa"/>
            <w:shd w:val="clear" w:color="auto" w:fill="auto"/>
          </w:tcPr>
          <w:p w14:paraId="6133D245" w14:textId="5DBD8CEA" w:rsidR="00B23B30" w:rsidRDefault="00EA20CD" w:rsidP="00B23B30">
            <w:pPr>
              <w:shd w:val="clear" w:color="auto" w:fill="FFFFFF" w:themeFill="background1"/>
              <w:tabs>
                <w:tab w:val="left" w:pos="612"/>
              </w:tabs>
              <w:spacing w:before="120" w:after="120"/>
              <w:rPr>
                <w:iCs/>
                <w:noProof w:val="0"/>
                <w:lang w:val="ro-MD" w:eastAsia="ru-RU"/>
              </w:rPr>
            </w:pPr>
            <w:r>
              <w:rPr>
                <w:iCs/>
                <w:noProof w:val="0"/>
                <w:lang w:val="ro-MD" w:eastAsia="ru-RU"/>
              </w:rPr>
              <w:t>35</w:t>
            </w:r>
          </w:p>
        </w:tc>
        <w:tc>
          <w:tcPr>
            <w:tcW w:w="3956" w:type="dxa"/>
            <w:shd w:val="clear" w:color="auto" w:fill="auto"/>
          </w:tcPr>
          <w:p w14:paraId="1C1695E2" w14:textId="7D97C0A7" w:rsidR="00B23B30" w:rsidRPr="00E8359F" w:rsidRDefault="00B23B30" w:rsidP="00B23B30">
            <w:pPr>
              <w:shd w:val="clear" w:color="auto" w:fill="FFFFFF" w:themeFill="background1"/>
              <w:tabs>
                <w:tab w:val="left" w:pos="612"/>
              </w:tabs>
              <w:spacing w:before="120" w:after="120"/>
              <w:rPr>
                <w:sz w:val="20"/>
                <w:szCs w:val="20"/>
                <w:lang w:val="en-US"/>
              </w:rPr>
            </w:pPr>
            <w:r w:rsidRPr="00E8359F">
              <w:rPr>
                <w:sz w:val="20"/>
                <w:szCs w:val="20"/>
                <w:lang w:val="en-US"/>
              </w:rPr>
              <w:t>Declarație</w:t>
            </w:r>
            <w:r>
              <w:rPr>
                <w:sz w:val="20"/>
                <w:szCs w:val="20"/>
                <w:lang w:val="en-US"/>
              </w:rPr>
              <w:t xml:space="preserve"> terț susținător</w:t>
            </w:r>
            <w:r>
              <w:rPr>
                <w:sz w:val="20"/>
                <w:szCs w:val="20"/>
                <w:lang w:val="en-US"/>
              </w:rPr>
              <w:t xml:space="preserve"> profesional</w:t>
            </w:r>
          </w:p>
        </w:tc>
        <w:tc>
          <w:tcPr>
            <w:tcW w:w="3686" w:type="dxa"/>
            <w:shd w:val="clear" w:color="auto" w:fill="auto"/>
          </w:tcPr>
          <w:p w14:paraId="2980B966" w14:textId="18163541" w:rsidR="00B23B30" w:rsidRPr="00437357" w:rsidRDefault="00B23B30" w:rsidP="00B23B30">
            <w:pPr>
              <w:shd w:val="clear" w:color="auto" w:fill="FFFFFF" w:themeFill="background1"/>
              <w:tabs>
                <w:tab w:val="left" w:pos="612"/>
              </w:tabs>
              <w:spacing w:before="120" w:after="120"/>
              <w:rPr>
                <w:color w:val="000000"/>
                <w:sz w:val="20"/>
                <w:szCs w:val="20"/>
                <w:lang w:val="en-GB"/>
              </w:rPr>
            </w:pPr>
            <w:r w:rsidRPr="00437357">
              <w:rPr>
                <w:color w:val="000000"/>
                <w:sz w:val="20"/>
                <w:szCs w:val="20"/>
                <w:lang w:val="en-GB"/>
              </w:rPr>
              <w:t xml:space="preserve">Original, confirmat prin semnătura electronică a participantului (Anexa nr. </w:t>
            </w:r>
            <w:r>
              <w:rPr>
                <w:color w:val="000000"/>
                <w:sz w:val="20"/>
                <w:szCs w:val="20"/>
                <w:lang w:val="en-GB"/>
              </w:rPr>
              <w:t>21</w:t>
            </w:r>
            <w:r w:rsidRPr="00437357">
              <w:rPr>
                <w:color w:val="000000"/>
                <w:sz w:val="20"/>
                <w:szCs w:val="20"/>
                <w:lang w:val="en-GB"/>
              </w:rPr>
              <w:t xml:space="preserve"> la documentația standart)</w:t>
            </w:r>
          </w:p>
        </w:tc>
        <w:tc>
          <w:tcPr>
            <w:tcW w:w="1618" w:type="dxa"/>
            <w:shd w:val="clear" w:color="auto" w:fill="auto"/>
            <w:vAlign w:val="center"/>
          </w:tcPr>
          <w:p w14:paraId="4A553DAB" w14:textId="0F693940" w:rsidR="00B23B30" w:rsidRPr="00437357" w:rsidRDefault="00B23B30" w:rsidP="00B23B30">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La necesitate</w:t>
            </w:r>
          </w:p>
        </w:tc>
      </w:tr>
      <w:tr w:rsidR="00E0373C" w:rsidRPr="00EC30C2" w14:paraId="5F653401" w14:textId="77777777" w:rsidTr="00FA5906">
        <w:tc>
          <w:tcPr>
            <w:tcW w:w="575" w:type="dxa"/>
            <w:shd w:val="clear" w:color="auto" w:fill="auto"/>
          </w:tcPr>
          <w:p w14:paraId="5720187C" w14:textId="4BD3C2BA" w:rsidR="00E0373C" w:rsidRDefault="00EA20CD" w:rsidP="00E0373C">
            <w:pPr>
              <w:shd w:val="clear" w:color="auto" w:fill="FFFFFF" w:themeFill="background1"/>
              <w:tabs>
                <w:tab w:val="left" w:pos="612"/>
              </w:tabs>
              <w:spacing w:before="120" w:after="120"/>
              <w:rPr>
                <w:iCs/>
                <w:noProof w:val="0"/>
                <w:lang w:val="ro-MD" w:eastAsia="ru-RU"/>
              </w:rPr>
            </w:pPr>
            <w:r>
              <w:rPr>
                <w:iCs/>
                <w:noProof w:val="0"/>
                <w:lang w:val="ro-MD" w:eastAsia="ru-RU"/>
              </w:rPr>
              <w:t>36</w:t>
            </w:r>
          </w:p>
        </w:tc>
        <w:tc>
          <w:tcPr>
            <w:tcW w:w="3956" w:type="dxa"/>
            <w:shd w:val="clear" w:color="auto" w:fill="auto"/>
          </w:tcPr>
          <w:p w14:paraId="05582624" w14:textId="4888F955" w:rsidR="00E0373C" w:rsidRPr="003A27C0" w:rsidRDefault="00E0373C" w:rsidP="00E0373C">
            <w:pPr>
              <w:shd w:val="clear" w:color="auto" w:fill="FFFFFF" w:themeFill="background1"/>
              <w:tabs>
                <w:tab w:val="left" w:pos="612"/>
              </w:tabs>
              <w:spacing w:before="120" w:after="120"/>
              <w:rPr>
                <w:sz w:val="20"/>
                <w:szCs w:val="20"/>
              </w:rPr>
            </w:pPr>
            <w:r w:rsidRPr="003A27C0">
              <w:rPr>
                <w:sz w:val="20"/>
                <w:szCs w:val="20"/>
              </w:rPr>
              <w:t xml:space="preserve">Garanția pentru ofertă </w:t>
            </w:r>
            <w:r w:rsidRPr="003A27C0">
              <w:rPr>
                <w:b/>
                <w:sz w:val="20"/>
                <w:szCs w:val="20"/>
              </w:rPr>
              <w:t>5%</w:t>
            </w:r>
          </w:p>
        </w:tc>
        <w:tc>
          <w:tcPr>
            <w:tcW w:w="3686" w:type="dxa"/>
            <w:shd w:val="clear" w:color="auto" w:fill="auto"/>
          </w:tcPr>
          <w:p w14:paraId="05C9FA55" w14:textId="77777777" w:rsidR="00313ACD" w:rsidRPr="00437357" w:rsidRDefault="00313ACD" w:rsidP="00313ACD">
            <w:pPr>
              <w:tabs>
                <w:tab w:val="left" w:pos="612"/>
              </w:tabs>
              <w:spacing w:after="120"/>
              <w:rPr>
                <w:color w:val="000000"/>
                <w:sz w:val="20"/>
                <w:szCs w:val="20"/>
                <w:lang w:val="en-GB"/>
              </w:rPr>
            </w:pPr>
            <w:r w:rsidRPr="00437357">
              <w:rPr>
                <w:color w:val="000000"/>
                <w:sz w:val="20"/>
                <w:szCs w:val="20"/>
                <w:lang w:val="en-GB"/>
              </w:rPr>
              <w:t>1.Original, confirmat prin semnătura electronică a participantului (Anexa nr. 9 la documentația standart)</w:t>
            </w:r>
            <w:r>
              <w:rPr>
                <w:color w:val="000000"/>
                <w:sz w:val="20"/>
                <w:szCs w:val="20"/>
                <w:lang w:val="en-GB"/>
              </w:rPr>
              <w:t xml:space="preserve">                 </w:t>
            </w:r>
          </w:p>
          <w:p w14:paraId="21BBE56F" w14:textId="30953B9D" w:rsidR="00E0373C" w:rsidRPr="003A27C0" w:rsidRDefault="00313ACD" w:rsidP="00313ACD">
            <w:pPr>
              <w:shd w:val="clear" w:color="auto" w:fill="FFFFFF" w:themeFill="background1"/>
              <w:tabs>
                <w:tab w:val="left" w:pos="612"/>
              </w:tabs>
              <w:spacing w:before="120" w:after="120"/>
              <w:rPr>
                <w:sz w:val="20"/>
                <w:szCs w:val="20"/>
                <w:lang w:val="en-US"/>
              </w:rPr>
            </w:pPr>
            <w:r w:rsidRPr="00437357">
              <w:rPr>
                <w:color w:val="000000"/>
                <w:sz w:val="20"/>
                <w:szCs w:val="20"/>
                <w:lang w:val="en-GB"/>
              </w:rPr>
              <w:t>2. transfer la contul autorității contractante (se va face pe codul IBAN MD25ML000000002251806281, codul băncii MOLDMD2X306)</w:t>
            </w:r>
            <w:r>
              <w:rPr>
                <w:color w:val="000000"/>
                <w:sz w:val="20"/>
                <w:szCs w:val="20"/>
                <w:lang w:val="en-GB"/>
              </w:rPr>
              <w:t xml:space="preserve">                          </w:t>
            </w:r>
            <w:r w:rsidRPr="00437357">
              <w:rPr>
                <w:color w:val="000000"/>
                <w:sz w:val="20"/>
                <w:szCs w:val="20"/>
                <w:lang w:val="en-GB"/>
              </w:rPr>
              <w:t>Confirmat prin semnatura electronică</w:t>
            </w:r>
          </w:p>
        </w:tc>
        <w:tc>
          <w:tcPr>
            <w:tcW w:w="1618" w:type="dxa"/>
            <w:shd w:val="clear" w:color="auto" w:fill="auto"/>
            <w:vAlign w:val="center"/>
          </w:tcPr>
          <w:p w14:paraId="405D8933" w14:textId="70DBC828" w:rsidR="00E0373C" w:rsidRPr="00437357" w:rsidRDefault="00E0373C" w:rsidP="00E0373C">
            <w:pPr>
              <w:shd w:val="clear" w:color="auto" w:fill="FFFFFF" w:themeFill="background1"/>
              <w:tabs>
                <w:tab w:val="left" w:pos="612"/>
              </w:tabs>
              <w:spacing w:before="120" w:after="120"/>
              <w:rPr>
                <w:iCs/>
                <w:noProof w:val="0"/>
                <w:sz w:val="20"/>
                <w:szCs w:val="20"/>
                <w:lang w:val="en-US" w:eastAsia="ru-RU"/>
              </w:rPr>
            </w:pPr>
            <w:r w:rsidRPr="00437357">
              <w:rPr>
                <w:iCs/>
                <w:noProof w:val="0"/>
                <w:sz w:val="20"/>
                <w:szCs w:val="20"/>
                <w:lang w:val="en-US" w:eastAsia="ru-RU"/>
              </w:rPr>
              <w:t>Obligatoriu</w:t>
            </w:r>
          </w:p>
        </w:tc>
      </w:tr>
    </w:tbl>
    <w:p w14:paraId="04AF486D" w14:textId="2D92C4C8" w:rsidR="0015247E" w:rsidRPr="00FF430B" w:rsidRDefault="0015247E" w:rsidP="00F67DC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Garanția pentru ofertă, după caz </w:t>
      </w:r>
      <w:r w:rsidR="00BE7AFD" w:rsidRPr="00BE7AFD">
        <w:rPr>
          <w:u w:val="single"/>
          <w:lang w:val="ro-MD"/>
        </w:rPr>
        <w:t>din valoarea ofertei fără TVA</w:t>
      </w:r>
      <w:r w:rsidR="001E7708">
        <w:rPr>
          <w:b/>
          <w:noProof w:val="0"/>
          <w:lang w:val="ro-MD" w:eastAsia="ru-RU"/>
        </w:rPr>
        <w:t xml:space="preserve"> </w:t>
      </w:r>
      <w:r w:rsidRPr="00FF430B">
        <w:rPr>
          <w:lang w:val="ro-MD"/>
        </w:rPr>
        <w:t>,</w:t>
      </w:r>
      <w:r w:rsidR="00FE38A6" w:rsidRPr="00FF430B">
        <w:rPr>
          <w:lang w:val="ro-MD"/>
        </w:rPr>
        <w:t xml:space="preserve"> </w:t>
      </w:r>
      <w:r w:rsidRPr="00FF430B">
        <w:rPr>
          <w:b/>
          <w:noProof w:val="0"/>
          <w:lang w:val="ro-MD" w:eastAsia="ru-RU"/>
        </w:rPr>
        <w:t>cuantumul</w:t>
      </w:r>
      <w:r w:rsidR="001E7708">
        <w:rPr>
          <w:b/>
          <w:noProof w:val="0"/>
          <w:lang w:val="ro-MD" w:eastAsia="ru-RU"/>
        </w:rPr>
        <w:t xml:space="preserve"> </w:t>
      </w:r>
      <w:r w:rsidR="001E7708" w:rsidRPr="001E7708">
        <w:rPr>
          <w:noProof w:val="0"/>
          <w:u w:val="single"/>
          <w:lang w:val="ro-MD" w:eastAsia="ru-RU"/>
        </w:rPr>
        <w:t>1%</w:t>
      </w:r>
      <w:r w:rsidRPr="00FF430B">
        <w:rPr>
          <w:b/>
          <w:noProof w:val="0"/>
          <w:lang w:val="ro-MD" w:eastAsia="ru-RU"/>
        </w:rPr>
        <w:t>.</w:t>
      </w:r>
    </w:p>
    <w:p w14:paraId="537A3EA2" w14:textId="1C727D2B" w:rsidR="0015247E" w:rsidRPr="00BE7AFD" w:rsidRDefault="00F6465C" w:rsidP="00F67DC8">
      <w:pPr>
        <w:numPr>
          <w:ilvl w:val="0"/>
          <w:numId w:val="23"/>
        </w:numPr>
        <w:shd w:val="clear" w:color="auto" w:fill="FFFFFF" w:themeFill="background1"/>
        <w:tabs>
          <w:tab w:val="right" w:pos="426"/>
        </w:tabs>
        <w:spacing w:before="120"/>
        <w:ind w:left="360"/>
        <w:rPr>
          <w:b/>
          <w:noProof w:val="0"/>
          <w:u w:val="single"/>
          <w:lang w:val="ro-MD" w:eastAsia="ru-RU"/>
        </w:rPr>
      </w:pPr>
      <w:r w:rsidRPr="00FF430B">
        <w:rPr>
          <w:b/>
          <w:noProof w:val="0"/>
          <w:lang w:val="ro-MD" w:eastAsia="ru-RU"/>
        </w:rPr>
        <w:t>Termenul de garanție a lucrărilor</w:t>
      </w:r>
      <w:r w:rsidR="00BE7AFD">
        <w:rPr>
          <w:b/>
          <w:noProof w:val="0"/>
          <w:lang w:val="ro-MD" w:eastAsia="ru-RU"/>
        </w:rPr>
        <w:t xml:space="preserve">: </w:t>
      </w:r>
      <w:r w:rsidR="00BE7AFD" w:rsidRPr="00BE7AFD">
        <w:rPr>
          <w:sz w:val="20"/>
          <w:szCs w:val="20"/>
        </w:rPr>
        <w:t xml:space="preserve"> </w:t>
      </w:r>
      <w:r w:rsidR="00BE7AFD" w:rsidRPr="00BE7AFD">
        <w:rPr>
          <w:u w:val="single"/>
        </w:rPr>
        <w:t>Minim 5 ani, maximum 6 ani.</w:t>
      </w:r>
    </w:p>
    <w:p w14:paraId="13C1C02B" w14:textId="0FD3223D" w:rsidR="00F6465C" w:rsidRPr="00FF430B" w:rsidRDefault="00F6465C" w:rsidP="00F67DC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w:t>
      </w:r>
      <w:r w:rsidR="001C2E6C">
        <w:rPr>
          <w:b/>
          <w:noProof w:val="0"/>
          <w:lang w:val="ro-MD" w:eastAsia="ru-RU"/>
        </w:rPr>
        <w:t xml:space="preserve"> </w:t>
      </w:r>
      <w:r w:rsidR="001C2E6C" w:rsidRPr="001C2E6C">
        <w:rPr>
          <w:b/>
          <w:noProof w:val="0"/>
          <w:u w:val="single"/>
          <w:lang w:val="ro-MD" w:eastAsia="ru-RU"/>
        </w:rPr>
        <w:t>5%</w:t>
      </w:r>
      <w:r w:rsidRPr="00FF430B">
        <w:rPr>
          <w:b/>
          <w:noProof w:val="0"/>
          <w:lang w:val="ro-MD" w:eastAsia="ru-RU"/>
        </w:rPr>
        <w:t>.</w:t>
      </w:r>
    </w:p>
    <w:p w14:paraId="0AF5FA01" w14:textId="43CFF57F" w:rsidR="00BE362C" w:rsidRPr="00FF430B" w:rsidRDefault="00BE362C" w:rsidP="00F67DC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1C2E6C">
        <w:rPr>
          <w:b/>
          <w:noProof w:val="0"/>
          <w:lang w:val="ro-MD" w:eastAsia="ru-RU"/>
        </w:rPr>
        <w:t xml:space="preserve"> </w:t>
      </w:r>
      <w:r w:rsidR="001C2E6C" w:rsidRPr="001C2E6C">
        <w:rPr>
          <w:noProof w:val="0"/>
          <w:u w:val="single"/>
          <w:lang w:val="ro-MD" w:eastAsia="ru-RU"/>
        </w:rPr>
        <w:t>nu se aplică</w:t>
      </w:r>
      <w:r w:rsidR="001C2E6C">
        <w:rPr>
          <w:noProof w:val="0"/>
          <w:u w:val="single"/>
          <w:lang w:val="ro-MD" w:eastAsia="ru-RU"/>
        </w:rPr>
        <w:t>.</w:t>
      </w:r>
    </w:p>
    <w:p w14:paraId="1984BDAD" w14:textId="2F237782" w:rsidR="00BE362C" w:rsidRPr="00FF430B" w:rsidRDefault="00BE362C" w:rsidP="00F67DC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BE7AFD" w:rsidRPr="00BE7AFD">
        <w:rPr>
          <w:noProof w:val="0"/>
          <w:u w:val="single"/>
          <w:lang w:val="ro-MD" w:eastAsia="ru-RU"/>
        </w:rPr>
        <w:t xml:space="preserve"> </w:t>
      </w:r>
      <w:r w:rsidR="00BE7AFD" w:rsidRPr="001C2E6C">
        <w:rPr>
          <w:noProof w:val="0"/>
          <w:u w:val="single"/>
          <w:lang w:val="ro-MD" w:eastAsia="ru-RU"/>
        </w:rPr>
        <w:t>nu se aplică</w:t>
      </w:r>
      <w:r w:rsidR="00BE7AFD">
        <w:rPr>
          <w:noProof w:val="0"/>
          <w:u w:val="single"/>
          <w:lang w:val="ro-MD" w:eastAsia="ru-RU"/>
        </w:rPr>
        <w:t>.</w:t>
      </w:r>
    </w:p>
    <w:p w14:paraId="146D4A00" w14:textId="7C8AC0C3" w:rsidR="00BE362C" w:rsidRPr="00BE7AFD" w:rsidRDefault="00BE362C" w:rsidP="00F67DC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BE7AFD" w:rsidRPr="001C2E6C">
        <w:rPr>
          <w:noProof w:val="0"/>
          <w:u w:val="single"/>
          <w:lang w:val="ro-MD" w:eastAsia="ru-RU"/>
        </w:rPr>
        <w:t>nu se aplică</w:t>
      </w:r>
      <w:r w:rsidR="00BE7AFD">
        <w:rPr>
          <w:noProof w:val="0"/>
          <w:u w:val="single"/>
          <w:lang w:val="ro-MD" w:eastAsia="ru-RU"/>
        </w:rPr>
        <w:t>.</w:t>
      </w:r>
    </w:p>
    <w:p w14:paraId="29D3FEF1" w14:textId="77777777" w:rsidR="00BE7AFD" w:rsidRPr="000123B8" w:rsidRDefault="00EF4276" w:rsidP="00F67DC8">
      <w:pPr>
        <w:numPr>
          <w:ilvl w:val="0"/>
          <w:numId w:val="23"/>
        </w:numPr>
        <w:tabs>
          <w:tab w:val="right" w:pos="426"/>
        </w:tabs>
        <w:spacing w:before="120"/>
        <w:ind w:left="0" w:firstLine="0"/>
        <w:rPr>
          <w:noProof w:val="0"/>
          <w:u w:val="single"/>
          <w:lang w:val="ro-MD" w:eastAsia="ru-RU"/>
        </w:rPr>
      </w:pPr>
      <w:bookmarkStart w:id="45" w:name="_Hlk71621175"/>
      <w:r w:rsidRPr="00BE7AFD">
        <w:rPr>
          <w:b/>
          <w:noProof w:val="0"/>
          <w:lang w:val="ro-MD" w:eastAsia="ru-RU"/>
        </w:rPr>
        <w:t>Ofertele se prezintă în valuta</w:t>
      </w:r>
      <w:bookmarkEnd w:id="45"/>
      <w:r w:rsidR="00BE7AFD" w:rsidRPr="00BE7AFD">
        <w:rPr>
          <w:b/>
          <w:noProof w:val="0"/>
          <w:u w:val="single"/>
          <w:lang w:val="ro-MD" w:eastAsia="ru-RU"/>
        </w:rPr>
        <w:t xml:space="preserve"> </w:t>
      </w:r>
      <w:r w:rsidR="00BE7AFD" w:rsidRPr="000123B8">
        <w:rPr>
          <w:noProof w:val="0"/>
          <w:u w:val="single"/>
          <w:lang w:val="ro-MD" w:eastAsia="ru-RU"/>
        </w:rPr>
        <w:t>Lei MDL.</w:t>
      </w:r>
    </w:p>
    <w:p w14:paraId="432C1F0F" w14:textId="755306D8" w:rsidR="00BE362C" w:rsidRPr="00BC0F1F" w:rsidRDefault="00BE362C" w:rsidP="00F67DC8">
      <w:pPr>
        <w:numPr>
          <w:ilvl w:val="0"/>
          <w:numId w:val="23"/>
        </w:numPr>
        <w:tabs>
          <w:tab w:val="right" w:pos="426"/>
        </w:tabs>
        <w:spacing w:before="120"/>
        <w:ind w:left="0" w:firstLine="0"/>
        <w:rPr>
          <w:noProof w:val="0"/>
          <w:u w:val="single"/>
          <w:lang w:val="ro-MD" w:eastAsia="ru-RU"/>
        </w:rPr>
      </w:pPr>
      <w:r w:rsidRPr="00BE7AFD">
        <w:rPr>
          <w:b/>
          <w:noProof w:val="0"/>
          <w:lang w:val="ro-MD" w:eastAsia="ru-RU"/>
        </w:rPr>
        <w:t xml:space="preserve">Criteriul de evaluare aplicat pentru </w:t>
      </w:r>
      <w:r w:rsidR="009D14A7" w:rsidRPr="00BE7AFD">
        <w:rPr>
          <w:b/>
          <w:noProof w:val="0"/>
          <w:lang w:val="ro-MD" w:eastAsia="ru-RU"/>
        </w:rPr>
        <w:t>atribuirea</w:t>
      </w:r>
      <w:r w:rsidR="00E706C1" w:rsidRPr="00BE7AFD">
        <w:rPr>
          <w:b/>
          <w:noProof w:val="0"/>
          <w:lang w:val="ro-MD" w:eastAsia="ru-RU"/>
        </w:rPr>
        <w:t xml:space="preserve"> </w:t>
      </w:r>
      <w:r w:rsidRPr="00BE7AFD">
        <w:rPr>
          <w:b/>
          <w:noProof w:val="0"/>
          <w:lang w:val="ro-MD" w:eastAsia="ru-RU"/>
        </w:rPr>
        <w:t>contractului</w:t>
      </w:r>
      <w:r w:rsidR="00BC0F1F">
        <w:rPr>
          <w:b/>
          <w:noProof w:val="0"/>
          <w:lang w:val="ro-MD" w:eastAsia="ru-RU"/>
        </w:rPr>
        <w:t xml:space="preserve">: </w:t>
      </w:r>
      <w:r w:rsidR="00BC0F1F" w:rsidRPr="00BC0F1F">
        <w:rPr>
          <w:noProof w:val="0"/>
          <w:u w:val="single"/>
          <w:lang w:val="ro-MD" w:eastAsia="ru-RU"/>
        </w:rPr>
        <w:t xml:space="preserve">oferta cea ,mai </w:t>
      </w:r>
      <w:r w:rsidR="00BC0F1F">
        <w:rPr>
          <w:noProof w:val="0"/>
          <w:u w:val="single"/>
          <w:lang w:val="ro-MD" w:eastAsia="ru-RU"/>
        </w:rPr>
        <w:t>avantajoasă economic</w:t>
      </w:r>
    </w:p>
    <w:p w14:paraId="0EB0540D" w14:textId="77777777" w:rsidR="00BE362C" w:rsidRPr="00FF430B" w:rsidRDefault="00BE362C" w:rsidP="00F67DC8">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w:t>
      </w:r>
      <w:bookmarkStart w:id="46" w:name="_GoBack"/>
      <w:bookmarkEnd w:id="46"/>
      <w:r w:rsidRPr="00FF430B">
        <w:rPr>
          <w:b/>
          <w:noProof w:val="0"/>
          <w:lang w:val="ro-MD" w:eastAsia="ru-RU"/>
        </w:rPr>
        <w:t>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BC0F1F">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122"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C0F1F" w:rsidRPr="00EC30C2" w14:paraId="19E42FF1" w14:textId="77777777" w:rsidTr="00BC0F1F">
        <w:tc>
          <w:tcPr>
            <w:tcW w:w="576" w:type="dxa"/>
            <w:shd w:val="clear" w:color="auto" w:fill="auto"/>
            <w:vAlign w:val="center"/>
          </w:tcPr>
          <w:p w14:paraId="62C8BD8B" w14:textId="5D8180C1" w:rsidR="00BC0F1F" w:rsidRPr="00FF430B" w:rsidRDefault="00BC0F1F" w:rsidP="00BC0F1F">
            <w:pPr>
              <w:shd w:val="clear" w:color="auto" w:fill="FFFFFF" w:themeFill="background1"/>
              <w:tabs>
                <w:tab w:val="left" w:pos="612"/>
              </w:tabs>
              <w:spacing w:before="120" w:after="120"/>
              <w:rPr>
                <w:iCs/>
                <w:noProof w:val="0"/>
                <w:lang w:val="ro-MD" w:eastAsia="ru-RU"/>
              </w:rPr>
            </w:pPr>
            <w:r w:rsidRPr="0062797B">
              <w:t>1.</w:t>
            </w:r>
          </w:p>
        </w:tc>
        <w:tc>
          <w:tcPr>
            <w:tcW w:w="7122" w:type="dxa"/>
            <w:shd w:val="clear" w:color="auto" w:fill="auto"/>
            <w:vAlign w:val="center"/>
          </w:tcPr>
          <w:p w14:paraId="4A1C6E43" w14:textId="4C354DBF" w:rsidR="00BC0F1F" w:rsidRPr="00FF430B" w:rsidRDefault="00BC0F1F" w:rsidP="00BC0F1F">
            <w:pPr>
              <w:shd w:val="clear" w:color="auto" w:fill="FFFFFF" w:themeFill="background1"/>
              <w:tabs>
                <w:tab w:val="left" w:pos="612"/>
              </w:tabs>
              <w:spacing w:before="120" w:after="120"/>
              <w:rPr>
                <w:iCs/>
                <w:noProof w:val="0"/>
                <w:lang w:val="ro-MD" w:eastAsia="ru-RU"/>
              </w:rPr>
            </w:pPr>
            <w:r w:rsidRPr="0062797B">
              <w:t>Preţul ofertei</w:t>
            </w:r>
          </w:p>
        </w:tc>
        <w:tc>
          <w:tcPr>
            <w:tcW w:w="1788" w:type="dxa"/>
            <w:shd w:val="clear" w:color="auto" w:fill="auto"/>
            <w:vAlign w:val="center"/>
          </w:tcPr>
          <w:p w14:paraId="3FBEE857" w14:textId="33F465DD" w:rsidR="00BC0F1F" w:rsidRPr="00FF430B" w:rsidRDefault="00BC0F1F" w:rsidP="00BC0F1F">
            <w:pPr>
              <w:shd w:val="clear" w:color="auto" w:fill="FFFFFF" w:themeFill="background1"/>
              <w:tabs>
                <w:tab w:val="left" w:pos="612"/>
              </w:tabs>
              <w:spacing w:before="120" w:after="120"/>
              <w:jc w:val="center"/>
              <w:rPr>
                <w:iCs/>
                <w:noProof w:val="0"/>
                <w:lang w:val="ro-MD" w:eastAsia="ru-RU"/>
              </w:rPr>
            </w:pPr>
            <w:r>
              <w:t>85</w:t>
            </w:r>
          </w:p>
        </w:tc>
      </w:tr>
      <w:tr w:rsidR="00BC0F1F" w:rsidRPr="00EC30C2" w14:paraId="76091EE8" w14:textId="77777777" w:rsidTr="00BC0F1F">
        <w:tc>
          <w:tcPr>
            <w:tcW w:w="576" w:type="dxa"/>
            <w:shd w:val="clear" w:color="auto" w:fill="auto"/>
            <w:vAlign w:val="center"/>
          </w:tcPr>
          <w:p w14:paraId="620FFE53" w14:textId="41F4A215" w:rsidR="00BC0F1F" w:rsidRPr="00FF430B" w:rsidRDefault="00BC0F1F" w:rsidP="00BC0F1F">
            <w:pPr>
              <w:shd w:val="clear" w:color="auto" w:fill="FFFFFF" w:themeFill="background1"/>
              <w:tabs>
                <w:tab w:val="left" w:pos="612"/>
              </w:tabs>
              <w:spacing w:before="120" w:after="120"/>
              <w:rPr>
                <w:iCs/>
                <w:noProof w:val="0"/>
                <w:lang w:val="ro-MD" w:eastAsia="ru-RU"/>
              </w:rPr>
            </w:pPr>
            <w:r w:rsidRPr="0062797B">
              <w:t>2.</w:t>
            </w:r>
          </w:p>
        </w:tc>
        <w:tc>
          <w:tcPr>
            <w:tcW w:w="7122" w:type="dxa"/>
            <w:shd w:val="clear" w:color="auto" w:fill="auto"/>
          </w:tcPr>
          <w:p w14:paraId="1A9CA4D3" w14:textId="60FACE74" w:rsidR="00BC0F1F" w:rsidRPr="00FF430B" w:rsidRDefault="00BC0F1F" w:rsidP="00BC0F1F">
            <w:pPr>
              <w:shd w:val="clear" w:color="auto" w:fill="FFFFFF" w:themeFill="background1"/>
              <w:tabs>
                <w:tab w:val="left" w:pos="612"/>
              </w:tabs>
              <w:spacing w:before="120" w:after="120"/>
              <w:rPr>
                <w:iCs/>
                <w:noProof w:val="0"/>
                <w:lang w:val="ro-MD" w:eastAsia="ru-RU"/>
              </w:rPr>
            </w:pPr>
            <w:r w:rsidRPr="001134B6">
              <w:t>Perioada de execuţie</w:t>
            </w:r>
          </w:p>
        </w:tc>
        <w:tc>
          <w:tcPr>
            <w:tcW w:w="1788" w:type="dxa"/>
            <w:shd w:val="clear" w:color="auto" w:fill="auto"/>
          </w:tcPr>
          <w:p w14:paraId="066BF0FF" w14:textId="55119D4A" w:rsidR="00BC0F1F" w:rsidRPr="00FF430B" w:rsidRDefault="00BC0F1F" w:rsidP="00BC0F1F">
            <w:pPr>
              <w:shd w:val="clear" w:color="auto" w:fill="FFFFFF" w:themeFill="background1"/>
              <w:tabs>
                <w:tab w:val="left" w:pos="612"/>
              </w:tabs>
              <w:spacing w:before="120" w:after="120"/>
              <w:jc w:val="center"/>
              <w:rPr>
                <w:iCs/>
                <w:noProof w:val="0"/>
                <w:lang w:val="ro-MD" w:eastAsia="ru-RU"/>
              </w:rPr>
            </w:pPr>
            <w:r>
              <w:t>5</w:t>
            </w:r>
          </w:p>
        </w:tc>
      </w:tr>
      <w:tr w:rsidR="00BC0F1F" w:rsidRPr="00EC30C2" w14:paraId="377EEA88" w14:textId="77777777" w:rsidTr="00BC0F1F">
        <w:tc>
          <w:tcPr>
            <w:tcW w:w="576" w:type="dxa"/>
            <w:shd w:val="clear" w:color="auto" w:fill="auto"/>
            <w:vAlign w:val="center"/>
          </w:tcPr>
          <w:p w14:paraId="519ACE07" w14:textId="7370162A" w:rsidR="00BC0F1F" w:rsidRPr="00FF430B" w:rsidRDefault="00BC0F1F" w:rsidP="00BC0F1F">
            <w:pPr>
              <w:shd w:val="clear" w:color="auto" w:fill="FFFFFF" w:themeFill="background1"/>
              <w:tabs>
                <w:tab w:val="left" w:pos="612"/>
              </w:tabs>
              <w:spacing w:before="120" w:after="120"/>
              <w:rPr>
                <w:iCs/>
                <w:noProof w:val="0"/>
                <w:lang w:val="ro-MD" w:eastAsia="ru-RU"/>
              </w:rPr>
            </w:pPr>
            <w:r>
              <w:t>3.</w:t>
            </w:r>
          </w:p>
        </w:tc>
        <w:tc>
          <w:tcPr>
            <w:tcW w:w="7122" w:type="dxa"/>
            <w:shd w:val="clear" w:color="auto" w:fill="auto"/>
          </w:tcPr>
          <w:p w14:paraId="3ADECC58" w14:textId="2E0F2D23" w:rsidR="00BC0F1F" w:rsidRPr="00FF430B" w:rsidRDefault="00BC0F1F" w:rsidP="00BC0F1F">
            <w:pPr>
              <w:shd w:val="clear" w:color="auto" w:fill="FFFFFF" w:themeFill="background1"/>
              <w:tabs>
                <w:tab w:val="left" w:pos="612"/>
              </w:tabs>
              <w:spacing w:before="120" w:after="120"/>
              <w:rPr>
                <w:iCs/>
                <w:noProof w:val="0"/>
                <w:lang w:val="ro-MD" w:eastAsia="ru-RU"/>
              </w:rPr>
            </w:pPr>
            <w:r w:rsidRPr="001134B6">
              <w:t>Sistemul calităţii pentru execuţia lucrării, elaborat şi aprobat în modul stabilit</w:t>
            </w:r>
          </w:p>
        </w:tc>
        <w:tc>
          <w:tcPr>
            <w:tcW w:w="1788" w:type="dxa"/>
            <w:shd w:val="clear" w:color="auto" w:fill="auto"/>
          </w:tcPr>
          <w:p w14:paraId="17437680" w14:textId="1FCC094F" w:rsidR="00BC0F1F" w:rsidRPr="001134B6" w:rsidRDefault="00BC0F1F" w:rsidP="00BC0F1F">
            <w:pPr>
              <w:pStyle w:val="a7"/>
              <w:jc w:val="center"/>
              <w:rPr>
                <w:szCs w:val="24"/>
              </w:rPr>
            </w:pPr>
            <w:r w:rsidRPr="001134B6">
              <w:rPr>
                <w:szCs w:val="24"/>
              </w:rPr>
              <w:t>5</w:t>
            </w:r>
          </w:p>
          <w:p w14:paraId="105211BB" w14:textId="77777777" w:rsidR="00BC0F1F" w:rsidRPr="00FF430B" w:rsidRDefault="00BC0F1F" w:rsidP="00BC0F1F">
            <w:pPr>
              <w:shd w:val="clear" w:color="auto" w:fill="FFFFFF" w:themeFill="background1"/>
              <w:tabs>
                <w:tab w:val="left" w:pos="612"/>
              </w:tabs>
              <w:spacing w:before="120" w:after="120"/>
              <w:jc w:val="center"/>
              <w:rPr>
                <w:iCs/>
                <w:noProof w:val="0"/>
                <w:lang w:val="ro-MD" w:eastAsia="ru-RU"/>
              </w:rPr>
            </w:pPr>
          </w:p>
        </w:tc>
      </w:tr>
      <w:tr w:rsidR="00BC0F1F" w:rsidRPr="00EC30C2" w14:paraId="7839A552" w14:textId="77777777" w:rsidTr="00BC0F1F">
        <w:tc>
          <w:tcPr>
            <w:tcW w:w="576" w:type="dxa"/>
            <w:shd w:val="clear" w:color="auto" w:fill="auto"/>
            <w:vAlign w:val="center"/>
          </w:tcPr>
          <w:p w14:paraId="37D11439" w14:textId="1225DDBA" w:rsidR="00BC0F1F" w:rsidRPr="00FF430B" w:rsidRDefault="00BC0F1F" w:rsidP="00BC0F1F">
            <w:pPr>
              <w:shd w:val="clear" w:color="auto" w:fill="FFFFFF" w:themeFill="background1"/>
              <w:tabs>
                <w:tab w:val="left" w:pos="612"/>
              </w:tabs>
              <w:spacing w:before="120" w:after="120"/>
              <w:rPr>
                <w:iCs/>
                <w:noProof w:val="0"/>
                <w:lang w:val="ro-MD" w:eastAsia="ru-RU"/>
              </w:rPr>
            </w:pPr>
            <w:r>
              <w:t>4.</w:t>
            </w:r>
          </w:p>
        </w:tc>
        <w:tc>
          <w:tcPr>
            <w:tcW w:w="7122" w:type="dxa"/>
            <w:shd w:val="clear" w:color="auto" w:fill="auto"/>
          </w:tcPr>
          <w:p w14:paraId="6B01AF23" w14:textId="51B7D826" w:rsidR="00BC0F1F" w:rsidRPr="00FF430B" w:rsidRDefault="00BC0F1F" w:rsidP="00BC0F1F">
            <w:pPr>
              <w:shd w:val="clear" w:color="auto" w:fill="FFFFFF" w:themeFill="background1"/>
              <w:tabs>
                <w:tab w:val="left" w:pos="612"/>
              </w:tabs>
              <w:spacing w:before="120" w:after="120"/>
              <w:rPr>
                <w:iCs/>
                <w:noProof w:val="0"/>
                <w:lang w:val="ro-MD" w:eastAsia="ru-RU"/>
              </w:rPr>
            </w:pPr>
            <w:r w:rsidRPr="001134B6">
              <w:t>Perioada de garanţie asupra lucrărilor</w:t>
            </w:r>
          </w:p>
        </w:tc>
        <w:tc>
          <w:tcPr>
            <w:tcW w:w="1788" w:type="dxa"/>
            <w:shd w:val="clear" w:color="auto" w:fill="auto"/>
          </w:tcPr>
          <w:p w14:paraId="3AA8C927" w14:textId="14EC10C2" w:rsidR="00BC0F1F" w:rsidRPr="00FF430B" w:rsidRDefault="00BC0F1F" w:rsidP="00BC0F1F">
            <w:pPr>
              <w:shd w:val="clear" w:color="auto" w:fill="FFFFFF" w:themeFill="background1"/>
              <w:tabs>
                <w:tab w:val="left" w:pos="612"/>
              </w:tabs>
              <w:spacing w:before="120" w:after="120"/>
              <w:jc w:val="center"/>
              <w:rPr>
                <w:iCs/>
                <w:noProof w:val="0"/>
                <w:lang w:val="ro-MD" w:eastAsia="ru-RU"/>
              </w:rPr>
            </w:pPr>
            <w:r w:rsidRPr="001134B6">
              <w:t>5</w:t>
            </w:r>
          </w:p>
        </w:tc>
      </w:tr>
      <w:tr w:rsidR="00BC0F1F" w:rsidRPr="00EC30C2" w14:paraId="5A2EB1EB" w14:textId="77777777" w:rsidTr="00BC0F1F">
        <w:tc>
          <w:tcPr>
            <w:tcW w:w="576" w:type="dxa"/>
            <w:shd w:val="clear" w:color="auto" w:fill="auto"/>
            <w:vAlign w:val="center"/>
          </w:tcPr>
          <w:p w14:paraId="75A67A6D" w14:textId="77777777" w:rsidR="00BC0F1F" w:rsidRDefault="00BC0F1F" w:rsidP="00BC0F1F">
            <w:pPr>
              <w:shd w:val="clear" w:color="auto" w:fill="FFFFFF" w:themeFill="background1"/>
              <w:tabs>
                <w:tab w:val="left" w:pos="612"/>
              </w:tabs>
              <w:spacing w:before="120" w:after="120"/>
            </w:pPr>
          </w:p>
        </w:tc>
        <w:tc>
          <w:tcPr>
            <w:tcW w:w="7122" w:type="dxa"/>
            <w:shd w:val="clear" w:color="auto" w:fill="auto"/>
          </w:tcPr>
          <w:p w14:paraId="0EB3A7A7" w14:textId="4C6C7417" w:rsidR="00BC0F1F" w:rsidRPr="00BC0F1F" w:rsidRDefault="00BC0F1F" w:rsidP="00BC0F1F">
            <w:pPr>
              <w:shd w:val="clear" w:color="auto" w:fill="FFFFFF" w:themeFill="background1"/>
              <w:tabs>
                <w:tab w:val="left" w:pos="612"/>
              </w:tabs>
              <w:spacing w:before="120" w:after="120"/>
              <w:rPr>
                <w:b/>
              </w:rPr>
            </w:pPr>
            <w:r w:rsidRPr="00BC0F1F">
              <w:rPr>
                <w:b/>
              </w:rPr>
              <w:t xml:space="preserve">TOTAL </w:t>
            </w:r>
          </w:p>
        </w:tc>
        <w:tc>
          <w:tcPr>
            <w:tcW w:w="1788" w:type="dxa"/>
            <w:shd w:val="clear" w:color="auto" w:fill="auto"/>
          </w:tcPr>
          <w:p w14:paraId="1D33757B" w14:textId="77AE6986" w:rsidR="00BC0F1F" w:rsidRPr="00BC0F1F" w:rsidRDefault="00BC0F1F" w:rsidP="00BC0F1F">
            <w:pPr>
              <w:shd w:val="clear" w:color="auto" w:fill="FFFFFF" w:themeFill="background1"/>
              <w:tabs>
                <w:tab w:val="left" w:pos="612"/>
              </w:tabs>
              <w:spacing w:before="120" w:after="120"/>
              <w:jc w:val="center"/>
              <w:rPr>
                <w:b/>
              </w:rPr>
            </w:pPr>
            <w:r w:rsidRPr="00BC0F1F">
              <w:rPr>
                <w:b/>
              </w:rPr>
              <w:t>100</w:t>
            </w:r>
          </w:p>
        </w:tc>
      </w:tr>
    </w:tbl>
    <w:p w14:paraId="56F393EE" w14:textId="77777777" w:rsidR="00BE362C" w:rsidRPr="00FF430B" w:rsidRDefault="00BE362C" w:rsidP="00F67DC8">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3B877C35" w:rsidR="00BE362C" w:rsidRPr="00FF430B" w:rsidRDefault="00EF4276" w:rsidP="00F67DC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7449F">
        <w:rPr>
          <w:b/>
          <w:i/>
          <w:noProof w:val="0"/>
          <w:lang w:val="ro-MD" w:eastAsia="ru-RU"/>
        </w:rPr>
        <w:t xml:space="preserve"> </w:t>
      </w:r>
      <w:r w:rsidR="00B7449F" w:rsidRPr="00B7449F">
        <w:rPr>
          <w:i/>
          <w:noProof w:val="0"/>
          <w:u w:val="single"/>
          <w:lang w:val="ro-MD" w:eastAsia="ru-RU"/>
        </w:rPr>
        <w:t xml:space="preserve">informația ogăsiți în </w:t>
      </w:r>
      <w:r w:rsidR="00B7449F" w:rsidRPr="00B7449F">
        <w:rPr>
          <w:noProof w:val="0"/>
          <w:u w:val="single"/>
          <w:lang w:val="ro-MD" w:eastAsia="ru-RU"/>
        </w:rPr>
        <w:t>SIA RSAP</w:t>
      </w:r>
    </w:p>
    <w:p w14:paraId="5D6E2772" w14:textId="77777777" w:rsidR="00B7449F" w:rsidRDefault="00BE362C" w:rsidP="00F67DC8">
      <w:pPr>
        <w:numPr>
          <w:ilvl w:val="0"/>
          <w:numId w:val="23"/>
        </w:numPr>
        <w:shd w:val="clear" w:color="auto" w:fill="FFFFFF" w:themeFill="background1"/>
        <w:tabs>
          <w:tab w:val="right" w:pos="426"/>
        </w:tabs>
        <w:spacing w:before="120"/>
        <w:ind w:left="0" w:firstLine="0"/>
        <w:rPr>
          <w:b/>
          <w:noProof w:val="0"/>
          <w:lang w:val="ro-MD" w:eastAsia="ru-RU"/>
        </w:rPr>
      </w:pPr>
      <w:r w:rsidRPr="00B7449F">
        <w:rPr>
          <w:b/>
          <w:noProof w:val="0"/>
          <w:lang w:val="ro-MD" w:eastAsia="ru-RU"/>
        </w:rPr>
        <w:t xml:space="preserve">pe: </w:t>
      </w:r>
      <w:r w:rsidRPr="00B7449F">
        <w:rPr>
          <w:b/>
          <w:i/>
          <w:noProof w:val="0"/>
          <w:lang w:val="ro-MD" w:eastAsia="ru-RU"/>
        </w:rPr>
        <w:t>[data]</w:t>
      </w:r>
      <w:r w:rsidR="00B7449F" w:rsidRPr="00B7449F">
        <w:rPr>
          <w:b/>
          <w:i/>
          <w:noProof w:val="0"/>
          <w:lang w:val="ro-MD" w:eastAsia="ru-RU"/>
        </w:rPr>
        <w:t xml:space="preserve"> </w:t>
      </w:r>
      <w:r w:rsidR="00B7449F" w:rsidRPr="00B7449F">
        <w:rPr>
          <w:i/>
          <w:noProof w:val="0"/>
          <w:u w:val="single"/>
          <w:lang w:val="ro-MD" w:eastAsia="ru-RU"/>
        </w:rPr>
        <w:t xml:space="preserve">informația ogăsiți în </w:t>
      </w:r>
      <w:r w:rsidR="00B7449F" w:rsidRPr="00B7449F">
        <w:rPr>
          <w:noProof w:val="0"/>
          <w:u w:val="single"/>
          <w:lang w:val="ro-MD" w:eastAsia="ru-RU"/>
        </w:rPr>
        <w:t>SIA RSAP</w:t>
      </w:r>
      <w:r w:rsidR="00B7449F" w:rsidRPr="00B7449F">
        <w:rPr>
          <w:b/>
          <w:noProof w:val="0"/>
          <w:lang w:val="ro-MD" w:eastAsia="ru-RU"/>
        </w:rPr>
        <w:t xml:space="preserve"> </w:t>
      </w:r>
    </w:p>
    <w:p w14:paraId="3626F6C6" w14:textId="65EC3693" w:rsidR="00BE362C" w:rsidRPr="00B7449F" w:rsidRDefault="00BE362C" w:rsidP="00F67DC8">
      <w:pPr>
        <w:numPr>
          <w:ilvl w:val="0"/>
          <w:numId w:val="23"/>
        </w:numPr>
        <w:shd w:val="clear" w:color="auto" w:fill="FFFFFF" w:themeFill="background1"/>
        <w:tabs>
          <w:tab w:val="right" w:pos="426"/>
        </w:tabs>
        <w:spacing w:before="120"/>
        <w:ind w:left="0" w:firstLine="0"/>
        <w:rPr>
          <w:b/>
          <w:noProof w:val="0"/>
          <w:lang w:val="ro-MD" w:eastAsia="ru-RU"/>
        </w:rPr>
      </w:pPr>
      <w:r w:rsidRPr="00B7449F">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5C64C9D0" w:rsidR="00BE362C" w:rsidRPr="00B7449F" w:rsidRDefault="00BE362C" w:rsidP="00F67DC8">
      <w:pPr>
        <w:numPr>
          <w:ilvl w:val="0"/>
          <w:numId w:val="23"/>
        </w:numPr>
        <w:tabs>
          <w:tab w:val="right" w:pos="426"/>
        </w:tabs>
        <w:spacing w:before="120"/>
        <w:ind w:left="0" w:firstLine="0"/>
        <w:rPr>
          <w:noProof w:val="0"/>
          <w:u w:val="single"/>
          <w:lang w:val="ro-MD" w:eastAsia="ru-RU"/>
        </w:rPr>
      </w:pPr>
      <w:r w:rsidRPr="00FF430B">
        <w:rPr>
          <w:b/>
          <w:noProof w:val="0"/>
          <w:lang w:val="ro-MD" w:eastAsia="ru-RU"/>
        </w:rPr>
        <w:t xml:space="preserve">Termenul de valabilitate a ofertelor: </w:t>
      </w:r>
      <w:r w:rsidR="00B7449F" w:rsidRPr="00B7449F">
        <w:rPr>
          <w:noProof w:val="0"/>
          <w:u w:val="single"/>
          <w:lang w:val="ro-MD" w:eastAsia="ru-RU"/>
        </w:rPr>
        <w:t>60 zile</w:t>
      </w:r>
    </w:p>
    <w:p w14:paraId="4E3C6F91" w14:textId="77E062BA" w:rsidR="00BE362C" w:rsidRPr="00FF430B" w:rsidRDefault="00BE362C" w:rsidP="00F67DC8">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B7449F" w:rsidRPr="00B7449F">
        <w:rPr>
          <w:noProof w:val="0"/>
          <w:u w:val="single"/>
          <w:lang w:val="ro-MD" w:eastAsia="ru-RU"/>
        </w:rPr>
        <w:t>SIA RSAP</w:t>
      </w:r>
    </w:p>
    <w:p w14:paraId="7F90EC3B" w14:textId="77777777" w:rsidR="00BE362C" w:rsidRPr="00FF430B" w:rsidRDefault="00BE362C" w:rsidP="00B7449F">
      <w:pPr>
        <w:shd w:val="clear" w:color="auto" w:fill="FFFFFF" w:themeFill="background1"/>
        <w:tabs>
          <w:tab w:val="right" w:pos="426"/>
        </w:tabs>
        <w:ind w:left="3240"/>
        <w:contextualSpacing/>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F67DC8">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070DFF42" w:rsidR="00BE362C" w:rsidRPr="00FF430B" w:rsidRDefault="00BE362C" w:rsidP="00F67DC8">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B7449F" w:rsidRPr="00B7449F">
        <w:rPr>
          <w:noProof w:val="0"/>
          <w:u w:val="single"/>
          <w:lang w:val="ro-MD" w:eastAsia="ru-RU"/>
        </w:rPr>
        <w:t>de stat</w:t>
      </w:r>
    </w:p>
    <w:p w14:paraId="3525B78C" w14:textId="092B6F5C" w:rsidR="00BE362C" w:rsidRPr="00FF430B" w:rsidRDefault="00BE362C" w:rsidP="00F67DC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B7449F" w:rsidRPr="00B7449F">
        <w:rPr>
          <w:noProof w:val="0"/>
          <w:u w:val="single"/>
          <w:lang w:val="ro-MD" w:eastAsia="ru-RU"/>
        </w:rPr>
        <w:t>nu se aplică</w:t>
      </w:r>
    </w:p>
    <w:p w14:paraId="02FF4B48" w14:textId="77777777" w:rsidR="00BE362C" w:rsidRPr="00FF430B" w:rsidRDefault="00BE362C" w:rsidP="00B7449F">
      <w:pPr>
        <w:shd w:val="clear" w:color="auto" w:fill="FFFFFF" w:themeFill="background1"/>
        <w:tabs>
          <w:tab w:val="right" w:pos="426"/>
        </w:tabs>
        <w:ind w:left="1980"/>
        <w:contextualSpacing/>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F67DC8">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E61E49D" w:rsidR="00BE362C" w:rsidRPr="00FF430B" w:rsidRDefault="00BE362C" w:rsidP="00F67DC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Data (datele) și</w:t>
      </w:r>
      <w:r w:rsidR="00B7449F">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00B7449F">
        <w:rPr>
          <w:b/>
          <w:noProof w:val="0"/>
          <w:lang w:val="ro-MD" w:eastAsia="ru-RU"/>
        </w:rPr>
        <w:t xml:space="preserve"> </w:t>
      </w:r>
      <w:r w:rsidR="00B7449F" w:rsidRPr="00B7449F">
        <w:rPr>
          <w:noProof w:val="0"/>
          <w:u w:val="single"/>
          <w:lang w:val="ro-MD" w:eastAsia="ru-RU"/>
        </w:rPr>
        <w:t>nu se aplică</w:t>
      </w:r>
    </w:p>
    <w:p w14:paraId="0A3E25DE" w14:textId="77777777" w:rsidR="00BE362C" w:rsidRPr="00FF430B" w:rsidRDefault="00BE362C" w:rsidP="00F67DC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7C75E8DB" w:rsidR="00BE362C" w:rsidRPr="00B7449F" w:rsidRDefault="00BE362C" w:rsidP="00F67DC8">
      <w:pPr>
        <w:numPr>
          <w:ilvl w:val="0"/>
          <w:numId w:val="23"/>
        </w:numPr>
        <w:shd w:val="clear" w:color="auto" w:fill="FFFFFF" w:themeFill="background1"/>
        <w:tabs>
          <w:tab w:val="right" w:pos="426"/>
        </w:tabs>
        <w:spacing w:before="120"/>
        <w:ind w:left="360"/>
        <w:rPr>
          <w:noProof w:val="0"/>
          <w:highlight w:val="yellow"/>
          <w:u w:val="single"/>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B7449F">
        <w:rPr>
          <w:b/>
          <w:noProof w:val="0"/>
          <w:shd w:val="clear" w:color="auto" w:fill="FFFFFF" w:themeFill="background1"/>
          <w:lang w:val="ro-MD" w:eastAsia="ru-RU"/>
        </w:rPr>
        <w:t xml:space="preserve"> </w:t>
      </w:r>
      <w:r w:rsidR="00B7449F" w:rsidRPr="00B7449F">
        <w:rPr>
          <w:noProof w:val="0"/>
          <w:highlight w:val="yellow"/>
          <w:u w:val="single"/>
          <w:shd w:val="clear" w:color="auto" w:fill="FFFFFF" w:themeFill="background1"/>
          <w:lang w:val="ro-MD" w:eastAsia="ru-RU"/>
        </w:rPr>
        <w:t>10.08.2022</w:t>
      </w:r>
    </w:p>
    <w:p w14:paraId="534F3234" w14:textId="09B77BEF" w:rsidR="00BE362C" w:rsidRPr="00B7449F" w:rsidRDefault="00BE362C" w:rsidP="00F67DC8">
      <w:pPr>
        <w:numPr>
          <w:ilvl w:val="0"/>
          <w:numId w:val="23"/>
        </w:numPr>
        <w:shd w:val="clear" w:color="auto" w:fill="FFFFFF" w:themeFill="background1"/>
        <w:tabs>
          <w:tab w:val="right" w:pos="426"/>
        </w:tabs>
        <w:spacing w:before="120"/>
        <w:ind w:left="0" w:firstLine="0"/>
        <w:rPr>
          <w:noProof w:val="0"/>
          <w:u w:val="single"/>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B7449F">
        <w:rPr>
          <w:b/>
          <w:noProof w:val="0"/>
          <w:shd w:val="clear" w:color="auto" w:fill="FFFFFF" w:themeFill="background1"/>
          <w:lang w:val="ro-MD" w:eastAsia="ru-RU"/>
        </w:rPr>
        <w:t xml:space="preserve"> </w:t>
      </w:r>
      <w:r w:rsidR="00B7449F" w:rsidRPr="00B7449F">
        <w:rPr>
          <w:noProof w:val="0"/>
          <w:u w:val="single"/>
          <w:shd w:val="clear" w:color="auto" w:fill="FFFFFF" w:themeFill="background1"/>
          <w:lang w:val="ro-MD" w:eastAsia="ru-RU"/>
        </w:rPr>
        <w:t>septembrie 2022</w:t>
      </w:r>
    </w:p>
    <w:p w14:paraId="2045D673" w14:textId="77777777" w:rsidR="00BE362C" w:rsidRPr="00FF430B" w:rsidRDefault="00BE362C" w:rsidP="00F67DC8">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B7449F">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B7449F">
        <w:tc>
          <w:tcPr>
            <w:tcW w:w="5274"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614F7114" w:rsidR="00BE362C" w:rsidRPr="00FF430B" w:rsidRDefault="00B7449F" w:rsidP="00BE362C">
            <w:pPr>
              <w:shd w:val="clear" w:color="auto" w:fill="FFFFFF" w:themeFill="background1"/>
              <w:tabs>
                <w:tab w:val="right" w:pos="426"/>
              </w:tabs>
              <w:rPr>
                <w:noProof w:val="0"/>
                <w:lang w:val="ro-MD" w:eastAsia="ru-RU"/>
              </w:rPr>
            </w:pPr>
            <w:r>
              <w:rPr>
                <w:noProof w:val="0"/>
                <w:lang w:val="ro-MD" w:eastAsia="ru-RU"/>
              </w:rPr>
              <w:t>Se acceptă</w:t>
            </w:r>
          </w:p>
        </w:tc>
      </w:tr>
      <w:tr w:rsidR="00B7449F" w:rsidRPr="00EC30C2" w14:paraId="33FEFD82" w14:textId="77777777" w:rsidTr="00B7449F">
        <w:tc>
          <w:tcPr>
            <w:tcW w:w="5274" w:type="dxa"/>
            <w:shd w:val="clear" w:color="auto" w:fill="FFFFFF" w:themeFill="background1"/>
          </w:tcPr>
          <w:p w14:paraId="7FDA04C9" w14:textId="77777777" w:rsidR="00B7449F" w:rsidRPr="00FF430B" w:rsidRDefault="00B7449F" w:rsidP="00B7449F">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0569414F" w:rsidR="00B7449F" w:rsidRPr="00FF430B" w:rsidRDefault="00B7449F" w:rsidP="00B7449F">
            <w:pPr>
              <w:shd w:val="clear" w:color="auto" w:fill="FFFFFF" w:themeFill="background1"/>
              <w:tabs>
                <w:tab w:val="right" w:pos="426"/>
              </w:tabs>
              <w:rPr>
                <w:noProof w:val="0"/>
                <w:lang w:val="ro-MD" w:eastAsia="ru-RU"/>
              </w:rPr>
            </w:pPr>
            <w:r>
              <w:rPr>
                <w:noProof w:val="0"/>
                <w:lang w:val="ro-MD" w:eastAsia="ru-RU"/>
              </w:rPr>
              <w:t>Nu s</w:t>
            </w:r>
            <w:r w:rsidRPr="00CC7660">
              <w:rPr>
                <w:noProof w:val="0"/>
                <w:lang w:val="ro-MD" w:eastAsia="ru-RU"/>
              </w:rPr>
              <w:t>e acceptă</w:t>
            </w:r>
          </w:p>
        </w:tc>
      </w:tr>
      <w:tr w:rsidR="00B7449F" w:rsidRPr="00EC30C2" w14:paraId="67B17268" w14:textId="77777777" w:rsidTr="00B7449F">
        <w:tc>
          <w:tcPr>
            <w:tcW w:w="5274" w:type="dxa"/>
            <w:shd w:val="clear" w:color="auto" w:fill="FFFFFF" w:themeFill="background1"/>
          </w:tcPr>
          <w:p w14:paraId="58502078" w14:textId="77777777" w:rsidR="00B7449F" w:rsidRPr="00FF430B" w:rsidRDefault="00B7449F" w:rsidP="00B7449F">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312981F7" w:rsidR="00B7449F" w:rsidRPr="00FF430B" w:rsidRDefault="00B7449F" w:rsidP="00B7449F">
            <w:pPr>
              <w:shd w:val="clear" w:color="auto" w:fill="FFFFFF" w:themeFill="background1"/>
              <w:tabs>
                <w:tab w:val="right" w:pos="426"/>
              </w:tabs>
              <w:rPr>
                <w:noProof w:val="0"/>
                <w:lang w:val="ro-MD" w:eastAsia="ru-RU"/>
              </w:rPr>
            </w:pPr>
            <w:r w:rsidRPr="00CC7660">
              <w:rPr>
                <w:noProof w:val="0"/>
                <w:lang w:val="ro-MD" w:eastAsia="ru-RU"/>
              </w:rPr>
              <w:t>Se acceptă</w:t>
            </w:r>
          </w:p>
        </w:tc>
      </w:tr>
      <w:tr w:rsidR="00B7449F" w:rsidRPr="00EC30C2" w14:paraId="57FEAAB3" w14:textId="77777777" w:rsidTr="00B7449F">
        <w:trPr>
          <w:trHeight w:val="77"/>
        </w:trPr>
        <w:tc>
          <w:tcPr>
            <w:tcW w:w="5274" w:type="dxa"/>
            <w:shd w:val="clear" w:color="auto" w:fill="FFFFFF" w:themeFill="background1"/>
          </w:tcPr>
          <w:p w14:paraId="1D7EF9D8" w14:textId="77777777" w:rsidR="00B7449F" w:rsidRPr="00FF430B" w:rsidRDefault="00B7449F" w:rsidP="00B7449F">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206BAB70" w:rsidR="00B7449F" w:rsidRPr="00FF430B" w:rsidRDefault="00B7449F" w:rsidP="00B7449F">
            <w:pPr>
              <w:shd w:val="clear" w:color="auto" w:fill="FFFFFF" w:themeFill="background1"/>
              <w:tabs>
                <w:tab w:val="right" w:pos="426"/>
              </w:tabs>
              <w:rPr>
                <w:noProof w:val="0"/>
                <w:lang w:val="ro-MD" w:eastAsia="ru-RU"/>
              </w:rPr>
            </w:pPr>
            <w:r w:rsidRPr="00CC7660">
              <w:rPr>
                <w:noProof w:val="0"/>
                <w:lang w:val="ro-MD" w:eastAsia="ru-RU"/>
              </w:rPr>
              <w:t>Se acceptă</w:t>
            </w:r>
          </w:p>
        </w:tc>
      </w:tr>
    </w:tbl>
    <w:p w14:paraId="5FE76AE5" w14:textId="1D089AD2" w:rsidR="00BE362C" w:rsidRPr="00B7449F" w:rsidRDefault="00BE362C" w:rsidP="00F67DC8">
      <w:pPr>
        <w:numPr>
          <w:ilvl w:val="0"/>
          <w:numId w:val="23"/>
        </w:numPr>
        <w:shd w:val="clear" w:color="auto" w:fill="FFFFFF" w:themeFill="background1"/>
        <w:tabs>
          <w:tab w:val="right" w:pos="426"/>
        </w:tabs>
        <w:spacing w:before="120"/>
        <w:ind w:left="360"/>
        <w:rPr>
          <w:noProof w:val="0"/>
          <w:u w:val="single"/>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B7449F" w:rsidRPr="00B7449F">
        <w:rPr>
          <w:noProof w:val="0"/>
          <w:u w:val="single"/>
          <w:lang w:val="ro-MD" w:eastAsia="ru-RU"/>
        </w:rPr>
        <w:t>nu.</w:t>
      </w:r>
    </w:p>
    <w:p w14:paraId="4BFCB32D" w14:textId="77777777" w:rsidR="00BE362C" w:rsidRPr="00FF430B" w:rsidRDefault="00BE362C" w:rsidP="00B7449F">
      <w:pPr>
        <w:shd w:val="clear" w:color="auto" w:fill="FFFFFF" w:themeFill="background1"/>
        <w:tabs>
          <w:tab w:val="right" w:pos="426"/>
        </w:tabs>
        <w:ind w:left="3960"/>
        <w:contextualSpacing/>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F67DC8">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17268B3B"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3CB80544"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7AAEC955"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1E6EB499"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181308A8"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2D3FDBEA"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05E47368"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282C16A1"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3E6CDAA8"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710D3366"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2279BE20"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337FA505"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42EA9106"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3BCA75B6"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61129B7C"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21E3D21E"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3C009C38"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7E75E994"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0C8EDFC9" w14:textId="77777777" w:rsidR="008A686E" w:rsidRDefault="008A686E"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F67DC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F67DC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F67DC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F67DC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F67DC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F67DC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F67DC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F67DC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F67DC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F67DC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F67DC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F67DC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F67DC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F67DC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F67DC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F67DC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F67DC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F67DC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F67DC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F67DC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F67DC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F67DC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F67DC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F67DC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20E444AE" w14:textId="77777777" w:rsidR="00CC1DB3" w:rsidRDefault="00CC1DB3" w:rsidP="00A26B23">
      <w:pPr>
        <w:pStyle w:val="Style3"/>
        <w:tabs>
          <w:tab w:val="left" w:pos="567"/>
        </w:tabs>
        <w:spacing w:before="0" w:beforeAutospacing="0" w:after="0"/>
        <w:ind w:left="0" w:firstLine="0"/>
        <w:rPr>
          <w:rFonts w:eastAsia="PMingLiU"/>
          <w:lang w:val="ro-MD" w:eastAsia="zh-CN"/>
        </w:rPr>
      </w:pPr>
    </w:p>
    <w:p w14:paraId="702B9895" w14:textId="77777777" w:rsidR="00CC1DB3" w:rsidRDefault="00CC1DB3" w:rsidP="00A26B23">
      <w:pPr>
        <w:pStyle w:val="Style3"/>
        <w:tabs>
          <w:tab w:val="left" w:pos="567"/>
        </w:tabs>
        <w:spacing w:before="0" w:beforeAutospacing="0" w:after="0"/>
        <w:ind w:left="0" w:firstLine="0"/>
        <w:rPr>
          <w:rFonts w:eastAsia="PMingLiU"/>
          <w:lang w:val="ro-MD" w:eastAsia="zh-CN"/>
        </w:rPr>
      </w:pPr>
    </w:p>
    <w:p w14:paraId="53897002" w14:textId="77777777" w:rsidR="00CC1DB3" w:rsidRPr="00FF430B" w:rsidRDefault="00CC1DB3"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F67DC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F67DC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F67DC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F67DC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F67DC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F67DC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F67DC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F67DC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F67DC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67DC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67DC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F67DC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69C5624E" w:rsidR="00233538" w:rsidRPr="00FF430B" w:rsidRDefault="0003591A" w:rsidP="00196AB4">
      <w:pPr>
        <w:ind w:firstLine="709"/>
        <w:jc w:val="both"/>
        <w:rPr>
          <w:lang w:val="ro-MD"/>
        </w:rPr>
      </w:pPr>
      <w:r w:rsidRPr="00FF430B">
        <w:rPr>
          <w:lang w:val="ro-MD"/>
        </w:rPr>
        <w:t>Obiectul</w:t>
      </w:r>
      <w:r w:rsidR="007847B1">
        <w:rPr>
          <w:lang w:val="ro-MD"/>
        </w:rPr>
        <w:t xml:space="preserve"> </w:t>
      </w:r>
      <w:r w:rsidR="007847B1" w:rsidRPr="00244C01">
        <w:rPr>
          <w:b/>
          <w:u w:val="single"/>
        </w:rPr>
        <w:t xml:space="preserve">Lucrări de reparație capitală a </w:t>
      </w:r>
      <w:r w:rsidR="007847B1">
        <w:rPr>
          <w:b/>
          <w:u w:val="single"/>
        </w:rPr>
        <w:t>încăperilor Farmaciei</w:t>
      </w:r>
    </w:p>
    <w:p w14:paraId="1FED3E8B" w14:textId="77777777" w:rsidR="00233538" w:rsidRPr="00FF430B" w:rsidRDefault="0003591A" w:rsidP="00196AB4">
      <w:pPr>
        <w:ind w:firstLine="709"/>
        <w:jc w:val="center"/>
        <w:rPr>
          <w:lang w:val="ro-MD"/>
        </w:rPr>
      </w:pPr>
      <w:r w:rsidRPr="00FF430B">
        <w:rPr>
          <w:i/>
          <w:lang w:val="ro-MD"/>
        </w:rPr>
        <w:t>(denumirea, adresa)</w:t>
      </w:r>
    </w:p>
    <w:p w14:paraId="19D9B3E4" w14:textId="77777777" w:rsidR="007847B1" w:rsidRDefault="0003591A" w:rsidP="007847B1">
      <w:pPr>
        <w:ind w:firstLine="709"/>
        <w:jc w:val="both"/>
        <w:rPr>
          <w:b/>
          <w:u w:val="single"/>
        </w:rPr>
      </w:pPr>
      <w:r w:rsidRPr="00FF430B">
        <w:rPr>
          <w:lang w:val="ro-MD"/>
        </w:rPr>
        <w:t>Autoritatea contractantă</w:t>
      </w:r>
      <w:r w:rsidR="007847B1">
        <w:rPr>
          <w:lang w:val="ro-MD"/>
        </w:rPr>
        <w:t xml:space="preserve"> </w:t>
      </w:r>
      <w:r w:rsidR="007847B1" w:rsidRPr="001D7E60">
        <w:rPr>
          <w:b/>
          <w:u w:val="single"/>
        </w:rPr>
        <w:t xml:space="preserve">IMSP Spitalul </w:t>
      </w:r>
      <w:r w:rsidR="007847B1">
        <w:rPr>
          <w:b/>
          <w:u w:val="single"/>
        </w:rPr>
        <w:t xml:space="preserve">de Stat, mun.Chișinău , str.Drumul viilor , 34 </w:t>
      </w:r>
      <w:r w:rsidR="007847B1">
        <w:rPr>
          <w:b/>
          <w:u w:val="single"/>
        </w:rPr>
        <w:t xml:space="preserve">        </w:t>
      </w:r>
    </w:p>
    <w:p w14:paraId="6EFC4702" w14:textId="0685E0B4" w:rsidR="00233538" w:rsidRPr="00FF430B" w:rsidRDefault="007847B1" w:rsidP="007847B1">
      <w:pPr>
        <w:ind w:firstLine="709"/>
        <w:jc w:val="both"/>
        <w:rPr>
          <w:i/>
          <w:lang w:val="ro-MD"/>
        </w:rPr>
      </w:pPr>
      <w:r w:rsidRPr="007847B1">
        <w:rPr>
          <w:b/>
        </w:rPr>
        <w:t xml:space="preserve">                                                    </w:t>
      </w:r>
      <w:r w:rsidR="0003591A"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0197284A" w14:textId="77777777" w:rsidR="0079595F" w:rsidRPr="004F1A45" w:rsidRDefault="0079595F" w:rsidP="0079595F">
      <w:pPr>
        <w:pStyle w:val="2"/>
        <w:tabs>
          <w:tab w:val="left" w:pos="567"/>
        </w:tabs>
        <w:jc w:val="center"/>
        <w:rPr>
          <w:color w:val="000000" w:themeColor="text1"/>
          <w:sz w:val="28"/>
          <w:szCs w:val="28"/>
        </w:rPr>
      </w:pPr>
      <w:r w:rsidRPr="004F1A45">
        <w:rPr>
          <w:color w:val="000000" w:themeColor="text1"/>
          <w:sz w:val="28"/>
          <w:szCs w:val="28"/>
        </w:rPr>
        <w:t>Lista lucrărilor</w:t>
      </w:r>
    </w:p>
    <w:p w14:paraId="1EF1464C" w14:textId="77777777" w:rsidR="0079595F" w:rsidRPr="0062797B" w:rsidRDefault="0079595F" w:rsidP="0079595F">
      <w:pPr>
        <w:tabs>
          <w:tab w:val="left" w:pos="567"/>
        </w:tabs>
        <w:jc w:val="both"/>
      </w:pPr>
    </w:p>
    <w:p w14:paraId="292299EB" w14:textId="77777777" w:rsidR="0079595F" w:rsidRPr="0062797B" w:rsidRDefault="0079595F" w:rsidP="0079595F">
      <w:pPr>
        <w:tabs>
          <w:tab w:val="left" w:pos="567"/>
        </w:tabs>
        <w:jc w:val="both"/>
      </w:pPr>
      <w:r w:rsidRPr="0062797B">
        <w:t>Obiectul</w:t>
      </w:r>
      <w:r>
        <w:t xml:space="preserve"> </w:t>
      </w:r>
      <w:r w:rsidRPr="00244C01">
        <w:rPr>
          <w:b/>
          <w:u w:val="single"/>
        </w:rPr>
        <w:t xml:space="preserve">Lucrări de reparație capitală a </w:t>
      </w:r>
      <w:r>
        <w:rPr>
          <w:b/>
          <w:u w:val="single"/>
        </w:rPr>
        <w:t>încăperilor Farmaciei</w:t>
      </w:r>
    </w:p>
    <w:p w14:paraId="2F779637" w14:textId="77777777" w:rsidR="0079595F" w:rsidRPr="00F973B6" w:rsidRDefault="0079595F" w:rsidP="0079595F">
      <w:pPr>
        <w:tabs>
          <w:tab w:val="left" w:pos="567"/>
        </w:tabs>
        <w:ind w:right="-711"/>
        <w:rPr>
          <w:b/>
          <w:u w:val="single"/>
        </w:rPr>
      </w:pPr>
      <w:r w:rsidRPr="0062797B">
        <w:t>Autoritatea contractantă</w:t>
      </w:r>
      <w:r>
        <w:t xml:space="preserve"> </w:t>
      </w:r>
      <w:r w:rsidRPr="00F973B6">
        <w:rPr>
          <w:b/>
          <w:u w:val="single"/>
        </w:rPr>
        <w:t xml:space="preserve">IMSP Spitalul </w:t>
      </w:r>
      <w:r>
        <w:rPr>
          <w:b/>
          <w:u w:val="single"/>
        </w:rPr>
        <w:t>de Stat, mun.Chișinău, str.Drumul viilor, 34</w:t>
      </w:r>
    </w:p>
    <w:p w14:paraId="19CA82E7" w14:textId="77777777" w:rsidR="0079595F" w:rsidRPr="007C5DA9" w:rsidRDefault="0079595F" w:rsidP="0079595F">
      <w:pPr>
        <w:tabs>
          <w:tab w:val="left" w:pos="567"/>
        </w:tabs>
        <w:jc w:val="center"/>
        <w:rPr>
          <w:i/>
          <w:sz w:val="22"/>
          <w:szCs w:val="22"/>
        </w:rPr>
      </w:pPr>
      <w:r w:rsidRPr="007C5DA9">
        <w:rPr>
          <w:i/>
          <w:sz w:val="22"/>
          <w:szCs w:val="22"/>
        </w:rPr>
        <w:t>(denumirea, adresa)</w:t>
      </w:r>
    </w:p>
    <w:p w14:paraId="090C9B9F" w14:textId="77777777" w:rsidR="0079595F" w:rsidRPr="007C5DA9" w:rsidRDefault="0079595F" w:rsidP="0079595F">
      <w:pPr>
        <w:tabs>
          <w:tab w:val="left" w:pos="567"/>
        </w:tabs>
        <w:jc w:val="center"/>
        <w:rPr>
          <w:i/>
          <w:sz w:val="16"/>
          <w:szCs w:val="16"/>
        </w:rPr>
      </w:pPr>
    </w:p>
    <w:tbl>
      <w:tblPr>
        <w:tblW w:w="10631" w:type="dxa"/>
        <w:tblInd w:w="-575"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6096"/>
        <w:gridCol w:w="992"/>
        <w:gridCol w:w="1275"/>
      </w:tblGrid>
      <w:tr w:rsidR="0079595F" w14:paraId="6C93DBA9" w14:textId="77777777" w:rsidTr="002865C0">
        <w:tc>
          <w:tcPr>
            <w:tcW w:w="709" w:type="dxa"/>
            <w:tcBorders>
              <w:top w:val="single" w:sz="4" w:space="0" w:color="auto"/>
              <w:bottom w:val="single" w:sz="4" w:space="0" w:color="auto"/>
            </w:tcBorders>
            <w:vAlign w:val="center"/>
          </w:tcPr>
          <w:p w14:paraId="43BAC75D" w14:textId="77777777" w:rsidR="0079595F" w:rsidRPr="0062797B" w:rsidRDefault="0079595F" w:rsidP="002865C0">
            <w:pPr>
              <w:jc w:val="center"/>
              <w:rPr>
                <w:rFonts w:eastAsia="PMingLiU"/>
                <w:b/>
                <w:lang w:eastAsia="zh-CN"/>
              </w:rPr>
            </w:pPr>
            <w:r w:rsidRPr="0062797B">
              <w:rPr>
                <w:rFonts w:eastAsia="PMingLiU"/>
                <w:b/>
                <w:lang w:eastAsia="zh-CN"/>
              </w:rPr>
              <w:t>Nr.</w:t>
            </w:r>
          </w:p>
        </w:tc>
        <w:tc>
          <w:tcPr>
            <w:tcW w:w="1559" w:type="dxa"/>
            <w:tcBorders>
              <w:top w:val="single" w:sz="4" w:space="0" w:color="auto"/>
              <w:bottom w:val="single" w:sz="4" w:space="0" w:color="auto"/>
            </w:tcBorders>
            <w:vAlign w:val="center"/>
          </w:tcPr>
          <w:p w14:paraId="6F7F1D80" w14:textId="77777777" w:rsidR="0079595F" w:rsidRDefault="0079595F" w:rsidP="002865C0">
            <w:pPr>
              <w:ind w:right="-108"/>
              <w:jc w:val="center"/>
              <w:rPr>
                <w:rFonts w:eastAsia="PMingLiU"/>
                <w:b/>
                <w:lang w:eastAsia="zh-CN"/>
              </w:rPr>
            </w:pPr>
            <w:r w:rsidRPr="0062797B">
              <w:rPr>
                <w:rFonts w:eastAsia="PMingLiU"/>
                <w:b/>
                <w:lang w:eastAsia="zh-CN"/>
              </w:rPr>
              <w:t xml:space="preserve">Simbol, </w:t>
            </w:r>
          </w:p>
          <w:p w14:paraId="7A9BB06E" w14:textId="77777777" w:rsidR="0079595F" w:rsidRPr="0062797B" w:rsidRDefault="0079595F" w:rsidP="002865C0">
            <w:pPr>
              <w:ind w:right="-108"/>
              <w:jc w:val="center"/>
              <w:rPr>
                <w:rFonts w:eastAsia="PMingLiU"/>
                <w:b/>
                <w:lang w:eastAsia="zh-CN"/>
              </w:rPr>
            </w:pPr>
            <w:r w:rsidRPr="0062797B">
              <w:rPr>
                <w:rFonts w:eastAsia="PMingLiU"/>
                <w:b/>
                <w:lang w:eastAsia="zh-CN"/>
              </w:rPr>
              <w:t>norme, cod resurse</w:t>
            </w:r>
          </w:p>
        </w:tc>
        <w:tc>
          <w:tcPr>
            <w:tcW w:w="6096" w:type="dxa"/>
            <w:tcBorders>
              <w:top w:val="single" w:sz="4" w:space="0" w:color="auto"/>
              <w:bottom w:val="single" w:sz="4" w:space="0" w:color="auto"/>
            </w:tcBorders>
            <w:vAlign w:val="center"/>
          </w:tcPr>
          <w:p w14:paraId="41CC72C2" w14:textId="77777777" w:rsidR="0079595F" w:rsidRPr="0062797B" w:rsidRDefault="0079595F" w:rsidP="002865C0">
            <w:pPr>
              <w:jc w:val="center"/>
              <w:rPr>
                <w:rFonts w:eastAsia="PMingLiU"/>
                <w:b/>
                <w:lang w:eastAsia="zh-CN"/>
              </w:rPr>
            </w:pPr>
            <w:r w:rsidRPr="0062797B">
              <w:rPr>
                <w:rFonts w:eastAsia="PMingLiU"/>
                <w:b/>
                <w:lang w:eastAsia="zh-CN"/>
              </w:rPr>
              <w:t>Denumirea lucrărilor</w:t>
            </w:r>
          </w:p>
        </w:tc>
        <w:tc>
          <w:tcPr>
            <w:tcW w:w="992" w:type="dxa"/>
            <w:tcBorders>
              <w:top w:val="single" w:sz="4" w:space="0" w:color="auto"/>
              <w:bottom w:val="single" w:sz="4" w:space="0" w:color="auto"/>
            </w:tcBorders>
            <w:vAlign w:val="center"/>
          </w:tcPr>
          <w:p w14:paraId="5B5B4D9F" w14:textId="77777777" w:rsidR="0079595F" w:rsidRPr="0062797B" w:rsidRDefault="0079595F" w:rsidP="002865C0">
            <w:pPr>
              <w:jc w:val="center"/>
              <w:rPr>
                <w:rFonts w:eastAsia="PMingLiU"/>
                <w:b/>
                <w:lang w:eastAsia="zh-CN"/>
              </w:rPr>
            </w:pPr>
            <w:r w:rsidRPr="0062797B">
              <w:rPr>
                <w:rFonts w:eastAsia="PMingLiU"/>
                <w:b/>
                <w:lang w:eastAsia="zh-CN"/>
              </w:rPr>
              <w:t>Unitate</w:t>
            </w:r>
          </w:p>
          <w:p w14:paraId="58BDC219" w14:textId="77777777" w:rsidR="0079595F" w:rsidRPr="0062797B" w:rsidRDefault="0079595F" w:rsidP="002865C0">
            <w:pPr>
              <w:jc w:val="center"/>
              <w:rPr>
                <w:rFonts w:eastAsia="PMingLiU"/>
                <w:b/>
                <w:lang w:eastAsia="zh-CN"/>
              </w:rPr>
            </w:pPr>
            <w:r w:rsidRPr="0062797B">
              <w:rPr>
                <w:rFonts w:eastAsia="PMingLiU"/>
                <w:b/>
                <w:lang w:eastAsia="zh-CN"/>
              </w:rPr>
              <w:t>de măsură</w:t>
            </w:r>
          </w:p>
        </w:tc>
        <w:tc>
          <w:tcPr>
            <w:tcW w:w="1275" w:type="dxa"/>
            <w:tcBorders>
              <w:top w:val="single" w:sz="4" w:space="0" w:color="auto"/>
              <w:bottom w:val="single" w:sz="4" w:space="0" w:color="auto"/>
            </w:tcBorders>
            <w:vAlign w:val="center"/>
          </w:tcPr>
          <w:p w14:paraId="02CC2429" w14:textId="77777777" w:rsidR="0079595F" w:rsidRPr="0062797B" w:rsidRDefault="0079595F" w:rsidP="002865C0">
            <w:pPr>
              <w:ind w:right="-109"/>
              <w:jc w:val="center"/>
              <w:rPr>
                <w:rFonts w:eastAsia="PMingLiU"/>
                <w:b/>
                <w:lang w:eastAsia="zh-CN"/>
              </w:rPr>
            </w:pPr>
            <w:r w:rsidRPr="0062797B">
              <w:rPr>
                <w:rFonts w:eastAsia="PMingLiU"/>
                <w:b/>
                <w:lang w:eastAsia="zh-CN"/>
              </w:rPr>
              <w:t>Cantitatea</w:t>
            </w:r>
          </w:p>
        </w:tc>
      </w:tr>
      <w:tr w:rsidR="0079595F" w:rsidRPr="00A41119" w14:paraId="2511CB54" w14:textId="77777777" w:rsidTr="002865C0">
        <w:tc>
          <w:tcPr>
            <w:tcW w:w="709" w:type="dxa"/>
            <w:tcBorders>
              <w:top w:val="single" w:sz="4" w:space="0" w:color="auto"/>
              <w:bottom w:val="single" w:sz="4" w:space="0" w:color="auto"/>
            </w:tcBorders>
            <w:vAlign w:val="center"/>
          </w:tcPr>
          <w:p w14:paraId="7F5EC706" w14:textId="77777777" w:rsidR="0079595F" w:rsidRPr="00A41119" w:rsidRDefault="0079595F" w:rsidP="002865C0">
            <w:pPr>
              <w:rPr>
                <w:color w:val="5B9BD5" w:themeColor="accent1"/>
              </w:rPr>
            </w:pPr>
          </w:p>
        </w:tc>
        <w:tc>
          <w:tcPr>
            <w:tcW w:w="1559" w:type="dxa"/>
            <w:tcBorders>
              <w:top w:val="single" w:sz="4" w:space="0" w:color="auto"/>
              <w:bottom w:val="single" w:sz="4" w:space="0" w:color="auto"/>
            </w:tcBorders>
            <w:vAlign w:val="center"/>
          </w:tcPr>
          <w:p w14:paraId="72061FD9" w14:textId="77777777" w:rsidR="0079595F" w:rsidRPr="00A41119" w:rsidRDefault="0079595F" w:rsidP="002865C0">
            <w:pPr>
              <w:rPr>
                <w:color w:val="5B9BD5" w:themeColor="accent1"/>
                <w:lang w:val="en-US"/>
              </w:rPr>
            </w:pPr>
          </w:p>
        </w:tc>
        <w:tc>
          <w:tcPr>
            <w:tcW w:w="6096" w:type="dxa"/>
            <w:tcBorders>
              <w:top w:val="single" w:sz="4" w:space="0" w:color="auto"/>
              <w:bottom w:val="single" w:sz="4" w:space="0" w:color="auto"/>
            </w:tcBorders>
            <w:vAlign w:val="center"/>
          </w:tcPr>
          <w:p w14:paraId="7000AC9C" w14:textId="77777777" w:rsidR="0079595F" w:rsidRPr="00A41119" w:rsidRDefault="0079595F" w:rsidP="002865C0">
            <w:pPr>
              <w:rPr>
                <w:b/>
                <w:color w:val="5B9BD5" w:themeColor="accent1"/>
                <w:lang w:val="en-US"/>
              </w:rPr>
            </w:pPr>
            <w:r>
              <w:rPr>
                <w:b/>
                <w:bCs/>
                <w:sz w:val="22"/>
                <w:szCs w:val="22"/>
                <w:lang w:val="en-US"/>
              </w:rPr>
              <w:t xml:space="preserve">Capitolul </w:t>
            </w:r>
            <w:r>
              <w:rPr>
                <w:b/>
                <w:bCs/>
                <w:sz w:val="22"/>
                <w:szCs w:val="22"/>
              </w:rPr>
              <w:t>1. Lucrari de constructii</w:t>
            </w:r>
          </w:p>
        </w:tc>
        <w:tc>
          <w:tcPr>
            <w:tcW w:w="992" w:type="dxa"/>
            <w:tcBorders>
              <w:top w:val="single" w:sz="4" w:space="0" w:color="auto"/>
              <w:bottom w:val="single" w:sz="4" w:space="0" w:color="auto"/>
            </w:tcBorders>
            <w:vAlign w:val="center"/>
          </w:tcPr>
          <w:p w14:paraId="64EAC259" w14:textId="77777777" w:rsidR="0079595F" w:rsidRPr="00A41119" w:rsidRDefault="0079595F" w:rsidP="002865C0">
            <w:pPr>
              <w:jc w:val="center"/>
              <w:rPr>
                <w:color w:val="5B9BD5" w:themeColor="accent1"/>
              </w:rPr>
            </w:pPr>
          </w:p>
        </w:tc>
        <w:tc>
          <w:tcPr>
            <w:tcW w:w="1275" w:type="dxa"/>
            <w:tcBorders>
              <w:top w:val="single" w:sz="4" w:space="0" w:color="auto"/>
              <w:bottom w:val="single" w:sz="4" w:space="0" w:color="auto"/>
            </w:tcBorders>
            <w:vAlign w:val="center"/>
          </w:tcPr>
          <w:p w14:paraId="1D2EBCE8" w14:textId="77777777" w:rsidR="0079595F" w:rsidRPr="00A41119" w:rsidRDefault="0079595F" w:rsidP="002865C0">
            <w:pPr>
              <w:jc w:val="center"/>
              <w:rPr>
                <w:color w:val="5B9BD5" w:themeColor="accent1"/>
              </w:rPr>
            </w:pPr>
          </w:p>
        </w:tc>
      </w:tr>
      <w:tr w:rsidR="0079595F" w:rsidRPr="00A41119" w14:paraId="149695CB" w14:textId="77777777" w:rsidTr="002865C0">
        <w:tc>
          <w:tcPr>
            <w:tcW w:w="709" w:type="dxa"/>
            <w:tcBorders>
              <w:top w:val="single" w:sz="4" w:space="0" w:color="auto"/>
              <w:bottom w:val="single" w:sz="4" w:space="0" w:color="auto"/>
            </w:tcBorders>
          </w:tcPr>
          <w:p w14:paraId="36B20E16" w14:textId="77777777" w:rsidR="0079595F" w:rsidRPr="00A41119" w:rsidRDefault="0079595F" w:rsidP="002865C0">
            <w:pPr>
              <w:jc w:val="center"/>
              <w:rPr>
                <w:color w:val="5B9BD5" w:themeColor="accent1"/>
                <w:lang w:val="ro-MD"/>
              </w:rPr>
            </w:pPr>
          </w:p>
        </w:tc>
        <w:tc>
          <w:tcPr>
            <w:tcW w:w="1559" w:type="dxa"/>
            <w:tcBorders>
              <w:top w:val="single" w:sz="4" w:space="0" w:color="auto"/>
              <w:bottom w:val="single" w:sz="4" w:space="0" w:color="auto"/>
            </w:tcBorders>
          </w:tcPr>
          <w:p w14:paraId="67D34126" w14:textId="77777777" w:rsidR="0079595F" w:rsidRPr="00A41119" w:rsidRDefault="0079595F" w:rsidP="002865C0">
            <w:pPr>
              <w:rPr>
                <w:color w:val="5B9BD5" w:themeColor="accent1"/>
                <w:lang w:val="en-US"/>
              </w:rPr>
            </w:pPr>
          </w:p>
        </w:tc>
        <w:tc>
          <w:tcPr>
            <w:tcW w:w="6096" w:type="dxa"/>
            <w:tcBorders>
              <w:top w:val="single" w:sz="4" w:space="0" w:color="auto"/>
              <w:bottom w:val="single" w:sz="4" w:space="0" w:color="auto"/>
            </w:tcBorders>
          </w:tcPr>
          <w:p w14:paraId="2E7742DF" w14:textId="77777777" w:rsidR="0079595F" w:rsidRPr="00A41119" w:rsidRDefault="0079595F" w:rsidP="002865C0">
            <w:pPr>
              <w:ind w:left="-82" w:right="-108"/>
              <w:rPr>
                <w:b/>
                <w:bCs/>
                <w:color w:val="5B9BD5" w:themeColor="accent1"/>
                <w:sz w:val="22"/>
                <w:szCs w:val="22"/>
                <w:lang w:val="en-US"/>
              </w:rPr>
            </w:pPr>
            <w:r>
              <w:rPr>
                <w:b/>
                <w:bCs/>
                <w:sz w:val="22"/>
                <w:szCs w:val="22"/>
                <w:lang w:val="en-US"/>
              </w:rPr>
              <w:t xml:space="preserve"> Capitolul </w:t>
            </w:r>
            <w:r>
              <w:rPr>
                <w:b/>
                <w:bCs/>
                <w:sz w:val="22"/>
                <w:szCs w:val="22"/>
              </w:rPr>
              <w:t>1.1. Demolare</w:t>
            </w:r>
          </w:p>
        </w:tc>
        <w:tc>
          <w:tcPr>
            <w:tcW w:w="992" w:type="dxa"/>
            <w:tcBorders>
              <w:top w:val="single" w:sz="4" w:space="0" w:color="auto"/>
              <w:bottom w:val="single" w:sz="4" w:space="0" w:color="auto"/>
            </w:tcBorders>
            <w:vAlign w:val="center"/>
          </w:tcPr>
          <w:p w14:paraId="304D265A" w14:textId="77777777" w:rsidR="0079595F" w:rsidRPr="00A41119" w:rsidRDefault="0079595F" w:rsidP="002865C0">
            <w:pPr>
              <w:jc w:val="center"/>
              <w:rPr>
                <w:color w:val="5B9BD5" w:themeColor="accent1"/>
              </w:rPr>
            </w:pPr>
          </w:p>
        </w:tc>
        <w:tc>
          <w:tcPr>
            <w:tcW w:w="1275" w:type="dxa"/>
            <w:tcBorders>
              <w:top w:val="single" w:sz="4" w:space="0" w:color="auto"/>
              <w:bottom w:val="single" w:sz="4" w:space="0" w:color="auto"/>
            </w:tcBorders>
            <w:vAlign w:val="center"/>
          </w:tcPr>
          <w:p w14:paraId="1AC50D29" w14:textId="77777777" w:rsidR="0079595F" w:rsidRPr="00A41119" w:rsidRDefault="0079595F" w:rsidP="002865C0">
            <w:pPr>
              <w:jc w:val="center"/>
              <w:rPr>
                <w:color w:val="5B9BD5" w:themeColor="accent1"/>
                <w:sz w:val="22"/>
                <w:szCs w:val="22"/>
                <w:lang w:val="en-US"/>
              </w:rPr>
            </w:pPr>
          </w:p>
        </w:tc>
      </w:tr>
      <w:tr w:rsidR="0079595F" w:rsidRPr="00A41119" w14:paraId="1CC7B3A3" w14:textId="77777777" w:rsidTr="002865C0">
        <w:tc>
          <w:tcPr>
            <w:tcW w:w="709" w:type="dxa"/>
            <w:tcBorders>
              <w:top w:val="single" w:sz="4" w:space="0" w:color="auto"/>
              <w:bottom w:val="single" w:sz="4" w:space="0" w:color="auto"/>
            </w:tcBorders>
            <w:vAlign w:val="center"/>
          </w:tcPr>
          <w:p w14:paraId="6FFD538D" w14:textId="77777777" w:rsidR="0079595F" w:rsidRDefault="0079595F" w:rsidP="002865C0">
            <w:pPr>
              <w:rPr>
                <w:lang w:val="en-US"/>
              </w:rPr>
            </w:pPr>
            <w:r>
              <w:t>1</w:t>
            </w:r>
          </w:p>
        </w:tc>
        <w:tc>
          <w:tcPr>
            <w:tcW w:w="1559" w:type="dxa"/>
            <w:tcBorders>
              <w:top w:val="single" w:sz="4" w:space="0" w:color="auto"/>
              <w:bottom w:val="single" w:sz="4" w:space="0" w:color="auto"/>
            </w:tcBorders>
            <w:vAlign w:val="center"/>
          </w:tcPr>
          <w:p w14:paraId="647B3B03" w14:textId="77777777" w:rsidR="0079595F" w:rsidRDefault="0079595F" w:rsidP="002865C0">
            <w:r>
              <w:rPr>
                <w:lang w:val="en-US"/>
              </w:rPr>
              <w:t>RpCO56A</w:t>
            </w:r>
          </w:p>
        </w:tc>
        <w:tc>
          <w:tcPr>
            <w:tcW w:w="6096" w:type="dxa"/>
            <w:tcBorders>
              <w:top w:val="single" w:sz="4" w:space="0" w:color="auto"/>
              <w:bottom w:val="single" w:sz="4" w:space="0" w:color="auto"/>
            </w:tcBorders>
            <w:vAlign w:val="center"/>
          </w:tcPr>
          <w:p w14:paraId="6693C66B" w14:textId="77777777" w:rsidR="0079595F" w:rsidRPr="00907F07" w:rsidRDefault="0079595F" w:rsidP="002865C0">
            <w:pPr>
              <w:rPr>
                <w:lang w:val="en-US"/>
              </w:rPr>
            </w:pPr>
            <w:r>
              <w:rPr>
                <w:lang w:val="en-US"/>
              </w:rPr>
              <w:t xml:space="preserve">Demontari: timplarie din lemn (usi,) </w:t>
            </w:r>
          </w:p>
        </w:tc>
        <w:tc>
          <w:tcPr>
            <w:tcW w:w="992" w:type="dxa"/>
            <w:tcBorders>
              <w:top w:val="single" w:sz="4" w:space="0" w:color="auto"/>
              <w:bottom w:val="single" w:sz="4" w:space="0" w:color="auto"/>
            </w:tcBorders>
            <w:vAlign w:val="center"/>
          </w:tcPr>
          <w:p w14:paraId="4E2FD907"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1CA5B970" w14:textId="77777777" w:rsidR="0079595F" w:rsidRDefault="0079595F" w:rsidP="002865C0">
            <w:pPr>
              <w:jc w:val="center"/>
            </w:pPr>
            <w:r>
              <w:t>9,20</w:t>
            </w:r>
          </w:p>
        </w:tc>
      </w:tr>
      <w:tr w:rsidR="0079595F" w:rsidRPr="00A41119" w14:paraId="1BC43A86" w14:textId="77777777" w:rsidTr="002865C0">
        <w:tc>
          <w:tcPr>
            <w:tcW w:w="709" w:type="dxa"/>
            <w:tcBorders>
              <w:top w:val="single" w:sz="4" w:space="0" w:color="auto"/>
              <w:bottom w:val="single" w:sz="4" w:space="0" w:color="auto"/>
            </w:tcBorders>
            <w:vAlign w:val="center"/>
          </w:tcPr>
          <w:p w14:paraId="344345AA" w14:textId="77777777" w:rsidR="0079595F" w:rsidRDefault="0079595F" w:rsidP="002865C0">
            <w:pPr>
              <w:rPr>
                <w:lang w:val="en-US"/>
              </w:rPr>
            </w:pPr>
            <w:r>
              <w:lastRenderedPageBreak/>
              <w:t xml:space="preserve"> 2</w:t>
            </w:r>
          </w:p>
        </w:tc>
        <w:tc>
          <w:tcPr>
            <w:tcW w:w="1559" w:type="dxa"/>
            <w:tcBorders>
              <w:top w:val="single" w:sz="4" w:space="0" w:color="auto"/>
              <w:bottom w:val="single" w:sz="4" w:space="0" w:color="auto"/>
            </w:tcBorders>
            <w:vAlign w:val="center"/>
          </w:tcPr>
          <w:p w14:paraId="13D44F3F" w14:textId="77777777" w:rsidR="0079595F" w:rsidRDefault="0079595F" w:rsidP="002865C0">
            <w:r>
              <w:rPr>
                <w:lang w:val="en-US"/>
              </w:rPr>
              <w:t>RpCO56A</w:t>
            </w:r>
          </w:p>
        </w:tc>
        <w:tc>
          <w:tcPr>
            <w:tcW w:w="6096" w:type="dxa"/>
            <w:tcBorders>
              <w:top w:val="single" w:sz="4" w:space="0" w:color="auto"/>
              <w:bottom w:val="single" w:sz="4" w:space="0" w:color="auto"/>
            </w:tcBorders>
            <w:vAlign w:val="center"/>
          </w:tcPr>
          <w:p w14:paraId="52F0D81C" w14:textId="77777777" w:rsidR="0079595F" w:rsidRPr="00907F07" w:rsidRDefault="0079595F" w:rsidP="002865C0">
            <w:pPr>
              <w:rPr>
                <w:lang w:val="en-US"/>
              </w:rPr>
            </w:pPr>
            <w:r>
              <w:rPr>
                <w:lang w:val="en-US"/>
              </w:rPr>
              <w:t>Demontari: peretilor din lemn (vitralii)  cu usi</w:t>
            </w:r>
          </w:p>
        </w:tc>
        <w:tc>
          <w:tcPr>
            <w:tcW w:w="992" w:type="dxa"/>
            <w:tcBorders>
              <w:top w:val="single" w:sz="4" w:space="0" w:color="auto"/>
              <w:bottom w:val="single" w:sz="4" w:space="0" w:color="auto"/>
            </w:tcBorders>
            <w:vAlign w:val="center"/>
          </w:tcPr>
          <w:p w14:paraId="7C9F9B29"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121070CE" w14:textId="77777777" w:rsidR="0079595F" w:rsidRDefault="0079595F" w:rsidP="002865C0">
            <w:pPr>
              <w:jc w:val="center"/>
            </w:pPr>
            <w:r>
              <w:t>32,00</w:t>
            </w:r>
          </w:p>
        </w:tc>
      </w:tr>
      <w:tr w:rsidR="0079595F" w:rsidRPr="00A41119" w14:paraId="0B007200" w14:textId="77777777" w:rsidTr="002865C0">
        <w:tc>
          <w:tcPr>
            <w:tcW w:w="709" w:type="dxa"/>
            <w:tcBorders>
              <w:top w:val="single" w:sz="4" w:space="0" w:color="auto"/>
              <w:bottom w:val="single" w:sz="4" w:space="0" w:color="auto"/>
            </w:tcBorders>
            <w:vAlign w:val="center"/>
          </w:tcPr>
          <w:p w14:paraId="5205D62F" w14:textId="77777777" w:rsidR="0079595F" w:rsidRDefault="0079595F" w:rsidP="002865C0">
            <w:pPr>
              <w:rPr>
                <w:lang w:val="en-US"/>
              </w:rPr>
            </w:pPr>
            <w:r>
              <w:t xml:space="preserve"> 3</w:t>
            </w:r>
          </w:p>
        </w:tc>
        <w:tc>
          <w:tcPr>
            <w:tcW w:w="1559" w:type="dxa"/>
            <w:tcBorders>
              <w:top w:val="single" w:sz="4" w:space="0" w:color="auto"/>
              <w:bottom w:val="single" w:sz="4" w:space="0" w:color="auto"/>
            </w:tcBorders>
            <w:vAlign w:val="center"/>
          </w:tcPr>
          <w:p w14:paraId="44F6A90F" w14:textId="77777777" w:rsidR="0079595F" w:rsidRDefault="0079595F" w:rsidP="002865C0">
            <w:r>
              <w:rPr>
                <w:lang w:val="en-US"/>
              </w:rPr>
              <w:t>RpCM33A</w:t>
            </w:r>
          </w:p>
        </w:tc>
        <w:tc>
          <w:tcPr>
            <w:tcW w:w="6096" w:type="dxa"/>
            <w:tcBorders>
              <w:top w:val="single" w:sz="4" w:space="0" w:color="auto"/>
              <w:bottom w:val="single" w:sz="4" w:space="0" w:color="auto"/>
            </w:tcBorders>
            <w:vAlign w:val="center"/>
          </w:tcPr>
          <w:p w14:paraId="45C07213" w14:textId="77777777" w:rsidR="0079595F" w:rsidRPr="00907F07" w:rsidRDefault="0079595F" w:rsidP="002865C0">
            <w:pPr>
              <w:rPr>
                <w:lang w:val="en-US"/>
              </w:rPr>
            </w:pPr>
            <w:r>
              <w:rPr>
                <w:lang w:val="en-US"/>
              </w:rPr>
              <w:t xml:space="preserve">Demontarea placajelor din faianta, gresie, ceramica </w:t>
            </w:r>
          </w:p>
        </w:tc>
        <w:tc>
          <w:tcPr>
            <w:tcW w:w="992" w:type="dxa"/>
            <w:tcBorders>
              <w:top w:val="single" w:sz="4" w:space="0" w:color="auto"/>
              <w:bottom w:val="single" w:sz="4" w:space="0" w:color="auto"/>
            </w:tcBorders>
            <w:vAlign w:val="center"/>
          </w:tcPr>
          <w:p w14:paraId="02E523A4"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2B94EACD" w14:textId="77777777" w:rsidR="0079595F" w:rsidRDefault="0079595F" w:rsidP="002865C0">
            <w:pPr>
              <w:jc w:val="center"/>
            </w:pPr>
            <w:r>
              <w:t>128,80</w:t>
            </w:r>
          </w:p>
        </w:tc>
      </w:tr>
      <w:tr w:rsidR="0079595F" w:rsidRPr="00A41119" w14:paraId="3698189B" w14:textId="77777777" w:rsidTr="002865C0">
        <w:tc>
          <w:tcPr>
            <w:tcW w:w="709" w:type="dxa"/>
            <w:tcBorders>
              <w:top w:val="single" w:sz="4" w:space="0" w:color="auto"/>
              <w:bottom w:val="single" w:sz="4" w:space="0" w:color="auto"/>
            </w:tcBorders>
            <w:vAlign w:val="center"/>
          </w:tcPr>
          <w:p w14:paraId="2B2224F8" w14:textId="77777777" w:rsidR="0079595F" w:rsidRDefault="0079595F" w:rsidP="002865C0">
            <w:pPr>
              <w:rPr>
                <w:lang w:val="en-US"/>
              </w:rPr>
            </w:pPr>
            <w:r>
              <w:t xml:space="preserve"> 4</w:t>
            </w:r>
          </w:p>
        </w:tc>
        <w:tc>
          <w:tcPr>
            <w:tcW w:w="1559" w:type="dxa"/>
            <w:tcBorders>
              <w:top w:val="single" w:sz="4" w:space="0" w:color="auto"/>
              <w:bottom w:val="single" w:sz="4" w:space="0" w:color="auto"/>
            </w:tcBorders>
            <w:vAlign w:val="center"/>
          </w:tcPr>
          <w:p w14:paraId="57F1160F" w14:textId="77777777" w:rsidR="0079595F" w:rsidRDefault="0079595F" w:rsidP="002865C0">
            <w:r>
              <w:rPr>
                <w:lang w:val="en-US"/>
              </w:rPr>
              <w:t>RpCJ35A</w:t>
            </w:r>
          </w:p>
          <w:p w14:paraId="56E820BA" w14:textId="77777777" w:rsidR="0079595F" w:rsidRDefault="0079595F" w:rsidP="002865C0"/>
        </w:tc>
        <w:tc>
          <w:tcPr>
            <w:tcW w:w="6096" w:type="dxa"/>
            <w:tcBorders>
              <w:top w:val="single" w:sz="4" w:space="0" w:color="auto"/>
              <w:bottom w:val="single" w:sz="4" w:space="0" w:color="auto"/>
            </w:tcBorders>
            <w:vAlign w:val="center"/>
          </w:tcPr>
          <w:p w14:paraId="223C7343" w14:textId="77777777" w:rsidR="0079595F" w:rsidRPr="00907F07" w:rsidRDefault="0079595F" w:rsidP="002865C0">
            <w:pPr>
              <w:rPr>
                <w:lang w:val="en-US"/>
              </w:rPr>
            </w:pPr>
            <w:r>
              <w:rPr>
                <w:lang w:val="en-US"/>
              </w:rPr>
              <w:t>Desfaceri de tencuieli interioare driscuite la pereti si pereti despartitori</w:t>
            </w:r>
          </w:p>
        </w:tc>
        <w:tc>
          <w:tcPr>
            <w:tcW w:w="992" w:type="dxa"/>
            <w:tcBorders>
              <w:top w:val="single" w:sz="4" w:space="0" w:color="auto"/>
              <w:bottom w:val="single" w:sz="4" w:space="0" w:color="auto"/>
            </w:tcBorders>
            <w:vAlign w:val="center"/>
          </w:tcPr>
          <w:p w14:paraId="041E9634"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2474F999" w14:textId="77777777" w:rsidR="0079595F" w:rsidRDefault="0079595F" w:rsidP="002865C0">
            <w:pPr>
              <w:jc w:val="center"/>
            </w:pPr>
            <w:r>
              <w:t>33,90</w:t>
            </w:r>
          </w:p>
        </w:tc>
      </w:tr>
      <w:tr w:rsidR="0079595F" w:rsidRPr="00A41119" w14:paraId="5525E4F6" w14:textId="77777777" w:rsidTr="002865C0">
        <w:tc>
          <w:tcPr>
            <w:tcW w:w="709" w:type="dxa"/>
            <w:tcBorders>
              <w:top w:val="single" w:sz="4" w:space="0" w:color="auto"/>
              <w:bottom w:val="single" w:sz="4" w:space="0" w:color="auto"/>
            </w:tcBorders>
            <w:vAlign w:val="center"/>
          </w:tcPr>
          <w:p w14:paraId="03F4CABA" w14:textId="77777777" w:rsidR="0079595F" w:rsidRDefault="0079595F" w:rsidP="002865C0">
            <w:pPr>
              <w:rPr>
                <w:lang w:val="en-US"/>
              </w:rPr>
            </w:pPr>
            <w:r>
              <w:t xml:space="preserve"> 5</w:t>
            </w:r>
          </w:p>
        </w:tc>
        <w:tc>
          <w:tcPr>
            <w:tcW w:w="1559" w:type="dxa"/>
            <w:tcBorders>
              <w:top w:val="single" w:sz="4" w:space="0" w:color="auto"/>
              <w:bottom w:val="single" w:sz="4" w:space="0" w:color="auto"/>
            </w:tcBorders>
            <w:vAlign w:val="center"/>
          </w:tcPr>
          <w:p w14:paraId="611201EF" w14:textId="77777777" w:rsidR="0079595F" w:rsidRDefault="0079595F" w:rsidP="002865C0">
            <w:r>
              <w:rPr>
                <w:lang w:val="en-US"/>
              </w:rPr>
              <w:t>RpCO56B</w:t>
            </w:r>
          </w:p>
        </w:tc>
        <w:tc>
          <w:tcPr>
            <w:tcW w:w="6096" w:type="dxa"/>
            <w:tcBorders>
              <w:top w:val="single" w:sz="4" w:space="0" w:color="auto"/>
              <w:bottom w:val="single" w:sz="4" w:space="0" w:color="auto"/>
            </w:tcBorders>
            <w:vAlign w:val="center"/>
          </w:tcPr>
          <w:p w14:paraId="0AE108CA" w14:textId="77777777" w:rsidR="0079595F" w:rsidRPr="00907F07" w:rsidRDefault="0079595F" w:rsidP="002865C0">
            <w:pPr>
              <w:ind w:right="-108"/>
              <w:rPr>
                <w:lang w:val="en-US"/>
              </w:rPr>
            </w:pPr>
            <w:r>
              <w:rPr>
                <w:lang w:val="en-US"/>
              </w:rPr>
              <w:t>Demontari: lambriuri la pereti din lemn, placaj, PFL,PAS, etc.</w:t>
            </w:r>
          </w:p>
        </w:tc>
        <w:tc>
          <w:tcPr>
            <w:tcW w:w="992" w:type="dxa"/>
            <w:tcBorders>
              <w:top w:val="single" w:sz="4" w:space="0" w:color="auto"/>
              <w:bottom w:val="single" w:sz="4" w:space="0" w:color="auto"/>
            </w:tcBorders>
            <w:vAlign w:val="center"/>
          </w:tcPr>
          <w:p w14:paraId="761AF47D"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032247B7" w14:textId="77777777" w:rsidR="0079595F" w:rsidRDefault="0079595F" w:rsidP="002865C0">
            <w:pPr>
              <w:jc w:val="center"/>
            </w:pPr>
            <w:r>
              <w:t>35,80</w:t>
            </w:r>
          </w:p>
        </w:tc>
      </w:tr>
      <w:tr w:rsidR="0079595F" w:rsidRPr="00A41119" w14:paraId="151D4419" w14:textId="77777777" w:rsidTr="002865C0">
        <w:tc>
          <w:tcPr>
            <w:tcW w:w="709" w:type="dxa"/>
            <w:tcBorders>
              <w:top w:val="single" w:sz="4" w:space="0" w:color="auto"/>
              <w:bottom w:val="single" w:sz="4" w:space="0" w:color="auto"/>
            </w:tcBorders>
            <w:vAlign w:val="center"/>
          </w:tcPr>
          <w:p w14:paraId="29CD9507" w14:textId="77777777" w:rsidR="0079595F" w:rsidRDefault="0079595F" w:rsidP="002865C0">
            <w:pPr>
              <w:rPr>
                <w:lang w:val="en-US"/>
              </w:rPr>
            </w:pPr>
            <w:r>
              <w:t xml:space="preserve"> 6</w:t>
            </w:r>
          </w:p>
        </w:tc>
        <w:tc>
          <w:tcPr>
            <w:tcW w:w="1559" w:type="dxa"/>
            <w:tcBorders>
              <w:top w:val="single" w:sz="4" w:space="0" w:color="auto"/>
              <w:bottom w:val="single" w:sz="4" w:space="0" w:color="auto"/>
            </w:tcBorders>
            <w:vAlign w:val="center"/>
          </w:tcPr>
          <w:p w14:paraId="4EDAE7FD" w14:textId="77777777" w:rsidR="0079595F" w:rsidRDefault="0079595F" w:rsidP="002865C0">
            <w:r>
              <w:rPr>
                <w:lang w:val="en-US"/>
              </w:rPr>
              <w:t>RpCJ35A</w:t>
            </w:r>
          </w:p>
        </w:tc>
        <w:tc>
          <w:tcPr>
            <w:tcW w:w="6096" w:type="dxa"/>
            <w:tcBorders>
              <w:top w:val="single" w:sz="4" w:space="0" w:color="auto"/>
              <w:bottom w:val="single" w:sz="4" w:space="0" w:color="auto"/>
            </w:tcBorders>
            <w:vAlign w:val="center"/>
          </w:tcPr>
          <w:p w14:paraId="3F02A276" w14:textId="77777777" w:rsidR="0079595F" w:rsidRPr="00907F07" w:rsidRDefault="0079595F" w:rsidP="002865C0">
            <w:pPr>
              <w:rPr>
                <w:lang w:val="en-US"/>
              </w:rPr>
            </w:pPr>
            <w:r>
              <w:rPr>
                <w:lang w:val="en-US"/>
              </w:rPr>
              <w:t>Desfaceri de tencuieli interioare driscuite la tavane</w:t>
            </w:r>
          </w:p>
        </w:tc>
        <w:tc>
          <w:tcPr>
            <w:tcW w:w="992" w:type="dxa"/>
            <w:tcBorders>
              <w:top w:val="single" w:sz="4" w:space="0" w:color="auto"/>
              <w:bottom w:val="single" w:sz="4" w:space="0" w:color="auto"/>
            </w:tcBorders>
            <w:vAlign w:val="center"/>
          </w:tcPr>
          <w:p w14:paraId="631F62A1"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4617AB8E" w14:textId="77777777" w:rsidR="0079595F" w:rsidRDefault="0079595F" w:rsidP="002865C0">
            <w:pPr>
              <w:jc w:val="center"/>
            </w:pPr>
            <w:r>
              <w:t>39,40</w:t>
            </w:r>
          </w:p>
        </w:tc>
      </w:tr>
      <w:tr w:rsidR="0079595F" w:rsidRPr="00A41119" w14:paraId="63A0AA75" w14:textId="77777777" w:rsidTr="002865C0">
        <w:tc>
          <w:tcPr>
            <w:tcW w:w="709" w:type="dxa"/>
            <w:tcBorders>
              <w:top w:val="single" w:sz="4" w:space="0" w:color="auto"/>
              <w:bottom w:val="single" w:sz="4" w:space="0" w:color="auto"/>
            </w:tcBorders>
            <w:vAlign w:val="center"/>
          </w:tcPr>
          <w:p w14:paraId="1ECA40EF" w14:textId="77777777" w:rsidR="0079595F" w:rsidRDefault="0079595F" w:rsidP="002865C0">
            <w:pPr>
              <w:rPr>
                <w:lang w:val="en-US"/>
              </w:rPr>
            </w:pPr>
            <w:r>
              <w:t xml:space="preserve"> 7</w:t>
            </w:r>
          </w:p>
        </w:tc>
        <w:tc>
          <w:tcPr>
            <w:tcW w:w="1559" w:type="dxa"/>
            <w:tcBorders>
              <w:top w:val="single" w:sz="4" w:space="0" w:color="auto"/>
              <w:bottom w:val="single" w:sz="4" w:space="0" w:color="auto"/>
            </w:tcBorders>
            <w:vAlign w:val="center"/>
          </w:tcPr>
          <w:p w14:paraId="5029E019" w14:textId="77777777" w:rsidR="0079595F" w:rsidRDefault="0079595F" w:rsidP="002865C0">
            <w:r>
              <w:rPr>
                <w:lang w:val="en-US"/>
              </w:rPr>
              <w:t>RpCK41C</w:t>
            </w:r>
          </w:p>
        </w:tc>
        <w:tc>
          <w:tcPr>
            <w:tcW w:w="6096" w:type="dxa"/>
            <w:tcBorders>
              <w:top w:val="single" w:sz="4" w:space="0" w:color="auto"/>
              <w:bottom w:val="single" w:sz="4" w:space="0" w:color="auto"/>
            </w:tcBorders>
            <w:vAlign w:val="center"/>
          </w:tcPr>
          <w:p w14:paraId="7186FFA9" w14:textId="77777777" w:rsidR="0079595F" w:rsidRPr="00907F07" w:rsidRDefault="0079595F" w:rsidP="002865C0">
            <w:pPr>
              <w:rPr>
                <w:lang w:val="en-US"/>
              </w:rPr>
            </w:pPr>
            <w:r>
              <w:rPr>
                <w:lang w:val="en-US"/>
              </w:rPr>
              <w:t xml:space="preserve">Desfacerea pardoselilor din covor din PVC pe suport </w:t>
            </w:r>
          </w:p>
        </w:tc>
        <w:tc>
          <w:tcPr>
            <w:tcW w:w="992" w:type="dxa"/>
            <w:tcBorders>
              <w:top w:val="single" w:sz="4" w:space="0" w:color="auto"/>
              <w:bottom w:val="single" w:sz="4" w:space="0" w:color="auto"/>
            </w:tcBorders>
            <w:vAlign w:val="center"/>
          </w:tcPr>
          <w:p w14:paraId="630AFBC4"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37697455" w14:textId="77777777" w:rsidR="0079595F" w:rsidRDefault="0079595F" w:rsidP="002865C0">
            <w:pPr>
              <w:jc w:val="center"/>
            </w:pPr>
            <w:r>
              <w:t>29,80</w:t>
            </w:r>
          </w:p>
        </w:tc>
      </w:tr>
      <w:tr w:rsidR="0079595F" w:rsidRPr="00A41119" w14:paraId="4B3BE2C6" w14:textId="77777777" w:rsidTr="002865C0">
        <w:tc>
          <w:tcPr>
            <w:tcW w:w="709" w:type="dxa"/>
            <w:tcBorders>
              <w:top w:val="single" w:sz="4" w:space="0" w:color="auto"/>
              <w:bottom w:val="single" w:sz="4" w:space="0" w:color="auto"/>
            </w:tcBorders>
            <w:vAlign w:val="center"/>
          </w:tcPr>
          <w:p w14:paraId="25B83295" w14:textId="77777777" w:rsidR="0079595F" w:rsidRDefault="0079595F" w:rsidP="002865C0">
            <w:pPr>
              <w:rPr>
                <w:lang w:val="en-US"/>
              </w:rPr>
            </w:pPr>
            <w:r>
              <w:t xml:space="preserve"> 8</w:t>
            </w:r>
          </w:p>
        </w:tc>
        <w:tc>
          <w:tcPr>
            <w:tcW w:w="1559" w:type="dxa"/>
            <w:tcBorders>
              <w:top w:val="single" w:sz="4" w:space="0" w:color="auto"/>
              <w:bottom w:val="single" w:sz="4" w:space="0" w:color="auto"/>
            </w:tcBorders>
            <w:vAlign w:val="center"/>
          </w:tcPr>
          <w:p w14:paraId="26793D12" w14:textId="77777777" w:rsidR="0079595F" w:rsidRDefault="0079595F" w:rsidP="002865C0">
            <w:r>
              <w:rPr>
                <w:lang w:val="en-US"/>
              </w:rPr>
              <w:t>RpCK42A</w:t>
            </w:r>
          </w:p>
        </w:tc>
        <w:tc>
          <w:tcPr>
            <w:tcW w:w="6096" w:type="dxa"/>
            <w:tcBorders>
              <w:top w:val="single" w:sz="4" w:space="0" w:color="auto"/>
              <w:bottom w:val="single" w:sz="4" w:space="0" w:color="auto"/>
            </w:tcBorders>
            <w:vAlign w:val="center"/>
          </w:tcPr>
          <w:p w14:paraId="1428A532" w14:textId="77777777" w:rsidR="0079595F" w:rsidRPr="00907F07" w:rsidRDefault="0079595F" w:rsidP="002865C0">
            <w:pPr>
              <w:rPr>
                <w:lang w:val="en-US"/>
              </w:rPr>
            </w:pPr>
            <w:r>
              <w:rPr>
                <w:lang w:val="en-US"/>
              </w:rPr>
              <w:t xml:space="preserve">Desfacerea pardoselilor reci din  mortar de ciment </w:t>
            </w:r>
          </w:p>
        </w:tc>
        <w:tc>
          <w:tcPr>
            <w:tcW w:w="992" w:type="dxa"/>
            <w:tcBorders>
              <w:top w:val="single" w:sz="4" w:space="0" w:color="auto"/>
              <w:bottom w:val="single" w:sz="4" w:space="0" w:color="auto"/>
            </w:tcBorders>
            <w:vAlign w:val="center"/>
          </w:tcPr>
          <w:p w14:paraId="765637D7"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64A93AA6" w14:textId="77777777" w:rsidR="0079595F" w:rsidRDefault="0079595F" w:rsidP="002865C0">
            <w:pPr>
              <w:jc w:val="center"/>
            </w:pPr>
            <w:r>
              <w:t>29,80</w:t>
            </w:r>
          </w:p>
        </w:tc>
      </w:tr>
      <w:tr w:rsidR="0079595F" w:rsidRPr="00A41119" w14:paraId="05D5564C" w14:textId="77777777" w:rsidTr="002865C0">
        <w:tc>
          <w:tcPr>
            <w:tcW w:w="709" w:type="dxa"/>
            <w:tcBorders>
              <w:top w:val="single" w:sz="4" w:space="0" w:color="auto"/>
              <w:bottom w:val="single" w:sz="4" w:space="0" w:color="auto"/>
            </w:tcBorders>
            <w:vAlign w:val="center"/>
          </w:tcPr>
          <w:p w14:paraId="5377920E" w14:textId="77777777" w:rsidR="0079595F" w:rsidRDefault="0079595F" w:rsidP="002865C0">
            <w:pPr>
              <w:rPr>
                <w:lang w:val="en-US"/>
              </w:rPr>
            </w:pPr>
            <w:r>
              <w:t xml:space="preserve"> 9</w:t>
            </w:r>
          </w:p>
        </w:tc>
        <w:tc>
          <w:tcPr>
            <w:tcW w:w="1559" w:type="dxa"/>
            <w:tcBorders>
              <w:top w:val="single" w:sz="4" w:space="0" w:color="auto"/>
              <w:bottom w:val="single" w:sz="4" w:space="0" w:color="auto"/>
            </w:tcBorders>
            <w:vAlign w:val="center"/>
          </w:tcPr>
          <w:p w14:paraId="2D2B11E8" w14:textId="77777777" w:rsidR="0079595F" w:rsidRDefault="0079595F" w:rsidP="002865C0">
            <w:r>
              <w:rPr>
                <w:lang w:val="en-US"/>
              </w:rPr>
              <w:t>RpCK42C</w:t>
            </w:r>
          </w:p>
          <w:p w14:paraId="685ABD8E" w14:textId="77777777" w:rsidR="0079595F" w:rsidRDefault="0079595F" w:rsidP="002865C0"/>
        </w:tc>
        <w:tc>
          <w:tcPr>
            <w:tcW w:w="6096" w:type="dxa"/>
            <w:tcBorders>
              <w:top w:val="single" w:sz="4" w:space="0" w:color="auto"/>
              <w:bottom w:val="single" w:sz="4" w:space="0" w:color="auto"/>
            </w:tcBorders>
            <w:vAlign w:val="center"/>
          </w:tcPr>
          <w:p w14:paraId="7C26ED57" w14:textId="77777777" w:rsidR="0079595F" w:rsidRPr="00907F07" w:rsidRDefault="0079595F" w:rsidP="002865C0">
            <w:pPr>
              <w:rPr>
                <w:lang w:val="en-US"/>
              </w:rPr>
            </w:pPr>
            <w:r>
              <w:rPr>
                <w:lang w:val="en-US"/>
              </w:rPr>
              <w:t>Desfacerea pardoselilor reci din placi gresie, placi ceramice, etc</w:t>
            </w:r>
          </w:p>
        </w:tc>
        <w:tc>
          <w:tcPr>
            <w:tcW w:w="992" w:type="dxa"/>
            <w:tcBorders>
              <w:top w:val="single" w:sz="4" w:space="0" w:color="auto"/>
              <w:bottom w:val="single" w:sz="4" w:space="0" w:color="auto"/>
            </w:tcBorders>
            <w:vAlign w:val="center"/>
          </w:tcPr>
          <w:p w14:paraId="7C6C0D00"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583BB681" w14:textId="77777777" w:rsidR="0079595F" w:rsidRDefault="0079595F" w:rsidP="002865C0">
            <w:pPr>
              <w:jc w:val="center"/>
            </w:pPr>
            <w:r>
              <w:t>30,40</w:t>
            </w:r>
          </w:p>
        </w:tc>
      </w:tr>
      <w:tr w:rsidR="0079595F" w:rsidRPr="00A41119" w14:paraId="5FDDD998" w14:textId="77777777" w:rsidTr="002865C0">
        <w:tc>
          <w:tcPr>
            <w:tcW w:w="709" w:type="dxa"/>
            <w:tcBorders>
              <w:top w:val="single" w:sz="4" w:space="0" w:color="auto"/>
              <w:bottom w:val="single" w:sz="4" w:space="0" w:color="auto"/>
            </w:tcBorders>
            <w:vAlign w:val="center"/>
          </w:tcPr>
          <w:p w14:paraId="645C5682" w14:textId="77777777" w:rsidR="0079595F" w:rsidRDefault="0079595F" w:rsidP="002865C0">
            <w:pPr>
              <w:rPr>
                <w:lang w:val="en-US"/>
              </w:rPr>
            </w:pPr>
            <w:r>
              <w:t xml:space="preserve"> 10</w:t>
            </w:r>
          </w:p>
        </w:tc>
        <w:tc>
          <w:tcPr>
            <w:tcW w:w="1559" w:type="dxa"/>
            <w:tcBorders>
              <w:top w:val="single" w:sz="4" w:space="0" w:color="auto"/>
              <w:bottom w:val="single" w:sz="4" w:space="0" w:color="auto"/>
            </w:tcBorders>
            <w:vAlign w:val="center"/>
          </w:tcPr>
          <w:p w14:paraId="456F9C35" w14:textId="77777777" w:rsidR="0079595F" w:rsidRDefault="0079595F" w:rsidP="002865C0">
            <w:r>
              <w:rPr>
                <w:lang w:val="en-US"/>
              </w:rPr>
              <w:t>RpCK42A</w:t>
            </w:r>
          </w:p>
        </w:tc>
        <w:tc>
          <w:tcPr>
            <w:tcW w:w="6096" w:type="dxa"/>
            <w:tcBorders>
              <w:top w:val="single" w:sz="4" w:space="0" w:color="auto"/>
              <w:bottom w:val="single" w:sz="4" w:space="0" w:color="auto"/>
            </w:tcBorders>
            <w:vAlign w:val="center"/>
          </w:tcPr>
          <w:p w14:paraId="65C87511" w14:textId="77777777" w:rsidR="0079595F" w:rsidRPr="00907F07" w:rsidRDefault="0079595F" w:rsidP="002865C0">
            <w:pPr>
              <w:rPr>
                <w:lang w:val="en-US"/>
              </w:rPr>
            </w:pPr>
            <w:r>
              <w:rPr>
                <w:lang w:val="en-US"/>
              </w:rPr>
              <w:t>Desfacerea pardoselilor reci din mortar de ciment</w:t>
            </w:r>
          </w:p>
        </w:tc>
        <w:tc>
          <w:tcPr>
            <w:tcW w:w="992" w:type="dxa"/>
            <w:tcBorders>
              <w:top w:val="single" w:sz="4" w:space="0" w:color="auto"/>
              <w:bottom w:val="single" w:sz="4" w:space="0" w:color="auto"/>
            </w:tcBorders>
            <w:vAlign w:val="center"/>
          </w:tcPr>
          <w:p w14:paraId="564008E2"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71A19BAB" w14:textId="77777777" w:rsidR="0079595F" w:rsidRDefault="0079595F" w:rsidP="002865C0">
            <w:pPr>
              <w:jc w:val="center"/>
            </w:pPr>
            <w:r>
              <w:t>30,40</w:t>
            </w:r>
          </w:p>
        </w:tc>
      </w:tr>
      <w:tr w:rsidR="0079595F" w:rsidRPr="00A41119" w14:paraId="2FFC2D35" w14:textId="77777777" w:rsidTr="002865C0">
        <w:tc>
          <w:tcPr>
            <w:tcW w:w="709" w:type="dxa"/>
            <w:tcBorders>
              <w:top w:val="single" w:sz="4" w:space="0" w:color="auto"/>
              <w:bottom w:val="single" w:sz="4" w:space="0" w:color="auto"/>
            </w:tcBorders>
            <w:vAlign w:val="center"/>
          </w:tcPr>
          <w:p w14:paraId="5CF17A67" w14:textId="77777777" w:rsidR="0079595F" w:rsidRDefault="0079595F" w:rsidP="002865C0">
            <w:pPr>
              <w:rPr>
                <w:lang w:val="en-US"/>
              </w:rPr>
            </w:pPr>
            <w:r>
              <w:t xml:space="preserve"> 11</w:t>
            </w:r>
          </w:p>
        </w:tc>
        <w:tc>
          <w:tcPr>
            <w:tcW w:w="1559" w:type="dxa"/>
            <w:tcBorders>
              <w:top w:val="single" w:sz="4" w:space="0" w:color="auto"/>
              <w:bottom w:val="single" w:sz="4" w:space="0" w:color="auto"/>
            </w:tcBorders>
            <w:vAlign w:val="center"/>
          </w:tcPr>
          <w:p w14:paraId="36F1A79F" w14:textId="77777777" w:rsidR="0079595F" w:rsidRDefault="0079595F" w:rsidP="002865C0">
            <w:r>
              <w:rPr>
                <w:lang w:val="en-US"/>
              </w:rPr>
              <w:t>RpCO56A</w:t>
            </w:r>
          </w:p>
        </w:tc>
        <w:tc>
          <w:tcPr>
            <w:tcW w:w="6096" w:type="dxa"/>
            <w:tcBorders>
              <w:top w:val="single" w:sz="4" w:space="0" w:color="auto"/>
              <w:bottom w:val="single" w:sz="4" w:space="0" w:color="auto"/>
            </w:tcBorders>
            <w:vAlign w:val="center"/>
          </w:tcPr>
          <w:p w14:paraId="6FB84F4F" w14:textId="77777777" w:rsidR="0079595F" w:rsidRPr="00907F07" w:rsidRDefault="0079595F" w:rsidP="002865C0">
            <w:pPr>
              <w:rPr>
                <w:lang w:val="en-US"/>
              </w:rPr>
            </w:pPr>
            <w:r>
              <w:rPr>
                <w:lang w:val="en-US"/>
              </w:rPr>
              <w:t xml:space="preserve">Demontari: timplarie din lemn (plinte) </w:t>
            </w:r>
          </w:p>
        </w:tc>
        <w:tc>
          <w:tcPr>
            <w:tcW w:w="992" w:type="dxa"/>
            <w:tcBorders>
              <w:top w:val="single" w:sz="4" w:space="0" w:color="auto"/>
              <w:bottom w:val="single" w:sz="4" w:space="0" w:color="auto"/>
            </w:tcBorders>
            <w:vAlign w:val="center"/>
          </w:tcPr>
          <w:p w14:paraId="0CC76DA8"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59C6857F" w14:textId="77777777" w:rsidR="0079595F" w:rsidRDefault="0079595F" w:rsidP="002865C0">
            <w:pPr>
              <w:jc w:val="center"/>
            </w:pPr>
            <w:r>
              <w:t>7,50</w:t>
            </w:r>
          </w:p>
        </w:tc>
      </w:tr>
      <w:tr w:rsidR="0079595F" w:rsidRPr="00A41119" w14:paraId="61C9C0A8" w14:textId="77777777" w:rsidTr="002865C0">
        <w:tc>
          <w:tcPr>
            <w:tcW w:w="709" w:type="dxa"/>
            <w:tcBorders>
              <w:top w:val="single" w:sz="4" w:space="0" w:color="auto"/>
              <w:bottom w:val="single" w:sz="4" w:space="0" w:color="auto"/>
            </w:tcBorders>
          </w:tcPr>
          <w:p w14:paraId="785F1C72" w14:textId="77777777" w:rsidR="0079595F" w:rsidRPr="00A41119" w:rsidRDefault="0079595F" w:rsidP="002865C0">
            <w:pPr>
              <w:jc w:val="center"/>
              <w:rPr>
                <w:color w:val="5B9BD5" w:themeColor="accent1"/>
              </w:rPr>
            </w:pPr>
            <w:r w:rsidRPr="00A41119">
              <w:rPr>
                <w:color w:val="5B9BD5" w:themeColor="accent1"/>
              </w:rPr>
              <w:t xml:space="preserve"> </w:t>
            </w:r>
          </w:p>
        </w:tc>
        <w:tc>
          <w:tcPr>
            <w:tcW w:w="1559" w:type="dxa"/>
            <w:tcBorders>
              <w:top w:val="single" w:sz="4" w:space="0" w:color="auto"/>
              <w:bottom w:val="single" w:sz="4" w:space="0" w:color="auto"/>
            </w:tcBorders>
          </w:tcPr>
          <w:p w14:paraId="73D34B94" w14:textId="77777777" w:rsidR="0079595F" w:rsidRPr="00A41119" w:rsidRDefault="0079595F" w:rsidP="002865C0">
            <w:pPr>
              <w:rPr>
                <w:color w:val="5B9BD5" w:themeColor="accent1"/>
              </w:rPr>
            </w:pPr>
          </w:p>
        </w:tc>
        <w:tc>
          <w:tcPr>
            <w:tcW w:w="6096" w:type="dxa"/>
            <w:tcBorders>
              <w:top w:val="single" w:sz="4" w:space="0" w:color="auto"/>
              <w:bottom w:val="single" w:sz="4" w:space="0" w:color="auto"/>
            </w:tcBorders>
          </w:tcPr>
          <w:p w14:paraId="0C076AE0" w14:textId="77777777" w:rsidR="0079595F" w:rsidRPr="00A41119" w:rsidRDefault="0079595F" w:rsidP="002865C0">
            <w:pPr>
              <w:ind w:right="-108"/>
              <w:rPr>
                <w:b/>
                <w:bCs/>
                <w:color w:val="5B9BD5" w:themeColor="accent1"/>
                <w:sz w:val="22"/>
                <w:szCs w:val="22"/>
              </w:rPr>
            </w:pPr>
            <w:r>
              <w:rPr>
                <w:b/>
                <w:bCs/>
                <w:sz w:val="22"/>
                <w:szCs w:val="22"/>
                <w:lang w:val="en-US"/>
              </w:rPr>
              <w:t xml:space="preserve">Capitolul </w:t>
            </w:r>
            <w:r>
              <w:rPr>
                <w:b/>
                <w:bCs/>
                <w:sz w:val="22"/>
                <w:szCs w:val="22"/>
              </w:rPr>
              <w:t>1.2. Lucrari auxiliare</w:t>
            </w:r>
          </w:p>
        </w:tc>
        <w:tc>
          <w:tcPr>
            <w:tcW w:w="992" w:type="dxa"/>
            <w:tcBorders>
              <w:top w:val="single" w:sz="4" w:space="0" w:color="auto"/>
              <w:bottom w:val="single" w:sz="4" w:space="0" w:color="auto"/>
            </w:tcBorders>
          </w:tcPr>
          <w:p w14:paraId="139BBB77" w14:textId="77777777" w:rsidR="0079595F" w:rsidRPr="00A41119" w:rsidRDefault="0079595F" w:rsidP="002865C0">
            <w:pPr>
              <w:rPr>
                <w:color w:val="5B9BD5" w:themeColor="accent1"/>
              </w:rPr>
            </w:pPr>
          </w:p>
        </w:tc>
        <w:tc>
          <w:tcPr>
            <w:tcW w:w="1275" w:type="dxa"/>
            <w:tcBorders>
              <w:top w:val="single" w:sz="4" w:space="0" w:color="auto"/>
              <w:bottom w:val="single" w:sz="4" w:space="0" w:color="auto"/>
            </w:tcBorders>
          </w:tcPr>
          <w:p w14:paraId="58737E86" w14:textId="77777777" w:rsidR="0079595F" w:rsidRPr="00A41119" w:rsidRDefault="0079595F" w:rsidP="002865C0">
            <w:pPr>
              <w:rPr>
                <w:color w:val="5B9BD5" w:themeColor="accent1"/>
              </w:rPr>
            </w:pPr>
          </w:p>
        </w:tc>
      </w:tr>
      <w:tr w:rsidR="0079595F" w:rsidRPr="00A41119" w14:paraId="1BE2DEC0" w14:textId="77777777" w:rsidTr="002865C0">
        <w:tc>
          <w:tcPr>
            <w:tcW w:w="709" w:type="dxa"/>
            <w:tcBorders>
              <w:top w:val="single" w:sz="4" w:space="0" w:color="auto"/>
              <w:bottom w:val="single" w:sz="4" w:space="0" w:color="auto"/>
            </w:tcBorders>
            <w:vAlign w:val="center"/>
          </w:tcPr>
          <w:p w14:paraId="13F0CF0A" w14:textId="77777777" w:rsidR="0079595F" w:rsidRDefault="0079595F" w:rsidP="002865C0">
            <w:pPr>
              <w:rPr>
                <w:lang w:val="en-US"/>
              </w:rPr>
            </w:pPr>
            <w:r>
              <w:t>12</w:t>
            </w:r>
          </w:p>
        </w:tc>
        <w:tc>
          <w:tcPr>
            <w:tcW w:w="1559" w:type="dxa"/>
            <w:tcBorders>
              <w:top w:val="single" w:sz="4" w:space="0" w:color="auto"/>
              <w:bottom w:val="single" w:sz="4" w:space="0" w:color="auto"/>
            </w:tcBorders>
            <w:vAlign w:val="center"/>
          </w:tcPr>
          <w:p w14:paraId="18437C97" w14:textId="77777777" w:rsidR="0079595F" w:rsidRDefault="0079595F" w:rsidP="002865C0">
            <w:r>
              <w:rPr>
                <w:lang w:val="en-US"/>
              </w:rPr>
              <w:t>TrB01A1-3</w:t>
            </w:r>
          </w:p>
          <w:p w14:paraId="700F6B0B" w14:textId="77777777" w:rsidR="0079595F" w:rsidRDefault="0079595F" w:rsidP="002865C0"/>
        </w:tc>
        <w:tc>
          <w:tcPr>
            <w:tcW w:w="6096" w:type="dxa"/>
            <w:tcBorders>
              <w:top w:val="single" w:sz="4" w:space="0" w:color="auto"/>
              <w:bottom w:val="single" w:sz="4" w:space="0" w:color="auto"/>
            </w:tcBorders>
            <w:vAlign w:val="center"/>
          </w:tcPr>
          <w:p w14:paraId="1A8A7C0F" w14:textId="77777777" w:rsidR="0079595F" w:rsidRPr="00907F07" w:rsidRDefault="0079595F" w:rsidP="002865C0">
            <w:pPr>
              <w:rPr>
                <w:lang w:val="en-US"/>
              </w:rPr>
            </w:pPr>
            <w:r>
              <w:rPr>
                <w:lang w:val="en-US"/>
              </w:rPr>
              <w:t>Transportul materialelor din grupa 1-3 (incarcare, asezare, descarcare, asezare), cu roabe pe pneuri, pe distanta de 30 m (</w:t>
            </w:r>
            <w:r>
              <w:t>Строительный</w:t>
            </w:r>
            <w:r>
              <w:rPr>
                <w:lang w:val="en-US"/>
              </w:rPr>
              <w:t xml:space="preserve"> </w:t>
            </w:r>
            <w:r>
              <w:t>мусор</w:t>
            </w:r>
            <w:r>
              <w:rPr>
                <w:lang w:val="en-US"/>
              </w:rPr>
              <w:t>)</w:t>
            </w:r>
          </w:p>
        </w:tc>
        <w:tc>
          <w:tcPr>
            <w:tcW w:w="992" w:type="dxa"/>
            <w:tcBorders>
              <w:top w:val="single" w:sz="4" w:space="0" w:color="auto"/>
              <w:bottom w:val="single" w:sz="4" w:space="0" w:color="auto"/>
            </w:tcBorders>
            <w:vAlign w:val="center"/>
          </w:tcPr>
          <w:p w14:paraId="4DC6170D" w14:textId="77777777" w:rsidR="0079595F" w:rsidRDefault="0079595F" w:rsidP="002865C0">
            <w:pPr>
              <w:jc w:val="center"/>
            </w:pPr>
            <w:r>
              <w:t>t</w:t>
            </w:r>
          </w:p>
        </w:tc>
        <w:tc>
          <w:tcPr>
            <w:tcW w:w="1275" w:type="dxa"/>
            <w:tcBorders>
              <w:top w:val="single" w:sz="4" w:space="0" w:color="auto"/>
              <w:bottom w:val="single" w:sz="4" w:space="0" w:color="auto"/>
            </w:tcBorders>
            <w:vAlign w:val="center"/>
          </w:tcPr>
          <w:p w14:paraId="436F3220" w14:textId="77777777" w:rsidR="0079595F" w:rsidRDefault="0079595F" w:rsidP="002865C0">
            <w:pPr>
              <w:jc w:val="center"/>
            </w:pPr>
            <w:r>
              <w:t>15,60</w:t>
            </w:r>
          </w:p>
        </w:tc>
      </w:tr>
      <w:tr w:rsidR="0079595F" w:rsidRPr="00A41119" w14:paraId="3C8EB77B" w14:textId="77777777" w:rsidTr="002865C0">
        <w:tc>
          <w:tcPr>
            <w:tcW w:w="709" w:type="dxa"/>
            <w:tcBorders>
              <w:top w:val="single" w:sz="4" w:space="0" w:color="auto"/>
              <w:bottom w:val="single" w:sz="4" w:space="0" w:color="auto"/>
            </w:tcBorders>
            <w:vAlign w:val="center"/>
          </w:tcPr>
          <w:p w14:paraId="69883F85" w14:textId="77777777" w:rsidR="0079595F" w:rsidRDefault="0079595F" w:rsidP="002865C0">
            <w:pPr>
              <w:rPr>
                <w:lang w:val="en-US"/>
              </w:rPr>
            </w:pPr>
            <w:r>
              <w:t xml:space="preserve"> 13</w:t>
            </w:r>
          </w:p>
        </w:tc>
        <w:tc>
          <w:tcPr>
            <w:tcW w:w="1559" w:type="dxa"/>
            <w:tcBorders>
              <w:top w:val="single" w:sz="4" w:space="0" w:color="auto"/>
              <w:bottom w:val="single" w:sz="4" w:space="0" w:color="auto"/>
            </w:tcBorders>
            <w:vAlign w:val="center"/>
          </w:tcPr>
          <w:p w14:paraId="2AF9AE01" w14:textId="77777777" w:rsidR="0079595F" w:rsidRDefault="0079595F" w:rsidP="002865C0">
            <w:r>
              <w:rPr>
                <w:lang w:val="en-US"/>
              </w:rPr>
              <w:t>TsH92B</w:t>
            </w:r>
          </w:p>
          <w:p w14:paraId="47952A4A" w14:textId="77777777" w:rsidR="0079595F" w:rsidRDefault="0079595F" w:rsidP="002865C0"/>
        </w:tc>
        <w:tc>
          <w:tcPr>
            <w:tcW w:w="6096" w:type="dxa"/>
            <w:tcBorders>
              <w:top w:val="single" w:sz="4" w:space="0" w:color="auto"/>
              <w:bottom w:val="single" w:sz="4" w:space="0" w:color="auto"/>
            </w:tcBorders>
            <w:vAlign w:val="center"/>
          </w:tcPr>
          <w:p w14:paraId="40842F20" w14:textId="77777777" w:rsidR="0079595F" w:rsidRDefault="0079595F" w:rsidP="002865C0">
            <w:r>
              <w:t>Incarcarea in auto: sol (pamint) cu bolovani, cu pietre (Погрузка строительного мусора)</w:t>
            </w:r>
          </w:p>
        </w:tc>
        <w:tc>
          <w:tcPr>
            <w:tcW w:w="992" w:type="dxa"/>
            <w:tcBorders>
              <w:top w:val="single" w:sz="4" w:space="0" w:color="auto"/>
              <w:bottom w:val="single" w:sz="4" w:space="0" w:color="auto"/>
            </w:tcBorders>
            <w:vAlign w:val="center"/>
          </w:tcPr>
          <w:p w14:paraId="2A10BB17" w14:textId="77777777" w:rsidR="0079595F" w:rsidRDefault="0079595F" w:rsidP="002865C0">
            <w:pPr>
              <w:jc w:val="center"/>
            </w:pPr>
            <w:r>
              <w:t>t</w:t>
            </w:r>
          </w:p>
        </w:tc>
        <w:tc>
          <w:tcPr>
            <w:tcW w:w="1275" w:type="dxa"/>
            <w:tcBorders>
              <w:top w:val="single" w:sz="4" w:space="0" w:color="auto"/>
              <w:bottom w:val="single" w:sz="4" w:space="0" w:color="auto"/>
            </w:tcBorders>
            <w:vAlign w:val="center"/>
          </w:tcPr>
          <w:p w14:paraId="5EE61A60" w14:textId="77777777" w:rsidR="0079595F" w:rsidRDefault="0079595F" w:rsidP="002865C0">
            <w:pPr>
              <w:jc w:val="center"/>
            </w:pPr>
            <w:r>
              <w:t>15,60</w:t>
            </w:r>
          </w:p>
        </w:tc>
      </w:tr>
      <w:tr w:rsidR="0079595F" w:rsidRPr="00A41119" w14:paraId="5239036B" w14:textId="77777777" w:rsidTr="002865C0">
        <w:tc>
          <w:tcPr>
            <w:tcW w:w="709" w:type="dxa"/>
            <w:tcBorders>
              <w:top w:val="single" w:sz="4" w:space="0" w:color="auto"/>
              <w:bottom w:val="single" w:sz="4" w:space="0" w:color="auto"/>
            </w:tcBorders>
            <w:vAlign w:val="center"/>
          </w:tcPr>
          <w:p w14:paraId="4A21C505" w14:textId="77777777" w:rsidR="0079595F" w:rsidRDefault="0079595F" w:rsidP="002865C0">
            <w:pPr>
              <w:rPr>
                <w:lang w:val="en-US"/>
              </w:rPr>
            </w:pPr>
            <w:r>
              <w:t xml:space="preserve"> 14</w:t>
            </w:r>
          </w:p>
        </w:tc>
        <w:tc>
          <w:tcPr>
            <w:tcW w:w="1559" w:type="dxa"/>
            <w:tcBorders>
              <w:top w:val="single" w:sz="4" w:space="0" w:color="auto"/>
              <w:bottom w:val="single" w:sz="4" w:space="0" w:color="auto"/>
            </w:tcBorders>
            <w:vAlign w:val="center"/>
          </w:tcPr>
          <w:p w14:paraId="0C903AC5" w14:textId="77777777" w:rsidR="0079595F" w:rsidRDefault="0079595F" w:rsidP="002865C0">
            <w:r>
              <w:rPr>
                <w:lang w:val="en-US"/>
              </w:rPr>
              <w:t>TsI51C5</w:t>
            </w:r>
          </w:p>
          <w:p w14:paraId="142B44E7" w14:textId="77777777" w:rsidR="0079595F" w:rsidRDefault="0079595F" w:rsidP="002865C0"/>
        </w:tc>
        <w:tc>
          <w:tcPr>
            <w:tcW w:w="6096" w:type="dxa"/>
            <w:tcBorders>
              <w:top w:val="single" w:sz="4" w:space="0" w:color="auto"/>
              <w:bottom w:val="single" w:sz="4" w:space="0" w:color="auto"/>
            </w:tcBorders>
            <w:vAlign w:val="center"/>
          </w:tcPr>
          <w:p w14:paraId="5AFF0145" w14:textId="77777777" w:rsidR="0079595F" w:rsidRPr="00907F07" w:rsidRDefault="0079595F" w:rsidP="002865C0">
            <w:pPr>
              <w:rPr>
                <w:lang w:val="en-US"/>
              </w:rPr>
            </w:pPr>
            <w:r>
              <w:rPr>
                <w:lang w:val="en-US"/>
              </w:rPr>
              <w:t>Transportarea pamintului cu autobasculanta de 10 t la distanta de: 25 km (</w:t>
            </w:r>
            <w:r>
              <w:t>Транспортировка</w:t>
            </w:r>
            <w:r>
              <w:rPr>
                <w:lang w:val="en-US"/>
              </w:rPr>
              <w:t xml:space="preserve"> </w:t>
            </w:r>
            <w:r>
              <w:t>мусора</w:t>
            </w:r>
            <w:r>
              <w:rPr>
                <w:lang w:val="en-US"/>
              </w:rPr>
              <w:t xml:space="preserve"> )</w:t>
            </w:r>
          </w:p>
        </w:tc>
        <w:tc>
          <w:tcPr>
            <w:tcW w:w="992" w:type="dxa"/>
            <w:tcBorders>
              <w:top w:val="single" w:sz="4" w:space="0" w:color="auto"/>
              <w:bottom w:val="single" w:sz="4" w:space="0" w:color="auto"/>
            </w:tcBorders>
            <w:vAlign w:val="center"/>
          </w:tcPr>
          <w:p w14:paraId="03E0AC7B" w14:textId="77777777" w:rsidR="0079595F" w:rsidRDefault="0079595F" w:rsidP="002865C0">
            <w:pPr>
              <w:jc w:val="center"/>
            </w:pPr>
            <w:r>
              <w:t>t</w:t>
            </w:r>
          </w:p>
        </w:tc>
        <w:tc>
          <w:tcPr>
            <w:tcW w:w="1275" w:type="dxa"/>
            <w:tcBorders>
              <w:top w:val="single" w:sz="4" w:space="0" w:color="auto"/>
              <w:bottom w:val="single" w:sz="4" w:space="0" w:color="auto"/>
            </w:tcBorders>
            <w:vAlign w:val="center"/>
          </w:tcPr>
          <w:p w14:paraId="5D459A30" w14:textId="77777777" w:rsidR="0079595F" w:rsidRDefault="0079595F" w:rsidP="002865C0">
            <w:pPr>
              <w:jc w:val="center"/>
            </w:pPr>
            <w:r>
              <w:t>15,60</w:t>
            </w:r>
          </w:p>
        </w:tc>
      </w:tr>
      <w:tr w:rsidR="0079595F" w:rsidRPr="00A41119" w14:paraId="1B02510D" w14:textId="77777777" w:rsidTr="002865C0">
        <w:tc>
          <w:tcPr>
            <w:tcW w:w="709" w:type="dxa"/>
            <w:tcBorders>
              <w:top w:val="single" w:sz="4" w:space="0" w:color="auto"/>
              <w:bottom w:val="single" w:sz="4" w:space="0" w:color="auto"/>
            </w:tcBorders>
            <w:vAlign w:val="center"/>
          </w:tcPr>
          <w:p w14:paraId="704513DC" w14:textId="77777777" w:rsidR="0079595F" w:rsidRDefault="0079595F" w:rsidP="002865C0">
            <w:pPr>
              <w:rPr>
                <w:lang w:val="en-US"/>
              </w:rPr>
            </w:pPr>
            <w:r>
              <w:t xml:space="preserve"> 15</w:t>
            </w:r>
          </w:p>
        </w:tc>
        <w:tc>
          <w:tcPr>
            <w:tcW w:w="1559" w:type="dxa"/>
            <w:tcBorders>
              <w:top w:val="single" w:sz="4" w:space="0" w:color="auto"/>
              <w:bottom w:val="single" w:sz="4" w:space="0" w:color="auto"/>
            </w:tcBorders>
            <w:vAlign w:val="center"/>
          </w:tcPr>
          <w:p w14:paraId="2517BFA8" w14:textId="77777777" w:rsidR="0079595F" w:rsidRDefault="0079595F" w:rsidP="002865C0">
            <w:r>
              <w:rPr>
                <w:lang w:val="en-US"/>
              </w:rPr>
              <w:t>TsC51B</w:t>
            </w:r>
          </w:p>
        </w:tc>
        <w:tc>
          <w:tcPr>
            <w:tcW w:w="6096" w:type="dxa"/>
            <w:tcBorders>
              <w:top w:val="single" w:sz="4" w:space="0" w:color="auto"/>
              <w:bottom w:val="single" w:sz="4" w:space="0" w:color="auto"/>
            </w:tcBorders>
            <w:vAlign w:val="center"/>
          </w:tcPr>
          <w:p w14:paraId="1B2056B1" w14:textId="77777777" w:rsidR="0079595F" w:rsidRPr="00907F07" w:rsidRDefault="0079595F" w:rsidP="002865C0">
            <w:pPr>
              <w:ind w:right="-108"/>
              <w:rPr>
                <w:lang w:val="en-US"/>
              </w:rPr>
            </w:pPr>
            <w:r>
              <w:rPr>
                <w:lang w:val="en-US"/>
              </w:rPr>
              <w:t xml:space="preserve">Lucrari la descarcarea pamintului in depozit,teren categoria II </w:t>
            </w:r>
          </w:p>
        </w:tc>
        <w:tc>
          <w:tcPr>
            <w:tcW w:w="992" w:type="dxa"/>
            <w:tcBorders>
              <w:top w:val="single" w:sz="4" w:space="0" w:color="auto"/>
              <w:bottom w:val="single" w:sz="4" w:space="0" w:color="auto"/>
            </w:tcBorders>
            <w:vAlign w:val="center"/>
          </w:tcPr>
          <w:p w14:paraId="42AA82CB" w14:textId="77777777" w:rsidR="0079595F" w:rsidRDefault="0079595F" w:rsidP="002865C0">
            <w:pPr>
              <w:jc w:val="center"/>
            </w:pPr>
            <w:r>
              <w:t>100 m3</w:t>
            </w:r>
          </w:p>
        </w:tc>
        <w:tc>
          <w:tcPr>
            <w:tcW w:w="1275" w:type="dxa"/>
            <w:tcBorders>
              <w:top w:val="single" w:sz="4" w:space="0" w:color="auto"/>
              <w:bottom w:val="single" w:sz="4" w:space="0" w:color="auto"/>
            </w:tcBorders>
            <w:vAlign w:val="center"/>
          </w:tcPr>
          <w:p w14:paraId="22686BF5" w14:textId="77777777" w:rsidR="0079595F" w:rsidRDefault="0079595F" w:rsidP="002865C0">
            <w:pPr>
              <w:jc w:val="center"/>
            </w:pPr>
            <w:r>
              <w:t>0,13</w:t>
            </w:r>
          </w:p>
        </w:tc>
      </w:tr>
      <w:tr w:rsidR="0079595F" w:rsidRPr="00A41119" w14:paraId="591D5EBF" w14:textId="77777777" w:rsidTr="002865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4" w:space="0" w:color="auto"/>
              <w:bottom w:val="single" w:sz="4" w:space="0" w:color="auto"/>
              <w:right w:val="single" w:sz="4" w:space="0" w:color="auto"/>
            </w:tcBorders>
            <w:vAlign w:val="center"/>
          </w:tcPr>
          <w:p w14:paraId="42EC184B" w14:textId="77777777" w:rsidR="0079595F" w:rsidRPr="00A41119" w:rsidRDefault="0079595F" w:rsidP="002865C0">
            <w:pPr>
              <w:rPr>
                <w:color w:val="5B9BD5" w:themeColor="accent1"/>
              </w:rPr>
            </w:pPr>
          </w:p>
        </w:tc>
        <w:tc>
          <w:tcPr>
            <w:tcW w:w="1559" w:type="dxa"/>
            <w:tcBorders>
              <w:top w:val="single" w:sz="4" w:space="0" w:color="auto"/>
              <w:left w:val="single" w:sz="4" w:space="0" w:color="auto"/>
              <w:bottom w:val="single" w:sz="4" w:space="0" w:color="auto"/>
              <w:right w:val="single" w:sz="4" w:space="0" w:color="auto"/>
            </w:tcBorders>
            <w:vAlign w:val="center"/>
          </w:tcPr>
          <w:p w14:paraId="766CD467" w14:textId="77777777" w:rsidR="0079595F" w:rsidRPr="00A41119" w:rsidRDefault="0079595F" w:rsidP="002865C0">
            <w:pPr>
              <w:rPr>
                <w:color w:val="5B9BD5" w:themeColor="accent1"/>
              </w:rPr>
            </w:pPr>
          </w:p>
        </w:tc>
        <w:tc>
          <w:tcPr>
            <w:tcW w:w="6096" w:type="dxa"/>
            <w:tcBorders>
              <w:top w:val="single" w:sz="4" w:space="0" w:color="auto"/>
              <w:left w:val="single" w:sz="4" w:space="0" w:color="auto"/>
              <w:bottom w:val="single" w:sz="4" w:space="0" w:color="auto"/>
              <w:right w:val="single" w:sz="4" w:space="0" w:color="auto"/>
            </w:tcBorders>
            <w:vAlign w:val="center"/>
          </w:tcPr>
          <w:p w14:paraId="481D677B" w14:textId="77777777" w:rsidR="0079595F" w:rsidRPr="00A41119" w:rsidRDefault="0079595F" w:rsidP="002865C0">
            <w:pPr>
              <w:adjustRightInd w:val="0"/>
              <w:ind w:right="-108"/>
              <w:rPr>
                <w:color w:val="5B9BD5" w:themeColor="accent1"/>
                <w:lang w:val="en-US"/>
              </w:rPr>
            </w:pPr>
            <w:r>
              <w:rPr>
                <w:b/>
                <w:bCs/>
                <w:sz w:val="22"/>
                <w:szCs w:val="22"/>
                <w:lang w:val="en-US"/>
              </w:rPr>
              <w:t xml:space="preserve">Capitolul </w:t>
            </w:r>
            <w:r>
              <w:rPr>
                <w:b/>
                <w:bCs/>
                <w:sz w:val="22"/>
                <w:szCs w:val="22"/>
              </w:rPr>
              <w:t>1.3. Usi</w:t>
            </w:r>
          </w:p>
        </w:tc>
        <w:tc>
          <w:tcPr>
            <w:tcW w:w="992" w:type="dxa"/>
            <w:tcBorders>
              <w:top w:val="single" w:sz="4" w:space="0" w:color="auto"/>
              <w:left w:val="single" w:sz="4" w:space="0" w:color="auto"/>
              <w:bottom w:val="single" w:sz="4" w:space="0" w:color="auto"/>
              <w:right w:val="single" w:sz="4" w:space="0" w:color="auto"/>
            </w:tcBorders>
            <w:vAlign w:val="center"/>
          </w:tcPr>
          <w:p w14:paraId="2B17C176" w14:textId="77777777" w:rsidR="0079595F" w:rsidRPr="00A41119" w:rsidRDefault="0079595F" w:rsidP="002865C0">
            <w:pPr>
              <w:jc w:val="center"/>
              <w:rPr>
                <w:color w:val="5B9BD5" w:themeColor="accent1"/>
              </w:rPr>
            </w:pPr>
          </w:p>
        </w:tc>
        <w:tc>
          <w:tcPr>
            <w:tcW w:w="1275" w:type="dxa"/>
            <w:tcBorders>
              <w:top w:val="single" w:sz="4" w:space="0" w:color="auto"/>
              <w:left w:val="single" w:sz="4" w:space="0" w:color="auto"/>
              <w:bottom w:val="single" w:sz="4" w:space="0" w:color="auto"/>
              <w:right w:val="single" w:sz="4" w:space="0" w:color="auto"/>
            </w:tcBorders>
            <w:vAlign w:val="center"/>
          </w:tcPr>
          <w:p w14:paraId="4965954C" w14:textId="77777777" w:rsidR="0079595F" w:rsidRPr="00A41119" w:rsidRDefault="0079595F" w:rsidP="002865C0">
            <w:pPr>
              <w:jc w:val="center"/>
              <w:rPr>
                <w:color w:val="5B9BD5" w:themeColor="accent1"/>
              </w:rPr>
            </w:pPr>
          </w:p>
        </w:tc>
      </w:tr>
      <w:tr w:rsidR="0079595F" w:rsidRPr="00A41119" w14:paraId="0A3D1D9C" w14:textId="77777777" w:rsidTr="002865C0">
        <w:tc>
          <w:tcPr>
            <w:tcW w:w="709" w:type="dxa"/>
            <w:tcBorders>
              <w:top w:val="single" w:sz="4" w:space="0" w:color="auto"/>
              <w:bottom w:val="single" w:sz="4" w:space="0" w:color="auto"/>
            </w:tcBorders>
            <w:vAlign w:val="center"/>
          </w:tcPr>
          <w:p w14:paraId="56C8B2EE" w14:textId="77777777" w:rsidR="0079595F" w:rsidRDefault="0079595F" w:rsidP="002865C0">
            <w:pPr>
              <w:rPr>
                <w:lang w:val="en-US"/>
              </w:rPr>
            </w:pPr>
            <w:r>
              <w:t>16</w:t>
            </w:r>
          </w:p>
        </w:tc>
        <w:tc>
          <w:tcPr>
            <w:tcW w:w="1559" w:type="dxa"/>
            <w:tcBorders>
              <w:top w:val="single" w:sz="4" w:space="0" w:color="auto"/>
              <w:bottom w:val="single" w:sz="4" w:space="0" w:color="auto"/>
            </w:tcBorders>
            <w:vAlign w:val="center"/>
          </w:tcPr>
          <w:p w14:paraId="6C8543BA" w14:textId="77777777" w:rsidR="0079595F" w:rsidRDefault="0079595F" w:rsidP="002865C0">
            <w:r>
              <w:rPr>
                <w:lang w:val="en-US"/>
              </w:rPr>
              <w:t>CK21A</w:t>
            </w:r>
          </w:p>
          <w:p w14:paraId="4F842CA8" w14:textId="77777777" w:rsidR="0079595F" w:rsidRDefault="0079595F" w:rsidP="002865C0"/>
        </w:tc>
        <w:tc>
          <w:tcPr>
            <w:tcW w:w="6096" w:type="dxa"/>
            <w:tcBorders>
              <w:top w:val="single" w:sz="4" w:space="0" w:color="auto"/>
              <w:bottom w:val="single" w:sz="4" w:space="0" w:color="auto"/>
            </w:tcBorders>
            <w:vAlign w:val="center"/>
          </w:tcPr>
          <w:p w14:paraId="1CB20D10" w14:textId="77777777" w:rsidR="0079595F" w:rsidRPr="00907F07" w:rsidRDefault="0079595F" w:rsidP="002865C0">
            <w:pPr>
              <w:rPr>
                <w:lang w:val="en-US"/>
              </w:rPr>
            </w:pPr>
            <w:r>
              <w:rPr>
                <w:lang w:val="en-US"/>
              </w:rPr>
              <w:t>Usi confectionate din profiluri din aluminiu, inclusiv armaturile si accesoriile necesare usilor montate in zidarie de orice natura, la constructii cu inaltimea pina  la 35 m inclusiv, intr-un canat, cu suprafata tocului pina la 7 mp inclusiv (Usa U-1 - 2 buc.)</w:t>
            </w:r>
          </w:p>
        </w:tc>
        <w:tc>
          <w:tcPr>
            <w:tcW w:w="992" w:type="dxa"/>
            <w:tcBorders>
              <w:top w:val="single" w:sz="4" w:space="0" w:color="auto"/>
              <w:bottom w:val="single" w:sz="4" w:space="0" w:color="auto"/>
            </w:tcBorders>
            <w:vAlign w:val="center"/>
          </w:tcPr>
          <w:p w14:paraId="75ABE518"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5E80B218" w14:textId="77777777" w:rsidR="0079595F" w:rsidRDefault="0079595F" w:rsidP="002865C0">
            <w:pPr>
              <w:jc w:val="center"/>
            </w:pPr>
            <w:r>
              <w:t>4,60</w:t>
            </w:r>
          </w:p>
        </w:tc>
      </w:tr>
      <w:tr w:rsidR="0079595F" w:rsidRPr="00A41119" w14:paraId="561F1B0F" w14:textId="77777777" w:rsidTr="002865C0">
        <w:tc>
          <w:tcPr>
            <w:tcW w:w="709" w:type="dxa"/>
            <w:tcBorders>
              <w:top w:val="single" w:sz="4" w:space="0" w:color="auto"/>
              <w:bottom w:val="single" w:sz="4" w:space="0" w:color="auto"/>
            </w:tcBorders>
            <w:vAlign w:val="center"/>
          </w:tcPr>
          <w:p w14:paraId="65A5A9CF" w14:textId="77777777" w:rsidR="0079595F" w:rsidRDefault="0079595F" w:rsidP="002865C0">
            <w:pPr>
              <w:rPr>
                <w:lang w:val="en-US"/>
              </w:rPr>
            </w:pPr>
            <w:r>
              <w:t xml:space="preserve"> 17</w:t>
            </w:r>
          </w:p>
        </w:tc>
        <w:tc>
          <w:tcPr>
            <w:tcW w:w="1559" w:type="dxa"/>
            <w:tcBorders>
              <w:top w:val="single" w:sz="4" w:space="0" w:color="auto"/>
              <w:bottom w:val="single" w:sz="4" w:space="0" w:color="auto"/>
            </w:tcBorders>
            <w:vAlign w:val="center"/>
          </w:tcPr>
          <w:p w14:paraId="1F70569F" w14:textId="77777777" w:rsidR="0079595F" w:rsidRDefault="0079595F" w:rsidP="002865C0">
            <w:r>
              <w:rPr>
                <w:lang w:val="en-US"/>
              </w:rPr>
              <w:t>CK21A</w:t>
            </w:r>
          </w:p>
          <w:p w14:paraId="33B7E53C" w14:textId="77777777" w:rsidR="0079595F" w:rsidRDefault="0079595F" w:rsidP="002865C0"/>
        </w:tc>
        <w:tc>
          <w:tcPr>
            <w:tcW w:w="6096" w:type="dxa"/>
            <w:tcBorders>
              <w:top w:val="single" w:sz="4" w:space="0" w:color="auto"/>
              <w:bottom w:val="single" w:sz="4" w:space="0" w:color="auto"/>
            </w:tcBorders>
            <w:vAlign w:val="center"/>
          </w:tcPr>
          <w:p w14:paraId="30E1EF9C" w14:textId="77777777" w:rsidR="0079595F" w:rsidRPr="00907F07" w:rsidRDefault="0079595F" w:rsidP="002865C0">
            <w:pPr>
              <w:rPr>
                <w:lang w:val="en-US"/>
              </w:rPr>
            </w:pPr>
            <w:r>
              <w:rPr>
                <w:lang w:val="en-US"/>
              </w:rPr>
              <w:t>Usi confectionate din profiluri din aluminiu, inclusiv armaturile si accesoriile necesare usilor montate in zidarie de orice natura, la constructii cu inaltimea pina  la 35 m inclusiv, intr-un canat, cu suprafata tocului pina la 7 mp inclusiv ((U-2 - 1 buc)</w:t>
            </w:r>
          </w:p>
        </w:tc>
        <w:tc>
          <w:tcPr>
            <w:tcW w:w="992" w:type="dxa"/>
            <w:tcBorders>
              <w:top w:val="single" w:sz="4" w:space="0" w:color="auto"/>
              <w:bottom w:val="single" w:sz="4" w:space="0" w:color="auto"/>
            </w:tcBorders>
            <w:vAlign w:val="center"/>
          </w:tcPr>
          <w:p w14:paraId="66B21214"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586C845F" w14:textId="77777777" w:rsidR="0079595F" w:rsidRDefault="0079595F" w:rsidP="002865C0">
            <w:pPr>
              <w:jc w:val="center"/>
            </w:pPr>
            <w:r>
              <w:t>2,30</w:t>
            </w:r>
          </w:p>
        </w:tc>
      </w:tr>
      <w:tr w:rsidR="0079595F" w:rsidRPr="00A41119" w14:paraId="5B8A89E9" w14:textId="77777777" w:rsidTr="002865C0">
        <w:tc>
          <w:tcPr>
            <w:tcW w:w="709" w:type="dxa"/>
            <w:tcBorders>
              <w:top w:val="single" w:sz="4" w:space="0" w:color="auto"/>
              <w:bottom w:val="single" w:sz="4" w:space="0" w:color="auto"/>
            </w:tcBorders>
            <w:vAlign w:val="center"/>
          </w:tcPr>
          <w:p w14:paraId="025DF388" w14:textId="77777777" w:rsidR="0079595F" w:rsidRPr="00A41119" w:rsidRDefault="0079595F" w:rsidP="002865C0">
            <w:pPr>
              <w:rPr>
                <w:color w:val="5B9BD5" w:themeColor="accent1"/>
              </w:rPr>
            </w:pPr>
          </w:p>
        </w:tc>
        <w:tc>
          <w:tcPr>
            <w:tcW w:w="1559" w:type="dxa"/>
            <w:tcBorders>
              <w:top w:val="single" w:sz="4" w:space="0" w:color="auto"/>
              <w:bottom w:val="single" w:sz="4" w:space="0" w:color="auto"/>
            </w:tcBorders>
            <w:vAlign w:val="center"/>
          </w:tcPr>
          <w:p w14:paraId="69545D27" w14:textId="77777777" w:rsidR="0079595F" w:rsidRPr="00A41119" w:rsidRDefault="0079595F" w:rsidP="002865C0">
            <w:pPr>
              <w:rPr>
                <w:color w:val="5B9BD5" w:themeColor="accent1"/>
              </w:rPr>
            </w:pPr>
          </w:p>
        </w:tc>
        <w:tc>
          <w:tcPr>
            <w:tcW w:w="6096" w:type="dxa"/>
            <w:tcBorders>
              <w:top w:val="single" w:sz="4" w:space="0" w:color="auto"/>
              <w:bottom w:val="single" w:sz="4" w:space="0" w:color="auto"/>
            </w:tcBorders>
            <w:vAlign w:val="center"/>
          </w:tcPr>
          <w:p w14:paraId="64869C93" w14:textId="77777777" w:rsidR="0079595F" w:rsidRPr="00A41119" w:rsidRDefault="0079595F" w:rsidP="002865C0">
            <w:pPr>
              <w:adjustRightInd w:val="0"/>
              <w:ind w:right="-108"/>
              <w:rPr>
                <w:color w:val="5B9BD5" w:themeColor="accent1"/>
                <w:lang w:val="en-US"/>
              </w:rPr>
            </w:pPr>
            <w:r>
              <w:rPr>
                <w:b/>
                <w:bCs/>
                <w:sz w:val="22"/>
                <w:szCs w:val="22"/>
                <w:lang w:val="en-US"/>
              </w:rPr>
              <w:t xml:space="preserve">Capitolul </w:t>
            </w:r>
            <w:r>
              <w:rPr>
                <w:b/>
                <w:bCs/>
                <w:sz w:val="22"/>
                <w:szCs w:val="22"/>
              </w:rPr>
              <w:t>1.4. Ferestre</w:t>
            </w:r>
          </w:p>
        </w:tc>
        <w:tc>
          <w:tcPr>
            <w:tcW w:w="992" w:type="dxa"/>
            <w:tcBorders>
              <w:top w:val="single" w:sz="4" w:space="0" w:color="auto"/>
              <w:bottom w:val="single" w:sz="4" w:space="0" w:color="auto"/>
            </w:tcBorders>
            <w:vAlign w:val="center"/>
          </w:tcPr>
          <w:p w14:paraId="1B31AA77" w14:textId="77777777" w:rsidR="0079595F" w:rsidRPr="00A41119" w:rsidRDefault="0079595F" w:rsidP="002865C0">
            <w:pPr>
              <w:jc w:val="center"/>
              <w:rPr>
                <w:color w:val="5B9BD5" w:themeColor="accent1"/>
              </w:rPr>
            </w:pPr>
          </w:p>
        </w:tc>
        <w:tc>
          <w:tcPr>
            <w:tcW w:w="1275" w:type="dxa"/>
            <w:tcBorders>
              <w:top w:val="single" w:sz="4" w:space="0" w:color="auto"/>
              <w:bottom w:val="single" w:sz="4" w:space="0" w:color="auto"/>
            </w:tcBorders>
            <w:vAlign w:val="center"/>
          </w:tcPr>
          <w:p w14:paraId="5B6562C2" w14:textId="77777777" w:rsidR="0079595F" w:rsidRPr="00A41119" w:rsidRDefault="0079595F" w:rsidP="002865C0">
            <w:pPr>
              <w:jc w:val="center"/>
              <w:rPr>
                <w:color w:val="5B9BD5" w:themeColor="accent1"/>
              </w:rPr>
            </w:pPr>
          </w:p>
        </w:tc>
      </w:tr>
      <w:tr w:rsidR="0079595F" w:rsidRPr="00A41119" w14:paraId="48642ED2" w14:textId="77777777" w:rsidTr="002865C0">
        <w:tc>
          <w:tcPr>
            <w:tcW w:w="709" w:type="dxa"/>
            <w:tcBorders>
              <w:top w:val="single" w:sz="4" w:space="0" w:color="auto"/>
              <w:bottom w:val="single" w:sz="4" w:space="0" w:color="auto"/>
            </w:tcBorders>
            <w:vAlign w:val="center"/>
          </w:tcPr>
          <w:p w14:paraId="6CD99CE3" w14:textId="77777777" w:rsidR="0079595F" w:rsidRDefault="0079595F" w:rsidP="002865C0">
            <w:pPr>
              <w:rPr>
                <w:lang w:val="en-US"/>
              </w:rPr>
            </w:pPr>
            <w:r>
              <w:t>18</w:t>
            </w:r>
          </w:p>
        </w:tc>
        <w:tc>
          <w:tcPr>
            <w:tcW w:w="1559" w:type="dxa"/>
            <w:tcBorders>
              <w:top w:val="single" w:sz="4" w:space="0" w:color="auto"/>
              <w:bottom w:val="single" w:sz="4" w:space="0" w:color="auto"/>
            </w:tcBorders>
            <w:vAlign w:val="center"/>
          </w:tcPr>
          <w:p w14:paraId="7364AA38" w14:textId="77777777" w:rsidR="0079595F" w:rsidRDefault="0079595F" w:rsidP="002865C0">
            <w:r>
              <w:rPr>
                <w:lang w:val="en-US"/>
              </w:rPr>
              <w:t>CK23A</w:t>
            </w:r>
          </w:p>
          <w:p w14:paraId="77E32CFD" w14:textId="77777777" w:rsidR="0079595F" w:rsidRDefault="0079595F" w:rsidP="002865C0"/>
        </w:tc>
        <w:tc>
          <w:tcPr>
            <w:tcW w:w="6096" w:type="dxa"/>
            <w:tcBorders>
              <w:top w:val="single" w:sz="4" w:space="0" w:color="auto"/>
              <w:bottom w:val="single" w:sz="4" w:space="0" w:color="auto"/>
            </w:tcBorders>
            <w:vAlign w:val="center"/>
          </w:tcPr>
          <w:p w14:paraId="6141CF7B" w14:textId="77777777" w:rsidR="0079595F" w:rsidRPr="00907F07" w:rsidRDefault="0079595F" w:rsidP="002865C0">
            <w:pPr>
              <w:rPr>
                <w:lang w:val="en-US"/>
              </w:rPr>
            </w:pPr>
            <w:r>
              <w:rPr>
                <w:lang w:val="en-US"/>
              </w:rPr>
              <w:t>Ferestre din mase plastice cu unul sau mai multe canaturi la constructii cu inaltimi pina la 35 m inclusiv, avind suprafata tocului pina la 1,00 mp inclusiv (F-1 - 1 buc.)</w:t>
            </w:r>
          </w:p>
        </w:tc>
        <w:tc>
          <w:tcPr>
            <w:tcW w:w="992" w:type="dxa"/>
            <w:tcBorders>
              <w:top w:val="single" w:sz="4" w:space="0" w:color="auto"/>
              <w:bottom w:val="single" w:sz="4" w:space="0" w:color="auto"/>
            </w:tcBorders>
            <w:vAlign w:val="center"/>
          </w:tcPr>
          <w:p w14:paraId="34C19F57"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030A978A" w14:textId="77777777" w:rsidR="0079595F" w:rsidRDefault="0079595F" w:rsidP="002865C0">
            <w:pPr>
              <w:jc w:val="center"/>
            </w:pPr>
            <w:r>
              <w:t>0,50</w:t>
            </w:r>
          </w:p>
        </w:tc>
      </w:tr>
      <w:tr w:rsidR="0079595F" w:rsidRPr="00A41119" w14:paraId="3EC81069" w14:textId="77777777" w:rsidTr="002865C0">
        <w:tc>
          <w:tcPr>
            <w:tcW w:w="709" w:type="dxa"/>
            <w:tcBorders>
              <w:top w:val="single" w:sz="4" w:space="0" w:color="auto"/>
              <w:bottom w:val="single" w:sz="4" w:space="0" w:color="auto"/>
            </w:tcBorders>
            <w:vAlign w:val="center"/>
          </w:tcPr>
          <w:p w14:paraId="46651624" w14:textId="77777777" w:rsidR="0079595F" w:rsidRDefault="0079595F" w:rsidP="002865C0">
            <w:pPr>
              <w:rPr>
                <w:lang w:val="en-US"/>
              </w:rPr>
            </w:pPr>
            <w:r>
              <w:t xml:space="preserve"> 19</w:t>
            </w:r>
          </w:p>
        </w:tc>
        <w:tc>
          <w:tcPr>
            <w:tcW w:w="1559" w:type="dxa"/>
            <w:tcBorders>
              <w:top w:val="single" w:sz="4" w:space="0" w:color="auto"/>
              <w:bottom w:val="single" w:sz="4" w:space="0" w:color="auto"/>
            </w:tcBorders>
            <w:vAlign w:val="center"/>
          </w:tcPr>
          <w:p w14:paraId="2F0F4A7B" w14:textId="77777777" w:rsidR="0079595F" w:rsidRDefault="0079595F" w:rsidP="002865C0">
            <w:r>
              <w:rPr>
                <w:lang w:val="en-US"/>
              </w:rPr>
              <w:t>CK26A</w:t>
            </w:r>
          </w:p>
          <w:p w14:paraId="78A91DA2" w14:textId="77777777" w:rsidR="0079595F" w:rsidRDefault="0079595F" w:rsidP="002865C0"/>
        </w:tc>
        <w:tc>
          <w:tcPr>
            <w:tcW w:w="6096" w:type="dxa"/>
            <w:tcBorders>
              <w:top w:val="single" w:sz="4" w:space="0" w:color="auto"/>
              <w:bottom w:val="single" w:sz="4" w:space="0" w:color="auto"/>
            </w:tcBorders>
            <w:vAlign w:val="center"/>
          </w:tcPr>
          <w:p w14:paraId="0AE2BE99" w14:textId="77777777" w:rsidR="0079595F" w:rsidRPr="00907F07" w:rsidRDefault="0079595F" w:rsidP="002865C0">
            <w:pPr>
              <w:rPr>
                <w:lang w:val="en-US"/>
              </w:rPr>
            </w:pPr>
            <w:r>
              <w:rPr>
                <w:lang w:val="en-US"/>
              </w:rPr>
              <w:t xml:space="preserve">Glafuri montate la ferestre din mase plastice ( </w:t>
            </w:r>
            <w:r>
              <w:t>Подоконник</w:t>
            </w:r>
            <w:r>
              <w:rPr>
                <w:lang w:val="en-US"/>
              </w:rPr>
              <w:t xml:space="preserve"> </w:t>
            </w:r>
            <w:r>
              <w:t>пластиковый</w:t>
            </w:r>
            <w:r>
              <w:rPr>
                <w:lang w:val="en-US"/>
              </w:rPr>
              <w:t xml:space="preserve"> </w:t>
            </w:r>
            <w:r>
              <w:t>шир</w:t>
            </w:r>
            <w:r>
              <w:rPr>
                <w:lang w:val="en-US"/>
              </w:rPr>
              <w:t xml:space="preserve">. 200 </w:t>
            </w:r>
            <w:r>
              <w:t>мм</w:t>
            </w:r>
            <w:r>
              <w:rPr>
                <w:lang w:val="en-US"/>
              </w:rPr>
              <w:t xml:space="preserve"> )</w:t>
            </w:r>
          </w:p>
        </w:tc>
        <w:tc>
          <w:tcPr>
            <w:tcW w:w="992" w:type="dxa"/>
            <w:tcBorders>
              <w:top w:val="single" w:sz="4" w:space="0" w:color="auto"/>
              <w:bottom w:val="single" w:sz="4" w:space="0" w:color="auto"/>
            </w:tcBorders>
            <w:vAlign w:val="center"/>
          </w:tcPr>
          <w:p w14:paraId="37B6B90B" w14:textId="77777777" w:rsidR="0079595F" w:rsidRDefault="0079595F" w:rsidP="002865C0">
            <w:pPr>
              <w:jc w:val="center"/>
            </w:pPr>
            <w:r>
              <w:t>m</w:t>
            </w:r>
          </w:p>
        </w:tc>
        <w:tc>
          <w:tcPr>
            <w:tcW w:w="1275" w:type="dxa"/>
            <w:tcBorders>
              <w:top w:val="single" w:sz="4" w:space="0" w:color="auto"/>
              <w:bottom w:val="single" w:sz="4" w:space="0" w:color="auto"/>
            </w:tcBorders>
            <w:vAlign w:val="center"/>
          </w:tcPr>
          <w:p w14:paraId="77E59D14" w14:textId="77777777" w:rsidR="0079595F" w:rsidRDefault="0079595F" w:rsidP="002865C0">
            <w:pPr>
              <w:jc w:val="center"/>
            </w:pPr>
            <w:r>
              <w:t>0,80</w:t>
            </w:r>
          </w:p>
        </w:tc>
      </w:tr>
      <w:tr w:rsidR="0079595F" w:rsidRPr="00A41119" w14:paraId="3E884141" w14:textId="77777777" w:rsidTr="002865C0">
        <w:tc>
          <w:tcPr>
            <w:tcW w:w="709" w:type="dxa"/>
            <w:tcBorders>
              <w:top w:val="single" w:sz="4" w:space="0" w:color="auto"/>
              <w:bottom w:val="single" w:sz="4" w:space="0" w:color="auto"/>
            </w:tcBorders>
            <w:vAlign w:val="center"/>
          </w:tcPr>
          <w:p w14:paraId="1C2A67A2" w14:textId="77777777" w:rsidR="0079595F" w:rsidRDefault="0079595F" w:rsidP="002865C0">
            <w:pPr>
              <w:rPr>
                <w:lang w:val="en-US"/>
              </w:rPr>
            </w:pPr>
            <w:r>
              <w:t xml:space="preserve"> 20</w:t>
            </w:r>
          </w:p>
        </w:tc>
        <w:tc>
          <w:tcPr>
            <w:tcW w:w="1559" w:type="dxa"/>
            <w:tcBorders>
              <w:top w:val="single" w:sz="4" w:space="0" w:color="auto"/>
              <w:bottom w:val="single" w:sz="4" w:space="0" w:color="auto"/>
            </w:tcBorders>
            <w:vAlign w:val="center"/>
          </w:tcPr>
          <w:p w14:paraId="21D68360" w14:textId="77777777" w:rsidR="0079595F" w:rsidRDefault="0079595F" w:rsidP="002865C0">
            <w:r>
              <w:rPr>
                <w:lang w:val="en-US"/>
              </w:rPr>
              <w:t>CK26B</w:t>
            </w:r>
          </w:p>
          <w:p w14:paraId="3D7AC554" w14:textId="77777777" w:rsidR="0079595F" w:rsidRDefault="0079595F" w:rsidP="002865C0"/>
        </w:tc>
        <w:tc>
          <w:tcPr>
            <w:tcW w:w="6096" w:type="dxa"/>
            <w:tcBorders>
              <w:top w:val="single" w:sz="4" w:space="0" w:color="auto"/>
              <w:bottom w:val="single" w:sz="4" w:space="0" w:color="auto"/>
            </w:tcBorders>
            <w:vAlign w:val="center"/>
          </w:tcPr>
          <w:p w14:paraId="29F0FDFC" w14:textId="77777777" w:rsidR="0079595F" w:rsidRDefault="0079595F" w:rsidP="002865C0">
            <w:r>
              <w:t>Glafuri montate la ferestre din aluminiu (Отливы алюм. c полимерным покрытием  шир.200)</w:t>
            </w:r>
          </w:p>
        </w:tc>
        <w:tc>
          <w:tcPr>
            <w:tcW w:w="992" w:type="dxa"/>
            <w:tcBorders>
              <w:top w:val="single" w:sz="4" w:space="0" w:color="auto"/>
              <w:bottom w:val="single" w:sz="4" w:space="0" w:color="auto"/>
            </w:tcBorders>
            <w:vAlign w:val="center"/>
          </w:tcPr>
          <w:p w14:paraId="1D4C778D" w14:textId="77777777" w:rsidR="0079595F" w:rsidRDefault="0079595F" w:rsidP="002865C0">
            <w:pPr>
              <w:jc w:val="center"/>
            </w:pPr>
            <w:r>
              <w:t>m</w:t>
            </w:r>
          </w:p>
        </w:tc>
        <w:tc>
          <w:tcPr>
            <w:tcW w:w="1275" w:type="dxa"/>
            <w:tcBorders>
              <w:top w:val="single" w:sz="4" w:space="0" w:color="auto"/>
              <w:bottom w:val="single" w:sz="4" w:space="0" w:color="auto"/>
            </w:tcBorders>
            <w:vAlign w:val="center"/>
          </w:tcPr>
          <w:p w14:paraId="19932F3F" w14:textId="77777777" w:rsidR="0079595F" w:rsidRDefault="0079595F" w:rsidP="002865C0">
            <w:pPr>
              <w:jc w:val="center"/>
            </w:pPr>
            <w:r>
              <w:t>0,80</w:t>
            </w:r>
          </w:p>
        </w:tc>
      </w:tr>
      <w:tr w:rsidR="0079595F" w:rsidRPr="00A41119" w14:paraId="4A2014B7" w14:textId="77777777" w:rsidTr="002865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4" w:space="0" w:color="auto"/>
              <w:bottom w:val="single" w:sz="4" w:space="0" w:color="auto"/>
              <w:right w:val="nil"/>
            </w:tcBorders>
          </w:tcPr>
          <w:p w14:paraId="0C3C2B64" w14:textId="77777777" w:rsidR="0079595F" w:rsidRDefault="0079595F" w:rsidP="002865C0">
            <w:pPr>
              <w:jc w:val="center"/>
            </w:pPr>
            <w:r>
              <w:t xml:space="preserve">   </w:t>
            </w:r>
          </w:p>
        </w:tc>
        <w:tc>
          <w:tcPr>
            <w:tcW w:w="1559" w:type="dxa"/>
            <w:tcBorders>
              <w:top w:val="single" w:sz="4" w:space="0" w:color="auto"/>
              <w:left w:val="single" w:sz="6" w:space="0" w:color="auto"/>
              <w:bottom w:val="single" w:sz="4" w:space="0" w:color="auto"/>
              <w:right w:val="nil"/>
            </w:tcBorders>
          </w:tcPr>
          <w:p w14:paraId="7B594775" w14:textId="77777777" w:rsidR="0079595F" w:rsidRDefault="0079595F" w:rsidP="002865C0"/>
        </w:tc>
        <w:tc>
          <w:tcPr>
            <w:tcW w:w="6096" w:type="dxa"/>
            <w:tcBorders>
              <w:top w:val="single" w:sz="4" w:space="0" w:color="auto"/>
              <w:left w:val="single" w:sz="6" w:space="0" w:color="auto"/>
              <w:bottom w:val="single" w:sz="4" w:space="0" w:color="auto"/>
              <w:right w:val="nil"/>
            </w:tcBorders>
          </w:tcPr>
          <w:p w14:paraId="2B17532F" w14:textId="77777777" w:rsidR="0079595F" w:rsidRDefault="0079595F" w:rsidP="002865C0">
            <w:r>
              <w:rPr>
                <w:b/>
                <w:bCs/>
                <w:sz w:val="22"/>
                <w:szCs w:val="22"/>
                <w:lang w:val="en-US"/>
              </w:rPr>
              <w:t xml:space="preserve">Capitolul </w:t>
            </w:r>
            <w:r>
              <w:rPr>
                <w:b/>
                <w:bCs/>
                <w:sz w:val="22"/>
                <w:szCs w:val="22"/>
              </w:rPr>
              <w:t>1.5. Vitralii</w:t>
            </w:r>
          </w:p>
        </w:tc>
        <w:tc>
          <w:tcPr>
            <w:tcW w:w="992" w:type="dxa"/>
            <w:tcBorders>
              <w:top w:val="single" w:sz="4" w:space="0" w:color="auto"/>
              <w:left w:val="single" w:sz="6" w:space="0" w:color="auto"/>
              <w:bottom w:val="single" w:sz="4" w:space="0" w:color="auto"/>
              <w:right w:val="single" w:sz="4" w:space="0" w:color="auto"/>
            </w:tcBorders>
          </w:tcPr>
          <w:p w14:paraId="38DEF955" w14:textId="77777777" w:rsidR="0079595F" w:rsidRDefault="0079595F" w:rsidP="002865C0"/>
        </w:tc>
        <w:tc>
          <w:tcPr>
            <w:tcW w:w="1275" w:type="dxa"/>
            <w:tcBorders>
              <w:top w:val="single" w:sz="4" w:space="0" w:color="auto"/>
              <w:left w:val="single" w:sz="4" w:space="0" w:color="auto"/>
              <w:bottom w:val="single" w:sz="4" w:space="0" w:color="auto"/>
              <w:right w:val="single" w:sz="4" w:space="0" w:color="auto"/>
            </w:tcBorders>
          </w:tcPr>
          <w:p w14:paraId="5D1001C0" w14:textId="77777777" w:rsidR="0079595F" w:rsidRDefault="0079595F" w:rsidP="002865C0"/>
        </w:tc>
      </w:tr>
      <w:tr w:rsidR="0079595F" w:rsidRPr="00A41119" w14:paraId="31BA0008" w14:textId="77777777" w:rsidTr="002865C0">
        <w:tc>
          <w:tcPr>
            <w:tcW w:w="709" w:type="dxa"/>
            <w:tcBorders>
              <w:top w:val="single" w:sz="4" w:space="0" w:color="auto"/>
              <w:bottom w:val="single" w:sz="4" w:space="0" w:color="auto"/>
            </w:tcBorders>
            <w:vAlign w:val="center"/>
          </w:tcPr>
          <w:p w14:paraId="4BC794E2" w14:textId="77777777" w:rsidR="0079595F" w:rsidRDefault="0079595F" w:rsidP="002865C0">
            <w:pPr>
              <w:rPr>
                <w:lang w:val="en-US"/>
              </w:rPr>
            </w:pPr>
            <w:r>
              <w:t>21</w:t>
            </w:r>
          </w:p>
        </w:tc>
        <w:tc>
          <w:tcPr>
            <w:tcW w:w="1559" w:type="dxa"/>
            <w:tcBorders>
              <w:top w:val="single" w:sz="4" w:space="0" w:color="auto"/>
              <w:bottom w:val="single" w:sz="4" w:space="0" w:color="auto"/>
            </w:tcBorders>
            <w:vAlign w:val="center"/>
          </w:tcPr>
          <w:p w14:paraId="42A78B3A" w14:textId="77777777" w:rsidR="0079595F" w:rsidRDefault="0079595F" w:rsidP="002865C0">
            <w:r>
              <w:rPr>
                <w:lang w:val="en-US"/>
              </w:rPr>
              <w:t>CK11B</w:t>
            </w:r>
          </w:p>
          <w:p w14:paraId="309503D7" w14:textId="77777777" w:rsidR="0079595F" w:rsidRDefault="0079595F" w:rsidP="002865C0"/>
        </w:tc>
        <w:tc>
          <w:tcPr>
            <w:tcW w:w="6096" w:type="dxa"/>
            <w:tcBorders>
              <w:top w:val="single" w:sz="4" w:space="0" w:color="auto"/>
              <w:bottom w:val="single" w:sz="4" w:space="0" w:color="auto"/>
            </w:tcBorders>
            <w:vAlign w:val="center"/>
          </w:tcPr>
          <w:p w14:paraId="5FC12BCA" w14:textId="77777777" w:rsidR="0079595F" w:rsidRPr="00907F07" w:rsidRDefault="0079595F" w:rsidP="002865C0">
            <w:pPr>
              <w:rPr>
                <w:lang w:val="en-US"/>
              </w:rPr>
            </w:pPr>
            <w:r>
              <w:rPr>
                <w:lang w:val="en-US"/>
              </w:rPr>
              <w:t>Vitrine gata confectionate, montate in zidarie de orice natura, cu suprafata intre 7,5-10,0 mp la constructii montate la inaltimi de pina la 5 m inclusiv, din aluminiu (V-1 - 1buc.)</w:t>
            </w:r>
          </w:p>
        </w:tc>
        <w:tc>
          <w:tcPr>
            <w:tcW w:w="992" w:type="dxa"/>
            <w:tcBorders>
              <w:top w:val="single" w:sz="4" w:space="0" w:color="auto"/>
              <w:bottom w:val="single" w:sz="4" w:space="0" w:color="auto"/>
            </w:tcBorders>
            <w:vAlign w:val="center"/>
          </w:tcPr>
          <w:p w14:paraId="10B9D8AD"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44BA14BA" w14:textId="77777777" w:rsidR="0079595F" w:rsidRDefault="0079595F" w:rsidP="002865C0">
            <w:pPr>
              <w:jc w:val="center"/>
            </w:pPr>
            <w:r>
              <w:t>15,95</w:t>
            </w:r>
          </w:p>
        </w:tc>
      </w:tr>
      <w:tr w:rsidR="0079595F" w:rsidRPr="00A41119" w14:paraId="4C455CE8" w14:textId="77777777" w:rsidTr="002865C0">
        <w:tc>
          <w:tcPr>
            <w:tcW w:w="709" w:type="dxa"/>
            <w:tcBorders>
              <w:top w:val="single" w:sz="4" w:space="0" w:color="auto"/>
              <w:bottom w:val="single" w:sz="4" w:space="0" w:color="auto"/>
            </w:tcBorders>
            <w:vAlign w:val="center"/>
          </w:tcPr>
          <w:p w14:paraId="47A0124A" w14:textId="77777777" w:rsidR="0079595F" w:rsidRPr="00A41119" w:rsidRDefault="0079595F" w:rsidP="002865C0">
            <w:pPr>
              <w:rPr>
                <w:color w:val="5B9BD5" w:themeColor="accent1"/>
              </w:rPr>
            </w:pPr>
          </w:p>
        </w:tc>
        <w:tc>
          <w:tcPr>
            <w:tcW w:w="1559" w:type="dxa"/>
            <w:tcBorders>
              <w:top w:val="single" w:sz="4" w:space="0" w:color="auto"/>
              <w:bottom w:val="single" w:sz="4" w:space="0" w:color="auto"/>
            </w:tcBorders>
            <w:vAlign w:val="center"/>
          </w:tcPr>
          <w:p w14:paraId="62EA837D" w14:textId="77777777" w:rsidR="0079595F" w:rsidRPr="00A41119" w:rsidRDefault="0079595F" w:rsidP="002865C0">
            <w:pPr>
              <w:rPr>
                <w:color w:val="5B9BD5" w:themeColor="accent1"/>
              </w:rPr>
            </w:pPr>
          </w:p>
        </w:tc>
        <w:tc>
          <w:tcPr>
            <w:tcW w:w="6096" w:type="dxa"/>
            <w:tcBorders>
              <w:top w:val="single" w:sz="4" w:space="0" w:color="auto"/>
              <w:bottom w:val="single" w:sz="4" w:space="0" w:color="auto"/>
            </w:tcBorders>
            <w:vAlign w:val="center"/>
          </w:tcPr>
          <w:p w14:paraId="59C32DBF" w14:textId="77777777" w:rsidR="0079595F" w:rsidRPr="00A41119" w:rsidRDefault="0079595F" w:rsidP="002865C0">
            <w:pPr>
              <w:adjustRightInd w:val="0"/>
              <w:ind w:right="-108"/>
              <w:rPr>
                <w:color w:val="5B9BD5" w:themeColor="accent1"/>
                <w:lang w:val="en-US"/>
              </w:rPr>
            </w:pPr>
            <w:r>
              <w:rPr>
                <w:b/>
                <w:bCs/>
                <w:sz w:val="22"/>
                <w:szCs w:val="22"/>
                <w:lang w:val="en-US"/>
              </w:rPr>
              <w:t xml:space="preserve">Capitolul </w:t>
            </w:r>
            <w:r>
              <w:rPr>
                <w:b/>
                <w:bCs/>
                <w:sz w:val="22"/>
                <w:szCs w:val="22"/>
              </w:rPr>
              <w:t>1.6. Pardosele</w:t>
            </w:r>
          </w:p>
        </w:tc>
        <w:tc>
          <w:tcPr>
            <w:tcW w:w="992" w:type="dxa"/>
            <w:tcBorders>
              <w:top w:val="single" w:sz="4" w:space="0" w:color="auto"/>
              <w:bottom w:val="single" w:sz="4" w:space="0" w:color="auto"/>
            </w:tcBorders>
            <w:vAlign w:val="center"/>
          </w:tcPr>
          <w:p w14:paraId="2FBEE256" w14:textId="77777777" w:rsidR="0079595F" w:rsidRPr="00A41119" w:rsidRDefault="0079595F" w:rsidP="002865C0">
            <w:pPr>
              <w:jc w:val="center"/>
              <w:rPr>
                <w:color w:val="5B9BD5" w:themeColor="accent1"/>
              </w:rPr>
            </w:pPr>
          </w:p>
        </w:tc>
        <w:tc>
          <w:tcPr>
            <w:tcW w:w="1275" w:type="dxa"/>
            <w:tcBorders>
              <w:top w:val="single" w:sz="4" w:space="0" w:color="auto"/>
              <w:bottom w:val="single" w:sz="4" w:space="0" w:color="auto"/>
            </w:tcBorders>
            <w:vAlign w:val="center"/>
          </w:tcPr>
          <w:p w14:paraId="48FDD0F0" w14:textId="77777777" w:rsidR="0079595F" w:rsidRPr="00A41119" w:rsidRDefault="0079595F" w:rsidP="002865C0">
            <w:pPr>
              <w:jc w:val="center"/>
              <w:rPr>
                <w:color w:val="5B9BD5" w:themeColor="accent1"/>
              </w:rPr>
            </w:pPr>
          </w:p>
        </w:tc>
      </w:tr>
      <w:tr w:rsidR="0079595F" w:rsidRPr="00A41119" w14:paraId="089CE970" w14:textId="77777777" w:rsidTr="002865C0">
        <w:tc>
          <w:tcPr>
            <w:tcW w:w="709" w:type="dxa"/>
            <w:tcBorders>
              <w:top w:val="single" w:sz="4" w:space="0" w:color="auto"/>
              <w:bottom w:val="single" w:sz="4" w:space="0" w:color="auto"/>
            </w:tcBorders>
            <w:vAlign w:val="center"/>
          </w:tcPr>
          <w:p w14:paraId="1C0A0255" w14:textId="77777777" w:rsidR="0079595F" w:rsidRPr="00A41119" w:rsidRDefault="0079595F" w:rsidP="002865C0">
            <w:pPr>
              <w:rPr>
                <w:color w:val="5B9BD5" w:themeColor="accent1"/>
              </w:rPr>
            </w:pPr>
          </w:p>
        </w:tc>
        <w:tc>
          <w:tcPr>
            <w:tcW w:w="1559" w:type="dxa"/>
            <w:tcBorders>
              <w:top w:val="single" w:sz="4" w:space="0" w:color="auto"/>
              <w:bottom w:val="single" w:sz="4" w:space="0" w:color="auto"/>
            </w:tcBorders>
            <w:vAlign w:val="center"/>
          </w:tcPr>
          <w:p w14:paraId="47082662" w14:textId="77777777" w:rsidR="0079595F" w:rsidRPr="00A41119" w:rsidRDefault="0079595F" w:rsidP="002865C0">
            <w:pPr>
              <w:rPr>
                <w:color w:val="5B9BD5" w:themeColor="accent1"/>
              </w:rPr>
            </w:pPr>
          </w:p>
        </w:tc>
        <w:tc>
          <w:tcPr>
            <w:tcW w:w="6096" w:type="dxa"/>
            <w:tcBorders>
              <w:top w:val="single" w:sz="4" w:space="0" w:color="auto"/>
              <w:bottom w:val="single" w:sz="4" w:space="0" w:color="auto"/>
            </w:tcBorders>
            <w:vAlign w:val="center"/>
          </w:tcPr>
          <w:p w14:paraId="1EB55D96" w14:textId="77777777" w:rsidR="0079595F" w:rsidRPr="00A41119" w:rsidRDefault="0079595F" w:rsidP="002865C0">
            <w:pPr>
              <w:adjustRightInd w:val="0"/>
              <w:ind w:right="-108"/>
              <w:rPr>
                <w:color w:val="5B9BD5" w:themeColor="accent1"/>
                <w:lang w:val="en-US"/>
              </w:rPr>
            </w:pPr>
            <w:r>
              <w:rPr>
                <w:b/>
                <w:bCs/>
                <w:sz w:val="22"/>
                <w:szCs w:val="22"/>
                <w:lang w:val="en-US"/>
              </w:rPr>
              <w:t xml:space="preserve">Capitolul </w:t>
            </w:r>
            <w:r>
              <w:rPr>
                <w:b/>
                <w:bCs/>
                <w:sz w:val="22"/>
                <w:szCs w:val="22"/>
              </w:rPr>
              <w:t>1.6.1. Tip 1 , S=34.6m2</w:t>
            </w:r>
          </w:p>
        </w:tc>
        <w:tc>
          <w:tcPr>
            <w:tcW w:w="992" w:type="dxa"/>
            <w:tcBorders>
              <w:top w:val="single" w:sz="4" w:space="0" w:color="auto"/>
              <w:bottom w:val="single" w:sz="4" w:space="0" w:color="auto"/>
            </w:tcBorders>
            <w:vAlign w:val="center"/>
          </w:tcPr>
          <w:p w14:paraId="2ED4111F" w14:textId="77777777" w:rsidR="0079595F" w:rsidRPr="00A41119" w:rsidRDefault="0079595F" w:rsidP="002865C0">
            <w:pPr>
              <w:jc w:val="center"/>
              <w:rPr>
                <w:color w:val="5B9BD5" w:themeColor="accent1"/>
              </w:rPr>
            </w:pPr>
          </w:p>
        </w:tc>
        <w:tc>
          <w:tcPr>
            <w:tcW w:w="1275" w:type="dxa"/>
            <w:tcBorders>
              <w:top w:val="single" w:sz="4" w:space="0" w:color="auto"/>
              <w:bottom w:val="single" w:sz="4" w:space="0" w:color="auto"/>
            </w:tcBorders>
            <w:vAlign w:val="center"/>
          </w:tcPr>
          <w:p w14:paraId="18A18CA2" w14:textId="77777777" w:rsidR="0079595F" w:rsidRPr="00A41119" w:rsidRDefault="0079595F" w:rsidP="002865C0">
            <w:pPr>
              <w:jc w:val="center"/>
              <w:rPr>
                <w:color w:val="5B9BD5" w:themeColor="accent1"/>
              </w:rPr>
            </w:pPr>
          </w:p>
        </w:tc>
      </w:tr>
      <w:tr w:rsidR="0079595F" w:rsidRPr="00A41119" w14:paraId="578EEDB0" w14:textId="77777777" w:rsidTr="002865C0">
        <w:tc>
          <w:tcPr>
            <w:tcW w:w="709" w:type="dxa"/>
            <w:tcBorders>
              <w:top w:val="single" w:sz="4" w:space="0" w:color="auto"/>
              <w:bottom w:val="single" w:sz="4" w:space="0" w:color="auto"/>
            </w:tcBorders>
            <w:vAlign w:val="center"/>
          </w:tcPr>
          <w:p w14:paraId="06B42537" w14:textId="77777777" w:rsidR="0079595F" w:rsidRDefault="0079595F" w:rsidP="002865C0">
            <w:pPr>
              <w:rPr>
                <w:lang w:val="en-US"/>
              </w:rPr>
            </w:pPr>
            <w:r>
              <w:t>22</w:t>
            </w:r>
          </w:p>
        </w:tc>
        <w:tc>
          <w:tcPr>
            <w:tcW w:w="1559" w:type="dxa"/>
            <w:tcBorders>
              <w:top w:val="single" w:sz="4" w:space="0" w:color="auto"/>
              <w:bottom w:val="single" w:sz="4" w:space="0" w:color="auto"/>
            </w:tcBorders>
            <w:vAlign w:val="center"/>
          </w:tcPr>
          <w:p w14:paraId="480452F2" w14:textId="77777777" w:rsidR="0079595F" w:rsidRDefault="0079595F" w:rsidP="002865C0">
            <w:r>
              <w:rPr>
                <w:lang w:val="en-US"/>
              </w:rPr>
              <w:t>IzA04A</w:t>
            </w:r>
          </w:p>
          <w:p w14:paraId="68EEEEF2" w14:textId="77777777" w:rsidR="0079595F" w:rsidRDefault="0079595F" w:rsidP="002865C0"/>
        </w:tc>
        <w:tc>
          <w:tcPr>
            <w:tcW w:w="6096" w:type="dxa"/>
            <w:tcBorders>
              <w:top w:val="single" w:sz="4" w:space="0" w:color="auto"/>
              <w:bottom w:val="single" w:sz="4" w:space="0" w:color="auto"/>
            </w:tcBorders>
            <w:vAlign w:val="center"/>
          </w:tcPr>
          <w:p w14:paraId="31519C5F" w14:textId="77777777" w:rsidR="0079595F" w:rsidRPr="00907F07" w:rsidRDefault="0079595F" w:rsidP="002865C0">
            <w:pPr>
              <w:rPr>
                <w:lang w:val="en-US"/>
              </w:rPr>
            </w:pPr>
            <w:r>
              <w:rPr>
                <w:lang w:val="en-US"/>
              </w:rPr>
              <w:t xml:space="preserve">Pregatirea suprafetelor de beton tencuite (netencuite) sau de metal in vederea aplicarii protectiei anticorozive prin curatire cu perie de sirma </w:t>
            </w:r>
          </w:p>
        </w:tc>
        <w:tc>
          <w:tcPr>
            <w:tcW w:w="992" w:type="dxa"/>
            <w:tcBorders>
              <w:top w:val="single" w:sz="4" w:space="0" w:color="auto"/>
              <w:bottom w:val="single" w:sz="4" w:space="0" w:color="auto"/>
            </w:tcBorders>
            <w:vAlign w:val="center"/>
          </w:tcPr>
          <w:p w14:paraId="22E8B5EA"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54979DD6" w14:textId="77777777" w:rsidR="0079595F" w:rsidRDefault="0079595F" w:rsidP="002865C0">
            <w:pPr>
              <w:jc w:val="center"/>
            </w:pPr>
            <w:r>
              <w:t>34,60</w:t>
            </w:r>
          </w:p>
        </w:tc>
      </w:tr>
      <w:tr w:rsidR="0079595F" w:rsidRPr="00A41119" w14:paraId="540213C7" w14:textId="77777777" w:rsidTr="002865C0">
        <w:tc>
          <w:tcPr>
            <w:tcW w:w="709" w:type="dxa"/>
            <w:tcBorders>
              <w:top w:val="single" w:sz="4" w:space="0" w:color="auto"/>
              <w:bottom w:val="single" w:sz="4" w:space="0" w:color="auto"/>
            </w:tcBorders>
            <w:vAlign w:val="center"/>
          </w:tcPr>
          <w:p w14:paraId="214155B3" w14:textId="77777777" w:rsidR="0079595F" w:rsidRDefault="0079595F" w:rsidP="002865C0">
            <w:pPr>
              <w:rPr>
                <w:lang w:val="en-US"/>
              </w:rPr>
            </w:pPr>
            <w:r>
              <w:t xml:space="preserve"> 23</w:t>
            </w:r>
          </w:p>
        </w:tc>
        <w:tc>
          <w:tcPr>
            <w:tcW w:w="1559" w:type="dxa"/>
            <w:tcBorders>
              <w:top w:val="single" w:sz="4" w:space="0" w:color="auto"/>
              <w:bottom w:val="single" w:sz="4" w:space="0" w:color="auto"/>
            </w:tcBorders>
            <w:vAlign w:val="center"/>
          </w:tcPr>
          <w:p w14:paraId="628188EB" w14:textId="77777777" w:rsidR="0079595F" w:rsidRDefault="0079595F" w:rsidP="002865C0">
            <w:r>
              <w:rPr>
                <w:lang w:val="en-US"/>
              </w:rPr>
              <w:t>IzF10F</w:t>
            </w:r>
          </w:p>
          <w:p w14:paraId="1E6E97DC" w14:textId="77777777" w:rsidR="0079595F" w:rsidRDefault="0079595F" w:rsidP="002865C0"/>
        </w:tc>
        <w:tc>
          <w:tcPr>
            <w:tcW w:w="6096" w:type="dxa"/>
            <w:tcBorders>
              <w:top w:val="single" w:sz="4" w:space="0" w:color="auto"/>
              <w:bottom w:val="single" w:sz="4" w:space="0" w:color="auto"/>
            </w:tcBorders>
            <w:vAlign w:val="center"/>
          </w:tcPr>
          <w:p w14:paraId="13C48966" w14:textId="77777777" w:rsidR="0079595F" w:rsidRPr="00907F07" w:rsidRDefault="0079595F" w:rsidP="002865C0">
            <w:pPr>
              <w:rPr>
                <w:lang w:val="en-US"/>
              </w:rPr>
            </w:pPr>
            <w:r>
              <w:rPr>
                <w:lang w:val="en-US"/>
              </w:rPr>
              <w:t>Strat termoizolator la terase, acoperisuri si plansee, din placi din vata minerala tip G 80 sau G 100, sau placi din vata minerala tip PIB, lipite cu mastic de bitum pe suprafete orizontale sau inclinate pina la 40 % (</w:t>
            </w:r>
            <w:r>
              <w:t>Термоизолирующий</w:t>
            </w:r>
            <w:r>
              <w:rPr>
                <w:lang w:val="en-US"/>
              </w:rPr>
              <w:t xml:space="preserve"> </w:t>
            </w:r>
            <w:r>
              <w:t>слой</w:t>
            </w:r>
            <w:r>
              <w:rPr>
                <w:lang w:val="en-US"/>
              </w:rPr>
              <w:t xml:space="preserve">- </w:t>
            </w:r>
            <w:r>
              <w:t>минвата</w:t>
            </w:r>
            <w:r>
              <w:rPr>
                <w:lang w:val="en-US"/>
              </w:rPr>
              <w:t xml:space="preserve"> 2</w:t>
            </w:r>
            <w:r>
              <w:t>х</w:t>
            </w:r>
            <w:r>
              <w:rPr>
                <w:lang w:val="en-US"/>
              </w:rPr>
              <w:t>20</w:t>
            </w:r>
            <w:r>
              <w:t>мм</w:t>
            </w:r>
            <w:r>
              <w:rPr>
                <w:lang w:val="en-US"/>
              </w:rPr>
              <w:t xml:space="preserve">  ROCkWOLL Stroprock 160kg/m2)</w:t>
            </w:r>
          </w:p>
        </w:tc>
        <w:tc>
          <w:tcPr>
            <w:tcW w:w="992" w:type="dxa"/>
            <w:tcBorders>
              <w:top w:val="single" w:sz="4" w:space="0" w:color="auto"/>
              <w:bottom w:val="single" w:sz="4" w:space="0" w:color="auto"/>
            </w:tcBorders>
            <w:vAlign w:val="center"/>
          </w:tcPr>
          <w:p w14:paraId="75D7C38D"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7175EC95" w14:textId="77777777" w:rsidR="0079595F" w:rsidRDefault="0079595F" w:rsidP="002865C0">
            <w:pPr>
              <w:jc w:val="center"/>
            </w:pPr>
            <w:r>
              <w:t>34,60</w:t>
            </w:r>
          </w:p>
        </w:tc>
      </w:tr>
      <w:tr w:rsidR="0079595F" w:rsidRPr="00A41119" w14:paraId="23DDA1F1" w14:textId="77777777" w:rsidTr="002865C0">
        <w:tc>
          <w:tcPr>
            <w:tcW w:w="709" w:type="dxa"/>
            <w:tcBorders>
              <w:top w:val="single" w:sz="4" w:space="0" w:color="auto"/>
              <w:bottom w:val="single" w:sz="4" w:space="0" w:color="auto"/>
            </w:tcBorders>
            <w:vAlign w:val="center"/>
          </w:tcPr>
          <w:p w14:paraId="6EBD98AD" w14:textId="77777777" w:rsidR="0079595F" w:rsidRDefault="0079595F" w:rsidP="002865C0">
            <w:pPr>
              <w:rPr>
                <w:lang w:val="en-US"/>
              </w:rPr>
            </w:pPr>
            <w:r>
              <w:lastRenderedPageBreak/>
              <w:t xml:space="preserve"> 24</w:t>
            </w:r>
          </w:p>
        </w:tc>
        <w:tc>
          <w:tcPr>
            <w:tcW w:w="1559" w:type="dxa"/>
            <w:tcBorders>
              <w:top w:val="single" w:sz="4" w:space="0" w:color="auto"/>
              <w:bottom w:val="single" w:sz="4" w:space="0" w:color="auto"/>
            </w:tcBorders>
            <w:vAlign w:val="center"/>
          </w:tcPr>
          <w:p w14:paraId="7A970773" w14:textId="77777777" w:rsidR="0079595F" w:rsidRDefault="0079595F" w:rsidP="002865C0">
            <w:r>
              <w:rPr>
                <w:lang w:val="en-US"/>
              </w:rPr>
              <w:t>CE17A</w:t>
            </w:r>
          </w:p>
          <w:p w14:paraId="0F05C87B" w14:textId="77777777" w:rsidR="0079595F" w:rsidRDefault="0079595F" w:rsidP="002865C0"/>
        </w:tc>
        <w:tc>
          <w:tcPr>
            <w:tcW w:w="6096" w:type="dxa"/>
            <w:tcBorders>
              <w:top w:val="single" w:sz="4" w:space="0" w:color="auto"/>
              <w:bottom w:val="single" w:sz="4" w:space="0" w:color="auto"/>
            </w:tcBorders>
            <w:vAlign w:val="center"/>
          </w:tcPr>
          <w:p w14:paraId="6BE8DA57" w14:textId="77777777" w:rsidR="0079595F" w:rsidRPr="00907F07" w:rsidRDefault="0079595F" w:rsidP="002865C0">
            <w:pPr>
              <w:rPr>
                <w:lang w:val="en-US"/>
              </w:rPr>
            </w:pPr>
            <w:r>
              <w:rPr>
                <w:lang w:val="en-US"/>
              </w:rPr>
              <w:t>Strat suplimentar polimeric tip ondutiss montat sub stratul de invelitoare de tigla, placi ondulate sau amprentate (Pelicula polietilen 80 mikron)</w:t>
            </w:r>
          </w:p>
        </w:tc>
        <w:tc>
          <w:tcPr>
            <w:tcW w:w="992" w:type="dxa"/>
            <w:tcBorders>
              <w:top w:val="single" w:sz="4" w:space="0" w:color="auto"/>
              <w:bottom w:val="single" w:sz="4" w:space="0" w:color="auto"/>
            </w:tcBorders>
            <w:vAlign w:val="center"/>
          </w:tcPr>
          <w:p w14:paraId="5F0D3CA1"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19DBE49A" w14:textId="77777777" w:rsidR="0079595F" w:rsidRDefault="0079595F" w:rsidP="002865C0">
            <w:pPr>
              <w:jc w:val="center"/>
            </w:pPr>
            <w:r>
              <w:t>34,60</w:t>
            </w:r>
          </w:p>
        </w:tc>
      </w:tr>
      <w:tr w:rsidR="0079595F" w:rsidRPr="00A41119" w14:paraId="0EF4D982" w14:textId="77777777" w:rsidTr="002865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4" w:space="0" w:color="auto"/>
              <w:bottom w:val="single" w:sz="4" w:space="0" w:color="auto"/>
              <w:right w:val="nil"/>
            </w:tcBorders>
            <w:vAlign w:val="center"/>
          </w:tcPr>
          <w:p w14:paraId="089A64A9" w14:textId="77777777" w:rsidR="0079595F" w:rsidRDefault="0079595F" w:rsidP="002865C0">
            <w:pPr>
              <w:rPr>
                <w:lang w:val="en-US"/>
              </w:rPr>
            </w:pPr>
            <w:r>
              <w:t xml:space="preserve"> 25</w:t>
            </w:r>
          </w:p>
        </w:tc>
        <w:tc>
          <w:tcPr>
            <w:tcW w:w="1559" w:type="dxa"/>
            <w:tcBorders>
              <w:top w:val="single" w:sz="4" w:space="0" w:color="auto"/>
              <w:left w:val="single" w:sz="6" w:space="0" w:color="auto"/>
              <w:bottom w:val="single" w:sz="4" w:space="0" w:color="auto"/>
              <w:right w:val="nil"/>
            </w:tcBorders>
            <w:vAlign w:val="center"/>
          </w:tcPr>
          <w:p w14:paraId="26144D29" w14:textId="77777777" w:rsidR="0079595F" w:rsidRDefault="0079595F" w:rsidP="002865C0">
            <w:r>
              <w:rPr>
                <w:lang w:val="en-US"/>
              </w:rPr>
              <w:t>CG01A</w:t>
            </w:r>
          </w:p>
          <w:p w14:paraId="73E0E659" w14:textId="77777777" w:rsidR="0079595F" w:rsidRDefault="0079595F" w:rsidP="002865C0"/>
        </w:tc>
        <w:tc>
          <w:tcPr>
            <w:tcW w:w="6096" w:type="dxa"/>
            <w:tcBorders>
              <w:top w:val="single" w:sz="4" w:space="0" w:color="auto"/>
              <w:left w:val="single" w:sz="6" w:space="0" w:color="auto"/>
              <w:bottom w:val="single" w:sz="4" w:space="0" w:color="auto"/>
              <w:right w:val="nil"/>
            </w:tcBorders>
            <w:vAlign w:val="center"/>
          </w:tcPr>
          <w:p w14:paraId="15F1D6FA" w14:textId="77777777" w:rsidR="0079595F" w:rsidRPr="00907F07" w:rsidRDefault="0079595F" w:rsidP="002865C0">
            <w:pPr>
              <w:rPr>
                <w:lang w:val="en-US"/>
              </w:rPr>
            </w:pPr>
            <w:r>
              <w:rPr>
                <w:lang w:val="en-US"/>
              </w:rPr>
              <w:t>Strat suport pentru pardoseli executat din mortar din ciment M 100-T de 3 cm grosime cu fata driscuita fin (Sapa  40mm din ciment-nisip)</w:t>
            </w:r>
          </w:p>
        </w:tc>
        <w:tc>
          <w:tcPr>
            <w:tcW w:w="992" w:type="dxa"/>
            <w:tcBorders>
              <w:top w:val="single" w:sz="4" w:space="0" w:color="auto"/>
              <w:left w:val="single" w:sz="6" w:space="0" w:color="auto"/>
              <w:bottom w:val="single" w:sz="4" w:space="0" w:color="auto"/>
              <w:right w:val="single" w:sz="4" w:space="0" w:color="auto"/>
            </w:tcBorders>
            <w:vAlign w:val="center"/>
          </w:tcPr>
          <w:p w14:paraId="79D0E4FF" w14:textId="77777777" w:rsidR="0079595F" w:rsidRDefault="0079595F" w:rsidP="002865C0">
            <w:pPr>
              <w:jc w:val="center"/>
            </w:pPr>
            <w:r>
              <w:t>m2</w:t>
            </w:r>
          </w:p>
        </w:tc>
        <w:tc>
          <w:tcPr>
            <w:tcW w:w="1275" w:type="dxa"/>
            <w:tcBorders>
              <w:top w:val="single" w:sz="4" w:space="0" w:color="auto"/>
              <w:left w:val="single" w:sz="4" w:space="0" w:color="auto"/>
              <w:bottom w:val="single" w:sz="4" w:space="0" w:color="auto"/>
              <w:right w:val="single" w:sz="4" w:space="0" w:color="auto"/>
            </w:tcBorders>
            <w:vAlign w:val="center"/>
          </w:tcPr>
          <w:p w14:paraId="5DEE02F8" w14:textId="77777777" w:rsidR="0079595F" w:rsidRDefault="0079595F" w:rsidP="002865C0">
            <w:pPr>
              <w:jc w:val="center"/>
            </w:pPr>
            <w:r>
              <w:t>34,60</w:t>
            </w:r>
          </w:p>
        </w:tc>
      </w:tr>
      <w:tr w:rsidR="0079595F" w:rsidRPr="00A41119" w14:paraId="3FAED674" w14:textId="77777777" w:rsidTr="002865C0">
        <w:tc>
          <w:tcPr>
            <w:tcW w:w="709" w:type="dxa"/>
            <w:tcBorders>
              <w:top w:val="single" w:sz="4" w:space="0" w:color="auto"/>
              <w:bottom w:val="single" w:sz="4" w:space="0" w:color="auto"/>
            </w:tcBorders>
            <w:vAlign w:val="center"/>
          </w:tcPr>
          <w:p w14:paraId="62491BE7" w14:textId="77777777" w:rsidR="0079595F" w:rsidRDefault="0079595F" w:rsidP="002865C0">
            <w:pPr>
              <w:rPr>
                <w:lang w:val="en-US"/>
              </w:rPr>
            </w:pPr>
            <w:r>
              <w:t xml:space="preserve"> 26</w:t>
            </w:r>
          </w:p>
        </w:tc>
        <w:tc>
          <w:tcPr>
            <w:tcW w:w="1559" w:type="dxa"/>
            <w:tcBorders>
              <w:top w:val="single" w:sz="4" w:space="0" w:color="auto"/>
              <w:bottom w:val="single" w:sz="4" w:space="0" w:color="auto"/>
            </w:tcBorders>
            <w:vAlign w:val="center"/>
          </w:tcPr>
          <w:p w14:paraId="29C0584B" w14:textId="77777777" w:rsidR="0079595F" w:rsidRDefault="0079595F" w:rsidP="002865C0">
            <w:r>
              <w:rPr>
                <w:lang w:val="en-US"/>
              </w:rPr>
              <w:t>CG01A1,k-2</w:t>
            </w:r>
          </w:p>
          <w:p w14:paraId="5307F3E3" w14:textId="77777777" w:rsidR="0079595F" w:rsidRDefault="0079595F" w:rsidP="002865C0"/>
        </w:tc>
        <w:tc>
          <w:tcPr>
            <w:tcW w:w="6096" w:type="dxa"/>
            <w:tcBorders>
              <w:top w:val="single" w:sz="4" w:space="0" w:color="auto"/>
              <w:bottom w:val="single" w:sz="4" w:space="0" w:color="auto"/>
            </w:tcBorders>
            <w:vAlign w:val="center"/>
          </w:tcPr>
          <w:p w14:paraId="73241F9B" w14:textId="77777777" w:rsidR="0079595F" w:rsidRPr="00907F07" w:rsidRDefault="0079595F" w:rsidP="002865C0">
            <w:pPr>
              <w:rPr>
                <w:lang w:val="en-US"/>
              </w:rPr>
            </w:pPr>
            <w:r>
              <w:rPr>
                <w:lang w:val="en-US"/>
              </w:rPr>
              <w:t xml:space="preserve">Strat suport pentru pardoseli executat din mortar din ciment M 100-T de 3 cm grosime cu fata driscuita fin.Diferenta in plus  pentru fiecare 0,5x2=1 cm de strat suport din mortar M 100-T,  se adauga  </w:t>
            </w:r>
            <w:r>
              <w:t>добираем</w:t>
            </w:r>
            <w:r>
              <w:rPr>
                <w:lang w:val="en-US"/>
              </w:rPr>
              <w:t xml:space="preserve"> 1 </w:t>
            </w:r>
            <w:r>
              <w:t>см</w:t>
            </w:r>
            <w:r>
              <w:rPr>
                <w:lang w:val="en-US"/>
              </w:rPr>
              <w:t>)</w:t>
            </w:r>
          </w:p>
        </w:tc>
        <w:tc>
          <w:tcPr>
            <w:tcW w:w="992" w:type="dxa"/>
            <w:tcBorders>
              <w:top w:val="single" w:sz="4" w:space="0" w:color="auto"/>
              <w:bottom w:val="single" w:sz="4" w:space="0" w:color="auto"/>
            </w:tcBorders>
            <w:vAlign w:val="center"/>
          </w:tcPr>
          <w:p w14:paraId="4BDD7CD6"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0B0AFD94" w14:textId="77777777" w:rsidR="0079595F" w:rsidRDefault="0079595F" w:rsidP="002865C0">
            <w:pPr>
              <w:jc w:val="center"/>
            </w:pPr>
            <w:r>
              <w:t>34,60</w:t>
            </w:r>
          </w:p>
        </w:tc>
      </w:tr>
      <w:tr w:rsidR="0079595F" w:rsidRPr="00A41119" w14:paraId="5BAB00F5" w14:textId="77777777" w:rsidTr="002865C0">
        <w:tc>
          <w:tcPr>
            <w:tcW w:w="709" w:type="dxa"/>
            <w:tcBorders>
              <w:top w:val="single" w:sz="4" w:space="0" w:color="auto"/>
              <w:bottom w:val="single" w:sz="4" w:space="0" w:color="auto"/>
            </w:tcBorders>
            <w:vAlign w:val="center"/>
          </w:tcPr>
          <w:p w14:paraId="3166091E" w14:textId="77777777" w:rsidR="0079595F" w:rsidRDefault="0079595F" w:rsidP="002865C0">
            <w:pPr>
              <w:rPr>
                <w:lang w:val="en-US"/>
              </w:rPr>
            </w:pPr>
            <w:r>
              <w:t xml:space="preserve"> 27</w:t>
            </w:r>
          </w:p>
        </w:tc>
        <w:tc>
          <w:tcPr>
            <w:tcW w:w="1559" w:type="dxa"/>
            <w:tcBorders>
              <w:top w:val="single" w:sz="4" w:space="0" w:color="auto"/>
              <w:bottom w:val="single" w:sz="4" w:space="0" w:color="auto"/>
            </w:tcBorders>
            <w:vAlign w:val="center"/>
          </w:tcPr>
          <w:p w14:paraId="327889BC" w14:textId="77777777" w:rsidR="0079595F" w:rsidRDefault="0079595F" w:rsidP="002865C0">
            <w:r>
              <w:rPr>
                <w:lang w:val="en-US"/>
              </w:rPr>
              <w:t>CC03C</w:t>
            </w:r>
          </w:p>
          <w:p w14:paraId="5548AFDC" w14:textId="77777777" w:rsidR="0079595F" w:rsidRDefault="0079595F" w:rsidP="002865C0"/>
        </w:tc>
        <w:tc>
          <w:tcPr>
            <w:tcW w:w="6096" w:type="dxa"/>
            <w:tcBorders>
              <w:top w:val="single" w:sz="4" w:space="0" w:color="auto"/>
              <w:bottom w:val="single" w:sz="4" w:space="0" w:color="auto"/>
            </w:tcBorders>
            <w:vAlign w:val="center"/>
          </w:tcPr>
          <w:p w14:paraId="608F7E76" w14:textId="77777777" w:rsidR="0079595F" w:rsidRPr="00907F07" w:rsidRDefault="0079595F" w:rsidP="002865C0">
            <w:pPr>
              <w:rPr>
                <w:lang w:val="en-US"/>
              </w:rPr>
            </w:pPr>
            <w:r>
              <w:rPr>
                <w:lang w:val="en-US"/>
              </w:rPr>
              <w:t>Montare plase sudate la inaltimi mai mici sau egale cu 35 m, la placi (Plasa Vr-1 4/4 150x150) 0.97kg/m2</w:t>
            </w:r>
          </w:p>
        </w:tc>
        <w:tc>
          <w:tcPr>
            <w:tcW w:w="992" w:type="dxa"/>
            <w:tcBorders>
              <w:top w:val="single" w:sz="4" w:space="0" w:color="auto"/>
              <w:bottom w:val="single" w:sz="4" w:space="0" w:color="auto"/>
            </w:tcBorders>
            <w:vAlign w:val="center"/>
          </w:tcPr>
          <w:p w14:paraId="7BF35226" w14:textId="77777777" w:rsidR="0079595F" w:rsidRDefault="0079595F" w:rsidP="002865C0">
            <w:pPr>
              <w:jc w:val="center"/>
            </w:pPr>
            <w:r>
              <w:t>kg</w:t>
            </w:r>
          </w:p>
        </w:tc>
        <w:tc>
          <w:tcPr>
            <w:tcW w:w="1275" w:type="dxa"/>
            <w:tcBorders>
              <w:top w:val="single" w:sz="4" w:space="0" w:color="auto"/>
              <w:bottom w:val="single" w:sz="4" w:space="0" w:color="auto"/>
            </w:tcBorders>
            <w:vAlign w:val="center"/>
          </w:tcPr>
          <w:p w14:paraId="40A3817A" w14:textId="77777777" w:rsidR="0079595F" w:rsidRDefault="0079595F" w:rsidP="002865C0">
            <w:pPr>
              <w:jc w:val="center"/>
            </w:pPr>
            <w:r>
              <w:t>33,56</w:t>
            </w:r>
          </w:p>
        </w:tc>
      </w:tr>
      <w:tr w:rsidR="0079595F" w:rsidRPr="00A41119" w14:paraId="551646F5" w14:textId="77777777" w:rsidTr="002865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single" w:sz="4" w:space="0" w:color="auto"/>
              <w:left w:val="single" w:sz="4" w:space="0" w:color="auto"/>
              <w:bottom w:val="single" w:sz="4" w:space="0" w:color="auto"/>
              <w:right w:val="single" w:sz="4" w:space="0" w:color="auto"/>
            </w:tcBorders>
            <w:vAlign w:val="center"/>
          </w:tcPr>
          <w:p w14:paraId="4A509676" w14:textId="77777777" w:rsidR="0079595F" w:rsidRDefault="0079595F" w:rsidP="002865C0">
            <w:pPr>
              <w:rPr>
                <w:lang w:val="en-US"/>
              </w:rPr>
            </w:pPr>
            <w:r>
              <w:t xml:space="preserve"> 28</w:t>
            </w:r>
          </w:p>
        </w:tc>
        <w:tc>
          <w:tcPr>
            <w:tcW w:w="1559" w:type="dxa"/>
            <w:tcBorders>
              <w:top w:val="single" w:sz="4" w:space="0" w:color="auto"/>
              <w:left w:val="single" w:sz="4" w:space="0" w:color="auto"/>
              <w:bottom w:val="single" w:sz="4" w:space="0" w:color="auto"/>
              <w:right w:val="single" w:sz="4" w:space="0" w:color="auto"/>
            </w:tcBorders>
            <w:vAlign w:val="center"/>
          </w:tcPr>
          <w:p w14:paraId="10A91672" w14:textId="77777777" w:rsidR="0079595F" w:rsidRDefault="0079595F" w:rsidP="002865C0">
            <w:r>
              <w:rPr>
                <w:lang w:val="en-US"/>
              </w:rPr>
              <w:t>CN53A</w:t>
            </w:r>
          </w:p>
        </w:tc>
        <w:tc>
          <w:tcPr>
            <w:tcW w:w="6096" w:type="dxa"/>
            <w:tcBorders>
              <w:top w:val="single" w:sz="4" w:space="0" w:color="auto"/>
              <w:left w:val="single" w:sz="4" w:space="0" w:color="auto"/>
              <w:bottom w:val="single" w:sz="4" w:space="0" w:color="auto"/>
              <w:right w:val="single" w:sz="4" w:space="0" w:color="auto"/>
            </w:tcBorders>
            <w:vAlign w:val="center"/>
          </w:tcPr>
          <w:p w14:paraId="41CEC444" w14:textId="77777777" w:rsidR="0079595F" w:rsidRPr="00907F07" w:rsidRDefault="0079595F" w:rsidP="002865C0">
            <w:pPr>
              <w:ind w:left="-108" w:right="-108"/>
              <w:rPr>
                <w:lang w:val="en-US"/>
              </w:rPr>
            </w:pPr>
            <w:r>
              <w:rPr>
                <w:lang w:val="en-US"/>
              </w:rPr>
              <w:t>Grunduirea suprafetelor interioare a podelelei (Betonocontact)</w:t>
            </w:r>
          </w:p>
        </w:tc>
        <w:tc>
          <w:tcPr>
            <w:tcW w:w="992" w:type="dxa"/>
            <w:tcBorders>
              <w:top w:val="single" w:sz="4" w:space="0" w:color="auto"/>
              <w:left w:val="single" w:sz="4" w:space="0" w:color="auto"/>
              <w:bottom w:val="single" w:sz="4" w:space="0" w:color="auto"/>
              <w:right w:val="single" w:sz="4" w:space="0" w:color="auto"/>
            </w:tcBorders>
            <w:vAlign w:val="center"/>
          </w:tcPr>
          <w:p w14:paraId="344C4F07" w14:textId="77777777" w:rsidR="0079595F" w:rsidRDefault="0079595F" w:rsidP="002865C0">
            <w:pPr>
              <w:jc w:val="center"/>
            </w:pPr>
            <w:r>
              <w:t>m2</w:t>
            </w:r>
          </w:p>
        </w:tc>
        <w:tc>
          <w:tcPr>
            <w:tcW w:w="1275" w:type="dxa"/>
            <w:tcBorders>
              <w:top w:val="single" w:sz="4" w:space="0" w:color="auto"/>
              <w:left w:val="single" w:sz="4" w:space="0" w:color="auto"/>
              <w:bottom w:val="single" w:sz="4" w:space="0" w:color="auto"/>
              <w:right w:val="single" w:sz="4" w:space="0" w:color="auto"/>
            </w:tcBorders>
            <w:vAlign w:val="center"/>
          </w:tcPr>
          <w:p w14:paraId="6E808FB7" w14:textId="77777777" w:rsidR="0079595F" w:rsidRDefault="0079595F" w:rsidP="002865C0">
            <w:pPr>
              <w:jc w:val="center"/>
            </w:pPr>
            <w:r>
              <w:t>34,60</w:t>
            </w:r>
          </w:p>
        </w:tc>
      </w:tr>
      <w:tr w:rsidR="0079595F" w:rsidRPr="00A41119" w14:paraId="53ACDF4A" w14:textId="77777777" w:rsidTr="002865C0">
        <w:tc>
          <w:tcPr>
            <w:tcW w:w="709" w:type="dxa"/>
            <w:tcBorders>
              <w:top w:val="single" w:sz="4" w:space="0" w:color="auto"/>
              <w:bottom w:val="single" w:sz="4" w:space="0" w:color="auto"/>
            </w:tcBorders>
            <w:vAlign w:val="center"/>
          </w:tcPr>
          <w:p w14:paraId="52ACF8FF" w14:textId="77777777" w:rsidR="0079595F" w:rsidRDefault="0079595F" w:rsidP="002865C0">
            <w:pPr>
              <w:rPr>
                <w:lang w:val="en-US"/>
              </w:rPr>
            </w:pPr>
            <w:r>
              <w:t xml:space="preserve"> 29</w:t>
            </w:r>
          </w:p>
        </w:tc>
        <w:tc>
          <w:tcPr>
            <w:tcW w:w="1559" w:type="dxa"/>
            <w:tcBorders>
              <w:top w:val="single" w:sz="4" w:space="0" w:color="auto"/>
              <w:bottom w:val="single" w:sz="4" w:space="0" w:color="auto"/>
            </w:tcBorders>
            <w:vAlign w:val="center"/>
          </w:tcPr>
          <w:p w14:paraId="50D9403A" w14:textId="77777777" w:rsidR="0079595F" w:rsidRDefault="0079595F" w:rsidP="002865C0">
            <w:r>
              <w:rPr>
                <w:lang w:val="en-US"/>
              </w:rPr>
              <w:t>CG56A</w:t>
            </w:r>
          </w:p>
          <w:p w14:paraId="3981D8FF" w14:textId="77777777" w:rsidR="0079595F" w:rsidRDefault="0079595F" w:rsidP="002865C0"/>
        </w:tc>
        <w:tc>
          <w:tcPr>
            <w:tcW w:w="6096" w:type="dxa"/>
            <w:tcBorders>
              <w:top w:val="single" w:sz="4" w:space="0" w:color="auto"/>
              <w:bottom w:val="single" w:sz="4" w:space="0" w:color="auto"/>
            </w:tcBorders>
            <w:vAlign w:val="center"/>
          </w:tcPr>
          <w:p w14:paraId="456E8601" w14:textId="77777777" w:rsidR="0079595F" w:rsidRPr="00907F07" w:rsidRDefault="0079595F" w:rsidP="002865C0">
            <w:pPr>
              <w:rPr>
                <w:lang w:val="en-US"/>
              </w:rPr>
            </w:pPr>
            <w:r>
              <w:rPr>
                <w:lang w:val="en-US"/>
              </w:rPr>
              <w:t>Sapa din amestec de autonivelare "Nivelir": grosime 10mm (</w:t>
            </w:r>
            <w:r>
              <w:t>Стяжка</w:t>
            </w:r>
            <w:r>
              <w:rPr>
                <w:lang w:val="en-US"/>
              </w:rPr>
              <w:t xml:space="preserve"> </w:t>
            </w:r>
            <w:r>
              <w:t>пола</w:t>
            </w:r>
            <w:r>
              <w:rPr>
                <w:lang w:val="en-US"/>
              </w:rPr>
              <w:t xml:space="preserve">.: </w:t>
            </w:r>
            <w:r>
              <w:t>толщина</w:t>
            </w:r>
            <w:r>
              <w:rPr>
                <w:lang w:val="en-US"/>
              </w:rPr>
              <w:t xml:space="preserve"> 10 </w:t>
            </w:r>
            <w:r>
              <w:t>мм</w:t>
            </w:r>
            <w:r>
              <w:rPr>
                <w:lang w:val="en-US"/>
              </w:rPr>
              <w:t>)</w:t>
            </w:r>
          </w:p>
        </w:tc>
        <w:tc>
          <w:tcPr>
            <w:tcW w:w="992" w:type="dxa"/>
            <w:tcBorders>
              <w:top w:val="single" w:sz="4" w:space="0" w:color="auto"/>
              <w:bottom w:val="single" w:sz="4" w:space="0" w:color="auto"/>
            </w:tcBorders>
            <w:vAlign w:val="center"/>
          </w:tcPr>
          <w:p w14:paraId="3C17A643"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72522045" w14:textId="77777777" w:rsidR="0079595F" w:rsidRDefault="0079595F" w:rsidP="002865C0">
            <w:pPr>
              <w:jc w:val="center"/>
            </w:pPr>
            <w:r>
              <w:t>34,60</w:t>
            </w:r>
          </w:p>
        </w:tc>
      </w:tr>
      <w:tr w:rsidR="0079595F" w:rsidRPr="00A41119" w14:paraId="6E6B59FA" w14:textId="77777777" w:rsidTr="002865C0">
        <w:tc>
          <w:tcPr>
            <w:tcW w:w="709" w:type="dxa"/>
            <w:tcBorders>
              <w:top w:val="single" w:sz="4" w:space="0" w:color="auto"/>
              <w:bottom w:val="single" w:sz="4" w:space="0" w:color="auto"/>
            </w:tcBorders>
            <w:vAlign w:val="center"/>
          </w:tcPr>
          <w:p w14:paraId="29FF0D33" w14:textId="77777777" w:rsidR="0079595F" w:rsidRDefault="0079595F" w:rsidP="002865C0">
            <w:pPr>
              <w:rPr>
                <w:lang w:val="en-US"/>
              </w:rPr>
            </w:pPr>
            <w:r>
              <w:t xml:space="preserve"> 30</w:t>
            </w:r>
          </w:p>
        </w:tc>
        <w:tc>
          <w:tcPr>
            <w:tcW w:w="1559" w:type="dxa"/>
            <w:tcBorders>
              <w:top w:val="single" w:sz="4" w:space="0" w:color="auto"/>
              <w:bottom w:val="single" w:sz="4" w:space="0" w:color="auto"/>
            </w:tcBorders>
            <w:vAlign w:val="center"/>
          </w:tcPr>
          <w:p w14:paraId="38AA25E9" w14:textId="77777777" w:rsidR="0079595F" w:rsidRDefault="0079595F" w:rsidP="002865C0">
            <w:r>
              <w:rPr>
                <w:lang w:val="en-US"/>
              </w:rPr>
              <w:t>CG56A1,K-5</w:t>
            </w:r>
          </w:p>
          <w:p w14:paraId="727D20F3" w14:textId="77777777" w:rsidR="0079595F" w:rsidRDefault="0079595F" w:rsidP="002865C0"/>
        </w:tc>
        <w:tc>
          <w:tcPr>
            <w:tcW w:w="6096" w:type="dxa"/>
            <w:tcBorders>
              <w:top w:val="single" w:sz="4" w:space="0" w:color="auto"/>
              <w:bottom w:val="single" w:sz="4" w:space="0" w:color="auto"/>
            </w:tcBorders>
            <w:vAlign w:val="center"/>
          </w:tcPr>
          <w:p w14:paraId="45660B27" w14:textId="77777777" w:rsidR="0079595F" w:rsidRDefault="0079595F" w:rsidP="002865C0">
            <w:r>
              <w:t>Corectia la norma CG56A: se scade la 1mm grosime (Корректировка нормы CG56A: снимается на 1x5=5mm толщины)</w:t>
            </w:r>
          </w:p>
        </w:tc>
        <w:tc>
          <w:tcPr>
            <w:tcW w:w="992" w:type="dxa"/>
            <w:tcBorders>
              <w:top w:val="single" w:sz="4" w:space="0" w:color="auto"/>
              <w:bottom w:val="single" w:sz="4" w:space="0" w:color="auto"/>
            </w:tcBorders>
            <w:vAlign w:val="center"/>
          </w:tcPr>
          <w:p w14:paraId="76C6C130"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41EE4F77" w14:textId="77777777" w:rsidR="0079595F" w:rsidRDefault="0079595F" w:rsidP="002865C0">
            <w:pPr>
              <w:jc w:val="center"/>
            </w:pPr>
            <w:r>
              <w:t>-34,60</w:t>
            </w:r>
          </w:p>
        </w:tc>
      </w:tr>
      <w:tr w:rsidR="0079595F" w:rsidRPr="00A41119" w14:paraId="5D325900" w14:textId="77777777" w:rsidTr="002865C0">
        <w:tc>
          <w:tcPr>
            <w:tcW w:w="709" w:type="dxa"/>
            <w:tcBorders>
              <w:top w:val="single" w:sz="4" w:space="0" w:color="auto"/>
              <w:bottom w:val="single" w:sz="4" w:space="0" w:color="auto"/>
            </w:tcBorders>
            <w:vAlign w:val="center"/>
          </w:tcPr>
          <w:p w14:paraId="2767AC2E" w14:textId="77777777" w:rsidR="0079595F" w:rsidRDefault="0079595F" w:rsidP="002865C0">
            <w:pPr>
              <w:rPr>
                <w:lang w:val="en-US"/>
              </w:rPr>
            </w:pPr>
            <w:r>
              <w:t xml:space="preserve"> 31</w:t>
            </w:r>
          </w:p>
        </w:tc>
        <w:tc>
          <w:tcPr>
            <w:tcW w:w="1559" w:type="dxa"/>
            <w:tcBorders>
              <w:top w:val="single" w:sz="4" w:space="0" w:color="auto"/>
              <w:bottom w:val="single" w:sz="4" w:space="0" w:color="auto"/>
            </w:tcBorders>
            <w:vAlign w:val="center"/>
          </w:tcPr>
          <w:p w14:paraId="4F452AF7" w14:textId="77777777" w:rsidR="0079595F" w:rsidRDefault="0079595F" w:rsidP="002865C0">
            <w:r>
              <w:rPr>
                <w:lang w:val="en-US"/>
              </w:rPr>
              <w:t>CG49A</w:t>
            </w:r>
          </w:p>
          <w:p w14:paraId="2B8E1FCC" w14:textId="77777777" w:rsidR="0079595F" w:rsidRDefault="0079595F" w:rsidP="002865C0"/>
        </w:tc>
        <w:tc>
          <w:tcPr>
            <w:tcW w:w="6096" w:type="dxa"/>
            <w:tcBorders>
              <w:top w:val="single" w:sz="4" w:space="0" w:color="auto"/>
              <w:bottom w:val="single" w:sz="4" w:space="0" w:color="auto"/>
            </w:tcBorders>
            <w:vAlign w:val="center"/>
          </w:tcPr>
          <w:p w14:paraId="06669554" w14:textId="77777777" w:rsidR="0079595F" w:rsidRPr="00907F07" w:rsidRDefault="0079595F" w:rsidP="002865C0">
            <w:pPr>
              <w:ind w:right="-250"/>
              <w:rPr>
                <w:lang w:val="en-US"/>
              </w:rPr>
            </w:pPr>
            <w:r>
              <w:rPr>
                <w:lang w:val="en-US"/>
              </w:rPr>
              <w:t>Executarea acoperirii antibacteriale din vinil omogen (linole-um medical), la pardoseli (</w:t>
            </w:r>
            <w:r>
              <w:t>медицинский</w:t>
            </w:r>
            <w:r>
              <w:rPr>
                <w:lang w:val="en-US"/>
              </w:rPr>
              <w:t xml:space="preserve"> </w:t>
            </w:r>
            <w:r>
              <w:t>линолеум</w:t>
            </w:r>
            <w:r>
              <w:rPr>
                <w:lang w:val="en-US"/>
              </w:rPr>
              <w:t>)</w:t>
            </w:r>
          </w:p>
        </w:tc>
        <w:tc>
          <w:tcPr>
            <w:tcW w:w="992" w:type="dxa"/>
            <w:tcBorders>
              <w:top w:val="single" w:sz="4" w:space="0" w:color="auto"/>
              <w:bottom w:val="single" w:sz="4" w:space="0" w:color="auto"/>
            </w:tcBorders>
            <w:vAlign w:val="center"/>
          </w:tcPr>
          <w:p w14:paraId="287B5E2E"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1FD8DA10" w14:textId="77777777" w:rsidR="0079595F" w:rsidRDefault="0079595F" w:rsidP="002865C0">
            <w:pPr>
              <w:jc w:val="center"/>
            </w:pPr>
            <w:r>
              <w:t>34,60</w:t>
            </w:r>
          </w:p>
        </w:tc>
      </w:tr>
      <w:tr w:rsidR="0079595F" w:rsidRPr="00A41119" w14:paraId="342FDEBD" w14:textId="77777777" w:rsidTr="002865C0">
        <w:tc>
          <w:tcPr>
            <w:tcW w:w="709" w:type="dxa"/>
            <w:tcBorders>
              <w:top w:val="single" w:sz="4" w:space="0" w:color="auto"/>
              <w:bottom w:val="single" w:sz="4" w:space="0" w:color="auto"/>
            </w:tcBorders>
            <w:vAlign w:val="center"/>
          </w:tcPr>
          <w:p w14:paraId="6F8D2FE3" w14:textId="77777777" w:rsidR="0079595F" w:rsidRPr="00A41119" w:rsidRDefault="0079595F" w:rsidP="002865C0">
            <w:pPr>
              <w:rPr>
                <w:color w:val="5B9BD5" w:themeColor="accent1"/>
              </w:rPr>
            </w:pPr>
          </w:p>
        </w:tc>
        <w:tc>
          <w:tcPr>
            <w:tcW w:w="1559" w:type="dxa"/>
            <w:tcBorders>
              <w:top w:val="single" w:sz="4" w:space="0" w:color="auto"/>
              <w:bottom w:val="single" w:sz="4" w:space="0" w:color="auto"/>
            </w:tcBorders>
            <w:vAlign w:val="center"/>
          </w:tcPr>
          <w:p w14:paraId="1672FDF8" w14:textId="77777777" w:rsidR="0079595F" w:rsidRPr="00A41119" w:rsidRDefault="0079595F" w:rsidP="002865C0">
            <w:pPr>
              <w:rPr>
                <w:color w:val="5B9BD5" w:themeColor="accent1"/>
              </w:rPr>
            </w:pPr>
          </w:p>
        </w:tc>
        <w:tc>
          <w:tcPr>
            <w:tcW w:w="6096" w:type="dxa"/>
            <w:tcBorders>
              <w:top w:val="single" w:sz="4" w:space="0" w:color="auto"/>
              <w:bottom w:val="single" w:sz="4" w:space="0" w:color="auto"/>
            </w:tcBorders>
            <w:vAlign w:val="center"/>
          </w:tcPr>
          <w:p w14:paraId="5485D927" w14:textId="77777777" w:rsidR="0079595F" w:rsidRPr="00A41119" w:rsidRDefault="0079595F" w:rsidP="002865C0">
            <w:pPr>
              <w:adjustRightInd w:val="0"/>
              <w:ind w:right="-108"/>
              <w:rPr>
                <w:color w:val="5B9BD5" w:themeColor="accent1"/>
                <w:lang w:val="en-US"/>
              </w:rPr>
            </w:pPr>
            <w:r>
              <w:rPr>
                <w:b/>
                <w:bCs/>
                <w:sz w:val="22"/>
                <w:szCs w:val="22"/>
                <w:lang w:val="en-US"/>
              </w:rPr>
              <w:t xml:space="preserve">Capitolul </w:t>
            </w:r>
            <w:r>
              <w:rPr>
                <w:b/>
                <w:bCs/>
                <w:sz w:val="22"/>
                <w:szCs w:val="22"/>
              </w:rPr>
              <w:t>1.6.2. Tip 2, S=30.40m2</w:t>
            </w:r>
          </w:p>
        </w:tc>
        <w:tc>
          <w:tcPr>
            <w:tcW w:w="992" w:type="dxa"/>
            <w:tcBorders>
              <w:top w:val="single" w:sz="4" w:space="0" w:color="auto"/>
              <w:bottom w:val="single" w:sz="4" w:space="0" w:color="auto"/>
            </w:tcBorders>
            <w:vAlign w:val="center"/>
          </w:tcPr>
          <w:p w14:paraId="2DE880A4" w14:textId="77777777" w:rsidR="0079595F" w:rsidRPr="00A41119" w:rsidRDefault="0079595F" w:rsidP="002865C0">
            <w:pPr>
              <w:jc w:val="center"/>
              <w:rPr>
                <w:color w:val="5B9BD5" w:themeColor="accent1"/>
              </w:rPr>
            </w:pPr>
          </w:p>
        </w:tc>
        <w:tc>
          <w:tcPr>
            <w:tcW w:w="1275" w:type="dxa"/>
            <w:tcBorders>
              <w:top w:val="single" w:sz="4" w:space="0" w:color="auto"/>
              <w:bottom w:val="single" w:sz="4" w:space="0" w:color="auto"/>
            </w:tcBorders>
            <w:vAlign w:val="center"/>
          </w:tcPr>
          <w:p w14:paraId="4B9BD464" w14:textId="77777777" w:rsidR="0079595F" w:rsidRPr="00A41119" w:rsidRDefault="0079595F" w:rsidP="002865C0">
            <w:pPr>
              <w:jc w:val="center"/>
              <w:rPr>
                <w:color w:val="5B9BD5" w:themeColor="accent1"/>
              </w:rPr>
            </w:pPr>
          </w:p>
        </w:tc>
      </w:tr>
      <w:tr w:rsidR="0079595F" w:rsidRPr="00A41119" w14:paraId="416F6C1D" w14:textId="77777777" w:rsidTr="002865C0">
        <w:tc>
          <w:tcPr>
            <w:tcW w:w="709" w:type="dxa"/>
            <w:tcBorders>
              <w:top w:val="single" w:sz="4" w:space="0" w:color="auto"/>
              <w:bottom w:val="single" w:sz="4" w:space="0" w:color="auto"/>
            </w:tcBorders>
            <w:vAlign w:val="center"/>
          </w:tcPr>
          <w:p w14:paraId="2B80CD68" w14:textId="77777777" w:rsidR="0079595F" w:rsidRDefault="0079595F" w:rsidP="002865C0">
            <w:pPr>
              <w:rPr>
                <w:lang w:val="en-US"/>
              </w:rPr>
            </w:pPr>
            <w:r>
              <w:t>32</w:t>
            </w:r>
          </w:p>
        </w:tc>
        <w:tc>
          <w:tcPr>
            <w:tcW w:w="1559" w:type="dxa"/>
            <w:tcBorders>
              <w:top w:val="single" w:sz="4" w:space="0" w:color="auto"/>
              <w:bottom w:val="single" w:sz="4" w:space="0" w:color="auto"/>
            </w:tcBorders>
            <w:vAlign w:val="center"/>
          </w:tcPr>
          <w:p w14:paraId="0754D2F8" w14:textId="77777777" w:rsidR="0079595F" w:rsidRDefault="0079595F" w:rsidP="002865C0">
            <w:r>
              <w:rPr>
                <w:lang w:val="en-US"/>
              </w:rPr>
              <w:t>IzA04A</w:t>
            </w:r>
          </w:p>
          <w:p w14:paraId="5C2E32CF" w14:textId="77777777" w:rsidR="0079595F" w:rsidRDefault="0079595F" w:rsidP="002865C0"/>
        </w:tc>
        <w:tc>
          <w:tcPr>
            <w:tcW w:w="6096" w:type="dxa"/>
            <w:tcBorders>
              <w:top w:val="single" w:sz="4" w:space="0" w:color="auto"/>
              <w:bottom w:val="single" w:sz="4" w:space="0" w:color="auto"/>
            </w:tcBorders>
            <w:vAlign w:val="center"/>
          </w:tcPr>
          <w:p w14:paraId="73600A4F" w14:textId="77777777" w:rsidR="0079595F" w:rsidRPr="00907F07" w:rsidRDefault="0079595F" w:rsidP="002865C0">
            <w:pPr>
              <w:rPr>
                <w:lang w:val="en-US"/>
              </w:rPr>
            </w:pPr>
            <w:r>
              <w:rPr>
                <w:lang w:val="en-US"/>
              </w:rPr>
              <w:t xml:space="preserve">Pregatirea suprafetelor de beton tencuite (netencuite) sau de metal in vederea aplicarii protectiei anticorozive prin curatire cu perie de sirma </w:t>
            </w:r>
          </w:p>
        </w:tc>
        <w:tc>
          <w:tcPr>
            <w:tcW w:w="992" w:type="dxa"/>
            <w:tcBorders>
              <w:top w:val="single" w:sz="4" w:space="0" w:color="auto"/>
              <w:bottom w:val="single" w:sz="4" w:space="0" w:color="auto"/>
            </w:tcBorders>
            <w:vAlign w:val="center"/>
          </w:tcPr>
          <w:p w14:paraId="4678741B"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160B0FF2" w14:textId="77777777" w:rsidR="0079595F" w:rsidRDefault="0079595F" w:rsidP="002865C0">
            <w:pPr>
              <w:jc w:val="center"/>
            </w:pPr>
            <w:r>
              <w:t>30,40</w:t>
            </w:r>
          </w:p>
        </w:tc>
      </w:tr>
      <w:tr w:rsidR="0079595F" w:rsidRPr="00A41119" w14:paraId="0E514CD8" w14:textId="77777777" w:rsidTr="002865C0">
        <w:tc>
          <w:tcPr>
            <w:tcW w:w="709" w:type="dxa"/>
            <w:tcBorders>
              <w:top w:val="single" w:sz="4" w:space="0" w:color="auto"/>
              <w:bottom w:val="single" w:sz="4" w:space="0" w:color="auto"/>
            </w:tcBorders>
            <w:vAlign w:val="center"/>
          </w:tcPr>
          <w:p w14:paraId="6A936D06" w14:textId="77777777" w:rsidR="0079595F" w:rsidRDefault="0079595F" w:rsidP="002865C0">
            <w:pPr>
              <w:rPr>
                <w:lang w:val="en-US"/>
              </w:rPr>
            </w:pPr>
            <w:r>
              <w:t xml:space="preserve"> 33</w:t>
            </w:r>
          </w:p>
        </w:tc>
        <w:tc>
          <w:tcPr>
            <w:tcW w:w="1559" w:type="dxa"/>
            <w:tcBorders>
              <w:top w:val="single" w:sz="4" w:space="0" w:color="auto"/>
              <w:bottom w:val="single" w:sz="4" w:space="0" w:color="auto"/>
            </w:tcBorders>
            <w:vAlign w:val="center"/>
          </w:tcPr>
          <w:p w14:paraId="34CA6CE0" w14:textId="77777777" w:rsidR="0079595F" w:rsidRDefault="0079595F" w:rsidP="002865C0">
            <w:r>
              <w:rPr>
                <w:lang w:val="en-US"/>
              </w:rPr>
              <w:t>IzF10F</w:t>
            </w:r>
          </w:p>
          <w:p w14:paraId="54BFA437" w14:textId="77777777" w:rsidR="0079595F" w:rsidRDefault="0079595F" w:rsidP="002865C0"/>
        </w:tc>
        <w:tc>
          <w:tcPr>
            <w:tcW w:w="6096" w:type="dxa"/>
            <w:tcBorders>
              <w:top w:val="single" w:sz="4" w:space="0" w:color="auto"/>
              <w:bottom w:val="single" w:sz="4" w:space="0" w:color="auto"/>
            </w:tcBorders>
            <w:vAlign w:val="center"/>
          </w:tcPr>
          <w:p w14:paraId="570BBFD3" w14:textId="77777777" w:rsidR="0079595F" w:rsidRPr="00907F07" w:rsidRDefault="0079595F" w:rsidP="002865C0">
            <w:pPr>
              <w:rPr>
                <w:lang w:val="en-US"/>
              </w:rPr>
            </w:pPr>
            <w:r>
              <w:rPr>
                <w:lang w:val="en-US"/>
              </w:rPr>
              <w:t>Strat termoizolator la terase, acoperisuri si plansee, din placi din vata minerala tip G 80 sau G 100, sau placi din vata minerala tip PIB, lipite cu mastic de bitum pe suprafete orizontale sau inclinate pina la 40 % (</w:t>
            </w:r>
            <w:r>
              <w:t>Термоизолирующий</w:t>
            </w:r>
            <w:r>
              <w:rPr>
                <w:lang w:val="en-US"/>
              </w:rPr>
              <w:t xml:space="preserve"> </w:t>
            </w:r>
            <w:r>
              <w:t>слой</w:t>
            </w:r>
            <w:r>
              <w:rPr>
                <w:lang w:val="en-US"/>
              </w:rPr>
              <w:t xml:space="preserve">- </w:t>
            </w:r>
            <w:r>
              <w:t>минвата</w:t>
            </w:r>
            <w:r>
              <w:rPr>
                <w:lang w:val="en-US"/>
              </w:rPr>
              <w:t xml:space="preserve"> 2</w:t>
            </w:r>
            <w:r>
              <w:t>х</w:t>
            </w:r>
            <w:r>
              <w:rPr>
                <w:lang w:val="en-US"/>
              </w:rPr>
              <w:t>20</w:t>
            </w:r>
            <w:r>
              <w:t>мм</w:t>
            </w:r>
            <w:r>
              <w:rPr>
                <w:lang w:val="en-US"/>
              </w:rPr>
              <w:t xml:space="preserve">  ROCkWOLL Stroprock 160kg/m2)</w:t>
            </w:r>
          </w:p>
        </w:tc>
        <w:tc>
          <w:tcPr>
            <w:tcW w:w="992" w:type="dxa"/>
            <w:tcBorders>
              <w:top w:val="single" w:sz="4" w:space="0" w:color="auto"/>
              <w:bottom w:val="single" w:sz="4" w:space="0" w:color="auto"/>
            </w:tcBorders>
            <w:vAlign w:val="center"/>
          </w:tcPr>
          <w:p w14:paraId="78CAE66E"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1AF6EF91" w14:textId="77777777" w:rsidR="0079595F" w:rsidRDefault="0079595F" w:rsidP="002865C0">
            <w:pPr>
              <w:jc w:val="center"/>
            </w:pPr>
            <w:r>
              <w:t>30,40</w:t>
            </w:r>
          </w:p>
        </w:tc>
      </w:tr>
      <w:tr w:rsidR="0079595F" w:rsidRPr="00A41119" w14:paraId="29C8AE5A" w14:textId="77777777" w:rsidTr="002865C0">
        <w:tc>
          <w:tcPr>
            <w:tcW w:w="709" w:type="dxa"/>
            <w:tcBorders>
              <w:top w:val="single" w:sz="4" w:space="0" w:color="auto"/>
              <w:bottom w:val="single" w:sz="4" w:space="0" w:color="auto"/>
            </w:tcBorders>
            <w:vAlign w:val="center"/>
          </w:tcPr>
          <w:p w14:paraId="5FFDB2AA" w14:textId="77777777" w:rsidR="0079595F" w:rsidRDefault="0079595F" w:rsidP="002865C0">
            <w:pPr>
              <w:rPr>
                <w:lang w:val="en-US"/>
              </w:rPr>
            </w:pPr>
            <w:r>
              <w:t xml:space="preserve"> 34</w:t>
            </w:r>
          </w:p>
        </w:tc>
        <w:tc>
          <w:tcPr>
            <w:tcW w:w="1559" w:type="dxa"/>
            <w:tcBorders>
              <w:top w:val="single" w:sz="4" w:space="0" w:color="auto"/>
              <w:bottom w:val="single" w:sz="4" w:space="0" w:color="auto"/>
            </w:tcBorders>
            <w:vAlign w:val="center"/>
          </w:tcPr>
          <w:p w14:paraId="22BC0671" w14:textId="77777777" w:rsidR="0079595F" w:rsidRDefault="0079595F" w:rsidP="002865C0">
            <w:r>
              <w:rPr>
                <w:lang w:val="en-US"/>
              </w:rPr>
              <w:t>CE17A</w:t>
            </w:r>
          </w:p>
          <w:p w14:paraId="224FD8FF" w14:textId="77777777" w:rsidR="0079595F" w:rsidRDefault="0079595F" w:rsidP="002865C0"/>
        </w:tc>
        <w:tc>
          <w:tcPr>
            <w:tcW w:w="6096" w:type="dxa"/>
            <w:tcBorders>
              <w:top w:val="single" w:sz="4" w:space="0" w:color="auto"/>
              <w:bottom w:val="single" w:sz="4" w:space="0" w:color="auto"/>
            </w:tcBorders>
            <w:vAlign w:val="center"/>
          </w:tcPr>
          <w:p w14:paraId="6C446E19" w14:textId="77777777" w:rsidR="0079595F" w:rsidRPr="00907F07" w:rsidRDefault="0079595F" w:rsidP="002865C0">
            <w:pPr>
              <w:rPr>
                <w:lang w:val="en-US"/>
              </w:rPr>
            </w:pPr>
            <w:r>
              <w:rPr>
                <w:lang w:val="en-US"/>
              </w:rPr>
              <w:t>Strat suplimentar polimeric tip ondutiss montat sub stratul de invelitoare de tigla, placi ondulate sau amprentate (Pelicula polietilen 80 mikron)</w:t>
            </w:r>
          </w:p>
        </w:tc>
        <w:tc>
          <w:tcPr>
            <w:tcW w:w="992" w:type="dxa"/>
            <w:tcBorders>
              <w:top w:val="single" w:sz="4" w:space="0" w:color="auto"/>
              <w:bottom w:val="single" w:sz="4" w:space="0" w:color="auto"/>
            </w:tcBorders>
            <w:vAlign w:val="center"/>
          </w:tcPr>
          <w:p w14:paraId="1840AF85"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049A2D4E" w14:textId="77777777" w:rsidR="0079595F" w:rsidRDefault="0079595F" w:rsidP="002865C0">
            <w:pPr>
              <w:jc w:val="center"/>
            </w:pPr>
            <w:r>
              <w:t>30,40</w:t>
            </w:r>
          </w:p>
        </w:tc>
      </w:tr>
      <w:tr w:rsidR="0079595F" w:rsidRPr="00A41119" w14:paraId="5ADA7C4F" w14:textId="77777777" w:rsidTr="002865C0">
        <w:tc>
          <w:tcPr>
            <w:tcW w:w="709" w:type="dxa"/>
            <w:tcBorders>
              <w:top w:val="single" w:sz="4" w:space="0" w:color="auto"/>
              <w:bottom w:val="single" w:sz="4" w:space="0" w:color="auto"/>
            </w:tcBorders>
            <w:vAlign w:val="center"/>
          </w:tcPr>
          <w:p w14:paraId="12D58233" w14:textId="77777777" w:rsidR="0079595F" w:rsidRDefault="0079595F" w:rsidP="002865C0">
            <w:pPr>
              <w:rPr>
                <w:lang w:val="en-US"/>
              </w:rPr>
            </w:pPr>
            <w:r>
              <w:t xml:space="preserve"> 35</w:t>
            </w:r>
          </w:p>
        </w:tc>
        <w:tc>
          <w:tcPr>
            <w:tcW w:w="1559" w:type="dxa"/>
            <w:tcBorders>
              <w:top w:val="single" w:sz="4" w:space="0" w:color="auto"/>
              <w:bottom w:val="single" w:sz="4" w:space="0" w:color="auto"/>
            </w:tcBorders>
            <w:vAlign w:val="center"/>
          </w:tcPr>
          <w:p w14:paraId="23F0874A" w14:textId="77777777" w:rsidR="0079595F" w:rsidRDefault="0079595F" w:rsidP="002865C0">
            <w:r>
              <w:rPr>
                <w:lang w:val="en-US"/>
              </w:rPr>
              <w:t>CG01A</w:t>
            </w:r>
          </w:p>
          <w:p w14:paraId="5D82F487" w14:textId="77777777" w:rsidR="0079595F" w:rsidRDefault="0079595F" w:rsidP="002865C0"/>
        </w:tc>
        <w:tc>
          <w:tcPr>
            <w:tcW w:w="6096" w:type="dxa"/>
            <w:tcBorders>
              <w:top w:val="single" w:sz="4" w:space="0" w:color="auto"/>
              <w:bottom w:val="single" w:sz="4" w:space="0" w:color="auto"/>
            </w:tcBorders>
            <w:vAlign w:val="center"/>
          </w:tcPr>
          <w:p w14:paraId="03EBC64C" w14:textId="77777777" w:rsidR="0079595F" w:rsidRPr="00907F07" w:rsidRDefault="0079595F" w:rsidP="002865C0">
            <w:pPr>
              <w:rPr>
                <w:lang w:val="en-US"/>
              </w:rPr>
            </w:pPr>
            <w:r>
              <w:rPr>
                <w:lang w:val="en-US"/>
              </w:rPr>
              <w:t>Strat suport pentru pardoseli executat din mortar din ciment M 100-T de 3 cm grosime cu fata driscuita fin (Sapa  40mm din ciment-nisip)</w:t>
            </w:r>
          </w:p>
        </w:tc>
        <w:tc>
          <w:tcPr>
            <w:tcW w:w="992" w:type="dxa"/>
            <w:tcBorders>
              <w:top w:val="single" w:sz="4" w:space="0" w:color="auto"/>
              <w:bottom w:val="single" w:sz="4" w:space="0" w:color="auto"/>
            </w:tcBorders>
            <w:vAlign w:val="center"/>
          </w:tcPr>
          <w:p w14:paraId="072310A1"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67419ABF" w14:textId="77777777" w:rsidR="0079595F" w:rsidRDefault="0079595F" w:rsidP="002865C0">
            <w:pPr>
              <w:jc w:val="center"/>
            </w:pPr>
            <w:r>
              <w:t>30,40</w:t>
            </w:r>
          </w:p>
        </w:tc>
      </w:tr>
      <w:tr w:rsidR="0079595F" w:rsidRPr="00A41119" w14:paraId="75E7E1B4" w14:textId="77777777" w:rsidTr="002865C0">
        <w:tc>
          <w:tcPr>
            <w:tcW w:w="709" w:type="dxa"/>
            <w:tcBorders>
              <w:top w:val="single" w:sz="4" w:space="0" w:color="auto"/>
              <w:bottom w:val="single" w:sz="4" w:space="0" w:color="auto"/>
            </w:tcBorders>
            <w:vAlign w:val="center"/>
          </w:tcPr>
          <w:p w14:paraId="0ADFC442" w14:textId="77777777" w:rsidR="0079595F" w:rsidRDefault="0079595F" w:rsidP="002865C0">
            <w:pPr>
              <w:rPr>
                <w:lang w:val="en-US"/>
              </w:rPr>
            </w:pPr>
            <w:r>
              <w:t xml:space="preserve"> 36</w:t>
            </w:r>
          </w:p>
        </w:tc>
        <w:tc>
          <w:tcPr>
            <w:tcW w:w="1559" w:type="dxa"/>
            <w:tcBorders>
              <w:top w:val="single" w:sz="4" w:space="0" w:color="auto"/>
              <w:bottom w:val="single" w:sz="4" w:space="0" w:color="auto"/>
            </w:tcBorders>
            <w:vAlign w:val="center"/>
          </w:tcPr>
          <w:p w14:paraId="4578DE7C" w14:textId="77777777" w:rsidR="0079595F" w:rsidRDefault="0079595F" w:rsidP="002865C0">
            <w:r>
              <w:rPr>
                <w:lang w:val="en-US"/>
              </w:rPr>
              <w:t>CG01A1,k-2</w:t>
            </w:r>
          </w:p>
          <w:p w14:paraId="48FC11F7" w14:textId="77777777" w:rsidR="0079595F" w:rsidRDefault="0079595F" w:rsidP="002865C0"/>
        </w:tc>
        <w:tc>
          <w:tcPr>
            <w:tcW w:w="6096" w:type="dxa"/>
            <w:tcBorders>
              <w:top w:val="single" w:sz="4" w:space="0" w:color="auto"/>
              <w:bottom w:val="single" w:sz="4" w:space="0" w:color="auto"/>
            </w:tcBorders>
            <w:vAlign w:val="center"/>
          </w:tcPr>
          <w:p w14:paraId="0949FF2F" w14:textId="77777777" w:rsidR="0079595F" w:rsidRPr="00907F07" w:rsidRDefault="0079595F" w:rsidP="002865C0">
            <w:pPr>
              <w:rPr>
                <w:lang w:val="en-US"/>
              </w:rPr>
            </w:pPr>
            <w:r>
              <w:rPr>
                <w:lang w:val="en-US"/>
              </w:rPr>
              <w:t xml:space="preserve">Strat suport pentru pardoseli executat din mortar din ciment M 100-T de 3 cm grosime cu fata driscuita fin.Diferenta in plus  pentru fiecare 0,5x2=1 cm de strat suport din mortar M 100-T,  se adauga  </w:t>
            </w:r>
            <w:r>
              <w:t>добираем</w:t>
            </w:r>
            <w:r>
              <w:rPr>
                <w:lang w:val="en-US"/>
              </w:rPr>
              <w:t xml:space="preserve"> 1 </w:t>
            </w:r>
            <w:r>
              <w:t>см</w:t>
            </w:r>
            <w:r>
              <w:rPr>
                <w:lang w:val="en-US"/>
              </w:rPr>
              <w:t>)</w:t>
            </w:r>
          </w:p>
        </w:tc>
        <w:tc>
          <w:tcPr>
            <w:tcW w:w="992" w:type="dxa"/>
            <w:tcBorders>
              <w:top w:val="single" w:sz="4" w:space="0" w:color="auto"/>
              <w:bottom w:val="single" w:sz="4" w:space="0" w:color="auto"/>
            </w:tcBorders>
            <w:vAlign w:val="center"/>
          </w:tcPr>
          <w:p w14:paraId="76CF685E"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0DE3C421" w14:textId="77777777" w:rsidR="0079595F" w:rsidRDefault="0079595F" w:rsidP="002865C0">
            <w:pPr>
              <w:jc w:val="center"/>
            </w:pPr>
            <w:r>
              <w:t>30,40</w:t>
            </w:r>
          </w:p>
        </w:tc>
      </w:tr>
      <w:tr w:rsidR="0079595F" w:rsidRPr="00A41119" w14:paraId="1F0646E6" w14:textId="77777777" w:rsidTr="002865C0">
        <w:tc>
          <w:tcPr>
            <w:tcW w:w="709" w:type="dxa"/>
            <w:tcBorders>
              <w:top w:val="single" w:sz="4" w:space="0" w:color="auto"/>
              <w:bottom w:val="single" w:sz="4" w:space="0" w:color="auto"/>
            </w:tcBorders>
            <w:vAlign w:val="center"/>
          </w:tcPr>
          <w:p w14:paraId="5BCAADAD" w14:textId="77777777" w:rsidR="0079595F" w:rsidRDefault="0079595F" w:rsidP="002865C0">
            <w:pPr>
              <w:rPr>
                <w:lang w:val="en-US"/>
              </w:rPr>
            </w:pPr>
            <w:r>
              <w:t xml:space="preserve"> 37</w:t>
            </w:r>
          </w:p>
        </w:tc>
        <w:tc>
          <w:tcPr>
            <w:tcW w:w="1559" w:type="dxa"/>
            <w:tcBorders>
              <w:top w:val="single" w:sz="4" w:space="0" w:color="auto"/>
              <w:bottom w:val="single" w:sz="4" w:space="0" w:color="auto"/>
            </w:tcBorders>
            <w:vAlign w:val="center"/>
          </w:tcPr>
          <w:p w14:paraId="0975A649" w14:textId="77777777" w:rsidR="0079595F" w:rsidRDefault="0079595F" w:rsidP="002865C0">
            <w:r>
              <w:rPr>
                <w:lang w:val="en-US"/>
              </w:rPr>
              <w:t>CC03C</w:t>
            </w:r>
          </w:p>
          <w:p w14:paraId="0178E93C" w14:textId="77777777" w:rsidR="0079595F" w:rsidRDefault="0079595F" w:rsidP="002865C0"/>
        </w:tc>
        <w:tc>
          <w:tcPr>
            <w:tcW w:w="6096" w:type="dxa"/>
            <w:tcBorders>
              <w:top w:val="single" w:sz="4" w:space="0" w:color="auto"/>
              <w:bottom w:val="single" w:sz="4" w:space="0" w:color="auto"/>
            </w:tcBorders>
            <w:vAlign w:val="center"/>
          </w:tcPr>
          <w:p w14:paraId="16984471" w14:textId="77777777" w:rsidR="0079595F" w:rsidRPr="00907F07" w:rsidRDefault="0079595F" w:rsidP="002865C0">
            <w:pPr>
              <w:rPr>
                <w:lang w:val="en-US"/>
              </w:rPr>
            </w:pPr>
            <w:r>
              <w:rPr>
                <w:lang w:val="en-US"/>
              </w:rPr>
              <w:t>Montare plase sudate la inaltimi mai mici sau egale cu 35 m, la placi (Plasa Vr-1 4/4 150x150) 0.97kg/m2</w:t>
            </w:r>
          </w:p>
        </w:tc>
        <w:tc>
          <w:tcPr>
            <w:tcW w:w="992" w:type="dxa"/>
            <w:tcBorders>
              <w:top w:val="single" w:sz="4" w:space="0" w:color="auto"/>
              <w:bottom w:val="single" w:sz="4" w:space="0" w:color="auto"/>
            </w:tcBorders>
            <w:vAlign w:val="center"/>
          </w:tcPr>
          <w:p w14:paraId="6A866BE1" w14:textId="77777777" w:rsidR="0079595F" w:rsidRDefault="0079595F" w:rsidP="002865C0">
            <w:pPr>
              <w:jc w:val="center"/>
            </w:pPr>
            <w:r>
              <w:t>kg</w:t>
            </w:r>
          </w:p>
        </w:tc>
        <w:tc>
          <w:tcPr>
            <w:tcW w:w="1275" w:type="dxa"/>
            <w:tcBorders>
              <w:top w:val="single" w:sz="4" w:space="0" w:color="auto"/>
              <w:bottom w:val="single" w:sz="4" w:space="0" w:color="auto"/>
            </w:tcBorders>
            <w:vAlign w:val="center"/>
          </w:tcPr>
          <w:p w14:paraId="41E5915C" w14:textId="77777777" w:rsidR="0079595F" w:rsidRDefault="0079595F" w:rsidP="002865C0">
            <w:pPr>
              <w:jc w:val="center"/>
            </w:pPr>
            <w:r>
              <w:t>29,50</w:t>
            </w:r>
          </w:p>
        </w:tc>
      </w:tr>
      <w:tr w:rsidR="0079595F" w:rsidRPr="00A41119" w14:paraId="0E120084" w14:textId="77777777" w:rsidTr="002865C0">
        <w:tc>
          <w:tcPr>
            <w:tcW w:w="709" w:type="dxa"/>
            <w:tcBorders>
              <w:top w:val="single" w:sz="4" w:space="0" w:color="auto"/>
              <w:bottom w:val="single" w:sz="4" w:space="0" w:color="auto"/>
            </w:tcBorders>
            <w:vAlign w:val="center"/>
          </w:tcPr>
          <w:p w14:paraId="4EDA9C2D" w14:textId="77777777" w:rsidR="0079595F" w:rsidRDefault="0079595F" w:rsidP="002865C0">
            <w:pPr>
              <w:rPr>
                <w:lang w:val="en-US"/>
              </w:rPr>
            </w:pPr>
            <w:r>
              <w:t xml:space="preserve"> 38</w:t>
            </w:r>
          </w:p>
        </w:tc>
        <w:tc>
          <w:tcPr>
            <w:tcW w:w="1559" w:type="dxa"/>
            <w:tcBorders>
              <w:top w:val="single" w:sz="4" w:space="0" w:color="auto"/>
              <w:bottom w:val="single" w:sz="4" w:space="0" w:color="auto"/>
            </w:tcBorders>
            <w:vAlign w:val="center"/>
          </w:tcPr>
          <w:p w14:paraId="33A65426" w14:textId="77777777" w:rsidR="0079595F" w:rsidRDefault="0079595F" w:rsidP="002865C0">
            <w:r>
              <w:rPr>
                <w:lang w:val="en-US"/>
              </w:rPr>
              <w:t>IzF31A</w:t>
            </w:r>
          </w:p>
          <w:p w14:paraId="0EF6FB91" w14:textId="77777777" w:rsidR="0079595F" w:rsidRDefault="0079595F" w:rsidP="002865C0"/>
        </w:tc>
        <w:tc>
          <w:tcPr>
            <w:tcW w:w="6096" w:type="dxa"/>
            <w:tcBorders>
              <w:top w:val="single" w:sz="4" w:space="0" w:color="auto"/>
              <w:bottom w:val="single" w:sz="4" w:space="0" w:color="auto"/>
            </w:tcBorders>
            <w:vAlign w:val="center"/>
          </w:tcPr>
          <w:p w14:paraId="341DA146" w14:textId="77777777" w:rsidR="0079595F" w:rsidRPr="00907F07" w:rsidRDefault="0079595F" w:rsidP="002865C0">
            <w:pPr>
              <w:rPr>
                <w:lang w:val="en-US"/>
              </w:rPr>
            </w:pPr>
            <w:r>
              <w:rPr>
                <w:lang w:val="en-US"/>
              </w:rPr>
              <w:t xml:space="preserve">Hidroizolarea   suprafetelor  din beton  (verticale, orizontale, inclusiv  tavane) cu  amestec "Penetron" - 2 straturi: suprafata neteda </w:t>
            </w:r>
          </w:p>
        </w:tc>
        <w:tc>
          <w:tcPr>
            <w:tcW w:w="992" w:type="dxa"/>
            <w:tcBorders>
              <w:top w:val="single" w:sz="4" w:space="0" w:color="auto"/>
              <w:bottom w:val="single" w:sz="4" w:space="0" w:color="auto"/>
            </w:tcBorders>
            <w:vAlign w:val="center"/>
          </w:tcPr>
          <w:p w14:paraId="6FC0CBB9"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52547B7B" w14:textId="77777777" w:rsidR="0079595F" w:rsidRDefault="0079595F" w:rsidP="002865C0">
            <w:pPr>
              <w:jc w:val="center"/>
            </w:pPr>
            <w:r>
              <w:t>30,40</w:t>
            </w:r>
          </w:p>
        </w:tc>
      </w:tr>
      <w:tr w:rsidR="0079595F" w:rsidRPr="00A41119" w14:paraId="636B4E0F" w14:textId="77777777" w:rsidTr="002865C0">
        <w:tc>
          <w:tcPr>
            <w:tcW w:w="709" w:type="dxa"/>
            <w:tcBorders>
              <w:top w:val="single" w:sz="4" w:space="0" w:color="auto"/>
              <w:bottom w:val="single" w:sz="4" w:space="0" w:color="auto"/>
            </w:tcBorders>
            <w:vAlign w:val="center"/>
          </w:tcPr>
          <w:p w14:paraId="63AA91D5" w14:textId="77777777" w:rsidR="0079595F" w:rsidRDefault="0079595F" w:rsidP="002865C0">
            <w:pPr>
              <w:rPr>
                <w:lang w:val="en-US"/>
              </w:rPr>
            </w:pPr>
            <w:r>
              <w:t xml:space="preserve"> 39</w:t>
            </w:r>
          </w:p>
        </w:tc>
        <w:tc>
          <w:tcPr>
            <w:tcW w:w="1559" w:type="dxa"/>
            <w:tcBorders>
              <w:top w:val="single" w:sz="4" w:space="0" w:color="auto"/>
              <w:bottom w:val="single" w:sz="4" w:space="0" w:color="auto"/>
            </w:tcBorders>
            <w:vAlign w:val="center"/>
          </w:tcPr>
          <w:p w14:paraId="21A975F7" w14:textId="77777777" w:rsidR="0079595F" w:rsidRDefault="0079595F" w:rsidP="002865C0">
            <w:r>
              <w:rPr>
                <w:lang w:val="en-US"/>
              </w:rPr>
              <w:t>CG01A</w:t>
            </w:r>
          </w:p>
          <w:p w14:paraId="7D1F598C" w14:textId="77777777" w:rsidR="0079595F" w:rsidRDefault="0079595F" w:rsidP="002865C0"/>
        </w:tc>
        <w:tc>
          <w:tcPr>
            <w:tcW w:w="6096" w:type="dxa"/>
            <w:tcBorders>
              <w:top w:val="single" w:sz="4" w:space="0" w:color="auto"/>
              <w:bottom w:val="single" w:sz="4" w:space="0" w:color="auto"/>
            </w:tcBorders>
            <w:vAlign w:val="center"/>
          </w:tcPr>
          <w:p w14:paraId="36BB4160" w14:textId="77777777" w:rsidR="0079595F" w:rsidRPr="00907F07" w:rsidRDefault="0079595F" w:rsidP="002865C0">
            <w:pPr>
              <w:rPr>
                <w:lang w:val="en-US"/>
              </w:rPr>
            </w:pPr>
            <w:r>
              <w:rPr>
                <w:lang w:val="en-US"/>
              </w:rPr>
              <w:t>Strat suport pentru pardoseli executat din mortar din ciment M 100-T de 3 cm grosime cu fata driscuita fin (Sapa  20mm din ciment-nisip)</w:t>
            </w:r>
          </w:p>
        </w:tc>
        <w:tc>
          <w:tcPr>
            <w:tcW w:w="992" w:type="dxa"/>
            <w:tcBorders>
              <w:top w:val="single" w:sz="4" w:space="0" w:color="auto"/>
              <w:bottom w:val="single" w:sz="4" w:space="0" w:color="auto"/>
            </w:tcBorders>
            <w:vAlign w:val="center"/>
          </w:tcPr>
          <w:p w14:paraId="48C7E0E8"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370C06BD" w14:textId="77777777" w:rsidR="0079595F" w:rsidRDefault="0079595F" w:rsidP="002865C0">
            <w:pPr>
              <w:jc w:val="center"/>
            </w:pPr>
            <w:r>
              <w:t>30,40</w:t>
            </w:r>
          </w:p>
        </w:tc>
      </w:tr>
      <w:tr w:rsidR="0079595F" w:rsidRPr="00A41119" w14:paraId="3681F8AC" w14:textId="77777777" w:rsidTr="002865C0">
        <w:tc>
          <w:tcPr>
            <w:tcW w:w="709" w:type="dxa"/>
            <w:tcBorders>
              <w:top w:val="single" w:sz="4" w:space="0" w:color="auto"/>
              <w:bottom w:val="single" w:sz="4" w:space="0" w:color="auto"/>
            </w:tcBorders>
            <w:vAlign w:val="center"/>
          </w:tcPr>
          <w:p w14:paraId="269E87A4" w14:textId="77777777" w:rsidR="0079595F" w:rsidRDefault="0079595F" w:rsidP="002865C0">
            <w:pPr>
              <w:rPr>
                <w:lang w:val="en-US"/>
              </w:rPr>
            </w:pPr>
            <w:r>
              <w:t xml:space="preserve"> 40</w:t>
            </w:r>
          </w:p>
        </w:tc>
        <w:tc>
          <w:tcPr>
            <w:tcW w:w="1559" w:type="dxa"/>
            <w:tcBorders>
              <w:top w:val="single" w:sz="4" w:space="0" w:color="auto"/>
              <w:bottom w:val="single" w:sz="4" w:space="0" w:color="auto"/>
            </w:tcBorders>
            <w:vAlign w:val="center"/>
          </w:tcPr>
          <w:p w14:paraId="2AC67186" w14:textId="77777777" w:rsidR="0079595F" w:rsidRDefault="0079595F" w:rsidP="002865C0">
            <w:r>
              <w:rPr>
                <w:lang w:val="en-US"/>
              </w:rPr>
              <w:t>CG01A1,k-2</w:t>
            </w:r>
          </w:p>
          <w:p w14:paraId="19FDFE72" w14:textId="77777777" w:rsidR="0079595F" w:rsidRDefault="0079595F" w:rsidP="002865C0"/>
        </w:tc>
        <w:tc>
          <w:tcPr>
            <w:tcW w:w="6096" w:type="dxa"/>
            <w:tcBorders>
              <w:top w:val="single" w:sz="4" w:space="0" w:color="auto"/>
              <w:bottom w:val="single" w:sz="4" w:space="0" w:color="auto"/>
            </w:tcBorders>
            <w:vAlign w:val="center"/>
          </w:tcPr>
          <w:p w14:paraId="401709F2" w14:textId="77777777" w:rsidR="0079595F" w:rsidRPr="00907F07" w:rsidRDefault="0079595F" w:rsidP="002865C0">
            <w:pPr>
              <w:rPr>
                <w:lang w:val="en-US"/>
              </w:rPr>
            </w:pPr>
            <w:r>
              <w:rPr>
                <w:lang w:val="en-US"/>
              </w:rPr>
              <w:t xml:space="preserve">Strat suport pentru pardoseli executat din mortar din ciment M 100-T de 3 cm grosime cu fata driscuita fin.Diferenta in plus  pentru fiecare 0,5x2=1 cm de strat suport din mortar M 100-T,  se scade     1 </w:t>
            </w:r>
            <w:r>
              <w:t>см</w:t>
            </w:r>
            <w:r>
              <w:rPr>
                <w:lang w:val="en-US"/>
              </w:rPr>
              <w:t>)</w:t>
            </w:r>
          </w:p>
        </w:tc>
        <w:tc>
          <w:tcPr>
            <w:tcW w:w="992" w:type="dxa"/>
            <w:tcBorders>
              <w:top w:val="single" w:sz="4" w:space="0" w:color="auto"/>
              <w:bottom w:val="single" w:sz="4" w:space="0" w:color="auto"/>
            </w:tcBorders>
            <w:vAlign w:val="center"/>
          </w:tcPr>
          <w:p w14:paraId="4EE55B09"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4FE2451B" w14:textId="77777777" w:rsidR="0079595F" w:rsidRDefault="0079595F" w:rsidP="002865C0">
            <w:pPr>
              <w:jc w:val="center"/>
            </w:pPr>
            <w:r>
              <w:t>-30,40</w:t>
            </w:r>
          </w:p>
        </w:tc>
      </w:tr>
      <w:tr w:rsidR="0079595F" w:rsidRPr="00A41119" w14:paraId="44AA3026" w14:textId="77777777" w:rsidTr="002865C0">
        <w:tc>
          <w:tcPr>
            <w:tcW w:w="709" w:type="dxa"/>
            <w:tcBorders>
              <w:top w:val="single" w:sz="4" w:space="0" w:color="auto"/>
              <w:bottom w:val="single" w:sz="4" w:space="0" w:color="auto"/>
            </w:tcBorders>
            <w:vAlign w:val="center"/>
          </w:tcPr>
          <w:p w14:paraId="332DAC7C" w14:textId="77777777" w:rsidR="0079595F" w:rsidRDefault="0079595F" w:rsidP="002865C0">
            <w:pPr>
              <w:rPr>
                <w:lang w:val="en-US"/>
              </w:rPr>
            </w:pPr>
            <w:r>
              <w:t xml:space="preserve"> 41</w:t>
            </w:r>
          </w:p>
        </w:tc>
        <w:tc>
          <w:tcPr>
            <w:tcW w:w="1559" w:type="dxa"/>
            <w:tcBorders>
              <w:top w:val="single" w:sz="4" w:space="0" w:color="auto"/>
              <w:bottom w:val="single" w:sz="4" w:space="0" w:color="auto"/>
            </w:tcBorders>
            <w:vAlign w:val="center"/>
          </w:tcPr>
          <w:p w14:paraId="7A3EEE41" w14:textId="77777777" w:rsidR="0079595F" w:rsidRDefault="0079595F" w:rsidP="002865C0">
            <w:r>
              <w:rPr>
                <w:lang w:val="en-US"/>
              </w:rPr>
              <w:t>CC03C</w:t>
            </w:r>
          </w:p>
          <w:p w14:paraId="5B473251" w14:textId="77777777" w:rsidR="0079595F" w:rsidRDefault="0079595F" w:rsidP="002865C0"/>
        </w:tc>
        <w:tc>
          <w:tcPr>
            <w:tcW w:w="6096" w:type="dxa"/>
            <w:tcBorders>
              <w:top w:val="single" w:sz="4" w:space="0" w:color="auto"/>
              <w:bottom w:val="single" w:sz="4" w:space="0" w:color="auto"/>
            </w:tcBorders>
            <w:vAlign w:val="center"/>
          </w:tcPr>
          <w:p w14:paraId="55622D42" w14:textId="77777777" w:rsidR="0079595F" w:rsidRPr="00907F07" w:rsidRDefault="0079595F" w:rsidP="002865C0">
            <w:pPr>
              <w:rPr>
                <w:lang w:val="en-US"/>
              </w:rPr>
            </w:pPr>
            <w:r>
              <w:rPr>
                <w:lang w:val="en-US"/>
              </w:rPr>
              <w:t>Montare plase sudate la inaltimi mai mici sau egale cu 35 m, la placi (Plasa Vr-1 5/5 150x150) 2.15kg/m2</w:t>
            </w:r>
          </w:p>
        </w:tc>
        <w:tc>
          <w:tcPr>
            <w:tcW w:w="992" w:type="dxa"/>
            <w:tcBorders>
              <w:top w:val="single" w:sz="4" w:space="0" w:color="auto"/>
              <w:bottom w:val="single" w:sz="4" w:space="0" w:color="auto"/>
            </w:tcBorders>
            <w:vAlign w:val="center"/>
          </w:tcPr>
          <w:p w14:paraId="326F2308" w14:textId="77777777" w:rsidR="0079595F" w:rsidRDefault="0079595F" w:rsidP="002865C0">
            <w:pPr>
              <w:jc w:val="center"/>
            </w:pPr>
            <w:r>
              <w:t>kg</w:t>
            </w:r>
          </w:p>
        </w:tc>
        <w:tc>
          <w:tcPr>
            <w:tcW w:w="1275" w:type="dxa"/>
            <w:tcBorders>
              <w:top w:val="single" w:sz="4" w:space="0" w:color="auto"/>
              <w:bottom w:val="single" w:sz="4" w:space="0" w:color="auto"/>
            </w:tcBorders>
            <w:vAlign w:val="center"/>
          </w:tcPr>
          <w:p w14:paraId="6C9FAC84" w14:textId="77777777" w:rsidR="0079595F" w:rsidRDefault="0079595F" w:rsidP="002865C0">
            <w:pPr>
              <w:jc w:val="center"/>
            </w:pPr>
            <w:r>
              <w:t>65,36</w:t>
            </w:r>
          </w:p>
        </w:tc>
      </w:tr>
      <w:tr w:rsidR="0079595F" w:rsidRPr="00A41119" w14:paraId="3996C25E" w14:textId="77777777" w:rsidTr="002865C0">
        <w:tc>
          <w:tcPr>
            <w:tcW w:w="709" w:type="dxa"/>
            <w:tcBorders>
              <w:top w:val="single" w:sz="4" w:space="0" w:color="auto"/>
              <w:bottom w:val="single" w:sz="4" w:space="0" w:color="auto"/>
            </w:tcBorders>
            <w:vAlign w:val="center"/>
          </w:tcPr>
          <w:p w14:paraId="500606BC" w14:textId="77777777" w:rsidR="0079595F" w:rsidRDefault="0079595F" w:rsidP="002865C0">
            <w:pPr>
              <w:rPr>
                <w:lang w:val="en-US"/>
              </w:rPr>
            </w:pPr>
            <w:r>
              <w:t xml:space="preserve"> 42</w:t>
            </w:r>
          </w:p>
        </w:tc>
        <w:tc>
          <w:tcPr>
            <w:tcW w:w="1559" w:type="dxa"/>
            <w:tcBorders>
              <w:top w:val="single" w:sz="4" w:space="0" w:color="auto"/>
              <w:bottom w:val="single" w:sz="4" w:space="0" w:color="auto"/>
            </w:tcBorders>
            <w:vAlign w:val="center"/>
          </w:tcPr>
          <w:p w14:paraId="123D277A" w14:textId="77777777" w:rsidR="0079595F" w:rsidRDefault="0079595F" w:rsidP="002865C0">
            <w:r>
              <w:rPr>
                <w:lang w:val="en-US"/>
              </w:rPr>
              <w:t>CG17D</w:t>
            </w:r>
          </w:p>
          <w:p w14:paraId="4F202A3E" w14:textId="77777777" w:rsidR="0079595F" w:rsidRDefault="0079595F" w:rsidP="002865C0"/>
        </w:tc>
        <w:tc>
          <w:tcPr>
            <w:tcW w:w="6096" w:type="dxa"/>
            <w:tcBorders>
              <w:top w:val="single" w:sz="4" w:space="0" w:color="auto"/>
              <w:bottom w:val="single" w:sz="4" w:space="0" w:color="auto"/>
            </w:tcBorders>
            <w:vAlign w:val="center"/>
          </w:tcPr>
          <w:p w14:paraId="20016BD6" w14:textId="77777777" w:rsidR="0079595F" w:rsidRPr="00907F07" w:rsidRDefault="0079595F" w:rsidP="002865C0">
            <w:pPr>
              <w:ind w:right="-108"/>
              <w:rPr>
                <w:lang w:val="en-US"/>
              </w:rPr>
            </w:pPr>
            <w:r>
              <w:rPr>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14:paraId="7192A603"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21F7C6EA" w14:textId="77777777" w:rsidR="0079595F" w:rsidRDefault="0079595F" w:rsidP="002865C0">
            <w:pPr>
              <w:jc w:val="center"/>
            </w:pPr>
            <w:r>
              <w:t>17,90</w:t>
            </w:r>
          </w:p>
        </w:tc>
      </w:tr>
      <w:tr w:rsidR="0079595F" w:rsidRPr="00A41119" w14:paraId="57620904" w14:textId="77777777" w:rsidTr="002865C0">
        <w:tc>
          <w:tcPr>
            <w:tcW w:w="709" w:type="dxa"/>
            <w:tcBorders>
              <w:top w:val="single" w:sz="4" w:space="0" w:color="auto"/>
              <w:bottom w:val="single" w:sz="4" w:space="0" w:color="auto"/>
            </w:tcBorders>
            <w:vAlign w:val="center"/>
          </w:tcPr>
          <w:p w14:paraId="67AB754D" w14:textId="77777777" w:rsidR="0079595F" w:rsidRDefault="0079595F" w:rsidP="002865C0">
            <w:pPr>
              <w:rPr>
                <w:lang w:val="en-US"/>
              </w:rPr>
            </w:pPr>
            <w:r>
              <w:lastRenderedPageBreak/>
              <w:t xml:space="preserve"> 43</w:t>
            </w:r>
          </w:p>
        </w:tc>
        <w:tc>
          <w:tcPr>
            <w:tcW w:w="1559" w:type="dxa"/>
            <w:tcBorders>
              <w:top w:val="single" w:sz="4" w:space="0" w:color="auto"/>
              <w:bottom w:val="single" w:sz="4" w:space="0" w:color="auto"/>
            </w:tcBorders>
            <w:vAlign w:val="center"/>
          </w:tcPr>
          <w:p w14:paraId="37BFED0E" w14:textId="77777777" w:rsidR="0079595F" w:rsidRDefault="0079595F" w:rsidP="002865C0">
            <w:r>
              <w:rPr>
                <w:lang w:val="en-US"/>
              </w:rPr>
              <w:t>CG17D1</w:t>
            </w:r>
          </w:p>
          <w:p w14:paraId="58F60302" w14:textId="77777777" w:rsidR="0079595F" w:rsidRDefault="0079595F" w:rsidP="002865C0"/>
        </w:tc>
        <w:tc>
          <w:tcPr>
            <w:tcW w:w="6096" w:type="dxa"/>
            <w:tcBorders>
              <w:top w:val="single" w:sz="4" w:space="0" w:color="auto"/>
              <w:bottom w:val="single" w:sz="4" w:space="0" w:color="auto"/>
            </w:tcBorders>
            <w:vAlign w:val="center"/>
          </w:tcPr>
          <w:p w14:paraId="70DE4428" w14:textId="77777777" w:rsidR="0079595F" w:rsidRPr="00907F07" w:rsidRDefault="0079595F" w:rsidP="002865C0">
            <w:pPr>
              <w:rPr>
                <w:lang w:val="en-US"/>
              </w:rPr>
            </w:pPr>
            <w:r>
              <w:rPr>
                <w:lang w:val="en-US"/>
              </w:rPr>
              <w:t>Pardoseli din placi de gresie ceramica inclusiv stratul suport din mortar adeziv, executate pe suprafete: egale sau mai mici de 16 m2</w:t>
            </w:r>
          </w:p>
        </w:tc>
        <w:tc>
          <w:tcPr>
            <w:tcW w:w="992" w:type="dxa"/>
            <w:tcBorders>
              <w:top w:val="single" w:sz="4" w:space="0" w:color="auto"/>
              <w:bottom w:val="single" w:sz="4" w:space="0" w:color="auto"/>
            </w:tcBorders>
            <w:vAlign w:val="center"/>
          </w:tcPr>
          <w:p w14:paraId="19E9A9F8"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342A5740" w14:textId="77777777" w:rsidR="0079595F" w:rsidRDefault="0079595F" w:rsidP="002865C0">
            <w:pPr>
              <w:jc w:val="center"/>
            </w:pPr>
            <w:r>
              <w:t>12,50</w:t>
            </w:r>
          </w:p>
        </w:tc>
      </w:tr>
      <w:tr w:rsidR="0079595F" w:rsidRPr="00A41119" w14:paraId="7BB39271" w14:textId="77777777" w:rsidTr="002865C0">
        <w:tc>
          <w:tcPr>
            <w:tcW w:w="709" w:type="dxa"/>
            <w:tcBorders>
              <w:top w:val="single" w:sz="4" w:space="0" w:color="auto"/>
              <w:bottom w:val="single" w:sz="4" w:space="0" w:color="auto"/>
            </w:tcBorders>
            <w:vAlign w:val="center"/>
          </w:tcPr>
          <w:p w14:paraId="6700C554" w14:textId="77777777" w:rsidR="0079595F" w:rsidRDefault="0079595F" w:rsidP="002865C0">
            <w:pPr>
              <w:rPr>
                <w:lang w:val="en-US"/>
              </w:rPr>
            </w:pPr>
            <w:r>
              <w:t xml:space="preserve"> 44</w:t>
            </w:r>
          </w:p>
        </w:tc>
        <w:tc>
          <w:tcPr>
            <w:tcW w:w="1559" w:type="dxa"/>
            <w:tcBorders>
              <w:top w:val="single" w:sz="4" w:space="0" w:color="auto"/>
              <w:bottom w:val="single" w:sz="4" w:space="0" w:color="auto"/>
            </w:tcBorders>
            <w:vAlign w:val="center"/>
          </w:tcPr>
          <w:p w14:paraId="239F106B" w14:textId="77777777" w:rsidR="0079595F" w:rsidRDefault="0079595F" w:rsidP="002865C0">
            <w:r>
              <w:rPr>
                <w:lang w:val="en-US"/>
              </w:rPr>
              <w:t>CI14A</w:t>
            </w:r>
          </w:p>
          <w:p w14:paraId="284597BD" w14:textId="77777777" w:rsidR="0079595F" w:rsidRDefault="0079595F" w:rsidP="002865C0"/>
        </w:tc>
        <w:tc>
          <w:tcPr>
            <w:tcW w:w="6096" w:type="dxa"/>
            <w:tcBorders>
              <w:top w:val="single" w:sz="4" w:space="0" w:color="auto"/>
              <w:bottom w:val="single" w:sz="4" w:space="0" w:color="auto"/>
            </w:tcBorders>
            <w:vAlign w:val="center"/>
          </w:tcPr>
          <w:p w14:paraId="10DAF059" w14:textId="77777777" w:rsidR="0079595F" w:rsidRPr="00907F07" w:rsidRDefault="0079595F" w:rsidP="002865C0">
            <w:pPr>
              <w:rPr>
                <w:lang w:val="en-US"/>
              </w:rPr>
            </w:pPr>
            <w:r>
              <w:rPr>
                <w:lang w:val="en-US"/>
              </w:rPr>
              <w:t xml:space="preserve">Elemente liniare din placi din gresie ceramica aplicate cu adeziv </w:t>
            </w:r>
          </w:p>
        </w:tc>
        <w:tc>
          <w:tcPr>
            <w:tcW w:w="992" w:type="dxa"/>
            <w:tcBorders>
              <w:top w:val="single" w:sz="4" w:space="0" w:color="auto"/>
              <w:bottom w:val="single" w:sz="4" w:space="0" w:color="auto"/>
            </w:tcBorders>
            <w:vAlign w:val="center"/>
          </w:tcPr>
          <w:p w14:paraId="3A435322" w14:textId="77777777" w:rsidR="0079595F" w:rsidRDefault="0079595F" w:rsidP="002865C0">
            <w:pPr>
              <w:jc w:val="center"/>
            </w:pPr>
            <w:r>
              <w:t>m</w:t>
            </w:r>
          </w:p>
        </w:tc>
        <w:tc>
          <w:tcPr>
            <w:tcW w:w="1275" w:type="dxa"/>
            <w:tcBorders>
              <w:top w:val="single" w:sz="4" w:space="0" w:color="auto"/>
              <w:bottom w:val="single" w:sz="4" w:space="0" w:color="auto"/>
            </w:tcBorders>
            <w:vAlign w:val="center"/>
          </w:tcPr>
          <w:p w14:paraId="43D92029" w14:textId="77777777" w:rsidR="0079595F" w:rsidRDefault="0079595F" w:rsidP="002865C0">
            <w:pPr>
              <w:jc w:val="center"/>
            </w:pPr>
            <w:r>
              <w:t>74,20</w:t>
            </w:r>
          </w:p>
        </w:tc>
      </w:tr>
      <w:tr w:rsidR="0079595F" w:rsidRPr="00A41119" w14:paraId="2CF8DE03" w14:textId="77777777" w:rsidTr="002865C0">
        <w:tc>
          <w:tcPr>
            <w:tcW w:w="709" w:type="dxa"/>
            <w:tcBorders>
              <w:top w:val="single" w:sz="4" w:space="0" w:color="auto"/>
              <w:bottom w:val="single" w:sz="4" w:space="0" w:color="auto"/>
            </w:tcBorders>
            <w:vAlign w:val="center"/>
          </w:tcPr>
          <w:p w14:paraId="3305F92E" w14:textId="77777777" w:rsidR="0079595F" w:rsidRPr="00A41119" w:rsidRDefault="0079595F" w:rsidP="002865C0">
            <w:pPr>
              <w:rPr>
                <w:color w:val="5B9BD5" w:themeColor="accent1"/>
                <w:lang w:val="ro-MD"/>
              </w:rPr>
            </w:pPr>
          </w:p>
        </w:tc>
        <w:tc>
          <w:tcPr>
            <w:tcW w:w="1559" w:type="dxa"/>
            <w:tcBorders>
              <w:top w:val="single" w:sz="4" w:space="0" w:color="auto"/>
              <w:bottom w:val="single" w:sz="4" w:space="0" w:color="auto"/>
            </w:tcBorders>
            <w:vAlign w:val="center"/>
          </w:tcPr>
          <w:p w14:paraId="07352491" w14:textId="77777777" w:rsidR="0079595F" w:rsidRPr="00A41119" w:rsidRDefault="0079595F" w:rsidP="002865C0">
            <w:pPr>
              <w:rPr>
                <w:color w:val="5B9BD5" w:themeColor="accent1"/>
                <w:lang w:val="en-US"/>
              </w:rPr>
            </w:pPr>
          </w:p>
        </w:tc>
        <w:tc>
          <w:tcPr>
            <w:tcW w:w="6096" w:type="dxa"/>
            <w:tcBorders>
              <w:top w:val="single" w:sz="4" w:space="0" w:color="auto"/>
              <w:bottom w:val="single" w:sz="4" w:space="0" w:color="auto"/>
            </w:tcBorders>
            <w:vAlign w:val="center"/>
          </w:tcPr>
          <w:p w14:paraId="1CC893C3" w14:textId="77777777" w:rsidR="0079595F" w:rsidRPr="00A41119" w:rsidRDefault="0079595F" w:rsidP="002865C0">
            <w:pPr>
              <w:ind w:right="-108"/>
              <w:rPr>
                <w:color w:val="5B9BD5" w:themeColor="accent1"/>
                <w:lang w:val="en-US"/>
              </w:rPr>
            </w:pPr>
            <w:r>
              <w:rPr>
                <w:b/>
                <w:bCs/>
                <w:sz w:val="22"/>
                <w:szCs w:val="22"/>
                <w:lang w:val="en-US"/>
              </w:rPr>
              <w:t xml:space="preserve">Capitolul </w:t>
            </w:r>
            <w:r>
              <w:rPr>
                <w:b/>
                <w:bCs/>
                <w:sz w:val="22"/>
                <w:szCs w:val="22"/>
              </w:rPr>
              <w:t>1.7. Finisaree interioara</w:t>
            </w:r>
            <w:r w:rsidRPr="00A41119">
              <w:rPr>
                <w:b/>
                <w:bCs/>
                <w:color w:val="5B9BD5" w:themeColor="accent1"/>
                <w:sz w:val="22"/>
                <w:szCs w:val="22"/>
                <w:lang w:val="en-US"/>
              </w:rPr>
              <w:t xml:space="preserve"> </w:t>
            </w:r>
          </w:p>
        </w:tc>
        <w:tc>
          <w:tcPr>
            <w:tcW w:w="992" w:type="dxa"/>
            <w:tcBorders>
              <w:top w:val="single" w:sz="4" w:space="0" w:color="auto"/>
              <w:bottom w:val="single" w:sz="4" w:space="0" w:color="auto"/>
            </w:tcBorders>
            <w:vAlign w:val="center"/>
          </w:tcPr>
          <w:p w14:paraId="55D96572" w14:textId="77777777" w:rsidR="0079595F" w:rsidRPr="00A41119" w:rsidRDefault="0079595F" w:rsidP="002865C0">
            <w:pPr>
              <w:jc w:val="center"/>
              <w:rPr>
                <w:color w:val="5B9BD5" w:themeColor="accent1"/>
              </w:rPr>
            </w:pPr>
          </w:p>
        </w:tc>
        <w:tc>
          <w:tcPr>
            <w:tcW w:w="1275" w:type="dxa"/>
            <w:tcBorders>
              <w:top w:val="single" w:sz="4" w:space="0" w:color="auto"/>
              <w:bottom w:val="single" w:sz="4" w:space="0" w:color="auto"/>
            </w:tcBorders>
            <w:vAlign w:val="center"/>
          </w:tcPr>
          <w:p w14:paraId="1015BCCE" w14:textId="77777777" w:rsidR="0079595F" w:rsidRPr="00A41119" w:rsidRDefault="0079595F" w:rsidP="002865C0">
            <w:pPr>
              <w:jc w:val="center"/>
              <w:rPr>
                <w:color w:val="5B9BD5" w:themeColor="accent1"/>
              </w:rPr>
            </w:pPr>
          </w:p>
        </w:tc>
      </w:tr>
      <w:tr w:rsidR="0079595F" w:rsidRPr="00A41119" w14:paraId="17FEBD71" w14:textId="77777777" w:rsidTr="002865C0">
        <w:tc>
          <w:tcPr>
            <w:tcW w:w="709" w:type="dxa"/>
            <w:tcBorders>
              <w:top w:val="single" w:sz="4" w:space="0" w:color="auto"/>
              <w:bottom w:val="single" w:sz="4" w:space="0" w:color="auto"/>
            </w:tcBorders>
            <w:vAlign w:val="center"/>
          </w:tcPr>
          <w:p w14:paraId="6269F540" w14:textId="77777777" w:rsidR="0079595F" w:rsidRPr="00A41119" w:rsidRDefault="0079595F" w:rsidP="002865C0">
            <w:pPr>
              <w:rPr>
                <w:color w:val="5B9BD5" w:themeColor="accent1"/>
              </w:rPr>
            </w:pPr>
          </w:p>
        </w:tc>
        <w:tc>
          <w:tcPr>
            <w:tcW w:w="1559" w:type="dxa"/>
            <w:tcBorders>
              <w:top w:val="single" w:sz="4" w:space="0" w:color="auto"/>
              <w:bottom w:val="single" w:sz="4" w:space="0" w:color="auto"/>
            </w:tcBorders>
            <w:vAlign w:val="center"/>
          </w:tcPr>
          <w:p w14:paraId="15F28220" w14:textId="77777777" w:rsidR="0079595F" w:rsidRPr="00A41119" w:rsidRDefault="0079595F" w:rsidP="002865C0">
            <w:pPr>
              <w:rPr>
                <w:color w:val="5B9BD5" w:themeColor="accent1"/>
              </w:rPr>
            </w:pPr>
          </w:p>
        </w:tc>
        <w:tc>
          <w:tcPr>
            <w:tcW w:w="6096" w:type="dxa"/>
            <w:tcBorders>
              <w:top w:val="single" w:sz="4" w:space="0" w:color="auto"/>
              <w:bottom w:val="single" w:sz="4" w:space="0" w:color="auto"/>
            </w:tcBorders>
            <w:vAlign w:val="center"/>
          </w:tcPr>
          <w:p w14:paraId="1376D25B" w14:textId="77777777" w:rsidR="0079595F" w:rsidRPr="00A41119" w:rsidRDefault="0079595F" w:rsidP="002865C0">
            <w:pPr>
              <w:adjustRightInd w:val="0"/>
              <w:ind w:right="-108"/>
              <w:rPr>
                <w:color w:val="5B9BD5" w:themeColor="accent1"/>
                <w:lang w:val="en-US"/>
              </w:rPr>
            </w:pPr>
            <w:r>
              <w:rPr>
                <w:b/>
                <w:bCs/>
                <w:sz w:val="22"/>
                <w:szCs w:val="22"/>
                <w:lang w:val="en-US"/>
              </w:rPr>
              <w:t>Capitolul 1.7.1. Tavan  T-2 , S=33.9m2</w:t>
            </w:r>
          </w:p>
        </w:tc>
        <w:tc>
          <w:tcPr>
            <w:tcW w:w="992" w:type="dxa"/>
            <w:tcBorders>
              <w:top w:val="single" w:sz="4" w:space="0" w:color="auto"/>
              <w:bottom w:val="single" w:sz="4" w:space="0" w:color="auto"/>
            </w:tcBorders>
            <w:vAlign w:val="center"/>
          </w:tcPr>
          <w:p w14:paraId="5070A089" w14:textId="77777777" w:rsidR="0079595F" w:rsidRPr="00A41119" w:rsidRDefault="0079595F" w:rsidP="002865C0">
            <w:pPr>
              <w:jc w:val="center"/>
              <w:rPr>
                <w:color w:val="5B9BD5" w:themeColor="accent1"/>
              </w:rPr>
            </w:pPr>
          </w:p>
        </w:tc>
        <w:tc>
          <w:tcPr>
            <w:tcW w:w="1275" w:type="dxa"/>
            <w:tcBorders>
              <w:top w:val="single" w:sz="4" w:space="0" w:color="auto"/>
              <w:bottom w:val="single" w:sz="4" w:space="0" w:color="auto"/>
            </w:tcBorders>
            <w:vAlign w:val="center"/>
          </w:tcPr>
          <w:p w14:paraId="0BCB7972" w14:textId="77777777" w:rsidR="0079595F" w:rsidRPr="00A41119" w:rsidRDefault="0079595F" w:rsidP="002865C0">
            <w:pPr>
              <w:jc w:val="center"/>
              <w:rPr>
                <w:color w:val="5B9BD5" w:themeColor="accent1"/>
              </w:rPr>
            </w:pPr>
          </w:p>
        </w:tc>
      </w:tr>
      <w:tr w:rsidR="0079595F" w:rsidRPr="00A41119" w14:paraId="10577977" w14:textId="77777777" w:rsidTr="002865C0">
        <w:tc>
          <w:tcPr>
            <w:tcW w:w="709" w:type="dxa"/>
            <w:tcBorders>
              <w:top w:val="single" w:sz="4" w:space="0" w:color="auto"/>
              <w:bottom w:val="single" w:sz="4" w:space="0" w:color="auto"/>
            </w:tcBorders>
            <w:vAlign w:val="center"/>
          </w:tcPr>
          <w:p w14:paraId="22B66647" w14:textId="77777777" w:rsidR="0079595F" w:rsidRDefault="0079595F" w:rsidP="002865C0">
            <w:pPr>
              <w:rPr>
                <w:lang w:val="en-US"/>
              </w:rPr>
            </w:pPr>
            <w:r>
              <w:t>45</w:t>
            </w:r>
          </w:p>
        </w:tc>
        <w:tc>
          <w:tcPr>
            <w:tcW w:w="1559" w:type="dxa"/>
            <w:tcBorders>
              <w:top w:val="single" w:sz="4" w:space="0" w:color="auto"/>
              <w:bottom w:val="single" w:sz="4" w:space="0" w:color="auto"/>
            </w:tcBorders>
            <w:vAlign w:val="center"/>
          </w:tcPr>
          <w:p w14:paraId="4A7E7D8C" w14:textId="77777777" w:rsidR="0079595F" w:rsidRDefault="0079595F" w:rsidP="002865C0">
            <w:r>
              <w:rPr>
                <w:lang w:val="en-US"/>
              </w:rPr>
              <w:t>IzA04A</w:t>
            </w:r>
          </w:p>
          <w:p w14:paraId="71A32FD5" w14:textId="77777777" w:rsidR="0079595F" w:rsidRDefault="0079595F" w:rsidP="002865C0"/>
        </w:tc>
        <w:tc>
          <w:tcPr>
            <w:tcW w:w="6096" w:type="dxa"/>
            <w:tcBorders>
              <w:top w:val="single" w:sz="4" w:space="0" w:color="auto"/>
              <w:bottom w:val="single" w:sz="4" w:space="0" w:color="auto"/>
            </w:tcBorders>
            <w:vAlign w:val="center"/>
          </w:tcPr>
          <w:p w14:paraId="1C6F05A1" w14:textId="77777777" w:rsidR="0079595F" w:rsidRPr="00907F07" w:rsidRDefault="0079595F" w:rsidP="002865C0">
            <w:pPr>
              <w:rPr>
                <w:lang w:val="en-US"/>
              </w:rPr>
            </w:pPr>
            <w:r>
              <w:rPr>
                <w:lang w:val="en-US"/>
              </w:rPr>
              <w:t xml:space="preserve">Pregatirea suprafetelor de beton tencuite (netencuite) sau de metal in vederea aplicarii protectiei anticorozive prin curatire cu perie de sirma </w:t>
            </w:r>
          </w:p>
        </w:tc>
        <w:tc>
          <w:tcPr>
            <w:tcW w:w="992" w:type="dxa"/>
            <w:tcBorders>
              <w:top w:val="single" w:sz="4" w:space="0" w:color="auto"/>
              <w:bottom w:val="single" w:sz="4" w:space="0" w:color="auto"/>
            </w:tcBorders>
            <w:vAlign w:val="center"/>
          </w:tcPr>
          <w:p w14:paraId="6A379FB7"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72F73274" w14:textId="77777777" w:rsidR="0079595F" w:rsidRDefault="0079595F" w:rsidP="002865C0">
            <w:pPr>
              <w:jc w:val="center"/>
            </w:pPr>
            <w:r>
              <w:t>33,90</w:t>
            </w:r>
          </w:p>
        </w:tc>
      </w:tr>
      <w:tr w:rsidR="0079595F" w:rsidRPr="00A41119" w14:paraId="11146029" w14:textId="77777777" w:rsidTr="002865C0">
        <w:tc>
          <w:tcPr>
            <w:tcW w:w="709" w:type="dxa"/>
            <w:tcBorders>
              <w:top w:val="single" w:sz="4" w:space="0" w:color="auto"/>
              <w:bottom w:val="single" w:sz="4" w:space="0" w:color="auto"/>
            </w:tcBorders>
            <w:vAlign w:val="center"/>
          </w:tcPr>
          <w:p w14:paraId="06DB7E4F" w14:textId="77777777" w:rsidR="0079595F" w:rsidRDefault="0079595F" w:rsidP="002865C0">
            <w:pPr>
              <w:rPr>
                <w:lang w:val="en-US"/>
              </w:rPr>
            </w:pPr>
            <w:r>
              <w:t xml:space="preserve"> 46</w:t>
            </w:r>
          </w:p>
        </w:tc>
        <w:tc>
          <w:tcPr>
            <w:tcW w:w="1559" w:type="dxa"/>
            <w:tcBorders>
              <w:top w:val="single" w:sz="4" w:space="0" w:color="auto"/>
              <w:bottom w:val="single" w:sz="4" w:space="0" w:color="auto"/>
            </w:tcBorders>
            <w:vAlign w:val="center"/>
          </w:tcPr>
          <w:p w14:paraId="2D895965" w14:textId="77777777" w:rsidR="0079595F" w:rsidRDefault="0079595F" w:rsidP="002865C0">
            <w:r>
              <w:rPr>
                <w:lang w:val="en-US"/>
              </w:rPr>
              <w:t>CN54A</w:t>
            </w:r>
          </w:p>
          <w:p w14:paraId="0937301E" w14:textId="77777777" w:rsidR="0079595F" w:rsidRDefault="0079595F" w:rsidP="002865C0"/>
        </w:tc>
        <w:tc>
          <w:tcPr>
            <w:tcW w:w="6096" w:type="dxa"/>
            <w:tcBorders>
              <w:top w:val="single" w:sz="4" w:space="0" w:color="auto"/>
              <w:bottom w:val="single" w:sz="4" w:space="0" w:color="auto"/>
            </w:tcBorders>
            <w:vAlign w:val="center"/>
          </w:tcPr>
          <w:p w14:paraId="253D99C2" w14:textId="77777777" w:rsidR="0079595F" w:rsidRPr="00907F07" w:rsidRDefault="0079595F" w:rsidP="002865C0">
            <w:pPr>
              <w:rPr>
                <w:lang w:val="en-US"/>
              </w:rPr>
            </w:pPr>
            <w:r>
              <w:rPr>
                <w:lang w:val="en-US"/>
              </w:rPr>
              <w:t>Aplicarea manuala a grundului cu cuart "Betonocontact" intr-un strat, la tavan</w:t>
            </w:r>
          </w:p>
        </w:tc>
        <w:tc>
          <w:tcPr>
            <w:tcW w:w="992" w:type="dxa"/>
            <w:tcBorders>
              <w:top w:val="single" w:sz="4" w:space="0" w:color="auto"/>
              <w:bottom w:val="single" w:sz="4" w:space="0" w:color="auto"/>
            </w:tcBorders>
            <w:vAlign w:val="center"/>
          </w:tcPr>
          <w:p w14:paraId="47407D6B"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101858D3" w14:textId="77777777" w:rsidR="0079595F" w:rsidRDefault="0079595F" w:rsidP="002865C0">
            <w:pPr>
              <w:jc w:val="center"/>
            </w:pPr>
            <w:r>
              <w:t>33,90</w:t>
            </w:r>
          </w:p>
        </w:tc>
      </w:tr>
      <w:tr w:rsidR="0079595F" w:rsidRPr="00A41119" w14:paraId="7F417264" w14:textId="77777777" w:rsidTr="002865C0">
        <w:tc>
          <w:tcPr>
            <w:tcW w:w="709" w:type="dxa"/>
            <w:tcBorders>
              <w:top w:val="single" w:sz="4" w:space="0" w:color="auto"/>
              <w:bottom w:val="single" w:sz="4" w:space="0" w:color="auto"/>
            </w:tcBorders>
            <w:vAlign w:val="center"/>
          </w:tcPr>
          <w:p w14:paraId="55B9BFA3" w14:textId="77777777" w:rsidR="0079595F" w:rsidRDefault="0079595F" w:rsidP="002865C0">
            <w:pPr>
              <w:rPr>
                <w:lang w:val="en-US"/>
              </w:rPr>
            </w:pPr>
            <w:r>
              <w:t xml:space="preserve"> 47</w:t>
            </w:r>
          </w:p>
        </w:tc>
        <w:tc>
          <w:tcPr>
            <w:tcW w:w="1559" w:type="dxa"/>
            <w:tcBorders>
              <w:top w:val="single" w:sz="4" w:space="0" w:color="auto"/>
              <w:bottom w:val="single" w:sz="4" w:space="0" w:color="auto"/>
            </w:tcBorders>
            <w:vAlign w:val="center"/>
          </w:tcPr>
          <w:p w14:paraId="51F9B9A3" w14:textId="77777777" w:rsidR="0079595F" w:rsidRDefault="0079595F" w:rsidP="002865C0">
            <w:r>
              <w:rPr>
                <w:lang w:val="en-US"/>
              </w:rPr>
              <w:t>CK50B</w:t>
            </w:r>
          </w:p>
          <w:p w14:paraId="745391DB" w14:textId="77777777" w:rsidR="0079595F" w:rsidRDefault="0079595F" w:rsidP="002865C0"/>
        </w:tc>
        <w:tc>
          <w:tcPr>
            <w:tcW w:w="6096" w:type="dxa"/>
            <w:tcBorders>
              <w:top w:val="single" w:sz="4" w:space="0" w:color="auto"/>
              <w:bottom w:val="single" w:sz="4" w:space="0" w:color="auto"/>
            </w:tcBorders>
            <w:vAlign w:val="center"/>
          </w:tcPr>
          <w:p w14:paraId="450F7120" w14:textId="77777777" w:rsidR="0079595F" w:rsidRPr="00907F07" w:rsidRDefault="0079595F" w:rsidP="002865C0">
            <w:pPr>
              <w:rPr>
                <w:lang w:val="en-US"/>
              </w:rPr>
            </w:pPr>
            <w:r>
              <w:rPr>
                <w:lang w:val="en-US"/>
              </w:rPr>
              <w:t xml:space="preserve">Tavane suspendate executate pe santier din ghips-carton Knauf P113, grosime 12,5 mm pe structura din profile zinca-ta: suprafete tavanelor plane, cu goluri pentru corpuri de iluminat </w:t>
            </w:r>
          </w:p>
        </w:tc>
        <w:tc>
          <w:tcPr>
            <w:tcW w:w="992" w:type="dxa"/>
            <w:tcBorders>
              <w:top w:val="single" w:sz="4" w:space="0" w:color="auto"/>
              <w:bottom w:val="single" w:sz="4" w:space="0" w:color="auto"/>
            </w:tcBorders>
            <w:vAlign w:val="center"/>
          </w:tcPr>
          <w:p w14:paraId="7C73A81F"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7C05A2BF" w14:textId="77777777" w:rsidR="0079595F" w:rsidRDefault="0079595F" w:rsidP="002865C0">
            <w:pPr>
              <w:jc w:val="center"/>
            </w:pPr>
            <w:r>
              <w:t>33,90</w:t>
            </w:r>
          </w:p>
        </w:tc>
      </w:tr>
      <w:tr w:rsidR="0079595F" w:rsidRPr="00A41119" w14:paraId="72B78362" w14:textId="77777777" w:rsidTr="002865C0">
        <w:trPr>
          <w:trHeight w:val="315"/>
        </w:trPr>
        <w:tc>
          <w:tcPr>
            <w:tcW w:w="709" w:type="dxa"/>
            <w:tcBorders>
              <w:top w:val="single" w:sz="4" w:space="0" w:color="auto"/>
              <w:bottom w:val="single" w:sz="4" w:space="0" w:color="auto"/>
            </w:tcBorders>
            <w:vAlign w:val="center"/>
          </w:tcPr>
          <w:p w14:paraId="0CCE7405" w14:textId="77777777" w:rsidR="0079595F" w:rsidRDefault="0079595F" w:rsidP="002865C0">
            <w:pPr>
              <w:rPr>
                <w:lang w:val="en-US"/>
              </w:rPr>
            </w:pPr>
            <w:r>
              <w:t xml:space="preserve"> 48</w:t>
            </w:r>
          </w:p>
        </w:tc>
        <w:tc>
          <w:tcPr>
            <w:tcW w:w="1559" w:type="dxa"/>
            <w:tcBorders>
              <w:top w:val="single" w:sz="4" w:space="0" w:color="auto"/>
              <w:bottom w:val="single" w:sz="4" w:space="0" w:color="auto"/>
            </w:tcBorders>
            <w:vAlign w:val="center"/>
          </w:tcPr>
          <w:p w14:paraId="6745A9DF" w14:textId="77777777" w:rsidR="0079595F" w:rsidRDefault="0079595F" w:rsidP="002865C0">
            <w:r>
              <w:rPr>
                <w:lang w:val="en-US"/>
              </w:rPr>
              <w:t>CN53A</w:t>
            </w:r>
          </w:p>
        </w:tc>
        <w:tc>
          <w:tcPr>
            <w:tcW w:w="6096" w:type="dxa"/>
            <w:tcBorders>
              <w:top w:val="single" w:sz="4" w:space="0" w:color="auto"/>
              <w:bottom w:val="single" w:sz="4" w:space="0" w:color="auto"/>
            </w:tcBorders>
            <w:vAlign w:val="center"/>
          </w:tcPr>
          <w:p w14:paraId="7692C9D8" w14:textId="77777777" w:rsidR="0079595F" w:rsidRPr="00907F07" w:rsidRDefault="0079595F" w:rsidP="002865C0">
            <w:pPr>
              <w:rPr>
                <w:lang w:val="en-US"/>
              </w:rPr>
            </w:pPr>
            <w:r>
              <w:rPr>
                <w:lang w:val="en-US"/>
              </w:rPr>
              <w:t>Grunduirea suprafetelor interioare a  tavanelor (Supraton)</w:t>
            </w:r>
          </w:p>
        </w:tc>
        <w:tc>
          <w:tcPr>
            <w:tcW w:w="992" w:type="dxa"/>
            <w:tcBorders>
              <w:top w:val="single" w:sz="4" w:space="0" w:color="auto"/>
              <w:bottom w:val="single" w:sz="4" w:space="0" w:color="auto"/>
            </w:tcBorders>
            <w:vAlign w:val="center"/>
          </w:tcPr>
          <w:p w14:paraId="78564AA4"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217A7A6E" w14:textId="77777777" w:rsidR="0079595F" w:rsidRDefault="0079595F" w:rsidP="002865C0">
            <w:pPr>
              <w:jc w:val="center"/>
            </w:pPr>
            <w:r>
              <w:t>33,90</w:t>
            </w:r>
          </w:p>
        </w:tc>
      </w:tr>
      <w:tr w:rsidR="0079595F" w:rsidRPr="00A41119" w14:paraId="2B86EB98" w14:textId="77777777" w:rsidTr="002865C0">
        <w:tc>
          <w:tcPr>
            <w:tcW w:w="709" w:type="dxa"/>
            <w:tcBorders>
              <w:top w:val="single" w:sz="4" w:space="0" w:color="auto"/>
              <w:bottom w:val="single" w:sz="4" w:space="0" w:color="auto"/>
            </w:tcBorders>
            <w:vAlign w:val="center"/>
          </w:tcPr>
          <w:p w14:paraId="05383400" w14:textId="77777777" w:rsidR="0079595F" w:rsidRDefault="0079595F" w:rsidP="002865C0">
            <w:pPr>
              <w:rPr>
                <w:lang w:val="en-US"/>
              </w:rPr>
            </w:pPr>
            <w:r>
              <w:t xml:space="preserve"> 49</w:t>
            </w:r>
          </w:p>
        </w:tc>
        <w:tc>
          <w:tcPr>
            <w:tcW w:w="1559" w:type="dxa"/>
            <w:tcBorders>
              <w:top w:val="single" w:sz="4" w:space="0" w:color="auto"/>
              <w:bottom w:val="single" w:sz="4" w:space="0" w:color="auto"/>
            </w:tcBorders>
            <w:vAlign w:val="center"/>
          </w:tcPr>
          <w:p w14:paraId="582F9EF8" w14:textId="77777777" w:rsidR="0079595F" w:rsidRDefault="0079595F" w:rsidP="002865C0">
            <w:r>
              <w:rPr>
                <w:lang w:val="en-US"/>
              </w:rPr>
              <w:t>CF57A,k-1,5</w:t>
            </w:r>
          </w:p>
          <w:p w14:paraId="35F2680F" w14:textId="77777777" w:rsidR="0079595F" w:rsidRDefault="0079595F" w:rsidP="002865C0"/>
        </w:tc>
        <w:tc>
          <w:tcPr>
            <w:tcW w:w="6096" w:type="dxa"/>
            <w:tcBorders>
              <w:top w:val="single" w:sz="4" w:space="0" w:color="auto"/>
              <w:bottom w:val="single" w:sz="4" w:space="0" w:color="auto"/>
            </w:tcBorders>
            <w:vAlign w:val="center"/>
          </w:tcPr>
          <w:p w14:paraId="2F8EEABB" w14:textId="77777777" w:rsidR="0079595F" w:rsidRPr="00907F07" w:rsidRDefault="0079595F" w:rsidP="002865C0">
            <w:pPr>
              <w:rPr>
                <w:lang w:val="en-US"/>
              </w:rPr>
            </w:pPr>
            <w:r>
              <w:rPr>
                <w:lang w:val="en-US"/>
              </w:rPr>
              <w:t>Aplicarea manuala a chitului pe baza de ipsos "Eurofin" grosime 1,0 mm pe suprafetele  peretilor,  coloanelor  si  tavanelor (grosimea 1,5mm)</w:t>
            </w:r>
          </w:p>
        </w:tc>
        <w:tc>
          <w:tcPr>
            <w:tcW w:w="992" w:type="dxa"/>
            <w:tcBorders>
              <w:top w:val="single" w:sz="4" w:space="0" w:color="auto"/>
              <w:bottom w:val="single" w:sz="4" w:space="0" w:color="auto"/>
            </w:tcBorders>
            <w:vAlign w:val="center"/>
          </w:tcPr>
          <w:p w14:paraId="18CFD543"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78353032" w14:textId="77777777" w:rsidR="0079595F" w:rsidRDefault="0079595F" w:rsidP="002865C0">
            <w:pPr>
              <w:jc w:val="center"/>
            </w:pPr>
            <w:r>
              <w:t>33,90</w:t>
            </w:r>
          </w:p>
        </w:tc>
      </w:tr>
      <w:tr w:rsidR="0079595F" w:rsidRPr="00A41119" w14:paraId="19E80FEE" w14:textId="77777777" w:rsidTr="002865C0">
        <w:tc>
          <w:tcPr>
            <w:tcW w:w="709" w:type="dxa"/>
            <w:tcBorders>
              <w:top w:val="single" w:sz="4" w:space="0" w:color="auto"/>
              <w:bottom w:val="single" w:sz="4" w:space="0" w:color="auto"/>
            </w:tcBorders>
            <w:vAlign w:val="center"/>
          </w:tcPr>
          <w:p w14:paraId="720902C1" w14:textId="77777777" w:rsidR="0079595F" w:rsidRDefault="0079595F" w:rsidP="002865C0">
            <w:pPr>
              <w:rPr>
                <w:lang w:val="en-US"/>
              </w:rPr>
            </w:pPr>
            <w:r>
              <w:t xml:space="preserve"> 50</w:t>
            </w:r>
          </w:p>
        </w:tc>
        <w:tc>
          <w:tcPr>
            <w:tcW w:w="1559" w:type="dxa"/>
            <w:tcBorders>
              <w:top w:val="single" w:sz="4" w:space="0" w:color="auto"/>
              <w:bottom w:val="single" w:sz="4" w:space="0" w:color="auto"/>
            </w:tcBorders>
            <w:vAlign w:val="center"/>
          </w:tcPr>
          <w:p w14:paraId="5EBB8C77" w14:textId="77777777" w:rsidR="0079595F" w:rsidRDefault="0079595F" w:rsidP="002865C0">
            <w:r>
              <w:rPr>
                <w:lang w:val="en-US"/>
              </w:rPr>
              <w:t>CN53A</w:t>
            </w:r>
          </w:p>
        </w:tc>
        <w:tc>
          <w:tcPr>
            <w:tcW w:w="6096" w:type="dxa"/>
            <w:tcBorders>
              <w:top w:val="single" w:sz="4" w:space="0" w:color="auto"/>
              <w:bottom w:val="single" w:sz="4" w:space="0" w:color="auto"/>
            </w:tcBorders>
            <w:vAlign w:val="center"/>
          </w:tcPr>
          <w:p w14:paraId="5C088FDD" w14:textId="77777777" w:rsidR="0079595F" w:rsidRPr="00907F07" w:rsidRDefault="0079595F" w:rsidP="002865C0">
            <w:pPr>
              <w:rPr>
                <w:lang w:val="en-US"/>
              </w:rPr>
            </w:pPr>
            <w:r>
              <w:rPr>
                <w:lang w:val="en-US"/>
              </w:rPr>
              <w:t>Grunduirea suprafetelor interioare a  tavanelor (Supraton)</w:t>
            </w:r>
          </w:p>
        </w:tc>
        <w:tc>
          <w:tcPr>
            <w:tcW w:w="992" w:type="dxa"/>
            <w:tcBorders>
              <w:top w:val="single" w:sz="4" w:space="0" w:color="auto"/>
              <w:bottom w:val="single" w:sz="4" w:space="0" w:color="auto"/>
            </w:tcBorders>
            <w:vAlign w:val="center"/>
          </w:tcPr>
          <w:p w14:paraId="4F83FAEF"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153E8103" w14:textId="77777777" w:rsidR="0079595F" w:rsidRDefault="0079595F" w:rsidP="002865C0">
            <w:pPr>
              <w:jc w:val="center"/>
            </w:pPr>
            <w:r>
              <w:t>33,90</w:t>
            </w:r>
          </w:p>
        </w:tc>
      </w:tr>
      <w:tr w:rsidR="0079595F" w:rsidRPr="00A41119" w14:paraId="5F7B2E48" w14:textId="77777777" w:rsidTr="002865C0">
        <w:tc>
          <w:tcPr>
            <w:tcW w:w="709" w:type="dxa"/>
            <w:tcBorders>
              <w:top w:val="single" w:sz="4" w:space="0" w:color="auto"/>
              <w:bottom w:val="single" w:sz="4" w:space="0" w:color="auto"/>
            </w:tcBorders>
            <w:vAlign w:val="center"/>
          </w:tcPr>
          <w:p w14:paraId="76B7EE01" w14:textId="77777777" w:rsidR="0079595F" w:rsidRDefault="0079595F" w:rsidP="002865C0">
            <w:pPr>
              <w:rPr>
                <w:lang w:val="en-US"/>
              </w:rPr>
            </w:pPr>
            <w:r>
              <w:t xml:space="preserve"> 51</w:t>
            </w:r>
          </w:p>
        </w:tc>
        <w:tc>
          <w:tcPr>
            <w:tcW w:w="1559" w:type="dxa"/>
            <w:tcBorders>
              <w:top w:val="single" w:sz="4" w:space="0" w:color="auto"/>
              <w:bottom w:val="single" w:sz="4" w:space="0" w:color="auto"/>
            </w:tcBorders>
            <w:vAlign w:val="center"/>
          </w:tcPr>
          <w:p w14:paraId="0932A6AF" w14:textId="77777777" w:rsidR="0079595F" w:rsidRDefault="0079595F" w:rsidP="002865C0">
            <w:r>
              <w:rPr>
                <w:lang w:val="en-US"/>
              </w:rPr>
              <w:t>CN06A</w:t>
            </w:r>
          </w:p>
          <w:p w14:paraId="77314709" w14:textId="77777777" w:rsidR="0079595F" w:rsidRDefault="0079595F" w:rsidP="002865C0"/>
        </w:tc>
        <w:tc>
          <w:tcPr>
            <w:tcW w:w="6096" w:type="dxa"/>
            <w:tcBorders>
              <w:top w:val="single" w:sz="4" w:space="0" w:color="auto"/>
              <w:bottom w:val="single" w:sz="4" w:space="0" w:color="auto"/>
            </w:tcBorders>
            <w:vAlign w:val="center"/>
          </w:tcPr>
          <w:p w14:paraId="387F1EB4" w14:textId="77777777" w:rsidR="0079595F" w:rsidRPr="00907F07" w:rsidRDefault="0079595F" w:rsidP="002865C0">
            <w:pPr>
              <w:rPr>
                <w:lang w:val="en-US"/>
              </w:rPr>
            </w:pPr>
            <w:r>
              <w:rPr>
                <w:lang w:val="en-US"/>
              </w:rPr>
              <w:t xml:space="preserve">Vopsitorii interioare cu vopsea pe baza de copolimeri vinilici in emulsie apoasa,  aplicate in 2 straturi pe glet existent, executate manual </w:t>
            </w:r>
          </w:p>
        </w:tc>
        <w:tc>
          <w:tcPr>
            <w:tcW w:w="992" w:type="dxa"/>
            <w:tcBorders>
              <w:top w:val="single" w:sz="4" w:space="0" w:color="auto"/>
              <w:bottom w:val="single" w:sz="4" w:space="0" w:color="auto"/>
            </w:tcBorders>
            <w:vAlign w:val="center"/>
          </w:tcPr>
          <w:p w14:paraId="7FC9B1BC"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77B46B09" w14:textId="77777777" w:rsidR="0079595F" w:rsidRDefault="0079595F" w:rsidP="002865C0">
            <w:pPr>
              <w:jc w:val="center"/>
            </w:pPr>
            <w:r>
              <w:t>33,90</w:t>
            </w:r>
          </w:p>
        </w:tc>
      </w:tr>
      <w:tr w:rsidR="0079595F" w:rsidRPr="00A41119" w14:paraId="44FB09F6" w14:textId="77777777" w:rsidTr="002865C0">
        <w:tc>
          <w:tcPr>
            <w:tcW w:w="709" w:type="dxa"/>
            <w:tcBorders>
              <w:top w:val="single" w:sz="4" w:space="0" w:color="auto"/>
              <w:bottom w:val="single" w:sz="4" w:space="0" w:color="auto"/>
            </w:tcBorders>
            <w:vAlign w:val="center"/>
          </w:tcPr>
          <w:p w14:paraId="13AB5D4C" w14:textId="77777777" w:rsidR="0079595F" w:rsidRPr="00A41119" w:rsidRDefault="0079595F" w:rsidP="002865C0">
            <w:pPr>
              <w:rPr>
                <w:color w:val="5B9BD5" w:themeColor="accent1"/>
              </w:rPr>
            </w:pPr>
          </w:p>
        </w:tc>
        <w:tc>
          <w:tcPr>
            <w:tcW w:w="1559" w:type="dxa"/>
            <w:tcBorders>
              <w:top w:val="single" w:sz="4" w:space="0" w:color="auto"/>
              <w:bottom w:val="single" w:sz="4" w:space="0" w:color="auto"/>
            </w:tcBorders>
            <w:vAlign w:val="center"/>
          </w:tcPr>
          <w:p w14:paraId="3026D79F" w14:textId="77777777" w:rsidR="0079595F" w:rsidRPr="00A41119" w:rsidRDefault="0079595F" w:rsidP="002865C0">
            <w:pPr>
              <w:rPr>
                <w:color w:val="5B9BD5" w:themeColor="accent1"/>
              </w:rPr>
            </w:pPr>
          </w:p>
        </w:tc>
        <w:tc>
          <w:tcPr>
            <w:tcW w:w="6096" w:type="dxa"/>
            <w:tcBorders>
              <w:top w:val="single" w:sz="4" w:space="0" w:color="auto"/>
              <w:bottom w:val="single" w:sz="4" w:space="0" w:color="auto"/>
            </w:tcBorders>
            <w:vAlign w:val="center"/>
          </w:tcPr>
          <w:p w14:paraId="5D2AAC47" w14:textId="77777777" w:rsidR="0079595F" w:rsidRPr="00A41119" w:rsidRDefault="0079595F" w:rsidP="002865C0">
            <w:pPr>
              <w:adjustRightInd w:val="0"/>
              <w:ind w:right="-108"/>
              <w:rPr>
                <w:color w:val="5B9BD5" w:themeColor="accent1"/>
              </w:rPr>
            </w:pPr>
            <w:r>
              <w:rPr>
                <w:b/>
                <w:bCs/>
                <w:sz w:val="22"/>
                <w:szCs w:val="22"/>
                <w:lang w:val="en-US"/>
              </w:rPr>
              <w:t>Capitolul 1.7.2. Tavan  T-3.S=39.4m2</w:t>
            </w:r>
          </w:p>
        </w:tc>
        <w:tc>
          <w:tcPr>
            <w:tcW w:w="992" w:type="dxa"/>
            <w:tcBorders>
              <w:top w:val="single" w:sz="4" w:space="0" w:color="auto"/>
              <w:bottom w:val="single" w:sz="4" w:space="0" w:color="auto"/>
            </w:tcBorders>
            <w:vAlign w:val="center"/>
          </w:tcPr>
          <w:p w14:paraId="491FFE81" w14:textId="77777777" w:rsidR="0079595F" w:rsidRPr="00A41119" w:rsidRDefault="0079595F" w:rsidP="002865C0">
            <w:pPr>
              <w:jc w:val="center"/>
              <w:rPr>
                <w:color w:val="5B9BD5" w:themeColor="accent1"/>
              </w:rPr>
            </w:pPr>
          </w:p>
        </w:tc>
        <w:tc>
          <w:tcPr>
            <w:tcW w:w="1275" w:type="dxa"/>
            <w:tcBorders>
              <w:top w:val="single" w:sz="4" w:space="0" w:color="auto"/>
              <w:bottom w:val="single" w:sz="4" w:space="0" w:color="auto"/>
            </w:tcBorders>
            <w:vAlign w:val="center"/>
          </w:tcPr>
          <w:p w14:paraId="6B73651D" w14:textId="77777777" w:rsidR="0079595F" w:rsidRPr="00A41119" w:rsidRDefault="0079595F" w:rsidP="002865C0">
            <w:pPr>
              <w:jc w:val="center"/>
              <w:rPr>
                <w:color w:val="5B9BD5" w:themeColor="accent1"/>
              </w:rPr>
            </w:pPr>
          </w:p>
        </w:tc>
      </w:tr>
      <w:tr w:rsidR="0079595F" w:rsidRPr="00A41119" w14:paraId="02A382BB" w14:textId="77777777" w:rsidTr="002865C0">
        <w:tc>
          <w:tcPr>
            <w:tcW w:w="709" w:type="dxa"/>
            <w:tcBorders>
              <w:top w:val="single" w:sz="4" w:space="0" w:color="auto"/>
              <w:bottom w:val="single" w:sz="4" w:space="0" w:color="auto"/>
            </w:tcBorders>
            <w:vAlign w:val="center"/>
          </w:tcPr>
          <w:p w14:paraId="6DBA0917" w14:textId="77777777" w:rsidR="0079595F" w:rsidRDefault="0079595F" w:rsidP="002865C0">
            <w:pPr>
              <w:rPr>
                <w:lang w:val="en-US"/>
              </w:rPr>
            </w:pPr>
            <w:r>
              <w:t>52</w:t>
            </w:r>
          </w:p>
        </w:tc>
        <w:tc>
          <w:tcPr>
            <w:tcW w:w="1559" w:type="dxa"/>
            <w:tcBorders>
              <w:top w:val="single" w:sz="4" w:space="0" w:color="auto"/>
              <w:bottom w:val="single" w:sz="4" w:space="0" w:color="auto"/>
            </w:tcBorders>
            <w:vAlign w:val="center"/>
          </w:tcPr>
          <w:p w14:paraId="14FBB8AF" w14:textId="77777777" w:rsidR="0079595F" w:rsidRDefault="0079595F" w:rsidP="002865C0">
            <w:r>
              <w:rPr>
                <w:lang w:val="en-US"/>
              </w:rPr>
              <w:t>IzA04A</w:t>
            </w:r>
          </w:p>
          <w:p w14:paraId="17E8D8D5" w14:textId="77777777" w:rsidR="0079595F" w:rsidRDefault="0079595F" w:rsidP="002865C0"/>
        </w:tc>
        <w:tc>
          <w:tcPr>
            <w:tcW w:w="6096" w:type="dxa"/>
            <w:tcBorders>
              <w:top w:val="single" w:sz="4" w:space="0" w:color="auto"/>
              <w:bottom w:val="single" w:sz="4" w:space="0" w:color="auto"/>
            </w:tcBorders>
            <w:vAlign w:val="center"/>
          </w:tcPr>
          <w:p w14:paraId="5AD33340" w14:textId="77777777" w:rsidR="0079595F" w:rsidRPr="00907F07" w:rsidRDefault="0079595F" w:rsidP="002865C0">
            <w:pPr>
              <w:rPr>
                <w:lang w:val="en-US"/>
              </w:rPr>
            </w:pPr>
            <w:r>
              <w:rPr>
                <w:lang w:val="en-US"/>
              </w:rPr>
              <w:t xml:space="preserve">Pregatirea suprafetelor de beton tencuite (netencuite) sau de metal in vederea aplicarii protectiei anticorozive prin curatire cu perie de sirma </w:t>
            </w:r>
          </w:p>
        </w:tc>
        <w:tc>
          <w:tcPr>
            <w:tcW w:w="992" w:type="dxa"/>
            <w:tcBorders>
              <w:top w:val="single" w:sz="4" w:space="0" w:color="auto"/>
              <w:bottom w:val="single" w:sz="4" w:space="0" w:color="auto"/>
            </w:tcBorders>
            <w:vAlign w:val="center"/>
          </w:tcPr>
          <w:p w14:paraId="73621037"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1414F263" w14:textId="77777777" w:rsidR="0079595F" w:rsidRDefault="0079595F" w:rsidP="002865C0">
            <w:pPr>
              <w:jc w:val="center"/>
            </w:pPr>
            <w:r>
              <w:t>39,40</w:t>
            </w:r>
          </w:p>
        </w:tc>
      </w:tr>
      <w:tr w:rsidR="0079595F" w:rsidRPr="00A41119" w14:paraId="16D89746" w14:textId="77777777" w:rsidTr="002865C0">
        <w:tc>
          <w:tcPr>
            <w:tcW w:w="709" w:type="dxa"/>
            <w:tcBorders>
              <w:top w:val="single" w:sz="4" w:space="0" w:color="auto"/>
              <w:bottom w:val="single" w:sz="4" w:space="0" w:color="auto"/>
            </w:tcBorders>
            <w:vAlign w:val="center"/>
          </w:tcPr>
          <w:p w14:paraId="55DAED57" w14:textId="77777777" w:rsidR="0079595F" w:rsidRDefault="0079595F" w:rsidP="002865C0">
            <w:pPr>
              <w:rPr>
                <w:lang w:val="en-US"/>
              </w:rPr>
            </w:pPr>
            <w:r>
              <w:t xml:space="preserve"> 53</w:t>
            </w:r>
          </w:p>
        </w:tc>
        <w:tc>
          <w:tcPr>
            <w:tcW w:w="1559" w:type="dxa"/>
            <w:tcBorders>
              <w:top w:val="single" w:sz="4" w:space="0" w:color="auto"/>
              <w:bottom w:val="single" w:sz="4" w:space="0" w:color="auto"/>
            </w:tcBorders>
            <w:vAlign w:val="center"/>
          </w:tcPr>
          <w:p w14:paraId="4ACFFF4B" w14:textId="77777777" w:rsidR="0079595F" w:rsidRDefault="0079595F" w:rsidP="002865C0">
            <w:r>
              <w:rPr>
                <w:lang w:val="en-US"/>
              </w:rPr>
              <w:t>CN54A</w:t>
            </w:r>
          </w:p>
          <w:p w14:paraId="2881C52D" w14:textId="77777777" w:rsidR="0079595F" w:rsidRDefault="0079595F" w:rsidP="002865C0"/>
        </w:tc>
        <w:tc>
          <w:tcPr>
            <w:tcW w:w="6096" w:type="dxa"/>
            <w:tcBorders>
              <w:top w:val="single" w:sz="4" w:space="0" w:color="auto"/>
              <w:bottom w:val="single" w:sz="4" w:space="0" w:color="auto"/>
            </w:tcBorders>
            <w:vAlign w:val="center"/>
          </w:tcPr>
          <w:p w14:paraId="15761C87" w14:textId="77777777" w:rsidR="0079595F" w:rsidRPr="00907F07" w:rsidRDefault="0079595F" w:rsidP="002865C0">
            <w:pPr>
              <w:rPr>
                <w:lang w:val="en-US"/>
              </w:rPr>
            </w:pPr>
            <w:r>
              <w:rPr>
                <w:lang w:val="en-US"/>
              </w:rPr>
              <w:t>Aplicarea manuala a grundului cu cuart "Betonocontact" intr-un strat, la tavan</w:t>
            </w:r>
          </w:p>
        </w:tc>
        <w:tc>
          <w:tcPr>
            <w:tcW w:w="992" w:type="dxa"/>
            <w:tcBorders>
              <w:top w:val="single" w:sz="4" w:space="0" w:color="auto"/>
              <w:bottom w:val="single" w:sz="4" w:space="0" w:color="auto"/>
            </w:tcBorders>
            <w:vAlign w:val="center"/>
          </w:tcPr>
          <w:p w14:paraId="6F311DF6"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4A576C0A" w14:textId="77777777" w:rsidR="0079595F" w:rsidRDefault="0079595F" w:rsidP="002865C0">
            <w:pPr>
              <w:jc w:val="center"/>
            </w:pPr>
            <w:r>
              <w:t>39,40</w:t>
            </w:r>
          </w:p>
        </w:tc>
      </w:tr>
      <w:tr w:rsidR="0079595F" w:rsidRPr="00A41119" w14:paraId="36CCFD7D" w14:textId="77777777" w:rsidTr="002865C0">
        <w:tc>
          <w:tcPr>
            <w:tcW w:w="709" w:type="dxa"/>
            <w:tcBorders>
              <w:top w:val="single" w:sz="4" w:space="0" w:color="auto"/>
              <w:bottom w:val="single" w:sz="4" w:space="0" w:color="auto"/>
            </w:tcBorders>
            <w:vAlign w:val="center"/>
          </w:tcPr>
          <w:p w14:paraId="0E301187" w14:textId="77777777" w:rsidR="0079595F" w:rsidRDefault="0079595F" w:rsidP="002865C0">
            <w:pPr>
              <w:rPr>
                <w:lang w:val="en-US"/>
              </w:rPr>
            </w:pPr>
            <w:r>
              <w:t xml:space="preserve"> 54</w:t>
            </w:r>
          </w:p>
        </w:tc>
        <w:tc>
          <w:tcPr>
            <w:tcW w:w="1559" w:type="dxa"/>
            <w:tcBorders>
              <w:top w:val="single" w:sz="4" w:space="0" w:color="auto"/>
              <w:bottom w:val="single" w:sz="4" w:space="0" w:color="auto"/>
            </w:tcBorders>
            <w:vAlign w:val="center"/>
          </w:tcPr>
          <w:p w14:paraId="651D2B40" w14:textId="77777777" w:rsidR="0079595F" w:rsidRDefault="0079595F" w:rsidP="002865C0">
            <w:r>
              <w:rPr>
                <w:lang w:val="en-US"/>
              </w:rPr>
              <w:t>CF52B</w:t>
            </w:r>
          </w:p>
          <w:p w14:paraId="2B1133D5" w14:textId="77777777" w:rsidR="0079595F" w:rsidRDefault="0079595F" w:rsidP="002865C0"/>
        </w:tc>
        <w:tc>
          <w:tcPr>
            <w:tcW w:w="6096" w:type="dxa"/>
            <w:tcBorders>
              <w:top w:val="single" w:sz="4" w:space="0" w:color="auto"/>
              <w:bottom w:val="single" w:sz="4" w:space="0" w:color="auto"/>
            </w:tcBorders>
            <w:vAlign w:val="center"/>
          </w:tcPr>
          <w:p w14:paraId="4DFE3657" w14:textId="77777777" w:rsidR="0079595F" w:rsidRPr="00907F07" w:rsidRDefault="0079595F" w:rsidP="002865C0">
            <w:pPr>
              <w:rPr>
                <w:lang w:val="en-US"/>
              </w:rPr>
            </w:pPr>
            <w:r>
              <w:rPr>
                <w:lang w:val="en-US"/>
              </w:rPr>
              <w:t>Tencuieli interioare de 5 mm grosime, executate manual, cu amestec uscat pe baza de ipsos, la tavan, preparare manuala a mortarului (grosimea 15-20mm</w:t>
            </w:r>
          </w:p>
        </w:tc>
        <w:tc>
          <w:tcPr>
            <w:tcW w:w="992" w:type="dxa"/>
            <w:tcBorders>
              <w:top w:val="single" w:sz="4" w:space="0" w:color="auto"/>
              <w:bottom w:val="single" w:sz="4" w:space="0" w:color="auto"/>
            </w:tcBorders>
            <w:vAlign w:val="center"/>
          </w:tcPr>
          <w:p w14:paraId="2C7777C8"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7E3AF4C4" w14:textId="77777777" w:rsidR="0079595F" w:rsidRDefault="0079595F" w:rsidP="002865C0">
            <w:pPr>
              <w:jc w:val="center"/>
            </w:pPr>
            <w:r>
              <w:t>39,40</w:t>
            </w:r>
          </w:p>
        </w:tc>
      </w:tr>
      <w:tr w:rsidR="0079595F" w:rsidRPr="00A41119" w14:paraId="5C39DEC0" w14:textId="77777777" w:rsidTr="002865C0">
        <w:tc>
          <w:tcPr>
            <w:tcW w:w="709" w:type="dxa"/>
            <w:tcBorders>
              <w:top w:val="single" w:sz="4" w:space="0" w:color="auto"/>
              <w:bottom w:val="single" w:sz="4" w:space="0" w:color="auto"/>
            </w:tcBorders>
            <w:vAlign w:val="center"/>
          </w:tcPr>
          <w:p w14:paraId="712568AB" w14:textId="77777777" w:rsidR="0079595F" w:rsidRDefault="0079595F" w:rsidP="002865C0">
            <w:pPr>
              <w:rPr>
                <w:lang w:val="en-US"/>
              </w:rPr>
            </w:pPr>
            <w:r>
              <w:t xml:space="preserve"> 55</w:t>
            </w:r>
          </w:p>
        </w:tc>
        <w:tc>
          <w:tcPr>
            <w:tcW w:w="1559" w:type="dxa"/>
            <w:tcBorders>
              <w:top w:val="single" w:sz="4" w:space="0" w:color="auto"/>
              <w:bottom w:val="single" w:sz="4" w:space="0" w:color="auto"/>
            </w:tcBorders>
            <w:vAlign w:val="center"/>
          </w:tcPr>
          <w:p w14:paraId="432D542B" w14:textId="77777777" w:rsidR="0079595F" w:rsidRDefault="0079595F" w:rsidP="002865C0">
            <w:r>
              <w:rPr>
                <w:lang w:val="en-US"/>
              </w:rPr>
              <w:t>CF53B,k-12.5</w:t>
            </w:r>
          </w:p>
          <w:p w14:paraId="3D02CCC3" w14:textId="77777777" w:rsidR="0079595F" w:rsidRDefault="0079595F" w:rsidP="002865C0"/>
        </w:tc>
        <w:tc>
          <w:tcPr>
            <w:tcW w:w="6096" w:type="dxa"/>
            <w:tcBorders>
              <w:top w:val="single" w:sz="4" w:space="0" w:color="auto"/>
              <w:bottom w:val="single" w:sz="4" w:space="0" w:color="auto"/>
            </w:tcBorders>
            <w:vAlign w:val="center"/>
          </w:tcPr>
          <w:p w14:paraId="2F763832" w14:textId="77777777" w:rsidR="0079595F" w:rsidRPr="00907F07" w:rsidRDefault="0079595F" w:rsidP="002865C0">
            <w:pPr>
              <w:rPr>
                <w:lang w:val="en-US"/>
              </w:rPr>
            </w:pPr>
            <w:r>
              <w:rPr>
                <w:lang w:val="en-US"/>
              </w:rPr>
              <w:t xml:space="preserve">Tencuieli interioare de 5 mm grosime, executate manual, cu amestec uscat pe baza de ipsos, la tavan, preparare manuala a mortarului. Diferenta in plus  pentru fiecare 1,0x15=15mm mm  (se adauga  la art CF52) </w:t>
            </w:r>
          </w:p>
        </w:tc>
        <w:tc>
          <w:tcPr>
            <w:tcW w:w="992" w:type="dxa"/>
            <w:tcBorders>
              <w:top w:val="single" w:sz="4" w:space="0" w:color="auto"/>
              <w:bottom w:val="single" w:sz="4" w:space="0" w:color="auto"/>
            </w:tcBorders>
            <w:vAlign w:val="center"/>
          </w:tcPr>
          <w:p w14:paraId="6556AA75"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48D6319B" w14:textId="77777777" w:rsidR="0079595F" w:rsidRDefault="0079595F" w:rsidP="002865C0">
            <w:pPr>
              <w:jc w:val="center"/>
            </w:pPr>
            <w:r>
              <w:t>39,40</w:t>
            </w:r>
          </w:p>
        </w:tc>
      </w:tr>
      <w:tr w:rsidR="0079595F" w:rsidRPr="00A41119" w14:paraId="128EE004" w14:textId="77777777" w:rsidTr="002865C0">
        <w:tc>
          <w:tcPr>
            <w:tcW w:w="709" w:type="dxa"/>
            <w:tcBorders>
              <w:top w:val="single" w:sz="4" w:space="0" w:color="auto"/>
              <w:bottom w:val="single" w:sz="4" w:space="0" w:color="auto"/>
            </w:tcBorders>
            <w:vAlign w:val="center"/>
          </w:tcPr>
          <w:p w14:paraId="3323449E" w14:textId="77777777" w:rsidR="0079595F" w:rsidRDefault="0079595F" w:rsidP="002865C0">
            <w:pPr>
              <w:rPr>
                <w:lang w:val="en-US"/>
              </w:rPr>
            </w:pPr>
            <w:r>
              <w:t xml:space="preserve"> 56</w:t>
            </w:r>
          </w:p>
        </w:tc>
        <w:tc>
          <w:tcPr>
            <w:tcW w:w="1559" w:type="dxa"/>
            <w:tcBorders>
              <w:top w:val="single" w:sz="4" w:space="0" w:color="auto"/>
              <w:bottom w:val="single" w:sz="4" w:space="0" w:color="auto"/>
            </w:tcBorders>
            <w:vAlign w:val="center"/>
          </w:tcPr>
          <w:p w14:paraId="6B0C2535" w14:textId="77777777" w:rsidR="0079595F" w:rsidRDefault="0079595F" w:rsidP="002865C0">
            <w:r>
              <w:rPr>
                <w:lang w:val="en-US"/>
              </w:rPr>
              <w:t>CN53A</w:t>
            </w:r>
          </w:p>
        </w:tc>
        <w:tc>
          <w:tcPr>
            <w:tcW w:w="6096" w:type="dxa"/>
            <w:tcBorders>
              <w:top w:val="single" w:sz="4" w:space="0" w:color="auto"/>
              <w:bottom w:val="single" w:sz="4" w:space="0" w:color="auto"/>
            </w:tcBorders>
            <w:vAlign w:val="center"/>
          </w:tcPr>
          <w:p w14:paraId="4BFC4ADA" w14:textId="77777777" w:rsidR="0079595F" w:rsidRPr="00907F07" w:rsidRDefault="0079595F" w:rsidP="002865C0">
            <w:pPr>
              <w:rPr>
                <w:lang w:val="en-US"/>
              </w:rPr>
            </w:pPr>
            <w:r>
              <w:rPr>
                <w:lang w:val="en-US"/>
              </w:rPr>
              <w:t>Grunduirea suprafetelor interioare a  tavanelor (Supraton)</w:t>
            </w:r>
          </w:p>
        </w:tc>
        <w:tc>
          <w:tcPr>
            <w:tcW w:w="992" w:type="dxa"/>
            <w:tcBorders>
              <w:top w:val="single" w:sz="4" w:space="0" w:color="auto"/>
              <w:bottom w:val="single" w:sz="4" w:space="0" w:color="auto"/>
            </w:tcBorders>
            <w:vAlign w:val="center"/>
          </w:tcPr>
          <w:p w14:paraId="28D07CEA"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6154F02D" w14:textId="77777777" w:rsidR="0079595F" w:rsidRDefault="0079595F" w:rsidP="002865C0">
            <w:pPr>
              <w:jc w:val="center"/>
            </w:pPr>
            <w:r>
              <w:t>39,40</w:t>
            </w:r>
          </w:p>
        </w:tc>
      </w:tr>
      <w:tr w:rsidR="0079595F" w:rsidRPr="00A41119" w14:paraId="74E636E3" w14:textId="77777777" w:rsidTr="002865C0">
        <w:tc>
          <w:tcPr>
            <w:tcW w:w="709" w:type="dxa"/>
            <w:tcBorders>
              <w:top w:val="single" w:sz="4" w:space="0" w:color="auto"/>
              <w:bottom w:val="single" w:sz="4" w:space="0" w:color="auto"/>
            </w:tcBorders>
            <w:vAlign w:val="center"/>
          </w:tcPr>
          <w:p w14:paraId="0E34C1FD" w14:textId="77777777" w:rsidR="0079595F" w:rsidRDefault="0079595F" w:rsidP="002865C0">
            <w:pPr>
              <w:rPr>
                <w:lang w:val="en-US"/>
              </w:rPr>
            </w:pPr>
            <w:r>
              <w:t xml:space="preserve"> 57</w:t>
            </w:r>
          </w:p>
        </w:tc>
        <w:tc>
          <w:tcPr>
            <w:tcW w:w="1559" w:type="dxa"/>
            <w:tcBorders>
              <w:top w:val="single" w:sz="4" w:space="0" w:color="auto"/>
              <w:bottom w:val="single" w:sz="4" w:space="0" w:color="auto"/>
            </w:tcBorders>
            <w:vAlign w:val="center"/>
          </w:tcPr>
          <w:p w14:paraId="1902B3CB" w14:textId="77777777" w:rsidR="0079595F" w:rsidRDefault="0079595F" w:rsidP="002865C0">
            <w:r>
              <w:rPr>
                <w:lang w:val="en-US"/>
              </w:rPr>
              <w:t>CN06A</w:t>
            </w:r>
          </w:p>
          <w:p w14:paraId="17B84505" w14:textId="77777777" w:rsidR="0079595F" w:rsidRDefault="0079595F" w:rsidP="002865C0"/>
        </w:tc>
        <w:tc>
          <w:tcPr>
            <w:tcW w:w="6096" w:type="dxa"/>
            <w:tcBorders>
              <w:top w:val="single" w:sz="4" w:space="0" w:color="auto"/>
              <w:bottom w:val="single" w:sz="4" w:space="0" w:color="auto"/>
            </w:tcBorders>
            <w:vAlign w:val="center"/>
          </w:tcPr>
          <w:p w14:paraId="133C953B" w14:textId="77777777" w:rsidR="0079595F" w:rsidRPr="00907F07" w:rsidRDefault="0079595F" w:rsidP="002865C0">
            <w:pPr>
              <w:rPr>
                <w:lang w:val="en-US"/>
              </w:rPr>
            </w:pPr>
            <w:r>
              <w:rPr>
                <w:lang w:val="en-US"/>
              </w:rPr>
              <w:t xml:space="preserve">Vopsitorii interioare cu vopsea pe baza de copolimeri vinilici in emulsie apoasa,  aplicate in 2 straturi pe glet existent, executate manual </w:t>
            </w:r>
          </w:p>
        </w:tc>
        <w:tc>
          <w:tcPr>
            <w:tcW w:w="992" w:type="dxa"/>
            <w:tcBorders>
              <w:top w:val="single" w:sz="4" w:space="0" w:color="auto"/>
              <w:bottom w:val="single" w:sz="4" w:space="0" w:color="auto"/>
            </w:tcBorders>
            <w:vAlign w:val="center"/>
          </w:tcPr>
          <w:p w14:paraId="1635A5B1"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2322460D" w14:textId="77777777" w:rsidR="0079595F" w:rsidRDefault="0079595F" w:rsidP="002865C0">
            <w:pPr>
              <w:jc w:val="center"/>
            </w:pPr>
            <w:r>
              <w:t>39,40</w:t>
            </w:r>
          </w:p>
        </w:tc>
      </w:tr>
      <w:tr w:rsidR="0079595F" w:rsidRPr="00A41119" w14:paraId="4A5BD042" w14:textId="77777777" w:rsidTr="002865C0">
        <w:tc>
          <w:tcPr>
            <w:tcW w:w="709" w:type="dxa"/>
            <w:tcBorders>
              <w:top w:val="single" w:sz="4" w:space="0" w:color="auto"/>
              <w:bottom w:val="single" w:sz="4" w:space="0" w:color="auto"/>
            </w:tcBorders>
            <w:vAlign w:val="center"/>
          </w:tcPr>
          <w:p w14:paraId="3ED49E52" w14:textId="77777777" w:rsidR="0079595F" w:rsidRPr="00A41119" w:rsidRDefault="0079595F" w:rsidP="002865C0">
            <w:pPr>
              <w:rPr>
                <w:color w:val="5B9BD5" w:themeColor="accent1"/>
              </w:rPr>
            </w:pPr>
          </w:p>
        </w:tc>
        <w:tc>
          <w:tcPr>
            <w:tcW w:w="1559" w:type="dxa"/>
            <w:tcBorders>
              <w:top w:val="single" w:sz="4" w:space="0" w:color="auto"/>
              <w:bottom w:val="single" w:sz="4" w:space="0" w:color="auto"/>
            </w:tcBorders>
            <w:vAlign w:val="center"/>
          </w:tcPr>
          <w:p w14:paraId="7DCA935E" w14:textId="77777777" w:rsidR="0079595F" w:rsidRPr="00A41119" w:rsidRDefault="0079595F" w:rsidP="002865C0">
            <w:pPr>
              <w:rPr>
                <w:color w:val="5B9BD5" w:themeColor="accent1"/>
              </w:rPr>
            </w:pPr>
          </w:p>
        </w:tc>
        <w:tc>
          <w:tcPr>
            <w:tcW w:w="6096" w:type="dxa"/>
            <w:tcBorders>
              <w:top w:val="single" w:sz="4" w:space="0" w:color="auto"/>
              <w:bottom w:val="single" w:sz="4" w:space="0" w:color="auto"/>
            </w:tcBorders>
            <w:vAlign w:val="center"/>
          </w:tcPr>
          <w:p w14:paraId="5F846659" w14:textId="77777777" w:rsidR="0079595F" w:rsidRPr="00A41119" w:rsidRDefault="0079595F" w:rsidP="002865C0">
            <w:pPr>
              <w:adjustRightInd w:val="0"/>
              <w:ind w:right="-108"/>
              <w:rPr>
                <w:color w:val="5B9BD5" w:themeColor="accent1"/>
                <w:lang w:val="en-US"/>
              </w:rPr>
            </w:pPr>
            <w:r>
              <w:rPr>
                <w:b/>
                <w:bCs/>
                <w:sz w:val="22"/>
                <w:szCs w:val="22"/>
                <w:lang w:val="en-US"/>
              </w:rPr>
              <w:t>Capitolul 1.7.3. Pereti  existenti  Tip "B"  cu placare  S=150.0m2</w:t>
            </w:r>
          </w:p>
        </w:tc>
        <w:tc>
          <w:tcPr>
            <w:tcW w:w="992" w:type="dxa"/>
            <w:tcBorders>
              <w:top w:val="single" w:sz="4" w:space="0" w:color="auto"/>
              <w:bottom w:val="single" w:sz="4" w:space="0" w:color="auto"/>
            </w:tcBorders>
            <w:vAlign w:val="center"/>
          </w:tcPr>
          <w:p w14:paraId="75573F11" w14:textId="77777777" w:rsidR="0079595F" w:rsidRPr="00A41119" w:rsidRDefault="0079595F" w:rsidP="002865C0">
            <w:pPr>
              <w:jc w:val="center"/>
              <w:rPr>
                <w:color w:val="5B9BD5" w:themeColor="accent1"/>
              </w:rPr>
            </w:pPr>
          </w:p>
        </w:tc>
        <w:tc>
          <w:tcPr>
            <w:tcW w:w="1275" w:type="dxa"/>
            <w:tcBorders>
              <w:top w:val="single" w:sz="4" w:space="0" w:color="auto"/>
              <w:bottom w:val="single" w:sz="4" w:space="0" w:color="auto"/>
            </w:tcBorders>
            <w:vAlign w:val="center"/>
          </w:tcPr>
          <w:p w14:paraId="2F1B6E1B" w14:textId="77777777" w:rsidR="0079595F" w:rsidRPr="00A41119" w:rsidRDefault="0079595F" w:rsidP="002865C0">
            <w:pPr>
              <w:jc w:val="center"/>
              <w:rPr>
                <w:color w:val="5B9BD5" w:themeColor="accent1"/>
              </w:rPr>
            </w:pPr>
          </w:p>
        </w:tc>
      </w:tr>
      <w:tr w:rsidR="0079595F" w:rsidRPr="00A41119" w14:paraId="23F2BFB7" w14:textId="77777777" w:rsidTr="002865C0">
        <w:tc>
          <w:tcPr>
            <w:tcW w:w="709" w:type="dxa"/>
            <w:tcBorders>
              <w:top w:val="single" w:sz="4" w:space="0" w:color="auto"/>
              <w:bottom w:val="single" w:sz="4" w:space="0" w:color="auto"/>
            </w:tcBorders>
            <w:vAlign w:val="center"/>
          </w:tcPr>
          <w:p w14:paraId="3F5154A2" w14:textId="77777777" w:rsidR="0079595F" w:rsidRDefault="0079595F" w:rsidP="002865C0">
            <w:pPr>
              <w:rPr>
                <w:lang w:val="en-US"/>
              </w:rPr>
            </w:pPr>
            <w:r>
              <w:t>58</w:t>
            </w:r>
          </w:p>
        </w:tc>
        <w:tc>
          <w:tcPr>
            <w:tcW w:w="1559" w:type="dxa"/>
            <w:tcBorders>
              <w:top w:val="single" w:sz="4" w:space="0" w:color="auto"/>
              <w:bottom w:val="single" w:sz="4" w:space="0" w:color="auto"/>
            </w:tcBorders>
            <w:vAlign w:val="center"/>
          </w:tcPr>
          <w:p w14:paraId="2E28B0D5" w14:textId="77777777" w:rsidR="0079595F" w:rsidRDefault="0079595F" w:rsidP="002865C0">
            <w:r>
              <w:rPr>
                <w:lang w:val="en-US"/>
              </w:rPr>
              <w:t>RpCJ35A</w:t>
            </w:r>
          </w:p>
          <w:p w14:paraId="6A149705" w14:textId="77777777" w:rsidR="0079595F" w:rsidRDefault="0079595F" w:rsidP="002865C0"/>
        </w:tc>
        <w:tc>
          <w:tcPr>
            <w:tcW w:w="6096" w:type="dxa"/>
            <w:tcBorders>
              <w:top w:val="single" w:sz="4" w:space="0" w:color="auto"/>
              <w:bottom w:val="single" w:sz="4" w:space="0" w:color="auto"/>
            </w:tcBorders>
            <w:vAlign w:val="center"/>
          </w:tcPr>
          <w:p w14:paraId="32F28B23" w14:textId="77777777" w:rsidR="0079595F" w:rsidRPr="00907F07" w:rsidRDefault="0079595F" w:rsidP="002865C0">
            <w:pPr>
              <w:rPr>
                <w:lang w:val="en-US"/>
              </w:rPr>
            </w:pPr>
            <w:r>
              <w:rPr>
                <w:lang w:val="en-US"/>
              </w:rPr>
              <w:t>Desfaceri de tencuieli interioare sau exterioare driscuite la pereti sau tavane (O</w:t>
            </w:r>
            <w:r>
              <w:t>чистка</w:t>
            </w:r>
            <w:r>
              <w:rPr>
                <w:lang w:val="en-US"/>
              </w:rPr>
              <w:t xml:space="preserve"> </w:t>
            </w:r>
            <w:r>
              <w:t>существующих</w:t>
            </w:r>
            <w:r>
              <w:rPr>
                <w:lang w:val="en-US"/>
              </w:rPr>
              <w:t xml:space="preserve"> </w:t>
            </w:r>
            <w:r>
              <w:t>стен</w:t>
            </w:r>
            <w:r>
              <w:rPr>
                <w:lang w:val="en-US"/>
              </w:rPr>
              <w:t>)</w:t>
            </w:r>
          </w:p>
        </w:tc>
        <w:tc>
          <w:tcPr>
            <w:tcW w:w="992" w:type="dxa"/>
            <w:tcBorders>
              <w:top w:val="single" w:sz="4" w:space="0" w:color="auto"/>
              <w:bottom w:val="single" w:sz="4" w:space="0" w:color="auto"/>
            </w:tcBorders>
            <w:vAlign w:val="center"/>
          </w:tcPr>
          <w:p w14:paraId="1DD07BE8"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622E43FA" w14:textId="77777777" w:rsidR="0079595F" w:rsidRDefault="0079595F" w:rsidP="002865C0">
            <w:pPr>
              <w:jc w:val="center"/>
            </w:pPr>
            <w:r>
              <w:t>150,00</w:t>
            </w:r>
          </w:p>
        </w:tc>
      </w:tr>
      <w:tr w:rsidR="0079595F" w:rsidRPr="00A41119" w14:paraId="32BCE9BC" w14:textId="77777777" w:rsidTr="002865C0">
        <w:tc>
          <w:tcPr>
            <w:tcW w:w="709" w:type="dxa"/>
            <w:tcBorders>
              <w:top w:val="single" w:sz="4" w:space="0" w:color="auto"/>
              <w:bottom w:val="single" w:sz="4" w:space="0" w:color="auto"/>
            </w:tcBorders>
            <w:vAlign w:val="center"/>
          </w:tcPr>
          <w:p w14:paraId="32B1868E" w14:textId="77777777" w:rsidR="0079595F" w:rsidRDefault="0079595F" w:rsidP="002865C0">
            <w:pPr>
              <w:rPr>
                <w:lang w:val="en-US"/>
              </w:rPr>
            </w:pPr>
            <w:r>
              <w:t xml:space="preserve"> 59</w:t>
            </w:r>
          </w:p>
        </w:tc>
        <w:tc>
          <w:tcPr>
            <w:tcW w:w="1559" w:type="dxa"/>
            <w:tcBorders>
              <w:top w:val="single" w:sz="4" w:space="0" w:color="auto"/>
              <w:bottom w:val="single" w:sz="4" w:space="0" w:color="auto"/>
            </w:tcBorders>
            <w:vAlign w:val="center"/>
          </w:tcPr>
          <w:p w14:paraId="5F83BC77" w14:textId="77777777" w:rsidR="0079595F" w:rsidRDefault="0079595F" w:rsidP="002865C0">
            <w:r>
              <w:rPr>
                <w:lang w:val="en-US"/>
              </w:rPr>
              <w:t>CN54A</w:t>
            </w:r>
          </w:p>
          <w:p w14:paraId="5BE21AFD" w14:textId="77777777" w:rsidR="0079595F" w:rsidRDefault="0079595F" w:rsidP="002865C0"/>
        </w:tc>
        <w:tc>
          <w:tcPr>
            <w:tcW w:w="6096" w:type="dxa"/>
            <w:tcBorders>
              <w:top w:val="single" w:sz="4" w:space="0" w:color="auto"/>
              <w:bottom w:val="single" w:sz="4" w:space="0" w:color="auto"/>
            </w:tcBorders>
            <w:vAlign w:val="center"/>
          </w:tcPr>
          <w:p w14:paraId="0C323C1F" w14:textId="77777777" w:rsidR="0079595F" w:rsidRPr="00907F07" w:rsidRDefault="0079595F" w:rsidP="002865C0">
            <w:pPr>
              <w:rPr>
                <w:lang w:val="en-US"/>
              </w:rPr>
            </w:pPr>
            <w:r>
              <w:rPr>
                <w:lang w:val="en-US"/>
              </w:rPr>
              <w:t>Aplicarea manuala a grundului cu cuart "Betonocontact" intr-un strat,</w:t>
            </w:r>
          </w:p>
        </w:tc>
        <w:tc>
          <w:tcPr>
            <w:tcW w:w="992" w:type="dxa"/>
            <w:tcBorders>
              <w:top w:val="single" w:sz="4" w:space="0" w:color="auto"/>
              <w:bottom w:val="single" w:sz="4" w:space="0" w:color="auto"/>
            </w:tcBorders>
            <w:vAlign w:val="center"/>
          </w:tcPr>
          <w:p w14:paraId="7E392D6D"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7290A954" w14:textId="77777777" w:rsidR="0079595F" w:rsidRDefault="0079595F" w:rsidP="002865C0">
            <w:pPr>
              <w:jc w:val="center"/>
            </w:pPr>
            <w:r>
              <w:t>150,00</w:t>
            </w:r>
          </w:p>
        </w:tc>
      </w:tr>
      <w:tr w:rsidR="0079595F" w:rsidRPr="00A41119" w14:paraId="45841DFB" w14:textId="77777777" w:rsidTr="002865C0">
        <w:tc>
          <w:tcPr>
            <w:tcW w:w="709" w:type="dxa"/>
            <w:tcBorders>
              <w:top w:val="single" w:sz="4" w:space="0" w:color="auto"/>
              <w:bottom w:val="single" w:sz="4" w:space="0" w:color="auto"/>
            </w:tcBorders>
            <w:vAlign w:val="center"/>
          </w:tcPr>
          <w:p w14:paraId="145FB2A2" w14:textId="77777777" w:rsidR="0079595F" w:rsidRDefault="0079595F" w:rsidP="002865C0">
            <w:pPr>
              <w:rPr>
                <w:lang w:val="en-US"/>
              </w:rPr>
            </w:pPr>
            <w:r>
              <w:t xml:space="preserve"> 60</w:t>
            </w:r>
          </w:p>
        </w:tc>
        <w:tc>
          <w:tcPr>
            <w:tcW w:w="1559" w:type="dxa"/>
            <w:tcBorders>
              <w:top w:val="single" w:sz="4" w:space="0" w:color="auto"/>
              <w:bottom w:val="single" w:sz="4" w:space="0" w:color="auto"/>
            </w:tcBorders>
            <w:vAlign w:val="center"/>
          </w:tcPr>
          <w:p w14:paraId="3654A274" w14:textId="77777777" w:rsidR="0079595F" w:rsidRDefault="0079595F" w:rsidP="002865C0">
            <w:r>
              <w:rPr>
                <w:lang w:val="en-US"/>
              </w:rPr>
              <w:t>CF02B,k-1.5</w:t>
            </w:r>
          </w:p>
          <w:p w14:paraId="67E91F6B" w14:textId="77777777" w:rsidR="0079595F" w:rsidRDefault="0079595F" w:rsidP="002865C0"/>
        </w:tc>
        <w:tc>
          <w:tcPr>
            <w:tcW w:w="6096" w:type="dxa"/>
            <w:tcBorders>
              <w:top w:val="single" w:sz="4" w:space="0" w:color="auto"/>
              <w:bottom w:val="single" w:sz="4" w:space="0" w:color="auto"/>
            </w:tcBorders>
            <w:vAlign w:val="center"/>
          </w:tcPr>
          <w:p w14:paraId="75673F8F" w14:textId="77777777" w:rsidR="0079595F" w:rsidRPr="00907F07" w:rsidRDefault="0079595F" w:rsidP="002865C0">
            <w:pPr>
              <w:rPr>
                <w:lang w:val="en-US"/>
              </w:rPr>
            </w:pPr>
            <w:r>
              <w:rPr>
                <w:lang w:val="en-US"/>
              </w:rPr>
              <w:t>Tencuieli interioare de 2 cm grosime, driscuite, executate manual, la pereti sau stilpi, pe suprafete plane cu mortar de ciment-var  marca M 100-T pentru sprit, grund si stratul vizibil, pe zidarie de caramida sau blocuri mici de beton (grosimea 30mm)</w:t>
            </w:r>
          </w:p>
        </w:tc>
        <w:tc>
          <w:tcPr>
            <w:tcW w:w="992" w:type="dxa"/>
            <w:tcBorders>
              <w:top w:val="single" w:sz="4" w:space="0" w:color="auto"/>
              <w:bottom w:val="single" w:sz="4" w:space="0" w:color="auto"/>
            </w:tcBorders>
            <w:vAlign w:val="center"/>
          </w:tcPr>
          <w:p w14:paraId="14FE3C2D" w14:textId="77777777" w:rsidR="0079595F" w:rsidRDefault="0079595F" w:rsidP="002865C0">
            <w:pPr>
              <w:jc w:val="center"/>
            </w:pPr>
            <w:r>
              <w:t>m2</w:t>
            </w:r>
          </w:p>
        </w:tc>
        <w:tc>
          <w:tcPr>
            <w:tcW w:w="1275" w:type="dxa"/>
            <w:tcBorders>
              <w:top w:val="single" w:sz="4" w:space="0" w:color="auto"/>
              <w:bottom w:val="single" w:sz="4" w:space="0" w:color="auto"/>
            </w:tcBorders>
            <w:vAlign w:val="center"/>
          </w:tcPr>
          <w:p w14:paraId="78573B1F" w14:textId="77777777" w:rsidR="0079595F" w:rsidRDefault="0079595F" w:rsidP="002865C0">
            <w:pPr>
              <w:jc w:val="center"/>
            </w:pPr>
            <w:r>
              <w:t>150,00</w:t>
            </w:r>
          </w:p>
        </w:tc>
      </w:tr>
      <w:tr w:rsidR="0079595F" w:rsidRPr="00A41119" w14:paraId="5AC88C73" w14:textId="77777777" w:rsidTr="002865C0">
        <w:tc>
          <w:tcPr>
            <w:tcW w:w="709" w:type="dxa"/>
            <w:tcBorders>
              <w:top w:val="single" w:sz="4" w:space="0" w:color="auto"/>
              <w:bottom w:val="single" w:sz="4" w:space="0" w:color="auto"/>
            </w:tcBorders>
            <w:vAlign w:val="center"/>
          </w:tcPr>
          <w:p w14:paraId="787EFAA0" w14:textId="77777777" w:rsidR="0079595F" w:rsidRDefault="0079595F" w:rsidP="002865C0">
            <w:pPr>
              <w:rPr>
                <w:lang w:val="en-US"/>
              </w:rPr>
            </w:pPr>
            <w:r>
              <w:t xml:space="preserve"> 61</w:t>
            </w:r>
          </w:p>
        </w:tc>
        <w:tc>
          <w:tcPr>
            <w:tcW w:w="1559" w:type="dxa"/>
            <w:tcBorders>
              <w:top w:val="single" w:sz="4" w:space="0" w:color="auto"/>
              <w:bottom w:val="single" w:sz="4" w:space="0" w:color="auto"/>
            </w:tcBorders>
            <w:vAlign w:val="center"/>
          </w:tcPr>
          <w:p w14:paraId="3A61C12A" w14:textId="77777777" w:rsidR="0079595F" w:rsidRDefault="0079595F" w:rsidP="002865C0">
            <w:r>
              <w:rPr>
                <w:lang w:val="en-US"/>
              </w:rPr>
              <w:t>CI06C</w:t>
            </w:r>
          </w:p>
          <w:p w14:paraId="533C379B" w14:textId="77777777" w:rsidR="0079595F" w:rsidRDefault="0079595F" w:rsidP="002865C0"/>
        </w:tc>
        <w:tc>
          <w:tcPr>
            <w:tcW w:w="6096" w:type="dxa"/>
            <w:tcBorders>
              <w:top w:val="single" w:sz="4" w:space="0" w:color="auto"/>
              <w:bottom w:val="single" w:sz="4" w:space="0" w:color="auto"/>
            </w:tcBorders>
            <w:vAlign w:val="center"/>
          </w:tcPr>
          <w:p w14:paraId="482E1CDC" w14:textId="77777777" w:rsidR="0079595F" w:rsidRDefault="0079595F" w:rsidP="002865C0">
            <w:r>
              <w:t xml:space="preserve">Placaj din fainata smaltuita, nesmaltuita, mata sau lucioasa cu placi de aceeasi culoare si format cu dimensiuni de la 15 x 15 cm pina la 30 x 30 cm, executate pe suprafete plane la </w:t>
            </w:r>
            <w:r>
              <w:lastRenderedPageBreak/>
              <w:t>pereti si stilpi, inclusiv glafurile si muchiile, cu rosturi alternante, in incaperi cu suprafata mai mare de 10 mp, fixate cu adeziv pentu montarea placajelor (Облицовка  плитками 300x300  pe  adeziv hidrofob)</w:t>
            </w:r>
          </w:p>
        </w:tc>
        <w:tc>
          <w:tcPr>
            <w:tcW w:w="992" w:type="dxa"/>
            <w:tcBorders>
              <w:top w:val="single" w:sz="4" w:space="0" w:color="auto"/>
              <w:bottom w:val="single" w:sz="4" w:space="0" w:color="auto"/>
            </w:tcBorders>
            <w:vAlign w:val="center"/>
          </w:tcPr>
          <w:p w14:paraId="2C15FED0" w14:textId="77777777" w:rsidR="0079595F" w:rsidRDefault="0079595F" w:rsidP="002865C0">
            <w:pPr>
              <w:jc w:val="center"/>
            </w:pPr>
            <w:r>
              <w:lastRenderedPageBreak/>
              <w:t>m2</w:t>
            </w:r>
          </w:p>
        </w:tc>
        <w:tc>
          <w:tcPr>
            <w:tcW w:w="1275" w:type="dxa"/>
            <w:tcBorders>
              <w:top w:val="single" w:sz="4" w:space="0" w:color="auto"/>
              <w:bottom w:val="single" w:sz="4" w:space="0" w:color="auto"/>
            </w:tcBorders>
            <w:vAlign w:val="center"/>
          </w:tcPr>
          <w:p w14:paraId="62DD31B3" w14:textId="77777777" w:rsidR="0079595F" w:rsidRDefault="0079595F" w:rsidP="002865C0">
            <w:pPr>
              <w:jc w:val="center"/>
            </w:pPr>
            <w:r>
              <w:t>150,00</w:t>
            </w:r>
          </w:p>
        </w:tc>
      </w:tr>
      <w:tr w:rsidR="0079595F" w:rsidRPr="00A41119" w14:paraId="60DB753B" w14:textId="77777777" w:rsidTr="002865C0">
        <w:tc>
          <w:tcPr>
            <w:tcW w:w="709" w:type="dxa"/>
            <w:tcBorders>
              <w:top w:val="single" w:sz="4" w:space="0" w:color="auto"/>
              <w:bottom w:val="single" w:sz="4" w:space="0" w:color="auto"/>
            </w:tcBorders>
            <w:vAlign w:val="center"/>
          </w:tcPr>
          <w:p w14:paraId="5AC0EB3F" w14:textId="77777777" w:rsidR="0079595F" w:rsidRDefault="0079595F" w:rsidP="002865C0"/>
        </w:tc>
        <w:tc>
          <w:tcPr>
            <w:tcW w:w="1559" w:type="dxa"/>
            <w:tcBorders>
              <w:top w:val="single" w:sz="4" w:space="0" w:color="auto"/>
              <w:bottom w:val="single" w:sz="4" w:space="0" w:color="auto"/>
            </w:tcBorders>
            <w:vAlign w:val="center"/>
          </w:tcPr>
          <w:p w14:paraId="360DB710" w14:textId="77777777" w:rsidR="0079595F" w:rsidRDefault="0079595F" w:rsidP="002865C0">
            <w:pPr>
              <w:rPr>
                <w:lang w:val="en-US"/>
              </w:rPr>
            </w:pPr>
          </w:p>
        </w:tc>
        <w:tc>
          <w:tcPr>
            <w:tcW w:w="6096" w:type="dxa"/>
            <w:tcBorders>
              <w:top w:val="single" w:sz="4" w:space="0" w:color="auto"/>
              <w:bottom w:val="single" w:sz="4" w:space="0" w:color="auto"/>
            </w:tcBorders>
            <w:vAlign w:val="center"/>
          </w:tcPr>
          <w:p w14:paraId="4734BF39" w14:textId="77777777" w:rsidR="0079595F" w:rsidRDefault="0079595F" w:rsidP="002865C0">
            <w:r>
              <w:rPr>
                <w:b/>
                <w:bCs/>
                <w:sz w:val="22"/>
                <w:szCs w:val="22"/>
                <w:lang w:val="en-US" w:eastAsia="ar-SA"/>
              </w:rPr>
              <w:t>Capitolul 2</w:t>
            </w:r>
            <w:r>
              <w:rPr>
                <w:b/>
                <w:bCs/>
                <w:sz w:val="22"/>
                <w:szCs w:val="22"/>
                <w:lang w:eastAsia="ar-SA"/>
              </w:rPr>
              <w:t>. Lucrari tehnico-sanitare</w:t>
            </w:r>
          </w:p>
        </w:tc>
        <w:tc>
          <w:tcPr>
            <w:tcW w:w="992" w:type="dxa"/>
            <w:tcBorders>
              <w:top w:val="single" w:sz="4" w:space="0" w:color="auto"/>
              <w:bottom w:val="single" w:sz="4" w:space="0" w:color="auto"/>
            </w:tcBorders>
            <w:vAlign w:val="center"/>
          </w:tcPr>
          <w:p w14:paraId="4D98C273" w14:textId="77777777" w:rsidR="0079595F" w:rsidRDefault="0079595F" w:rsidP="002865C0">
            <w:pPr>
              <w:jc w:val="center"/>
            </w:pPr>
          </w:p>
        </w:tc>
        <w:tc>
          <w:tcPr>
            <w:tcW w:w="1275" w:type="dxa"/>
            <w:tcBorders>
              <w:top w:val="single" w:sz="4" w:space="0" w:color="auto"/>
              <w:bottom w:val="single" w:sz="4" w:space="0" w:color="auto"/>
            </w:tcBorders>
            <w:vAlign w:val="center"/>
          </w:tcPr>
          <w:p w14:paraId="7868A052" w14:textId="77777777" w:rsidR="0079595F" w:rsidRDefault="0079595F" w:rsidP="002865C0">
            <w:pPr>
              <w:jc w:val="center"/>
            </w:pPr>
          </w:p>
        </w:tc>
      </w:tr>
      <w:tr w:rsidR="0079595F" w:rsidRPr="00A41119" w14:paraId="46E39C33" w14:textId="77777777" w:rsidTr="002865C0">
        <w:tc>
          <w:tcPr>
            <w:tcW w:w="709" w:type="dxa"/>
            <w:tcBorders>
              <w:top w:val="single" w:sz="4" w:space="0" w:color="auto"/>
              <w:bottom w:val="single" w:sz="4" w:space="0" w:color="auto"/>
            </w:tcBorders>
            <w:vAlign w:val="center"/>
          </w:tcPr>
          <w:p w14:paraId="5E2D339F" w14:textId="77777777" w:rsidR="0079595F" w:rsidRDefault="0079595F" w:rsidP="002865C0"/>
        </w:tc>
        <w:tc>
          <w:tcPr>
            <w:tcW w:w="1559" w:type="dxa"/>
            <w:tcBorders>
              <w:top w:val="single" w:sz="4" w:space="0" w:color="auto"/>
              <w:bottom w:val="single" w:sz="4" w:space="0" w:color="auto"/>
            </w:tcBorders>
            <w:vAlign w:val="center"/>
          </w:tcPr>
          <w:p w14:paraId="072236C7" w14:textId="77777777" w:rsidR="0079595F" w:rsidRDefault="0079595F" w:rsidP="002865C0">
            <w:pPr>
              <w:rPr>
                <w:lang w:val="en-US"/>
              </w:rPr>
            </w:pPr>
          </w:p>
        </w:tc>
        <w:tc>
          <w:tcPr>
            <w:tcW w:w="6096" w:type="dxa"/>
            <w:tcBorders>
              <w:top w:val="single" w:sz="4" w:space="0" w:color="auto"/>
              <w:bottom w:val="single" w:sz="4" w:space="0" w:color="auto"/>
            </w:tcBorders>
            <w:vAlign w:val="center"/>
          </w:tcPr>
          <w:p w14:paraId="469C25DE" w14:textId="77777777" w:rsidR="0079595F" w:rsidRDefault="0079595F" w:rsidP="002865C0">
            <w:r>
              <w:rPr>
                <w:b/>
                <w:bCs/>
                <w:sz w:val="22"/>
                <w:szCs w:val="22"/>
                <w:lang w:val="en-US" w:eastAsia="ar-SA"/>
              </w:rPr>
              <w:t>Capitolul 2</w:t>
            </w:r>
            <w:r>
              <w:rPr>
                <w:b/>
                <w:bCs/>
                <w:sz w:val="22"/>
                <w:szCs w:val="22"/>
                <w:lang w:eastAsia="ar-SA"/>
              </w:rPr>
              <w:t>.1. Alimentarea cu apa</w:t>
            </w:r>
          </w:p>
        </w:tc>
        <w:tc>
          <w:tcPr>
            <w:tcW w:w="992" w:type="dxa"/>
            <w:tcBorders>
              <w:top w:val="single" w:sz="4" w:space="0" w:color="auto"/>
              <w:bottom w:val="single" w:sz="4" w:space="0" w:color="auto"/>
            </w:tcBorders>
            <w:vAlign w:val="center"/>
          </w:tcPr>
          <w:p w14:paraId="6F658A9D" w14:textId="77777777" w:rsidR="0079595F" w:rsidRDefault="0079595F" w:rsidP="002865C0">
            <w:pPr>
              <w:jc w:val="center"/>
            </w:pPr>
          </w:p>
        </w:tc>
        <w:tc>
          <w:tcPr>
            <w:tcW w:w="1275" w:type="dxa"/>
            <w:tcBorders>
              <w:top w:val="single" w:sz="4" w:space="0" w:color="auto"/>
              <w:bottom w:val="single" w:sz="4" w:space="0" w:color="auto"/>
            </w:tcBorders>
            <w:vAlign w:val="center"/>
          </w:tcPr>
          <w:p w14:paraId="2583A87D" w14:textId="77777777" w:rsidR="0079595F" w:rsidRDefault="0079595F" w:rsidP="002865C0">
            <w:pPr>
              <w:jc w:val="center"/>
            </w:pPr>
          </w:p>
        </w:tc>
      </w:tr>
      <w:tr w:rsidR="0079595F" w:rsidRPr="00A41119" w14:paraId="1B90A87F" w14:textId="77777777" w:rsidTr="002865C0">
        <w:tc>
          <w:tcPr>
            <w:tcW w:w="709" w:type="dxa"/>
            <w:tcBorders>
              <w:top w:val="single" w:sz="4" w:space="0" w:color="auto"/>
              <w:bottom w:val="single" w:sz="4" w:space="0" w:color="auto"/>
            </w:tcBorders>
            <w:vAlign w:val="center"/>
          </w:tcPr>
          <w:p w14:paraId="24EC33BC" w14:textId="77777777" w:rsidR="0079595F" w:rsidRDefault="0079595F" w:rsidP="002865C0">
            <w:pPr>
              <w:rPr>
                <w:lang w:val="en-US" w:eastAsia="ar-SA"/>
              </w:rPr>
            </w:pPr>
            <w:r>
              <w:rPr>
                <w:lang w:val="ru-RU" w:eastAsia="ar-SA"/>
              </w:rPr>
              <w:t>1</w:t>
            </w:r>
          </w:p>
        </w:tc>
        <w:tc>
          <w:tcPr>
            <w:tcW w:w="1559" w:type="dxa"/>
            <w:tcBorders>
              <w:top w:val="single" w:sz="4" w:space="0" w:color="auto"/>
              <w:bottom w:val="single" w:sz="4" w:space="0" w:color="auto"/>
            </w:tcBorders>
            <w:vAlign w:val="center"/>
          </w:tcPr>
          <w:p w14:paraId="148979A8" w14:textId="77777777" w:rsidR="0079595F" w:rsidRDefault="0079595F" w:rsidP="002865C0">
            <w:pPr>
              <w:rPr>
                <w:lang w:val="ru-RU" w:eastAsia="ar-SA"/>
              </w:rPr>
            </w:pPr>
            <w:r>
              <w:rPr>
                <w:lang w:val="en-US" w:eastAsia="ar-SA"/>
              </w:rPr>
              <w:t>IA52A</w:t>
            </w:r>
          </w:p>
          <w:p w14:paraId="790CEB02"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7FA0A8C7" w14:textId="77777777" w:rsidR="0079595F" w:rsidRDefault="0079595F" w:rsidP="002865C0">
            <w:pPr>
              <w:rPr>
                <w:lang w:eastAsia="ar-SA"/>
              </w:rPr>
            </w:pPr>
            <w:r>
              <w:rPr>
                <w:lang w:eastAsia="ar-SA"/>
              </w:rPr>
              <w:t>Dulapul metalic pentru robinet de incendiu cu pirghie de mine</w:t>
            </w:r>
          </w:p>
        </w:tc>
        <w:tc>
          <w:tcPr>
            <w:tcW w:w="992" w:type="dxa"/>
            <w:tcBorders>
              <w:top w:val="single" w:sz="4" w:space="0" w:color="auto"/>
              <w:bottom w:val="single" w:sz="4" w:space="0" w:color="auto"/>
            </w:tcBorders>
            <w:vAlign w:val="center"/>
          </w:tcPr>
          <w:p w14:paraId="5177E0A3"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7EF1C146" w14:textId="77777777" w:rsidR="0079595F" w:rsidRDefault="0079595F" w:rsidP="002865C0">
            <w:pPr>
              <w:spacing w:after="200" w:line="276" w:lineRule="auto"/>
              <w:jc w:val="center"/>
              <w:rPr>
                <w:lang w:val="ru-RU" w:eastAsia="ar-SA"/>
              </w:rPr>
            </w:pPr>
            <w:r>
              <w:rPr>
                <w:lang w:val="ru-RU" w:eastAsia="ar-SA"/>
              </w:rPr>
              <w:t>3,000</w:t>
            </w:r>
          </w:p>
        </w:tc>
      </w:tr>
      <w:tr w:rsidR="0079595F" w:rsidRPr="00A41119" w14:paraId="412521AC" w14:textId="77777777" w:rsidTr="002865C0">
        <w:tc>
          <w:tcPr>
            <w:tcW w:w="709" w:type="dxa"/>
            <w:tcBorders>
              <w:top w:val="single" w:sz="4" w:space="0" w:color="auto"/>
              <w:bottom w:val="single" w:sz="4" w:space="0" w:color="auto"/>
            </w:tcBorders>
            <w:vAlign w:val="center"/>
          </w:tcPr>
          <w:p w14:paraId="179CD29A" w14:textId="77777777" w:rsidR="0079595F" w:rsidRDefault="0079595F" w:rsidP="002865C0">
            <w:pPr>
              <w:rPr>
                <w:lang w:val="en-US" w:eastAsia="ar-SA"/>
              </w:rPr>
            </w:pPr>
            <w:r>
              <w:rPr>
                <w:lang w:val="ru-RU" w:eastAsia="ar-SA"/>
              </w:rPr>
              <w:t xml:space="preserve"> 2</w:t>
            </w:r>
          </w:p>
        </w:tc>
        <w:tc>
          <w:tcPr>
            <w:tcW w:w="1559" w:type="dxa"/>
            <w:tcBorders>
              <w:top w:val="single" w:sz="4" w:space="0" w:color="auto"/>
              <w:bottom w:val="single" w:sz="4" w:space="0" w:color="auto"/>
            </w:tcBorders>
            <w:vAlign w:val="center"/>
          </w:tcPr>
          <w:p w14:paraId="764815D7" w14:textId="77777777" w:rsidR="0079595F" w:rsidRDefault="0079595F" w:rsidP="002865C0">
            <w:pPr>
              <w:rPr>
                <w:lang w:val="ru-RU" w:eastAsia="ar-SA"/>
              </w:rPr>
            </w:pPr>
            <w:r>
              <w:rPr>
                <w:lang w:val="en-US" w:eastAsia="ar-SA"/>
              </w:rPr>
              <w:t>SD04A</w:t>
            </w:r>
          </w:p>
          <w:p w14:paraId="467AC647"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6F155E4B" w14:textId="77777777" w:rsidR="0079595F" w:rsidRDefault="0079595F" w:rsidP="002865C0">
            <w:pPr>
              <w:rPr>
                <w:lang w:eastAsia="ar-SA"/>
              </w:rPr>
            </w:pPr>
            <w:r>
              <w:rPr>
                <w:lang w:eastAsia="ar-SA"/>
              </w:rPr>
              <w:t>Baterie amestecatoare cu brat basculant stativa pentru spalator tehnologie, indiferent de modul de inchidere, inclusiv pentru handicapati, avind diametrul de 1/2"</w:t>
            </w:r>
          </w:p>
        </w:tc>
        <w:tc>
          <w:tcPr>
            <w:tcW w:w="992" w:type="dxa"/>
            <w:tcBorders>
              <w:top w:val="single" w:sz="4" w:space="0" w:color="auto"/>
              <w:bottom w:val="single" w:sz="4" w:space="0" w:color="auto"/>
            </w:tcBorders>
            <w:vAlign w:val="center"/>
          </w:tcPr>
          <w:p w14:paraId="21CF4E8C"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29050888" w14:textId="77777777" w:rsidR="0079595F" w:rsidRDefault="0079595F" w:rsidP="002865C0">
            <w:pPr>
              <w:spacing w:after="200" w:line="276" w:lineRule="auto"/>
              <w:jc w:val="center"/>
              <w:rPr>
                <w:lang w:val="ru-RU" w:eastAsia="ar-SA"/>
              </w:rPr>
            </w:pPr>
            <w:r>
              <w:rPr>
                <w:lang w:val="ru-RU" w:eastAsia="ar-SA"/>
              </w:rPr>
              <w:t>3,000</w:t>
            </w:r>
          </w:p>
        </w:tc>
      </w:tr>
      <w:tr w:rsidR="0079595F" w:rsidRPr="00A41119" w14:paraId="36135331" w14:textId="77777777" w:rsidTr="002865C0">
        <w:tc>
          <w:tcPr>
            <w:tcW w:w="709" w:type="dxa"/>
            <w:tcBorders>
              <w:top w:val="single" w:sz="4" w:space="0" w:color="auto"/>
              <w:bottom w:val="single" w:sz="4" w:space="0" w:color="auto"/>
            </w:tcBorders>
            <w:vAlign w:val="center"/>
          </w:tcPr>
          <w:p w14:paraId="48899C46" w14:textId="77777777" w:rsidR="0079595F" w:rsidRDefault="0079595F" w:rsidP="002865C0">
            <w:pPr>
              <w:rPr>
                <w:lang w:val="en-US" w:eastAsia="ar-SA"/>
              </w:rPr>
            </w:pPr>
            <w:r>
              <w:rPr>
                <w:lang w:val="ru-RU" w:eastAsia="ar-SA"/>
              </w:rPr>
              <w:t xml:space="preserve"> 3</w:t>
            </w:r>
          </w:p>
        </w:tc>
        <w:tc>
          <w:tcPr>
            <w:tcW w:w="1559" w:type="dxa"/>
            <w:tcBorders>
              <w:top w:val="single" w:sz="4" w:space="0" w:color="auto"/>
              <w:bottom w:val="single" w:sz="4" w:space="0" w:color="auto"/>
            </w:tcBorders>
            <w:vAlign w:val="center"/>
          </w:tcPr>
          <w:p w14:paraId="623D0CA2" w14:textId="77777777" w:rsidR="0079595F" w:rsidRDefault="0079595F" w:rsidP="002865C0">
            <w:pPr>
              <w:rPr>
                <w:lang w:val="ru-RU" w:eastAsia="ar-SA"/>
              </w:rPr>
            </w:pPr>
            <w:r>
              <w:rPr>
                <w:lang w:val="en-US" w:eastAsia="ar-SA"/>
              </w:rPr>
              <w:t>SD07A</w:t>
            </w:r>
          </w:p>
          <w:p w14:paraId="5B1A8F92"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2502C362" w14:textId="77777777" w:rsidR="0079595F" w:rsidRDefault="0079595F" w:rsidP="002865C0">
            <w:pPr>
              <w:rPr>
                <w:lang w:eastAsia="ar-SA"/>
              </w:rPr>
            </w:pPr>
            <w:r>
              <w:rPr>
                <w:lang w:eastAsia="ar-SA"/>
              </w:rPr>
              <w:t>Robinet de trecere cu ventil si mufa, cu sau fara descarcare , pentru teava din otel, Robinet cu ventil de inchidere d15mm</w:t>
            </w:r>
          </w:p>
        </w:tc>
        <w:tc>
          <w:tcPr>
            <w:tcW w:w="992" w:type="dxa"/>
            <w:tcBorders>
              <w:top w:val="single" w:sz="4" w:space="0" w:color="auto"/>
              <w:bottom w:val="single" w:sz="4" w:space="0" w:color="auto"/>
            </w:tcBorders>
            <w:vAlign w:val="center"/>
          </w:tcPr>
          <w:p w14:paraId="760E5D4A"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201DE628" w14:textId="77777777" w:rsidR="0079595F" w:rsidRDefault="0079595F" w:rsidP="002865C0">
            <w:pPr>
              <w:spacing w:after="200" w:line="276" w:lineRule="auto"/>
              <w:jc w:val="center"/>
              <w:rPr>
                <w:lang w:val="ru-RU" w:eastAsia="ar-SA"/>
              </w:rPr>
            </w:pPr>
            <w:r>
              <w:rPr>
                <w:lang w:val="ru-RU" w:eastAsia="ar-SA"/>
              </w:rPr>
              <w:t>4,000</w:t>
            </w:r>
          </w:p>
        </w:tc>
      </w:tr>
      <w:tr w:rsidR="0079595F" w:rsidRPr="00A41119" w14:paraId="1CF1F7F6" w14:textId="77777777" w:rsidTr="002865C0">
        <w:tc>
          <w:tcPr>
            <w:tcW w:w="709" w:type="dxa"/>
            <w:tcBorders>
              <w:top w:val="single" w:sz="4" w:space="0" w:color="auto"/>
              <w:bottom w:val="single" w:sz="4" w:space="0" w:color="auto"/>
            </w:tcBorders>
            <w:vAlign w:val="center"/>
          </w:tcPr>
          <w:p w14:paraId="1E6B3D4B" w14:textId="77777777" w:rsidR="0079595F" w:rsidRDefault="0079595F" w:rsidP="002865C0">
            <w:pPr>
              <w:rPr>
                <w:lang w:val="en-US" w:eastAsia="ar-SA"/>
              </w:rPr>
            </w:pPr>
            <w:r>
              <w:rPr>
                <w:lang w:val="ru-RU" w:eastAsia="ar-SA"/>
              </w:rPr>
              <w:t xml:space="preserve"> 4</w:t>
            </w:r>
          </w:p>
        </w:tc>
        <w:tc>
          <w:tcPr>
            <w:tcW w:w="1559" w:type="dxa"/>
            <w:tcBorders>
              <w:top w:val="single" w:sz="4" w:space="0" w:color="auto"/>
              <w:bottom w:val="single" w:sz="4" w:space="0" w:color="auto"/>
            </w:tcBorders>
            <w:vAlign w:val="center"/>
          </w:tcPr>
          <w:p w14:paraId="131B2C75" w14:textId="77777777" w:rsidR="0079595F" w:rsidRDefault="0079595F" w:rsidP="002865C0">
            <w:pPr>
              <w:rPr>
                <w:lang w:val="ru-RU" w:eastAsia="ar-SA"/>
              </w:rPr>
            </w:pPr>
            <w:r>
              <w:rPr>
                <w:lang w:val="en-US" w:eastAsia="ar-SA"/>
              </w:rPr>
              <w:t>SD07A</w:t>
            </w:r>
          </w:p>
          <w:p w14:paraId="14853F8D"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56E3BCCB" w14:textId="77777777" w:rsidR="0079595F" w:rsidRDefault="0079595F" w:rsidP="002865C0">
            <w:pPr>
              <w:rPr>
                <w:lang w:eastAsia="ar-SA"/>
              </w:rPr>
            </w:pPr>
            <w:r>
              <w:rPr>
                <w:lang w:eastAsia="ar-SA"/>
              </w:rPr>
              <w:t>Robinet de trecere cu ventil si mufa, cu sau fara descarcare , pentru teava din otel,  Robinet sferic 1/2"</w:t>
            </w:r>
          </w:p>
        </w:tc>
        <w:tc>
          <w:tcPr>
            <w:tcW w:w="992" w:type="dxa"/>
            <w:tcBorders>
              <w:top w:val="single" w:sz="4" w:space="0" w:color="auto"/>
              <w:bottom w:val="single" w:sz="4" w:space="0" w:color="auto"/>
            </w:tcBorders>
            <w:vAlign w:val="center"/>
          </w:tcPr>
          <w:p w14:paraId="79CE96E7"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05800FFC" w14:textId="77777777" w:rsidR="0079595F" w:rsidRDefault="0079595F" w:rsidP="002865C0">
            <w:pPr>
              <w:spacing w:after="200" w:line="276" w:lineRule="auto"/>
              <w:jc w:val="center"/>
              <w:rPr>
                <w:lang w:val="ru-RU" w:eastAsia="ar-SA"/>
              </w:rPr>
            </w:pPr>
            <w:r>
              <w:rPr>
                <w:lang w:val="ru-RU" w:eastAsia="ar-SA"/>
              </w:rPr>
              <w:t>4,000</w:t>
            </w:r>
          </w:p>
        </w:tc>
      </w:tr>
      <w:tr w:rsidR="0079595F" w:rsidRPr="00A41119" w14:paraId="2805FAA7" w14:textId="77777777" w:rsidTr="002865C0">
        <w:tc>
          <w:tcPr>
            <w:tcW w:w="709" w:type="dxa"/>
            <w:tcBorders>
              <w:top w:val="single" w:sz="4" w:space="0" w:color="auto"/>
              <w:bottom w:val="single" w:sz="4" w:space="0" w:color="auto"/>
            </w:tcBorders>
            <w:vAlign w:val="center"/>
          </w:tcPr>
          <w:p w14:paraId="09C261CD" w14:textId="77777777" w:rsidR="0079595F" w:rsidRDefault="0079595F" w:rsidP="002865C0">
            <w:pPr>
              <w:rPr>
                <w:lang w:val="en-US" w:eastAsia="ar-SA"/>
              </w:rPr>
            </w:pPr>
            <w:r>
              <w:rPr>
                <w:lang w:val="ru-RU" w:eastAsia="ar-SA"/>
              </w:rPr>
              <w:t xml:space="preserve"> 5</w:t>
            </w:r>
          </w:p>
        </w:tc>
        <w:tc>
          <w:tcPr>
            <w:tcW w:w="1559" w:type="dxa"/>
            <w:tcBorders>
              <w:top w:val="single" w:sz="4" w:space="0" w:color="auto"/>
              <w:bottom w:val="single" w:sz="4" w:space="0" w:color="auto"/>
            </w:tcBorders>
            <w:vAlign w:val="center"/>
          </w:tcPr>
          <w:p w14:paraId="012EA941" w14:textId="77777777" w:rsidR="0079595F" w:rsidRDefault="0079595F" w:rsidP="002865C0">
            <w:pPr>
              <w:rPr>
                <w:lang w:val="ru-RU" w:eastAsia="ar-SA"/>
              </w:rPr>
            </w:pPr>
            <w:r>
              <w:rPr>
                <w:lang w:val="en-US" w:eastAsia="ar-SA"/>
              </w:rPr>
              <w:t>SA35A</w:t>
            </w:r>
          </w:p>
          <w:p w14:paraId="761FC36E"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3B99423B" w14:textId="77777777" w:rsidR="0079595F" w:rsidRDefault="0079595F" w:rsidP="002865C0">
            <w:pPr>
              <w:rPr>
                <w:lang w:eastAsia="ar-SA"/>
              </w:rPr>
            </w:pPr>
            <w:r>
              <w:rPr>
                <w:lang w:eastAsia="ar-SA"/>
              </w:rPr>
              <w:t>Fitinguri din fonta maleabila, montate prin insurubare la tevi din otel pentru instalatii zincate,la coloane pentru hidranti interiori, Teu din fonta maleabila d25x15mm</w:t>
            </w:r>
          </w:p>
        </w:tc>
        <w:tc>
          <w:tcPr>
            <w:tcW w:w="992" w:type="dxa"/>
            <w:tcBorders>
              <w:top w:val="single" w:sz="4" w:space="0" w:color="auto"/>
              <w:bottom w:val="single" w:sz="4" w:space="0" w:color="auto"/>
            </w:tcBorders>
            <w:vAlign w:val="center"/>
          </w:tcPr>
          <w:p w14:paraId="018EACC6"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5986EB84" w14:textId="77777777" w:rsidR="0079595F" w:rsidRDefault="0079595F" w:rsidP="002865C0">
            <w:pPr>
              <w:spacing w:after="200" w:line="276" w:lineRule="auto"/>
              <w:jc w:val="center"/>
              <w:rPr>
                <w:lang w:val="ru-RU" w:eastAsia="ar-SA"/>
              </w:rPr>
            </w:pPr>
            <w:r>
              <w:rPr>
                <w:lang w:val="ru-RU" w:eastAsia="ar-SA"/>
              </w:rPr>
              <w:t>9,000</w:t>
            </w:r>
          </w:p>
        </w:tc>
      </w:tr>
      <w:tr w:rsidR="0079595F" w:rsidRPr="00A41119" w14:paraId="6CDAA732" w14:textId="77777777" w:rsidTr="002865C0">
        <w:tc>
          <w:tcPr>
            <w:tcW w:w="709" w:type="dxa"/>
            <w:tcBorders>
              <w:top w:val="single" w:sz="4" w:space="0" w:color="auto"/>
              <w:bottom w:val="single" w:sz="4" w:space="0" w:color="auto"/>
            </w:tcBorders>
            <w:vAlign w:val="center"/>
          </w:tcPr>
          <w:p w14:paraId="086D937E" w14:textId="77777777" w:rsidR="0079595F" w:rsidRDefault="0079595F" w:rsidP="002865C0">
            <w:pPr>
              <w:rPr>
                <w:lang w:val="en-US" w:eastAsia="ar-SA"/>
              </w:rPr>
            </w:pPr>
            <w:r>
              <w:rPr>
                <w:lang w:val="ru-RU" w:eastAsia="ar-SA"/>
              </w:rPr>
              <w:t xml:space="preserve"> 6</w:t>
            </w:r>
          </w:p>
        </w:tc>
        <w:tc>
          <w:tcPr>
            <w:tcW w:w="1559" w:type="dxa"/>
            <w:tcBorders>
              <w:top w:val="single" w:sz="4" w:space="0" w:color="auto"/>
              <w:bottom w:val="single" w:sz="4" w:space="0" w:color="auto"/>
            </w:tcBorders>
            <w:vAlign w:val="center"/>
          </w:tcPr>
          <w:p w14:paraId="6EBFEC70" w14:textId="77777777" w:rsidR="0079595F" w:rsidRDefault="0079595F" w:rsidP="002865C0">
            <w:pPr>
              <w:rPr>
                <w:lang w:val="ru-RU" w:eastAsia="ar-SA"/>
              </w:rPr>
            </w:pPr>
            <w:r>
              <w:rPr>
                <w:lang w:val="en-US" w:eastAsia="ar-SA"/>
              </w:rPr>
              <w:t>SA35A</w:t>
            </w:r>
          </w:p>
          <w:p w14:paraId="53DE7035"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17839446" w14:textId="77777777" w:rsidR="0079595F" w:rsidRDefault="0079595F" w:rsidP="002865C0">
            <w:pPr>
              <w:rPr>
                <w:lang w:eastAsia="ar-SA"/>
              </w:rPr>
            </w:pPr>
            <w:r>
              <w:rPr>
                <w:lang w:eastAsia="ar-SA"/>
              </w:rPr>
              <w:t>Fitinguri din fonta maleabila, montate prin insurubare la tevi din otel pentru instalatii zincate,la coloane pentru hidranti interiori, Teu din fonta maleabila d15mm</w:t>
            </w:r>
          </w:p>
        </w:tc>
        <w:tc>
          <w:tcPr>
            <w:tcW w:w="992" w:type="dxa"/>
            <w:tcBorders>
              <w:top w:val="single" w:sz="4" w:space="0" w:color="auto"/>
              <w:bottom w:val="single" w:sz="4" w:space="0" w:color="auto"/>
            </w:tcBorders>
            <w:vAlign w:val="center"/>
          </w:tcPr>
          <w:p w14:paraId="2DDBEDF0"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6943E5FA" w14:textId="77777777" w:rsidR="0079595F" w:rsidRDefault="0079595F" w:rsidP="002865C0">
            <w:pPr>
              <w:spacing w:after="200" w:line="276" w:lineRule="auto"/>
              <w:jc w:val="center"/>
              <w:rPr>
                <w:lang w:val="ru-RU" w:eastAsia="ar-SA"/>
              </w:rPr>
            </w:pPr>
            <w:r>
              <w:rPr>
                <w:lang w:val="ru-RU" w:eastAsia="ar-SA"/>
              </w:rPr>
              <w:t>1,000</w:t>
            </w:r>
          </w:p>
        </w:tc>
      </w:tr>
      <w:tr w:rsidR="0079595F" w:rsidRPr="00A41119" w14:paraId="500C450E" w14:textId="77777777" w:rsidTr="002865C0">
        <w:tc>
          <w:tcPr>
            <w:tcW w:w="709" w:type="dxa"/>
            <w:tcBorders>
              <w:top w:val="single" w:sz="4" w:space="0" w:color="auto"/>
              <w:bottom w:val="single" w:sz="4" w:space="0" w:color="auto"/>
            </w:tcBorders>
            <w:vAlign w:val="center"/>
          </w:tcPr>
          <w:p w14:paraId="1B4D2147" w14:textId="77777777" w:rsidR="0079595F" w:rsidRDefault="0079595F" w:rsidP="002865C0">
            <w:pPr>
              <w:rPr>
                <w:lang w:val="en-US" w:eastAsia="ar-SA"/>
              </w:rPr>
            </w:pPr>
            <w:r>
              <w:rPr>
                <w:lang w:val="ru-RU" w:eastAsia="ar-SA"/>
              </w:rPr>
              <w:t xml:space="preserve"> 7</w:t>
            </w:r>
          </w:p>
        </w:tc>
        <w:tc>
          <w:tcPr>
            <w:tcW w:w="1559" w:type="dxa"/>
            <w:tcBorders>
              <w:top w:val="single" w:sz="4" w:space="0" w:color="auto"/>
              <w:bottom w:val="single" w:sz="4" w:space="0" w:color="auto"/>
            </w:tcBorders>
            <w:vAlign w:val="center"/>
          </w:tcPr>
          <w:p w14:paraId="79025ADC" w14:textId="77777777" w:rsidR="0079595F" w:rsidRDefault="0079595F" w:rsidP="002865C0">
            <w:pPr>
              <w:rPr>
                <w:lang w:val="ru-RU" w:eastAsia="ar-SA"/>
              </w:rPr>
            </w:pPr>
            <w:r>
              <w:rPr>
                <w:lang w:val="en-US" w:eastAsia="ar-SA"/>
              </w:rPr>
              <w:t>SA35A</w:t>
            </w:r>
          </w:p>
          <w:p w14:paraId="6A64A15B"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318F0E94" w14:textId="77777777" w:rsidR="0079595F" w:rsidRDefault="0079595F" w:rsidP="002865C0">
            <w:pPr>
              <w:rPr>
                <w:lang w:eastAsia="ar-SA"/>
              </w:rPr>
            </w:pPr>
            <w:r>
              <w:rPr>
                <w:lang w:eastAsia="ar-SA"/>
              </w:rPr>
              <w:t>Fitinguri din fonta maleabila, montate prin insurubare la tevi din otel pentru instalatii zincate,la coloane pentru hidranti interiori, Racord filet interior d20x15mm</w:t>
            </w:r>
          </w:p>
        </w:tc>
        <w:tc>
          <w:tcPr>
            <w:tcW w:w="992" w:type="dxa"/>
            <w:tcBorders>
              <w:top w:val="single" w:sz="4" w:space="0" w:color="auto"/>
              <w:bottom w:val="single" w:sz="4" w:space="0" w:color="auto"/>
            </w:tcBorders>
            <w:vAlign w:val="center"/>
          </w:tcPr>
          <w:p w14:paraId="582F1A88"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2219BA49" w14:textId="77777777" w:rsidR="0079595F" w:rsidRDefault="0079595F" w:rsidP="002865C0">
            <w:pPr>
              <w:spacing w:after="200" w:line="276" w:lineRule="auto"/>
              <w:jc w:val="center"/>
              <w:rPr>
                <w:lang w:val="ru-RU" w:eastAsia="ar-SA"/>
              </w:rPr>
            </w:pPr>
            <w:r>
              <w:rPr>
                <w:lang w:val="ru-RU" w:eastAsia="ar-SA"/>
              </w:rPr>
              <w:t>14,000</w:t>
            </w:r>
          </w:p>
        </w:tc>
      </w:tr>
      <w:tr w:rsidR="0079595F" w:rsidRPr="00A41119" w14:paraId="5E6FB846" w14:textId="77777777" w:rsidTr="002865C0">
        <w:tc>
          <w:tcPr>
            <w:tcW w:w="709" w:type="dxa"/>
            <w:tcBorders>
              <w:top w:val="single" w:sz="4" w:space="0" w:color="auto"/>
              <w:bottom w:val="single" w:sz="4" w:space="0" w:color="auto"/>
            </w:tcBorders>
            <w:vAlign w:val="center"/>
          </w:tcPr>
          <w:p w14:paraId="01C20F51" w14:textId="77777777" w:rsidR="0079595F" w:rsidRDefault="0079595F" w:rsidP="002865C0">
            <w:pPr>
              <w:rPr>
                <w:lang w:val="en-US" w:eastAsia="ar-SA"/>
              </w:rPr>
            </w:pPr>
            <w:r>
              <w:rPr>
                <w:lang w:val="ru-RU" w:eastAsia="ar-SA"/>
              </w:rPr>
              <w:t xml:space="preserve"> 8</w:t>
            </w:r>
          </w:p>
        </w:tc>
        <w:tc>
          <w:tcPr>
            <w:tcW w:w="1559" w:type="dxa"/>
            <w:tcBorders>
              <w:top w:val="single" w:sz="4" w:space="0" w:color="auto"/>
              <w:bottom w:val="single" w:sz="4" w:space="0" w:color="auto"/>
            </w:tcBorders>
            <w:vAlign w:val="center"/>
          </w:tcPr>
          <w:p w14:paraId="0CD2591E" w14:textId="77777777" w:rsidR="0079595F" w:rsidRDefault="0079595F" w:rsidP="002865C0">
            <w:pPr>
              <w:rPr>
                <w:lang w:val="en-US" w:eastAsia="ar-SA"/>
              </w:rPr>
            </w:pPr>
          </w:p>
          <w:p w14:paraId="7CB17A56"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3FAF2D0B" w14:textId="77777777" w:rsidR="0079595F" w:rsidRDefault="0079595F" w:rsidP="002865C0">
            <w:pPr>
              <w:rPr>
                <w:lang w:eastAsia="ar-SA"/>
              </w:rPr>
            </w:pPr>
            <w:r>
              <w:rPr>
                <w:lang w:eastAsia="ar-SA"/>
              </w:rPr>
              <w:t>Racord flexibil pentru apa  d1/2'' L=0,5m</w:t>
            </w:r>
          </w:p>
        </w:tc>
        <w:tc>
          <w:tcPr>
            <w:tcW w:w="992" w:type="dxa"/>
            <w:tcBorders>
              <w:top w:val="single" w:sz="4" w:space="0" w:color="auto"/>
              <w:bottom w:val="single" w:sz="4" w:space="0" w:color="auto"/>
            </w:tcBorders>
            <w:vAlign w:val="center"/>
          </w:tcPr>
          <w:p w14:paraId="3E5FDAA2"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7E53584F" w14:textId="77777777" w:rsidR="0079595F" w:rsidRDefault="0079595F" w:rsidP="002865C0">
            <w:pPr>
              <w:spacing w:after="200" w:line="276" w:lineRule="auto"/>
              <w:jc w:val="center"/>
              <w:rPr>
                <w:lang w:val="ru-RU" w:eastAsia="ar-SA"/>
              </w:rPr>
            </w:pPr>
            <w:r>
              <w:rPr>
                <w:lang w:val="ru-RU" w:eastAsia="ar-SA"/>
              </w:rPr>
              <w:t>16,000</w:t>
            </w:r>
          </w:p>
        </w:tc>
      </w:tr>
      <w:tr w:rsidR="0079595F" w:rsidRPr="00A41119" w14:paraId="244F0217" w14:textId="77777777" w:rsidTr="002865C0">
        <w:tc>
          <w:tcPr>
            <w:tcW w:w="709" w:type="dxa"/>
            <w:tcBorders>
              <w:top w:val="single" w:sz="4" w:space="0" w:color="auto"/>
              <w:bottom w:val="single" w:sz="4" w:space="0" w:color="auto"/>
            </w:tcBorders>
            <w:vAlign w:val="center"/>
          </w:tcPr>
          <w:p w14:paraId="7EFD2CB8" w14:textId="77777777" w:rsidR="0079595F" w:rsidRDefault="0079595F" w:rsidP="002865C0">
            <w:pPr>
              <w:rPr>
                <w:lang w:val="en-US" w:eastAsia="ar-SA"/>
              </w:rPr>
            </w:pPr>
            <w:r>
              <w:rPr>
                <w:lang w:val="ru-RU" w:eastAsia="ar-SA"/>
              </w:rPr>
              <w:t xml:space="preserve"> 9</w:t>
            </w:r>
          </w:p>
        </w:tc>
        <w:tc>
          <w:tcPr>
            <w:tcW w:w="1559" w:type="dxa"/>
            <w:tcBorders>
              <w:top w:val="single" w:sz="4" w:space="0" w:color="auto"/>
              <w:bottom w:val="single" w:sz="4" w:space="0" w:color="auto"/>
            </w:tcBorders>
            <w:vAlign w:val="center"/>
          </w:tcPr>
          <w:p w14:paraId="51A98022" w14:textId="77777777" w:rsidR="0079595F" w:rsidRDefault="0079595F" w:rsidP="002865C0">
            <w:pPr>
              <w:rPr>
                <w:lang w:val="en-US" w:eastAsia="ar-SA"/>
              </w:rPr>
            </w:pPr>
          </w:p>
          <w:p w14:paraId="6EA58AC4"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5FC9690D" w14:textId="77777777" w:rsidR="0079595F" w:rsidRDefault="0079595F" w:rsidP="002865C0">
            <w:pPr>
              <w:rPr>
                <w:lang w:val="ru-RU" w:eastAsia="ar-SA"/>
              </w:rPr>
            </w:pPr>
            <w:r>
              <w:rPr>
                <w:lang w:val="ru-RU" w:eastAsia="ar-SA"/>
              </w:rPr>
              <w:t>Reductie Ot-PPR  d15х20mm</w:t>
            </w:r>
          </w:p>
          <w:p w14:paraId="4CD00EA2" w14:textId="77777777" w:rsidR="0079595F" w:rsidRDefault="0079595F" w:rsidP="002865C0">
            <w:pPr>
              <w:rPr>
                <w:lang w:val="ru-RU" w:eastAsia="ar-SA"/>
              </w:rPr>
            </w:pPr>
          </w:p>
        </w:tc>
        <w:tc>
          <w:tcPr>
            <w:tcW w:w="992" w:type="dxa"/>
            <w:tcBorders>
              <w:top w:val="single" w:sz="4" w:space="0" w:color="auto"/>
              <w:bottom w:val="single" w:sz="4" w:space="0" w:color="auto"/>
            </w:tcBorders>
            <w:vAlign w:val="center"/>
          </w:tcPr>
          <w:p w14:paraId="64CE40CE"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57990483" w14:textId="77777777" w:rsidR="0079595F" w:rsidRDefault="0079595F" w:rsidP="002865C0">
            <w:pPr>
              <w:spacing w:after="200" w:line="276" w:lineRule="auto"/>
              <w:jc w:val="center"/>
              <w:rPr>
                <w:lang w:val="ru-RU" w:eastAsia="ar-SA"/>
              </w:rPr>
            </w:pPr>
            <w:r>
              <w:rPr>
                <w:lang w:val="ru-RU" w:eastAsia="ar-SA"/>
              </w:rPr>
              <w:t>8,000</w:t>
            </w:r>
          </w:p>
        </w:tc>
      </w:tr>
      <w:tr w:rsidR="0079595F" w:rsidRPr="00A41119" w14:paraId="0D941628" w14:textId="77777777" w:rsidTr="002865C0">
        <w:tc>
          <w:tcPr>
            <w:tcW w:w="709" w:type="dxa"/>
            <w:tcBorders>
              <w:top w:val="single" w:sz="4" w:space="0" w:color="auto"/>
              <w:bottom w:val="single" w:sz="4" w:space="0" w:color="auto"/>
            </w:tcBorders>
            <w:vAlign w:val="center"/>
          </w:tcPr>
          <w:p w14:paraId="060FE06F" w14:textId="77777777" w:rsidR="0079595F" w:rsidRDefault="0079595F" w:rsidP="002865C0">
            <w:pPr>
              <w:rPr>
                <w:lang w:val="en-US" w:eastAsia="ar-SA"/>
              </w:rPr>
            </w:pPr>
            <w:r>
              <w:rPr>
                <w:lang w:val="ru-RU" w:eastAsia="ar-SA"/>
              </w:rPr>
              <w:t xml:space="preserve"> 10</w:t>
            </w:r>
          </w:p>
        </w:tc>
        <w:tc>
          <w:tcPr>
            <w:tcW w:w="1559" w:type="dxa"/>
            <w:tcBorders>
              <w:top w:val="single" w:sz="4" w:space="0" w:color="auto"/>
              <w:bottom w:val="single" w:sz="4" w:space="0" w:color="auto"/>
            </w:tcBorders>
            <w:vAlign w:val="center"/>
          </w:tcPr>
          <w:p w14:paraId="2A21BF05" w14:textId="77777777" w:rsidR="0079595F" w:rsidRDefault="0079595F" w:rsidP="002865C0">
            <w:pPr>
              <w:rPr>
                <w:lang w:val="en-US" w:eastAsia="ar-SA"/>
              </w:rPr>
            </w:pPr>
          </w:p>
          <w:p w14:paraId="6BA9DB3C"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6E4C8461" w14:textId="77777777" w:rsidR="0079595F" w:rsidRDefault="0079595F" w:rsidP="002865C0">
            <w:pPr>
              <w:rPr>
                <w:lang w:val="ru-RU" w:eastAsia="ar-SA"/>
              </w:rPr>
            </w:pPr>
            <w:r>
              <w:rPr>
                <w:lang w:val="ru-RU" w:eastAsia="ar-SA"/>
              </w:rPr>
              <w:t>Cot PPR d20mm</w:t>
            </w:r>
          </w:p>
          <w:p w14:paraId="087F798C" w14:textId="77777777" w:rsidR="0079595F" w:rsidRDefault="0079595F" w:rsidP="002865C0">
            <w:pPr>
              <w:rPr>
                <w:lang w:val="ru-RU" w:eastAsia="ar-SA"/>
              </w:rPr>
            </w:pPr>
          </w:p>
        </w:tc>
        <w:tc>
          <w:tcPr>
            <w:tcW w:w="992" w:type="dxa"/>
            <w:tcBorders>
              <w:top w:val="single" w:sz="4" w:space="0" w:color="auto"/>
              <w:bottom w:val="single" w:sz="4" w:space="0" w:color="auto"/>
            </w:tcBorders>
            <w:vAlign w:val="center"/>
          </w:tcPr>
          <w:p w14:paraId="1D66B086"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078ED528" w14:textId="77777777" w:rsidR="0079595F" w:rsidRDefault="0079595F" w:rsidP="002865C0">
            <w:pPr>
              <w:spacing w:after="200" w:line="276" w:lineRule="auto"/>
              <w:jc w:val="center"/>
              <w:rPr>
                <w:lang w:val="ru-RU" w:eastAsia="ar-SA"/>
              </w:rPr>
            </w:pPr>
            <w:r>
              <w:rPr>
                <w:lang w:val="ru-RU" w:eastAsia="ar-SA"/>
              </w:rPr>
              <w:t>20,000</w:t>
            </w:r>
          </w:p>
        </w:tc>
      </w:tr>
      <w:tr w:rsidR="0079595F" w:rsidRPr="00A41119" w14:paraId="4126FC23" w14:textId="77777777" w:rsidTr="002865C0">
        <w:tc>
          <w:tcPr>
            <w:tcW w:w="709" w:type="dxa"/>
            <w:tcBorders>
              <w:top w:val="single" w:sz="4" w:space="0" w:color="auto"/>
              <w:bottom w:val="single" w:sz="4" w:space="0" w:color="auto"/>
            </w:tcBorders>
            <w:vAlign w:val="center"/>
          </w:tcPr>
          <w:p w14:paraId="0522BFF8" w14:textId="77777777" w:rsidR="0079595F" w:rsidRDefault="0079595F" w:rsidP="002865C0">
            <w:pPr>
              <w:rPr>
                <w:lang w:val="en-US" w:eastAsia="ar-SA"/>
              </w:rPr>
            </w:pPr>
            <w:r>
              <w:rPr>
                <w:lang w:val="ru-RU" w:eastAsia="ar-SA"/>
              </w:rPr>
              <w:t xml:space="preserve"> 11</w:t>
            </w:r>
          </w:p>
        </w:tc>
        <w:tc>
          <w:tcPr>
            <w:tcW w:w="1559" w:type="dxa"/>
            <w:tcBorders>
              <w:top w:val="single" w:sz="4" w:space="0" w:color="auto"/>
              <w:bottom w:val="single" w:sz="4" w:space="0" w:color="auto"/>
            </w:tcBorders>
            <w:vAlign w:val="center"/>
          </w:tcPr>
          <w:p w14:paraId="212B52DB" w14:textId="77777777" w:rsidR="0079595F" w:rsidRDefault="0079595F" w:rsidP="002865C0">
            <w:pPr>
              <w:rPr>
                <w:lang w:val="en-US" w:eastAsia="ar-SA"/>
              </w:rPr>
            </w:pPr>
          </w:p>
          <w:p w14:paraId="16165329"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7180F6D3" w14:textId="77777777" w:rsidR="0079595F" w:rsidRDefault="0079595F" w:rsidP="002865C0">
            <w:pPr>
              <w:rPr>
                <w:lang w:val="ru-RU" w:eastAsia="ar-SA"/>
              </w:rPr>
            </w:pPr>
            <w:r>
              <w:rPr>
                <w:lang w:val="ru-RU" w:eastAsia="ar-SA"/>
              </w:rPr>
              <w:t>Тeu PPR d20mm</w:t>
            </w:r>
          </w:p>
          <w:p w14:paraId="7B89FFEC" w14:textId="77777777" w:rsidR="0079595F" w:rsidRDefault="0079595F" w:rsidP="002865C0">
            <w:pPr>
              <w:rPr>
                <w:lang w:val="ru-RU" w:eastAsia="ar-SA"/>
              </w:rPr>
            </w:pPr>
          </w:p>
        </w:tc>
        <w:tc>
          <w:tcPr>
            <w:tcW w:w="992" w:type="dxa"/>
            <w:tcBorders>
              <w:top w:val="single" w:sz="4" w:space="0" w:color="auto"/>
              <w:bottom w:val="single" w:sz="4" w:space="0" w:color="auto"/>
            </w:tcBorders>
            <w:vAlign w:val="center"/>
          </w:tcPr>
          <w:p w14:paraId="782C09ED"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4C85B96A" w14:textId="77777777" w:rsidR="0079595F" w:rsidRDefault="0079595F" w:rsidP="002865C0">
            <w:pPr>
              <w:spacing w:after="200" w:line="276" w:lineRule="auto"/>
              <w:jc w:val="center"/>
              <w:rPr>
                <w:lang w:val="ru-RU" w:eastAsia="ar-SA"/>
              </w:rPr>
            </w:pPr>
            <w:r>
              <w:rPr>
                <w:lang w:val="ru-RU" w:eastAsia="ar-SA"/>
              </w:rPr>
              <w:t>10,000</w:t>
            </w:r>
          </w:p>
        </w:tc>
      </w:tr>
      <w:tr w:rsidR="0079595F" w:rsidRPr="00A41119" w14:paraId="4B341F86" w14:textId="77777777" w:rsidTr="002865C0">
        <w:tc>
          <w:tcPr>
            <w:tcW w:w="709" w:type="dxa"/>
            <w:tcBorders>
              <w:top w:val="single" w:sz="4" w:space="0" w:color="auto"/>
              <w:bottom w:val="single" w:sz="4" w:space="0" w:color="auto"/>
            </w:tcBorders>
            <w:vAlign w:val="center"/>
          </w:tcPr>
          <w:p w14:paraId="0FA3A262" w14:textId="77777777" w:rsidR="0079595F" w:rsidRDefault="0079595F" w:rsidP="002865C0">
            <w:pPr>
              <w:rPr>
                <w:lang w:val="en-US" w:eastAsia="ar-SA"/>
              </w:rPr>
            </w:pPr>
            <w:r>
              <w:rPr>
                <w:lang w:val="ru-RU" w:eastAsia="ar-SA"/>
              </w:rPr>
              <w:t xml:space="preserve"> 12</w:t>
            </w:r>
          </w:p>
        </w:tc>
        <w:tc>
          <w:tcPr>
            <w:tcW w:w="1559" w:type="dxa"/>
            <w:tcBorders>
              <w:top w:val="single" w:sz="4" w:space="0" w:color="auto"/>
              <w:bottom w:val="single" w:sz="4" w:space="0" w:color="auto"/>
            </w:tcBorders>
            <w:vAlign w:val="center"/>
          </w:tcPr>
          <w:p w14:paraId="13995103" w14:textId="77777777" w:rsidR="0079595F" w:rsidRDefault="0079595F" w:rsidP="002865C0">
            <w:pPr>
              <w:rPr>
                <w:lang w:val="ru-RU" w:eastAsia="ar-SA"/>
              </w:rPr>
            </w:pPr>
            <w:r>
              <w:rPr>
                <w:lang w:val="en-US" w:eastAsia="ar-SA"/>
              </w:rPr>
              <w:t>SA16A</w:t>
            </w:r>
          </w:p>
          <w:p w14:paraId="7BC59789"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66534C7E" w14:textId="77777777" w:rsidR="0079595F" w:rsidRDefault="0079595F" w:rsidP="002865C0">
            <w:pPr>
              <w:rPr>
                <w:lang w:eastAsia="ar-SA"/>
              </w:rPr>
            </w:pPr>
            <w:r>
              <w:rPr>
                <w:lang w:eastAsia="ar-SA"/>
              </w:rPr>
              <w:t>Teava din material plastic imbinata prin sudura prin polifuziune, in coloane, la cladiri de locuit si social culturale, PPR d20x2,1mm (fitinguri este exclus)</w:t>
            </w:r>
          </w:p>
        </w:tc>
        <w:tc>
          <w:tcPr>
            <w:tcW w:w="992" w:type="dxa"/>
            <w:tcBorders>
              <w:top w:val="single" w:sz="4" w:space="0" w:color="auto"/>
              <w:bottom w:val="single" w:sz="4" w:space="0" w:color="auto"/>
            </w:tcBorders>
            <w:vAlign w:val="center"/>
          </w:tcPr>
          <w:p w14:paraId="24AA6301" w14:textId="77777777" w:rsidR="0079595F" w:rsidRDefault="0079595F" w:rsidP="002865C0">
            <w:pPr>
              <w:jc w:val="center"/>
              <w:rPr>
                <w:lang w:val="ru-RU" w:eastAsia="ar-SA"/>
              </w:rPr>
            </w:pPr>
            <w:r>
              <w:rPr>
                <w:lang w:val="ru-RU" w:eastAsia="ar-SA"/>
              </w:rPr>
              <w:t>m</w:t>
            </w:r>
          </w:p>
        </w:tc>
        <w:tc>
          <w:tcPr>
            <w:tcW w:w="1275" w:type="dxa"/>
            <w:tcBorders>
              <w:top w:val="single" w:sz="4" w:space="0" w:color="auto"/>
              <w:bottom w:val="single" w:sz="4" w:space="0" w:color="auto"/>
            </w:tcBorders>
            <w:vAlign w:val="center"/>
          </w:tcPr>
          <w:p w14:paraId="37A4E00D" w14:textId="77777777" w:rsidR="0079595F" w:rsidRDefault="0079595F" w:rsidP="002865C0">
            <w:pPr>
              <w:spacing w:after="200" w:line="276" w:lineRule="auto"/>
              <w:jc w:val="center"/>
              <w:rPr>
                <w:lang w:val="ru-RU" w:eastAsia="ar-SA"/>
              </w:rPr>
            </w:pPr>
            <w:r>
              <w:rPr>
                <w:lang w:val="ru-RU" w:eastAsia="ar-SA"/>
              </w:rPr>
              <w:t>30,000</w:t>
            </w:r>
          </w:p>
        </w:tc>
      </w:tr>
      <w:tr w:rsidR="0079595F" w:rsidRPr="00A41119" w14:paraId="30C1B92F" w14:textId="77777777" w:rsidTr="002865C0">
        <w:tc>
          <w:tcPr>
            <w:tcW w:w="709" w:type="dxa"/>
            <w:tcBorders>
              <w:top w:val="single" w:sz="4" w:space="0" w:color="auto"/>
              <w:bottom w:val="single" w:sz="4" w:space="0" w:color="auto"/>
            </w:tcBorders>
            <w:vAlign w:val="center"/>
          </w:tcPr>
          <w:p w14:paraId="29AA387D" w14:textId="77777777" w:rsidR="0079595F" w:rsidRDefault="0079595F" w:rsidP="002865C0">
            <w:pPr>
              <w:rPr>
                <w:lang w:val="en-US" w:eastAsia="ar-SA"/>
              </w:rPr>
            </w:pPr>
            <w:r>
              <w:rPr>
                <w:lang w:val="ru-RU" w:eastAsia="ar-SA"/>
              </w:rPr>
              <w:t xml:space="preserve"> 13</w:t>
            </w:r>
          </w:p>
        </w:tc>
        <w:tc>
          <w:tcPr>
            <w:tcW w:w="1559" w:type="dxa"/>
            <w:tcBorders>
              <w:top w:val="single" w:sz="4" w:space="0" w:color="auto"/>
              <w:bottom w:val="single" w:sz="4" w:space="0" w:color="auto"/>
            </w:tcBorders>
            <w:vAlign w:val="center"/>
          </w:tcPr>
          <w:p w14:paraId="0245E0F7" w14:textId="77777777" w:rsidR="0079595F" w:rsidRDefault="0079595F" w:rsidP="002865C0">
            <w:pPr>
              <w:rPr>
                <w:lang w:val="ru-RU" w:eastAsia="ar-SA"/>
              </w:rPr>
            </w:pPr>
            <w:r>
              <w:rPr>
                <w:lang w:val="en-US" w:eastAsia="ar-SA"/>
              </w:rPr>
              <w:t>SF01C</w:t>
            </w:r>
          </w:p>
          <w:p w14:paraId="4DD41721"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5C883E0E" w14:textId="77777777" w:rsidR="0079595F" w:rsidRDefault="0079595F" w:rsidP="002865C0">
            <w:pPr>
              <w:rPr>
                <w:lang w:eastAsia="ar-SA"/>
              </w:rPr>
            </w:pPr>
            <w:r>
              <w:rPr>
                <w:lang w:eastAsia="ar-SA"/>
              </w:rPr>
              <w:t>Efectuarea probei de etansare la presiune a instalatiei de apa calda sau rece executata din teava din policlorura de vinil tip greu sau din material plastic, avind diametrul de 16-110 mm</w:t>
            </w:r>
          </w:p>
        </w:tc>
        <w:tc>
          <w:tcPr>
            <w:tcW w:w="992" w:type="dxa"/>
            <w:tcBorders>
              <w:top w:val="single" w:sz="4" w:space="0" w:color="auto"/>
              <w:bottom w:val="single" w:sz="4" w:space="0" w:color="auto"/>
            </w:tcBorders>
            <w:vAlign w:val="center"/>
          </w:tcPr>
          <w:p w14:paraId="71C19399" w14:textId="77777777" w:rsidR="0079595F" w:rsidRDefault="0079595F" w:rsidP="002865C0">
            <w:pPr>
              <w:jc w:val="center"/>
              <w:rPr>
                <w:lang w:val="ru-RU" w:eastAsia="ar-SA"/>
              </w:rPr>
            </w:pPr>
            <w:r>
              <w:rPr>
                <w:lang w:val="ru-RU" w:eastAsia="ar-SA"/>
              </w:rPr>
              <w:t>m</w:t>
            </w:r>
          </w:p>
        </w:tc>
        <w:tc>
          <w:tcPr>
            <w:tcW w:w="1275" w:type="dxa"/>
            <w:tcBorders>
              <w:top w:val="single" w:sz="4" w:space="0" w:color="auto"/>
              <w:bottom w:val="single" w:sz="4" w:space="0" w:color="auto"/>
            </w:tcBorders>
            <w:vAlign w:val="center"/>
          </w:tcPr>
          <w:p w14:paraId="2A483FBB" w14:textId="77777777" w:rsidR="0079595F" w:rsidRDefault="0079595F" w:rsidP="002865C0">
            <w:pPr>
              <w:spacing w:after="200" w:line="276" w:lineRule="auto"/>
              <w:jc w:val="center"/>
              <w:rPr>
                <w:lang w:val="ru-RU" w:eastAsia="ar-SA"/>
              </w:rPr>
            </w:pPr>
            <w:r>
              <w:rPr>
                <w:lang w:val="ru-RU" w:eastAsia="ar-SA"/>
              </w:rPr>
              <w:t>30,000</w:t>
            </w:r>
          </w:p>
        </w:tc>
      </w:tr>
      <w:tr w:rsidR="0079595F" w:rsidRPr="00A41119" w14:paraId="3619CB7E" w14:textId="77777777" w:rsidTr="002865C0">
        <w:tc>
          <w:tcPr>
            <w:tcW w:w="709" w:type="dxa"/>
            <w:tcBorders>
              <w:top w:val="single" w:sz="4" w:space="0" w:color="auto"/>
              <w:bottom w:val="single" w:sz="4" w:space="0" w:color="auto"/>
            </w:tcBorders>
            <w:vAlign w:val="center"/>
          </w:tcPr>
          <w:p w14:paraId="12EA0829" w14:textId="77777777" w:rsidR="0079595F" w:rsidRDefault="0079595F" w:rsidP="002865C0">
            <w:pPr>
              <w:rPr>
                <w:lang w:val="en-US" w:eastAsia="ar-SA"/>
              </w:rPr>
            </w:pPr>
            <w:r>
              <w:rPr>
                <w:lang w:val="ru-RU" w:eastAsia="ar-SA"/>
              </w:rPr>
              <w:t xml:space="preserve"> 14</w:t>
            </w:r>
          </w:p>
        </w:tc>
        <w:tc>
          <w:tcPr>
            <w:tcW w:w="1559" w:type="dxa"/>
            <w:tcBorders>
              <w:top w:val="single" w:sz="4" w:space="0" w:color="auto"/>
              <w:bottom w:val="single" w:sz="4" w:space="0" w:color="auto"/>
            </w:tcBorders>
            <w:vAlign w:val="center"/>
          </w:tcPr>
          <w:p w14:paraId="3747B655" w14:textId="77777777" w:rsidR="0079595F" w:rsidRDefault="0079595F" w:rsidP="002865C0">
            <w:pPr>
              <w:rPr>
                <w:lang w:val="ru-RU" w:eastAsia="ar-SA"/>
              </w:rPr>
            </w:pPr>
            <w:r>
              <w:rPr>
                <w:lang w:val="en-US" w:eastAsia="ar-SA"/>
              </w:rPr>
              <w:t>SA03A</w:t>
            </w:r>
          </w:p>
          <w:p w14:paraId="552A9F83"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5F364D1D" w14:textId="77777777" w:rsidR="0079595F" w:rsidRDefault="0079595F" w:rsidP="002865C0">
            <w:pPr>
              <w:rPr>
                <w:lang w:eastAsia="ar-SA"/>
              </w:rPr>
            </w:pPr>
            <w:r>
              <w:rPr>
                <w:lang w:eastAsia="ar-SA"/>
              </w:rPr>
              <w:t>Teava din otel zincata pentru instalatii, montata in coloane la cladiri de locut si social culturale, avind diametrul 15mm</w:t>
            </w:r>
          </w:p>
        </w:tc>
        <w:tc>
          <w:tcPr>
            <w:tcW w:w="992" w:type="dxa"/>
            <w:tcBorders>
              <w:top w:val="single" w:sz="4" w:space="0" w:color="auto"/>
              <w:bottom w:val="single" w:sz="4" w:space="0" w:color="auto"/>
            </w:tcBorders>
            <w:vAlign w:val="center"/>
          </w:tcPr>
          <w:p w14:paraId="41393A49" w14:textId="77777777" w:rsidR="0079595F" w:rsidRDefault="0079595F" w:rsidP="002865C0">
            <w:pPr>
              <w:jc w:val="center"/>
              <w:rPr>
                <w:lang w:val="ru-RU" w:eastAsia="ar-SA"/>
              </w:rPr>
            </w:pPr>
            <w:r>
              <w:rPr>
                <w:lang w:val="ru-RU" w:eastAsia="ar-SA"/>
              </w:rPr>
              <w:t>m</w:t>
            </w:r>
          </w:p>
        </w:tc>
        <w:tc>
          <w:tcPr>
            <w:tcW w:w="1275" w:type="dxa"/>
            <w:tcBorders>
              <w:top w:val="single" w:sz="4" w:space="0" w:color="auto"/>
              <w:bottom w:val="single" w:sz="4" w:space="0" w:color="auto"/>
            </w:tcBorders>
            <w:vAlign w:val="center"/>
          </w:tcPr>
          <w:p w14:paraId="4B7DD9D0" w14:textId="77777777" w:rsidR="0079595F" w:rsidRDefault="0079595F" w:rsidP="002865C0">
            <w:pPr>
              <w:spacing w:after="200" w:line="276" w:lineRule="auto"/>
              <w:jc w:val="center"/>
              <w:rPr>
                <w:lang w:val="ru-RU" w:eastAsia="ar-SA"/>
              </w:rPr>
            </w:pPr>
            <w:r>
              <w:rPr>
                <w:lang w:val="ru-RU" w:eastAsia="ar-SA"/>
              </w:rPr>
              <w:t>5,000</w:t>
            </w:r>
          </w:p>
        </w:tc>
      </w:tr>
      <w:tr w:rsidR="0079595F" w:rsidRPr="00A41119" w14:paraId="1DC57529" w14:textId="77777777" w:rsidTr="002865C0">
        <w:tc>
          <w:tcPr>
            <w:tcW w:w="709" w:type="dxa"/>
            <w:tcBorders>
              <w:top w:val="single" w:sz="4" w:space="0" w:color="auto"/>
              <w:bottom w:val="single" w:sz="4" w:space="0" w:color="auto"/>
            </w:tcBorders>
            <w:vAlign w:val="center"/>
          </w:tcPr>
          <w:p w14:paraId="16A06CD4" w14:textId="77777777" w:rsidR="0079595F" w:rsidRDefault="0079595F" w:rsidP="002865C0">
            <w:pPr>
              <w:rPr>
                <w:lang w:val="en-US" w:eastAsia="ar-SA"/>
              </w:rPr>
            </w:pPr>
            <w:r>
              <w:rPr>
                <w:lang w:val="ru-RU" w:eastAsia="ar-SA"/>
              </w:rPr>
              <w:t xml:space="preserve"> 15</w:t>
            </w:r>
          </w:p>
        </w:tc>
        <w:tc>
          <w:tcPr>
            <w:tcW w:w="1559" w:type="dxa"/>
            <w:tcBorders>
              <w:top w:val="single" w:sz="4" w:space="0" w:color="auto"/>
              <w:bottom w:val="single" w:sz="4" w:space="0" w:color="auto"/>
            </w:tcBorders>
            <w:vAlign w:val="center"/>
          </w:tcPr>
          <w:p w14:paraId="237BC281" w14:textId="77777777" w:rsidR="0079595F" w:rsidRDefault="0079595F" w:rsidP="002865C0">
            <w:pPr>
              <w:rPr>
                <w:lang w:val="ru-RU" w:eastAsia="ar-SA"/>
              </w:rPr>
            </w:pPr>
            <w:r>
              <w:rPr>
                <w:lang w:val="en-US" w:eastAsia="ar-SA"/>
              </w:rPr>
              <w:t>SF01A</w:t>
            </w:r>
          </w:p>
          <w:p w14:paraId="5DE19F43"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33A7A35C" w14:textId="77777777" w:rsidR="0079595F" w:rsidRDefault="0079595F" w:rsidP="002865C0">
            <w:pPr>
              <w:rPr>
                <w:lang w:eastAsia="ar-SA"/>
              </w:rPr>
            </w:pPr>
            <w:r>
              <w:rPr>
                <w:lang w:eastAsia="ar-SA"/>
              </w:rPr>
              <w:t>Efectuarea probei de etansare la presiune a instalatiei de apa calda sau rece executata din conducte de otel, zincate, pentru instalatii, sudate longitudinal, avind diametrul de 3/8"-2"</w:t>
            </w:r>
          </w:p>
        </w:tc>
        <w:tc>
          <w:tcPr>
            <w:tcW w:w="992" w:type="dxa"/>
            <w:tcBorders>
              <w:top w:val="single" w:sz="4" w:space="0" w:color="auto"/>
              <w:bottom w:val="single" w:sz="4" w:space="0" w:color="auto"/>
            </w:tcBorders>
            <w:vAlign w:val="center"/>
          </w:tcPr>
          <w:p w14:paraId="4132C7FB" w14:textId="77777777" w:rsidR="0079595F" w:rsidRDefault="0079595F" w:rsidP="002865C0">
            <w:pPr>
              <w:jc w:val="center"/>
              <w:rPr>
                <w:lang w:val="ru-RU" w:eastAsia="ar-SA"/>
              </w:rPr>
            </w:pPr>
            <w:r>
              <w:rPr>
                <w:lang w:val="ru-RU" w:eastAsia="ar-SA"/>
              </w:rPr>
              <w:t>m</w:t>
            </w:r>
          </w:p>
        </w:tc>
        <w:tc>
          <w:tcPr>
            <w:tcW w:w="1275" w:type="dxa"/>
            <w:tcBorders>
              <w:top w:val="single" w:sz="4" w:space="0" w:color="auto"/>
              <w:bottom w:val="single" w:sz="4" w:space="0" w:color="auto"/>
            </w:tcBorders>
            <w:vAlign w:val="center"/>
          </w:tcPr>
          <w:p w14:paraId="542EAD91" w14:textId="77777777" w:rsidR="0079595F" w:rsidRDefault="0079595F" w:rsidP="002865C0">
            <w:pPr>
              <w:spacing w:after="200" w:line="276" w:lineRule="auto"/>
              <w:jc w:val="center"/>
              <w:rPr>
                <w:lang w:val="ru-RU" w:eastAsia="ar-SA"/>
              </w:rPr>
            </w:pPr>
            <w:r>
              <w:rPr>
                <w:lang w:val="ru-RU" w:eastAsia="ar-SA"/>
              </w:rPr>
              <w:t>5,000</w:t>
            </w:r>
          </w:p>
        </w:tc>
      </w:tr>
      <w:tr w:rsidR="0079595F" w:rsidRPr="00A41119" w14:paraId="74733547" w14:textId="77777777" w:rsidTr="002865C0">
        <w:tc>
          <w:tcPr>
            <w:tcW w:w="709" w:type="dxa"/>
            <w:tcBorders>
              <w:top w:val="single" w:sz="4" w:space="0" w:color="auto"/>
              <w:bottom w:val="single" w:sz="4" w:space="0" w:color="auto"/>
            </w:tcBorders>
            <w:vAlign w:val="center"/>
          </w:tcPr>
          <w:p w14:paraId="3B2C656F" w14:textId="77777777" w:rsidR="0079595F" w:rsidRDefault="0079595F" w:rsidP="002865C0">
            <w:pPr>
              <w:rPr>
                <w:lang w:val="en-US" w:eastAsia="ar-SA"/>
              </w:rPr>
            </w:pPr>
            <w:r>
              <w:rPr>
                <w:lang w:val="ru-RU" w:eastAsia="ar-SA"/>
              </w:rPr>
              <w:t xml:space="preserve"> 16</w:t>
            </w:r>
          </w:p>
        </w:tc>
        <w:tc>
          <w:tcPr>
            <w:tcW w:w="1559" w:type="dxa"/>
            <w:tcBorders>
              <w:top w:val="single" w:sz="4" w:space="0" w:color="auto"/>
              <w:bottom w:val="single" w:sz="4" w:space="0" w:color="auto"/>
            </w:tcBorders>
            <w:vAlign w:val="center"/>
          </w:tcPr>
          <w:p w14:paraId="313C2E5D" w14:textId="77777777" w:rsidR="0079595F" w:rsidRDefault="0079595F" w:rsidP="002865C0">
            <w:pPr>
              <w:rPr>
                <w:lang w:val="ru-RU" w:eastAsia="ar-SA"/>
              </w:rPr>
            </w:pPr>
            <w:r>
              <w:rPr>
                <w:lang w:val="en-US" w:eastAsia="ar-SA"/>
              </w:rPr>
              <w:t>SA38B</w:t>
            </w:r>
          </w:p>
          <w:p w14:paraId="6CCB73DC"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5428A31A" w14:textId="77777777" w:rsidR="0079595F" w:rsidRDefault="0079595F" w:rsidP="002865C0">
            <w:pPr>
              <w:rPr>
                <w:lang w:eastAsia="ar-SA"/>
              </w:rPr>
            </w:pPr>
            <w:r>
              <w:rPr>
                <w:lang w:eastAsia="ar-SA"/>
              </w:rPr>
              <w:t>Bratara pentru fixarea conductelor de alimentare cu apa si gaze, Clema din polietilena d20mm</w:t>
            </w:r>
          </w:p>
        </w:tc>
        <w:tc>
          <w:tcPr>
            <w:tcW w:w="992" w:type="dxa"/>
            <w:tcBorders>
              <w:top w:val="single" w:sz="4" w:space="0" w:color="auto"/>
              <w:bottom w:val="single" w:sz="4" w:space="0" w:color="auto"/>
            </w:tcBorders>
            <w:vAlign w:val="center"/>
          </w:tcPr>
          <w:p w14:paraId="3605F0BE"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1CF169C4" w14:textId="77777777" w:rsidR="0079595F" w:rsidRDefault="0079595F" w:rsidP="002865C0">
            <w:pPr>
              <w:spacing w:after="200" w:line="276" w:lineRule="auto"/>
              <w:jc w:val="center"/>
              <w:rPr>
                <w:lang w:val="ru-RU" w:eastAsia="ar-SA"/>
              </w:rPr>
            </w:pPr>
            <w:r>
              <w:rPr>
                <w:lang w:val="ru-RU" w:eastAsia="ar-SA"/>
              </w:rPr>
              <w:t>45,000</w:t>
            </w:r>
          </w:p>
        </w:tc>
      </w:tr>
      <w:tr w:rsidR="0079595F" w:rsidRPr="00A41119" w14:paraId="5139D767" w14:textId="77777777" w:rsidTr="002865C0">
        <w:tc>
          <w:tcPr>
            <w:tcW w:w="709" w:type="dxa"/>
            <w:tcBorders>
              <w:top w:val="single" w:sz="4" w:space="0" w:color="auto"/>
              <w:bottom w:val="single" w:sz="4" w:space="0" w:color="auto"/>
            </w:tcBorders>
            <w:vAlign w:val="center"/>
          </w:tcPr>
          <w:p w14:paraId="02CFE406" w14:textId="77777777" w:rsidR="0079595F" w:rsidRDefault="0079595F" w:rsidP="002865C0">
            <w:pPr>
              <w:rPr>
                <w:lang w:val="en-US" w:eastAsia="ar-SA"/>
              </w:rPr>
            </w:pPr>
            <w:r>
              <w:rPr>
                <w:lang w:val="ru-RU" w:eastAsia="ar-SA"/>
              </w:rPr>
              <w:t xml:space="preserve"> 17</w:t>
            </w:r>
          </w:p>
        </w:tc>
        <w:tc>
          <w:tcPr>
            <w:tcW w:w="1559" w:type="dxa"/>
            <w:tcBorders>
              <w:top w:val="single" w:sz="4" w:space="0" w:color="auto"/>
              <w:bottom w:val="single" w:sz="4" w:space="0" w:color="auto"/>
            </w:tcBorders>
            <w:vAlign w:val="center"/>
          </w:tcPr>
          <w:p w14:paraId="7C6B7E23" w14:textId="77777777" w:rsidR="0079595F" w:rsidRDefault="0079595F" w:rsidP="002865C0">
            <w:pPr>
              <w:rPr>
                <w:lang w:val="ru-RU" w:eastAsia="ar-SA"/>
              </w:rPr>
            </w:pPr>
            <w:r>
              <w:rPr>
                <w:lang w:val="en-US" w:eastAsia="ar-SA"/>
              </w:rPr>
              <w:t>RpIF09D</w:t>
            </w:r>
          </w:p>
          <w:p w14:paraId="42D2FB41"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32FDC4CE" w14:textId="77777777" w:rsidR="0079595F" w:rsidRDefault="0079595F" w:rsidP="002865C0">
            <w:pPr>
              <w:rPr>
                <w:lang w:eastAsia="ar-SA"/>
              </w:rPr>
            </w:pPr>
            <w:r>
              <w:rPr>
                <w:lang w:eastAsia="ar-SA"/>
              </w:rPr>
              <w:t>Izolarea conductelor cu mansoane de izolatie speciala, introduse pe conducte,  Armaflex  AF d20mm</w:t>
            </w:r>
          </w:p>
        </w:tc>
        <w:tc>
          <w:tcPr>
            <w:tcW w:w="992" w:type="dxa"/>
            <w:tcBorders>
              <w:top w:val="single" w:sz="4" w:space="0" w:color="auto"/>
              <w:bottom w:val="single" w:sz="4" w:space="0" w:color="auto"/>
            </w:tcBorders>
            <w:vAlign w:val="center"/>
          </w:tcPr>
          <w:p w14:paraId="4C73E4A8" w14:textId="77777777" w:rsidR="0079595F" w:rsidRDefault="0079595F" w:rsidP="002865C0">
            <w:pPr>
              <w:jc w:val="center"/>
              <w:rPr>
                <w:lang w:val="ru-RU" w:eastAsia="ar-SA"/>
              </w:rPr>
            </w:pPr>
            <w:r>
              <w:rPr>
                <w:lang w:val="ru-RU" w:eastAsia="ar-SA"/>
              </w:rPr>
              <w:t>m</w:t>
            </w:r>
          </w:p>
        </w:tc>
        <w:tc>
          <w:tcPr>
            <w:tcW w:w="1275" w:type="dxa"/>
            <w:tcBorders>
              <w:top w:val="single" w:sz="4" w:space="0" w:color="auto"/>
              <w:bottom w:val="single" w:sz="4" w:space="0" w:color="auto"/>
            </w:tcBorders>
            <w:vAlign w:val="center"/>
          </w:tcPr>
          <w:p w14:paraId="1517E85C" w14:textId="77777777" w:rsidR="0079595F" w:rsidRDefault="0079595F" w:rsidP="002865C0">
            <w:pPr>
              <w:spacing w:after="200" w:line="276" w:lineRule="auto"/>
              <w:jc w:val="center"/>
              <w:rPr>
                <w:lang w:val="ru-RU" w:eastAsia="ar-SA"/>
              </w:rPr>
            </w:pPr>
            <w:r>
              <w:rPr>
                <w:lang w:val="ru-RU" w:eastAsia="ar-SA"/>
              </w:rPr>
              <w:t>25,000</w:t>
            </w:r>
          </w:p>
        </w:tc>
      </w:tr>
      <w:tr w:rsidR="0079595F" w:rsidRPr="00A41119" w14:paraId="0C902648" w14:textId="77777777" w:rsidTr="002865C0">
        <w:tc>
          <w:tcPr>
            <w:tcW w:w="709" w:type="dxa"/>
            <w:tcBorders>
              <w:top w:val="single" w:sz="4" w:space="0" w:color="auto"/>
              <w:bottom w:val="single" w:sz="4" w:space="0" w:color="auto"/>
            </w:tcBorders>
            <w:vAlign w:val="center"/>
          </w:tcPr>
          <w:p w14:paraId="33097D49" w14:textId="77777777" w:rsidR="0079595F" w:rsidRDefault="0079595F" w:rsidP="002865C0">
            <w:pPr>
              <w:rPr>
                <w:lang w:val="en-US" w:eastAsia="ar-SA"/>
              </w:rPr>
            </w:pPr>
            <w:r>
              <w:rPr>
                <w:lang w:val="ru-RU" w:eastAsia="ar-SA"/>
              </w:rPr>
              <w:t xml:space="preserve"> 18</w:t>
            </w:r>
          </w:p>
        </w:tc>
        <w:tc>
          <w:tcPr>
            <w:tcW w:w="1559" w:type="dxa"/>
            <w:tcBorders>
              <w:top w:val="single" w:sz="4" w:space="0" w:color="auto"/>
              <w:bottom w:val="single" w:sz="4" w:space="0" w:color="auto"/>
            </w:tcBorders>
            <w:vAlign w:val="center"/>
          </w:tcPr>
          <w:p w14:paraId="0E181E75" w14:textId="77777777" w:rsidR="0079595F" w:rsidRDefault="0079595F" w:rsidP="002865C0">
            <w:pPr>
              <w:rPr>
                <w:lang w:val="ru-RU" w:eastAsia="ar-SA"/>
              </w:rPr>
            </w:pPr>
            <w:r>
              <w:rPr>
                <w:lang w:val="en-US" w:eastAsia="ar-SA"/>
              </w:rPr>
              <w:t>SA16C</w:t>
            </w:r>
          </w:p>
          <w:p w14:paraId="4E55262D"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33A6649D" w14:textId="77777777" w:rsidR="0079595F" w:rsidRDefault="0079595F" w:rsidP="002865C0">
            <w:pPr>
              <w:rPr>
                <w:lang w:eastAsia="ar-SA"/>
              </w:rPr>
            </w:pPr>
            <w:r>
              <w:rPr>
                <w:lang w:eastAsia="ar-SA"/>
              </w:rPr>
              <w:t>Teava din material plastic imbinata prin sudura prin polifuziune, in coloane, la cladiri de locuit si social culturale, avind diametrul de 32 mm  Tub de protectie (fitinguri este exclus)</w:t>
            </w:r>
          </w:p>
        </w:tc>
        <w:tc>
          <w:tcPr>
            <w:tcW w:w="992" w:type="dxa"/>
            <w:tcBorders>
              <w:top w:val="single" w:sz="4" w:space="0" w:color="auto"/>
              <w:bottom w:val="single" w:sz="4" w:space="0" w:color="auto"/>
            </w:tcBorders>
            <w:vAlign w:val="center"/>
          </w:tcPr>
          <w:p w14:paraId="116EB3D4" w14:textId="77777777" w:rsidR="0079595F" w:rsidRDefault="0079595F" w:rsidP="002865C0">
            <w:pPr>
              <w:jc w:val="center"/>
              <w:rPr>
                <w:lang w:val="ru-RU" w:eastAsia="ar-SA"/>
              </w:rPr>
            </w:pPr>
            <w:r>
              <w:rPr>
                <w:lang w:val="ru-RU" w:eastAsia="ar-SA"/>
              </w:rPr>
              <w:t>m</w:t>
            </w:r>
          </w:p>
        </w:tc>
        <w:tc>
          <w:tcPr>
            <w:tcW w:w="1275" w:type="dxa"/>
            <w:tcBorders>
              <w:top w:val="single" w:sz="4" w:space="0" w:color="auto"/>
              <w:bottom w:val="single" w:sz="4" w:space="0" w:color="auto"/>
            </w:tcBorders>
            <w:vAlign w:val="center"/>
          </w:tcPr>
          <w:p w14:paraId="5EF588DB" w14:textId="77777777" w:rsidR="0079595F" w:rsidRDefault="0079595F" w:rsidP="002865C0">
            <w:pPr>
              <w:spacing w:after="200" w:line="276" w:lineRule="auto"/>
              <w:jc w:val="center"/>
              <w:rPr>
                <w:lang w:val="ru-RU" w:eastAsia="ar-SA"/>
              </w:rPr>
            </w:pPr>
            <w:r>
              <w:rPr>
                <w:lang w:val="ru-RU" w:eastAsia="ar-SA"/>
              </w:rPr>
              <w:t>15,000</w:t>
            </w:r>
          </w:p>
        </w:tc>
      </w:tr>
      <w:tr w:rsidR="0079595F" w:rsidRPr="00A41119" w14:paraId="442C7765" w14:textId="77777777" w:rsidTr="002865C0">
        <w:tc>
          <w:tcPr>
            <w:tcW w:w="709" w:type="dxa"/>
            <w:tcBorders>
              <w:top w:val="single" w:sz="4" w:space="0" w:color="auto"/>
              <w:bottom w:val="single" w:sz="4" w:space="0" w:color="auto"/>
            </w:tcBorders>
          </w:tcPr>
          <w:p w14:paraId="11196124" w14:textId="77777777" w:rsidR="0079595F" w:rsidRDefault="0079595F" w:rsidP="002865C0">
            <w:pPr>
              <w:jc w:val="center"/>
              <w:rPr>
                <w:sz w:val="20"/>
                <w:szCs w:val="20"/>
                <w:lang w:val="ru-RU" w:eastAsia="ar-SA"/>
              </w:rPr>
            </w:pPr>
            <w:r>
              <w:rPr>
                <w:lang w:val="ru-RU" w:eastAsia="ar-SA"/>
              </w:rPr>
              <w:t xml:space="preserve"> </w:t>
            </w:r>
          </w:p>
        </w:tc>
        <w:tc>
          <w:tcPr>
            <w:tcW w:w="1559" w:type="dxa"/>
            <w:tcBorders>
              <w:top w:val="single" w:sz="4" w:space="0" w:color="auto"/>
              <w:bottom w:val="single" w:sz="4" w:space="0" w:color="auto"/>
            </w:tcBorders>
          </w:tcPr>
          <w:p w14:paraId="15B05269" w14:textId="77777777" w:rsidR="0079595F" w:rsidRDefault="0079595F" w:rsidP="002865C0">
            <w:pPr>
              <w:rPr>
                <w:sz w:val="20"/>
                <w:szCs w:val="20"/>
                <w:lang w:val="ru-RU" w:eastAsia="ar-SA"/>
              </w:rPr>
            </w:pPr>
          </w:p>
        </w:tc>
        <w:tc>
          <w:tcPr>
            <w:tcW w:w="6096" w:type="dxa"/>
            <w:tcBorders>
              <w:top w:val="single" w:sz="4" w:space="0" w:color="auto"/>
              <w:bottom w:val="single" w:sz="4" w:space="0" w:color="auto"/>
            </w:tcBorders>
          </w:tcPr>
          <w:p w14:paraId="28563FB1" w14:textId="77777777" w:rsidR="0079595F" w:rsidRDefault="0079595F" w:rsidP="002865C0">
            <w:pPr>
              <w:rPr>
                <w:b/>
                <w:bCs/>
                <w:sz w:val="22"/>
                <w:szCs w:val="22"/>
                <w:lang w:eastAsia="ar-SA"/>
              </w:rPr>
            </w:pPr>
            <w:r>
              <w:rPr>
                <w:b/>
                <w:bCs/>
                <w:sz w:val="22"/>
                <w:szCs w:val="22"/>
                <w:lang w:val="en-US" w:eastAsia="ar-SA"/>
              </w:rPr>
              <w:t>Capitolul 2</w:t>
            </w:r>
            <w:r>
              <w:rPr>
                <w:b/>
                <w:bCs/>
                <w:sz w:val="22"/>
                <w:szCs w:val="22"/>
                <w:lang w:eastAsia="ar-SA"/>
              </w:rPr>
              <w:t>.2. Canalizarea</w:t>
            </w:r>
          </w:p>
          <w:p w14:paraId="0FD62FF6" w14:textId="77777777" w:rsidR="0079595F" w:rsidRDefault="0079595F" w:rsidP="002865C0">
            <w:pPr>
              <w:rPr>
                <w:b/>
                <w:bCs/>
                <w:sz w:val="22"/>
                <w:szCs w:val="22"/>
                <w:lang w:eastAsia="ar-SA"/>
              </w:rPr>
            </w:pPr>
          </w:p>
        </w:tc>
        <w:tc>
          <w:tcPr>
            <w:tcW w:w="992" w:type="dxa"/>
            <w:tcBorders>
              <w:top w:val="single" w:sz="4" w:space="0" w:color="auto"/>
              <w:bottom w:val="single" w:sz="4" w:space="0" w:color="auto"/>
            </w:tcBorders>
          </w:tcPr>
          <w:p w14:paraId="26FAAEDC" w14:textId="77777777" w:rsidR="0079595F" w:rsidRDefault="0079595F" w:rsidP="002865C0">
            <w:pPr>
              <w:rPr>
                <w:sz w:val="20"/>
                <w:szCs w:val="20"/>
                <w:lang w:eastAsia="ar-SA"/>
              </w:rPr>
            </w:pPr>
          </w:p>
        </w:tc>
        <w:tc>
          <w:tcPr>
            <w:tcW w:w="1275" w:type="dxa"/>
            <w:tcBorders>
              <w:top w:val="single" w:sz="4" w:space="0" w:color="auto"/>
              <w:bottom w:val="single" w:sz="4" w:space="0" w:color="auto"/>
            </w:tcBorders>
          </w:tcPr>
          <w:p w14:paraId="7A12F420" w14:textId="77777777" w:rsidR="0079595F" w:rsidRDefault="0079595F" w:rsidP="002865C0">
            <w:pPr>
              <w:spacing w:after="200" w:line="276" w:lineRule="auto"/>
              <w:rPr>
                <w:sz w:val="20"/>
                <w:szCs w:val="20"/>
                <w:lang w:eastAsia="ar-SA"/>
              </w:rPr>
            </w:pPr>
          </w:p>
        </w:tc>
      </w:tr>
      <w:tr w:rsidR="0079595F" w:rsidRPr="00A41119" w14:paraId="3088ADC5" w14:textId="77777777" w:rsidTr="002865C0">
        <w:tc>
          <w:tcPr>
            <w:tcW w:w="709" w:type="dxa"/>
            <w:tcBorders>
              <w:top w:val="single" w:sz="4" w:space="0" w:color="auto"/>
              <w:bottom w:val="single" w:sz="4" w:space="0" w:color="auto"/>
            </w:tcBorders>
            <w:vAlign w:val="center"/>
          </w:tcPr>
          <w:p w14:paraId="78ED3C9F" w14:textId="77777777" w:rsidR="0079595F" w:rsidRDefault="0079595F" w:rsidP="002865C0">
            <w:pPr>
              <w:rPr>
                <w:lang w:val="en-US" w:eastAsia="ar-SA"/>
              </w:rPr>
            </w:pPr>
            <w:r>
              <w:rPr>
                <w:lang w:val="ru-RU" w:eastAsia="ar-SA"/>
              </w:rPr>
              <w:t>19</w:t>
            </w:r>
          </w:p>
        </w:tc>
        <w:tc>
          <w:tcPr>
            <w:tcW w:w="1559" w:type="dxa"/>
            <w:tcBorders>
              <w:top w:val="single" w:sz="4" w:space="0" w:color="auto"/>
              <w:bottom w:val="single" w:sz="4" w:space="0" w:color="auto"/>
            </w:tcBorders>
            <w:vAlign w:val="center"/>
          </w:tcPr>
          <w:p w14:paraId="403BA549" w14:textId="77777777" w:rsidR="0079595F" w:rsidRDefault="0079595F" w:rsidP="002865C0">
            <w:pPr>
              <w:rPr>
                <w:lang w:val="ru-RU" w:eastAsia="ar-SA"/>
              </w:rPr>
            </w:pPr>
            <w:r>
              <w:rPr>
                <w:lang w:val="en-US" w:eastAsia="ar-SA"/>
              </w:rPr>
              <w:t>SC06A</w:t>
            </w:r>
          </w:p>
          <w:p w14:paraId="4B40AF5F"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0B949ECA" w14:textId="77777777" w:rsidR="0079595F" w:rsidRDefault="0079595F" w:rsidP="002865C0">
            <w:pPr>
              <w:rPr>
                <w:lang w:eastAsia="ar-SA"/>
              </w:rPr>
            </w:pPr>
            <w:r>
              <w:rPr>
                <w:lang w:eastAsia="ar-SA"/>
              </w:rPr>
              <w:t xml:space="preserve">Spalator cu picurator (cu un compartiment) pentru vase, din inox, etc., avind teava de scurgere din material plastic, </w:t>
            </w:r>
            <w:r>
              <w:rPr>
                <w:lang w:eastAsia="ar-SA"/>
              </w:rPr>
              <w:lastRenderedPageBreak/>
              <w:t>montat pe console fixate pe pereti din zidarie de caramida (600x400x400)</w:t>
            </w:r>
          </w:p>
        </w:tc>
        <w:tc>
          <w:tcPr>
            <w:tcW w:w="992" w:type="dxa"/>
            <w:tcBorders>
              <w:top w:val="single" w:sz="4" w:space="0" w:color="auto"/>
              <w:bottom w:val="single" w:sz="4" w:space="0" w:color="auto"/>
            </w:tcBorders>
            <w:vAlign w:val="center"/>
          </w:tcPr>
          <w:p w14:paraId="5F9C659A" w14:textId="77777777" w:rsidR="0079595F" w:rsidRDefault="0079595F" w:rsidP="002865C0">
            <w:pPr>
              <w:jc w:val="center"/>
              <w:rPr>
                <w:lang w:val="ru-RU" w:eastAsia="ar-SA"/>
              </w:rPr>
            </w:pPr>
            <w:r>
              <w:rPr>
                <w:lang w:val="ru-RU" w:eastAsia="ar-SA"/>
              </w:rPr>
              <w:lastRenderedPageBreak/>
              <w:t>buc</w:t>
            </w:r>
          </w:p>
        </w:tc>
        <w:tc>
          <w:tcPr>
            <w:tcW w:w="1275" w:type="dxa"/>
            <w:tcBorders>
              <w:top w:val="single" w:sz="4" w:space="0" w:color="auto"/>
              <w:bottom w:val="single" w:sz="4" w:space="0" w:color="auto"/>
            </w:tcBorders>
            <w:vAlign w:val="center"/>
          </w:tcPr>
          <w:p w14:paraId="0DF2A3F5" w14:textId="77777777" w:rsidR="0079595F" w:rsidRDefault="0079595F" w:rsidP="002865C0">
            <w:pPr>
              <w:spacing w:after="200" w:line="276" w:lineRule="auto"/>
              <w:jc w:val="center"/>
              <w:rPr>
                <w:lang w:val="ru-RU" w:eastAsia="ar-SA"/>
              </w:rPr>
            </w:pPr>
            <w:r>
              <w:rPr>
                <w:lang w:val="ru-RU" w:eastAsia="ar-SA"/>
              </w:rPr>
              <w:t>4,000</w:t>
            </w:r>
          </w:p>
        </w:tc>
      </w:tr>
      <w:tr w:rsidR="0079595F" w:rsidRPr="00A41119" w14:paraId="07AD100F" w14:textId="77777777" w:rsidTr="002865C0">
        <w:tc>
          <w:tcPr>
            <w:tcW w:w="709" w:type="dxa"/>
            <w:tcBorders>
              <w:top w:val="single" w:sz="4" w:space="0" w:color="auto"/>
              <w:bottom w:val="single" w:sz="4" w:space="0" w:color="auto"/>
            </w:tcBorders>
            <w:vAlign w:val="center"/>
          </w:tcPr>
          <w:p w14:paraId="067F2826" w14:textId="77777777" w:rsidR="0079595F" w:rsidRDefault="0079595F" w:rsidP="002865C0">
            <w:pPr>
              <w:rPr>
                <w:lang w:val="en-US" w:eastAsia="ar-SA"/>
              </w:rPr>
            </w:pPr>
            <w:r>
              <w:rPr>
                <w:lang w:val="ru-RU" w:eastAsia="ar-SA"/>
              </w:rPr>
              <w:t xml:space="preserve"> 20</w:t>
            </w:r>
          </w:p>
        </w:tc>
        <w:tc>
          <w:tcPr>
            <w:tcW w:w="1559" w:type="dxa"/>
            <w:tcBorders>
              <w:top w:val="single" w:sz="4" w:space="0" w:color="auto"/>
              <w:bottom w:val="single" w:sz="4" w:space="0" w:color="auto"/>
            </w:tcBorders>
            <w:vAlign w:val="center"/>
          </w:tcPr>
          <w:p w14:paraId="5733FB84" w14:textId="77777777" w:rsidR="0079595F" w:rsidRDefault="0079595F" w:rsidP="002865C0">
            <w:pPr>
              <w:rPr>
                <w:lang w:val="ru-RU" w:eastAsia="ar-SA"/>
              </w:rPr>
            </w:pPr>
            <w:r>
              <w:rPr>
                <w:lang w:val="en-US" w:eastAsia="ar-SA"/>
              </w:rPr>
              <w:t>SC04C</w:t>
            </w:r>
          </w:p>
          <w:p w14:paraId="0044DC43"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6CC299A1" w14:textId="77777777" w:rsidR="0079595F" w:rsidRDefault="0079595F" w:rsidP="002865C0">
            <w:pPr>
              <w:rPr>
                <w:lang w:eastAsia="ar-SA"/>
              </w:rPr>
            </w:pPr>
            <w:r>
              <w:rPr>
                <w:lang w:eastAsia="ar-SA"/>
              </w:rPr>
              <w:t>Lavoar din semiportelan, portelan sanitar etc. inclusiv pentru  handicapati, avind teava de scurgere din material plastic, montat pe piedestal cu sifon plastic in complect</w:t>
            </w:r>
          </w:p>
        </w:tc>
        <w:tc>
          <w:tcPr>
            <w:tcW w:w="992" w:type="dxa"/>
            <w:tcBorders>
              <w:top w:val="single" w:sz="4" w:space="0" w:color="auto"/>
              <w:bottom w:val="single" w:sz="4" w:space="0" w:color="auto"/>
            </w:tcBorders>
            <w:vAlign w:val="center"/>
          </w:tcPr>
          <w:p w14:paraId="008CA48A"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2E90E4FA" w14:textId="77777777" w:rsidR="0079595F" w:rsidRDefault="0079595F" w:rsidP="002865C0">
            <w:pPr>
              <w:spacing w:after="200" w:line="276" w:lineRule="auto"/>
              <w:jc w:val="center"/>
              <w:rPr>
                <w:lang w:val="ru-RU" w:eastAsia="ar-SA"/>
              </w:rPr>
            </w:pPr>
            <w:r>
              <w:rPr>
                <w:lang w:val="ru-RU" w:eastAsia="ar-SA"/>
              </w:rPr>
              <w:t>3,000</w:t>
            </w:r>
          </w:p>
        </w:tc>
      </w:tr>
      <w:tr w:rsidR="0079595F" w:rsidRPr="00A41119" w14:paraId="3BB7D419" w14:textId="77777777" w:rsidTr="002865C0">
        <w:tc>
          <w:tcPr>
            <w:tcW w:w="709" w:type="dxa"/>
            <w:tcBorders>
              <w:top w:val="single" w:sz="4" w:space="0" w:color="auto"/>
              <w:bottom w:val="single" w:sz="4" w:space="0" w:color="auto"/>
            </w:tcBorders>
            <w:vAlign w:val="center"/>
          </w:tcPr>
          <w:p w14:paraId="154DC823" w14:textId="77777777" w:rsidR="0079595F" w:rsidRDefault="0079595F" w:rsidP="002865C0">
            <w:pPr>
              <w:rPr>
                <w:lang w:val="en-US" w:eastAsia="ar-SA"/>
              </w:rPr>
            </w:pPr>
            <w:r>
              <w:rPr>
                <w:lang w:val="ru-RU" w:eastAsia="ar-SA"/>
              </w:rPr>
              <w:t xml:space="preserve"> 21</w:t>
            </w:r>
          </w:p>
        </w:tc>
        <w:tc>
          <w:tcPr>
            <w:tcW w:w="1559" w:type="dxa"/>
            <w:tcBorders>
              <w:top w:val="single" w:sz="4" w:space="0" w:color="auto"/>
              <w:bottom w:val="single" w:sz="4" w:space="0" w:color="auto"/>
            </w:tcBorders>
            <w:vAlign w:val="center"/>
          </w:tcPr>
          <w:p w14:paraId="640396C8" w14:textId="77777777" w:rsidR="0079595F" w:rsidRDefault="0079595F" w:rsidP="002865C0">
            <w:pPr>
              <w:rPr>
                <w:lang w:val="ru-RU" w:eastAsia="ar-SA"/>
              </w:rPr>
            </w:pPr>
            <w:r>
              <w:rPr>
                <w:lang w:val="en-US" w:eastAsia="ar-SA"/>
              </w:rPr>
              <w:t>SD04A</w:t>
            </w:r>
          </w:p>
          <w:p w14:paraId="78BC515B"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6B89F85B" w14:textId="77777777" w:rsidR="0079595F" w:rsidRDefault="0079595F" w:rsidP="002865C0">
            <w:pPr>
              <w:rPr>
                <w:lang w:eastAsia="ar-SA"/>
              </w:rPr>
            </w:pPr>
            <w:r>
              <w:rPr>
                <w:lang w:eastAsia="ar-SA"/>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14:paraId="2709B545"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3A7BD56F" w14:textId="77777777" w:rsidR="0079595F" w:rsidRDefault="0079595F" w:rsidP="002865C0">
            <w:pPr>
              <w:spacing w:after="200" w:line="276" w:lineRule="auto"/>
              <w:jc w:val="center"/>
              <w:rPr>
                <w:lang w:val="ru-RU" w:eastAsia="ar-SA"/>
              </w:rPr>
            </w:pPr>
            <w:r>
              <w:rPr>
                <w:lang w:val="ru-RU" w:eastAsia="ar-SA"/>
              </w:rPr>
              <w:t>3,000</w:t>
            </w:r>
          </w:p>
        </w:tc>
      </w:tr>
      <w:tr w:rsidR="0079595F" w:rsidRPr="00A41119" w14:paraId="51DC8C28" w14:textId="77777777" w:rsidTr="002865C0">
        <w:tc>
          <w:tcPr>
            <w:tcW w:w="709" w:type="dxa"/>
            <w:tcBorders>
              <w:top w:val="single" w:sz="4" w:space="0" w:color="auto"/>
              <w:bottom w:val="single" w:sz="4" w:space="0" w:color="auto"/>
            </w:tcBorders>
            <w:vAlign w:val="center"/>
          </w:tcPr>
          <w:p w14:paraId="16509595" w14:textId="77777777" w:rsidR="0079595F" w:rsidRDefault="0079595F" w:rsidP="002865C0">
            <w:pPr>
              <w:rPr>
                <w:lang w:val="en-US" w:eastAsia="ar-SA"/>
              </w:rPr>
            </w:pPr>
            <w:r>
              <w:rPr>
                <w:lang w:val="ru-RU" w:eastAsia="ar-SA"/>
              </w:rPr>
              <w:t xml:space="preserve"> 22</w:t>
            </w:r>
          </w:p>
        </w:tc>
        <w:tc>
          <w:tcPr>
            <w:tcW w:w="1559" w:type="dxa"/>
            <w:tcBorders>
              <w:top w:val="single" w:sz="4" w:space="0" w:color="auto"/>
              <w:bottom w:val="single" w:sz="4" w:space="0" w:color="auto"/>
            </w:tcBorders>
            <w:vAlign w:val="center"/>
          </w:tcPr>
          <w:p w14:paraId="2C872815" w14:textId="77777777" w:rsidR="0079595F" w:rsidRDefault="0079595F" w:rsidP="002865C0">
            <w:pPr>
              <w:rPr>
                <w:lang w:val="ru-RU" w:eastAsia="ar-SA"/>
              </w:rPr>
            </w:pPr>
            <w:r>
              <w:rPr>
                <w:lang w:val="en-US" w:eastAsia="ar-SA"/>
              </w:rPr>
              <w:t>SB28A</w:t>
            </w:r>
          </w:p>
          <w:p w14:paraId="581974E2"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63A5F856" w14:textId="77777777" w:rsidR="0079595F" w:rsidRDefault="0079595F" w:rsidP="002865C0">
            <w:pPr>
              <w:rPr>
                <w:lang w:eastAsia="ar-SA"/>
              </w:rPr>
            </w:pPr>
            <w:r>
              <w:rPr>
                <w:lang w:eastAsia="ar-SA"/>
              </w:rPr>
              <w:t>Sifon de pardoseala din plastic, avind diametrul iesirii de 50 mm pentru spalator</w:t>
            </w:r>
          </w:p>
        </w:tc>
        <w:tc>
          <w:tcPr>
            <w:tcW w:w="992" w:type="dxa"/>
            <w:tcBorders>
              <w:top w:val="single" w:sz="4" w:space="0" w:color="auto"/>
              <w:bottom w:val="single" w:sz="4" w:space="0" w:color="auto"/>
            </w:tcBorders>
            <w:vAlign w:val="center"/>
          </w:tcPr>
          <w:p w14:paraId="7134ED35"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167CEEA9" w14:textId="77777777" w:rsidR="0079595F" w:rsidRDefault="0079595F" w:rsidP="002865C0">
            <w:pPr>
              <w:spacing w:after="200" w:line="276" w:lineRule="auto"/>
              <w:jc w:val="center"/>
              <w:rPr>
                <w:lang w:val="ru-RU" w:eastAsia="ar-SA"/>
              </w:rPr>
            </w:pPr>
            <w:r>
              <w:rPr>
                <w:lang w:val="ru-RU" w:eastAsia="ar-SA"/>
              </w:rPr>
              <w:t>4,000</w:t>
            </w:r>
          </w:p>
        </w:tc>
      </w:tr>
      <w:tr w:rsidR="0079595F" w:rsidRPr="00A41119" w14:paraId="128D0904" w14:textId="77777777" w:rsidTr="002865C0">
        <w:tc>
          <w:tcPr>
            <w:tcW w:w="709" w:type="dxa"/>
            <w:tcBorders>
              <w:top w:val="single" w:sz="4" w:space="0" w:color="auto"/>
              <w:bottom w:val="single" w:sz="4" w:space="0" w:color="auto"/>
            </w:tcBorders>
            <w:vAlign w:val="center"/>
          </w:tcPr>
          <w:p w14:paraId="14F9AE4E" w14:textId="77777777" w:rsidR="0079595F" w:rsidRDefault="0079595F" w:rsidP="002865C0">
            <w:pPr>
              <w:rPr>
                <w:lang w:val="en-US" w:eastAsia="ar-SA"/>
              </w:rPr>
            </w:pPr>
            <w:r>
              <w:rPr>
                <w:lang w:val="ru-RU" w:eastAsia="ar-SA"/>
              </w:rPr>
              <w:t xml:space="preserve"> 23</w:t>
            </w:r>
          </w:p>
        </w:tc>
        <w:tc>
          <w:tcPr>
            <w:tcW w:w="1559" w:type="dxa"/>
            <w:tcBorders>
              <w:top w:val="single" w:sz="4" w:space="0" w:color="auto"/>
              <w:bottom w:val="single" w:sz="4" w:space="0" w:color="auto"/>
            </w:tcBorders>
            <w:vAlign w:val="center"/>
          </w:tcPr>
          <w:p w14:paraId="49A09CA9" w14:textId="77777777" w:rsidR="0079595F" w:rsidRDefault="0079595F" w:rsidP="002865C0">
            <w:pPr>
              <w:rPr>
                <w:lang w:val="ru-RU" w:eastAsia="ar-SA"/>
              </w:rPr>
            </w:pPr>
            <w:r>
              <w:rPr>
                <w:lang w:val="en-US" w:eastAsia="ar-SA"/>
              </w:rPr>
              <w:t>SB28A</w:t>
            </w:r>
          </w:p>
          <w:p w14:paraId="31A6CD52"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671F9908" w14:textId="77777777" w:rsidR="0079595F" w:rsidRDefault="0079595F" w:rsidP="002865C0">
            <w:pPr>
              <w:rPr>
                <w:lang w:eastAsia="ar-SA"/>
              </w:rPr>
            </w:pPr>
            <w:r>
              <w:rPr>
                <w:lang w:eastAsia="ar-SA"/>
              </w:rPr>
              <w:t>Sifon de pardoseala din polipropilena, avind diametrul iesirii de 50 mm pentru conectare distilator</w:t>
            </w:r>
          </w:p>
        </w:tc>
        <w:tc>
          <w:tcPr>
            <w:tcW w:w="992" w:type="dxa"/>
            <w:tcBorders>
              <w:top w:val="single" w:sz="4" w:space="0" w:color="auto"/>
              <w:bottom w:val="single" w:sz="4" w:space="0" w:color="auto"/>
            </w:tcBorders>
            <w:vAlign w:val="center"/>
          </w:tcPr>
          <w:p w14:paraId="423EA45E"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78348987" w14:textId="77777777" w:rsidR="0079595F" w:rsidRDefault="0079595F" w:rsidP="002865C0">
            <w:pPr>
              <w:spacing w:after="200" w:line="276" w:lineRule="auto"/>
              <w:jc w:val="center"/>
              <w:rPr>
                <w:lang w:val="ru-RU" w:eastAsia="ar-SA"/>
              </w:rPr>
            </w:pPr>
            <w:r>
              <w:rPr>
                <w:lang w:val="ru-RU" w:eastAsia="ar-SA"/>
              </w:rPr>
              <w:t>2,000</w:t>
            </w:r>
          </w:p>
        </w:tc>
      </w:tr>
      <w:tr w:rsidR="0079595F" w:rsidRPr="00A41119" w14:paraId="673EAB93" w14:textId="77777777" w:rsidTr="002865C0">
        <w:tc>
          <w:tcPr>
            <w:tcW w:w="709" w:type="dxa"/>
            <w:tcBorders>
              <w:top w:val="single" w:sz="4" w:space="0" w:color="auto"/>
              <w:bottom w:val="single" w:sz="4" w:space="0" w:color="auto"/>
            </w:tcBorders>
            <w:vAlign w:val="center"/>
          </w:tcPr>
          <w:p w14:paraId="479F936D" w14:textId="77777777" w:rsidR="0079595F" w:rsidRDefault="0079595F" w:rsidP="002865C0">
            <w:pPr>
              <w:rPr>
                <w:lang w:val="en-US" w:eastAsia="ar-SA"/>
              </w:rPr>
            </w:pPr>
            <w:r>
              <w:rPr>
                <w:lang w:val="ru-RU" w:eastAsia="ar-SA"/>
              </w:rPr>
              <w:t xml:space="preserve"> 24</w:t>
            </w:r>
          </w:p>
        </w:tc>
        <w:tc>
          <w:tcPr>
            <w:tcW w:w="1559" w:type="dxa"/>
            <w:tcBorders>
              <w:top w:val="single" w:sz="4" w:space="0" w:color="auto"/>
              <w:bottom w:val="single" w:sz="4" w:space="0" w:color="auto"/>
            </w:tcBorders>
            <w:vAlign w:val="center"/>
          </w:tcPr>
          <w:p w14:paraId="4FE7A68C" w14:textId="77777777" w:rsidR="0079595F" w:rsidRDefault="0079595F" w:rsidP="002865C0">
            <w:pPr>
              <w:rPr>
                <w:lang w:val="ru-RU" w:eastAsia="ar-SA"/>
              </w:rPr>
            </w:pPr>
            <w:r>
              <w:rPr>
                <w:lang w:val="en-US" w:eastAsia="ar-SA"/>
              </w:rPr>
              <w:t>SB28A</w:t>
            </w:r>
          </w:p>
          <w:p w14:paraId="04ED1C8F"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176D494F" w14:textId="77777777" w:rsidR="0079595F" w:rsidRDefault="0079595F" w:rsidP="002865C0">
            <w:pPr>
              <w:rPr>
                <w:lang w:eastAsia="ar-SA"/>
              </w:rPr>
            </w:pPr>
            <w:r>
              <w:rPr>
                <w:lang w:eastAsia="ar-SA"/>
              </w:rPr>
              <w:t>Sifon hromat, avind diametrul iesirii de 50 mm pentru spalator</w:t>
            </w:r>
          </w:p>
        </w:tc>
        <w:tc>
          <w:tcPr>
            <w:tcW w:w="992" w:type="dxa"/>
            <w:tcBorders>
              <w:top w:val="single" w:sz="4" w:space="0" w:color="auto"/>
              <w:bottom w:val="single" w:sz="4" w:space="0" w:color="auto"/>
            </w:tcBorders>
            <w:vAlign w:val="center"/>
          </w:tcPr>
          <w:p w14:paraId="56A20762"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21021079" w14:textId="77777777" w:rsidR="0079595F" w:rsidRDefault="0079595F" w:rsidP="002865C0">
            <w:pPr>
              <w:spacing w:after="200" w:line="276" w:lineRule="auto"/>
              <w:jc w:val="center"/>
              <w:rPr>
                <w:lang w:val="ru-RU" w:eastAsia="ar-SA"/>
              </w:rPr>
            </w:pPr>
            <w:r>
              <w:rPr>
                <w:lang w:val="ru-RU" w:eastAsia="ar-SA"/>
              </w:rPr>
              <w:t>1,000</w:t>
            </w:r>
          </w:p>
        </w:tc>
      </w:tr>
      <w:tr w:rsidR="0079595F" w:rsidRPr="00A41119" w14:paraId="30A66435" w14:textId="77777777" w:rsidTr="002865C0">
        <w:tc>
          <w:tcPr>
            <w:tcW w:w="709" w:type="dxa"/>
            <w:tcBorders>
              <w:top w:val="single" w:sz="4" w:space="0" w:color="auto"/>
              <w:bottom w:val="single" w:sz="4" w:space="0" w:color="auto"/>
            </w:tcBorders>
            <w:vAlign w:val="center"/>
          </w:tcPr>
          <w:p w14:paraId="6A491A64" w14:textId="77777777" w:rsidR="0079595F" w:rsidRDefault="0079595F" w:rsidP="002865C0">
            <w:pPr>
              <w:rPr>
                <w:lang w:val="en-US" w:eastAsia="ar-SA"/>
              </w:rPr>
            </w:pPr>
            <w:r>
              <w:rPr>
                <w:lang w:val="ru-RU" w:eastAsia="ar-SA"/>
              </w:rPr>
              <w:t xml:space="preserve"> 25</w:t>
            </w:r>
          </w:p>
        </w:tc>
        <w:tc>
          <w:tcPr>
            <w:tcW w:w="1559" w:type="dxa"/>
            <w:tcBorders>
              <w:top w:val="single" w:sz="4" w:space="0" w:color="auto"/>
              <w:bottom w:val="single" w:sz="4" w:space="0" w:color="auto"/>
            </w:tcBorders>
            <w:vAlign w:val="center"/>
          </w:tcPr>
          <w:p w14:paraId="11864F10" w14:textId="77777777" w:rsidR="0079595F" w:rsidRDefault="0079595F" w:rsidP="002865C0">
            <w:pPr>
              <w:rPr>
                <w:lang w:val="ru-RU" w:eastAsia="ar-SA"/>
              </w:rPr>
            </w:pPr>
            <w:r>
              <w:rPr>
                <w:lang w:val="en-US" w:eastAsia="ar-SA"/>
              </w:rPr>
              <w:t>SB10C</w:t>
            </w:r>
          </w:p>
          <w:p w14:paraId="6893DF65"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0BEE0394" w14:textId="77777777" w:rsidR="0079595F" w:rsidRDefault="0079595F" w:rsidP="002865C0">
            <w:pPr>
              <w:rPr>
                <w:lang w:eastAsia="ar-SA"/>
              </w:rPr>
            </w:pPr>
            <w:r>
              <w:rPr>
                <w:lang w:eastAsia="ar-SA"/>
              </w:rPr>
              <w:t>Piesa de legatura (Teu) din material plastic pentru canalizare, imbinate  cu garnitura de cauciuc, Teu PPR d50 mm</w:t>
            </w:r>
          </w:p>
        </w:tc>
        <w:tc>
          <w:tcPr>
            <w:tcW w:w="992" w:type="dxa"/>
            <w:tcBorders>
              <w:top w:val="single" w:sz="4" w:space="0" w:color="auto"/>
              <w:bottom w:val="single" w:sz="4" w:space="0" w:color="auto"/>
            </w:tcBorders>
            <w:vAlign w:val="center"/>
          </w:tcPr>
          <w:p w14:paraId="450C0F18"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7AABECBF" w14:textId="77777777" w:rsidR="0079595F" w:rsidRDefault="0079595F" w:rsidP="002865C0">
            <w:pPr>
              <w:spacing w:after="200" w:line="276" w:lineRule="auto"/>
              <w:jc w:val="center"/>
              <w:rPr>
                <w:lang w:val="ru-RU" w:eastAsia="ar-SA"/>
              </w:rPr>
            </w:pPr>
            <w:r>
              <w:rPr>
                <w:lang w:val="ru-RU" w:eastAsia="ar-SA"/>
              </w:rPr>
              <w:t>10,000</w:t>
            </w:r>
          </w:p>
        </w:tc>
      </w:tr>
      <w:tr w:rsidR="0079595F" w:rsidRPr="00A41119" w14:paraId="63CF26FF" w14:textId="77777777" w:rsidTr="002865C0">
        <w:tc>
          <w:tcPr>
            <w:tcW w:w="709" w:type="dxa"/>
            <w:tcBorders>
              <w:top w:val="single" w:sz="4" w:space="0" w:color="auto"/>
              <w:bottom w:val="single" w:sz="4" w:space="0" w:color="auto"/>
            </w:tcBorders>
            <w:vAlign w:val="center"/>
          </w:tcPr>
          <w:p w14:paraId="7A5F12CD" w14:textId="77777777" w:rsidR="0079595F" w:rsidRDefault="0079595F" w:rsidP="002865C0">
            <w:pPr>
              <w:rPr>
                <w:lang w:val="en-US" w:eastAsia="ar-SA"/>
              </w:rPr>
            </w:pPr>
            <w:r>
              <w:rPr>
                <w:lang w:val="ru-RU" w:eastAsia="ar-SA"/>
              </w:rPr>
              <w:t xml:space="preserve"> 26</w:t>
            </w:r>
          </w:p>
        </w:tc>
        <w:tc>
          <w:tcPr>
            <w:tcW w:w="1559" w:type="dxa"/>
            <w:tcBorders>
              <w:top w:val="single" w:sz="4" w:space="0" w:color="auto"/>
              <w:bottom w:val="single" w:sz="4" w:space="0" w:color="auto"/>
            </w:tcBorders>
            <w:vAlign w:val="center"/>
          </w:tcPr>
          <w:p w14:paraId="2C61429A" w14:textId="77777777" w:rsidR="0079595F" w:rsidRDefault="0079595F" w:rsidP="002865C0">
            <w:pPr>
              <w:rPr>
                <w:lang w:val="ru-RU" w:eastAsia="ar-SA"/>
              </w:rPr>
            </w:pPr>
            <w:r>
              <w:rPr>
                <w:lang w:val="en-US" w:eastAsia="ar-SA"/>
              </w:rPr>
              <w:t>SB10C</w:t>
            </w:r>
          </w:p>
          <w:p w14:paraId="2A44D8CD"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2E3DF58F" w14:textId="77777777" w:rsidR="0079595F" w:rsidRDefault="0079595F" w:rsidP="002865C0">
            <w:pPr>
              <w:rPr>
                <w:lang w:eastAsia="ar-SA"/>
              </w:rPr>
            </w:pPr>
            <w:r>
              <w:rPr>
                <w:lang w:eastAsia="ar-SA"/>
              </w:rPr>
              <w:t>Piesa de legatura (Cruce) din material plastic pentru canalizare, imbinate  cu garnitura de cauciuc, Cruce PPR d50mm</w:t>
            </w:r>
          </w:p>
        </w:tc>
        <w:tc>
          <w:tcPr>
            <w:tcW w:w="992" w:type="dxa"/>
            <w:tcBorders>
              <w:top w:val="single" w:sz="4" w:space="0" w:color="auto"/>
              <w:bottom w:val="single" w:sz="4" w:space="0" w:color="auto"/>
            </w:tcBorders>
            <w:vAlign w:val="center"/>
          </w:tcPr>
          <w:p w14:paraId="1A02348F"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61A721F9" w14:textId="77777777" w:rsidR="0079595F" w:rsidRDefault="0079595F" w:rsidP="002865C0">
            <w:pPr>
              <w:spacing w:after="200" w:line="276" w:lineRule="auto"/>
              <w:jc w:val="center"/>
              <w:rPr>
                <w:lang w:val="ru-RU" w:eastAsia="ar-SA"/>
              </w:rPr>
            </w:pPr>
            <w:r>
              <w:rPr>
                <w:lang w:val="ru-RU" w:eastAsia="ar-SA"/>
              </w:rPr>
              <w:t>1,000</w:t>
            </w:r>
          </w:p>
        </w:tc>
      </w:tr>
      <w:tr w:rsidR="0079595F" w:rsidRPr="00A41119" w14:paraId="1CD026F3" w14:textId="77777777" w:rsidTr="002865C0">
        <w:tc>
          <w:tcPr>
            <w:tcW w:w="709" w:type="dxa"/>
            <w:tcBorders>
              <w:top w:val="single" w:sz="4" w:space="0" w:color="auto"/>
              <w:bottom w:val="single" w:sz="4" w:space="0" w:color="auto"/>
            </w:tcBorders>
            <w:vAlign w:val="center"/>
          </w:tcPr>
          <w:p w14:paraId="1D17E0CD" w14:textId="77777777" w:rsidR="0079595F" w:rsidRDefault="0079595F" w:rsidP="002865C0">
            <w:pPr>
              <w:rPr>
                <w:lang w:val="en-US" w:eastAsia="ar-SA"/>
              </w:rPr>
            </w:pPr>
            <w:r>
              <w:rPr>
                <w:lang w:val="ru-RU" w:eastAsia="ar-SA"/>
              </w:rPr>
              <w:t xml:space="preserve"> 27</w:t>
            </w:r>
          </w:p>
        </w:tc>
        <w:tc>
          <w:tcPr>
            <w:tcW w:w="1559" w:type="dxa"/>
            <w:tcBorders>
              <w:top w:val="single" w:sz="4" w:space="0" w:color="auto"/>
              <w:bottom w:val="single" w:sz="4" w:space="0" w:color="auto"/>
            </w:tcBorders>
            <w:vAlign w:val="center"/>
          </w:tcPr>
          <w:p w14:paraId="3817DBFC" w14:textId="77777777" w:rsidR="0079595F" w:rsidRDefault="0079595F" w:rsidP="002865C0">
            <w:pPr>
              <w:rPr>
                <w:lang w:val="ru-RU" w:eastAsia="ar-SA"/>
              </w:rPr>
            </w:pPr>
            <w:r>
              <w:rPr>
                <w:lang w:val="en-US" w:eastAsia="ar-SA"/>
              </w:rPr>
              <w:t>SB09C</w:t>
            </w:r>
          </w:p>
          <w:p w14:paraId="065F1F47"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0A3F9A46" w14:textId="77777777" w:rsidR="0079595F" w:rsidRDefault="0079595F" w:rsidP="002865C0">
            <w:pPr>
              <w:rPr>
                <w:lang w:eastAsia="ar-SA"/>
              </w:rPr>
            </w:pPr>
            <w:r>
              <w:rPr>
                <w:lang w:eastAsia="ar-SA"/>
              </w:rPr>
              <w:t>Piesa de legatura din material plastic pentru canalizare, imbinata cu garnitura de cauciuc, Placa de inchidere d50 mm</w:t>
            </w:r>
          </w:p>
        </w:tc>
        <w:tc>
          <w:tcPr>
            <w:tcW w:w="992" w:type="dxa"/>
            <w:tcBorders>
              <w:top w:val="single" w:sz="4" w:space="0" w:color="auto"/>
              <w:bottom w:val="single" w:sz="4" w:space="0" w:color="auto"/>
            </w:tcBorders>
            <w:vAlign w:val="center"/>
          </w:tcPr>
          <w:p w14:paraId="450E1ABD"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49249E0D" w14:textId="77777777" w:rsidR="0079595F" w:rsidRDefault="0079595F" w:rsidP="002865C0">
            <w:pPr>
              <w:spacing w:after="200" w:line="276" w:lineRule="auto"/>
              <w:jc w:val="center"/>
              <w:rPr>
                <w:lang w:val="ru-RU" w:eastAsia="ar-SA"/>
              </w:rPr>
            </w:pPr>
            <w:r>
              <w:rPr>
                <w:lang w:val="ru-RU" w:eastAsia="ar-SA"/>
              </w:rPr>
              <w:t>2,000</w:t>
            </w:r>
          </w:p>
        </w:tc>
      </w:tr>
      <w:tr w:rsidR="0079595F" w:rsidRPr="00A41119" w14:paraId="5AF5846E" w14:textId="77777777" w:rsidTr="002865C0">
        <w:tc>
          <w:tcPr>
            <w:tcW w:w="709" w:type="dxa"/>
            <w:tcBorders>
              <w:top w:val="single" w:sz="4" w:space="0" w:color="auto"/>
              <w:bottom w:val="single" w:sz="4" w:space="0" w:color="auto"/>
            </w:tcBorders>
            <w:vAlign w:val="center"/>
          </w:tcPr>
          <w:p w14:paraId="78730407" w14:textId="77777777" w:rsidR="0079595F" w:rsidRDefault="0079595F" w:rsidP="002865C0">
            <w:pPr>
              <w:rPr>
                <w:lang w:val="en-US" w:eastAsia="ar-SA"/>
              </w:rPr>
            </w:pPr>
            <w:r>
              <w:rPr>
                <w:lang w:val="ru-RU" w:eastAsia="ar-SA"/>
              </w:rPr>
              <w:t xml:space="preserve"> 28</w:t>
            </w:r>
          </w:p>
        </w:tc>
        <w:tc>
          <w:tcPr>
            <w:tcW w:w="1559" w:type="dxa"/>
            <w:tcBorders>
              <w:top w:val="single" w:sz="4" w:space="0" w:color="auto"/>
              <w:bottom w:val="single" w:sz="4" w:space="0" w:color="auto"/>
            </w:tcBorders>
            <w:vAlign w:val="center"/>
          </w:tcPr>
          <w:p w14:paraId="6F6E72E2" w14:textId="77777777" w:rsidR="0079595F" w:rsidRDefault="0079595F" w:rsidP="002865C0">
            <w:pPr>
              <w:rPr>
                <w:lang w:val="ru-RU" w:eastAsia="ar-SA"/>
              </w:rPr>
            </w:pPr>
            <w:r>
              <w:rPr>
                <w:lang w:val="en-US" w:eastAsia="ar-SA"/>
              </w:rPr>
              <w:t>SB10C</w:t>
            </w:r>
          </w:p>
          <w:p w14:paraId="7B3A2921"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0148DFE3" w14:textId="77777777" w:rsidR="0079595F" w:rsidRDefault="0079595F" w:rsidP="002865C0">
            <w:pPr>
              <w:ind w:right="-108"/>
              <w:rPr>
                <w:lang w:eastAsia="ar-SA"/>
              </w:rPr>
            </w:pPr>
            <w:r>
              <w:rPr>
                <w:lang w:eastAsia="ar-SA"/>
              </w:rPr>
              <w:t>Piesa de legatura (Teu) din material plastic pentru canalizare, imbinate  cu garnitura de cauciuc, Cot PPR d50 mm</w:t>
            </w:r>
          </w:p>
        </w:tc>
        <w:tc>
          <w:tcPr>
            <w:tcW w:w="992" w:type="dxa"/>
            <w:tcBorders>
              <w:top w:val="single" w:sz="4" w:space="0" w:color="auto"/>
              <w:bottom w:val="single" w:sz="4" w:space="0" w:color="auto"/>
            </w:tcBorders>
            <w:vAlign w:val="center"/>
          </w:tcPr>
          <w:p w14:paraId="63C1B58B"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195E8A8A" w14:textId="77777777" w:rsidR="0079595F" w:rsidRDefault="0079595F" w:rsidP="002865C0">
            <w:pPr>
              <w:spacing w:after="200" w:line="276" w:lineRule="auto"/>
              <w:jc w:val="center"/>
              <w:rPr>
                <w:lang w:val="ru-RU" w:eastAsia="ar-SA"/>
              </w:rPr>
            </w:pPr>
            <w:r>
              <w:rPr>
                <w:lang w:val="ru-RU" w:eastAsia="ar-SA"/>
              </w:rPr>
              <w:t>6,000</w:t>
            </w:r>
          </w:p>
        </w:tc>
      </w:tr>
      <w:tr w:rsidR="0079595F" w:rsidRPr="00A41119" w14:paraId="1AA9DB90" w14:textId="77777777" w:rsidTr="002865C0">
        <w:tc>
          <w:tcPr>
            <w:tcW w:w="709" w:type="dxa"/>
            <w:tcBorders>
              <w:top w:val="single" w:sz="4" w:space="0" w:color="auto"/>
              <w:bottom w:val="single" w:sz="4" w:space="0" w:color="auto"/>
            </w:tcBorders>
            <w:vAlign w:val="center"/>
          </w:tcPr>
          <w:p w14:paraId="17E667ED" w14:textId="77777777" w:rsidR="0079595F" w:rsidRDefault="0079595F" w:rsidP="002865C0">
            <w:pPr>
              <w:rPr>
                <w:lang w:val="en-US" w:eastAsia="ar-SA"/>
              </w:rPr>
            </w:pPr>
            <w:r>
              <w:rPr>
                <w:lang w:val="ru-RU" w:eastAsia="ar-SA"/>
              </w:rPr>
              <w:t xml:space="preserve"> 29</w:t>
            </w:r>
          </w:p>
        </w:tc>
        <w:tc>
          <w:tcPr>
            <w:tcW w:w="1559" w:type="dxa"/>
            <w:tcBorders>
              <w:top w:val="single" w:sz="4" w:space="0" w:color="auto"/>
              <w:bottom w:val="single" w:sz="4" w:space="0" w:color="auto"/>
            </w:tcBorders>
            <w:vAlign w:val="center"/>
          </w:tcPr>
          <w:p w14:paraId="7D2D9B27" w14:textId="77777777" w:rsidR="0079595F" w:rsidRDefault="0079595F" w:rsidP="002865C0">
            <w:pPr>
              <w:rPr>
                <w:lang w:val="en-US" w:eastAsia="ar-SA"/>
              </w:rPr>
            </w:pPr>
          </w:p>
          <w:p w14:paraId="59A61FE0"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5521C631" w14:textId="77777777" w:rsidR="0079595F" w:rsidRDefault="0079595F" w:rsidP="002865C0">
            <w:pPr>
              <w:rPr>
                <w:lang w:eastAsia="ar-SA"/>
              </w:rPr>
            </w:pPr>
            <w:r>
              <w:rPr>
                <w:lang w:eastAsia="ar-SA"/>
              </w:rPr>
              <w:t>Tub flexibil pentru sifon  d40mm L=500</w:t>
            </w:r>
          </w:p>
        </w:tc>
        <w:tc>
          <w:tcPr>
            <w:tcW w:w="992" w:type="dxa"/>
            <w:tcBorders>
              <w:top w:val="single" w:sz="4" w:space="0" w:color="auto"/>
              <w:bottom w:val="single" w:sz="4" w:space="0" w:color="auto"/>
            </w:tcBorders>
            <w:vAlign w:val="center"/>
          </w:tcPr>
          <w:p w14:paraId="0BBD1C46"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70F24E11" w14:textId="77777777" w:rsidR="0079595F" w:rsidRDefault="0079595F" w:rsidP="002865C0">
            <w:pPr>
              <w:spacing w:after="200" w:line="276" w:lineRule="auto"/>
              <w:jc w:val="center"/>
              <w:rPr>
                <w:lang w:val="ru-RU" w:eastAsia="ar-SA"/>
              </w:rPr>
            </w:pPr>
            <w:r>
              <w:rPr>
                <w:lang w:val="ru-RU" w:eastAsia="ar-SA"/>
              </w:rPr>
              <w:t>9,000</w:t>
            </w:r>
          </w:p>
        </w:tc>
      </w:tr>
      <w:tr w:rsidR="0079595F" w:rsidRPr="00A41119" w14:paraId="7A452561" w14:textId="77777777" w:rsidTr="002865C0">
        <w:tc>
          <w:tcPr>
            <w:tcW w:w="709" w:type="dxa"/>
            <w:tcBorders>
              <w:top w:val="single" w:sz="4" w:space="0" w:color="auto"/>
              <w:bottom w:val="single" w:sz="4" w:space="0" w:color="auto"/>
            </w:tcBorders>
            <w:vAlign w:val="center"/>
          </w:tcPr>
          <w:p w14:paraId="0158E0AF" w14:textId="77777777" w:rsidR="0079595F" w:rsidRDefault="0079595F" w:rsidP="002865C0">
            <w:pPr>
              <w:rPr>
                <w:lang w:val="en-US" w:eastAsia="ar-SA"/>
              </w:rPr>
            </w:pPr>
            <w:r>
              <w:rPr>
                <w:lang w:val="ru-RU" w:eastAsia="ar-SA"/>
              </w:rPr>
              <w:t xml:space="preserve"> 30</w:t>
            </w:r>
          </w:p>
        </w:tc>
        <w:tc>
          <w:tcPr>
            <w:tcW w:w="1559" w:type="dxa"/>
            <w:tcBorders>
              <w:top w:val="single" w:sz="4" w:space="0" w:color="auto"/>
              <w:bottom w:val="single" w:sz="4" w:space="0" w:color="auto"/>
            </w:tcBorders>
            <w:vAlign w:val="center"/>
          </w:tcPr>
          <w:p w14:paraId="49B043FC" w14:textId="77777777" w:rsidR="0079595F" w:rsidRDefault="0079595F" w:rsidP="002865C0">
            <w:pPr>
              <w:rPr>
                <w:lang w:val="ru-RU" w:eastAsia="ar-SA"/>
              </w:rPr>
            </w:pPr>
            <w:r>
              <w:rPr>
                <w:lang w:val="en-US" w:eastAsia="ar-SA"/>
              </w:rPr>
              <w:t>SB08C</w:t>
            </w:r>
          </w:p>
          <w:p w14:paraId="0A2CED0C"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788EA3C6" w14:textId="77777777" w:rsidR="0079595F" w:rsidRDefault="0079595F" w:rsidP="002865C0">
            <w:pPr>
              <w:rPr>
                <w:lang w:eastAsia="ar-SA"/>
              </w:rPr>
            </w:pPr>
            <w:r>
              <w:rPr>
                <w:lang w:eastAsia="ar-SA"/>
              </w:rPr>
              <w:t xml:space="preserve">Teava din material plastic pentru canalizare, imbinata cu garnitura de cauciuc, montata aparent sau ingropat sub pardoseala, avind diametrul de 50 mm  PPR </w:t>
            </w:r>
          </w:p>
        </w:tc>
        <w:tc>
          <w:tcPr>
            <w:tcW w:w="992" w:type="dxa"/>
            <w:tcBorders>
              <w:top w:val="single" w:sz="4" w:space="0" w:color="auto"/>
              <w:bottom w:val="single" w:sz="4" w:space="0" w:color="auto"/>
            </w:tcBorders>
            <w:vAlign w:val="center"/>
          </w:tcPr>
          <w:p w14:paraId="132DC889" w14:textId="77777777" w:rsidR="0079595F" w:rsidRDefault="0079595F" w:rsidP="002865C0">
            <w:pPr>
              <w:jc w:val="center"/>
              <w:rPr>
                <w:lang w:val="ru-RU" w:eastAsia="ar-SA"/>
              </w:rPr>
            </w:pPr>
            <w:r>
              <w:rPr>
                <w:lang w:val="ru-RU" w:eastAsia="ar-SA"/>
              </w:rPr>
              <w:t>m</w:t>
            </w:r>
          </w:p>
        </w:tc>
        <w:tc>
          <w:tcPr>
            <w:tcW w:w="1275" w:type="dxa"/>
            <w:tcBorders>
              <w:top w:val="single" w:sz="4" w:space="0" w:color="auto"/>
              <w:bottom w:val="single" w:sz="4" w:space="0" w:color="auto"/>
            </w:tcBorders>
            <w:vAlign w:val="center"/>
          </w:tcPr>
          <w:p w14:paraId="5E72EEEF" w14:textId="77777777" w:rsidR="0079595F" w:rsidRDefault="0079595F" w:rsidP="002865C0">
            <w:pPr>
              <w:spacing w:after="200" w:line="276" w:lineRule="auto"/>
              <w:jc w:val="center"/>
              <w:rPr>
                <w:lang w:val="ru-RU" w:eastAsia="ar-SA"/>
              </w:rPr>
            </w:pPr>
            <w:r>
              <w:rPr>
                <w:lang w:val="ru-RU" w:eastAsia="ar-SA"/>
              </w:rPr>
              <w:t>12,000</w:t>
            </w:r>
          </w:p>
        </w:tc>
      </w:tr>
      <w:tr w:rsidR="0079595F" w:rsidRPr="00A41119" w14:paraId="75388C4D" w14:textId="77777777" w:rsidTr="002865C0">
        <w:tc>
          <w:tcPr>
            <w:tcW w:w="709" w:type="dxa"/>
            <w:tcBorders>
              <w:top w:val="single" w:sz="4" w:space="0" w:color="auto"/>
              <w:bottom w:val="single" w:sz="4" w:space="0" w:color="auto"/>
            </w:tcBorders>
            <w:vAlign w:val="center"/>
          </w:tcPr>
          <w:p w14:paraId="49B80348" w14:textId="77777777" w:rsidR="0079595F" w:rsidRDefault="0079595F" w:rsidP="002865C0">
            <w:pPr>
              <w:rPr>
                <w:lang w:val="en-US" w:eastAsia="ar-SA"/>
              </w:rPr>
            </w:pPr>
            <w:r>
              <w:rPr>
                <w:lang w:val="ru-RU" w:eastAsia="ar-SA"/>
              </w:rPr>
              <w:t xml:space="preserve"> 31</w:t>
            </w:r>
          </w:p>
        </w:tc>
        <w:tc>
          <w:tcPr>
            <w:tcW w:w="1559" w:type="dxa"/>
            <w:tcBorders>
              <w:top w:val="single" w:sz="4" w:space="0" w:color="auto"/>
              <w:bottom w:val="single" w:sz="4" w:space="0" w:color="auto"/>
            </w:tcBorders>
            <w:vAlign w:val="center"/>
          </w:tcPr>
          <w:p w14:paraId="3362C38A" w14:textId="77777777" w:rsidR="0079595F" w:rsidRDefault="0079595F" w:rsidP="002865C0">
            <w:pPr>
              <w:rPr>
                <w:lang w:val="ru-RU" w:eastAsia="ar-SA"/>
              </w:rPr>
            </w:pPr>
            <w:r>
              <w:rPr>
                <w:lang w:val="en-US" w:eastAsia="ar-SA"/>
              </w:rPr>
              <w:t>SF04A</w:t>
            </w:r>
          </w:p>
          <w:p w14:paraId="6EF44B90"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2D03C9A0" w14:textId="77777777" w:rsidR="0079595F" w:rsidRDefault="0079595F" w:rsidP="002865C0">
            <w:pPr>
              <w:rPr>
                <w:lang w:eastAsia="ar-SA"/>
              </w:rPr>
            </w:pPr>
            <w:r>
              <w:rPr>
                <w:lang w:eastAsia="ar-SA"/>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992" w:type="dxa"/>
            <w:tcBorders>
              <w:top w:val="single" w:sz="4" w:space="0" w:color="auto"/>
              <w:bottom w:val="single" w:sz="4" w:space="0" w:color="auto"/>
            </w:tcBorders>
            <w:vAlign w:val="center"/>
          </w:tcPr>
          <w:p w14:paraId="055AD1C6" w14:textId="77777777" w:rsidR="0079595F" w:rsidRDefault="0079595F" w:rsidP="002865C0">
            <w:pPr>
              <w:jc w:val="center"/>
              <w:rPr>
                <w:lang w:val="ru-RU" w:eastAsia="ar-SA"/>
              </w:rPr>
            </w:pPr>
            <w:r>
              <w:rPr>
                <w:lang w:val="ru-RU" w:eastAsia="ar-SA"/>
              </w:rPr>
              <w:t>10 m</w:t>
            </w:r>
          </w:p>
        </w:tc>
        <w:tc>
          <w:tcPr>
            <w:tcW w:w="1275" w:type="dxa"/>
            <w:tcBorders>
              <w:top w:val="single" w:sz="4" w:space="0" w:color="auto"/>
              <w:bottom w:val="single" w:sz="4" w:space="0" w:color="auto"/>
            </w:tcBorders>
            <w:vAlign w:val="center"/>
          </w:tcPr>
          <w:p w14:paraId="082E59D2" w14:textId="77777777" w:rsidR="0079595F" w:rsidRDefault="0079595F" w:rsidP="002865C0">
            <w:pPr>
              <w:spacing w:after="200" w:line="276" w:lineRule="auto"/>
              <w:jc w:val="center"/>
              <w:rPr>
                <w:lang w:val="ru-RU" w:eastAsia="ar-SA"/>
              </w:rPr>
            </w:pPr>
            <w:r>
              <w:rPr>
                <w:lang w:val="ru-RU" w:eastAsia="ar-SA"/>
              </w:rPr>
              <w:t>1,200</w:t>
            </w:r>
          </w:p>
        </w:tc>
      </w:tr>
      <w:tr w:rsidR="0079595F" w:rsidRPr="00A41119" w14:paraId="2746732D" w14:textId="77777777" w:rsidTr="002865C0">
        <w:tc>
          <w:tcPr>
            <w:tcW w:w="709" w:type="dxa"/>
            <w:tcBorders>
              <w:top w:val="single" w:sz="4" w:space="0" w:color="auto"/>
              <w:bottom w:val="single" w:sz="4" w:space="0" w:color="auto"/>
            </w:tcBorders>
          </w:tcPr>
          <w:p w14:paraId="156B5CF6" w14:textId="77777777" w:rsidR="0079595F" w:rsidRDefault="0079595F" w:rsidP="002865C0">
            <w:pPr>
              <w:jc w:val="center"/>
              <w:rPr>
                <w:sz w:val="20"/>
                <w:szCs w:val="20"/>
                <w:lang w:val="ru-RU" w:eastAsia="ar-SA"/>
              </w:rPr>
            </w:pPr>
            <w:r>
              <w:rPr>
                <w:lang w:val="ru-RU" w:eastAsia="ar-SA"/>
              </w:rPr>
              <w:t xml:space="preserve"> </w:t>
            </w:r>
          </w:p>
        </w:tc>
        <w:tc>
          <w:tcPr>
            <w:tcW w:w="1559" w:type="dxa"/>
            <w:tcBorders>
              <w:top w:val="single" w:sz="4" w:space="0" w:color="auto"/>
              <w:bottom w:val="single" w:sz="4" w:space="0" w:color="auto"/>
            </w:tcBorders>
          </w:tcPr>
          <w:p w14:paraId="52DA0DED" w14:textId="77777777" w:rsidR="0079595F" w:rsidRDefault="0079595F" w:rsidP="002865C0">
            <w:pPr>
              <w:rPr>
                <w:sz w:val="20"/>
                <w:szCs w:val="20"/>
                <w:lang w:val="ru-RU" w:eastAsia="ar-SA"/>
              </w:rPr>
            </w:pPr>
          </w:p>
        </w:tc>
        <w:tc>
          <w:tcPr>
            <w:tcW w:w="6096" w:type="dxa"/>
            <w:tcBorders>
              <w:top w:val="single" w:sz="4" w:space="0" w:color="auto"/>
              <w:bottom w:val="single" w:sz="4" w:space="0" w:color="auto"/>
            </w:tcBorders>
          </w:tcPr>
          <w:p w14:paraId="12551EA8" w14:textId="77777777" w:rsidR="0079595F" w:rsidRDefault="0079595F" w:rsidP="002865C0">
            <w:pPr>
              <w:rPr>
                <w:b/>
                <w:bCs/>
                <w:sz w:val="22"/>
                <w:szCs w:val="22"/>
                <w:lang w:eastAsia="ar-SA"/>
              </w:rPr>
            </w:pPr>
            <w:r>
              <w:rPr>
                <w:b/>
                <w:bCs/>
                <w:sz w:val="22"/>
                <w:szCs w:val="22"/>
                <w:lang w:val="en-US" w:eastAsia="ar-SA"/>
              </w:rPr>
              <w:t xml:space="preserve">Capitolul </w:t>
            </w:r>
            <w:r>
              <w:rPr>
                <w:b/>
                <w:bCs/>
                <w:sz w:val="22"/>
                <w:szCs w:val="22"/>
                <w:lang w:eastAsia="ar-SA"/>
              </w:rPr>
              <w:t>2.3. Demolarea</w:t>
            </w:r>
          </w:p>
        </w:tc>
        <w:tc>
          <w:tcPr>
            <w:tcW w:w="992" w:type="dxa"/>
            <w:tcBorders>
              <w:top w:val="single" w:sz="4" w:space="0" w:color="auto"/>
              <w:bottom w:val="single" w:sz="4" w:space="0" w:color="auto"/>
            </w:tcBorders>
          </w:tcPr>
          <w:p w14:paraId="6685D989" w14:textId="77777777" w:rsidR="0079595F" w:rsidRDefault="0079595F" w:rsidP="002865C0">
            <w:pPr>
              <w:rPr>
                <w:sz w:val="20"/>
                <w:szCs w:val="20"/>
                <w:lang w:eastAsia="ar-SA"/>
              </w:rPr>
            </w:pPr>
          </w:p>
        </w:tc>
        <w:tc>
          <w:tcPr>
            <w:tcW w:w="1275" w:type="dxa"/>
            <w:tcBorders>
              <w:top w:val="single" w:sz="4" w:space="0" w:color="auto"/>
              <w:bottom w:val="single" w:sz="4" w:space="0" w:color="auto"/>
            </w:tcBorders>
          </w:tcPr>
          <w:p w14:paraId="37F75A0D" w14:textId="77777777" w:rsidR="0079595F" w:rsidRDefault="0079595F" w:rsidP="002865C0">
            <w:pPr>
              <w:spacing w:after="200" w:line="276" w:lineRule="auto"/>
              <w:rPr>
                <w:sz w:val="20"/>
                <w:szCs w:val="20"/>
                <w:lang w:eastAsia="ar-SA"/>
              </w:rPr>
            </w:pPr>
          </w:p>
        </w:tc>
      </w:tr>
      <w:tr w:rsidR="0079595F" w:rsidRPr="00A41119" w14:paraId="35084CD5" w14:textId="77777777" w:rsidTr="002865C0">
        <w:tc>
          <w:tcPr>
            <w:tcW w:w="709" w:type="dxa"/>
            <w:tcBorders>
              <w:top w:val="single" w:sz="4" w:space="0" w:color="auto"/>
              <w:bottom w:val="single" w:sz="4" w:space="0" w:color="auto"/>
            </w:tcBorders>
            <w:vAlign w:val="center"/>
          </w:tcPr>
          <w:p w14:paraId="54BD3FA4" w14:textId="77777777" w:rsidR="0079595F" w:rsidRDefault="0079595F" w:rsidP="002865C0">
            <w:pPr>
              <w:rPr>
                <w:lang w:val="en-US" w:eastAsia="ar-SA"/>
              </w:rPr>
            </w:pPr>
            <w:r>
              <w:rPr>
                <w:lang w:val="ru-RU" w:eastAsia="ar-SA"/>
              </w:rPr>
              <w:t>32</w:t>
            </w:r>
          </w:p>
        </w:tc>
        <w:tc>
          <w:tcPr>
            <w:tcW w:w="1559" w:type="dxa"/>
            <w:tcBorders>
              <w:top w:val="single" w:sz="4" w:space="0" w:color="auto"/>
              <w:bottom w:val="single" w:sz="4" w:space="0" w:color="auto"/>
            </w:tcBorders>
            <w:vAlign w:val="center"/>
          </w:tcPr>
          <w:p w14:paraId="7B3F5C8D" w14:textId="77777777" w:rsidR="0079595F" w:rsidRDefault="0079595F" w:rsidP="002865C0">
            <w:pPr>
              <w:rPr>
                <w:lang w:val="ru-RU" w:eastAsia="ar-SA"/>
              </w:rPr>
            </w:pPr>
            <w:r>
              <w:rPr>
                <w:lang w:val="en-US" w:eastAsia="ar-SA"/>
              </w:rPr>
              <w:t>RpSC05A</w:t>
            </w:r>
          </w:p>
        </w:tc>
        <w:tc>
          <w:tcPr>
            <w:tcW w:w="6096" w:type="dxa"/>
            <w:tcBorders>
              <w:top w:val="single" w:sz="4" w:space="0" w:color="auto"/>
              <w:bottom w:val="single" w:sz="4" w:space="0" w:color="auto"/>
            </w:tcBorders>
            <w:vAlign w:val="center"/>
          </w:tcPr>
          <w:p w14:paraId="48CE9598" w14:textId="77777777" w:rsidR="0079595F" w:rsidRDefault="0079595F" w:rsidP="002865C0">
            <w:pPr>
              <w:rPr>
                <w:lang w:eastAsia="ar-SA"/>
              </w:rPr>
            </w:pPr>
            <w:r>
              <w:rPr>
                <w:lang w:eastAsia="ar-SA"/>
              </w:rPr>
              <w:t>Demontarea unui lavoar de faianta, inclusiv accesoriile</w:t>
            </w:r>
          </w:p>
        </w:tc>
        <w:tc>
          <w:tcPr>
            <w:tcW w:w="992" w:type="dxa"/>
            <w:tcBorders>
              <w:top w:val="single" w:sz="4" w:space="0" w:color="auto"/>
              <w:bottom w:val="single" w:sz="4" w:space="0" w:color="auto"/>
            </w:tcBorders>
            <w:vAlign w:val="center"/>
          </w:tcPr>
          <w:p w14:paraId="384DB22C"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17B9268A" w14:textId="77777777" w:rsidR="0079595F" w:rsidRDefault="0079595F" w:rsidP="002865C0">
            <w:pPr>
              <w:spacing w:after="200" w:line="276" w:lineRule="auto"/>
              <w:jc w:val="center"/>
              <w:rPr>
                <w:lang w:val="ru-RU" w:eastAsia="ar-SA"/>
              </w:rPr>
            </w:pPr>
            <w:r>
              <w:rPr>
                <w:lang w:val="ru-RU" w:eastAsia="ar-SA"/>
              </w:rPr>
              <w:t>3,000</w:t>
            </w:r>
          </w:p>
        </w:tc>
      </w:tr>
      <w:tr w:rsidR="0079595F" w:rsidRPr="00A41119" w14:paraId="0DF72AB9" w14:textId="77777777" w:rsidTr="002865C0">
        <w:tc>
          <w:tcPr>
            <w:tcW w:w="709" w:type="dxa"/>
            <w:tcBorders>
              <w:top w:val="single" w:sz="4" w:space="0" w:color="auto"/>
              <w:bottom w:val="single" w:sz="4" w:space="0" w:color="auto"/>
            </w:tcBorders>
            <w:vAlign w:val="center"/>
          </w:tcPr>
          <w:p w14:paraId="1A7852E9" w14:textId="77777777" w:rsidR="0079595F" w:rsidRDefault="0079595F" w:rsidP="002865C0">
            <w:pPr>
              <w:rPr>
                <w:lang w:val="en-US" w:eastAsia="ar-SA"/>
              </w:rPr>
            </w:pPr>
            <w:r>
              <w:rPr>
                <w:lang w:val="ru-RU" w:eastAsia="ar-SA"/>
              </w:rPr>
              <w:t xml:space="preserve"> 33</w:t>
            </w:r>
          </w:p>
        </w:tc>
        <w:tc>
          <w:tcPr>
            <w:tcW w:w="1559" w:type="dxa"/>
            <w:tcBorders>
              <w:top w:val="single" w:sz="4" w:space="0" w:color="auto"/>
              <w:bottom w:val="single" w:sz="4" w:space="0" w:color="auto"/>
            </w:tcBorders>
            <w:vAlign w:val="center"/>
          </w:tcPr>
          <w:p w14:paraId="15116BB8" w14:textId="77777777" w:rsidR="0079595F" w:rsidRDefault="0079595F" w:rsidP="002865C0">
            <w:pPr>
              <w:rPr>
                <w:lang w:val="ru-RU" w:eastAsia="ar-SA"/>
              </w:rPr>
            </w:pPr>
            <w:r>
              <w:rPr>
                <w:lang w:val="en-US" w:eastAsia="ar-SA"/>
              </w:rPr>
              <w:t>RpSC01A</w:t>
            </w:r>
          </w:p>
        </w:tc>
        <w:tc>
          <w:tcPr>
            <w:tcW w:w="6096" w:type="dxa"/>
            <w:tcBorders>
              <w:top w:val="single" w:sz="4" w:space="0" w:color="auto"/>
              <w:bottom w:val="single" w:sz="4" w:space="0" w:color="auto"/>
            </w:tcBorders>
            <w:vAlign w:val="center"/>
          </w:tcPr>
          <w:p w14:paraId="585E38BA" w14:textId="77777777" w:rsidR="0079595F" w:rsidRDefault="0079595F" w:rsidP="002865C0">
            <w:pPr>
              <w:rPr>
                <w:lang w:eastAsia="ar-SA"/>
              </w:rPr>
            </w:pPr>
            <w:r>
              <w:rPr>
                <w:lang w:eastAsia="ar-SA"/>
              </w:rPr>
              <w:t xml:space="preserve">Demontarea unei cazi de baie, inclusiv accesoriile </w:t>
            </w:r>
          </w:p>
        </w:tc>
        <w:tc>
          <w:tcPr>
            <w:tcW w:w="992" w:type="dxa"/>
            <w:tcBorders>
              <w:top w:val="single" w:sz="4" w:space="0" w:color="auto"/>
              <w:bottom w:val="single" w:sz="4" w:space="0" w:color="auto"/>
            </w:tcBorders>
            <w:vAlign w:val="center"/>
          </w:tcPr>
          <w:p w14:paraId="31B30AF7"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3CB885F0" w14:textId="77777777" w:rsidR="0079595F" w:rsidRDefault="0079595F" w:rsidP="002865C0">
            <w:pPr>
              <w:spacing w:after="200" w:line="276" w:lineRule="auto"/>
              <w:jc w:val="center"/>
              <w:rPr>
                <w:lang w:val="ru-RU" w:eastAsia="ar-SA"/>
              </w:rPr>
            </w:pPr>
            <w:r>
              <w:rPr>
                <w:lang w:val="ru-RU" w:eastAsia="ar-SA"/>
              </w:rPr>
              <w:t>2,000</w:t>
            </w:r>
          </w:p>
        </w:tc>
      </w:tr>
      <w:tr w:rsidR="0079595F" w:rsidRPr="00A41119" w14:paraId="68507C22" w14:textId="77777777" w:rsidTr="002865C0">
        <w:tc>
          <w:tcPr>
            <w:tcW w:w="709" w:type="dxa"/>
            <w:tcBorders>
              <w:top w:val="single" w:sz="4" w:space="0" w:color="auto"/>
              <w:bottom w:val="single" w:sz="4" w:space="0" w:color="auto"/>
            </w:tcBorders>
            <w:vAlign w:val="center"/>
          </w:tcPr>
          <w:p w14:paraId="5E2EA936" w14:textId="77777777" w:rsidR="0079595F" w:rsidRDefault="0079595F" w:rsidP="002865C0">
            <w:pPr>
              <w:rPr>
                <w:lang w:val="en-US" w:eastAsia="ar-SA"/>
              </w:rPr>
            </w:pPr>
            <w:r>
              <w:rPr>
                <w:lang w:val="ru-RU" w:eastAsia="ar-SA"/>
              </w:rPr>
              <w:t xml:space="preserve"> 34</w:t>
            </w:r>
          </w:p>
        </w:tc>
        <w:tc>
          <w:tcPr>
            <w:tcW w:w="1559" w:type="dxa"/>
            <w:tcBorders>
              <w:top w:val="single" w:sz="4" w:space="0" w:color="auto"/>
              <w:bottom w:val="single" w:sz="4" w:space="0" w:color="auto"/>
            </w:tcBorders>
            <w:vAlign w:val="center"/>
          </w:tcPr>
          <w:p w14:paraId="3F1E6AB0" w14:textId="77777777" w:rsidR="0079595F" w:rsidRDefault="0079595F" w:rsidP="002865C0">
            <w:pPr>
              <w:rPr>
                <w:lang w:val="ru-RU" w:eastAsia="ar-SA"/>
              </w:rPr>
            </w:pPr>
            <w:r>
              <w:rPr>
                <w:lang w:val="en-US" w:eastAsia="ar-SA"/>
              </w:rPr>
              <w:t>RpSA04A</w:t>
            </w:r>
          </w:p>
          <w:p w14:paraId="0CEFB543"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63097E37" w14:textId="77777777" w:rsidR="0079595F" w:rsidRDefault="0079595F" w:rsidP="002865C0">
            <w:pPr>
              <w:rPr>
                <w:lang w:eastAsia="ar-SA"/>
              </w:rPr>
            </w:pPr>
            <w:r>
              <w:rPr>
                <w:lang w:eastAsia="ar-SA"/>
              </w:rPr>
              <w:t xml:space="preserve">Demontarea tevii din PE existenta in interiorul cladirii, la legaturi, coloane, sau conducte de distributie, avind diametru de 12 mm - 50 mm </w:t>
            </w:r>
          </w:p>
        </w:tc>
        <w:tc>
          <w:tcPr>
            <w:tcW w:w="992" w:type="dxa"/>
            <w:tcBorders>
              <w:top w:val="single" w:sz="4" w:space="0" w:color="auto"/>
              <w:bottom w:val="single" w:sz="4" w:space="0" w:color="auto"/>
            </w:tcBorders>
            <w:vAlign w:val="center"/>
          </w:tcPr>
          <w:p w14:paraId="7E3BEAA1" w14:textId="77777777" w:rsidR="0079595F" w:rsidRDefault="0079595F" w:rsidP="002865C0">
            <w:pPr>
              <w:jc w:val="center"/>
              <w:rPr>
                <w:lang w:val="ru-RU" w:eastAsia="ar-SA"/>
              </w:rPr>
            </w:pPr>
            <w:r>
              <w:rPr>
                <w:lang w:val="ru-RU" w:eastAsia="ar-SA"/>
              </w:rPr>
              <w:t>m</w:t>
            </w:r>
          </w:p>
        </w:tc>
        <w:tc>
          <w:tcPr>
            <w:tcW w:w="1275" w:type="dxa"/>
            <w:tcBorders>
              <w:top w:val="single" w:sz="4" w:space="0" w:color="auto"/>
              <w:bottom w:val="single" w:sz="4" w:space="0" w:color="auto"/>
            </w:tcBorders>
            <w:vAlign w:val="center"/>
          </w:tcPr>
          <w:p w14:paraId="5BA51CD8" w14:textId="77777777" w:rsidR="0079595F" w:rsidRDefault="0079595F" w:rsidP="002865C0">
            <w:pPr>
              <w:spacing w:after="200" w:line="276" w:lineRule="auto"/>
              <w:jc w:val="center"/>
              <w:rPr>
                <w:lang w:val="ru-RU" w:eastAsia="ar-SA"/>
              </w:rPr>
            </w:pPr>
            <w:r>
              <w:rPr>
                <w:lang w:val="ru-RU" w:eastAsia="ar-SA"/>
              </w:rPr>
              <w:t>20,000</w:t>
            </w:r>
          </w:p>
        </w:tc>
      </w:tr>
      <w:tr w:rsidR="0079595F" w:rsidRPr="00A41119" w14:paraId="4D687DBF" w14:textId="77777777" w:rsidTr="002865C0">
        <w:tc>
          <w:tcPr>
            <w:tcW w:w="709" w:type="dxa"/>
            <w:tcBorders>
              <w:top w:val="single" w:sz="4" w:space="0" w:color="auto"/>
              <w:bottom w:val="single" w:sz="4" w:space="0" w:color="auto"/>
            </w:tcBorders>
            <w:vAlign w:val="center"/>
          </w:tcPr>
          <w:p w14:paraId="72B7133E" w14:textId="77777777" w:rsidR="0079595F" w:rsidRDefault="0079595F" w:rsidP="002865C0">
            <w:pPr>
              <w:rPr>
                <w:lang w:val="en-US" w:eastAsia="ar-SA"/>
              </w:rPr>
            </w:pPr>
            <w:r>
              <w:rPr>
                <w:lang w:val="ru-RU" w:eastAsia="ar-SA"/>
              </w:rPr>
              <w:t xml:space="preserve"> 35</w:t>
            </w:r>
          </w:p>
        </w:tc>
        <w:tc>
          <w:tcPr>
            <w:tcW w:w="1559" w:type="dxa"/>
            <w:tcBorders>
              <w:top w:val="single" w:sz="4" w:space="0" w:color="auto"/>
              <w:bottom w:val="single" w:sz="4" w:space="0" w:color="auto"/>
            </w:tcBorders>
            <w:vAlign w:val="center"/>
          </w:tcPr>
          <w:p w14:paraId="746A2B21" w14:textId="77777777" w:rsidR="0079595F" w:rsidRDefault="0079595F" w:rsidP="002865C0">
            <w:pPr>
              <w:rPr>
                <w:lang w:val="ru-RU" w:eastAsia="ar-SA"/>
              </w:rPr>
            </w:pPr>
            <w:r>
              <w:rPr>
                <w:lang w:val="en-US" w:eastAsia="ar-SA"/>
              </w:rPr>
              <w:t>RpSB03A</w:t>
            </w:r>
          </w:p>
          <w:p w14:paraId="280589B3"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7780637A" w14:textId="77777777" w:rsidR="0079595F" w:rsidRDefault="0079595F" w:rsidP="002865C0">
            <w:pPr>
              <w:rPr>
                <w:lang w:eastAsia="ar-SA"/>
              </w:rPr>
            </w:pPr>
            <w:r>
              <w:rPr>
                <w:lang w:eastAsia="ar-SA"/>
              </w:rPr>
              <w:t>Demontarea tevii din polocrorura de vinil (PVC) neplastifiat tip usor avind diametru de 32 mm - 50 mm</w:t>
            </w:r>
          </w:p>
        </w:tc>
        <w:tc>
          <w:tcPr>
            <w:tcW w:w="992" w:type="dxa"/>
            <w:tcBorders>
              <w:top w:val="single" w:sz="4" w:space="0" w:color="auto"/>
              <w:bottom w:val="single" w:sz="4" w:space="0" w:color="auto"/>
            </w:tcBorders>
            <w:vAlign w:val="center"/>
          </w:tcPr>
          <w:p w14:paraId="13753C27" w14:textId="77777777" w:rsidR="0079595F" w:rsidRDefault="0079595F" w:rsidP="002865C0">
            <w:pPr>
              <w:jc w:val="center"/>
              <w:rPr>
                <w:lang w:val="ru-RU" w:eastAsia="ar-SA"/>
              </w:rPr>
            </w:pPr>
            <w:r>
              <w:rPr>
                <w:lang w:val="ru-RU" w:eastAsia="ar-SA"/>
              </w:rPr>
              <w:t>m</w:t>
            </w:r>
          </w:p>
        </w:tc>
        <w:tc>
          <w:tcPr>
            <w:tcW w:w="1275" w:type="dxa"/>
            <w:tcBorders>
              <w:top w:val="single" w:sz="4" w:space="0" w:color="auto"/>
              <w:bottom w:val="single" w:sz="4" w:space="0" w:color="auto"/>
            </w:tcBorders>
            <w:vAlign w:val="center"/>
          </w:tcPr>
          <w:p w14:paraId="13916F53" w14:textId="77777777" w:rsidR="0079595F" w:rsidRDefault="0079595F" w:rsidP="002865C0">
            <w:pPr>
              <w:spacing w:after="200" w:line="276" w:lineRule="auto"/>
              <w:jc w:val="center"/>
              <w:rPr>
                <w:lang w:val="ru-RU" w:eastAsia="ar-SA"/>
              </w:rPr>
            </w:pPr>
            <w:r>
              <w:rPr>
                <w:lang w:val="ru-RU" w:eastAsia="ar-SA"/>
              </w:rPr>
              <w:t>12,000</w:t>
            </w:r>
          </w:p>
        </w:tc>
      </w:tr>
      <w:tr w:rsidR="0079595F" w:rsidRPr="00A41119" w14:paraId="67E0DFA1" w14:textId="77777777" w:rsidTr="002865C0">
        <w:tc>
          <w:tcPr>
            <w:tcW w:w="709" w:type="dxa"/>
            <w:tcBorders>
              <w:top w:val="single" w:sz="4" w:space="0" w:color="auto"/>
              <w:bottom w:val="single" w:sz="4" w:space="0" w:color="auto"/>
            </w:tcBorders>
            <w:vAlign w:val="center"/>
          </w:tcPr>
          <w:p w14:paraId="3CACE3E0" w14:textId="77777777" w:rsidR="0079595F" w:rsidRDefault="0079595F" w:rsidP="002865C0">
            <w:pPr>
              <w:rPr>
                <w:lang w:val="en-US" w:eastAsia="ar-SA"/>
              </w:rPr>
            </w:pPr>
            <w:r>
              <w:rPr>
                <w:lang w:val="ru-RU" w:eastAsia="ar-SA"/>
              </w:rPr>
              <w:t xml:space="preserve"> 36</w:t>
            </w:r>
          </w:p>
        </w:tc>
        <w:tc>
          <w:tcPr>
            <w:tcW w:w="1559" w:type="dxa"/>
            <w:tcBorders>
              <w:top w:val="single" w:sz="4" w:space="0" w:color="auto"/>
              <w:bottom w:val="single" w:sz="4" w:space="0" w:color="auto"/>
            </w:tcBorders>
            <w:vAlign w:val="center"/>
          </w:tcPr>
          <w:p w14:paraId="4FAED9E5" w14:textId="77777777" w:rsidR="0079595F" w:rsidRDefault="0079595F" w:rsidP="002865C0">
            <w:pPr>
              <w:rPr>
                <w:lang w:val="ru-RU" w:eastAsia="ar-SA"/>
              </w:rPr>
            </w:pPr>
            <w:r>
              <w:rPr>
                <w:lang w:val="en-US" w:eastAsia="ar-SA"/>
              </w:rPr>
              <w:t>RpSB01A</w:t>
            </w:r>
          </w:p>
          <w:p w14:paraId="01EA1803"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0CA7DB33" w14:textId="77777777" w:rsidR="0079595F" w:rsidRDefault="0079595F" w:rsidP="002865C0">
            <w:pPr>
              <w:rPr>
                <w:lang w:eastAsia="ar-SA"/>
              </w:rPr>
            </w:pPr>
            <w:r>
              <w:rPr>
                <w:lang w:eastAsia="ar-SA"/>
              </w:rPr>
              <w:t xml:space="preserve">Demontarea tuburilor si pieselor de legatura fasonate din fonta, pentru canalizare, cu diametrul de 50 mm </w:t>
            </w:r>
          </w:p>
        </w:tc>
        <w:tc>
          <w:tcPr>
            <w:tcW w:w="992" w:type="dxa"/>
            <w:tcBorders>
              <w:top w:val="single" w:sz="4" w:space="0" w:color="auto"/>
              <w:bottom w:val="single" w:sz="4" w:space="0" w:color="auto"/>
            </w:tcBorders>
            <w:vAlign w:val="center"/>
          </w:tcPr>
          <w:p w14:paraId="1E90D82C" w14:textId="77777777" w:rsidR="0079595F" w:rsidRDefault="0079595F" w:rsidP="002865C0">
            <w:pPr>
              <w:jc w:val="center"/>
              <w:rPr>
                <w:lang w:val="ru-RU" w:eastAsia="ar-SA"/>
              </w:rPr>
            </w:pPr>
            <w:r>
              <w:rPr>
                <w:lang w:val="ru-RU" w:eastAsia="ar-SA"/>
              </w:rPr>
              <w:t>m</w:t>
            </w:r>
          </w:p>
        </w:tc>
        <w:tc>
          <w:tcPr>
            <w:tcW w:w="1275" w:type="dxa"/>
            <w:tcBorders>
              <w:top w:val="single" w:sz="4" w:space="0" w:color="auto"/>
              <w:bottom w:val="single" w:sz="4" w:space="0" w:color="auto"/>
            </w:tcBorders>
            <w:vAlign w:val="center"/>
          </w:tcPr>
          <w:p w14:paraId="35C1D3A3" w14:textId="77777777" w:rsidR="0079595F" w:rsidRDefault="0079595F" w:rsidP="002865C0">
            <w:pPr>
              <w:spacing w:after="200" w:line="276" w:lineRule="auto"/>
              <w:jc w:val="center"/>
              <w:rPr>
                <w:lang w:val="ru-RU" w:eastAsia="ar-SA"/>
              </w:rPr>
            </w:pPr>
            <w:r>
              <w:rPr>
                <w:lang w:val="ru-RU" w:eastAsia="ar-SA"/>
              </w:rPr>
              <w:t>10,000</w:t>
            </w:r>
          </w:p>
        </w:tc>
      </w:tr>
      <w:tr w:rsidR="0079595F" w:rsidRPr="00A41119" w14:paraId="5B23FEFC" w14:textId="77777777" w:rsidTr="002865C0">
        <w:trPr>
          <w:trHeight w:val="305"/>
        </w:trPr>
        <w:tc>
          <w:tcPr>
            <w:tcW w:w="709" w:type="dxa"/>
            <w:tcBorders>
              <w:top w:val="single" w:sz="4" w:space="0" w:color="auto"/>
              <w:bottom w:val="single" w:sz="4" w:space="0" w:color="auto"/>
            </w:tcBorders>
            <w:vAlign w:val="center"/>
          </w:tcPr>
          <w:p w14:paraId="38F009B1" w14:textId="77777777" w:rsidR="0079595F" w:rsidRDefault="0079595F" w:rsidP="002865C0">
            <w:pPr>
              <w:rPr>
                <w:lang w:val="ru-RU" w:eastAsia="ar-SA"/>
              </w:rPr>
            </w:pPr>
          </w:p>
        </w:tc>
        <w:tc>
          <w:tcPr>
            <w:tcW w:w="1559" w:type="dxa"/>
            <w:tcBorders>
              <w:top w:val="single" w:sz="4" w:space="0" w:color="auto"/>
              <w:bottom w:val="single" w:sz="4" w:space="0" w:color="auto"/>
            </w:tcBorders>
            <w:vAlign w:val="center"/>
          </w:tcPr>
          <w:p w14:paraId="6BB09BD9" w14:textId="77777777" w:rsidR="0079595F" w:rsidRDefault="0079595F" w:rsidP="002865C0">
            <w:pPr>
              <w:rPr>
                <w:lang w:val="en-US" w:eastAsia="ar-SA"/>
              </w:rPr>
            </w:pPr>
          </w:p>
        </w:tc>
        <w:tc>
          <w:tcPr>
            <w:tcW w:w="6096" w:type="dxa"/>
            <w:tcBorders>
              <w:top w:val="single" w:sz="4" w:space="0" w:color="auto"/>
              <w:bottom w:val="single" w:sz="4" w:space="0" w:color="auto"/>
            </w:tcBorders>
            <w:vAlign w:val="center"/>
          </w:tcPr>
          <w:p w14:paraId="7157B7C9" w14:textId="77777777" w:rsidR="0079595F" w:rsidRDefault="0079595F" w:rsidP="002865C0">
            <w:pPr>
              <w:rPr>
                <w:lang w:eastAsia="ar-SA"/>
              </w:rPr>
            </w:pPr>
            <w:r>
              <w:rPr>
                <w:b/>
                <w:bCs/>
                <w:sz w:val="22"/>
                <w:szCs w:val="22"/>
                <w:lang w:val="en-US" w:eastAsia="ar-SA"/>
              </w:rPr>
              <w:t>Capitolul 3</w:t>
            </w:r>
            <w:r>
              <w:rPr>
                <w:b/>
                <w:bCs/>
                <w:sz w:val="22"/>
                <w:szCs w:val="22"/>
                <w:lang w:eastAsia="ar-SA"/>
              </w:rPr>
              <w:t>. Lucrari de constructie</w:t>
            </w:r>
          </w:p>
        </w:tc>
        <w:tc>
          <w:tcPr>
            <w:tcW w:w="992" w:type="dxa"/>
            <w:tcBorders>
              <w:top w:val="single" w:sz="4" w:space="0" w:color="auto"/>
              <w:bottom w:val="single" w:sz="4" w:space="0" w:color="auto"/>
            </w:tcBorders>
            <w:vAlign w:val="center"/>
          </w:tcPr>
          <w:p w14:paraId="4D327FD9" w14:textId="77777777" w:rsidR="0079595F" w:rsidRDefault="0079595F" w:rsidP="002865C0">
            <w:pPr>
              <w:jc w:val="center"/>
              <w:rPr>
                <w:lang w:val="ru-RU" w:eastAsia="ar-SA"/>
              </w:rPr>
            </w:pPr>
          </w:p>
        </w:tc>
        <w:tc>
          <w:tcPr>
            <w:tcW w:w="1275" w:type="dxa"/>
            <w:tcBorders>
              <w:top w:val="single" w:sz="4" w:space="0" w:color="auto"/>
              <w:bottom w:val="single" w:sz="4" w:space="0" w:color="auto"/>
            </w:tcBorders>
            <w:vAlign w:val="center"/>
          </w:tcPr>
          <w:p w14:paraId="255F7BFA" w14:textId="77777777" w:rsidR="0079595F" w:rsidRDefault="0079595F" w:rsidP="002865C0">
            <w:pPr>
              <w:spacing w:after="200" w:line="276" w:lineRule="auto"/>
              <w:jc w:val="center"/>
              <w:rPr>
                <w:lang w:val="ru-RU" w:eastAsia="ar-SA"/>
              </w:rPr>
            </w:pPr>
          </w:p>
        </w:tc>
      </w:tr>
      <w:tr w:rsidR="0079595F" w:rsidRPr="00A41119" w14:paraId="7D228E5B" w14:textId="77777777" w:rsidTr="002865C0">
        <w:trPr>
          <w:trHeight w:val="341"/>
        </w:trPr>
        <w:tc>
          <w:tcPr>
            <w:tcW w:w="709" w:type="dxa"/>
            <w:tcBorders>
              <w:top w:val="single" w:sz="4" w:space="0" w:color="auto"/>
              <w:bottom w:val="single" w:sz="4" w:space="0" w:color="auto"/>
            </w:tcBorders>
            <w:vAlign w:val="center"/>
          </w:tcPr>
          <w:p w14:paraId="0EF9E93C" w14:textId="77777777" w:rsidR="0079595F" w:rsidRDefault="0079595F" w:rsidP="002865C0">
            <w:pPr>
              <w:rPr>
                <w:lang w:val="ru-RU" w:eastAsia="ar-SA"/>
              </w:rPr>
            </w:pPr>
          </w:p>
        </w:tc>
        <w:tc>
          <w:tcPr>
            <w:tcW w:w="1559" w:type="dxa"/>
            <w:tcBorders>
              <w:top w:val="single" w:sz="4" w:space="0" w:color="auto"/>
              <w:bottom w:val="single" w:sz="4" w:space="0" w:color="auto"/>
            </w:tcBorders>
            <w:vAlign w:val="center"/>
          </w:tcPr>
          <w:p w14:paraId="2475548D" w14:textId="77777777" w:rsidR="0079595F" w:rsidRDefault="0079595F" w:rsidP="002865C0">
            <w:pPr>
              <w:rPr>
                <w:lang w:val="en-US" w:eastAsia="ar-SA"/>
              </w:rPr>
            </w:pPr>
          </w:p>
        </w:tc>
        <w:tc>
          <w:tcPr>
            <w:tcW w:w="6096" w:type="dxa"/>
            <w:tcBorders>
              <w:top w:val="single" w:sz="4" w:space="0" w:color="auto"/>
              <w:bottom w:val="single" w:sz="4" w:space="0" w:color="auto"/>
            </w:tcBorders>
            <w:vAlign w:val="center"/>
          </w:tcPr>
          <w:p w14:paraId="44397013" w14:textId="77777777" w:rsidR="0079595F" w:rsidRDefault="0079595F" w:rsidP="002865C0">
            <w:pPr>
              <w:rPr>
                <w:lang w:eastAsia="ar-SA"/>
              </w:rPr>
            </w:pPr>
            <w:r>
              <w:rPr>
                <w:b/>
                <w:bCs/>
                <w:sz w:val="22"/>
                <w:szCs w:val="22"/>
                <w:lang w:val="en-US" w:eastAsia="ar-SA"/>
              </w:rPr>
              <w:t>Capitolul 3</w:t>
            </w:r>
            <w:r>
              <w:rPr>
                <w:b/>
                <w:bCs/>
                <w:sz w:val="22"/>
                <w:szCs w:val="22"/>
                <w:lang w:eastAsia="ar-SA"/>
              </w:rPr>
              <w:t>.1. Demontarea</w:t>
            </w:r>
          </w:p>
        </w:tc>
        <w:tc>
          <w:tcPr>
            <w:tcW w:w="992" w:type="dxa"/>
            <w:tcBorders>
              <w:top w:val="single" w:sz="4" w:space="0" w:color="auto"/>
              <w:bottom w:val="single" w:sz="4" w:space="0" w:color="auto"/>
            </w:tcBorders>
            <w:vAlign w:val="center"/>
          </w:tcPr>
          <w:p w14:paraId="6A8D7459" w14:textId="77777777" w:rsidR="0079595F" w:rsidRDefault="0079595F" w:rsidP="002865C0">
            <w:pPr>
              <w:jc w:val="center"/>
              <w:rPr>
                <w:lang w:val="ru-RU" w:eastAsia="ar-SA"/>
              </w:rPr>
            </w:pPr>
          </w:p>
        </w:tc>
        <w:tc>
          <w:tcPr>
            <w:tcW w:w="1275" w:type="dxa"/>
            <w:tcBorders>
              <w:top w:val="single" w:sz="4" w:space="0" w:color="auto"/>
              <w:bottom w:val="single" w:sz="4" w:space="0" w:color="auto"/>
            </w:tcBorders>
            <w:vAlign w:val="center"/>
          </w:tcPr>
          <w:p w14:paraId="4FB5664E" w14:textId="77777777" w:rsidR="0079595F" w:rsidRDefault="0079595F" w:rsidP="002865C0">
            <w:pPr>
              <w:spacing w:after="200" w:line="276" w:lineRule="auto"/>
              <w:jc w:val="center"/>
              <w:rPr>
                <w:lang w:val="ru-RU" w:eastAsia="ar-SA"/>
              </w:rPr>
            </w:pPr>
          </w:p>
        </w:tc>
      </w:tr>
      <w:tr w:rsidR="0079595F" w:rsidRPr="00A41119" w14:paraId="759D5226" w14:textId="77777777" w:rsidTr="002865C0">
        <w:tc>
          <w:tcPr>
            <w:tcW w:w="709" w:type="dxa"/>
            <w:tcBorders>
              <w:top w:val="single" w:sz="4" w:space="0" w:color="auto"/>
              <w:bottom w:val="single" w:sz="4" w:space="0" w:color="auto"/>
            </w:tcBorders>
            <w:vAlign w:val="center"/>
          </w:tcPr>
          <w:p w14:paraId="31BC38F6" w14:textId="77777777" w:rsidR="0079595F" w:rsidRPr="00232CA4" w:rsidRDefault="0079595F" w:rsidP="002865C0">
            <w:pPr>
              <w:rPr>
                <w:lang w:eastAsia="ar-SA"/>
              </w:rPr>
            </w:pPr>
            <w:r>
              <w:rPr>
                <w:lang w:val="ru-RU" w:eastAsia="ar-SA"/>
              </w:rPr>
              <w:t xml:space="preserve"> </w:t>
            </w:r>
            <w:r>
              <w:rPr>
                <w:lang w:eastAsia="ar-SA"/>
              </w:rPr>
              <w:t>1</w:t>
            </w:r>
          </w:p>
        </w:tc>
        <w:tc>
          <w:tcPr>
            <w:tcW w:w="1559" w:type="dxa"/>
            <w:tcBorders>
              <w:top w:val="single" w:sz="4" w:space="0" w:color="auto"/>
              <w:bottom w:val="single" w:sz="4" w:space="0" w:color="auto"/>
            </w:tcBorders>
            <w:vAlign w:val="center"/>
          </w:tcPr>
          <w:p w14:paraId="1CE2119B" w14:textId="77777777" w:rsidR="0079595F" w:rsidRDefault="0079595F" w:rsidP="002865C0">
            <w:pPr>
              <w:rPr>
                <w:lang w:val="ru-RU" w:eastAsia="ar-SA"/>
              </w:rPr>
            </w:pPr>
            <w:r>
              <w:rPr>
                <w:lang w:val="en-US" w:eastAsia="ar-SA"/>
              </w:rPr>
              <w:t>RpIB11A</w:t>
            </w:r>
          </w:p>
          <w:p w14:paraId="27CA31CA"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12E4DAFE" w14:textId="77777777" w:rsidR="0079595F" w:rsidRDefault="0079595F" w:rsidP="002865C0">
            <w:pPr>
              <w:rPr>
                <w:lang w:eastAsia="ar-SA"/>
              </w:rPr>
            </w:pPr>
            <w:r>
              <w:rPr>
                <w:lang w:eastAsia="ar-SA"/>
              </w:rPr>
              <w:t xml:space="preserve">Demontari radiatoare de pozitie pentru desfiintare (12 </w:t>
            </w:r>
            <w:r>
              <w:rPr>
                <w:lang w:val="ru-RU" w:eastAsia="ar-SA"/>
              </w:rPr>
              <w:t>сек</w:t>
            </w:r>
            <w:r>
              <w:rPr>
                <w:lang w:eastAsia="ar-SA"/>
              </w:rPr>
              <w:t xml:space="preserve"> </w:t>
            </w:r>
            <w:r>
              <w:rPr>
                <w:lang w:val="ru-RU" w:eastAsia="ar-SA"/>
              </w:rPr>
              <w:t>х</w:t>
            </w:r>
            <w:r>
              <w:rPr>
                <w:lang w:eastAsia="ar-SA"/>
              </w:rPr>
              <w:t xml:space="preserve"> 0,244m2 x 2 </w:t>
            </w:r>
            <w:r>
              <w:rPr>
                <w:lang w:val="ru-RU" w:eastAsia="ar-SA"/>
              </w:rPr>
              <w:t>шт</w:t>
            </w:r>
            <w:r>
              <w:rPr>
                <w:lang w:eastAsia="ar-SA"/>
              </w:rPr>
              <w:t>)</w:t>
            </w:r>
          </w:p>
        </w:tc>
        <w:tc>
          <w:tcPr>
            <w:tcW w:w="992" w:type="dxa"/>
            <w:tcBorders>
              <w:top w:val="single" w:sz="4" w:space="0" w:color="auto"/>
              <w:bottom w:val="single" w:sz="4" w:space="0" w:color="auto"/>
            </w:tcBorders>
            <w:vAlign w:val="center"/>
          </w:tcPr>
          <w:p w14:paraId="70B1F61F" w14:textId="77777777" w:rsidR="0079595F" w:rsidRDefault="0079595F" w:rsidP="002865C0">
            <w:pPr>
              <w:jc w:val="center"/>
              <w:rPr>
                <w:lang w:val="ru-RU" w:eastAsia="ar-SA"/>
              </w:rPr>
            </w:pPr>
            <w:r>
              <w:rPr>
                <w:lang w:val="ru-RU" w:eastAsia="ar-SA"/>
              </w:rPr>
              <w:t>m2</w:t>
            </w:r>
          </w:p>
        </w:tc>
        <w:tc>
          <w:tcPr>
            <w:tcW w:w="1275" w:type="dxa"/>
            <w:tcBorders>
              <w:top w:val="single" w:sz="4" w:space="0" w:color="auto"/>
              <w:bottom w:val="single" w:sz="4" w:space="0" w:color="auto"/>
            </w:tcBorders>
            <w:vAlign w:val="center"/>
          </w:tcPr>
          <w:p w14:paraId="763BF7C6" w14:textId="77777777" w:rsidR="0079595F" w:rsidRPr="00B75718" w:rsidRDefault="0079595F" w:rsidP="002865C0">
            <w:pPr>
              <w:spacing w:after="200" w:line="276" w:lineRule="auto"/>
              <w:jc w:val="center"/>
              <w:rPr>
                <w:lang w:eastAsia="ar-SA"/>
              </w:rPr>
            </w:pPr>
            <w:r>
              <w:rPr>
                <w:lang w:eastAsia="ar-SA"/>
              </w:rPr>
              <w:t>5,860</w:t>
            </w:r>
          </w:p>
        </w:tc>
      </w:tr>
      <w:tr w:rsidR="0079595F" w:rsidRPr="00A41119" w14:paraId="400301DD" w14:textId="77777777" w:rsidTr="002865C0">
        <w:tc>
          <w:tcPr>
            <w:tcW w:w="709" w:type="dxa"/>
            <w:tcBorders>
              <w:top w:val="single" w:sz="4" w:space="0" w:color="auto"/>
              <w:bottom w:val="single" w:sz="4" w:space="0" w:color="auto"/>
            </w:tcBorders>
            <w:vAlign w:val="center"/>
          </w:tcPr>
          <w:p w14:paraId="2F657950" w14:textId="77777777" w:rsidR="0079595F" w:rsidRDefault="0079595F" w:rsidP="002865C0">
            <w:pPr>
              <w:rPr>
                <w:lang w:val="en-US" w:eastAsia="ar-SA"/>
              </w:rPr>
            </w:pPr>
            <w:r>
              <w:rPr>
                <w:lang w:val="ru-RU" w:eastAsia="ar-SA"/>
              </w:rPr>
              <w:t xml:space="preserve"> 2</w:t>
            </w:r>
          </w:p>
        </w:tc>
        <w:tc>
          <w:tcPr>
            <w:tcW w:w="1559" w:type="dxa"/>
            <w:tcBorders>
              <w:top w:val="single" w:sz="4" w:space="0" w:color="auto"/>
              <w:bottom w:val="single" w:sz="4" w:space="0" w:color="auto"/>
            </w:tcBorders>
            <w:vAlign w:val="center"/>
          </w:tcPr>
          <w:p w14:paraId="62EBAF21" w14:textId="77777777" w:rsidR="0079595F" w:rsidRDefault="0079595F" w:rsidP="002865C0">
            <w:pPr>
              <w:rPr>
                <w:lang w:val="ru-RU" w:eastAsia="ar-SA"/>
              </w:rPr>
            </w:pPr>
            <w:r>
              <w:rPr>
                <w:lang w:val="en-US" w:eastAsia="ar-SA"/>
              </w:rPr>
              <w:t>RpIB11A</w:t>
            </w:r>
          </w:p>
          <w:p w14:paraId="06AA6041"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513B5A3B" w14:textId="77777777" w:rsidR="0079595F" w:rsidRDefault="0079595F" w:rsidP="002865C0">
            <w:pPr>
              <w:rPr>
                <w:lang w:eastAsia="ar-SA"/>
              </w:rPr>
            </w:pPr>
            <w:r>
              <w:rPr>
                <w:lang w:eastAsia="ar-SA"/>
              </w:rPr>
              <w:t xml:space="preserve">Demontari radiatoare de pozitie pentru desfiintare (13 </w:t>
            </w:r>
            <w:r>
              <w:rPr>
                <w:lang w:val="ru-RU" w:eastAsia="ar-SA"/>
              </w:rPr>
              <w:t>сек</w:t>
            </w:r>
            <w:r>
              <w:rPr>
                <w:lang w:eastAsia="ar-SA"/>
              </w:rPr>
              <w:t xml:space="preserve"> </w:t>
            </w:r>
            <w:r>
              <w:rPr>
                <w:lang w:val="ru-RU" w:eastAsia="ar-SA"/>
              </w:rPr>
              <w:t>х</w:t>
            </w:r>
            <w:r>
              <w:rPr>
                <w:lang w:eastAsia="ar-SA"/>
              </w:rPr>
              <w:t xml:space="preserve"> 0,244m2 x 1 </w:t>
            </w:r>
            <w:r>
              <w:rPr>
                <w:lang w:val="ru-RU" w:eastAsia="ar-SA"/>
              </w:rPr>
              <w:t>шт</w:t>
            </w:r>
            <w:r>
              <w:rPr>
                <w:lang w:eastAsia="ar-SA"/>
              </w:rPr>
              <w:t>)</w:t>
            </w:r>
          </w:p>
        </w:tc>
        <w:tc>
          <w:tcPr>
            <w:tcW w:w="992" w:type="dxa"/>
            <w:tcBorders>
              <w:top w:val="single" w:sz="4" w:space="0" w:color="auto"/>
              <w:bottom w:val="single" w:sz="4" w:space="0" w:color="auto"/>
            </w:tcBorders>
            <w:vAlign w:val="center"/>
          </w:tcPr>
          <w:p w14:paraId="6D01613F" w14:textId="77777777" w:rsidR="0079595F" w:rsidRDefault="0079595F" w:rsidP="002865C0">
            <w:pPr>
              <w:jc w:val="center"/>
              <w:rPr>
                <w:lang w:val="ru-RU" w:eastAsia="ar-SA"/>
              </w:rPr>
            </w:pPr>
            <w:r>
              <w:rPr>
                <w:lang w:val="ru-RU" w:eastAsia="ar-SA"/>
              </w:rPr>
              <w:t>m2</w:t>
            </w:r>
          </w:p>
        </w:tc>
        <w:tc>
          <w:tcPr>
            <w:tcW w:w="1275" w:type="dxa"/>
            <w:tcBorders>
              <w:top w:val="single" w:sz="4" w:space="0" w:color="auto"/>
              <w:bottom w:val="single" w:sz="4" w:space="0" w:color="auto"/>
            </w:tcBorders>
            <w:vAlign w:val="center"/>
          </w:tcPr>
          <w:p w14:paraId="68FCA997" w14:textId="77777777" w:rsidR="0079595F" w:rsidRPr="00B75718" w:rsidRDefault="0079595F" w:rsidP="002865C0">
            <w:pPr>
              <w:spacing w:after="200" w:line="276" w:lineRule="auto"/>
              <w:jc w:val="center"/>
              <w:rPr>
                <w:lang w:eastAsia="ar-SA"/>
              </w:rPr>
            </w:pPr>
            <w:r>
              <w:rPr>
                <w:lang w:eastAsia="ar-SA"/>
              </w:rPr>
              <w:t>3,170</w:t>
            </w:r>
          </w:p>
        </w:tc>
      </w:tr>
      <w:tr w:rsidR="0079595F" w:rsidRPr="00A41119" w14:paraId="7A66E3FB" w14:textId="77777777" w:rsidTr="002865C0">
        <w:tc>
          <w:tcPr>
            <w:tcW w:w="709" w:type="dxa"/>
            <w:tcBorders>
              <w:top w:val="single" w:sz="4" w:space="0" w:color="auto"/>
              <w:bottom w:val="single" w:sz="4" w:space="0" w:color="auto"/>
            </w:tcBorders>
            <w:vAlign w:val="center"/>
          </w:tcPr>
          <w:p w14:paraId="4E6B465D" w14:textId="77777777" w:rsidR="0079595F" w:rsidRDefault="0079595F" w:rsidP="002865C0">
            <w:pPr>
              <w:rPr>
                <w:lang w:val="en-US" w:eastAsia="ar-SA"/>
              </w:rPr>
            </w:pPr>
            <w:r>
              <w:rPr>
                <w:lang w:val="ru-RU" w:eastAsia="ar-SA"/>
              </w:rPr>
              <w:lastRenderedPageBreak/>
              <w:t xml:space="preserve"> 3</w:t>
            </w:r>
          </w:p>
        </w:tc>
        <w:tc>
          <w:tcPr>
            <w:tcW w:w="1559" w:type="dxa"/>
            <w:tcBorders>
              <w:top w:val="single" w:sz="4" w:space="0" w:color="auto"/>
              <w:bottom w:val="single" w:sz="4" w:space="0" w:color="auto"/>
            </w:tcBorders>
            <w:vAlign w:val="center"/>
          </w:tcPr>
          <w:p w14:paraId="047737C7" w14:textId="77777777" w:rsidR="0079595F" w:rsidRDefault="0079595F" w:rsidP="002865C0">
            <w:pPr>
              <w:rPr>
                <w:lang w:val="ru-RU" w:eastAsia="ar-SA"/>
              </w:rPr>
            </w:pPr>
            <w:r>
              <w:rPr>
                <w:lang w:val="en-US" w:eastAsia="ar-SA"/>
              </w:rPr>
              <w:t>RpIB11A</w:t>
            </w:r>
          </w:p>
          <w:p w14:paraId="6CA38689"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586D2D47" w14:textId="77777777" w:rsidR="0079595F" w:rsidRDefault="0079595F" w:rsidP="002865C0">
            <w:pPr>
              <w:rPr>
                <w:lang w:eastAsia="ar-SA"/>
              </w:rPr>
            </w:pPr>
            <w:r>
              <w:rPr>
                <w:lang w:eastAsia="ar-SA"/>
              </w:rPr>
              <w:t xml:space="preserve">Demontari radiatoare de pozitie pentru desfiintare (20 </w:t>
            </w:r>
            <w:r>
              <w:rPr>
                <w:lang w:val="ru-RU" w:eastAsia="ar-SA"/>
              </w:rPr>
              <w:t>сек</w:t>
            </w:r>
            <w:r>
              <w:rPr>
                <w:lang w:eastAsia="ar-SA"/>
              </w:rPr>
              <w:t xml:space="preserve"> </w:t>
            </w:r>
            <w:r>
              <w:rPr>
                <w:lang w:val="ru-RU" w:eastAsia="ar-SA"/>
              </w:rPr>
              <w:t>х</w:t>
            </w:r>
            <w:r>
              <w:rPr>
                <w:lang w:eastAsia="ar-SA"/>
              </w:rPr>
              <w:t xml:space="preserve"> 0,244m2 x 1 </w:t>
            </w:r>
            <w:r>
              <w:rPr>
                <w:lang w:val="ru-RU" w:eastAsia="ar-SA"/>
              </w:rPr>
              <w:t>шт</w:t>
            </w:r>
            <w:r>
              <w:rPr>
                <w:lang w:eastAsia="ar-SA"/>
              </w:rPr>
              <w:t>)</w:t>
            </w:r>
          </w:p>
        </w:tc>
        <w:tc>
          <w:tcPr>
            <w:tcW w:w="992" w:type="dxa"/>
            <w:tcBorders>
              <w:top w:val="single" w:sz="4" w:space="0" w:color="auto"/>
              <w:bottom w:val="single" w:sz="4" w:space="0" w:color="auto"/>
            </w:tcBorders>
            <w:vAlign w:val="center"/>
          </w:tcPr>
          <w:p w14:paraId="6F6EF234" w14:textId="77777777" w:rsidR="0079595F" w:rsidRDefault="0079595F" w:rsidP="002865C0">
            <w:pPr>
              <w:jc w:val="center"/>
              <w:rPr>
                <w:lang w:val="ru-RU" w:eastAsia="ar-SA"/>
              </w:rPr>
            </w:pPr>
            <w:r>
              <w:rPr>
                <w:lang w:val="ru-RU" w:eastAsia="ar-SA"/>
              </w:rPr>
              <w:t>m2</w:t>
            </w:r>
          </w:p>
        </w:tc>
        <w:tc>
          <w:tcPr>
            <w:tcW w:w="1275" w:type="dxa"/>
            <w:tcBorders>
              <w:top w:val="single" w:sz="4" w:space="0" w:color="auto"/>
              <w:bottom w:val="single" w:sz="4" w:space="0" w:color="auto"/>
            </w:tcBorders>
            <w:vAlign w:val="center"/>
          </w:tcPr>
          <w:p w14:paraId="0E4EA6EF" w14:textId="77777777" w:rsidR="0079595F" w:rsidRPr="00B75718" w:rsidRDefault="0079595F" w:rsidP="002865C0">
            <w:pPr>
              <w:spacing w:after="200" w:line="276" w:lineRule="auto"/>
              <w:jc w:val="center"/>
              <w:rPr>
                <w:lang w:eastAsia="ar-SA"/>
              </w:rPr>
            </w:pPr>
            <w:r>
              <w:rPr>
                <w:lang w:eastAsia="ar-SA"/>
              </w:rPr>
              <w:t>4,880</w:t>
            </w:r>
          </w:p>
        </w:tc>
      </w:tr>
      <w:tr w:rsidR="0079595F" w:rsidRPr="00A41119" w14:paraId="649DC0DE" w14:textId="77777777" w:rsidTr="002865C0">
        <w:tc>
          <w:tcPr>
            <w:tcW w:w="709" w:type="dxa"/>
            <w:tcBorders>
              <w:top w:val="single" w:sz="4" w:space="0" w:color="auto"/>
              <w:bottom w:val="single" w:sz="4" w:space="0" w:color="auto"/>
            </w:tcBorders>
            <w:vAlign w:val="center"/>
          </w:tcPr>
          <w:p w14:paraId="5845071F" w14:textId="77777777" w:rsidR="0079595F" w:rsidRDefault="0079595F" w:rsidP="002865C0">
            <w:pPr>
              <w:rPr>
                <w:lang w:val="en-US" w:eastAsia="ar-SA"/>
              </w:rPr>
            </w:pPr>
            <w:r>
              <w:rPr>
                <w:lang w:val="ru-RU" w:eastAsia="ar-SA"/>
              </w:rPr>
              <w:t xml:space="preserve"> 4</w:t>
            </w:r>
          </w:p>
        </w:tc>
        <w:tc>
          <w:tcPr>
            <w:tcW w:w="1559" w:type="dxa"/>
            <w:tcBorders>
              <w:top w:val="single" w:sz="4" w:space="0" w:color="auto"/>
              <w:bottom w:val="single" w:sz="4" w:space="0" w:color="auto"/>
            </w:tcBorders>
            <w:vAlign w:val="center"/>
          </w:tcPr>
          <w:p w14:paraId="6B2F22AD" w14:textId="77777777" w:rsidR="0079595F" w:rsidRDefault="0079595F" w:rsidP="002865C0">
            <w:pPr>
              <w:rPr>
                <w:lang w:val="ru-RU" w:eastAsia="ar-SA"/>
              </w:rPr>
            </w:pPr>
            <w:r>
              <w:rPr>
                <w:lang w:val="en-US" w:eastAsia="ar-SA"/>
              </w:rPr>
              <w:t>RpIB11A</w:t>
            </w:r>
          </w:p>
          <w:p w14:paraId="0A522EB4"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0DD65994" w14:textId="77777777" w:rsidR="0079595F" w:rsidRDefault="0079595F" w:rsidP="002865C0">
            <w:pPr>
              <w:rPr>
                <w:lang w:eastAsia="ar-SA"/>
              </w:rPr>
            </w:pPr>
            <w:r>
              <w:rPr>
                <w:lang w:eastAsia="ar-SA"/>
              </w:rPr>
              <w:t xml:space="preserve">Demontari radiatoare de pozitie pentru desfiintare (21 </w:t>
            </w:r>
            <w:r>
              <w:rPr>
                <w:lang w:val="ru-RU" w:eastAsia="ar-SA"/>
              </w:rPr>
              <w:t>сек</w:t>
            </w:r>
            <w:r>
              <w:rPr>
                <w:lang w:eastAsia="ar-SA"/>
              </w:rPr>
              <w:t xml:space="preserve"> </w:t>
            </w:r>
            <w:r>
              <w:rPr>
                <w:lang w:val="ru-RU" w:eastAsia="ar-SA"/>
              </w:rPr>
              <w:t>х</w:t>
            </w:r>
            <w:r>
              <w:rPr>
                <w:lang w:eastAsia="ar-SA"/>
              </w:rPr>
              <w:t xml:space="preserve"> 0,244m2 x 1 </w:t>
            </w:r>
            <w:r>
              <w:rPr>
                <w:lang w:val="ru-RU" w:eastAsia="ar-SA"/>
              </w:rPr>
              <w:t>шт</w:t>
            </w:r>
            <w:r>
              <w:rPr>
                <w:lang w:eastAsia="ar-SA"/>
              </w:rPr>
              <w:t>)</w:t>
            </w:r>
          </w:p>
        </w:tc>
        <w:tc>
          <w:tcPr>
            <w:tcW w:w="992" w:type="dxa"/>
            <w:tcBorders>
              <w:top w:val="single" w:sz="4" w:space="0" w:color="auto"/>
              <w:bottom w:val="single" w:sz="4" w:space="0" w:color="auto"/>
            </w:tcBorders>
            <w:vAlign w:val="center"/>
          </w:tcPr>
          <w:p w14:paraId="7337405B" w14:textId="77777777" w:rsidR="0079595F" w:rsidRDefault="0079595F" w:rsidP="002865C0">
            <w:pPr>
              <w:jc w:val="center"/>
              <w:rPr>
                <w:lang w:val="ru-RU" w:eastAsia="ar-SA"/>
              </w:rPr>
            </w:pPr>
            <w:r>
              <w:rPr>
                <w:lang w:val="ru-RU" w:eastAsia="ar-SA"/>
              </w:rPr>
              <w:t>m2</w:t>
            </w:r>
          </w:p>
        </w:tc>
        <w:tc>
          <w:tcPr>
            <w:tcW w:w="1275" w:type="dxa"/>
            <w:tcBorders>
              <w:top w:val="single" w:sz="4" w:space="0" w:color="auto"/>
              <w:bottom w:val="single" w:sz="4" w:space="0" w:color="auto"/>
            </w:tcBorders>
            <w:vAlign w:val="center"/>
          </w:tcPr>
          <w:p w14:paraId="29ACC8BD" w14:textId="77777777" w:rsidR="0079595F" w:rsidRDefault="0079595F" w:rsidP="002865C0">
            <w:pPr>
              <w:spacing w:after="200" w:line="276" w:lineRule="auto"/>
              <w:jc w:val="center"/>
              <w:rPr>
                <w:lang w:val="ru-RU" w:eastAsia="ar-SA"/>
              </w:rPr>
            </w:pPr>
            <w:r>
              <w:rPr>
                <w:lang w:val="ru-RU" w:eastAsia="ar-SA"/>
              </w:rPr>
              <w:t>5,120</w:t>
            </w:r>
          </w:p>
        </w:tc>
      </w:tr>
      <w:tr w:rsidR="0079595F" w:rsidRPr="00A41119" w14:paraId="3D6B220E" w14:textId="77777777" w:rsidTr="002865C0">
        <w:tc>
          <w:tcPr>
            <w:tcW w:w="709" w:type="dxa"/>
            <w:tcBorders>
              <w:top w:val="single" w:sz="4" w:space="0" w:color="auto"/>
              <w:bottom w:val="single" w:sz="4" w:space="0" w:color="auto"/>
            </w:tcBorders>
            <w:vAlign w:val="center"/>
          </w:tcPr>
          <w:p w14:paraId="12FCE60F" w14:textId="77777777" w:rsidR="0079595F" w:rsidRDefault="0079595F" w:rsidP="002865C0">
            <w:pPr>
              <w:rPr>
                <w:lang w:val="en-US" w:eastAsia="ar-SA"/>
              </w:rPr>
            </w:pPr>
            <w:r>
              <w:rPr>
                <w:lang w:val="ru-RU" w:eastAsia="ar-SA"/>
              </w:rPr>
              <w:t xml:space="preserve"> 5</w:t>
            </w:r>
          </w:p>
        </w:tc>
        <w:tc>
          <w:tcPr>
            <w:tcW w:w="1559" w:type="dxa"/>
            <w:tcBorders>
              <w:top w:val="single" w:sz="4" w:space="0" w:color="auto"/>
              <w:bottom w:val="single" w:sz="4" w:space="0" w:color="auto"/>
            </w:tcBorders>
            <w:vAlign w:val="center"/>
          </w:tcPr>
          <w:p w14:paraId="0B128606" w14:textId="77777777" w:rsidR="0079595F" w:rsidRDefault="0079595F" w:rsidP="002865C0">
            <w:pPr>
              <w:rPr>
                <w:lang w:val="ru-RU" w:eastAsia="ar-SA"/>
              </w:rPr>
            </w:pPr>
            <w:r>
              <w:rPr>
                <w:lang w:val="en-US" w:eastAsia="ar-SA"/>
              </w:rPr>
              <w:t>RpIC19A</w:t>
            </w:r>
          </w:p>
          <w:p w14:paraId="60AC4CF9"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4D11E085" w14:textId="77777777" w:rsidR="0079595F" w:rsidRDefault="0079595F" w:rsidP="002865C0">
            <w:pPr>
              <w:rPr>
                <w:lang w:eastAsia="ar-SA"/>
              </w:rPr>
            </w:pPr>
            <w:r>
              <w:rPr>
                <w:lang w:eastAsia="ar-SA"/>
              </w:rPr>
              <w:t>Demontarea tevii negri, pentru instalatii, montate la incalzire centrala prin sudare, la constructii de locuit si social culturale, la legarea aparatelor, a coloanelor de distributie etc. avind diametrul de 3/8''-3/4'' (d15mm)</w:t>
            </w:r>
          </w:p>
        </w:tc>
        <w:tc>
          <w:tcPr>
            <w:tcW w:w="992" w:type="dxa"/>
            <w:tcBorders>
              <w:top w:val="single" w:sz="4" w:space="0" w:color="auto"/>
              <w:bottom w:val="single" w:sz="4" w:space="0" w:color="auto"/>
            </w:tcBorders>
            <w:vAlign w:val="center"/>
          </w:tcPr>
          <w:p w14:paraId="41DF3604" w14:textId="77777777" w:rsidR="0079595F" w:rsidRDefault="0079595F" w:rsidP="002865C0">
            <w:pPr>
              <w:jc w:val="center"/>
              <w:rPr>
                <w:lang w:val="ru-RU" w:eastAsia="ar-SA"/>
              </w:rPr>
            </w:pPr>
            <w:r>
              <w:rPr>
                <w:lang w:val="ru-RU" w:eastAsia="ar-SA"/>
              </w:rPr>
              <w:t>m</w:t>
            </w:r>
          </w:p>
        </w:tc>
        <w:tc>
          <w:tcPr>
            <w:tcW w:w="1275" w:type="dxa"/>
            <w:tcBorders>
              <w:top w:val="single" w:sz="4" w:space="0" w:color="auto"/>
              <w:bottom w:val="single" w:sz="4" w:space="0" w:color="auto"/>
            </w:tcBorders>
            <w:vAlign w:val="center"/>
          </w:tcPr>
          <w:p w14:paraId="2B282048" w14:textId="77777777" w:rsidR="0079595F" w:rsidRPr="005E124D" w:rsidRDefault="0079595F" w:rsidP="002865C0">
            <w:pPr>
              <w:spacing w:after="200" w:line="276" w:lineRule="auto"/>
              <w:jc w:val="center"/>
              <w:rPr>
                <w:lang w:eastAsia="ar-SA"/>
              </w:rPr>
            </w:pPr>
            <w:r>
              <w:rPr>
                <w:lang w:eastAsia="ar-SA"/>
              </w:rPr>
              <w:t>1,700</w:t>
            </w:r>
          </w:p>
        </w:tc>
      </w:tr>
      <w:tr w:rsidR="0079595F" w:rsidRPr="00A41119" w14:paraId="5E0847F0" w14:textId="77777777" w:rsidTr="002865C0">
        <w:tc>
          <w:tcPr>
            <w:tcW w:w="709" w:type="dxa"/>
            <w:tcBorders>
              <w:top w:val="single" w:sz="4" w:space="0" w:color="auto"/>
              <w:bottom w:val="single" w:sz="4" w:space="0" w:color="auto"/>
            </w:tcBorders>
            <w:vAlign w:val="center"/>
          </w:tcPr>
          <w:p w14:paraId="520639E4" w14:textId="77777777" w:rsidR="0079595F" w:rsidRDefault="0079595F" w:rsidP="002865C0">
            <w:pPr>
              <w:rPr>
                <w:lang w:val="en-US" w:eastAsia="ar-SA"/>
              </w:rPr>
            </w:pPr>
            <w:r>
              <w:rPr>
                <w:lang w:val="ru-RU" w:eastAsia="ar-SA"/>
              </w:rPr>
              <w:t xml:space="preserve"> 6</w:t>
            </w:r>
          </w:p>
        </w:tc>
        <w:tc>
          <w:tcPr>
            <w:tcW w:w="1559" w:type="dxa"/>
            <w:tcBorders>
              <w:top w:val="single" w:sz="4" w:space="0" w:color="auto"/>
              <w:bottom w:val="single" w:sz="4" w:space="0" w:color="auto"/>
            </w:tcBorders>
            <w:vAlign w:val="center"/>
          </w:tcPr>
          <w:p w14:paraId="53E7D29E" w14:textId="77777777" w:rsidR="0079595F" w:rsidRDefault="0079595F" w:rsidP="002865C0">
            <w:pPr>
              <w:rPr>
                <w:lang w:val="ru-RU" w:eastAsia="ar-SA"/>
              </w:rPr>
            </w:pPr>
            <w:r>
              <w:rPr>
                <w:lang w:val="en-US" w:eastAsia="ar-SA"/>
              </w:rPr>
              <w:t>RpIC19A</w:t>
            </w:r>
          </w:p>
          <w:p w14:paraId="7F87DBB9"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1A0550BB" w14:textId="77777777" w:rsidR="0079595F" w:rsidRDefault="0079595F" w:rsidP="002865C0">
            <w:pPr>
              <w:rPr>
                <w:lang w:eastAsia="ar-SA"/>
              </w:rPr>
            </w:pPr>
            <w:r>
              <w:rPr>
                <w:lang w:eastAsia="ar-SA"/>
              </w:rPr>
              <w:t>Demontarea tevii negri, pentru instalatii, montate la incalzire centrala prin sudare, la constructii de locuit si social culturale, la legarea aparatelor, a coloanelor de distributie etc. avind diametrul de 3/8''-3/4'' (d20mm)</w:t>
            </w:r>
          </w:p>
        </w:tc>
        <w:tc>
          <w:tcPr>
            <w:tcW w:w="992" w:type="dxa"/>
            <w:tcBorders>
              <w:top w:val="single" w:sz="4" w:space="0" w:color="auto"/>
              <w:bottom w:val="single" w:sz="4" w:space="0" w:color="auto"/>
            </w:tcBorders>
            <w:vAlign w:val="center"/>
          </w:tcPr>
          <w:p w14:paraId="58F6C79C" w14:textId="77777777" w:rsidR="0079595F" w:rsidRDefault="0079595F" w:rsidP="002865C0">
            <w:pPr>
              <w:jc w:val="center"/>
              <w:rPr>
                <w:lang w:val="ru-RU" w:eastAsia="ar-SA"/>
              </w:rPr>
            </w:pPr>
            <w:r>
              <w:rPr>
                <w:lang w:val="ru-RU" w:eastAsia="ar-SA"/>
              </w:rPr>
              <w:t>m</w:t>
            </w:r>
          </w:p>
        </w:tc>
        <w:tc>
          <w:tcPr>
            <w:tcW w:w="1275" w:type="dxa"/>
            <w:tcBorders>
              <w:top w:val="single" w:sz="4" w:space="0" w:color="auto"/>
              <w:bottom w:val="single" w:sz="4" w:space="0" w:color="auto"/>
            </w:tcBorders>
            <w:vAlign w:val="center"/>
          </w:tcPr>
          <w:p w14:paraId="0E5495EC" w14:textId="77777777" w:rsidR="0079595F" w:rsidRPr="005E124D" w:rsidRDefault="0079595F" w:rsidP="002865C0">
            <w:pPr>
              <w:spacing w:after="200" w:line="276" w:lineRule="auto"/>
              <w:jc w:val="center"/>
              <w:rPr>
                <w:lang w:eastAsia="ar-SA"/>
              </w:rPr>
            </w:pPr>
            <w:r>
              <w:rPr>
                <w:lang w:eastAsia="ar-SA"/>
              </w:rPr>
              <w:t>23,000</w:t>
            </w:r>
          </w:p>
        </w:tc>
      </w:tr>
      <w:tr w:rsidR="0079595F" w:rsidRPr="00A41119" w14:paraId="1247CC84" w14:textId="77777777" w:rsidTr="002865C0">
        <w:tc>
          <w:tcPr>
            <w:tcW w:w="709" w:type="dxa"/>
            <w:tcBorders>
              <w:top w:val="single" w:sz="4" w:space="0" w:color="auto"/>
              <w:bottom w:val="single" w:sz="4" w:space="0" w:color="auto"/>
            </w:tcBorders>
          </w:tcPr>
          <w:p w14:paraId="7EBCADC8" w14:textId="77777777" w:rsidR="0079595F" w:rsidRDefault="0079595F" w:rsidP="002865C0">
            <w:pPr>
              <w:jc w:val="center"/>
              <w:rPr>
                <w:sz w:val="20"/>
                <w:szCs w:val="20"/>
                <w:lang w:val="ru-RU" w:eastAsia="ar-SA"/>
              </w:rPr>
            </w:pPr>
            <w:r>
              <w:rPr>
                <w:lang w:val="ru-RU" w:eastAsia="ar-SA"/>
              </w:rPr>
              <w:t xml:space="preserve"> </w:t>
            </w:r>
          </w:p>
        </w:tc>
        <w:tc>
          <w:tcPr>
            <w:tcW w:w="1559" w:type="dxa"/>
            <w:tcBorders>
              <w:top w:val="single" w:sz="4" w:space="0" w:color="auto"/>
              <w:bottom w:val="single" w:sz="4" w:space="0" w:color="auto"/>
            </w:tcBorders>
          </w:tcPr>
          <w:p w14:paraId="2763CB91" w14:textId="77777777" w:rsidR="0079595F" w:rsidRDefault="0079595F" w:rsidP="002865C0">
            <w:pPr>
              <w:rPr>
                <w:sz w:val="20"/>
                <w:szCs w:val="20"/>
                <w:lang w:val="ru-RU" w:eastAsia="ar-SA"/>
              </w:rPr>
            </w:pPr>
          </w:p>
        </w:tc>
        <w:tc>
          <w:tcPr>
            <w:tcW w:w="6096" w:type="dxa"/>
            <w:tcBorders>
              <w:top w:val="single" w:sz="4" w:space="0" w:color="auto"/>
              <w:bottom w:val="single" w:sz="4" w:space="0" w:color="auto"/>
            </w:tcBorders>
          </w:tcPr>
          <w:p w14:paraId="3A854188" w14:textId="77777777" w:rsidR="0079595F" w:rsidRDefault="0079595F" w:rsidP="002865C0">
            <w:pPr>
              <w:rPr>
                <w:b/>
                <w:bCs/>
                <w:sz w:val="22"/>
                <w:szCs w:val="22"/>
                <w:lang w:eastAsia="ar-SA"/>
              </w:rPr>
            </w:pPr>
            <w:r>
              <w:rPr>
                <w:b/>
                <w:bCs/>
                <w:sz w:val="22"/>
                <w:szCs w:val="22"/>
                <w:lang w:val="en-US" w:eastAsia="ar-SA"/>
              </w:rPr>
              <w:t>Capitolul 3</w:t>
            </w:r>
            <w:r>
              <w:rPr>
                <w:b/>
                <w:bCs/>
                <w:sz w:val="22"/>
                <w:szCs w:val="22"/>
                <w:lang w:eastAsia="ar-SA"/>
              </w:rPr>
              <w:t>.2. Incalzire</w:t>
            </w:r>
          </w:p>
        </w:tc>
        <w:tc>
          <w:tcPr>
            <w:tcW w:w="992" w:type="dxa"/>
            <w:tcBorders>
              <w:top w:val="single" w:sz="4" w:space="0" w:color="auto"/>
              <w:bottom w:val="single" w:sz="4" w:space="0" w:color="auto"/>
            </w:tcBorders>
          </w:tcPr>
          <w:p w14:paraId="252FDFAA" w14:textId="77777777" w:rsidR="0079595F" w:rsidRDefault="0079595F" w:rsidP="002865C0">
            <w:pPr>
              <w:rPr>
                <w:sz w:val="20"/>
                <w:szCs w:val="20"/>
                <w:lang w:eastAsia="ar-SA"/>
              </w:rPr>
            </w:pPr>
          </w:p>
        </w:tc>
        <w:tc>
          <w:tcPr>
            <w:tcW w:w="1275" w:type="dxa"/>
            <w:tcBorders>
              <w:top w:val="single" w:sz="4" w:space="0" w:color="auto"/>
              <w:bottom w:val="single" w:sz="4" w:space="0" w:color="auto"/>
            </w:tcBorders>
          </w:tcPr>
          <w:p w14:paraId="38A44DC2" w14:textId="77777777" w:rsidR="0079595F" w:rsidRDefault="0079595F" w:rsidP="002865C0">
            <w:pPr>
              <w:spacing w:after="200" w:line="276" w:lineRule="auto"/>
              <w:rPr>
                <w:sz w:val="20"/>
                <w:szCs w:val="20"/>
                <w:lang w:eastAsia="ar-SA"/>
              </w:rPr>
            </w:pPr>
          </w:p>
        </w:tc>
      </w:tr>
      <w:tr w:rsidR="0079595F" w:rsidRPr="00A41119" w14:paraId="1DD56681" w14:textId="77777777" w:rsidTr="002865C0">
        <w:tc>
          <w:tcPr>
            <w:tcW w:w="709" w:type="dxa"/>
            <w:tcBorders>
              <w:top w:val="single" w:sz="4" w:space="0" w:color="auto"/>
              <w:bottom w:val="single" w:sz="4" w:space="0" w:color="auto"/>
            </w:tcBorders>
            <w:vAlign w:val="center"/>
          </w:tcPr>
          <w:p w14:paraId="677DB0E7" w14:textId="77777777" w:rsidR="0079595F" w:rsidRPr="003078A2" w:rsidRDefault="0079595F" w:rsidP="002865C0">
            <w:pPr>
              <w:rPr>
                <w:lang w:eastAsia="ar-SA"/>
              </w:rPr>
            </w:pPr>
            <w:r>
              <w:rPr>
                <w:lang w:val="ru-RU" w:eastAsia="ar-SA"/>
              </w:rPr>
              <w:t xml:space="preserve"> </w:t>
            </w:r>
            <w:r>
              <w:rPr>
                <w:lang w:eastAsia="ar-SA"/>
              </w:rPr>
              <w:t>7</w:t>
            </w:r>
          </w:p>
        </w:tc>
        <w:tc>
          <w:tcPr>
            <w:tcW w:w="1559" w:type="dxa"/>
            <w:tcBorders>
              <w:top w:val="single" w:sz="4" w:space="0" w:color="auto"/>
              <w:bottom w:val="single" w:sz="4" w:space="0" w:color="auto"/>
            </w:tcBorders>
            <w:vAlign w:val="center"/>
          </w:tcPr>
          <w:p w14:paraId="5BF87CA9" w14:textId="77777777" w:rsidR="0079595F" w:rsidRDefault="0079595F" w:rsidP="002865C0">
            <w:pPr>
              <w:rPr>
                <w:lang w:val="ru-RU" w:eastAsia="ar-SA"/>
              </w:rPr>
            </w:pPr>
            <w:r>
              <w:rPr>
                <w:lang w:val="en-US" w:eastAsia="ar-SA"/>
              </w:rPr>
              <w:t>IB01A</w:t>
            </w:r>
          </w:p>
          <w:p w14:paraId="66D34B10"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52F3A5B0" w14:textId="77777777" w:rsidR="0079595F" w:rsidRDefault="0079595F" w:rsidP="002865C0">
            <w:pPr>
              <w:rPr>
                <w:lang w:eastAsia="ar-SA"/>
              </w:rPr>
            </w:pPr>
            <w:r>
              <w:rPr>
                <w:lang w:eastAsia="ar-SA"/>
              </w:rPr>
              <w:t>Radiatoare din fonta cu coloane libere si sectiune circulara sau coloane unite si sectiune eliptica (1</w:t>
            </w:r>
            <w:r>
              <w:rPr>
                <w:lang w:val="ru-RU" w:eastAsia="ar-SA"/>
              </w:rPr>
              <w:t>секц</w:t>
            </w:r>
            <w:r>
              <w:rPr>
                <w:lang w:eastAsia="ar-SA"/>
              </w:rPr>
              <w:t>=0,244</w:t>
            </w:r>
            <w:r>
              <w:rPr>
                <w:lang w:val="ru-RU" w:eastAsia="ar-SA"/>
              </w:rPr>
              <w:t>м</w:t>
            </w:r>
            <w:r>
              <w:rPr>
                <w:lang w:eastAsia="ar-SA"/>
              </w:rPr>
              <w:t xml:space="preserve">2) M140 AO (12 </w:t>
            </w:r>
            <w:r>
              <w:rPr>
                <w:lang w:val="ru-RU" w:eastAsia="ar-SA"/>
              </w:rPr>
              <w:t>секц</w:t>
            </w:r>
            <w:r>
              <w:rPr>
                <w:lang w:eastAsia="ar-SA"/>
              </w:rPr>
              <w:t xml:space="preserve"> – 2 </w:t>
            </w:r>
            <w:r>
              <w:rPr>
                <w:lang w:val="ru-RU" w:eastAsia="ar-SA"/>
              </w:rPr>
              <w:t>шт</w:t>
            </w:r>
            <w:r>
              <w:rPr>
                <w:lang w:eastAsia="ar-SA"/>
              </w:rPr>
              <w:t>)</w:t>
            </w:r>
          </w:p>
        </w:tc>
        <w:tc>
          <w:tcPr>
            <w:tcW w:w="992" w:type="dxa"/>
            <w:tcBorders>
              <w:top w:val="single" w:sz="4" w:space="0" w:color="auto"/>
              <w:bottom w:val="single" w:sz="4" w:space="0" w:color="auto"/>
            </w:tcBorders>
            <w:vAlign w:val="center"/>
          </w:tcPr>
          <w:p w14:paraId="68283AF5" w14:textId="77777777" w:rsidR="0079595F" w:rsidRDefault="0079595F" w:rsidP="002865C0">
            <w:pPr>
              <w:jc w:val="center"/>
              <w:rPr>
                <w:lang w:val="ru-RU" w:eastAsia="ar-SA"/>
              </w:rPr>
            </w:pPr>
            <w:r>
              <w:rPr>
                <w:lang w:val="ru-RU" w:eastAsia="ar-SA"/>
              </w:rPr>
              <w:t>m2</w:t>
            </w:r>
          </w:p>
        </w:tc>
        <w:tc>
          <w:tcPr>
            <w:tcW w:w="1275" w:type="dxa"/>
            <w:tcBorders>
              <w:top w:val="single" w:sz="4" w:space="0" w:color="auto"/>
              <w:bottom w:val="single" w:sz="4" w:space="0" w:color="auto"/>
            </w:tcBorders>
            <w:vAlign w:val="center"/>
          </w:tcPr>
          <w:p w14:paraId="6A6ACA07" w14:textId="77777777" w:rsidR="0079595F" w:rsidRPr="005B1F85" w:rsidRDefault="0079595F" w:rsidP="002865C0">
            <w:pPr>
              <w:spacing w:after="200" w:line="276" w:lineRule="auto"/>
              <w:jc w:val="center"/>
              <w:rPr>
                <w:lang w:eastAsia="ar-SA"/>
              </w:rPr>
            </w:pPr>
            <w:r>
              <w:rPr>
                <w:lang w:eastAsia="ar-SA"/>
              </w:rPr>
              <w:t>5,860</w:t>
            </w:r>
          </w:p>
        </w:tc>
      </w:tr>
      <w:tr w:rsidR="0079595F" w:rsidRPr="00A41119" w14:paraId="4DA9506C" w14:textId="77777777" w:rsidTr="002865C0">
        <w:tc>
          <w:tcPr>
            <w:tcW w:w="709" w:type="dxa"/>
            <w:tcBorders>
              <w:top w:val="single" w:sz="4" w:space="0" w:color="auto"/>
              <w:bottom w:val="single" w:sz="4" w:space="0" w:color="auto"/>
            </w:tcBorders>
            <w:vAlign w:val="center"/>
          </w:tcPr>
          <w:p w14:paraId="1ECA3549" w14:textId="77777777" w:rsidR="0079595F" w:rsidRPr="003078A2" w:rsidRDefault="0079595F" w:rsidP="002865C0">
            <w:pPr>
              <w:rPr>
                <w:lang w:eastAsia="ar-SA"/>
              </w:rPr>
            </w:pPr>
            <w:r>
              <w:rPr>
                <w:lang w:eastAsia="ar-SA"/>
              </w:rPr>
              <w:t xml:space="preserve"> 8</w:t>
            </w:r>
          </w:p>
        </w:tc>
        <w:tc>
          <w:tcPr>
            <w:tcW w:w="1559" w:type="dxa"/>
            <w:tcBorders>
              <w:top w:val="single" w:sz="4" w:space="0" w:color="auto"/>
              <w:bottom w:val="single" w:sz="4" w:space="0" w:color="auto"/>
            </w:tcBorders>
            <w:vAlign w:val="center"/>
          </w:tcPr>
          <w:p w14:paraId="4E6B03DD" w14:textId="77777777" w:rsidR="0079595F" w:rsidRDefault="0079595F" w:rsidP="002865C0">
            <w:pPr>
              <w:rPr>
                <w:lang w:val="ru-RU" w:eastAsia="ar-SA"/>
              </w:rPr>
            </w:pPr>
            <w:r>
              <w:rPr>
                <w:lang w:val="en-US" w:eastAsia="ar-SA"/>
              </w:rPr>
              <w:t>IB01A</w:t>
            </w:r>
          </w:p>
          <w:p w14:paraId="7A802706"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2166070B" w14:textId="77777777" w:rsidR="0079595F" w:rsidRDefault="0079595F" w:rsidP="002865C0">
            <w:pPr>
              <w:rPr>
                <w:lang w:eastAsia="ar-SA"/>
              </w:rPr>
            </w:pPr>
            <w:r>
              <w:rPr>
                <w:lang w:eastAsia="ar-SA"/>
              </w:rPr>
              <w:t>Radiatoare din fonta cu coloane libere si sectiune circulara sau coloane unite si sectiune eliptica (1</w:t>
            </w:r>
            <w:r>
              <w:rPr>
                <w:lang w:val="ru-RU" w:eastAsia="ar-SA"/>
              </w:rPr>
              <w:t>секц</w:t>
            </w:r>
            <w:r>
              <w:rPr>
                <w:lang w:eastAsia="ar-SA"/>
              </w:rPr>
              <w:t>=0,244</w:t>
            </w:r>
            <w:r>
              <w:rPr>
                <w:lang w:val="ru-RU" w:eastAsia="ar-SA"/>
              </w:rPr>
              <w:t>м</w:t>
            </w:r>
            <w:r>
              <w:rPr>
                <w:lang w:eastAsia="ar-SA"/>
              </w:rPr>
              <w:t xml:space="preserve">2) M140 AO (13 </w:t>
            </w:r>
            <w:r>
              <w:rPr>
                <w:lang w:val="ru-RU" w:eastAsia="ar-SA"/>
              </w:rPr>
              <w:t>секц</w:t>
            </w:r>
            <w:r>
              <w:rPr>
                <w:lang w:eastAsia="ar-SA"/>
              </w:rPr>
              <w:t xml:space="preserve"> – 1 </w:t>
            </w:r>
            <w:r>
              <w:rPr>
                <w:lang w:val="ru-RU" w:eastAsia="ar-SA"/>
              </w:rPr>
              <w:t>шт</w:t>
            </w:r>
            <w:r>
              <w:rPr>
                <w:lang w:eastAsia="ar-SA"/>
              </w:rPr>
              <w:t>)</w:t>
            </w:r>
          </w:p>
        </w:tc>
        <w:tc>
          <w:tcPr>
            <w:tcW w:w="992" w:type="dxa"/>
            <w:tcBorders>
              <w:top w:val="single" w:sz="4" w:space="0" w:color="auto"/>
              <w:bottom w:val="single" w:sz="4" w:space="0" w:color="auto"/>
            </w:tcBorders>
            <w:vAlign w:val="center"/>
          </w:tcPr>
          <w:p w14:paraId="62290032" w14:textId="77777777" w:rsidR="0079595F" w:rsidRDefault="0079595F" w:rsidP="002865C0">
            <w:pPr>
              <w:jc w:val="center"/>
              <w:rPr>
                <w:lang w:val="ru-RU" w:eastAsia="ar-SA"/>
              </w:rPr>
            </w:pPr>
            <w:r>
              <w:rPr>
                <w:lang w:val="ru-RU" w:eastAsia="ar-SA"/>
              </w:rPr>
              <w:t>m2</w:t>
            </w:r>
          </w:p>
        </w:tc>
        <w:tc>
          <w:tcPr>
            <w:tcW w:w="1275" w:type="dxa"/>
            <w:tcBorders>
              <w:top w:val="single" w:sz="4" w:space="0" w:color="auto"/>
              <w:bottom w:val="single" w:sz="4" w:space="0" w:color="auto"/>
            </w:tcBorders>
            <w:vAlign w:val="center"/>
          </w:tcPr>
          <w:p w14:paraId="59F957C7" w14:textId="77777777" w:rsidR="0079595F" w:rsidRPr="003078A2" w:rsidRDefault="0079595F" w:rsidP="002865C0">
            <w:pPr>
              <w:spacing w:after="200" w:line="276" w:lineRule="auto"/>
              <w:jc w:val="center"/>
              <w:rPr>
                <w:lang w:eastAsia="ar-SA"/>
              </w:rPr>
            </w:pPr>
            <w:r>
              <w:rPr>
                <w:lang w:eastAsia="ar-SA"/>
              </w:rPr>
              <w:t>3,170</w:t>
            </w:r>
          </w:p>
        </w:tc>
      </w:tr>
      <w:tr w:rsidR="0079595F" w:rsidRPr="00A41119" w14:paraId="4C94B4FE" w14:textId="77777777" w:rsidTr="002865C0">
        <w:tc>
          <w:tcPr>
            <w:tcW w:w="709" w:type="dxa"/>
            <w:tcBorders>
              <w:top w:val="single" w:sz="4" w:space="0" w:color="auto"/>
              <w:bottom w:val="single" w:sz="4" w:space="0" w:color="auto"/>
            </w:tcBorders>
            <w:vAlign w:val="center"/>
          </w:tcPr>
          <w:p w14:paraId="737F24FC" w14:textId="77777777" w:rsidR="0079595F" w:rsidRPr="002F1D98" w:rsidRDefault="0079595F" w:rsidP="002865C0">
            <w:pPr>
              <w:rPr>
                <w:lang w:eastAsia="ar-SA"/>
              </w:rPr>
            </w:pPr>
            <w:r>
              <w:rPr>
                <w:lang w:val="ru-RU" w:eastAsia="ar-SA"/>
              </w:rPr>
              <w:t xml:space="preserve"> </w:t>
            </w:r>
            <w:r>
              <w:rPr>
                <w:lang w:eastAsia="ar-SA"/>
              </w:rPr>
              <w:t>9</w:t>
            </w:r>
          </w:p>
        </w:tc>
        <w:tc>
          <w:tcPr>
            <w:tcW w:w="1559" w:type="dxa"/>
            <w:tcBorders>
              <w:top w:val="single" w:sz="4" w:space="0" w:color="auto"/>
              <w:bottom w:val="single" w:sz="4" w:space="0" w:color="auto"/>
            </w:tcBorders>
            <w:vAlign w:val="center"/>
          </w:tcPr>
          <w:p w14:paraId="6FBACB02" w14:textId="77777777" w:rsidR="0079595F" w:rsidRDefault="0079595F" w:rsidP="002865C0">
            <w:pPr>
              <w:rPr>
                <w:lang w:val="ru-RU" w:eastAsia="ar-SA"/>
              </w:rPr>
            </w:pPr>
            <w:r>
              <w:rPr>
                <w:lang w:val="en-US" w:eastAsia="ar-SA"/>
              </w:rPr>
              <w:t>IB01A</w:t>
            </w:r>
          </w:p>
          <w:p w14:paraId="6C0B087B"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7E514127" w14:textId="77777777" w:rsidR="0079595F" w:rsidRDefault="0079595F" w:rsidP="002865C0">
            <w:pPr>
              <w:rPr>
                <w:lang w:eastAsia="ar-SA"/>
              </w:rPr>
            </w:pPr>
            <w:r>
              <w:rPr>
                <w:lang w:eastAsia="ar-SA"/>
              </w:rPr>
              <w:t>Radiatoare din fonta cu coloane libere si sectiune circulara sau coloane unite si sectiune eliptica (1</w:t>
            </w:r>
            <w:r>
              <w:rPr>
                <w:lang w:val="ru-RU" w:eastAsia="ar-SA"/>
              </w:rPr>
              <w:t>секц</w:t>
            </w:r>
            <w:r>
              <w:rPr>
                <w:lang w:eastAsia="ar-SA"/>
              </w:rPr>
              <w:t>=0,244</w:t>
            </w:r>
            <w:r>
              <w:rPr>
                <w:lang w:val="ru-RU" w:eastAsia="ar-SA"/>
              </w:rPr>
              <w:t>м</w:t>
            </w:r>
            <w:r>
              <w:rPr>
                <w:lang w:eastAsia="ar-SA"/>
              </w:rPr>
              <w:t xml:space="preserve">2) M140 AO (20 </w:t>
            </w:r>
            <w:r>
              <w:rPr>
                <w:lang w:val="ru-RU" w:eastAsia="ar-SA"/>
              </w:rPr>
              <w:t>секц</w:t>
            </w:r>
            <w:r>
              <w:rPr>
                <w:lang w:eastAsia="ar-SA"/>
              </w:rPr>
              <w:t xml:space="preserve"> - 1</w:t>
            </w:r>
            <w:r>
              <w:rPr>
                <w:lang w:val="ru-RU" w:eastAsia="ar-SA"/>
              </w:rPr>
              <w:t>шт</w:t>
            </w:r>
            <w:r>
              <w:rPr>
                <w:lang w:eastAsia="ar-SA"/>
              </w:rPr>
              <w:t>)</w:t>
            </w:r>
          </w:p>
        </w:tc>
        <w:tc>
          <w:tcPr>
            <w:tcW w:w="992" w:type="dxa"/>
            <w:tcBorders>
              <w:top w:val="single" w:sz="4" w:space="0" w:color="auto"/>
              <w:bottom w:val="single" w:sz="4" w:space="0" w:color="auto"/>
            </w:tcBorders>
            <w:vAlign w:val="center"/>
          </w:tcPr>
          <w:p w14:paraId="0E3D79B8" w14:textId="77777777" w:rsidR="0079595F" w:rsidRDefault="0079595F" w:rsidP="002865C0">
            <w:pPr>
              <w:jc w:val="center"/>
              <w:rPr>
                <w:lang w:val="ru-RU" w:eastAsia="ar-SA"/>
              </w:rPr>
            </w:pPr>
            <w:r>
              <w:rPr>
                <w:lang w:val="ru-RU" w:eastAsia="ar-SA"/>
              </w:rPr>
              <w:t>m2</w:t>
            </w:r>
          </w:p>
        </w:tc>
        <w:tc>
          <w:tcPr>
            <w:tcW w:w="1275" w:type="dxa"/>
            <w:tcBorders>
              <w:top w:val="single" w:sz="4" w:space="0" w:color="auto"/>
              <w:bottom w:val="single" w:sz="4" w:space="0" w:color="auto"/>
            </w:tcBorders>
            <w:vAlign w:val="center"/>
          </w:tcPr>
          <w:p w14:paraId="677347C1" w14:textId="77777777" w:rsidR="0079595F" w:rsidRDefault="0079595F" w:rsidP="002865C0">
            <w:pPr>
              <w:spacing w:after="200" w:line="276" w:lineRule="auto"/>
              <w:jc w:val="center"/>
              <w:rPr>
                <w:lang w:val="ru-RU" w:eastAsia="ar-SA"/>
              </w:rPr>
            </w:pPr>
            <w:r>
              <w:rPr>
                <w:lang w:val="ru-RU" w:eastAsia="ar-SA"/>
              </w:rPr>
              <w:t>4,880</w:t>
            </w:r>
          </w:p>
        </w:tc>
      </w:tr>
      <w:tr w:rsidR="0079595F" w:rsidRPr="00A41119" w14:paraId="22036C79" w14:textId="77777777" w:rsidTr="002865C0">
        <w:tc>
          <w:tcPr>
            <w:tcW w:w="709" w:type="dxa"/>
            <w:tcBorders>
              <w:top w:val="single" w:sz="4" w:space="0" w:color="auto"/>
              <w:bottom w:val="single" w:sz="4" w:space="0" w:color="auto"/>
            </w:tcBorders>
            <w:vAlign w:val="center"/>
          </w:tcPr>
          <w:p w14:paraId="7FF0541A" w14:textId="77777777" w:rsidR="0079595F" w:rsidRPr="002F1D98" w:rsidRDefault="0079595F" w:rsidP="002865C0">
            <w:pPr>
              <w:rPr>
                <w:lang w:eastAsia="ar-SA"/>
              </w:rPr>
            </w:pPr>
            <w:r>
              <w:rPr>
                <w:lang w:val="ru-RU" w:eastAsia="ar-SA"/>
              </w:rPr>
              <w:t xml:space="preserve"> 1</w:t>
            </w:r>
            <w:r>
              <w:rPr>
                <w:lang w:eastAsia="ar-SA"/>
              </w:rPr>
              <w:t>0</w:t>
            </w:r>
          </w:p>
        </w:tc>
        <w:tc>
          <w:tcPr>
            <w:tcW w:w="1559" w:type="dxa"/>
            <w:tcBorders>
              <w:top w:val="single" w:sz="4" w:space="0" w:color="auto"/>
              <w:bottom w:val="single" w:sz="4" w:space="0" w:color="auto"/>
            </w:tcBorders>
            <w:vAlign w:val="center"/>
          </w:tcPr>
          <w:p w14:paraId="41D775DC" w14:textId="77777777" w:rsidR="0079595F" w:rsidRDefault="0079595F" w:rsidP="002865C0">
            <w:pPr>
              <w:rPr>
                <w:lang w:val="ru-RU" w:eastAsia="ar-SA"/>
              </w:rPr>
            </w:pPr>
            <w:r>
              <w:rPr>
                <w:lang w:val="en-US" w:eastAsia="ar-SA"/>
              </w:rPr>
              <w:t>ID01B</w:t>
            </w:r>
          </w:p>
          <w:p w14:paraId="01D1620D"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58AB3A21" w14:textId="77777777" w:rsidR="0079595F" w:rsidRDefault="0079595F" w:rsidP="002865C0">
            <w:pPr>
              <w:rPr>
                <w:lang w:val="ru-RU" w:eastAsia="ar-SA"/>
              </w:rPr>
            </w:pPr>
            <w:r>
              <w:rPr>
                <w:lang w:val="ru-RU" w:eastAsia="ar-SA"/>
              </w:rPr>
              <w:t>Robinet cu ventil cu dublu reglaj (tur sau retur) pentru instalatii de incalzire central, avind diametrul nominal de 3/4" -1" (Кран шаровый запорный двойной регулировки для однотрубных систем d20mm)</w:t>
            </w:r>
          </w:p>
        </w:tc>
        <w:tc>
          <w:tcPr>
            <w:tcW w:w="992" w:type="dxa"/>
            <w:tcBorders>
              <w:top w:val="single" w:sz="4" w:space="0" w:color="auto"/>
              <w:bottom w:val="single" w:sz="4" w:space="0" w:color="auto"/>
            </w:tcBorders>
            <w:vAlign w:val="center"/>
          </w:tcPr>
          <w:p w14:paraId="3BE1E0AD"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637531C6" w14:textId="77777777" w:rsidR="0079595F" w:rsidRDefault="0079595F" w:rsidP="002865C0">
            <w:pPr>
              <w:spacing w:after="200" w:line="276" w:lineRule="auto"/>
              <w:jc w:val="center"/>
              <w:rPr>
                <w:lang w:val="ru-RU" w:eastAsia="ar-SA"/>
              </w:rPr>
            </w:pPr>
            <w:r>
              <w:rPr>
                <w:lang w:val="ru-RU" w:eastAsia="ar-SA"/>
              </w:rPr>
              <w:t>4,000</w:t>
            </w:r>
          </w:p>
        </w:tc>
      </w:tr>
      <w:tr w:rsidR="0079595F" w:rsidRPr="00A41119" w14:paraId="08CE46FA" w14:textId="77777777" w:rsidTr="002865C0">
        <w:tc>
          <w:tcPr>
            <w:tcW w:w="709" w:type="dxa"/>
            <w:tcBorders>
              <w:top w:val="single" w:sz="4" w:space="0" w:color="auto"/>
              <w:bottom w:val="single" w:sz="4" w:space="0" w:color="auto"/>
            </w:tcBorders>
            <w:vAlign w:val="center"/>
          </w:tcPr>
          <w:p w14:paraId="786514E0" w14:textId="77777777" w:rsidR="0079595F" w:rsidRPr="00A76824" w:rsidRDefault="0079595F" w:rsidP="002865C0">
            <w:pPr>
              <w:rPr>
                <w:lang w:eastAsia="ar-SA"/>
              </w:rPr>
            </w:pPr>
            <w:r>
              <w:rPr>
                <w:lang w:val="ru-RU" w:eastAsia="ar-SA"/>
              </w:rPr>
              <w:t xml:space="preserve"> 1</w:t>
            </w:r>
            <w:r>
              <w:rPr>
                <w:lang w:eastAsia="ar-SA"/>
              </w:rPr>
              <w:t>1</w:t>
            </w:r>
          </w:p>
        </w:tc>
        <w:tc>
          <w:tcPr>
            <w:tcW w:w="1559" w:type="dxa"/>
            <w:tcBorders>
              <w:top w:val="single" w:sz="4" w:space="0" w:color="auto"/>
              <w:bottom w:val="single" w:sz="4" w:space="0" w:color="auto"/>
            </w:tcBorders>
            <w:vAlign w:val="center"/>
          </w:tcPr>
          <w:p w14:paraId="58DEDB0C" w14:textId="77777777" w:rsidR="0079595F" w:rsidRDefault="0079595F" w:rsidP="002865C0">
            <w:pPr>
              <w:rPr>
                <w:lang w:val="ru-RU" w:eastAsia="ar-SA"/>
              </w:rPr>
            </w:pPr>
            <w:r>
              <w:rPr>
                <w:lang w:val="en-US" w:eastAsia="ar-SA"/>
              </w:rPr>
              <w:t>ID01B</w:t>
            </w:r>
          </w:p>
          <w:p w14:paraId="788636FE"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4FF8B418" w14:textId="77777777" w:rsidR="0079595F" w:rsidRDefault="0079595F" w:rsidP="002865C0">
            <w:pPr>
              <w:rPr>
                <w:lang w:eastAsia="ar-SA"/>
              </w:rPr>
            </w:pPr>
            <w:r>
              <w:rPr>
                <w:lang w:eastAsia="ar-SA"/>
              </w:rPr>
              <w:t>Robinet cu ventil cu dublu reglaj (tur sau retur) pentru instalatii de incalzire central, avind diametrul nominal de 3/4" -1" (</w:t>
            </w:r>
            <w:r>
              <w:rPr>
                <w:lang w:val="ru-RU" w:eastAsia="ar-SA"/>
              </w:rPr>
              <w:t>Кран</w:t>
            </w:r>
            <w:r>
              <w:rPr>
                <w:lang w:eastAsia="ar-SA"/>
              </w:rPr>
              <w:t xml:space="preserve"> </w:t>
            </w:r>
            <w:r>
              <w:rPr>
                <w:lang w:val="ru-RU" w:eastAsia="ar-SA"/>
              </w:rPr>
              <w:t>шаровый</w:t>
            </w:r>
            <w:r>
              <w:rPr>
                <w:lang w:eastAsia="ar-SA"/>
              </w:rPr>
              <w:t xml:space="preserve"> </w:t>
            </w:r>
            <w:r>
              <w:rPr>
                <w:lang w:val="ru-RU" w:eastAsia="ar-SA"/>
              </w:rPr>
              <w:t>запорный</w:t>
            </w:r>
            <w:r>
              <w:rPr>
                <w:lang w:eastAsia="ar-SA"/>
              </w:rPr>
              <w:t xml:space="preserve"> d20mm)</w:t>
            </w:r>
          </w:p>
        </w:tc>
        <w:tc>
          <w:tcPr>
            <w:tcW w:w="992" w:type="dxa"/>
            <w:tcBorders>
              <w:top w:val="single" w:sz="4" w:space="0" w:color="auto"/>
              <w:bottom w:val="single" w:sz="4" w:space="0" w:color="auto"/>
            </w:tcBorders>
            <w:vAlign w:val="center"/>
          </w:tcPr>
          <w:p w14:paraId="1321E672"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16926235" w14:textId="77777777" w:rsidR="0079595F" w:rsidRDefault="0079595F" w:rsidP="002865C0">
            <w:pPr>
              <w:spacing w:after="200" w:line="276" w:lineRule="auto"/>
              <w:jc w:val="center"/>
              <w:rPr>
                <w:lang w:val="ru-RU" w:eastAsia="ar-SA"/>
              </w:rPr>
            </w:pPr>
            <w:r>
              <w:rPr>
                <w:lang w:val="ru-RU" w:eastAsia="ar-SA"/>
              </w:rPr>
              <w:t>4,000</w:t>
            </w:r>
          </w:p>
        </w:tc>
      </w:tr>
      <w:tr w:rsidR="0079595F" w:rsidRPr="00A41119" w14:paraId="50142CA8" w14:textId="77777777" w:rsidTr="002865C0">
        <w:tc>
          <w:tcPr>
            <w:tcW w:w="709" w:type="dxa"/>
            <w:tcBorders>
              <w:top w:val="single" w:sz="4" w:space="0" w:color="auto"/>
              <w:bottom w:val="single" w:sz="4" w:space="0" w:color="auto"/>
            </w:tcBorders>
            <w:vAlign w:val="center"/>
          </w:tcPr>
          <w:p w14:paraId="6C858F61" w14:textId="77777777" w:rsidR="0079595F" w:rsidRPr="00A76824" w:rsidRDefault="0079595F" w:rsidP="002865C0">
            <w:pPr>
              <w:rPr>
                <w:lang w:eastAsia="ar-SA"/>
              </w:rPr>
            </w:pPr>
            <w:r>
              <w:rPr>
                <w:lang w:val="ru-RU" w:eastAsia="ar-SA"/>
              </w:rPr>
              <w:t xml:space="preserve"> 1</w:t>
            </w:r>
            <w:r>
              <w:rPr>
                <w:lang w:eastAsia="ar-SA"/>
              </w:rPr>
              <w:t>2</w:t>
            </w:r>
          </w:p>
        </w:tc>
        <w:tc>
          <w:tcPr>
            <w:tcW w:w="1559" w:type="dxa"/>
            <w:tcBorders>
              <w:top w:val="single" w:sz="4" w:space="0" w:color="auto"/>
              <w:bottom w:val="single" w:sz="4" w:space="0" w:color="auto"/>
            </w:tcBorders>
            <w:vAlign w:val="center"/>
          </w:tcPr>
          <w:p w14:paraId="5ADA5CAB" w14:textId="77777777" w:rsidR="0079595F" w:rsidRDefault="0079595F" w:rsidP="002865C0">
            <w:pPr>
              <w:rPr>
                <w:lang w:val="ru-RU" w:eastAsia="ar-SA"/>
              </w:rPr>
            </w:pPr>
            <w:r>
              <w:rPr>
                <w:lang w:val="en-US" w:eastAsia="ar-SA"/>
              </w:rPr>
              <w:t>ID06A</w:t>
            </w:r>
          </w:p>
          <w:p w14:paraId="062203A3"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61F22CD3" w14:textId="77777777" w:rsidR="0079595F" w:rsidRDefault="0079595F" w:rsidP="002865C0">
            <w:pPr>
              <w:rPr>
                <w:lang w:eastAsia="ar-SA"/>
              </w:rPr>
            </w:pPr>
            <w:r>
              <w:rPr>
                <w:lang w:eastAsia="ar-SA"/>
              </w:rPr>
              <w:t xml:space="preserve">Robinet de aerisire cu cheie mobila pentru instalatii de incalzire centrala   </w:t>
            </w:r>
            <w:r>
              <w:rPr>
                <w:lang w:val="ru-RU" w:eastAsia="ar-SA"/>
              </w:rPr>
              <w:t>Кран</w:t>
            </w:r>
            <w:r>
              <w:rPr>
                <w:lang w:eastAsia="ar-SA"/>
              </w:rPr>
              <w:t xml:space="preserve"> </w:t>
            </w:r>
            <w:r>
              <w:rPr>
                <w:lang w:val="ru-RU" w:eastAsia="ar-SA"/>
              </w:rPr>
              <w:t>воздуховыпускной</w:t>
            </w:r>
            <w:r>
              <w:rPr>
                <w:lang w:eastAsia="ar-SA"/>
              </w:rPr>
              <w:t xml:space="preserve"> </w:t>
            </w:r>
            <w:r>
              <w:rPr>
                <w:lang w:val="ru-RU" w:eastAsia="ar-SA"/>
              </w:rPr>
              <w:t>радиаторный</w:t>
            </w:r>
            <w:r>
              <w:rPr>
                <w:lang w:eastAsia="ar-SA"/>
              </w:rPr>
              <w:t xml:space="preserve"> d1/2'' </w:t>
            </w:r>
          </w:p>
        </w:tc>
        <w:tc>
          <w:tcPr>
            <w:tcW w:w="992" w:type="dxa"/>
            <w:tcBorders>
              <w:top w:val="single" w:sz="4" w:space="0" w:color="auto"/>
              <w:bottom w:val="single" w:sz="4" w:space="0" w:color="auto"/>
            </w:tcBorders>
            <w:vAlign w:val="center"/>
          </w:tcPr>
          <w:p w14:paraId="22AE85BA"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1C4CF9B4" w14:textId="77777777" w:rsidR="0079595F" w:rsidRDefault="0079595F" w:rsidP="002865C0">
            <w:pPr>
              <w:spacing w:after="200" w:line="276" w:lineRule="auto"/>
              <w:jc w:val="center"/>
              <w:rPr>
                <w:lang w:val="ru-RU" w:eastAsia="ar-SA"/>
              </w:rPr>
            </w:pPr>
            <w:r>
              <w:rPr>
                <w:lang w:val="ru-RU" w:eastAsia="ar-SA"/>
              </w:rPr>
              <w:t>4,000</w:t>
            </w:r>
          </w:p>
        </w:tc>
      </w:tr>
      <w:tr w:rsidR="0079595F" w:rsidRPr="00A41119" w14:paraId="57DBBB8B" w14:textId="77777777" w:rsidTr="002865C0">
        <w:tc>
          <w:tcPr>
            <w:tcW w:w="709" w:type="dxa"/>
            <w:tcBorders>
              <w:top w:val="single" w:sz="4" w:space="0" w:color="auto"/>
              <w:bottom w:val="single" w:sz="4" w:space="0" w:color="auto"/>
            </w:tcBorders>
            <w:vAlign w:val="center"/>
          </w:tcPr>
          <w:p w14:paraId="310200B3" w14:textId="77777777" w:rsidR="0079595F" w:rsidRPr="00E01314" w:rsidRDefault="0079595F" w:rsidP="002865C0">
            <w:pPr>
              <w:rPr>
                <w:lang w:eastAsia="ar-SA"/>
              </w:rPr>
            </w:pPr>
            <w:r>
              <w:rPr>
                <w:lang w:val="ru-RU" w:eastAsia="ar-SA"/>
              </w:rPr>
              <w:t xml:space="preserve"> 1</w:t>
            </w:r>
            <w:r>
              <w:rPr>
                <w:lang w:eastAsia="ar-SA"/>
              </w:rPr>
              <w:t>3</w:t>
            </w:r>
          </w:p>
        </w:tc>
        <w:tc>
          <w:tcPr>
            <w:tcW w:w="1559" w:type="dxa"/>
            <w:tcBorders>
              <w:top w:val="single" w:sz="4" w:space="0" w:color="auto"/>
              <w:bottom w:val="single" w:sz="4" w:space="0" w:color="auto"/>
            </w:tcBorders>
            <w:vAlign w:val="center"/>
          </w:tcPr>
          <w:p w14:paraId="34E19A6F" w14:textId="77777777" w:rsidR="0079595F" w:rsidRDefault="0079595F" w:rsidP="002865C0">
            <w:pPr>
              <w:rPr>
                <w:lang w:val="ru-RU" w:eastAsia="ar-SA"/>
              </w:rPr>
            </w:pPr>
            <w:r>
              <w:rPr>
                <w:lang w:val="en-US" w:eastAsia="ar-SA"/>
              </w:rPr>
              <w:t>IB20B</w:t>
            </w:r>
          </w:p>
          <w:p w14:paraId="4DEE7222"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4F9D6C13" w14:textId="77777777" w:rsidR="0079595F" w:rsidRDefault="0079595F" w:rsidP="002865C0">
            <w:pPr>
              <w:rPr>
                <w:lang w:eastAsia="ar-SA"/>
              </w:rPr>
            </w:pPr>
            <w:r>
              <w:rPr>
                <w:lang w:eastAsia="ar-SA"/>
              </w:rPr>
              <w:t>Elemente de sustinere pentru corpuri de incalzire, montat pe zid de beton</w:t>
            </w:r>
          </w:p>
        </w:tc>
        <w:tc>
          <w:tcPr>
            <w:tcW w:w="992" w:type="dxa"/>
            <w:tcBorders>
              <w:top w:val="single" w:sz="4" w:space="0" w:color="auto"/>
              <w:bottom w:val="single" w:sz="4" w:space="0" w:color="auto"/>
            </w:tcBorders>
            <w:vAlign w:val="center"/>
          </w:tcPr>
          <w:p w14:paraId="6547FA0E" w14:textId="77777777" w:rsidR="0079595F" w:rsidRDefault="0079595F" w:rsidP="002865C0">
            <w:pPr>
              <w:jc w:val="center"/>
              <w:rPr>
                <w:lang w:val="ru-RU" w:eastAsia="ar-SA"/>
              </w:rPr>
            </w:pPr>
            <w:r>
              <w:rPr>
                <w:lang w:val="ru-RU" w:eastAsia="ar-SA"/>
              </w:rPr>
              <w:t>buc</w:t>
            </w:r>
          </w:p>
        </w:tc>
        <w:tc>
          <w:tcPr>
            <w:tcW w:w="1275" w:type="dxa"/>
            <w:tcBorders>
              <w:top w:val="single" w:sz="4" w:space="0" w:color="auto"/>
              <w:bottom w:val="single" w:sz="4" w:space="0" w:color="auto"/>
            </w:tcBorders>
            <w:vAlign w:val="center"/>
          </w:tcPr>
          <w:p w14:paraId="1550CD2C" w14:textId="77777777" w:rsidR="0079595F" w:rsidRDefault="0079595F" w:rsidP="002865C0">
            <w:pPr>
              <w:spacing w:after="200" w:line="276" w:lineRule="auto"/>
              <w:jc w:val="center"/>
              <w:rPr>
                <w:lang w:val="ru-RU" w:eastAsia="ar-SA"/>
              </w:rPr>
            </w:pPr>
            <w:r>
              <w:rPr>
                <w:lang w:eastAsia="ar-SA"/>
              </w:rPr>
              <w:t>8</w:t>
            </w:r>
            <w:r>
              <w:rPr>
                <w:lang w:val="ru-RU" w:eastAsia="ar-SA"/>
              </w:rPr>
              <w:t>,000</w:t>
            </w:r>
          </w:p>
        </w:tc>
      </w:tr>
      <w:tr w:rsidR="0079595F" w:rsidRPr="00A41119" w14:paraId="1D4E5363" w14:textId="77777777" w:rsidTr="002865C0">
        <w:tc>
          <w:tcPr>
            <w:tcW w:w="709" w:type="dxa"/>
            <w:tcBorders>
              <w:top w:val="single" w:sz="4" w:space="0" w:color="auto"/>
              <w:bottom w:val="single" w:sz="4" w:space="0" w:color="auto"/>
            </w:tcBorders>
            <w:vAlign w:val="center"/>
          </w:tcPr>
          <w:p w14:paraId="23B6A3EE" w14:textId="77777777" w:rsidR="0079595F" w:rsidRPr="00E01314" w:rsidRDefault="0079595F" w:rsidP="002865C0">
            <w:pPr>
              <w:rPr>
                <w:lang w:eastAsia="ar-SA"/>
              </w:rPr>
            </w:pPr>
            <w:r>
              <w:rPr>
                <w:lang w:val="ru-RU" w:eastAsia="ar-SA"/>
              </w:rPr>
              <w:t xml:space="preserve"> 1</w:t>
            </w:r>
            <w:r>
              <w:rPr>
                <w:lang w:eastAsia="ar-SA"/>
              </w:rPr>
              <w:t>4</w:t>
            </w:r>
          </w:p>
        </w:tc>
        <w:tc>
          <w:tcPr>
            <w:tcW w:w="1559" w:type="dxa"/>
            <w:tcBorders>
              <w:top w:val="single" w:sz="4" w:space="0" w:color="auto"/>
              <w:bottom w:val="single" w:sz="4" w:space="0" w:color="auto"/>
            </w:tcBorders>
            <w:vAlign w:val="center"/>
          </w:tcPr>
          <w:p w14:paraId="30BBB289" w14:textId="77777777" w:rsidR="0079595F" w:rsidRDefault="0079595F" w:rsidP="002865C0">
            <w:pPr>
              <w:rPr>
                <w:lang w:val="ru-RU" w:eastAsia="ar-SA"/>
              </w:rPr>
            </w:pPr>
            <w:r>
              <w:rPr>
                <w:lang w:val="en-US" w:eastAsia="ar-SA"/>
              </w:rPr>
              <w:t>IC11A  k=1,4</w:t>
            </w:r>
          </w:p>
          <w:p w14:paraId="2BBCF9C7"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0BC71020" w14:textId="77777777" w:rsidR="0079595F" w:rsidRDefault="0079595F" w:rsidP="002865C0">
            <w:pPr>
              <w:rPr>
                <w:lang w:eastAsia="ar-SA"/>
              </w:rPr>
            </w:pPr>
            <w:r>
              <w:rPr>
                <w:lang w:eastAsia="ar-SA"/>
              </w:rPr>
              <w:t xml:space="preserve">Teava din otel neagra  sudata longitudinal pentru instalatii, nefiletata, montata prin sudura in coloane, in instalatii de incalzire centrala pentru cladiri de locuit si social-culturale, teava avind diametrul de 1/2" </w:t>
            </w:r>
          </w:p>
        </w:tc>
        <w:tc>
          <w:tcPr>
            <w:tcW w:w="992" w:type="dxa"/>
            <w:tcBorders>
              <w:top w:val="single" w:sz="4" w:space="0" w:color="auto"/>
              <w:bottom w:val="single" w:sz="4" w:space="0" w:color="auto"/>
            </w:tcBorders>
            <w:vAlign w:val="center"/>
          </w:tcPr>
          <w:p w14:paraId="6EC26461" w14:textId="77777777" w:rsidR="0079595F" w:rsidRDefault="0079595F" w:rsidP="002865C0">
            <w:pPr>
              <w:jc w:val="center"/>
              <w:rPr>
                <w:lang w:val="ru-RU" w:eastAsia="ar-SA"/>
              </w:rPr>
            </w:pPr>
            <w:r>
              <w:rPr>
                <w:lang w:val="ru-RU" w:eastAsia="ar-SA"/>
              </w:rPr>
              <w:t>m</w:t>
            </w:r>
          </w:p>
        </w:tc>
        <w:tc>
          <w:tcPr>
            <w:tcW w:w="1275" w:type="dxa"/>
            <w:tcBorders>
              <w:top w:val="single" w:sz="4" w:space="0" w:color="auto"/>
              <w:bottom w:val="single" w:sz="4" w:space="0" w:color="auto"/>
            </w:tcBorders>
            <w:vAlign w:val="center"/>
          </w:tcPr>
          <w:p w14:paraId="3291C564" w14:textId="77777777" w:rsidR="0079595F" w:rsidRPr="00E01314" w:rsidRDefault="0079595F" w:rsidP="002865C0">
            <w:pPr>
              <w:spacing w:after="200" w:line="276" w:lineRule="auto"/>
              <w:jc w:val="center"/>
              <w:rPr>
                <w:lang w:eastAsia="ar-SA"/>
              </w:rPr>
            </w:pPr>
            <w:r>
              <w:rPr>
                <w:lang w:eastAsia="ar-SA"/>
              </w:rPr>
              <w:t>6,600</w:t>
            </w:r>
          </w:p>
        </w:tc>
      </w:tr>
      <w:tr w:rsidR="0079595F" w:rsidRPr="00A41119" w14:paraId="2C3EE2AB" w14:textId="77777777" w:rsidTr="002865C0">
        <w:trPr>
          <w:trHeight w:val="1052"/>
        </w:trPr>
        <w:tc>
          <w:tcPr>
            <w:tcW w:w="709" w:type="dxa"/>
            <w:tcBorders>
              <w:top w:val="single" w:sz="4" w:space="0" w:color="auto"/>
              <w:bottom w:val="single" w:sz="4" w:space="0" w:color="auto"/>
            </w:tcBorders>
            <w:vAlign w:val="center"/>
          </w:tcPr>
          <w:p w14:paraId="60E1D06F" w14:textId="77777777" w:rsidR="0079595F" w:rsidRPr="00E01314" w:rsidRDefault="0079595F" w:rsidP="002865C0">
            <w:pPr>
              <w:rPr>
                <w:lang w:eastAsia="ar-SA"/>
              </w:rPr>
            </w:pPr>
            <w:r>
              <w:rPr>
                <w:lang w:val="ru-RU" w:eastAsia="ar-SA"/>
              </w:rPr>
              <w:t xml:space="preserve"> </w:t>
            </w:r>
            <w:r>
              <w:rPr>
                <w:lang w:eastAsia="ar-SA"/>
              </w:rPr>
              <w:t>15</w:t>
            </w:r>
          </w:p>
        </w:tc>
        <w:tc>
          <w:tcPr>
            <w:tcW w:w="1559" w:type="dxa"/>
            <w:tcBorders>
              <w:top w:val="single" w:sz="4" w:space="0" w:color="auto"/>
              <w:bottom w:val="single" w:sz="4" w:space="0" w:color="auto"/>
            </w:tcBorders>
            <w:vAlign w:val="center"/>
          </w:tcPr>
          <w:p w14:paraId="52061980" w14:textId="77777777" w:rsidR="0079595F" w:rsidRDefault="0079595F" w:rsidP="002865C0">
            <w:pPr>
              <w:rPr>
                <w:lang w:val="ru-RU" w:eastAsia="ar-SA"/>
              </w:rPr>
            </w:pPr>
            <w:r>
              <w:rPr>
                <w:lang w:val="en-US" w:eastAsia="ar-SA"/>
              </w:rPr>
              <w:t>IC11B  k=1,4</w:t>
            </w:r>
          </w:p>
        </w:tc>
        <w:tc>
          <w:tcPr>
            <w:tcW w:w="6096" w:type="dxa"/>
            <w:tcBorders>
              <w:top w:val="single" w:sz="4" w:space="0" w:color="auto"/>
              <w:bottom w:val="single" w:sz="4" w:space="0" w:color="auto"/>
            </w:tcBorders>
            <w:vAlign w:val="center"/>
          </w:tcPr>
          <w:p w14:paraId="4F0D21E9" w14:textId="77777777" w:rsidR="0079595F" w:rsidRDefault="0079595F" w:rsidP="002865C0">
            <w:pPr>
              <w:rPr>
                <w:lang w:eastAsia="ar-SA"/>
              </w:rPr>
            </w:pPr>
            <w:r>
              <w:rPr>
                <w:lang w:eastAsia="ar-SA"/>
              </w:rPr>
              <w:t xml:space="preserve">Teava din otel neagra  sudata longitudinal pentru instalatii, nefiletata, montata prin sudura in coloane, in instalatii de incalzire centrala pentru cladiri de locuit si social-culturale, teava avind diametrul de 3/4" </w:t>
            </w:r>
          </w:p>
        </w:tc>
        <w:tc>
          <w:tcPr>
            <w:tcW w:w="992" w:type="dxa"/>
            <w:tcBorders>
              <w:top w:val="single" w:sz="4" w:space="0" w:color="auto"/>
              <w:bottom w:val="single" w:sz="4" w:space="0" w:color="auto"/>
            </w:tcBorders>
            <w:vAlign w:val="center"/>
          </w:tcPr>
          <w:p w14:paraId="45DABC63" w14:textId="77777777" w:rsidR="0079595F" w:rsidRDefault="0079595F" w:rsidP="002865C0">
            <w:pPr>
              <w:jc w:val="center"/>
              <w:rPr>
                <w:lang w:val="ru-RU" w:eastAsia="ar-SA"/>
              </w:rPr>
            </w:pPr>
            <w:r>
              <w:rPr>
                <w:lang w:val="ru-RU" w:eastAsia="ar-SA"/>
              </w:rPr>
              <w:t>m</w:t>
            </w:r>
          </w:p>
        </w:tc>
        <w:tc>
          <w:tcPr>
            <w:tcW w:w="1275" w:type="dxa"/>
            <w:tcBorders>
              <w:top w:val="single" w:sz="4" w:space="0" w:color="auto"/>
              <w:bottom w:val="single" w:sz="4" w:space="0" w:color="auto"/>
            </w:tcBorders>
            <w:vAlign w:val="center"/>
          </w:tcPr>
          <w:p w14:paraId="737A0C83" w14:textId="77777777" w:rsidR="0079595F" w:rsidRDefault="0079595F" w:rsidP="002865C0">
            <w:pPr>
              <w:spacing w:after="200" w:line="276" w:lineRule="auto"/>
              <w:jc w:val="center"/>
              <w:rPr>
                <w:lang w:val="ru-RU" w:eastAsia="ar-SA"/>
              </w:rPr>
            </w:pPr>
            <w:r>
              <w:rPr>
                <w:lang w:eastAsia="ar-SA"/>
              </w:rPr>
              <w:t>23</w:t>
            </w:r>
            <w:r>
              <w:rPr>
                <w:lang w:val="ru-RU" w:eastAsia="ar-SA"/>
              </w:rPr>
              <w:t>,000</w:t>
            </w:r>
          </w:p>
        </w:tc>
      </w:tr>
      <w:tr w:rsidR="0079595F" w:rsidRPr="00A41119" w14:paraId="2E232E41" w14:textId="77777777" w:rsidTr="002865C0">
        <w:tc>
          <w:tcPr>
            <w:tcW w:w="709" w:type="dxa"/>
            <w:tcBorders>
              <w:top w:val="single" w:sz="4" w:space="0" w:color="auto"/>
              <w:bottom w:val="single" w:sz="4" w:space="0" w:color="auto"/>
            </w:tcBorders>
            <w:vAlign w:val="center"/>
          </w:tcPr>
          <w:p w14:paraId="038A9550" w14:textId="77777777" w:rsidR="0079595F" w:rsidRPr="00E01314" w:rsidRDefault="0079595F" w:rsidP="002865C0">
            <w:pPr>
              <w:rPr>
                <w:lang w:eastAsia="ar-SA"/>
              </w:rPr>
            </w:pPr>
            <w:r>
              <w:rPr>
                <w:lang w:val="ru-RU" w:eastAsia="ar-SA"/>
              </w:rPr>
              <w:t xml:space="preserve"> </w:t>
            </w:r>
            <w:r>
              <w:rPr>
                <w:lang w:eastAsia="ar-SA"/>
              </w:rPr>
              <w:t>16</w:t>
            </w:r>
          </w:p>
        </w:tc>
        <w:tc>
          <w:tcPr>
            <w:tcW w:w="1559" w:type="dxa"/>
            <w:tcBorders>
              <w:top w:val="single" w:sz="4" w:space="0" w:color="auto"/>
              <w:bottom w:val="single" w:sz="4" w:space="0" w:color="auto"/>
            </w:tcBorders>
            <w:vAlign w:val="center"/>
          </w:tcPr>
          <w:p w14:paraId="768ED3B5" w14:textId="77777777" w:rsidR="0079595F" w:rsidRDefault="0079595F" w:rsidP="002865C0">
            <w:pPr>
              <w:rPr>
                <w:lang w:val="ru-RU" w:eastAsia="ar-SA"/>
              </w:rPr>
            </w:pPr>
            <w:r>
              <w:rPr>
                <w:lang w:val="en-US" w:eastAsia="ar-SA"/>
              </w:rPr>
              <w:t>IE03A</w:t>
            </w:r>
          </w:p>
          <w:p w14:paraId="605CC90D"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6299F321" w14:textId="77777777" w:rsidR="0079595F" w:rsidRDefault="0079595F" w:rsidP="002865C0">
            <w:pPr>
              <w:rPr>
                <w:lang w:val="ru-RU" w:eastAsia="ar-SA"/>
              </w:rPr>
            </w:pPr>
            <w:r>
              <w:rPr>
                <w:lang w:eastAsia="ar-SA"/>
              </w:rPr>
              <w:t xml:space="preserve">Efectuarea probei de etanseitate la presiune a  conductelor de alimentare a aparatelor de incalzire (aeroterme, termoconvectoare, covectoare de plinta, etc.) avind diametrul de 3/8" ... </w:t>
            </w:r>
            <w:r>
              <w:rPr>
                <w:lang w:val="ru-RU" w:eastAsia="ar-SA"/>
              </w:rPr>
              <w:t>1"</w:t>
            </w:r>
          </w:p>
        </w:tc>
        <w:tc>
          <w:tcPr>
            <w:tcW w:w="992" w:type="dxa"/>
            <w:tcBorders>
              <w:top w:val="single" w:sz="4" w:space="0" w:color="auto"/>
              <w:bottom w:val="single" w:sz="4" w:space="0" w:color="auto"/>
            </w:tcBorders>
            <w:vAlign w:val="center"/>
          </w:tcPr>
          <w:p w14:paraId="4711190C" w14:textId="77777777" w:rsidR="0079595F" w:rsidRDefault="0079595F" w:rsidP="002865C0">
            <w:pPr>
              <w:jc w:val="center"/>
              <w:rPr>
                <w:lang w:val="ru-RU" w:eastAsia="ar-SA"/>
              </w:rPr>
            </w:pPr>
            <w:r>
              <w:rPr>
                <w:lang w:val="ru-RU" w:eastAsia="ar-SA"/>
              </w:rPr>
              <w:t>m</w:t>
            </w:r>
          </w:p>
        </w:tc>
        <w:tc>
          <w:tcPr>
            <w:tcW w:w="1275" w:type="dxa"/>
            <w:tcBorders>
              <w:top w:val="single" w:sz="4" w:space="0" w:color="auto"/>
              <w:bottom w:val="single" w:sz="4" w:space="0" w:color="auto"/>
            </w:tcBorders>
            <w:vAlign w:val="center"/>
          </w:tcPr>
          <w:p w14:paraId="75FAB5F3" w14:textId="77777777" w:rsidR="0079595F" w:rsidRDefault="0079595F" w:rsidP="002865C0">
            <w:pPr>
              <w:spacing w:after="200" w:line="276" w:lineRule="auto"/>
              <w:jc w:val="center"/>
              <w:rPr>
                <w:lang w:val="ru-RU" w:eastAsia="ar-SA"/>
              </w:rPr>
            </w:pPr>
            <w:r>
              <w:rPr>
                <w:lang w:val="ru-RU" w:eastAsia="ar-SA"/>
              </w:rPr>
              <w:t>3</w:t>
            </w:r>
            <w:r>
              <w:rPr>
                <w:lang w:eastAsia="ar-SA"/>
              </w:rPr>
              <w:t>0</w:t>
            </w:r>
            <w:r>
              <w:rPr>
                <w:lang w:val="ru-RU" w:eastAsia="ar-SA"/>
              </w:rPr>
              <w:t>,000</w:t>
            </w:r>
          </w:p>
        </w:tc>
      </w:tr>
      <w:tr w:rsidR="0079595F" w:rsidRPr="00A41119" w14:paraId="4701B1A7" w14:textId="77777777" w:rsidTr="002865C0">
        <w:tc>
          <w:tcPr>
            <w:tcW w:w="709" w:type="dxa"/>
            <w:tcBorders>
              <w:top w:val="single" w:sz="4" w:space="0" w:color="auto"/>
              <w:bottom w:val="single" w:sz="4" w:space="0" w:color="auto"/>
            </w:tcBorders>
            <w:vAlign w:val="center"/>
          </w:tcPr>
          <w:p w14:paraId="16B23A93" w14:textId="77777777" w:rsidR="0079595F" w:rsidRPr="00E01314" w:rsidRDefault="0079595F" w:rsidP="002865C0">
            <w:pPr>
              <w:rPr>
                <w:lang w:eastAsia="ar-SA"/>
              </w:rPr>
            </w:pPr>
            <w:r>
              <w:rPr>
                <w:lang w:val="ru-RU" w:eastAsia="ar-SA"/>
              </w:rPr>
              <w:t xml:space="preserve"> </w:t>
            </w:r>
            <w:r>
              <w:rPr>
                <w:lang w:eastAsia="ar-SA"/>
              </w:rPr>
              <w:t>17</w:t>
            </w:r>
          </w:p>
        </w:tc>
        <w:tc>
          <w:tcPr>
            <w:tcW w:w="1559" w:type="dxa"/>
            <w:tcBorders>
              <w:top w:val="single" w:sz="4" w:space="0" w:color="auto"/>
              <w:bottom w:val="single" w:sz="4" w:space="0" w:color="auto"/>
            </w:tcBorders>
            <w:vAlign w:val="center"/>
          </w:tcPr>
          <w:p w14:paraId="4E7DCD67" w14:textId="77777777" w:rsidR="0079595F" w:rsidRDefault="0079595F" w:rsidP="002865C0">
            <w:pPr>
              <w:rPr>
                <w:lang w:val="ru-RU" w:eastAsia="ar-SA"/>
              </w:rPr>
            </w:pPr>
            <w:r>
              <w:rPr>
                <w:lang w:val="en-US" w:eastAsia="ar-SA"/>
              </w:rPr>
              <w:t>IzJ09B</w:t>
            </w:r>
          </w:p>
          <w:p w14:paraId="4B3DC481" w14:textId="77777777" w:rsidR="0079595F" w:rsidRDefault="0079595F" w:rsidP="002865C0">
            <w:pPr>
              <w:rPr>
                <w:lang w:val="ru-RU" w:eastAsia="ar-SA"/>
              </w:rPr>
            </w:pPr>
          </w:p>
        </w:tc>
        <w:tc>
          <w:tcPr>
            <w:tcW w:w="6096" w:type="dxa"/>
            <w:tcBorders>
              <w:top w:val="single" w:sz="4" w:space="0" w:color="auto"/>
              <w:bottom w:val="single" w:sz="4" w:space="0" w:color="auto"/>
            </w:tcBorders>
            <w:vAlign w:val="center"/>
          </w:tcPr>
          <w:p w14:paraId="1BA86BC5" w14:textId="77777777" w:rsidR="0079595F" w:rsidRDefault="0079595F" w:rsidP="002865C0">
            <w:pPr>
              <w:rPr>
                <w:lang w:eastAsia="ar-SA"/>
              </w:rPr>
            </w:pPr>
            <w:r>
              <w:rPr>
                <w:lang w:eastAsia="ar-SA"/>
              </w:rPr>
              <w:t xml:space="preserve">Vopsirea invelitorii de tabla la conducte si aparate cu vopsea de ulei in 2 straturi, inclusiv grunduirea </w:t>
            </w:r>
          </w:p>
        </w:tc>
        <w:tc>
          <w:tcPr>
            <w:tcW w:w="992" w:type="dxa"/>
            <w:tcBorders>
              <w:top w:val="single" w:sz="4" w:space="0" w:color="auto"/>
              <w:bottom w:val="single" w:sz="4" w:space="0" w:color="auto"/>
            </w:tcBorders>
            <w:vAlign w:val="center"/>
          </w:tcPr>
          <w:p w14:paraId="273B356A" w14:textId="77777777" w:rsidR="0079595F" w:rsidRDefault="0079595F" w:rsidP="002865C0">
            <w:pPr>
              <w:jc w:val="center"/>
              <w:rPr>
                <w:lang w:val="ru-RU" w:eastAsia="ar-SA"/>
              </w:rPr>
            </w:pPr>
            <w:r>
              <w:rPr>
                <w:lang w:val="ru-RU" w:eastAsia="ar-SA"/>
              </w:rPr>
              <w:t>m2</w:t>
            </w:r>
          </w:p>
        </w:tc>
        <w:tc>
          <w:tcPr>
            <w:tcW w:w="1275" w:type="dxa"/>
            <w:tcBorders>
              <w:top w:val="single" w:sz="4" w:space="0" w:color="auto"/>
              <w:bottom w:val="single" w:sz="4" w:space="0" w:color="auto"/>
            </w:tcBorders>
            <w:vAlign w:val="center"/>
          </w:tcPr>
          <w:p w14:paraId="257CFCF9" w14:textId="77777777" w:rsidR="0079595F" w:rsidRDefault="0079595F" w:rsidP="002865C0">
            <w:pPr>
              <w:spacing w:after="200" w:line="276" w:lineRule="auto"/>
              <w:jc w:val="center"/>
              <w:rPr>
                <w:lang w:val="ru-RU" w:eastAsia="ar-SA"/>
              </w:rPr>
            </w:pPr>
            <w:r>
              <w:rPr>
                <w:lang w:val="ru-RU" w:eastAsia="ar-SA"/>
              </w:rPr>
              <w:t>6,110</w:t>
            </w:r>
          </w:p>
        </w:tc>
      </w:tr>
      <w:tr w:rsidR="0079595F" w:rsidRPr="00A41119" w14:paraId="75910C17" w14:textId="77777777" w:rsidTr="002865C0">
        <w:tc>
          <w:tcPr>
            <w:tcW w:w="709" w:type="dxa"/>
            <w:tcBorders>
              <w:top w:val="single" w:sz="4" w:space="0" w:color="auto"/>
              <w:bottom w:val="single" w:sz="4" w:space="0" w:color="auto"/>
            </w:tcBorders>
            <w:vAlign w:val="center"/>
          </w:tcPr>
          <w:p w14:paraId="27091B4D" w14:textId="77777777" w:rsidR="0079595F" w:rsidRDefault="0079595F" w:rsidP="002865C0">
            <w:pPr>
              <w:rPr>
                <w:lang w:val="ru-RU" w:eastAsia="ar-SA"/>
              </w:rPr>
            </w:pPr>
          </w:p>
        </w:tc>
        <w:tc>
          <w:tcPr>
            <w:tcW w:w="1559" w:type="dxa"/>
            <w:tcBorders>
              <w:top w:val="single" w:sz="4" w:space="0" w:color="auto"/>
              <w:bottom w:val="single" w:sz="4" w:space="0" w:color="auto"/>
            </w:tcBorders>
            <w:vAlign w:val="center"/>
          </w:tcPr>
          <w:p w14:paraId="23692554" w14:textId="77777777" w:rsidR="0079595F" w:rsidRDefault="0079595F" w:rsidP="002865C0">
            <w:pPr>
              <w:rPr>
                <w:lang w:val="en-US" w:eastAsia="ar-SA"/>
              </w:rPr>
            </w:pPr>
          </w:p>
        </w:tc>
        <w:tc>
          <w:tcPr>
            <w:tcW w:w="6096" w:type="dxa"/>
            <w:tcBorders>
              <w:top w:val="single" w:sz="4" w:space="0" w:color="auto"/>
              <w:bottom w:val="single" w:sz="4" w:space="0" w:color="auto"/>
            </w:tcBorders>
            <w:vAlign w:val="center"/>
          </w:tcPr>
          <w:p w14:paraId="13C9BE84" w14:textId="77777777" w:rsidR="0079595F" w:rsidRDefault="0079595F" w:rsidP="002865C0">
            <w:pPr>
              <w:rPr>
                <w:lang w:eastAsia="ar-SA"/>
              </w:rPr>
            </w:pPr>
            <w:r>
              <w:rPr>
                <w:b/>
                <w:bCs/>
                <w:sz w:val="22"/>
                <w:szCs w:val="22"/>
                <w:lang w:val="en-US"/>
              </w:rPr>
              <w:t>Capitolul 4</w:t>
            </w:r>
            <w:r>
              <w:rPr>
                <w:b/>
                <w:bCs/>
                <w:sz w:val="22"/>
                <w:szCs w:val="22"/>
              </w:rPr>
              <w:t>. Lucrari de montare</w:t>
            </w:r>
          </w:p>
        </w:tc>
        <w:tc>
          <w:tcPr>
            <w:tcW w:w="992" w:type="dxa"/>
            <w:tcBorders>
              <w:top w:val="single" w:sz="4" w:space="0" w:color="auto"/>
              <w:bottom w:val="single" w:sz="4" w:space="0" w:color="auto"/>
            </w:tcBorders>
            <w:vAlign w:val="center"/>
          </w:tcPr>
          <w:p w14:paraId="3D9E8DDE" w14:textId="77777777" w:rsidR="0079595F" w:rsidRDefault="0079595F" w:rsidP="002865C0">
            <w:pPr>
              <w:jc w:val="center"/>
              <w:rPr>
                <w:lang w:val="ru-RU" w:eastAsia="ar-SA"/>
              </w:rPr>
            </w:pPr>
          </w:p>
        </w:tc>
        <w:tc>
          <w:tcPr>
            <w:tcW w:w="1275" w:type="dxa"/>
            <w:tcBorders>
              <w:top w:val="single" w:sz="4" w:space="0" w:color="auto"/>
              <w:bottom w:val="single" w:sz="4" w:space="0" w:color="auto"/>
            </w:tcBorders>
            <w:vAlign w:val="center"/>
          </w:tcPr>
          <w:p w14:paraId="06B5552B" w14:textId="77777777" w:rsidR="0079595F" w:rsidRDefault="0079595F" w:rsidP="002865C0">
            <w:pPr>
              <w:spacing w:after="200" w:line="276" w:lineRule="auto"/>
              <w:jc w:val="center"/>
              <w:rPr>
                <w:lang w:val="ru-RU" w:eastAsia="ar-SA"/>
              </w:rPr>
            </w:pPr>
          </w:p>
        </w:tc>
      </w:tr>
      <w:tr w:rsidR="0079595F" w:rsidRPr="00A41119" w14:paraId="16ABABC9" w14:textId="77777777" w:rsidTr="002865C0">
        <w:tc>
          <w:tcPr>
            <w:tcW w:w="709" w:type="dxa"/>
            <w:tcBorders>
              <w:top w:val="single" w:sz="4" w:space="0" w:color="auto"/>
              <w:bottom w:val="single" w:sz="4" w:space="0" w:color="auto"/>
            </w:tcBorders>
            <w:vAlign w:val="center"/>
          </w:tcPr>
          <w:p w14:paraId="5889B468" w14:textId="77777777" w:rsidR="0079595F" w:rsidRDefault="0079595F" w:rsidP="002865C0">
            <w:pPr>
              <w:rPr>
                <w:lang w:val="ru-RU" w:eastAsia="ar-SA"/>
              </w:rPr>
            </w:pPr>
          </w:p>
        </w:tc>
        <w:tc>
          <w:tcPr>
            <w:tcW w:w="1559" w:type="dxa"/>
            <w:tcBorders>
              <w:top w:val="single" w:sz="4" w:space="0" w:color="auto"/>
              <w:bottom w:val="single" w:sz="4" w:space="0" w:color="auto"/>
            </w:tcBorders>
            <w:vAlign w:val="center"/>
          </w:tcPr>
          <w:p w14:paraId="35DAE2E8" w14:textId="77777777" w:rsidR="0079595F" w:rsidRDefault="0079595F" w:rsidP="002865C0">
            <w:pPr>
              <w:rPr>
                <w:lang w:val="en-US" w:eastAsia="ar-SA"/>
              </w:rPr>
            </w:pPr>
          </w:p>
        </w:tc>
        <w:tc>
          <w:tcPr>
            <w:tcW w:w="6096" w:type="dxa"/>
            <w:tcBorders>
              <w:top w:val="single" w:sz="4" w:space="0" w:color="auto"/>
              <w:bottom w:val="single" w:sz="4" w:space="0" w:color="auto"/>
            </w:tcBorders>
            <w:vAlign w:val="center"/>
          </w:tcPr>
          <w:p w14:paraId="293FB20E" w14:textId="77777777" w:rsidR="0079595F" w:rsidRDefault="0079595F" w:rsidP="002865C0">
            <w:pPr>
              <w:rPr>
                <w:b/>
                <w:bCs/>
                <w:sz w:val="22"/>
                <w:szCs w:val="22"/>
                <w:lang w:val="en-US"/>
              </w:rPr>
            </w:pPr>
            <w:r>
              <w:rPr>
                <w:b/>
                <w:bCs/>
                <w:sz w:val="22"/>
                <w:szCs w:val="22"/>
                <w:lang w:val="en-US"/>
              </w:rPr>
              <w:t>Capitolul 4</w:t>
            </w:r>
            <w:r>
              <w:rPr>
                <w:b/>
                <w:bCs/>
                <w:sz w:val="22"/>
                <w:szCs w:val="22"/>
              </w:rPr>
              <w:t xml:space="preserve">.1. Echipament electric  </w:t>
            </w:r>
          </w:p>
        </w:tc>
        <w:tc>
          <w:tcPr>
            <w:tcW w:w="992" w:type="dxa"/>
            <w:tcBorders>
              <w:top w:val="single" w:sz="4" w:space="0" w:color="auto"/>
              <w:bottom w:val="single" w:sz="4" w:space="0" w:color="auto"/>
            </w:tcBorders>
            <w:vAlign w:val="center"/>
          </w:tcPr>
          <w:p w14:paraId="0B9E796A" w14:textId="77777777" w:rsidR="0079595F" w:rsidRDefault="0079595F" w:rsidP="002865C0">
            <w:pPr>
              <w:jc w:val="center"/>
              <w:rPr>
                <w:lang w:val="ru-RU" w:eastAsia="ar-SA"/>
              </w:rPr>
            </w:pPr>
          </w:p>
        </w:tc>
        <w:tc>
          <w:tcPr>
            <w:tcW w:w="1275" w:type="dxa"/>
            <w:tcBorders>
              <w:top w:val="single" w:sz="4" w:space="0" w:color="auto"/>
              <w:bottom w:val="single" w:sz="4" w:space="0" w:color="auto"/>
            </w:tcBorders>
            <w:vAlign w:val="center"/>
          </w:tcPr>
          <w:p w14:paraId="59A47F12" w14:textId="77777777" w:rsidR="0079595F" w:rsidRDefault="0079595F" w:rsidP="002865C0">
            <w:pPr>
              <w:spacing w:after="200" w:line="276" w:lineRule="auto"/>
              <w:jc w:val="center"/>
              <w:rPr>
                <w:lang w:val="ru-RU" w:eastAsia="ar-SA"/>
              </w:rPr>
            </w:pPr>
          </w:p>
        </w:tc>
      </w:tr>
      <w:tr w:rsidR="0079595F" w:rsidRPr="00A41119" w14:paraId="57B4130E" w14:textId="77777777" w:rsidTr="002865C0">
        <w:tc>
          <w:tcPr>
            <w:tcW w:w="709" w:type="dxa"/>
            <w:tcBorders>
              <w:top w:val="single" w:sz="4" w:space="0" w:color="auto"/>
              <w:bottom w:val="single" w:sz="4" w:space="0" w:color="auto"/>
            </w:tcBorders>
          </w:tcPr>
          <w:p w14:paraId="52E9F41E" w14:textId="77777777" w:rsidR="0079595F" w:rsidRDefault="0079595F" w:rsidP="002865C0">
            <w:pPr>
              <w:rPr>
                <w:lang w:val="en-US"/>
              </w:rPr>
            </w:pPr>
            <w:r>
              <w:t>1</w:t>
            </w:r>
          </w:p>
        </w:tc>
        <w:tc>
          <w:tcPr>
            <w:tcW w:w="1559" w:type="dxa"/>
            <w:tcBorders>
              <w:top w:val="single" w:sz="4" w:space="0" w:color="auto"/>
              <w:bottom w:val="single" w:sz="4" w:space="0" w:color="auto"/>
            </w:tcBorders>
          </w:tcPr>
          <w:p w14:paraId="74470247" w14:textId="77777777" w:rsidR="0079595F" w:rsidRDefault="0079595F" w:rsidP="002865C0">
            <w:r>
              <w:rPr>
                <w:lang w:val="en-US"/>
              </w:rPr>
              <w:t>08-03-573-4</w:t>
            </w:r>
          </w:p>
          <w:p w14:paraId="632F66C3" w14:textId="77777777" w:rsidR="0079595F" w:rsidRDefault="0079595F" w:rsidP="002865C0"/>
        </w:tc>
        <w:tc>
          <w:tcPr>
            <w:tcW w:w="6096" w:type="dxa"/>
            <w:tcBorders>
              <w:top w:val="single" w:sz="4" w:space="0" w:color="auto"/>
              <w:bottom w:val="single" w:sz="4" w:space="0" w:color="auto"/>
            </w:tcBorders>
          </w:tcPr>
          <w:p w14:paraId="2C86222E" w14:textId="77777777" w:rsidR="0079595F" w:rsidRPr="00B3110D" w:rsidRDefault="0079595F" w:rsidP="002865C0">
            <w:pPr>
              <w:rPr>
                <w:lang w:val="en-US"/>
              </w:rPr>
            </w:pPr>
            <w:r>
              <w:rPr>
                <w:lang w:val="en-US"/>
              </w:rPr>
              <w:t>Dulap (pupitru) de comanda suspendat, inaltime, latime si adincime, mm, pina la 600</w:t>
            </w:r>
            <w:r>
              <w:t>х</w:t>
            </w:r>
            <w:r>
              <w:rPr>
                <w:lang w:val="en-US"/>
              </w:rPr>
              <w:t>600</w:t>
            </w:r>
            <w:r>
              <w:t>х</w:t>
            </w:r>
            <w:r>
              <w:rPr>
                <w:lang w:val="en-US"/>
              </w:rPr>
              <w:t xml:space="preserve">350  </w:t>
            </w:r>
            <w:r>
              <w:t>ЩРв</w:t>
            </w:r>
            <w:r>
              <w:rPr>
                <w:lang w:val="en-US"/>
              </w:rPr>
              <w:t>-36</w:t>
            </w:r>
            <w:r>
              <w:t>з</w:t>
            </w:r>
            <w:r>
              <w:rPr>
                <w:lang w:val="en-US"/>
              </w:rPr>
              <w:t>-074</w:t>
            </w:r>
            <w:r>
              <w:t>У</w:t>
            </w:r>
            <w:r>
              <w:rPr>
                <w:lang w:val="en-US"/>
              </w:rPr>
              <w:t>2</w:t>
            </w:r>
          </w:p>
        </w:tc>
        <w:tc>
          <w:tcPr>
            <w:tcW w:w="992" w:type="dxa"/>
            <w:tcBorders>
              <w:top w:val="single" w:sz="4" w:space="0" w:color="auto"/>
              <w:bottom w:val="single" w:sz="4" w:space="0" w:color="auto"/>
            </w:tcBorders>
            <w:vAlign w:val="center"/>
          </w:tcPr>
          <w:p w14:paraId="30DA024C"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3696F14E" w14:textId="77777777" w:rsidR="0079595F" w:rsidRDefault="0079595F" w:rsidP="002865C0">
            <w:pPr>
              <w:jc w:val="center"/>
            </w:pPr>
            <w:r>
              <w:t>1,00</w:t>
            </w:r>
          </w:p>
        </w:tc>
      </w:tr>
      <w:tr w:rsidR="0079595F" w:rsidRPr="00A41119" w14:paraId="04299339" w14:textId="77777777" w:rsidTr="002865C0">
        <w:tc>
          <w:tcPr>
            <w:tcW w:w="709" w:type="dxa"/>
            <w:tcBorders>
              <w:top w:val="single" w:sz="4" w:space="0" w:color="auto"/>
              <w:bottom w:val="single" w:sz="4" w:space="0" w:color="auto"/>
            </w:tcBorders>
          </w:tcPr>
          <w:p w14:paraId="324BD222" w14:textId="77777777" w:rsidR="0079595F" w:rsidRDefault="0079595F" w:rsidP="002865C0">
            <w:pPr>
              <w:rPr>
                <w:lang w:val="en-US"/>
              </w:rPr>
            </w:pPr>
            <w:r>
              <w:t xml:space="preserve"> 2</w:t>
            </w:r>
          </w:p>
        </w:tc>
        <w:tc>
          <w:tcPr>
            <w:tcW w:w="1559" w:type="dxa"/>
            <w:tcBorders>
              <w:top w:val="single" w:sz="4" w:space="0" w:color="auto"/>
              <w:bottom w:val="single" w:sz="4" w:space="0" w:color="auto"/>
            </w:tcBorders>
          </w:tcPr>
          <w:p w14:paraId="21C93839" w14:textId="77777777" w:rsidR="0079595F" w:rsidRDefault="0079595F" w:rsidP="002865C0">
            <w:r>
              <w:rPr>
                <w:lang w:val="en-US"/>
              </w:rPr>
              <w:t>08-03-575-1</w:t>
            </w:r>
          </w:p>
        </w:tc>
        <w:tc>
          <w:tcPr>
            <w:tcW w:w="6096" w:type="dxa"/>
            <w:tcBorders>
              <w:top w:val="single" w:sz="4" w:space="0" w:color="auto"/>
              <w:bottom w:val="single" w:sz="4" w:space="0" w:color="auto"/>
            </w:tcBorders>
          </w:tcPr>
          <w:p w14:paraId="3F7E9C54" w14:textId="77777777" w:rsidR="0079595F" w:rsidRPr="00B3110D" w:rsidRDefault="0079595F" w:rsidP="002865C0">
            <w:pPr>
              <w:rPr>
                <w:lang w:val="en-US"/>
              </w:rPr>
            </w:pPr>
            <w:r>
              <w:rPr>
                <w:lang w:val="en-US"/>
              </w:rPr>
              <w:t xml:space="preserve">Dispozitiv sau aparat demontat inainte de transportare </w:t>
            </w:r>
          </w:p>
        </w:tc>
        <w:tc>
          <w:tcPr>
            <w:tcW w:w="992" w:type="dxa"/>
            <w:tcBorders>
              <w:top w:val="single" w:sz="4" w:space="0" w:color="auto"/>
              <w:bottom w:val="single" w:sz="4" w:space="0" w:color="auto"/>
            </w:tcBorders>
            <w:vAlign w:val="center"/>
          </w:tcPr>
          <w:p w14:paraId="77401023"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6FB815CF" w14:textId="77777777" w:rsidR="0079595F" w:rsidRDefault="0079595F" w:rsidP="002865C0">
            <w:pPr>
              <w:jc w:val="center"/>
            </w:pPr>
            <w:r>
              <w:t>14,00</w:t>
            </w:r>
          </w:p>
        </w:tc>
      </w:tr>
      <w:tr w:rsidR="0079595F" w:rsidRPr="00A41119" w14:paraId="299C70B2" w14:textId="77777777" w:rsidTr="002865C0">
        <w:tc>
          <w:tcPr>
            <w:tcW w:w="709" w:type="dxa"/>
            <w:tcBorders>
              <w:top w:val="single" w:sz="4" w:space="0" w:color="auto"/>
              <w:bottom w:val="single" w:sz="4" w:space="0" w:color="auto"/>
            </w:tcBorders>
          </w:tcPr>
          <w:p w14:paraId="4A01B046" w14:textId="77777777" w:rsidR="0079595F" w:rsidRDefault="0079595F" w:rsidP="002865C0">
            <w:pPr>
              <w:rPr>
                <w:lang w:val="en-US"/>
              </w:rPr>
            </w:pPr>
            <w:r>
              <w:lastRenderedPageBreak/>
              <w:t xml:space="preserve"> 3</w:t>
            </w:r>
          </w:p>
        </w:tc>
        <w:tc>
          <w:tcPr>
            <w:tcW w:w="1559" w:type="dxa"/>
            <w:tcBorders>
              <w:top w:val="single" w:sz="4" w:space="0" w:color="auto"/>
              <w:bottom w:val="single" w:sz="4" w:space="0" w:color="auto"/>
            </w:tcBorders>
          </w:tcPr>
          <w:p w14:paraId="3DD43A9B" w14:textId="77777777" w:rsidR="0079595F" w:rsidRDefault="0079595F" w:rsidP="002865C0">
            <w:r>
              <w:rPr>
                <w:lang w:val="en-US"/>
              </w:rPr>
              <w:t>08-03-573-4</w:t>
            </w:r>
          </w:p>
          <w:p w14:paraId="11D92999" w14:textId="77777777" w:rsidR="0079595F" w:rsidRDefault="0079595F" w:rsidP="002865C0"/>
        </w:tc>
        <w:tc>
          <w:tcPr>
            <w:tcW w:w="6096" w:type="dxa"/>
            <w:tcBorders>
              <w:top w:val="single" w:sz="4" w:space="0" w:color="auto"/>
              <w:bottom w:val="single" w:sz="4" w:space="0" w:color="auto"/>
            </w:tcBorders>
          </w:tcPr>
          <w:p w14:paraId="531D8B87" w14:textId="77777777" w:rsidR="0079595F" w:rsidRPr="00B3110D" w:rsidRDefault="0079595F" w:rsidP="002865C0">
            <w:pPr>
              <w:rPr>
                <w:lang w:val="en-US"/>
              </w:rPr>
            </w:pPr>
            <w:r>
              <w:rPr>
                <w:lang w:val="en-US"/>
              </w:rPr>
              <w:t>Dulap (pupitru) de comanda suspendat, inaltime, latime si adincime, mm, pina la 600</w:t>
            </w:r>
            <w:r>
              <w:t>х</w:t>
            </w:r>
            <w:r>
              <w:rPr>
                <w:lang w:val="en-US"/>
              </w:rPr>
              <w:t>600</w:t>
            </w:r>
            <w:r>
              <w:t>х</w:t>
            </w:r>
            <w:r>
              <w:rPr>
                <w:lang w:val="en-US"/>
              </w:rPr>
              <w:t xml:space="preserve">350  </w:t>
            </w:r>
            <w:r>
              <w:t>ЩРв</w:t>
            </w:r>
            <w:r>
              <w:rPr>
                <w:lang w:val="en-US"/>
              </w:rPr>
              <w:t>-</w:t>
            </w:r>
            <w:r>
              <w:t>П</w:t>
            </w:r>
            <w:r>
              <w:rPr>
                <w:lang w:val="en-US"/>
              </w:rPr>
              <w:t>-12</w:t>
            </w:r>
          </w:p>
        </w:tc>
        <w:tc>
          <w:tcPr>
            <w:tcW w:w="992" w:type="dxa"/>
            <w:tcBorders>
              <w:top w:val="single" w:sz="4" w:space="0" w:color="auto"/>
              <w:bottom w:val="single" w:sz="4" w:space="0" w:color="auto"/>
            </w:tcBorders>
            <w:vAlign w:val="center"/>
          </w:tcPr>
          <w:p w14:paraId="2F7E95AE"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264113AC" w14:textId="77777777" w:rsidR="0079595F" w:rsidRDefault="0079595F" w:rsidP="002865C0">
            <w:pPr>
              <w:jc w:val="center"/>
            </w:pPr>
            <w:r>
              <w:t>1,00</w:t>
            </w:r>
          </w:p>
        </w:tc>
      </w:tr>
      <w:tr w:rsidR="0079595F" w:rsidRPr="00A41119" w14:paraId="2D0610A7" w14:textId="77777777" w:rsidTr="002865C0">
        <w:tc>
          <w:tcPr>
            <w:tcW w:w="709" w:type="dxa"/>
            <w:tcBorders>
              <w:top w:val="single" w:sz="4" w:space="0" w:color="auto"/>
              <w:bottom w:val="single" w:sz="4" w:space="0" w:color="auto"/>
            </w:tcBorders>
          </w:tcPr>
          <w:p w14:paraId="719C33E1" w14:textId="77777777" w:rsidR="0079595F" w:rsidRDefault="0079595F" w:rsidP="002865C0">
            <w:pPr>
              <w:rPr>
                <w:lang w:val="en-US"/>
              </w:rPr>
            </w:pPr>
            <w:r>
              <w:t xml:space="preserve"> 4</w:t>
            </w:r>
          </w:p>
        </w:tc>
        <w:tc>
          <w:tcPr>
            <w:tcW w:w="1559" w:type="dxa"/>
            <w:tcBorders>
              <w:top w:val="single" w:sz="4" w:space="0" w:color="auto"/>
              <w:bottom w:val="single" w:sz="4" w:space="0" w:color="auto"/>
            </w:tcBorders>
          </w:tcPr>
          <w:p w14:paraId="107F2911" w14:textId="77777777" w:rsidR="0079595F" w:rsidRDefault="0079595F" w:rsidP="002865C0">
            <w:r>
              <w:rPr>
                <w:lang w:val="en-US"/>
              </w:rPr>
              <w:t>08-03-575-1</w:t>
            </w:r>
          </w:p>
        </w:tc>
        <w:tc>
          <w:tcPr>
            <w:tcW w:w="6096" w:type="dxa"/>
            <w:tcBorders>
              <w:top w:val="single" w:sz="4" w:space="0" w:color="auto"/>
              <w:bottom w:val="single" w:sz="4" w:space="0" w:color="auto"/>
            </w:tcBorders>
          </w:tcPr>
          <w:p w14:paraId="79571B0F" w14:textId="77777777" w:rsidR="0079595F" w:rsidRPr="00B3110D" w:rsidRDefault="0079595F" w:rsidP="002865C0">
            <w:pPr>
              <w:rPr>
                <w:lang w:val="en-US"/>
              </w:rPr>
            </w:pPr>
            <w:r>
              <w:rPr>
                <w:lang w:val="en-US"/>
              </w:rPr>
              <w:t xml:space="preserve">Dispozitiv sau aparat demontat inainte de transportare </w:t>
            </w:r>
          </w:p>
        </w:tc>
        <w:tc>
          <w:tcPr>
            <w:tcW w:w="992" w:type="dxa"/>
            <w:tcBorders>
              <w:top w:val="single" w:sz="4" w:space="0" w:color="auto"/>
              <w:bottom w:val="single" w:sz="4" w:space="0" w:color="auto"/>
            </w:tcBorders>
            <w:vAlign w:val="center"/>
          </w:tcPr>
          <w:p w14:paraId="1DB5FCE5"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69B3AD23" w14:textId="77777777" w:rsidR="0079595F" w:rsidRDefault="0079595F" w:rsidP="002865C0">
            <w:pPr>
              <w:jc w:val="center"/>
            </w:pPr>
            <w:r>
              <w:t>4,00</w:t>
            </w:r>
          </w:p>
        </w:tc>
      </w:tr>
      <w:tr w:rsidR="0079595F" w:rsidRPr="00A41119" w14:paraId="70EDF6EC" w14:textId="77777777" w:rsidTr="002865C0">
        <w:tc>
          <w:tcPr>
            <w:tcW w:w="709" w:type="dxa"/>
            <w:tcBorders>
              <w:top w:val="single" w:sz="4" w:space="0" w:color="auto"/>
              <w:bottom w:val="single" w:sz="4" w:space="0" w:color="auto"/>
            </w:tcBorders>
          </w:tcPr>
          <w:p w14:paraId="5CB99096" w14:textId="77777777" w:rsidR="0079595F" w:rsidRDefault="0079595F" w:rsidP="002865C0">
            <w:pPr>
              <w:rPr>
                <w:lang w:val="en-US"/>
              </w:rPr>
            </w:pPr>
            <w:r>
              <w:t xml:space="preserve"> 5</w:t>
            </w:r>
          </w:p>
        </w:tc>
        <w:tc>
          <w:tcPr>
            <w:tcW w:w="1559" w:type="dxa"/>
            <w:tcBorders>
              <w:top w:val="single" w:sz="4" w:space="0" w:color="auto"/>
              <w:bottom w:val="single" w:sz="4" w:space="0" w:color="auto"/>
            </w:tcBorders>
          </w:tcPr>
          <w:p w14:paraId="55ECB3FD" w14:textId="77777777" w:rsidR="0079595F" w:rsidRDefault="0079595F" w:rsidP="002865C0">
            <w:r>
              <w:rPr>
                <w:lang w:val="en-US"/>
              </w:rPr>
              <w:t>08-03-573-4</w:t>
            </w:r>
          </w:p>
          <w:p w14:paraId="74C1E785" w14:textId="77777777" w:rsidR="0079595F" w:rsidRDefault="0079595F" w:rsidP="002865C0"/>
        </w:tc>
        <w:tc>
          <w:tcPr>
            <w:tcW w:w="6096" w:type="dxa"/>
            <w:tcBorders>
              <w:top w:val="single" w:sz="4" w:space="0" w:color="auto"/>
              <w:bottom w:val="single" w:sz="4" w:space="0" w:color="auto"/>
            </w:tcBorders>
          </w:tcPr>
          <w:p w14:paraId="4DDBC7C3" w14:textId="77777777" w:rsidR="0079595F" w:rsidRPr="00B3110D" w:rsidRDefault="0079595F" w:rsidP="002865C0">
            <w:pPr>
              <w:rPr>
                <w:lang w:val="en-US"/>
              </w:rPr>
            </w:pPr>
            <w:r>
              <w:rPr>
                <w:lang w:val="en-US"/>
              </w:rPr>
              <w:t>Dulap (pupitru) de comanda suspendat, inaltime, latime si adincime, mm, pina la 600</w:t>
            </w:r>
            <w:r>
              <w:t>х</w:t>
            </w:r>
            <w:r>
              <w:rPr>
                <w:lang w:val="en-US"/>
              </w:rPr>
              <w:t>600</w:t>
            </w:r>
            <w:r>
              <w:t>х</w:t>
            </w:r>
            <w:r>
              <w:rPr>
                <w:lang w:val="en-US"/>
              </w:rPr>
              <w:t xml:space="preserve">350  </w:t>
            </w:r>
            <w:r>
              <w:t>ЩМП</w:t>
            </w:r>
            <w:r>
              <w:rPr>
                <w:lang w:val="en-US"/>
              </w:rPr>
              <w:t>-2-3 036</w:t>
            </w:r>
          </w:p>
        </w:tc>
        <w:tc>
          <w:tcPr>
            <w:tcW w:w="992" w:type="dxa"/>
            <w:tcBorders>
              <w:top w:val="single" w:sz="4" w:space="0" w:color="auto"/>
              <w:bottom w:val="single" w:sz="4" w:space="0" w:color="auto"/>
            </w:tcBorders>
            <w:vAlign w:val="center"/>
          </w:tcPr>
          <w:p w14:paraId="038B53CB"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131A3EF5" w14:textId="77777777" w:rsidR="0079595F" w:rsidRDefault="0079595F" w:rsidP="002865C0">
            <w:pPr>
              <w:jc w:val="center"/>
            </w:pPr>
            <w:r>
              <w:t>4,00</w:t>
            </w:r>
          </w:p>
        </w:tc>
      </w:tr>
      <w:tr w:rsidR="0079595F" w:rsidRPr="00A41119" w14:paraId="569F51BE" w14:textId="77777777" w:rsidTr="002865C0">
        <w:tc>
          <w:tcPr>
            <w:tcW w:w="709" w:type="dxa"/>
            <w:tcBorders>
              <w:top w:val="single" w:sz="4" w:space="0" w:color="auto"/>
              <w:bottom w:val="single" w:sz="4" w:space="0" w:color="auto"/>
            </w:tcBorders>
          </w:tcPr>
          <w:p w14:paraId="7426A53B" w14:textId="77777777" w:rsidR="0079595F" w:rsidRDefault="0079595F" w:rsidP="002865C0">
            <w:pPr>
              <w:rPr>
                <w:lang w:val="en-US"/>
              </w:rPr>
            </w:pPr>
            <w:r>
              <w:t xml:space="preserve"> 6</w:t>
            </w:r>
          </w:p>
        </w:tc>
        <w:tc>
          <w:tcPr>
            <w:tcW w:w="1559" w:type="dxa"/>
            <w:tcBorders>
              <w:top w:val="single" w:sz="4" w:space="0" w:color="auto"/>
              <w:bottom w:val="single" w:sz="4" w:space="0" w:color="auto"/>
            </w:tcBorders>
          </w:tcPr>
          <w:p w14:paraId="099DBF0C" w14:textId="77777777" w:rsidR="0079595F" w:rsidRDefault="0079595F" w:rsidP="002865C0">
            <w:r>
              <w:rPr>
                <w:lang w:val="en-US"/>
              </w:rPr>
              <w:t>08-03-575-1</w:t>
            </w:r>
          </w:p>
        </w:tc>
        <w:tc>
          <w:tcPr>
            <w:tcW w:w="6096" w:type="dxa"/>
            <w:tcBorders>
              <w:top w:val="single" w:sz="4" w:space="0" w:color="auto"/>
              <w:bottom w:val="single" w:sz="4" w:space="0" w:color="auto"/>
            </w:tcBorders>
          </w:tcPr>
          <w:p w14:paraId="03B6F785" w14:textId="77777777" w:rsidR="0079595F" w:rsidRPr="00B3110D" w:rsidRDefault="0079595F" w:rsidP="002865C0">
            <w:pPr>
              <w:rPr>
                <w:lang w:val="en-US"/>
              </w:rPr>
            </w:pPr>
            <w:r>
              <w:rPr>
                <w:lang w:val="en-US"/>
              </w:rPr>
              <w:t xml:space="preserve">Dispozitiv sau aparat demontat inainte de transportare </w:t>
            </w:r>
          </w:p>
        </w:tc>
        <w:tc>
          <w:tcPr>
            <w:tcW w:w="992" w:type="dxa"/>
            <w:tcBorders>
              <w:top w:val="single" w:sz="4" w:space="0" w:color="auto"/>
              <w:bottom w:val="single" w:sz="4" w:space="0" w:color="auto"/>
            </w:tcBorders>
            <w:vAlign w:val="center"/>
          </w:tcPr>
          <w:p w14:paraId="1D4259B9"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1578CEB9" w14:textId="77777777" w:rsidR="0079595F" w:rsidRDefault="0079595F" w:rsidP="002865C0">
            <w:pPr>
              <w:jc w:val="center"/>
            </w:pPr>
            <w:r>
              <w:t>4,00</w:t>
            </w:r>
          </w:p>
        </w:tc>
      </w:tr>
      <w:tr w:rsidR="0079595F" w:rsidRPr="00A41119" w14:paraId="68636C4E" w14:textId="77777777" w:rsidTr="002865C0">
        <w:tc>
          <w:tcPr>
            <w:tcW w:w="709" w:type="dxa"/>
            <w:tcBorders>
              <w:top w:val="single" w:sz="4" w:space="0" w:color="auto"/>
              <w:bottom w:val="single" w:sz="4" w:space="0" w:color="auto"/>
            </w:tcBorders>
          </w:tcPr>
          <w:p w14:paraId="390FCB41" w14:textId="77777777" w:rsidR="0079595F" w:rsidRDefault="0079595F" w:rsidP="002865C0">
            <w:pPr>
              <w:rPr>
                <w:lang w:val="en-US"/>
              </w:rPr>
            </w:pPr>
            <w:r>
              <w:t xml:space="preserve"> 7</w:t>
            </w:r>
          </w:p>
        </w:tc>
        <w:tc>
          <w:tcPr>
            <w:tcW w:w="1559" w:type="dxa"/>
            <w:tcBorders>
              <w:top w:val="single" w:sz="4" w:space="0" w:color="auto"/>
              <w:bottom w:val="single" w:sz="4" w:space="0" w:color="auto"/>
            </w:tcBorders>
          </w:tcPr>
          <w:p w14:paraId="2DF53F4D" w14:textId="77777777" w:rsidR="0079595F" w:rsidRDefault="0079595F" w:rsidP="002865C0">
            <w:r>
              <w:rPr>
                <w:lang w:val="en-US"/>
              </w:rPr>
              <w:t>08-03-526-2</w:t>
            </w:r>
          </w:p>
          <w:p w14:paraId="348A39C6" w14:textId="77777777" w:rsidR="0079595F" w:rsidRDefault="0079595F" w:rsidP="002865C0"/>
        </w:tc>
        <w:tc>
          <w:tcPr>
            <w:tcW w:w="6096" w:type="dxa"/>
            <w:tcBorders>
              <w:top w:val="single" w:sz="4" w:space="0" w:color="auto"/>
              <w:bottom w:val="single" w:sz="4" w:space="0" w:color="auto"/>
            </w:tcBorders>
          </w:tcPr>
          <w:p w14:paraId="35D741BD" w14:textId="77777777" w:rsidR="0079595F" w:rsidRPr="00B3110D" w:rsidRDefault="0079595F" w:rsidP="002865C0">
            <w:pPr>
              <w:rPr>
                <w:lang w:val="en-US"/>
              </w:rPr>
            </w:pPr>
            <w:r>
              <w:rPr>
                <w:lang w:val="en-US"/>
              </w:rPr>
              <w:t>Automat mono-, bi-, tripolar, montat pe constructii pe perete sau coloana, curent pina la 100 (</w:t>
            </w:r>
            <w:r>
              <w:t>АП</w:t>
            </w:r>
            <w:r>
              <w:rPr>
                <w:lang w:val="en-US"/>
              </w:rPr>
              <w:t>50-3</w:t>
            </w:r>
            <w:r>
              <w:t>МТ</w:t>
            </w:r>
            <w:r>
              <w:rPr>
                <w:lang w:val="en-US"/>
              </w:rPr>
              <w:t xml:space="preserve">  32</w:t>
            </w:r>
            <w:r>
              <w:t>А</w:t>
            </w:r>
            <w:r>
              <w:rPr>
                <w:lang w:val="en-US"/>
              </w:rPr>
              <w:t xml:space="preserve">) </w:t>
            </w:r>
          </w:p>
        </w:tc>
        <w:tc>
          <w:tcPr>
            <w:tcW w:w="992" w:type="dxa"/>
            <w:tcBorders>
              <w:top w:val="single" w:sz="4" w:space="0" w:color="auto"/>
              <w:bottom w:val="single" w:sz="4" w:space="0" w:color="auto"/>
            </w:tcBorders>
            <w:vAlign w:val="center"/>
          </w:tcPr>
          <w:p w14:paraId="1E01BD37"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43C49A62" w14:textId="77777777" w:rsidR="0079595F" w:rsidRDefault="0079595F" w:rsidP="002865C0">
            <w:pPr>
              <w:jc w:val="center"/>
            </w:pPr>
            <w:r>
              <w:t>1,00</w:t>
            </w:r>
          </w:p>
        </w:tc>
      </w:tr>
      <w:tr w:rsidR="0079595F" w:rsidRPr="00A41119" w14:paraId="3452BA36" w14:textId="77777777" w:rsidTr="002865C0">
        <w:tc>
          <w:tcPr>
            <w:tcW w:w="709" w:type="dxa"/>
            <w:tcBorders>
              <w:top w:val="single" w:sz="4" w:space="0" w:color="auto"/>
              <w:bottom w:val="single" w:sz="4" w:space="0" w:color="auto"/>
            </w:tcBorders>
          </w:tcPr>
          <w:p w14:paraId="493EC9D9" w14:textId="77777777" w:rsidR="0079595F" w:rsidRDefault="0079595F" w:rsidP="002865C0">
            <w:pPr>
              <w:rPr>
                <w:lang w:val="en-US"/>
              </w:rPr>
            </w:pPr>
            <w:r>
              <w:t xml:space="preserve"> 8</w:t>
            </w:r>
          </w:p>
        </w:tc>
        <w:tc>
          <w:tcPr>
            <w:tcW w:w="1559" w:type="dxa"/>
            <w:tcBorders>
              <w:top w:val="single" w:sz="4" w:space="0" w:color="auto"/>
              <w:bottom w:val="single" w:sz="4" w:space="0" w:color="auto"/>
            </w:tcBorders>
          </w:tcPr>
          <w:p w14:paraId="08D257B0" w14:textId="77777777" w:rsidR="0079595F" w:rsidRDefault="0079595F" w:rsidP="002865C0">
            <w:r>
              <w:rPr>
                <w:lang w:val="en-US"/>
              </w:rPr>
              <w:t>08-03-526-1</w:t>
            </w:r>
          </w:p>
          <w:p w14:paraId="087AA3DA" w14:textId="77777777" w:rsidR="0079595F" w:rsidRDefault="0079595F" w:rsidP="002865C0"/>
        </w:tc>
        <w:tc>
          <w:tcPr>
            <w:tcW w:w="6096" w:type="dxa"/>
            <w:tcBorders>
              <w:top w:val="single" w:sz="4" w:space="0" w:color="auto"/>
              <w:bottom w:val="single" w:sz="4" w:space="0" w:color="auto"/>
            </w:tcBorders>
          </w:tcPr>
          <w:p w14:paraId="63EC9C6A" w14:textId="77777777" w:rsidR="0079595F" w:rsidRPr="00B3110D" w:rsidRDefault="0079595F" w:rsidP="002865C0">
            <w:pPr>
              <w:rPr>
                <w:lang w:val="en-US"/>
              </w:rPr>
            </w:pPr>
            <w:r>
              <w:rPr>
                <w:lang w:val="en-US"/>
              </w:rPr>
              <w:t xml:space="preserve">Automat mono-, bi-, tripolar, montat pe constructii pe perete sau coloana, curent pina la 25 A   </w:t>
            </w:r>
            <w:r>
              <w:t>АП</w:t>
            </w:r>
            <w:r>
              <w:rPr>
                <w:lang w:val="en-US"/>
              </w:rPr>
              <w:t>50-3</w:t>
            </w:r>
            <w:r>
              <w:t>МТ</w:t>
            </w:r>
          </w:p>
        </w:tc>
        <w:tc>
          <w:tcPr>
            <w:tcW w:w="992" w:type="dxa"/>
            <w:tcBorders>
              <w:top w:val="single" w:sz="4" w:space="0" w:color="auto"/>
              <w:bottom w:val="single" w:sz="4" w:space="0" w:color="auto"/>
            </w:tcBorders>
            <w:vAlign w:val="center"/>
          </w:tcPr>
          <w:p w14:paraId="07396D85"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412B4715" w14:textId="77777777" w:rsidR="0079595F" w:rsidRDefault="0079595F" w:rsidP="002865C0">
            <w:pPr>
              <w:jc w:val="center"/>
            </w:pPr>
            <w:r>
              <w:t>6,00</w:t>
            </w:r>
          </w:p>
        </w:tc>
      </w:tr>
      <w:tr w:rsidR="0079595F" w:rsidRPr="00A41119" w14:paraId="08388D25" w14:textId="77777777" w:rsidTr="002865C0">
        <w:tc>
          <w:tcPr>
            <w:tcW w:w="709" w:type="dxa"/>
            <w:tcBorders>
              <w:top w:val="single" w:sz="4" w:space="0" w:color="auto"/>
              <w:bottom w:val="single" w:sz="4" w:space="0" w:color="auto"/>
            </w:tcBorders>
          </w:tcPr>
          <w:p w14:paraId="64BE6B54" w14:textId="77777777" w:rsidR="0079595F" w:rsidRDefault="0079595F" w:rsidP="002865C0">
            <w:pPr>
              <w:rPr>
                <w:lang w:val="en-US"/>
              </w:rPr>
            </w:pPr>
            <w:r>
              <w:t xml:space="preserve"> 9</w:t>
            </w:r>
          </w:p>
        </w:tc>
        <w:tc>
          <w:tcPr>
            <w:tcW w:w="1559" w:type="dxa"/>
            <w:tcBorders>
              <w:top w:val="single" w:sz="4" w:space="0" w:color="auto"/>
              <w:bottom w:val="single" w:sz="4" w:space="0" w:color="auto"/>
            </w:tcBorders>
          </w:tcPr>
          <w:p w14:paraId="78285AD1" w14:textId="77777777" w:rsidR="0079595F" w:rsidRDefault="0079595F" w:rsidP="002865C0">
            <w:r>
              <w:rPr>
                <w:lang w:val="en-US"/>
              </w:rPr>
              <w:t>08-03-526-2</w:t>
            </w:r>
          </w:p>
          <w:p w14:paraId="3F30F3F2" w14:textId="77777777" w:rsidR="0079595F" w:rsidRDefault="0079595F" w:rsidP="002865C0"/>
        </w:tc>
        <w:tc>
          <w:tcPr>
            <w:tcW w:w="6096" w:type="dxa"/>
            <w:tcBorders>
              <w:top w:val="single" w:sz="4" w:space="0" w:color="auto"/>
              <w:bottom w:val="single" w:sz="4" w:space="0" w:color="auto"/>
            </w:tcBorders>
          </w:tcPr>
          <w:p w14:paraId="540B53AB" w14:textId="77777777" w:rsidR="0079595F" w:rsidRPr="00B3110D" w:rsidRDefault="0079595F" w:rsidP="002865C0">
            <w:pPr>
              <w:rPr>
                <w:lang w:val="en-US"/>
              </w:rPr>
            </w:pPr>
            <w:r>
              <w:rPr>
                <w:lang w:val="en-US"/>
              </w:rPr>
              <w:t>Automat mono-, bi-, tripolar, montat pe constructii pe perete sau coloana, curent pina la 100 (80</w:t>
            </w:r>
            <w:r>
              <w:t>А</w:t>
            </w:r>
            <w:r>
              <w:rPr>
                <w:lang w:val="en-US"/>
              </w:rPr>
              <w:t xml:space="preserve">) </w:t>
            </w:r>
          </w:p>
        </w:tc>
        <w:tc>
          <w:tcPr>
            <w:tcW w:w="992" w:type="dxa"/>
            <w:tcBorders>
              <w:top w:val="single" w:sz="4" w:space="0" w:color="auto"/>
              <w:bottom w:val="single" w:sz="4" w:space="0" w:color="auto"/>
            </w:tcBorders>
            <w:vAlign w:val="center"/>
          </w:tcPr>
          <w:p w14:paraId="5195AF45"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7671D656" w14:textId="77777777" w:rsidR="0079595F" w:rsidRDefault="0079595F" w:rsidP="002865C0">
            <w:pPr>
              <w:jc w:val="center"/>
            </w:pPr>
            <w:r>
              <w:t>1,00</w:t>
            </w:r>
          </w:p>
        </w:tc>
      </w:tr>
      <w:tr w:rsidR="0079595F" w:rsidRPr="00A41119" w14:paraId="13113A56" w14:textId="77777777" w:rsidTr="002865C0">
        <w:tc>
          <w:tcPr>
            <w:tcW w:w="709" w:type="dxa"/>
            <w:tcBorders>
              <w:top w:val="single" w:sz="4" w:space="0" w:color="auto"/>
              <w:bottom w:val="single" w:sz="4" w:space="0" w:color="auto"/>
            </w:tcBorders>
          </w:tcPr>
          <w:p w14:paraId="7C8B6721" w14:textId="77777777" w:rsidR="0079595F" w:rsidRDefault="0079595F" w:rsidP="002865C0">
            <w:pPr>
              <w:rPr>
                <w:lang w:val="en-US"/>
              </w:rPr>
            </w:pPr>
            <w:r>
              <w:t xml:space="preserve"> 10</w:t>
            </w:r>
          </w:p>
        </w:tc>
        <w:tc>
          <w:tcPr>
            <w:tcW w:w="1559" w:type="dxa"/>
            <w:tcBorders>
              <w:top w:val="single" w:sz="4" w:space="0" w:color="auto"/>
              <w:bottom w:val="single" w:sz="4" w:space="0" w:color="auto"/>
            </w:tcBorders>
          </w:tcPr>
          <w:p w14:paraId="0B006104" w14:textId="77777777" w:rsidR="0079595F" w:rsidRDefault="0079595F" w:rsidP="002865C0">
            <w:r>
              <w:rPr>
                <w:lang w:val="en-US"/>
              </w:rPr>
              <w:t>08-03-526-1</w:t>
            </w:r>
          </w:p>
          <w:p w14:paraId="28968C07" w14:textId="77777777" w:rsidR="0079595F" w:rsidRDefault="0079595F" w:rsidP="002865C0"/>
        </w:tc>
        <w:tc>
          <w:tcPr>
            <w:tcW w:w="6096" w:type="dxa"/>
            <w:tcBorders>
              <w:top w:val="single" w:sz="4" w:space="0" w:color="auto"/>
              <w:bottom w:val="single" w:sz="4" w:space="0" w:color="auto"/>
            </w:tcBorders>
          </w:tcPr>
          <w:p w14:paraId="3286BD83" w14:textId="77777777" w:rsidR="0079595F" w:rsidRPr="00B3110D" w:rsidRDefault="0079595F" w:rsidP="002865C0">
            <w:pPr>
              <w:rPr>
                <w:lang w:val="en-US"/>
              </w:rPr>
            </w:pPr>
            <w:r>
              <w:rPr>
                <w:lang w:val="en-US"/>
              </w:rPr>
              <w:t>Automat mono-, bi-, tripolar, montat pe constructii pe perete sau coloana, curent pina la 25 A   (10</w:t>
            </w:r>
            <w:r>
              <w:t>А</w:t>
            </w:r>
            <w:r>
              <w:rPr>
                <w:lang w:val="en-US"/>
              </w:rPr>
              <w:t>)</w:t>
            </w:r>
          </w:p>
        </w:tc>
        <w:tc>
          <w:tcPr>
            <w:tcW w:w="992" w:type="dxa"/>
            <w:tcBorders>
              <w:top w:val="single" w:sz="4" w:space="0" w:color="auto"/>
              <w:bottom w:val="single" w:sz="4" w:space="0" w:color="auto"/>
            </w:tcBorders>
            <w:vAlign w:val="center"/>
          </w:tcPr>
          <w:p w14:paraId="762123AD"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7062A2EC" w14:textId="77777777" w:rsidR="0079595F" w:rsidRDefault="0079595F" w:rsidP="002865C0">
            <w:pPr>
              <w:jc w:val="center"/>
            </w:pPr>
            <w:r>
              <w:t>1,00</w:t>
            </w:r>
          </w:p>
        </w:tc>
      </w:tr>
      <w:tr w:rsidR="0079595F" w:rsidRPr="00A41119" w14:paraId="00A2C69C" w14:textId="77777777" w:rsidTr="002865C0">
        <w:tc>
          <w:tcPr>
            <w:tcW w:w="709" w:type="dxa"/>
            <w:tcBorders>
              <w:top w:val="single" w:sz="4" w:space="0" w:color="auto"/>
              <w:bottom w:val="single" w:sz="4" w:space="0" w:color="auto"/>
            </w:tcBorders>
          </w:tcPr>
          <w:p w14:paraId="16F7BFCC" w14:textId="77777777" w:rsidR="0079595F" w:rsidRDefault="0079595F" w:rsidP="002865C0">
            <w:pPr>
              <w:jc w:val="center"/>
            </w:pPr>
            <w:r>
              <w:t xml:space="preserve">   </w:t>
            </w:r>
          </w:p>
        </w:tc>
        <w:tc>
          <w:tcPr>
            <w:tcW w:w="1559" w:type="dxa"/>
            <w:tcBorders>
              <w:top w:val="single" w:sz="4" w:space="0" w:color="auto"/>
              <w:bottom w:val="single" w:sz="4" w:space="0" w:color="auto"/>
            </w:tcBorders>
          </w:tcPr>
          <w:p w14:paraId="3985C4AF" w14:textId="77777777" w:rsidR="0079595F" w:rsidRDefault="0079595F" w:rsidP="002865C0">
            <w:pPr>
              <w:snapToGrid w:val="0"/>
            </w:pPr>
          </w:p>
        </w:tc>
        <w:tc>
          <w:tcPr>
            <w:tcW w:w="6096" w:type="dxa"/>
            <w:tcBorders>
              <w:top w:val="single" w:sz="4" w:space="0" w:color="auto"/>
              <w:bottom w:val="single" w:sz="4" w:space="0" w:color="auto"/>
            </w:tcBorders>
          </w:tcPr>
          <w:p w14:paraId="5BD743AA" w14:textId="77777777" w:rsidR="0079595F" w:rsidRDefault="0079595F" w:rsidP="002865C0">
            <w:r>
              <w:rPr>
                <w:b/>
                <w:bCs/>
                <w:sz w:val="22"/>
                <w:szCs w:val="22"/>
                <w:lang w:val="en-US"/>
              </w:rPr>
              <w:t>Capitolul 4</w:t>
            </w:r>
            <w:r>
              <w:rPr>
                <w:b/>
                <w:bCs/>
                <w:sz w:val="22"/>
                <w:szCs w:val="22"/>
              </w:rPr>
              <w:t xml:space="preserve">.2. Produse electrice  </w:t>
            </w:r>
          </w:p>
        </w:tc>
        <w:tc>
          <w:tcPr>
            <w:tcW w:w="992" w:type="dxa"/>
            <w:tcBorders>
              <w:top w:val="single" w:sz="4" w:space="0" w:color="auto"/>
              <w:bottom w:val="single" w:sz="4" w:space="0" w:color="auto"/>
            </w:tcBorders>
          </w:tcPr>
          <w:p w14:paraId="6C4BC5A5" w14:textId="77777777" w:rsidR="0079595F" w:rsidRDefault="0079595F" w:rsidP="002865C0">
            <w:pPr>
              <w:snapToGrid w:val="0"/>
            </w:pPr>
          </w:p>
        </w:tc>
        <w:tc>
          <w:tcPr>
            <w:tcW w:w="1275" w:type="dxa"/>
            <w:tcBorders>
              <w:top w:val="single" w:sz="4" w:space="0" w:color="auto"/>
              <w:bottom w:val="single" w:sz="4" w:space="0" w:color="auto"/>
            </w:tcBorders>
          </w:tcPr>
          <w:p w14:paraId="31EA3292" w14:textId="77777777" w:rsidR="0079595F" w:rsidRDefault="0079595F" w:rsidP="002865C0">
            <w:pPr>
              <w:snapToGrid w:val="0"/>
            </w:pPr>
          </w:p>
        </w:tc>
      </w:tr>
      <w:tr w:rsidR="0079595F" w:rsidRPr="00A41119" w14:paraId="3413E420" w14:textId="77777777" w:rsidTr="002865C0">
        <w:tc>
          <w:tcPr>
            <w:tcW w:w="709" w:type="dxa"/>
            <w:tcBorders>
              <w:top w:val="single" w:sz="4" w:space="0" w:color="auto"/>
              <w:bottom w:val="single" w:sz="4" w:space="0" w:color="auto"/>
            </w:tcBorders>
          </w:tcPr>
          <w:p w14:paraId="7FAA11A7" w14:textId="77777777" w:rsidR="0079595F" w:rsidRDefault="0079595F" w:rsidP="002865C0">
            <w:pPr>
              <w:rPr>
                <w:lang w:val="en-US"/>
              </w:rPr>
            </w:pPr>
            <w:r>
              <w:t xml:space="preserve"> 15</w:t>
            </w:r>
          </w:p>
        </w:tc>
        <w:tc>
          <w:tcPr>
            <w:tcW w:w="1559" w:type="dxa"/>
            <w:tcBorders>
              <w:top w:val="single" w:sz="4" w:space="0" w:color="auto"/>
              <w:bottom w:val="single" w:sz="4" w:space="0" w:color="auto"/>
            </w:tcBorders>
          </w:tcPr>
          <w:p w14:paraId="3A7442B5" w14:textId="77777777" w:rsidR="0079595F" w:rsidRDefault="0079595F" w:rsidP="002865C0">
            <w:r>
              <w:rPr>
                <w:lang w:val="en-US"/>
              </w:rPr>
              <w:t>08-03-591-2</w:t>
            </w:r>
          </w:p>
          <w:p w14:paraId="192FF5B2" w14:textId="77777777" w:rsidR="0079595F" w:rsidRDefault="0079595F" w:rsidP="002865C0"/>
        </w:tc>
        <w:tc>
          <w:tcPr>
            <w:tcW w:w="6096" w:type="dxa"/>
            <w:tcBorders>
              <w:top w:val="single" w:sz="4" w:space="0" w:color="auto"/>
              <w:bottom w:val="single" w:sz="4" w:space="0" w:color="auto"/>
            </w:tcBorders>
          </w:tcPr>
          <w:p w14:paraId="5FF15C45" w14:textId="77777777" w:rsidR="0079595F" w:rsidRPr="00B3110D" w:rsidRDefault="0079595F" w:rsidP="002865C0">
            <w:pPr>
              <w:rPr>
                <w:lang w:val="en-US"/>
              </w:rPr>
            </w:pPr>
            <w:r>
              <w:rPr>
                <w:lang w:val="en-US"/>
              </w:rPr>
              <w:t>Intreruptor cu o clapa, tip ingropat, la instalatie inchisa 250V, 10A IP20</w:t>
            </w:r>
          </w:p>
        </w:tc>
        <w:tc>
          <w:tcPr>
            <w:tcW w:w="992" w:type="dxa"/>
            <w:tcBorders>
              <w:top w:val="single" w:sz="4" w:space="0" w:color="auto"/>
              <w:bottom w:val="single" w:sz="4" w:space="0" w:color="auto"/>
            </w:tcBorders>
            <w:vAlign w:val="center"/>
          </w:tcPr>
          <w:p w14:paraId="496D9C28" w14:textId="77777777" w:rsidR="0079595F" w:rsidRDefault="0079595F" w:rsidP="002865C0">
            <w:pPr>
              <w:jc w:val="center"/>
            </w:pPr>
            <w:r>
              <w:t>100 buc</w:t>
            </w:r>
          </w:p>
        </w:tc>
        <w:tc>
          <w:tcPr>
            <w:tcW w:w="1275" w:type="dxa"/>
            <w:tcBorders>
              <w:top w:val="single" w:sz="4" w:space="0" w:color="auto"/>
              <w:bottom w:val="single" w:sz="4" w:space="0" w:color="auto"/>
            </w:tcBorders>
            <w:vAlign w:val="center"/>
          </w:tcPr>
          <w:p w14:paraId="0D0C8340" w14:textId="77777777" w:rsidR="0079595F" w:rsidRPr="00A5344A" w:rsidRDefault="0079595F" w:rsidP="002865C0">
            <w:pPr>
              <w:jc w:val="center"/>
            </w:pPr>
            <w:r>
              <w:t>0,08</w:t>
            </w:r>
          </w:p>
        </w:tc>
      </w:tr>
      <w:tr w:rsidR="0079595F" w:rsidRPr="00A41119" w14:paraId="4CB188A1" w14:textId="77777777" w:rsidTr="002865C0">
        <w:tc>
          <w:tcPr>
            <w:tcW w:w="709" w:type="dxa"/>
            <w:tcBorders>
              <w:top w:val="single" w:sz="4" w:space="0" w:color="auto"/>
              <w:bottom w:val="single" w:sz="4" w:space="0" w:color="auto"/>
            </w:tcBorders>
          </w:tcPr>
          <w:p w14:paraId="7A236A1A" w14:textId="77777777" w:rsidR="0079595F" w:rsidRPr="00A5344A" w:rsidRDefault="0079595F" w:rsidP="002865C0">
            <w:r>
              <w:t xml:space="preserve"> 16</w:t>
            </w:r>
          </w:p>
        </w:tc>
        <w:tc>
          <w:tcPr>
            <w:tcW w:w="1559" w:type="dxa"/>
            <w:tcBorders>
              <w:top w:val="single" w:sz="4" w:space="0" w:color="auto"/>
              <w:bottom w:val="single" w:sz="4" w:space="0" w:color="auto"/>
            </w:tcBorders>
          </w:tcPr>
          <w:p w14:paraId="3BAA566A" w14:textId="77777777" w:rsidR="0079595F" w:rsidRDefault="0079595F" w:rsidP="002865C0">
            <w:r>
              <w:rPr>
                <w:lang w:val="en-US"/>
              </w:rPr>
              <w:t>Pret</w:t>
            </w:r>
          </w:p>
        </w:tc>
        <w:tc>
          <w:tcPr>
            <w:tcW w:w="6096" w:type="dxa"/>
            <w:tcBorders>
              <w:top w:val="single" w:sz="4" w:space="0" w:color="auto"/>
              <w:bottom w:val="single" w:sz="4" w:space="0" w:color="auto"/>
            </w:tcBorders>
          </w:tcPr>
          <w:p w14:paraId="10C1FACD" w14:textId="77777777" w:rsidR="0079595F" w:rsidRDefault="0079595F" w:rsidP="002865C0">
            <w:r>
              <w:t xml:space="preserve">Коробка распаечная  для твёрдых  стен с крышкой       </w:t>
            </w:r>
          </w:p>
        </w:tc>
        <w:tc>
          <w:tcPr>
            <w:tcW w:w="992" w:type="dxa"/>
            <w:tcBorders>
              <w:top w:val="single" w:sz="4" w:space="0" w:color="auto"/>
              <w:bottom w:val="single" w:sz="4" w:space="0" w:color="auto"/>
            </w:tcBorders>
            <w:vAlign w:val="center"/>
          </w:tcPr>
          <w:p w14:paraId="7CBF3939"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4F034D19" w14:textId="77777777" w:rsidR="0079595F" w:rsidRDefault="0079595F" w:rsidP="002865C0">
            <w:pPr>
              <w:jc w:val="center"/>
            </w:pPr>
            <w:r>
              <w:t>50,00</w:t>
            </w:r>
          </w:p>
        </w:tc>
      </w:tr>
      <w:tr w:rsidR="0079595F" w:rsidRPr="00A41119" w14:paraId="3148F524" w14:textId="77777777" w:rsidTr="002865C0">
        <w:tc>
          <w:tcPr>
            <w:tcW w:w="709" w:type="dxa"/>
            <w:tcBorders>
              <w:top w:val="single" w:sz="4" w:space="0" w:color="auto"/>
              <w:bottom w:val="single" w:sz="4" w:space="0" w:color="auto"/>
            </w:tcBorders>
          </w:tcPr>
          <w:p w14:paraId="51D36C71" w14:textId="77777777" w:rsidR="0079595F" w:rsidRDefault="0079595F" w:rsidP="002865C0">
            <w:pPr>
              <w:jc w:val="center"/>
            </w:pPr>
            <w:r>
              <w:t xml:space="preserve">   </w:t>
            </w:r>
          </w:p>
        </w:tc>
        <w:tc>
          <w:tcPr>
            <w:tcW w:w="1559" w:type="dxa"/>
            <w:tcBorders>
              <w:top w:val="single" w:sz="4" w:space="0" w:color="auto"/>
              <w:bottom w:val="single" w:sz="4" w:space="0" w:color="auto"/>
            </w:tcBorders>
          </w:tcPr>
          <w:p w14:paraId="36F410BB" w14:textId="77777777" w:rsidR="0079595F" w:rsidRDefault="0079595F" w:rsidP="002865C0">
            <w:pPr>
              <w:snapToGrid w:val="0"/>
            </w:pPr>
          </w:p>
        </w:tc>
        <w:tc>
          <w:tcPr>
            <w:tcW w:w="6096" w:type="dxa"/>
            <w:tcBorders>
              <w:top w:val="single" w:sz="4" w:space="0" w:color="auto"/>
              <w:bottom w:val="single" w:sz="4" w:space="0" w:color="auto"/>
            </w:tcBorders>
          </w:tcPr>
          <w:p w14:paraId="4C329C11" w14:textId="77777777" w:rsidR="0079595F" w:rsidRDefault="0079595F" w:rsidP="002865C0">
            <w:r>
              <w:rPr>
                <w:b/>
                <w:bCs/>
                <w:sz w:val="22"/>
                <w:szCs w:val="22"/>
                <w:lang w:val="en-US"/>
              </w:rPr>
              <w:t>Capitolul 4</w:t>
            </w:r>
            <w:r>
              <w:rPr>
                <w:b/>
                <w:bCs/>
                <w:sz w:val="22"/>
                <w:szCs w:val="22"/>
              </w:rPr>
              <w:t xml:space="preserve">.3. Echipament pentru iluminare  </w:t>
            </w:r>
          </w:p>
        </w:tc>
        <w:tc>
          <w:tcPr>
            <w:tcW w:w="992" w:type="dxa"/>
            <w:tcBorders>
              <w:top w:val="single" w:sz="4" w:space="0" w:color="auto"/>
              <w:bottom w:val="single" w:sz="4" w:space="0" w:color="auto"/>
            </w:tcBorders>
          </w:tcPr>
          <w:p w14:paraId="4C9A129D" w14:textId="77777777" w:rsidR="0079595F" w:rsidRDefault="0079595F" w:rsidP="002865C0">
            <w:pPr>
              <w:snapToGrid w:val="0"/>
            </w:pPr>
          </w:p>
        </w:tc>
        <w:tc>
          <w:tcPr>
            <w:tcW w:w="1275" w:type="dxa"/>
            <w:tcBorders>
              <w:top w:val="single" w:sz="4" w:space="0" w:color="auto"/>
              <w:bottom w:val="single" w:sz="4" w:space="0" w:color="auto"/>
            </w:tcBorders>
          </w:tcPr>
          <w:p w14:paraId="4DC8F417" w14:textId="77777777" w:rsidR="0079595F" w:rsidRDefault="0079595F" w:rsidP="002865C0">
            <w:pPr>
              <w:snapToGrid w:val="0"/>
            </w:pPr>
          </w:p>
        </w:tc>
      </w:tr>
      <w:tr w:rsidR="0079595F" w:rsidRPr="00A41119" w14:paraId="50F4EEBA" w14:textId="77777777" w:rsidTr="002865C0">
        <w:tc>
          <w:tcPr>
            <w:tcW w:w="709" w:type="dxa"/>
            <w:tcBorders>
              <w:top w:val="single" w:sz="4" w:space="0" w:color="auto"/>
              <w:bottom w:val="single" w:sz="4" w:space="0" w:color="auto"/>
            </w:tcBorders>
          </w:tcPr>
          <w:p w14:paraId="56F1374D" w14:textId="77777777" w:rsidR="0079595F" w:rsidRPr="00A5344A" w:rsidRDefault="0079595F" w:rsidP="002865C0">
            <w:r>
              <w:t>17</w:t>
            </w:r>
          </w:p>
        </w:tc>
        <w:tc>
          <w:tcPr>
            <w:tcW w:w="1559" w:type="dxa"/>
            <w:tcBorders>
              <w:top w:val="single" w:sz="4" w:space="0" w:color="auto"/>
              <w:bottom w:val="single" w:sz="4" w:space="0" w:color="auto"/>
            </w:tcBorders>
          </w:tcPr>
          <w:p w14:paraId="7EE35AE9" w14:textId="77777777" w:rsidR="0079595F" w:rsidRDefault="0079595F" w:rsidP="002865C0">
            <w:r>
              <w:rPr>
                <w:lang w:val="en-US"/>
              </w:rPr>
              <w:t>08-03-594-3</w:t>
            </w:r>
          </w:p>
          <w:p w14:paraId="7323A9F5" w14:textId="77777777" w:rsidR="0079595F" w:rsidRDefault="0079595F" w:rsidP="002865C0"/>
        </w:tc>
        <w:tc>
          <w:tcPr>
            <w:tcW w:w="6096" w:type="dxa"/>
            <w:tcBorders>
              <w:top w:val="single" w:sz="4" w:space="0" w:color="auto"/>
              <w:bottom w:val="single" w:sz="4" w:space="0" w:color="auto"/>
            </w:tcBorders>
          </w:tcPr>
          <w:p w14:paraId="3A3C0C06" w14:textId="77777777" w:rsidR="0079595F" w:rsidRPr="00B3110D" w:rsidRDefault="0079595F" w:rsidP="002865C0">
            <w:pPr>
              <w:rPr>
                <w:lang w:val="en-US"/>
              </w:rPr>
            </w:pPr>
            <w:r>
              <w:rPr>
                <w:lang w:val="en-US"/>
              </w:rPr>
              <w:t>Corp de iluminat cu lampi luminescente montat separat pe pivoti, cantitate lampi, in corp de iluminat, pina la 4</w:t>
            </w:r>
          </w:p>
        </w:tc>
        <w:tc>
          <w:tcPr>
            <w:tcW w:w="992" w:type="dxa"/>
            <w:tcBorders>
              <w:top w:val="single" w:sz="4" w:space="0" w:color="auto"/>
              <w:bottom w:val="single" w:sz="4" w:space="0" w:color="auto"/>
            </w:tcBorders>
            <w:vAlign w:val="center"/>
          </w:tcPr>
          <w:p w14:paraId="2CA60AF0" w14:textId="77777777" w:rsidR="0079595F" w:rsidRDefault="0079595F" w:rsidP="002865C0">
            <w:pPr>
              <w:jc w:val="center"/>
            </w:pPr>
            <w:r>
              <w:t>100 buc</w:t>
            </w:r>
          </w:p>
        </w:tc>
        <w:tc>
          <w:tcPr>
            <w:tcW w:w="1275" w:type="dxa"/>
            <w:tcBorders>
              <w:top w:val="single" w:sz="4" w:space="0" w:color="auto"/>
              <w:bottom w:val="single" w:sz="4" w:space="0" w:color="auto"/>
            </w:tcBorders>
            <w:vAlign w:val="center"/>
          </w:tcPr>
          <w:p w14:paraId="78FE5AF9" w14:textId="77777777" w:rsidR="0079595F" w:rsidRPr="00A5344A" w:rsidRDefault="0079595F" w:rsidP="002865C0">
            <w:pPr>
              <w:jc w:val="center"/>
            </w:pPr>
            <w:r>
              <w:t>0,07</w:t>
            </w:r>
          </w:p>
        </w:tc>
      </w:tr>
      <w:tr w:rsidR="0079595F" w:rsidRPr="00A41119" w14:paraId="06D67E69" w14:textId="77777777" w:rsidTr="002865C0">
        <w:tc>
          <w:tcPr>
            <w:tcW w:w="709" w:type="dxa"/>
            <w:tcBorders>
              <w:top w:val="single" w:sz="4" w:space="0" w:color="auto"/>
              <w:bottom w:val="single" w:sz="4" w:space="0" w:color="auto"/>
            </w:tcBorders>
          </w:tcPr>
          <w:p w14:paraId="5F77418A" w14:textId="77777777" w:rsidR="0079595F" w:rsidRPr="00A5344A" w:rsidRDefault="0079595F" w:rsidP="002865C0">
            <w:r>
              <w:t xml:space="preserve"> 18</w:t>
            </w:r>
          </w:p>
        </w:tc>
        <w:tc>
          <w:tcPr>
            <w:tcW w:w="1559" w:type="dxa"/>
            <w:tcBorders>
              <w:top w:val="single" w:sz="4" w:space="0" w:color="auto"/>
              <w:bottom w:val="single" w:sz="4" w:space="0" w:color="auto"/>
            </w:tcBorders>
          </w:tcPr>
          <w:p w14:paraId="7D1A4184" w14:textId="77777777" w:rsidR="0079595F" w:rsidRDefault="0079595F" w:rsidP="002865C0">
            <w:r>
              <w:rPr>
                <w:lang w:val="en-US"/>
              </w:rPr>
              <w:t>Pret</w:t>
            </w:r>
          </w:p>
        </w:tc>
        <w:tc>
          <w:tcPr>
            <w:tcW w:w="6096" w:type="dxa"/>
            <w:tcBorders>
              <w:top w:val="single" w:sz="4" w:space="0" w:color="auto"/>
              <w:bottom w:val="single" w:sz="4" w:space="0" w:color="auto"/>
            </w:tcBorders>
          </w:tcPr>
          <w:p w14:paraId="735064DA" w14:textId="77777777" w:rsidR="0079595F" w:rsidRPr="00B3110D" w:rsidRDefault="0079595F" w:rsidP="002865C0">
            <w:pPr>
              <w:rPr>
                <w:lang w:val="en-US"/>
              </w:rPr>
            </w:pPr>
            <w:r>
              <w:rPr>
                <w:lang w:val="en-US"/>
              </w:rPr>
              <w:t>Corp de iluminat ARS/S UNI LED  32W  IP20</w:t>
            </w:r>
          </w:p>
        </w:tc>
        <w:tc>
          <w:tcPr>
            <w:tcW w:w="992" w:type="dxa"/>
            <w:tcBorders>
              <w:top w:val="single" w:sz="4" w:space="0" w:color="auto"/>
              <w:bottom w:val="single" w:sz="4" w:space="0" w:color="auto"/>
            </w:tcBorders>
            <w:vAlign w:val="center"/>
          </w:tcPr>
          <w:p w14:paraId="6E3A01CB"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4263B9AA" w14:textId="77777777" w:rsidR="0079595F" w:rsidRDefault="0079595F" w:rsidP="002865C0">
            <w:pPr>
              <w:jc w:val="center"/>
            </w:pPr>
            <w:r>
              <w:t>3,00</w:t>
            </w:r>
          </w:p>
        </w:tc>
      </w:tr>
      <w:tr w:rsidR="0079595F" w:rsidRPr="00A41119" w14:paraId="2985EA63" w14:textId="77777777" w:rsidTr="002865C0">
        <w:tc>
          <w:tcPr>
            <w:tcW w:w="709" w:type="dxa"/>
            <w:tcBorders>
              <w:top w:val="single" w:sz="4" w:space="0" w:color="auto"/>
              <w:bottom w:val="single" w:sz="4" w:space="0" w:color="auto"/>
            </w:tcBorders>
          </w:tcPr>
          <w:p w14:paraId="6DBC38D7" w14:textId="77777777" w:rsidR="0079595F" w:rsidRPr="00A5344A" w:rsidRDefault="0079595F" w:rsidP="002865C0">
            <w:r>
              <w:t xml:space="preserve"> 19</w:t>
            </w:r>
          </w:p>
        </w:tc>
        <w:tc>
          <w:tcPr>
            <w:tcW w:w="1559" w:type="dxa"/>
            <w:tcBorders>
              <w:top w:val="single" w:sz="4" w:space="0" w:color="auto"/>
              <w:bottom w:val="single" w:sz="4" w:space="0" w:color="auto"/>
            </w:tcBorders>
          </w:tcPr>
          <w:p w14:paraId="68DD80DF" w14:textId="77777777" w:rsidR="0079595F" w:rsidRDefault="0079595F" w:rsidP="002865C0">
            <w:r>
              <w:rPr>
                <w:lang w:val="en-US"/>
              </w:rPr>
              <w:t>Pret</w:t>
            </w:r>
          </w:p>
        </w:tc>
        <w:tc>
          <w:tcPr>
            <w:tcW w:w="6096" w:type="dxa"/>
            <w:tcBorders>
              <w:top w:val="single" w:sz="4" w:space="0" w:color="auto"/>
              <w:bottom w:val="single" w:sz="4" w:space="0" w:color="auto"/>
            </w:tcBorders>
          </w:tcPr>
          <w:p w14:paraId="14A5D317" w14:textId="77777777" w:rsidR="0079595F" w:rsidRPr="00B3110D" w:rsidRDefault="0079595F" w:rsidP="002865C0">
            <w:pPr>
              <w:rPr>
                <w:lang w:val="en-US"/>
              </w:rPr>
            </w:pPr>
            <w:r>
              <w:rPr>
                <w:lang w:val="en-US"/>
              </w:rPr>
              <w:t>Corp de iluminat OPL/S/ECO LED  32W  IP20</w:t>
            </w:r>
          </w:p>
        </w:tc>
        <w:tc>
          <w:tcPr>
            <w:tcW w:w="992" w:type="dxa"/>
            <w:tcBorders>
              <w:top w:val="single" w:sz="4" w:space="0" w:color="auto"/>
              <w:bottom w:val="single" w:sz="4" w:space="0" w:color="auto"/>
            </w:tcBorders>
            <w:vAlign w:val="center"/>
          </w:tcPr>
          <w:p w14:paraId="389FD84C"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6739A543" w14:textId="77777777" w:rsidR="0079595F" w:rsidRDefault="0079595F" w:rsidP="002865C0">
            <w:pPr>
              <w:jc w:val="center"/>
            </w:pPr>
            <w:r>
              <w:t>4,00</w:t>
            </w:r>
          </w:p>
        </w:tc>
      </w:tr>
      <w:tr w:rsidR="0079595F" w:rsidRPr="00A41119" w14:paraId="7E08056A" w14:textId="77777777" w:rsidTr="002865C0">
        <w:tc>
          <w:tcPr>
            <w:tcW w:w="709" w:type="dxa"/>
            <w:tcBorders>
              <w:top w:val="single" w:sz="4" w:space="0" w:color="auto"/>
              <w:bottom w:val="single" w:sz="4" w:space="0" w:color="auto"/>
            </w:tcBorders>
          </w:tcPr>
          <w:p w14:paraId="117D92C9" w14:textId="77777777" w:rsidR="0079595F" w:rsidRPr="00A5344A" w:rsidRDefault="0079595F" w:rsidP="002865C0">
            <w:r>
              <w:t xml:space="preserve"> 20</w:t>
            </w:r>
          </w:p>
        </w:tc>
        <w:tc>
          <w:tcPr>
            <w:tcW w:w="1559" w:type="dxa"/>
            <w:tcBorders>
              <w:top w:val="single" w:sz="4" w:space="0" w:color="auto"/>
              <w:bottom w:val="single" w:sz="4" w:space="0" w:color="auto"/>
            </w:tcBorders>
          </w:tcPr>
          <w:p w14:paraId="1974F30D" w14:textId="77777777" w:rsidR="0079595F" w:rsidRDefault="0079595F" w:rsidP="002865C0">
            <w:r>
              <w:rPr>
                <w:lang w:val="en-US"/>
              </w:rPr>
              <w:t>08-03-594-1</w:t>
            </w:r>
          </w:p>
          <w:p w14:paraId="369CFEE2" w14:textId="77777777" w:rsidR="0079595F" w:rsidRDefault="0079595F" w:rsidP="002865C0"/>
        </w:tc>
        <w:tc>
          <w:tcPr>
            <w:tcW w:w="6096" w:type="dxa"/>
            <w:tcBorders>
              <w:top w:val="single" w:sz="4" w:space="0" w:color="auto"/>
              <w:bottom w:val="single" w:sz="4" w:space="0" w:color="auto"/>
            </w:tcBorders>
          </w:tcPr>
          <w:p w14:paraId="3FEAF0AE" w14:textId="77777777" w:rsidR="0079595F" w:rsidRPr="00B3110D" w:rsidRDefault="0079595F" w:rsidP="002865C0">
            <w:pPr>
              <w:rPr>
                <w:lang w:val="en-US"/>
              </w:rPr>
            </w:pPr>
            <w:r>
              <w:rPr>
                <w:lang w:val="en-US"/>
              </w:rPr>
              <w:t>Corp de iluminat cu lampi luminescente montat separat pe pivoti, cantitate lampi, in corp de iluminat, 1</w:t>
            </w:r>
          </w:p>
        </w:tc>
        <w:tc>
          <w:tcPr>
            <w:tcW w:w="992" w:type="dxa"/>
            <w:tcBorders>
              <w:top w:val="single" w:sz="4" w:space="0" w:color="auto"/>
              <w:bottom w:val="single" w:sz="4" w:space="0" w:color="auto"/>
            </w:tcBorders>
            <w:vAlign w:val="center"/>
          </w:tcPr>
          <w:p w14:paraId="33200F1D" w14:textId="77777777" w:rsidR="0079595F" w:rsidRDefault="0079595F" w:rsidP="002865C0">
            <w:pPr>
              <w:jc w:val="center"/>
            </w:pPr>
            <w:r>
              <w:t>100 buc</w:t>
            </w:r>
          </w:p>
        </w:tc>
        <w:tc>
          <w:tcPr>
            <w:tcW w:w="1275" w:type="dxa"/>
            <w:tcBorders>
              <w:top w:val="single" w:sz="4" w:space="0" w:color="auto"/>
              <w:bottom w:val="single" w:sz="4" w:space="0" w:color="auto"/>
            </w:tcBorders>
            <w:vAlign w:val="center"/>
          </w:tcPr>
          <w:p w14:paraId="6FF0A572" w14:textId="77777777" w:rsidR="0079595F" w:rsidRPr="00A5344A" w:rsidRDefault="0079595F" w:rsidP="002865C0">
            <w:pPr>
              <w:jc w:val="center"/>
            </w:pPr>
            <w:r>
              <w:t>0,04</w:t>
            </w:r>
          </w:p>
        </w:tc>
      </w:tr>
      <w:tr w:rsidR="0079595F" w:rsidRPr="00A41119" w14:paraId="75CD257A" w14:textId="77777777" w:rsidTr="002865C0">
        <w:tc>
          <w:tcPr>
            <w:tcW w:w="709" w:type="dxa"/>
            <w:tcBorders>
              <w:top w:val="single" w:sz="4" w:space="0" w:color="auto"/>
              <w:bottom w:val="single" w:sz="4" w:space="0" w:color="auto"/>
            </w:tcBorders>
          </w:tcPr>
          <w:p w14:paraId="14C4AF38" w14:textId="77777777" w:rsidR="0079595F" w:rsidRPr="00A5344A" w:rsidRDefault="0079595F" w:rsidP="002865C0">
            <w:r>
              <w:t xml:space="preserve"> 21</w:t>
            </w:r>
          </w:p>
        </w:tc>
        <w:tc>
          <w:tcPr>
            <w:tcW w:w="1559" w:type="dxa"/>
            <w:tcBorders>
              <w:top w:val="single" w:sz="4" w:space="0" w:color="auto"/>
              <w:bottom w:val="single" w:sz="4" w:space="0" w:color="auto"/>
            </w:tcBorders>
          </w:tcPr>
          <w:p w14:paraId="5882A69F" w14:textId="77777777" w:rsidR="0079595F" w:rsidRDefault="0079595F" w:rsidP="002865C0">
            <w:r>
              <w:rPr>
                <w:lang w:val="en-US"/>
              </w:rPr>
              <w:t>Pret</w:t>
            </w:r>
          </w:p>
        </w:tc>
        <w:tc>
          <w:tcPr>
            <w:tcW w:w="6096" w:type="dxa"/>
            <w:tcBorders>
              <w:top w:val="single" w:sz="4" w:space="0" w:color="auto"/>
              <w:bottom w:val="single" w:sz="4" w:space="0" w:color="auto"/>
            </w:tcBorders>
          </w:tcPr>
          <w:p w14:paraId="273F1334" w14:textId="77777777" w:rsidR="0079595F" w:rsidRPr="00B3110D" w:rsidRDefault="0079595F" w:rsidP="002865C0">
            <w:pPr>
              <w:rPr>
                <w:lang w:val="en-US"/>
              </w:rPr>
            </w:pPr>
            <w:r>
              <w:rPr>
                <w:lang w:val="en-US"/>
              </w:rPr>
              <w:t>Corp de iluminat OD LED 12 400K</w:t>
            </w:r>
          </w:p>
        </w:tc>
        <w:tc>
          <w:tcPr>
            <w:tcW w:w="992" w:type="dxa"/>
            <w:tcBorders>
              <w:top w:val="single" w:sz="4" w:space="0" w:color="auto"/>
              <w:bottom w:val="single" w:sz="4" w:space="0" w:color="auto"/>
            </w:tcBorders>
            <w:vAlign w:val="center"/>
          </w:tcPr>
          <w:p w14:paraId="39D08BE1"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1093165A" w14:textId="77777777" w:rsidR="0079595F" w:rsidRDefault="0079595F" w:rsidP="002865C0">
            <w:pPr>
              <w:jc w:val="center"/>
            </w:pPr>
            <w:r>
              <w:t>4,00</w:t>
            </w:r>
          </w:p>
        </w:tc>
      </w:tr>
      <w:tr w:rsidR="0079595F" w:rsidRPr="00A41119" w14:paraId="04B6B5C1" w14:textId="77777777" w:rsidTr="002865C0">
        <w:tc>
          <w:tcPr>
            <w:tcW w:w="709" w:type="dxa"/>
            <w:tcBorders>
              <w:top w:val="single" w:sz="4" w:space="0" w:color="auto"/>
              <w:bottom w:val="single" w:sz="4" w:space="0" w:color="auto"/>
            </w:tcBorders>
          </w:tcPr>
          <w:p w14:paraId="5A23AEA8" w14:textId="77777777" w:rsidR="0079595F" w:rsidRPr="00A5344A" w:rsidRDefault="0079595F" w:rsidP="002865C0">
            <w:r>
              <w:t xml:space="preserve"> 22</w:t>
            </w:r>
          </w:p>
        </w:tc>
        <w:tc>
          <w:tcPr>
            <w:tcW w:w="1559" w:type="dxa"/>
            <w:tcBorders>
              <w:top w:val="single" w:sz="4" w:space="0" w:color="auto"/>
              <w:bottom w:val="single" w:sz="4" w:space="0" w:color="auto"/>
            </w:tcBorders>
          </w:tcPr>
          <w:p w14:paraId="25F04E41" w14:textId="77777777" w:rsidR="0079595F" w:rsidRDefault="0079595F" w:rsidP="002865C0">
            <w:r>
              <w:rPr>
                <w:lang w:val="en-US"/>
              </w:rPr>
              <w:t>08-03-593-9</w:t>
            </w:r>
          </w:p>
          <w:p w14:paraId="0EF6EAAF" w14:textId="77777777" w:rsidR="0079595F" w:rsidRDefault="0079595F" w:rsidP="002865C0"/>
        </w:tc>
        <w:tc>
          <w:tcPr>
            <w:tcW w:w="6096" w:type="dxa"/>
            <w:tcBorders>
              <w:top w:val="single" w:sz="4" w:space="0" w:color="auto"/>
              <w:bottom w:val="single" w:sz="4" w:space="0" w:color="auto"/>
            </w:tcBorders>
          </w:tcPr>
          <w:p w14:paraId="3195F199" w14:textId="77777777" w:rsidR="0079595F" w:rsidRPr="00B3110D" w:rsidRDefault="0079595F" w:rsidP="002865C0">
            <w:pPr>
              <w:rPr>
                <w:lang w:val="en-US"/>
              </w:rPr>
            </w:pPr>
            <w:r>
              <w:rPr>
                <w:lang w:val="en-US"/>
              </w:rPr>
              <w:t>Corp de iluminat pentru lampi incasdescente de luminare locala</w:t>
            </w:r>
          </w:p>
        </w:tc>
        <w:tc>
          <w:tcPr>
            <w:tcW w:w="992" w:type="dxa"/>
            <w:tcBorders>
              <w:top w:val="single" w:sz="4" w:space="0" w:color="auto"/>
              <w:bottom w:val="single" w:sz="4" w:space="0" w:color="auto"/>
            </w:tcBorders>
            <w:vAlign w:val="center"/>
          </w:tcPr>
          <w:p w14:paraId="606252FF" w14:textId="77777777" w:rsidR="0079595F" w:rsidRDefault="0079595F" w:rsidP="002865C0">
            <w:pPr>
              <w:jc w:val="center"/>
            </w:pPr>
            <w:r>
              <w:t>100 buc</w:t>
            </w:r>
          </w:p>
        </w:tc>
        <w:tc>
          <w:tcPr>
            <w:tcW w:w="1275" w:type="dxa"/>
            <w:tcBorders>
              <w:top w:val="single" w:sz="4" w:space="0" w:color="auto"/>
              <w:bottom w:val="single" w:sz="4" w:space="0" w:color="auto"/>
            </w:tcBorders>
            <w:vAlign w:val="center"/>
          </w:tcPr>
          <w:p w14:paraId="3716E75D" w14:textId="77777777" w:rsidR="0079595F" w:rsidRDefault="0079595F" w:rsidP="002865C0">
            <w:pPr>
              <w:jc w:val="center"/>
            </w:pPr>
            <w:r>
              <w:t>0,04</w:t>
            </w:r>
          </w:p>
        </w:tc>
      </w:tr>
      <w:tr w:rsidR="0079595F" w:rsidRPr="00A41119" w14:paraId="21C3EE31" w14:textId="77777777" w:rsidTr="002865C0">
        <w:tc>
          <w:tcPr>
            <w:tcW w:w="709" w:type="dxa"/>
            <w:tcBorders>
              <w:top w:val="single" w:sz="4" w:space="0" w:color="auto"/>
              <w:bottom w:val="single" w:sz="4" w:space="0" w:color="auto"/>
            </w:tcBorders>
          </w:tcPr>
          <w:p w14:paraId="70674DDB" w14:textId="77777777" w:rsidR="0079595F" w:rsidRPr="00A5344A" w:rsidRDefault="0079595F" w:rsidP="002865C0">
            <w:r>
              <w:t xml:space="preserve"> 23</w:t>
            </w:r>
          </w:p>
        </w:tc>
        <w:tc>
          <w:tcPr>
            <w:tcW w:w="1559" w:type="dxa"/>
            <w:tcBorders>
              <w:top w:val="single" w:sz="4" w:space="0" w:color="auto"/>
              <w:bottom w:val="single" w:sz="4" w:space="0" w:color="auto"/>
            </w:tcBorders>
          </w:tcPr>
          <w:p w14:paraId="4622B2DC" w14:textId="77777777" w:rsidR="0079595F" w:rsidRDefault="0079595F" w:rsidP="002865C0">
            <w:r>
              <w:rPr>
                <w:lang w:val="en-US"/>
              </w:rPr>
              <w:t>Pret</w:t>
            </w:r>
          </w:p>
        </w:tc>
        <w:tc>
          <w:tcPr>
            <w:tcW w:w="6096" w:type="dxa"/>
            <w:tcBorders>
              <w:top w:val="single" w:sz="4" w:space="0" w:color="auto"/>
              <w:bottom w:val="single" w:sz="4" w:space="0" w:color="auto"/>
            </w:tcBorders>
          </w:tcPr>
          <w:p w14:paraId="3C3475C4" w14:textId="77777777" w:rsidR="0079595F" w:rsidRDefault="0079595F" w:rsidP="002865C0">
            <w:r>
              <w:t>Corp de iluminat ОБН-150  Облучатель бактерицидный настенный, 1070x140x80(h)мм; N=0,2квт; 220в; 1ф</w:t>
            </w:r>
          </w:p>
        </w:tc>
        <w:tc>
          <w:tcPr>
            <w:tcW w:w="992" w:type="dxa"/>
            <w:tcBorders>
              <w:top w:val="single" w:sz="4" w:space="0" w:color="auto"/>
              <w:bottom w:val="single" w:sz="4" w:space="0" w:color="auto"/>
            </w:tcBorders>
            <w:vAlign w:val="center"/>
          </w:tcPr>
          <w:p w14:paraId="4396C3DC"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09E498BB" w14:textId="77777777" w:rsidR="0079595F" w:rsidRDefault="0079595F" w:rsidP="002865C0">
            <w:pPr>
              <w:jc w:val="center"/>
            </w:pPr>
            <w:r>
              <w:t>4,00</w:t>
            </w:r>
          </w:p>
        </w:tc>
      </w:tr>
      <w:tr w:rsidR="0079595F" w:rsidRPr="00A41119" w14:paraId="1DCA0502" w14:textId="77777777" w:rsidTr="002865C0">
        <w:tc>
          <w:tcPr>
            <w:tcW w:w="709" w:type="dxa"/>
            <w:tcBorders>
              <w:top w:val="single" w:sz="4" w:space="0" w:color="auto"/>
              <w:bottom w:val="single" w:sz="4" w:space="0" w:color="auto"/>
            </w:tcBorders>
          </w:tcPr>
          <w:p w14:paraId="74958060" w14:textId="77777777" w:rsidR="0079595F" w:rsidRDefault="0079595F" w:rsidP="002865C0">
            <w:pPr>
              <w:jc w:val="center"/>
            </w:pPr>
            <w:r>
              <w:t xml:space="preserve">   </w:t>
            </w:r>
          </w:p>
        </w:tc>
        <w:tc>
          <w:tcPr>
            <w:tcW w:w="1559" w:type="dxa"/>
            <w:tcBorders>
              <w:top w:val="single" w:sz="4" w:space="0" w:color="auto"/>
              <w:bottom w:val="single" w:sz="4" w:space="0" w:color="auto"/>
            </w:tcBorders>
          </w:tcPr>
          <w:p w14:paraId="266AD405" w14:textId="77777777" w:rsidR="0079595F" w:rsidRDefault="0079595F" w:rsidP="002865C0">
            <w:pPr>
              <w:snapToGrid w:val="0"/>
            </w:pPr>
          </w:p>
        </w:tc>
        <w:tc>
          <w:tcPr>
            <w:tcW w:w="6096" w:type="dxa"/>
            <w:tcBorders>
              <w:top w:val="single" w:sz="4" w:space="0" w:color="auto"/>
              <w:bottom w:val="single" w:sz="4" w:space="0" w:color="auto"/>
            </w:tcBorders>
          </w:tcPr>
          <w:p w14:paraId="6B548214" w14:textId="77777777" w:rsidR="0079595F" w:rsidRDefault="0079595F" w:rsidP="002865C0">
            <w:r>
              <w:rPr>
                <w:b/>
                <w:bCs/>
                <w:sz w:val="22"/>
                <w:szCs w:val="22"/>
                <w:lang w:val="en-US"/>
              </w:rPr>
              <w:t>Capitolul 4</w:t>
            </w:r>
            <w:r>
              <w:rPr>
                <w:b/>
                <w:bCs/>
                <w:sz w:val="22"/>
                <w:szCs w:val="22"/>
              </w:rPr>
              <w:t xml:space="preserve">.4. Cablu   </w:t>
            </w:r>
          </w:p>
        </w:tc>
        <w:tc>
          <w:tcPr>
            <w:tcW w:w="992" w:type="dxa"/>
            <w:tcBorders>
              <w:top w:val="single" w:sz="4" w:space="0" w:color="auto"/>
              <w:bottom w:val="single" w:sz="4" w:space="0" w:color="auto"/>
            </w:tcBorders>
          </w:tcPr>
          <w:p w14:paraId="240F374C" w14:textId="77777777" w:rsidR="0079595F" w:rsidRDefault="0079595F" w:rsidP="002865C0">
            <w:pPr>
              <w:snapToGrid w:val="0"/>
            </w:pPr>
          </w:p>
        </w:tc>
        <w:tc>
          <w:tcPr>
            <w:tcW w:w="1275" w:type="dxa"/>
            <w:tcBorders>
              <w:top w:val="single" w:sz="4" w:space="0" w:color="auto"/>
              <w:bottom w:val="single" w:sz="4" w:space="0" w:color="auto"/>
            </w:tcBorders>
          </w:tcPr>
          <w:p w14:paraId="76C9262A" w14:textId="77777777" w:rsidR="0079595F" w:rsidRDefault="0079595F" w:rsidP="002865C0">
            <w:pPr>
              <w:snapToGrid w:val="0"/>
            </w:pPr>
          </w:p>
        </w:tc>
      </w:tr>
      <w:tr w:rsidR="0079595F" w:rsidRPr="00A41119" w14:paraId="34D1C68A" w14:textId="77777777" w:rsidTr="002865C0">
        <w:tc>
          <w:tcPr>
            <w:tcW w:w="709" w:type="dxa"/>
            <w:tcBorders>
              <w:top w:val="single" w:sz="4" w:space="0" w:color="auto"/>
              <w:bottom w:val="single" w:sz="4" w:space="0" w:color="auto"/>
            </w:tcBorders>
          </w:tcPr>
          <w:p w14:paraId="6A2ED8FE" w14:textId="77777777" w:rsidR="0079595F" w:rsidRPr="00A5344A" w:rsidRDefault="0079595F" w:rsidP="002865C0">
            <w:r>
              <w:t>24</w:t>
            </w:r>
          </w:p>
        </w:tc>
        <w:tc>
          <w:tcPr>
            <w:tcW w:w="1559" w:type="dxa"/>
            <w:tcBorders>
              <w:top w:val="single" w:sz="4" w:space="0" w:color="auto"/>
              <w:bottom w:val="single" w:sz="4" w:space="0" w:color="auto"/>
            </w:tcBorders>
          </w:tcPr>
          <w:p w14:paraId="22477C1D" w14:textId="77777777" w:rsidR="0079595F" w:rsidRDefault="0079595F" w:rsidP="002865C0">
            <w:r>
              <w:rPr>
                <w:lang w:val="en-US"/>
              </w:rPr>
              <w:t>08-02-412-2</w:t>
            </w:r>
          </w:p>
          <w:p w14:paraId="2B713755" w14:textId="77777777" w:rsidR="0079595F" w:rsidRDefault="0079595F" w:rsidP="002865C0"/>
        </w:tc>
        <w:tc>
          <w:tcPr>
            <w:tcW w:w="6096" w:type="dxa"/>
            <w:tcBorders>
              <w:top w:val="single" w:sz="4" w:space="0" w:color="auto"/>
              <w:bottom w:val="single" w:sz="4" w:space="0" w:color="auto"/>
            </w:tcBorders>
          </w:tcPr>
          <w:p w14:paraId="316486B4" w14:textId="77777777" w:rsidR="0079595F" w:rsidRPr="00B3110D" w:rsidRDefault="0079595F" w:rsidP="002865C0">
            <w:pPr>
              <w:rPr>
                <w:lang w:val="en-US"/>
              </w:rPr>
            </w:pPr>
            <w:r>
              <w:rPr>
                <w:lang w:val="en-US"/>
              </w:rPr>
              <w:t xml:space="preserve">Introducerea conductorilor in tevi si furtunuri metalice pozate: primul conductor monofir sau multifir in impletire comuna, sectiune sumara pina la 6 mm2  </w:t>
            </w:r>
          </w:p>
        </w:tc>
        <w:tc>
          <w:tcPr>
            <w:tcW w:w="992" w:type="dxa"/>
            <w:tcBorders>
              <w:top w:val="single" w:sz="4" w:space="0" w:color="auto"/>
              <w:bottom w:val="single" w:sz="4" w:space="0" w:color="auto"/>
            </w:tcBorders>
            <w:vAlign w:val="center"/>
          </w:tcPr>
          <w:p w14:paraId="78908486" w14:textId="77777777" w:rsidR="0079595F" w:rsidRDefault="0079595F" w:rsidP="002865C0">
            <w:pPr>
              <w:jc w:val="center"/>
            </w:pPr>
            <w:r>
              <w:t>100 m</w:t>
            </w:r>
          </w:p>
        </w:tc>
        <w:tc>
          <w:tcPr>
            <w:tcW w:w="1275" w:type="dxa"/>
            <w:tcBorders>
              <w:top w:val="single" w:sz="4" w:space="0" w:color="auto"/>
              <w:bottom w:val="single" w:sz="4" w:space="0" w:color="auto"/>
            </w:tcBorders>
            <w:vAlign w:val="center"/>
          </w:tcPr>
          <w:p w14:paraId="5B39006A" w14:textId="77777777" w:rsidR="0079595F" w:rsidRDefault="0079595F" w:rsidP="002865C0">
            <w:pPr>
              <w:jc w:val="center"/>
            </w:pPr>
            <w:r>
              <w:t>7,18</w:t>
            </w:r>
          </w:p>
        </w:tc>
      </w:tr>
      <w:tr w:rsidR="0079595F" w:rsidRPr="00A41119" w14:paraId="40051CD2" w14:textId="77777777" w:rsidTr="002865C0">
        <w:tc>
          <w:tcPr>
            <w:tcW w:w="709" w:type="dxa"/>
            <w:tcBorders>
              <w:top w:val="single" w:sz="4" w:space="0" w:color="auto"/>
              <w:bottom w:val="single" w:sz="4" w:space="0" w:color="auto"/>
            </w:tcBorders>
          </w:tcPr>
          <w:p w14:paraId="6EBA626A" w14:textId="77777777" w:rsidR="0079595F" w:rsidRPr="00A5344A" w:rsidRDefault="0079595F" w:rsidP="002865C0">
            <w:r>
              <w:t xml:space="preserve"> 25</w:t>
            </w:r>
          </w:p>
        </w:tc>
        <w:tc>
          <w:tcPr>
            <w:tcW w:w="1559" w:type="dxa"/>
            <w:tcBorders>
              <w:top w:val="single" w:sz="4" w:space="0" w:color="auto"/>
              <w:bottom w:val="single" w:sz="4" w:space="0" w:color="auto"/>
            </w:tcBorders>
          </w:tcPr>
          <w:p w14:paraId="7F5E64E1" w14:textId="77777777" w:rsidR="0079595F" w:rsidRDefault="0079595F" w:rsidP="002865C0">
            <w:r>
              <w:rPr>
                <w:lang w:val="en-US"/>
              </w:rPr>
              <w:t>08-02-412-3</w:t>
            </w:r>
          </w:p>
          <w:p w14:paraId="63510CFD" w14:textId="77777777" w:rsidR="0079595F" w:rsidRDefault="0079595F" w:rsidP="002865C0"/>
        </w:tc>
        <w:tc>
          <w:tcPr>
            <w:tcW w:w="6096" w:type="dxa"/>
            <w:tcBorders>
              <w:top w:val="single" w:sz="4" w:space="0" w:color="auto"/>
              <w:bottom w:val="single" w:sz="4" w:space="0" w:color="auto"/>
            </w:tcBorders>
          </w:tcPr>
          <w:p w14:paraId="376C2C7D" w14:textId="77777777" w:rsidR="0079595F" w:rsidRPr="00B3110D" w:rsidRDefault="0079595F" w:rsidP="002865C0">
            <w:pPr>
              <w:rPr>
                <w:lang w:val="en-US"/>
              </w:rPr>
            </w:pPr>
            <w:r>
              <w:rPr>
                <w:lang w:val="en-US"/>
              </w:rPr>
              <w:t xml:space="preserve">Introducerea conductorilor in tevi si furtunuri metalice pozate: primul conductor monofir sau multifir in impletire comuna, sectiune sumara pina la 16 mm2 </w:t>
            </w:r>
          </w:p>
        </w:tc>
        <w:tc>
          <w:tcPr>
            <w:tcW w:w="992" w:type="dxa"/>
            <w:tcBorders>
              <w:top w:val="single" w:sz="4" w:space="0" w:color="auto"/>
              <w:bottom w:val="single" w:sz="4" w:space="0" w:color="auto"/>
            </w:tcBorders>
            <w:vAlign w:val="center"/>
          </w:tcPr>
          <w:p w14:paraId="4BF38470" w14:textId="77777777" w:rsidR="0079595F" w:rsidRDefault="0079595F" w:rsidP="002865C0">
            <w:pPr>
              <w:jc w:val="center"/>
            </w:pPr>
            <w:r>
              <w:t>100 m</w:t>
            </w:r>
          </w:p>
        </w:tc>
        <w:tc>
          <w:tcPr>
            <w:tcW w:w="1275" w:type="dxa"/>
            <w:tcBorders>
              <w:top w:val="single" w:sz="4" w:space="0" w:color="auto"/>
              <w:bottom w:val="single" w:sz="4" w:space="0" w:color="auto"/>
            </w:tcBorders>
            <w:vAlign w:val="center"/>
          </w:tcPr>
          <w:p w14:paraId="582C8C09" w14:textId="77777777" w:rsidR="0079595F" w:rsidRDefault="0079595F" w:rsidP="002865C0">
            <w:pPr>
              <w:jc w:val="center"/>
            </w:pPr>
            <w:r>
              <w:t>0,39</w:t>
            </w:r>
          </w:p>
        </w:tc>
      </w:tr>
      <w:tr w:rsidR="0079595F" w:rsidRPr="00A41119" w14:paraId="5F84FBE8" w14:textId="77777777" w:rsidTr="002865C0">
        <w:tc>
          <w:tcPr>
            <w:tcW w:w="709" w:type="dxa"/>
            <w:tcBorders>
              <w:top w:val="single" w:sz="4" w:space="0" w:color="auto"/>
              <w:bottom w:val="single" w:sz="4" w:space="0" w:color="auto"/>
            </w:tcBorders>
          </w:tcPr>
          <w:p w14:paraId="1F2F7F2E" w14:textId="77777777" w:rsidR="0079595F" w:rsidRPr="00A5344A" w:rsidRDefault="0079595F" w:rsidP="002865C0">
            <w:r>
              <w:t xml:space="preserve"> 26</w:t>
            </w:r>
          </w:p>
        </w:tc>
        <w:tc>
          <w:tcPr>
            <w:tcW w:w="1559" w:type="dxa"/>
            <w:tcBorders>
              <w:top w:val="single" w:sz="4" w:space="0" w:color="auto"/>
              <w:bottom w:val="single" w:sz="4" w:space="0" w:color="auto"/>
            </w:tcBorders>
          </w:tcPr>
          <w:p w14:paraId="7C2EC7D9" w14:textId="77777777" w:rsidR="0079595F" w:rsidRDefault="0079595F" w:rsidP="002865C0">
            <w:r>
              <w:rPr>
                <w:lang w:val="en-US"/>
              </w:rPr>
              <w:t>08-02-412-4</w:t>
            </w:r>
          </w:p>
          <w:p w14:paraId="29B5BC41" w14:textId="77777777" w:rsidR="0079595F" w:rsidRDefault="0079595F" w:rsidP="002865C0"/>
        </w:tc>
        <w:tc>
          <w:tcPr>
            <w:tcW w:w="6096" w:type="dxa"/>
            <w:tcBorders>
              <w:top w:val="single" w:sz="4" w:space="0" w:color="auto"/>
              <w:bottom w:val="single" w:sz="4" w:space="0" w:color="auto"/>
            </w:tcBorders>
          </w:tcPr>
          <w:p w14:paraId="3C03DD29" w14:textId="77777777" w:rsidR="0079595F" w:rsidRPr="00B3110D" w:rsidRDefault="0079595F" w:rsidP="002865C0">
            <w:pPr>
              <w:rPr>
                <w:lang w:val="en-US"/>
              </w:rPr>
            </w:pPr>
            <w:r>
              <w:rPr>
                <w:lang w:val="en-US"/>
              </w:rPr>
              <w:t xml:space="preserve">Introducerea conductorilor in tevi si furtunuri metalice pozate: primul conductor monofir sau multifir in impletire comuna, sectiune sumara pina la 35 mm2 </w:t>
            </w:r>
          </w:p>
        </w:tc>
        <w:tc>
          <w:tcPr>
            <w:tcW w:w="992" w:type="dxa"/>
            <w:tcBorders>
              <w:top w:val="single" w:sz="4" w:space="0" w:color="auto"/>
              <w:bottom w:val="single" w:sz="4" w:space="0" w:color="auto"/>
            </w:tcBorders>
            <w:vAlign w:val="center"/>
          </w:tcPr>
          <w:p w14:paraId="7B4835AC" w14:textId="77777777" w:rsidR="0079595F" w:rsidRDefault="0079595F" w:rsidP="002865C0">
            <w:pPr>
              <w:jc w:val="center"/>
            </w:pPr>
            <w:r>
              <w:t>100 m</w:t>
            </w:r>
          </w:p>
        </w:tc>
        <w:tc>
          <w:tcPr>
            <w:tcW w:w="1275" w:type="dxa"/>
            <w:tcBorders>
              <w:top w:val="single" w:sz="4" w:space="0" w:color="auto"/>
              <w:bottom w:val="single" w:sz="4" w:space="0" w:color="auto"/>
            </w:tcBorders>
            <w:vAlign w:val="center"/>
          </w:tcPr>
          <w:p w14:paraId="1C400824" w14:textId="77777777" w:rsidR="0079595F" w:rsidRDefault="0079595F" w:rsidP="002865C0">
            <w:pPr>
              <w:jc w:val="center"/>
            </w:pPr>
            <w:r>
              <w:t>0,02</w:t>
            </w:r>
          </w:p>
        </w:tc>
      </w:tr>
      <w:tr w:rsidR="0079595F" w:rsidRPr="00A41119" w14:paraId="56DB46E0" w14:textId="77777777" w:rsidTr="002865C0">
        <w:tc>
          <w:tcPr>
            <w:tcW w:w="709" w:type="dxa"/>
            <w:tcBorders>
              <w:top w:val="single" w:sz="4" w:space="0" w:color="auto"/>
              <w:bottom w:val="single" w:sz="4" w:space="0" w:color="auto"/>
            </w:tcBorders>
          </w:tcPr>
          <w:p w14:paraId="0BC0E148" w14:textId="77777777" w:rsidR="0079595F" w:rsidRPr="00A5344A" w:rsidRDefault="0079595F" w:rsidP="002865C0">
            <w:r>
              <w:t xml:space="preserve"> 27</w:t>
            </w:r>
          </w:p>
        </w:tc>
        <w:tc>
          <w:tcPr>
            <w:tcW w:w="1559" w:type="dxa"/>
            <w:tcBorders>
              <w:top w:val="single" w:sz="4" w:space="0" w:color="auto"/>
              <w:bottom w:val="single" w:sz="4" w:space="0" w:color="auto"/>
            </w:tcBorders>
          </w:tcPr>
          <w:p w14:paraId="018F2D26" w14:textId="77777777" w:rsidR="0079595F" w:rsidRDefault="0079595F" w:rsidP="002865C0">
            <w:r>
              <w:rPr>
                <w:lang w:val="en-US"/>
              </w:rPr>
              <w:t>08-02-412-6</w:t>
            </w:r>
          </w:p>
          <w:p w14:paraId="6CC3C1CD" w14:textId="77777777" w:rsidR="0079595F" w:rsidRDefault="0079595F" w:rsidP="002865C0"/>
        </w:tc>
        <w:tc>
          <w:tcPr>
            <w:tcW w:w="6096" w:type="dxa"/>
            <w:tcBorders>
              <w:top w:val="single" w:sz="4" w:space="0" w:color="auto"/>
              <w:bottom w:val="single" w:sz="4" w:space="0" w:color="auto"/>
            </w:tcBorders>
          </w:tcPr>
          <w:p w14:paraId="2CEEBBC1" w14:textId="77777777" w:rsidR="0079595F" w:rsidRPr="00B3110D" w:rsidRDefault="0079595F" w:rsidP="002865C0">
            <w:pPr>
              <w:rPr>
                <w:lang w:val="en-US"/>
              </w:rPr>
            </w:pPr>
            <w:r>
              <w:rPr>
                <w:lang w:val="en-US"/>
              </w:rPr>
              <w:t>Introducerea conductorilor in tevi si furtunuri metalice pozate: primul conductor monofir sau multifir in impletire comuna, sectiune sumara pina la 120 mm2</w:t>
            </w:r>
          </w:p>
        </w:tc>
        <w:tc>
          <w:tcPr>
            <w:tcW w:w="992" w:type="dxa"/>
            <w:tcBorders>
              <w:top w:val="single" w:sz="4" w:space="0" w:color="auto"/>
              <w:bottom w:val="single" w:sz="4" w:space="0" w:color="auto"/>
            </w:tcBorders>
            <w:vAlign w:val="center"/>
          </w:tcPr>
          <w:p w14:paraId="5DA597E1" w14:textId="77777777" w:rsidR="0079595F" w:rsidRDefault="0079595F" w:rsidP="002865C0">
            <w:pPr>
              <w:jc w:val="center"/>
            </w:pPr>
            <w:r>
              <w:t>100 m</w:t>
            </w:r>
          </w:p>
        </w:tc>
        <w:tc>
          <w:tcPr>
            <w:tcW w:w="1275" w:type="dxa"/>
            <w:tcBorders>
              <w:top w:val="single" w:sz="4" w:space="0" w:color="auto"/>
              <w:bottom w:val="single" w:sz="4" w:space="0" w:color="auto"/>
            </w:tcBorders>
            <w:vAlign w:val="center"/>
          </w:tcPr>
          <w:p w14:paraId="34C0787E" w14:textId="77777777" w:rsidR="0079595F" w:rsidRDefault="0079595F" w:rsidP="002865C0">
            <w:pPr>
              <w:jc w:val="center"/>
            </w:pPr>
            <w:r>
              <w:t>0,20</w:t>
            </w:r>
          </w:p>
        </w:tc>
      </w:tr>
      <w:tr w:rsidR="0079595F" w:rsidRPr="00A41119" w14:paraId="32191140" w14:textId="77777777" w:rsidTr="002865C0">
        <w:tc>
          <w:tcPr>
            <w:tcW w:w="709" w:type="dxa"/>
            <w:tcBorders>
              <w:top w:val="single" w:sz="4" w:space="0" w:color="auto"/>
              <w:bottom w:val="single" w:sz="4" w:space="0" w:color="auto"/>
            </w:tcBorders>
          </w:tcPr>
          <w:p w14:paraId="353AD5B2" w14:textId="77777777" w:rsidR="0079595F" w:rsidRPr="00A5344A" w:rsidRDefault="0079595F" w:rsidP="002865C0">
            <w:r>
              <w:t xml:space="preserve"> 28</w:t>
            </w:r>
          </w:p>
        </w:tc>
        <w:tc>
          <w:tcPr>
            <w:tcW w:w="1559" w:type="dxa"/>
            <w:tcBorders>
              <w:top w:val="single" w:sz="4" w:space="0" w:color="auto"/>
              <w:bottom w:val="single" w:sz="4" w:space="0" w:color="auto"/>
            </w:tcBorders>
          </w:tcPr>
          <w:p w14:paraId="2D24CABB" w14:textId="77777777" w:rsidR="0079595F" w:rsidRDefault="0079595F" w:rsidP="002865C0">
            <w:r>
              <w:rPr>
                <w:lang w:val="en-US"/>
              </w:rPr>
              <w:t>08-02-402-1</w:t>
            </w:r>
          </w:p>
          <w:p w14:paraId="77824331" w14:textId="77777777" w:rsidR="0079595F" w:rsidRDefault="0079595F" w:rsidP="002865C0"/>
        </w:tc>
        <w:tc>
          <w:tcPr>
            <w:tcW w:w="6096" w:type="dxa"/>
            <w:tcBorders>
              <w:top w:val="single" w:sz="4" w:space="0" w:color="auto"/>
              <w:bottom w:val="single" w:sz="4" w:space="0" w:color="auto"/>
            </w:tcBorders>
          </w:tcPr>
          <w:p w14:paraId="5B58B825" w14:textId="77777777" w:rsidR="0079595F" w:rsidRPr="00B3110D" w:rsidRDefault="0079595F" w:rsidP="002865C0">
            <w:pPr>
              <w:rPr>
                <w:lang w:val="en-US"/>
              </w:rPr>
            </w:pPr>
            <w:r>
              <w:rPr>
                <w:lang w:val="en-US"/>
              </w:rPr>
              <w:t>Cablu, pe constructii montate si jgheaburi cu montarea cutiilor de ramificatie, cu 2-4 fire, in incaperi cu mediu normal, sectiunea firului pina la 10 mm2</w:t>
            </w:r>
          </w:p>
        </w:tc>
        <w:tc>
          <w:tcPr>
            <w:tcW w:w="992" w:type="dxa"/>
            <w:tcBorders>
              <w:top w:val="single" w:sz="4" w:space="0" w:color="auto"/>
              <w:bottom w:val="single" w:sz="4" w:space="0" w:color="auto"/>
            </w:tcBorders>
            <w:vAlign w:val="center"/>
          </w:tcPr>
          <w:p w14:paraId="759D3B54" w14:textId="77777777" w:rsidR="0079595F" w:rsidRDefault="0079595F" w:rsidP="002865C0">
            <w:pPr>
              <w:jc w:val="center"/>
            </w:pPr>
            <w:r>
              <w:t>100 m</w:t>
            </w:r>
          </w:p>
        </w:tc>
        <w:tc>
          <w:tcPr>
            <w:tcW w:w="1275" w:type="dxa"/>
            <w:tcBorders>
              <w:top w:val="single" w:sz="4" w:space="0" w:color="auto"/>
              <w:bottom w:val="single" w:sz="4" w:space="0" w:color="auto"/>
            </w:tcBorders>
            <w:vAlign w:val="center"/>
          </w:tcPr>
          <w:p w14:paraId="2BFA0831" w14:textId="77777777" w:rsidR="0079595F" w:rsidRDefault="0079595F" w:rsidP="002865C0">
            <w:pPr>
              <w:jc w:val="center"/>
            </w:pPr>
            <w:r>
              <w:t>7,79</w:t>
            </w:r>
          </w:p>
        </w:tc>
      </w:tr>
      <w:tr w:rsidR="0079595F" w:rsidRPr="00A41119" w14:paraId="1E3BB7F7" w14:textId="77777777" w:rsidTr="002865C0">
        <w:tc>
          <w:tcPr>
            <w:tcW w:w="709" w:type="dxa"/>
            <w:tcBorders>
              <w:top w:val="single" w:sz="4" w:space="0" w:color="auto"/>
              <w:bottom w:val="single" w:sz="4" w:space="0" w:color="auto"/>
            </w:tcBorders>
          </w:tcPr>
          <w:p w14:paraId="06B788BD" w14:textId="77777777" w:rsidR="0079595F" w:rsidRPr="00A5344A" w:rsidRDefault="0079595F" w:rsidP="002865C0">
            <w:r>
              <w:t xml:space="preserve"> 29</w:t>
            </w:r>
          </w:p>
        </w:tc>
        <w:tc>
          <w:tcPr>
            <w:tcW w:w="1559" w:type="dxa"/>
            <w:tcBorders>
              <w:top w:val="single" w:sz="4" w:space="0" w:color="auto"/>
              <w:bottom w:val="single" w:sz="4" w:space="0" w:color="auto"/>
            </w:tcBorders>
          </w:tcPr>
          <w:p w14:paraId="4A056EE3" w14:textId="77777777" w:rsidR="0079595F" w:rsidRDefault="0079595F" w:rsidP="002865C0">
            <w:r>
              <w:rPr>
                <w:lang w:val="en-US"/>
              </w:rPr>
              <w:t>Pret</w:t>
            </w:r>
          </w:p>
        </w:tc>
        <w:tc>
          <w:tcPr>
            <w:tcW w:w="6096" w:type="dxa"/>
            <w:tcBorders>
              <w:top w:val="single" w:sz="4" w:space="0" w:color="auto"/>
              <w:bottom w:val="single" w:sz="4" w:space="0" w:color="auto"/>
            </w:tcBorders>
          </w:tcPr>
          <w:p w14:paraId="4D7BC518" w14:textId="77777777" w:rsidR="0079595F" w:rsidRDefault="0079595F" w:rsidP="002865C0">
            <w:r>
              <w:t>Cablu ВВГнг-LS-0,66  4х25mm2</w:t>
            </w:r>
          </w:p>
        </w:tc>
        <w:tc>
          <w:tcPr>
            <w:tcW w:w="992" w:type="dxa"/>
            <w:tcBorders>
              <w:top w:val="single" w:sz="4" w:space="0" w:color="auto"/>
              <w:bottom w:val="single" w:sz="4" w:space="0" w:color="auto"/>
            </w:tcBorders>
            <w:vAlign w:val="center"/>
          </w:tcPr>
          <w:p w14:paraId="20450043" w14:textId="77777777" w:rsidR="0079595F" w:rsidRDefault="0079595F" w:rsidP="002865C0">
            <w:pPr>
              <w:jc w:val="center"/>
            </w:pPr>
            <w:r>
              <w:t>m</w:t>
            </w:r>
          </w:p>
        </w:tc>
        <w:tc>
          <w:tcPr>
            <w:tcW w:w="1275" w:type="dxa"/>
            <w:tcBorders>
              <w:top w:val="single" w:sz="4" w:space="0" w:color="auto"/>
              <w:bottom w:val="single" w:sz="4" w:space="0" w:color="auto"/>
            </w:tcBorders>
            <w:vAlign w:val="center"/>
          </w:tcPr>
          <w:p w14:paraId="1227DC51" w14:textId="77777777" w:rsidR="0079595F" w:rsidRDefault="0079595F" w:rsidP="002865C0">
            <w:pPr>
              <w:jc w:val="center"/>
            </w:pPr>
            <w:r>
              <w:t>20,00</w:t>
            </w:r>
          </w:p>
        </w:tc>
      </w:tr>
      <w:tr w:rsidR="0079595F" w:rsidRPr="00A41119" w14:paraId="557E7A75" w14:textId="77777777" w:rsidTr="002865C0">
        <w:tc>
          <w:tcPr>
            <w:tcW w:w="709" w:type="dxa"/>
            <w:tcBorders>
              <w:top w:val="single" w:sz="4" w:space="0" w:color="auto"/>
              <w:bottom w:val="single" w:sz="4" w:space="0" w:color="auto"/>
            </w:tcBorders>
          </w:tcPr>
          <w:p w14:paraId="740D3C78" w14:textId="77777777" w:rsidR="0079595F" w:rsidRPr="00A5344A" w:rsidRDefault="0079595F" w:rsidP="002865C0">
            <w:r>
              <w:t xml:space="preserve"> 30</w:t>
            </w:r>
          </w:p>
        </w:tc>
        <w:tc>
          <w:tcPr>
            <w:tcW w:w="1559" w:type="dxa"/>
            <w:tcBorders>
              <w:top w:val="single" w:sz="4" w:space="0" w:color="auto"/>
              <w:bottom w:val="single" w:sz="4" w:space="0" w:color="auto"/>
            </w:tcBorders>
          </w:tcPr>
          <w:p w14:paraId="3AD5BB35" w14:textId="77777777" w:rsidR="0079595F" w:rsidRDefault="0079595F" w:rsidP="002865C0">
            <w:r>
              <w:rPr>
                <w:lang w:val="en-US"/>
              </w:rPr>
              <w:t>Pret</w:t>
            </w:r>
          </w:p>
        </w:tc>
        <w:tc>
          <w:tcPr>
            <w:tcW w:w="6096" w:type="dxa"/>
            <w:tcBorders>
              <w:top w:val="single" w:sz="4" w:space="0" w:color="auto"/>
              <w:bottom w:val="single" w:sz="4" w:space="0" w:color="auto"/>
            </w:tcBorders>
          </w:tcPr>
          <w:p w14:paraId="347BC495" w14:textId="77777777" w:rsidR="0079595F" w:rsidRDefault="0079595F" w:rsidP="002865C0">
            <w:r>
              <w:t>Cablu ВВГнг-LS-0,66  4х6mm2</w:t>
            </w:r>
          </w:p>
        </w:tc>
        <w:tc>
          <w:tcPr>
            <w:tcW w:w="992" w:type="dxa"/>
            <w:tcBorders>
              <w:top w:val="single" w:sz="4" w:space="0" w:color="auto"/>
              <w:bottom w:val="single" w:sz="4" w:space="0" w:color="auto"/>
            </w:tcBorders>
            <w:vAlign w:val="center"/>
          </w:tcPr>
          <w:p w14:paraId="0B316A4A" w14:textId="77777777" w:rsidR="0079595F" w:rsidRDefault="0079595F" w:rsidP="002865C0">
            <w:pPr>
              <w:jc w:val="center"/>
            </w:pPr>
            <w:r>
              <w:t>m</w:t>
            </w:r>
          </w:p>
        </w:tc>
        <w:tc>
          <w:tcPr>
            <w:tcW w:w="1275" w:type="dxa"/>
            <w:tcBorders>
              <w:top w:val="single" w:sz="4" w:space="0" w:color="auto"/>
              <w:bottom w:val="single" w:sz="4" w:space="0" w:color="auto"/>
            </w:tcBorders>
            <w:vAlign w:val="center"/>
          </w:tcPr>
          <w:p w14:paraId="01C74A6A" w14:textId="77777777" w:rsidR="0079595F" w:rsidRDefault="0079595F" w:rsidP="002865C0">
            <w:pPr>
              <w:jc w:val="center"/>
            </w:pPr>
            <w:r>
              <w:t>2,00</w:t>
            </w:r>
          </w:p>
        </w:tc>
      </w:tr>
      <w:tr w:rsidR="0079595F" w:rsidRPr="00A41119" w14:paraId="2EBA2533" w14:textId="77777777" w:rsidTr="002865C0">
        <w:tc>
          <w:tcPr>
            <w:tcW w:w="709" w:type="dxa"/>
            <w:tcBorders>
              <w:top w:val="single" w:sz="4" w:space="0" w:color="auto"/>
              <w:bottom w:val="single" w:sz="4" w:space="0" w:color="auto"/>
            </w:tcBorders>
          </w:tcPr>
          <w:p w14:paraId="702CABF3" w14:textId="77777777" w:rsidR="0079595F" w:rsidRPr="00A5344A" w:rsidRDefault="0079595F" w:rsidP="002865C0">
            <w:r>
              <w:t xml:space="preserve"> 31</w:t>
            </w:r>
          </w:p>
        </w:tc>
        <w:tc>
          <w:tcPr>
            <w:tcW w:w="1559" w:type="dxa"/>
            <w:tcBorders>
              <w:top w:val="single" w:sz="4" w:space="0" w:color="auto"/>
              <w:bottom w:val="single" w:sz="4" w:space="0" w:color="auto"/>
            </w:tcBorders>
          </w:tcPr>
          <w:p w14:paraId="7CCD8B20" w14:textId="77777777" w:rsidR="0079595F" w:rsidRDefault="0079595F" w:rsidP="002865C0">
            <w:r>
              <w:rPr>
                <w:lang w:val="en-US"/>
              </w:rPr>
              <w:t>Pret</w:t>
            </w:r>
          </w:p>
        </w:tc>
        <w:tc>
          <w:tcPr>
            <w:tcW w:w="6096" w:type="dxa"/>
            <w:tcBorders>
              <w:top w:val="single" w:sz="4" w:space="0" w:color="auto"/>
              <w:bottom w:val="single" w:sz="4" w:space="0" w:color="auto"/>
            </w:tcBorders>
          </w:tcPr>
          <w:p w14:paraId="745F4295" w14:textId="77777777" w:rsidR="0079595F" w:rsidRDefault="0079595F" w:rsidP="002865C0">
            <w:r>
              <w:t>Cablu ВВГнг-LS-0,66  4х4mm2</w:t>
            </w:r>
          </w:p>
        </w:tc>
        <w:tc>
          <w:tcPr>
            <w:tcW w:w="992" w:type="dxa"/>
            <w:tcBorders>
              <w:top w:val="single" w:sz="4" w:space="0" w:color="auto"/>
              <w:bottom w:val="single" w:sz="4" w:space="0" w:color="auto"/>
            </w:tcBorders>
            <w:vAlign w:val="center"/>
          </w:tcPr>
          <w:p w14:paraId="058A46FE" w14:textId="77777777" w:rsidR="0079595F" w:rsidRDefault="0079595F" w:rsidP="002865C0">
            <w:pPr>
              <w:jc w:val="center"/>
            </w:pPr>
            <w:r>
              <w:t>m</w:t>
            </w:r>
          </w:p>
        </w:tc>
        <w:tc>
          <w:tcPr>
            <w:tcW w:w="1275" w:type="dxa"/>
            <w:tcBorders>
              <w:top w:val="single" w:sz="4" w:space="0" w:color="auto"/>
              <w:bottom w:val="single" w:sz="4" w:space="0" w:color="auto"/>
            </w:tcBorders>
            <w:vAlign w:val="center"/>
          </w:tcPr>
          <w:p w14:paraId="24D2314D" w14:textId="77777777" w:rsidR="0079595F" w:rsidRDefault="0079595F" w:rsidP="002865C0">
            <w:pPr>
              <w:jc w:val="center"/>
            </w:pPr>
            <w:r>
              <w:t>22,00</w:t>
            </w:r>
          </w:p>
        </w:tc>
      </w:tr>
      <w:tr w:rsidR="0079595F" w:rsidRPr="00A41119" w14:paraId="1A2A749F" w14:textId="77777777" w:rsidTr="002865C0">
        <w:tc>
          <w:tcPr>
            <w:tcW w:w="709" w:type="dxa"/>
            <w:tcBorders>
              <w:top w:val="single" w:sz="4" w:space="0" w:color="auto"/>
              <w:bottom w:val="single" w:sz="4" w:space="0" w:color="auto"/>
            </w:tcBorders>
          </w:tcPr>
          <w:p w14:paraId="3631E148" w14:textId="77777777" w:rsidR="0079595F" w:rsidRPr="00A5344A" w:rsidRDefault="0079595F" w:rsidP="002865C0">
            <w:r>
              <w:t xml:space="preserve"> 32</w:t>
            </w:r>
          </w:p>
        </w:tc>
        <w:tc>
          <w:tcPr>
            <w:tcW w:w="1559" w:type="dxa"/>
            <w:tcBorders>
              <w:top w:val="single" w:sz="4" w:space="0" w:color="auto"/>
              <w:bottom w:val="single" w:sz="4" w:space="0" w:color="auto"/>
            </w:tcBorders>
          </w:tcPr>
          <w:p w14:paraId="329C5322" w14:textId="77777777" w:rsidR="0079595F" w:rsidRDefault="0079595F" w:rsidP="002865C0">
            <w:r>
              <w:rPr>
                <w:lang w:val="en-US"/>
              </w:rPr>
              <w:t>Pret</w:t>
            </w:r>
          </w:p>
        </w:tc>
        <w:tc>
          <w:tcPr>
            <w:tcW w:w="6096" w:type="dxa"/>
            <w:tcBorders>
              <w:top w:val="single" w:sz="4" w:space="0" w:color="auto"/>
              <w:bottom w:val="single" w:sz="4" w:space="0" w:color="auto"/>
            </w:tcBorders>
          </w:tcPr>
          <w:p w14:paraId="322E203C" w14:textId="77777777" w:rsidR="0079595F" w:rsidRDefault="0079595F" w:rsidP="002865C0">
            <w:r>
              <w:t>Cablu ВВГнг-LS-0,66  4х2,5mm2</w:t>
            </w:r>
          </w:p>
        </w:tc>
        <w:tc>
          <w:tcPr>
            <w:tcW w:w="992" w:type="dxa"/>
            <w:tcBorders>
              <w:top w:val="single" w:sz="4" w:space="0" w:color="auto"/>
              <w:bottom w:val="single" w:sz="4" w:space="0" w:color="auto"/>
            </w:tcBorders>
            <w:vAlign w:val="center"/>
          </w:tcPr>
          <w:p w14:paraId="2E977251" w14:textId="77777777" w:rsidR="0079595F" w:rsidRDefault="0079595F" w:rsidP="002865C0">
            <w:pPr>
              <w:jc w:val="center"/>
            </w:pPr>
            <w:r>
              <w:t>m</w:t>
            </w:r>
          </w:p>
        </w:tc>
        <w:tc>
          <w:tcPr>
            <w:tcW w:w="1275" w:type="dxa"/>
            <w:tcBorders>
              <w:top w:val="single" w:sz="4" w:space="0" w:color="auto"/>
              <w:bottom w:val="single" w:sz="4" w:space="0" w:color="auto"/>
            </w:tcBorders>
            <w:vAlign w:val="center"/>
          </w:tcPr>
          <w:p w14:paraId="03096313" w14:textId="77777777" w:rsidR="0079595F" w:rsidRDefault="0079595F" w:rsidP="002865C0">
            <w:pPr>
              <w:jc w:val="center"/>
            </w:pPr>
            <w:r>
              <w:t>17,00</w:t>
            </w:r>
          </w:p>
        </w:tc>
      </w:tr>
      <w:tr w:rsidR="0079595F" w:rsidRPr="00A41119" w14:paraId="0E081493" w14:textId="77777777" w:rsidTr="002865C0">
        <w:tc>
          <w:tcPr>
            <w:tcW w:w="709" w:type="dxa"/>
            <w:tcBorders>
              <w:top w:val="single" w:sz="4" w:space="0" w:color="auto"/>
              <w:bottom w:val="single" w:sz="4" w:space="0" w:color="auto"/>
            </w:tcBorders>
          </w:tcPr>
          <w:p w14:paraId="69C8AB63" w14:textId="77777777" w:rsidR="0079595F" w:rsidRPr="00A5344A" w:rsidRDefault="0079595F" w:rsidP="002865C0">
            <w:r>
              <w:t xml:space="preserve"> 33</w:t>
            </w:r>
          </w:p>
        </w:tc>
        <w:tc>
          <w:tcPr>
            <w:tcW w:w="1559" w:type="dxa"/>
            <w:tcBorders>
              <w:top w:val="single" w:sz="4" w:space="0" w:color="auto"/>
              <w:bottom w:val="single" w:sz="4" w:space="0" w:color="auto"/>
            </w:tcBorders>
          </w:tcPr>
          <w:p w14:paraId="5263EB93" w14:textId="77777777" w:rsidR="0079595F" w:rsidRDefault="0079595F" w:rsidP="002865C0">
            <w:r>
              <w:rPr>
                <w:lang w:val="en-US"/>
              </w:rPr>
              <w:t>Pret</w:t>
            </w:r>
          </w:p>
        </w:tc>
        <w:tc>
          <w:tcPr>
            <w:tcW w:w="6096" w:type="dxa"/>
            <w:tcBorders>
              <w:top w:val="single" w:sz="4" w:space="0" w:color="auto"/>
              <w:bottom w:val="single" w:sz="4" w:space="0" w:color="auto"/>
            </w:tcBorders>
          </w:tcPr>
          <w:p w14:paraId="5E5154D8" w14:textId="77777777" w:rsidR="0079595F" w:rsidRDefault="0079595F" w:rsidP="002865C0">
            <w:r>
              <w:t>Conductor ПВ1нг LS  1х6mm2</w:t>
            </w:r>
          </w:p>
        </w:tc>
        <w:tc>
          <w:tcPr>
            <w:tcW w:w="992" w:type="dxa"/>
            <w:tcBorders>
              <w:top w:val="single" w:sz="4" w:space="0" w:color="auto"/>
              <w:bottom w:val="single" w:sz="4" w:space="0" w:color="auto"/>
            </w:tcBorders>
            <w:vAlign w:val="center"/>
          </w:tcPr>
          <w:p w14:paraId="7130D8A1" w14:textId="77777777" w:rsidR="0079595F" w:rsidRDefault="0079595F" w:rsidP="002865C0">
            <w:pPr>
              <w:jc w:val="center"/>
            </w:pPr>
            <w:r>
              <w:t>m</w:t>
            </w:r>
          </w:p>
        </w:tc>
        <w:tc>
          <w:tcPr>
            <w:tcW w:w="1275" w:type="dxa"/>
            <w:tcBorders>
              <w:top w:val="single" w:sz="4" w:space="0" w:color="auto"/>
              <w:bottom w:val="single" w:sz="4" w:space="0" w:color="auto"/>
            </w:tcBorders>
            <w:vAlign w:val="center"/>
          </w:tcPr>
          <w:p w14:paraId="79F3837C" w14:textId="77777777" w:rsidR="0079595F" w:rsidRDefault="0079595F" w:rsidP="002865C0">
            <w:pPr>
              <w:jc w:val="center"/>
            </w:pPr>
            <w:r>
              <w:t>55,00</w:t>
            </w:r>
          </w:p>
        </w:tc>
      </w:tr>
      <w:tr w:rsidR="0079595F" w:rsidRPr="00A41119" w14:paraId="069C6C99" w14:textId="77777777" w:rsidTr="002865C0">
        <w:tc>
          <w:tcPr>
            <w:tcW w:w="709" w:type="dxa"/>
            <w:tcBorders>
              <w:top w:val="single" w:sz="4" w:space="0" w:color="auto"/>
              <w:bottom w:val="single" w:sz="4" w:space="0" w:color="auto"/>
            </w:tcBorders>
          </w:tcPr>
          <w:p w14:paraId="670A0DDD" w14:textId="77777777" w:rsidR="0079595F" w:rsidRPr="00A5344A" w:rsidRDefault="0079595F" w:rsidP="002865C0">
            <w:r>
              <w:t xml:space="preserve"> 34</w:t>
            </w:r>
          </w:p>
        </w:tc>
        <w:tc>
          <w:tcPr>
            <w:tcW w:w="1559" w:type="dxa"/>
            <w:tcBorders>
              <w:top w:val="single" w:sz="4" w:space="0" w:color="auto"/>
              <w:bottom w:val="single" w:sz="4" w:space="0" w:color="auto"/>
            </w:tcBorders>
          </w:tcPr>
          <w:p w14:paraId="07C2B58C" w14:textId="77777777" w:rsidR="0079595F" w:rsidRDefault="0079595F" w:rsidP="002865C0">
            <w:r>
              <w:rPr>
                <w:lang w:val="en-US"/>
              </w:rPr>
              <w:t>Pret</w:t>
            </w:r>
          </w:p>
        </w:tc>
        <w:tc>
          <w:tcPr>
            <w:tcW w:w="6096" w:type="dxa"/>
            <w:tcBorders>
              <w:top w:val="single" w:sz="4" w:space="0" w:color="auto"/>
              <w:bottom w:val="single" w:sz="4" w:space="0" w:color="auto"/>
            </w:tcBorders>
          </w:tcPr>
          <w:p w14:paraId="53BB82AA" w14:textId="77777777" w:rsidR="0079595F" w:rsidRDefault="0079595F" w:rsidP="002865C0">
            <w:r>
              <w:t>Conductor ПВ1нг LS  1х4mm2</w:t>
            </w:r>
          </w:p>
        </w:tc>
        <w:tc>
          <w:tcPr>
            <w:tcW w:w="992" w:type="dxa"/>
            <w:tcBorders>
              <w:top w:val="single" w:sz="4" w:space="0" w:color="auto"/>
              <w:bottom w:val="single" w:sz="4" w:space="0" w:color="auto"/>
            </w:tcBorders>
            <w:vAlign w:val="center"/>
          </w:tcPr>
          <w:p w14:paraId="5B90A68C" w14:textId="77777777" w:rsidR="0079595F" w:rsidRDefault="0079595F" w:rsidP="002865C0">
            <w:pPr>
              <w:jc w:val="center"/>
            </w:pPr>
            <w:r>
              <w:t>m</w:t>
            </w:r>
          </w:p>
        </w:tc>
        <w:tc>
          <w:tcPr>
            <w:tcW w:w="1275" w:type="dxa"/>
            <w:tcBorders>
              <w:top w:val="single" w:sz="4" w:space="0" w:color="auto"/>
              <w:bottom w:val="single" w:sz="4" w:space="0" w:color="auto"/>
            </w:tcBorders>
            <w:vAlign w:val="center"/>
          </w:tcPr>
          <w:p w14:paraId="57522D30" w14:textId="77777777" w:rsidR="0079595F" w:rsidRDefault="0079595F" w:rsidP="002865C0">
            <w:pPr>
              <w:jc w:val="center"/>
            </w:pPr>
            <w:r>
              <w:t>35,00</w:t>
            </w:r>
          </w:p>
        </w:tc>
      </w:tr>
      <w:tr w:rsidR="0079595F" w:rsidRPr="00A41119" w14:paraId="6F2E1078" w14:textId="77777777" w:rsidTr="002865C0">
        <w:tc>
          <w:tcPr>
            <w:tcW w:w="709" w:type="dxa"/>
            <w:tcBorders>
              <w:top w:val="single" w:sz="4" w:space="0" w:color="auto"/>
              <w:bottom w:val="single" w:sz="4" w:space="0" w:color="auto"/>
            </w:tcBorders>
          </w:tcPr>
          <w:p w14:paraId="39FEDB1C" w14:textId="77777777" w:rsidR="0079595F" w:rsidRPr="00A5344A" w:rsidRDefault="0079595F" w:rsidP="002865C0">
            <w:r>
              <w:t xml:space="preserve"> 35</w:t>
            </w:r>
          </w:p>
        </w:tc>
        <w:tc>
          <w:tcPr>
            <w:tcW w:w="1559" w:type="dxa"/>
            <w:tcBorders>
              <w:top w:val="single" w:sz="4" w:space="0" w:color="auto"/>
              <w:bottom w:val="single" w:sz="4" w:space="0" w:color="auto"/>
            </w:tcBorders>
          </w:tcPr>
          <w:p w14:paraId="01289D7D" w14:textId="77777777" w:rsidR="0079595F" w:rsidRDefault="0079595F" w:rsidP="002865C0">
            <w:r>
              <w:rPr>
                <w:lang w:val="en-US"/>
              </w:rPr>
              <w:t>Pret</w:t>
            </w:r>
          </w:p>
        </w:tc>
        <w:tc>
          <w:tcPr>
            <w:tcW w:w="6096" w:type="dxa"/>
            <w:tcBorders>
              <w:top w:val="single" w:sz="4" w:space="0" w:color="auto"/>
              <w:bottom w:val="single" w:sz="4" w:space="0" w:color="auto"/>
            </w:tcBorders>
          </w:tcPr>
          <w:p w14:paraId="0E2E6F7F" w14:textId="77777777" w:rsidR="0079595F" w:rsidRPr="00B3110D" w:rsidRDefault="0079595F" w:rsidP="002865C0">
            <w:pPr>
              <w:rPr>
                <w:lang w:val="en-US"/>
              </w:rPr>
            </w:pPr>
            <w:r>
              <w:rPr>
                <w:lang w:val="en-US"/>
              </w:rPr>
              <w:t xml:space="preserve">Conductor </w:t>
            </w:r>
            <w:r>
              <w:t>ПВ</w:t>
            </w:r>
            <w:r>
              <w:rPr>
                <w:lang w:val="en-US"/>
              </w:rPr>
              <w:t>1</w:t>
            </w:r>
            <w:r>
              <w:t>нг</w:t>
            </w:r>
            <w:r>
              <w:rPr>
                <w:lang w:val="en-US"/>
              </w:rPr>
              <w:t xml:space="preserve"> LS  1</w:t>
            </w:r>
            <w:r>
              <w:t>х</w:t>
            </w:r>
            <w:r>
              <w:rPr>
                <w:lang w:val="en-US"/>
              </w:rPr>
              <w:t>2.5mm2</w:t>
            </w:r>
          </w:p>
        </w:tc>
        <w:tc>
          <w:tcPr>
            <w:tcW w:w="992" w:type="dxa"/>
            <w:tcBorders>
              <w:top w:val="single" w:sz="4" w:space="0" w:color="auto"/>
              <w:bottom w:val="single" w:sz="4" w:space="0" w:color="auto"/>
            </w:tcBorders>
            <w:vAlign w:val="center"/>
          </w:tcPr>
          <w:p w14:paraId="26781FA0" w14:textId="77777777" w:rsidR="0079595F" w:rsidRDefault="0079595F" w:rsidP="002865C0">
            <w:pPr>
              <w:jc w:val="center"/>
            </w:pPr>
            <w:r>
              <w:t>m</w:t>
            </w:r>
          </w:p>
        </w:tc>
        <w:tc>
          <w:tcPr>
            <w:tcW w:w="1275" w:type="dxa"/>
            <w:tcBorders>
              <w:top w:val="single" w:sz="4" w:space="0" w:color="auto"/>
              <w:bottom w:val="single" w:sz="4" w:space="0" w:color="auto"/>
            </w:tcBorders>
            <w:vAlign w:val="center"/>
          </w:tcPr>
          <w:p w14:paraId="6961FCD9" w14:textId="77777777" w:rsidR="0079595F" w:rsidRDefault="0079595F" w:rsidP="002865C0">
            <w:pPr>
              <w:jc w:val="center"/>
            </w:pPr>
            <w:r>
              <w:t>800,00</w:t>
            </w:r>
          </w:p>
        </w:tc>
      </w:tr>
      <w:tr w:rsidR="0079595F" w:rsidRPr="00A41119" w14:paraId="3B883F83" w14:textId="77777777" w:rsidTr="002865C0">
        <w:tc>
          <w:tcPr>
            <w:tcW w:w="709" w:type="dxa"/>
            <w:tcBorders>
              <w:top w:val="single" w:sz="4" w:space="0" w:color="auto"/>
              <w:bottom w:val="single" w:sz="4" w:space="0" w:color="auto"/>
            </w:tcBorders>
          </w:tcPr>
          <w:p w14:paraId="553AC8DF" w14:textId="77777777" w:rsidR="0079595F" w:rsidRPr="00A5344A" w:rsidRDefault="0079595F" w:rsidP="002865C0">
            <w:r>
              <w:t xml:space="preserve"> 36</w:t>
            </w:r>
          </w:p>
        </w:tc>
        <w:tc>
          <w:tcPr>
            <w:tcW w:w="1559" w:type="dxa"/>
            <w:tcBorders>
              <w:top w:val="single" w:sz="4" w:space="0" w:color="auto"/>
              <w:bottom w:val="single" w:sz="4" w:space="0" w:color="auto"/>
            </w:tcBorders>
          </w:tcPr>
          <w:p w14:paraId="4B3907D3" w14:textId="77777777" w:rsidR="0079595F" w:rsidRDefault="0079595F" w:rsidP="002865C0">
            <w:r>
              <w:rPr>
                <w:lang w:val="en-US"/>
              </w:rPr>
              <w:t>Pret</w:t>
            </w:r>
          </w:p>
        </w:tc>
        <w:tc>
          <w:tcPr>
            <w:tcW w:w="6096" w:type="dxa"/>
            <w:tcBorders>
              <w:top w:val="single" w:sz="4" w:space="0" w:color="auto"/>
              <w:bottom w:val="single" w:sz="4" w:space="0" w:color="auto"/>
            </w:tcBorders>
          </w:tcPr>
          <w:p w14:paraId="65EE0A4F" w14:textId="77777777" w:rsidR="0079595F" w:rsidRPr="00B3110D" w:rsidRDefault="0079595F" w:rsidP="002865C0">
            <w:pPr>
              <w:rPr>
                <w:lang w:val="en-US"/>
              </w:rPr>
            </w:pPr>
            <w:r>
              <w:rPr>
                <w:lang w:val="en-US"/>
              </w:rPr>
              <w:t xml:space="preserve">Conductor </w:t>
            </w:r>
            <w:r>
              <w:t>ПВ</w:t>
            </w:r>
            <w:r>
              <w:rPr>
                <w:lang w:val="en-US"/>
              </w:rPr>
              <w:t>1</w:t>
            </w:r>
            <w:r>
              <w:t>нг</w:t>
            </w:r>
            <w:r>
              <w:rPr>
                <w:lang w:val="en-US"/>
              </w:rPr>
              <w:t xml:space="preserve"> LS  1</w:t>
            </w:r>
            <w:r>
              <w:t>х</w:t>
            </w:r>
            <w:r>
              <w:rPr>
                <w:lang w:val="en-US"/>
              </w:rPr>
              <w:t>1.5mm2</w:t>
            </w:r>
          </w:p>
        </w:tc>
        <w:tc>
          <w:tcPr>
            <w:tcW w:w="992" w:type="dxa"/>
            <w:tcBorders>
              <w:top w:val="single" w:sz="4" w:space="0" w:color="auto"/>
              <w:bottom w:val="single" w:sz="4" w:space="0" w:color="auto"/>
            </w:tcBorders>
            <w:vAlign w:val="center"/>
          </w:tcPr>
          <w:p w14:paraId="780E5EAC" w14:textId="77777777" w:rsidR="0079595F" w:rsidRDefault="0079595F" w:rsidP="002865C0">
            <w:pPr>
              <w:jc w:val="center"/>
            </w:pPr>
            <w:r>
              <w:t>m</w:t>
            </w:r>
          </w:p>
        </w:tc>
        <w:tc>
          <w:tcPr>
            <w:tcW w:w="1275" w:type="dxa"/>
            <w:tcBorders>
              <w:top w:val="single" w:sz="4" w:space="0" w:color="auto"/>
              <w:bottom w:val="single" w:sz="4" w:space="0" w:color="auto"/>
            </w:tcBorders>
            <w:vAlign w:val="center"/>
          </w:tcPr>
          <w:p w14:paraId="5A52F4DA" w14:textId="77777777" w:rsidR="0079595F" w:rsidRDefault="0079595F" w:rsidP="002865C0">
            <w:pPr>
              <w:jc w:val="center"/>
            </w:pPr>
            <w:r>
              <w:t>1 260,00</w:t>
            </w:r>
          </w:p>
        </w:tc>
      </w:tr>
      <w:tr w:rsidR="0079595F" w:rsidRPr="00A41119" w14:paraId="5AC0D8AA" w14:textId="77777777" w:rsidTr="002865C0">
        <w:tc>
          <w:tcPr>
            <w:tcW w:w="709" w:type="dxa"/>
            <w:tcBorders>
              <w:top w:val="single" w:sz="4" w:space="0" w:color="auto"/>
              <w:bottom w:val="single" w:sz="4" w:space="0" w:color="auto"/>
            </w:tcBorders>
          </w:tcPr>
          <w:p w14:paraId="74F96924" w14:textId="77777777" w:rsidR="0079595F" w:rsidRPr="00A5344A" w:rsidRDefault="0079595F" w:rsidP="002865C0">
            <w:r>
              <w:t xml:space="preserve"> 37</w:t>
            </w:r>
          </w:p>
        </w:tc>
        <w:tc>
          <w:tcPr>
            <w:tcW w:w="1559" w:type="dxa"/>
            <w:tcBorders>
              <w:top w:val="single" w:sz="4" w:space="0" w:color="auto"/>
              <w:bottom w:val="single" w:sz="4" w:space="0" w:color="auto"/>
            </w:tcBorders>
          </w:tcPr>
          <w:p w14:paraId="1F438124" w14:textId="77777777" w:rsidR="0079595F" w:rsidRDefault="0079595F" w:rsidP="002865C0">
            <w:r>
              <w:rPr>
                <w:lang w:val="en-US"/>
              </w:rPr>
              <w:t>Pret</w:t>
            </w:r>
          </w:p>
        </w:tc>
        <w:tc>
          <w:tcPr>
            <w:tcW w:w="6096" w:type="dxa"/>
            <w:tcBorders>
              <w:top w:val="single" w:sz="4" w:space="0" w:color="auto"/>
              <w:bottom w:val="single" w:sz="4" w:space="0" w:color="auto"/>
            </w:tcBorders>
          </w:tcPr>
          <w:p w14:paraId="7BBE0DAD" w14:textId="77777777" w:rsidR="0079595F" w:rsidRPr="00B3110D" w:rsidRDefault="0079595F" w:rsidP="002865C0">
            <w:pPr>
              <w:rPr>
                <w:lang w:val="en-US"/>
              </w:rPr>
            </w:pPr>
            <w:r>
              <w:rPr>
                <w:lang w:val="en-US"/>
              </w:rPr>
              <w:t xml:space="preserve">Conductor </w:t>
            </w:r>
            <w:r>
              <w:t>ПВ</w:t>
            </w:r>
            <w:r>
              <w:rPr>
                <w:lang w:val="en-US"/>
              </w:rPr>
              <w:t>1</w:t>
            </w:r>
            <w:r>
              <w:t>нг</w:t>
            </w:r>
            <w:r>
              <w:rPr>
                <w:lang w:val="en-US"/>
              </w:rPr>
              <w:t xml:space="preserve"> FRLS  1</w:t>
            </w:r>
            <w:r>
              <w:t>х</w:t>
            </w:r>
            <w:r>
              <w:rPr>
                <w:lang w:val="en-US"/>
              </w:rPr>
              <w:t>1.5mm2</w:t>
            </w:r>
          </w:p>
        </w:tc>
        <w:tc>
          <w:tcPr>
            <w:tcW w:w="992" w:type="dxa"/>
            <w:tcBorders>
              <w:top w:val="single" w:sz="4" w:space="0" w:color="auto"/>
              <w:bottom w:val="single" w:sz="4" w:space="0" w:color="auto"/>
            </w:tcBorders>
            <w:vAlign w:val="center"/>
          </w:tcPr>
          <w:p w14:paraId="451FB09D" w14:textId="77777777" w:rsidR="0079595F" w:rsidRDefault="0079595F" w:rsidP="002865C0">
            <w:pPr>
              <w:jc w:val="center"/>
            </w:pPr>
            <w:r>
              <w:t>m</w:t>
            </w:r>
          </w:p>
        </w:tc>
        <w:tc>
          <w:tcPr>
            <w:tcW w:w="1275" w:type="dxa"/>
            <w:tcBorders>
              <w:top w:val="single" w:sz="4" w:space="0" w:color="auto"/>
              <w:bottom w:val="single" w:sz="4" w:space="0" w:color="auto"/>
            </w:tcBorders>
            <w:vAlign w:val="center"/>
          </w:tcPr>
          <w:p w14:paraId="6BC76028" w14:textId="77777777" w:rsidR="0079595F" w:rsidRDefault="0079595F" w:rsidP="002865C0">
            <w:pPr>
              <w:jc w:val="center"/>
            </w:pPr>
            <w:r>
              <w:t>20,00</w:t>
            </w:r>
          </w:p>
        </w:tc>
      </w:tr>
      <w:tr w:rsidR="0079595F" w:rsidRPr="00A41119" w14:paraId="52CFBA2A" w14:textId="77777777" w:rsidTr="002865C0">
        <w:tc>
          <w:tcPr>
            <w:tcW w:w="709" w:type="dxa"/>
            <w:tcBorders>
              <w:top w:val="single" w:sz="4" w:space="0" w:color="auto"/>
              <w:bottom w:val="single" w:sz="4" w:space="0" w:color="auto"/>
            </w:tcBorders>
          </w:tcPr>
          <w:p w14:paraId="3344CE98" w14:textId="77777777" w:rsidR="0079595F" w:rsidRDefault="0079595F" w:rsidP="002865C0">
            <w:pPr>
              <w:jc w:val="center"/>
            </w:pPr>
            <w:r>
              <w:lastRenderedPageBreak/>
              <w:t xml:space="preserve">   </w:t>
            </w:r>
          </w:p>
        </w:tc>
        <w:tc>
          <w:tcPr>
            <w:tcW w:w="1559" w:type="dxa"/>
            <w:tcBorders>
              <w:top w:val="single" w:sz="4" w:space="0" w:color="auto"/>
              <w:bottom w:val="single" w:sz="4" w:space="0" w:color="auto"/>
            </w:tcBorders>
          </w:tcPr>
          <w:p w14:paraId="71B67914" w14:textId="77777777" w:rsidR="0079595F" w:rsidRDefault="0079595F" w:rsidP="002865C0">
            <w:pPr>
              <w:snapToGrid w:val="0"/>
            </w:pPr>
          </w:p>
        </w:tc>
        <w:tc>
          <w:tcPr>
            <w:tcW w:w="6096" w:type="dxa"/>
            <w:tcBorders>
              <w:top w:val="single" w:sz="4" w:space="0" w:color="auto"/>
              <w:bottom w:val="single" w:sz="4" w:space="0" w:color="auto"/>
            </w:tcBorders>
          </w:tcPr>
          <w:p w14:paraId="004FE8A2" w14:textId="77777777" w:rsidR="0079595F" w:rsidRDefault="0079595F" w:rsidP="002865C0">
            <w:r>
              <w:rPr>
                <w:b/>
                <w:bCs/>
                <w:sz w:val="22"/>
                <w:szCs w:val="22"/>
                <w:lang w:val="en-US"/>
              </w:rPr>
              <w:t>Capitolul 4</w:t>
            </w:r>
            <w:r>
              <w:rPr>
                <w:b/>
                <w:bCs/>
                <w:sz w:val="22"/>
                <w:szCs w:val="22"/>
              </w:rPr>
              <w:t xml:space="preserve">.5. Materiale  </w:t>
            </w:r>
          </w:p>
        </w:tc>
        <w:tc>
          <w:tcPr>
            <w:tcW w:w="992" w:type="dxa"/>
            <w:tcBorders>
              <w:top w:val="single" w:sz="4" w:space="0" w:color="auto"/>
              <w:bottom w:val="single" w:sz="4" w:space="0" w:color="auto"/>
            </w:tcBorders>
          </w:tcPr>
          <w:p w14:paraId="149C45C7" w14:textId="77777777" w:rsidR="0079595F" w:rsidRDefault="0079595F" w:rsidP="002865C0">
            <w:pPr>
              <w:snapToGrid w:val="0"/>
            </w:pPr>
          </w:p>
        </w:tc>
        <w:tc>
          <w:tcPr>
            <w:tcW w:w="1275" w:type="dxa"/>
            <w:tcBorders>
              <w:top w:val="single" w:sz="4" w:space="0" w:color="auto"/>
              <w:bottom w:val="single" w:sz="4" w:space="0" w:color="auto"/>
            </w:tcBorders>
          </w:tcPr>
          <w:p w14:paraId="4A2D9C3D" w14:textId="77777777" w:rsidR="0079595F" w:rsidRDefault="0079595F" w:rsidP="002865C0">
            <w:pPr>
              <w:snapToGrid w:val="0"/>
            </w:pPr>
          </w:p>
        </w:tc>
      </w:tr>
      <w:tr w:rsidR="0079595F" w:rsidRPr="00A41119" w14:paraId="3EF6AA2D" w14:textId="77777777" w:rsidTr="002865C0">
        <w:tc>
          <w:tcPr>
            <w:tcW w:w="709" w:type="dxa"/>
            <w:tcBorders>
              <w:top w:val="single" w:sz="4" w:space="0" w:color="auto"/>
              <w:bottom w:val="single" w:sz="4" w:space="0" w:color="auto"/>
            </w:tcBorders>
          </w:tcPr>
          <w:p w14:paraId="0625BFCB" w14:textId="77777777" w:rsidR="0079595F" w:rsidRPr="00A5344A" w:rsidRDefault="0079595F" w:rsidP="002865C0">
            <w:r>
              <w:t>38</w:t>
            </w:r>
          </w:p>
        </w:tc>
        <w:tc>
          <w:tcPr>
            <w:tcW w:w="1559" w:type="dxa"/>
            <w:tcBorders>
              <w:top w:val="single" w:sz="4" w:space="0" w:color="auto"/>
              <w:bottom w:val="single" w:sz="4" w:space="0" w:color="auto"/>
            </w:tcBorders>
          </w:tcPr>
          <w:p w14:paraId="713B7CC0" w14:textId="77777777" w:rsidR="0079595F" w:rsidRDefault="0079595F" w:rsidP="002865C0">
            <w:r>
              <w:rPr>
                <w:lang w:val="en-US"/>
              </w:rPr>
              <w:t>08-02-409-1</w:t>
            </w:r>
          </w:p>
          <w:p w14:paraId="122DBFD3" w14:textId="77777777" w:rsidR="0079595F" w:rsidRDefault="0079595F" w:rsidP="002865C0"/>
        </w:tc>
        <w:tc>
          <w:tcPr>
            <w:tcW w:w="6096" w:type="dxa"/>
            <w:tcBorders>
              <w:top w:val="single" w:sz="4" w:space="0" w:color="auto"/>
              <w:bottom w:val="single" w:sz="4" w:space="0" w:color="auto"/>
            </w:tcBorders>
          </w:tcPr>
          <w:p w14:paraId="0024AEB0" w14:textId="77777777" w:rsidR="0079595F" w:rsidRPr="00B3110D" w:rsidRDefault="0079595F" w:rsidP="002865C0">
            <w:pPr>
              <w:rPr>
                <w:lang w:val="en-US"/>
              </w:rPr>
            </w:pPr>
            <w:r>
              <w:rPr>
                <w:lang w:val="en-US"/>
              </w:rPr>
              <w:t>Teava din vinilplast pe contructii instalate, pe pereti si coloane, fixare cu scoabe, diametru pina la 25 mm</w:t>
            </w:r>
          </w:p>
        </w:tc>
        <w:tc>
          <w:tcPr>
            <w:tcW w:w="992" w:type="dxa"/>
            <w:tcBorders>
              <w:top w:val="single" w:sz="4" w:space="0" w:color="auto"/>
              <w:bottom w:val="single" w:sz="4" w:space="0" w:color="auto"/>
            </w:tcBorders>
            <w:vAlign w:val="center"/>
          </w:tcPr>
          <w:p w14:paraId="1A4E4FC9" w14:textId="77777777" w:rsidR="0079595F" w:rsidRDefault="0079595F" w:rsidP="002865C0">
            <w:pPr>
              <w:jc w:val="center"/>
            </w:pPr>
            <w:r>
              <w:t>100 m</w:t>
            </w:r>
          </w:p>
        </w:tc>
        <w:tc>
          <w:tcPr>
            <w:tcW w:w="1275" w:type="dxa"/>
            <w:tcBorders>
              <w:top w:val="single" w:sz="4" w:space="0" w:color="auto"/>
              <w:bottom w:val="single" w:sz="4" w:space="0" w:color="auto"/>
            </w:tcBorders>
            <w:vAlign w:val="center"/>
          </w:tcPr>
          <w:p w14:paraId="49578E30" w14:textId="77777777" w:rsidR="0079595F" w:rsidRDefault="0079595F" w:rsidP="002865C0">
            <w:pPr>
              <w:jc w:val="center"/>
            </w:pPr>
            <w:r>
              <w:t>7,65</w:t>
            </w:r>
          </w:p>
        </w:tc>
      </w:tr>
      <w:tr w:rsidR="0079595F" w:rsidRPr="00A41119" w14:paraId="7CCF2B3F" w14:textId="77777777" w:rsidTr="002865C0">
        <w:tc>
          <w:tcPr>
            <w:tcW w:w="709" w:type="dxa"/>
            <w:tcBorders>
              <w:top w:val="single" w:sz="4" w:space="0" w:color="auto"/>
              <w:bottom w:val="single" w:sz="4" w:space="0" w:color="auto"/>
            </w:tcBorders>
          </w:tcPr>
          <w:p w14:paraId="17EB4B21" w14:textId="77777777" w:rsidR="0079595F" w:rsidRPr="00A5344A" w:rsidRDefault="0079595F" w:rsidP="002865C0">
            <w:r>
              <w:t>39</w:t>
            </w:r>
          </w:p>
        </w:tc>
        <w:tc>
          <w:tcPr>
            <w:tcW w:w="1559" w:type="dxa"/>
            <w:tcBorders>
              <w:top w:val="single" w:sz="4" w:space="0" w:color="auto"/>
              <w:bottom w:val="single" w:sz="4" w:space="0" w:color="auto"/>
            </w:tcBorders>
          </w:tcPr>
          <w:p w14:paraId="38ADEF1B" w14:textId="77777777" w:rsidR="0079595F" w:rsidRDefault="0079595F" w:rsidP="002865C0">
            <w:r>
              <w:rPr>
                <w:lang w:val="en-US"/>
              </w:rPr>
              <w:t>Pret</w:t>
            </w:r>
          </w:p>
        </w:tc>
        <w:tc>
          <w:tcPr>
            <w:tcW w:w="6096" w:type="dxa"/>
            <w:tcBorders>
              <w:top w:val="single" w:sz="4" w:space="0" w:color="auto"/>
              <w:bottom w:val="single" w:sz="4" w:space="0" w:color="auto"/>
            </w:tcBorders>
          </w:tcPr>
          <w:p w14:paraId="03BAA88B" w14:textId="77777777" w:rsidR="0079595F" w:rsidRDefault="0079595F" w:rsidP="002865C0">
            <w:r>
              <w:t>Teava gofro ПНД Ф18,3 внутр.</w:t>
            </w:r>
          </w:p>
        </w:tc>
        <w:tc>
          <w:tcPr>
            <w:tcW w:w="992" w:type="dxa"/>
            <w:tcBorders>
              <w:top w:val="single" w:sz="4" w:space="0" w:color="auto"/>
              <w:bottom w:val="single" w:sz="4" w:space="0" w:color="auto"/>
            </w:tcBorders>
            <w:vAlign w:val="center"/>
          </w:tcPr>
          <w:p w14:paraId="2AE085C8" w14:textId="77777777" w:rsidR="0079595F" w:rsidRDefault="0079595F" w:rsidP="002865C0">
            <w:pPr>
              <w:jc w:val="center"/>
            </w:pPr>
            <w:r>
              <w:t>m</w:t>
            </w:r>
          </w:p>
        </w:tc>
        <w:tc>
          <w:tcPr>
            <w:tcW w:w="1275" w:type="dxa"/>
            <w:tcBorders>
              <w:top w:val="single" w:sz="4" w:space="0" w:color="auto"/>
              <w:bottom w:val="single" w:sz="4" w:space="0" w:color="auto"/>
            </w:tcBorders>
            <w:vAlign w:val="center"/>
          </w:tcPr>
          <w:p w14:paraId="027926B9" w14:textId="77777777" w:rsidR="0079595F" w:rsidRDefault="0079595F" w:rsidP="002865C0">
            <w:pPr>
              <w:jc w:val="center"/>
            </w:pPr>
            <w:r>
              <w:t>765,00</w:t>
            </w:r>
          </w:p>
        </w:tc>
      </w:tr>
      <w:tr w:rsidR="0079595F" w:rsidRPr="00A41119" w14:paraId="1CF757CA" w14:textId="77777777" w:rsidTr="002865C0">
        <w:tc>
          <w:tcPr>
            <w:tcW w:w="709" w:type="dxa"/>
            <w:tcBorders>
              <w:top w:val="single" w:sz="4" w:space="0" w:color="auto"/>
              <w:bottom w:val="single" w:sz="4" w:space="0" w:color="auto"/>
            </w:tcBorders>
          </w:tcPr>
          <w:p w14:paraId="32BAF7E4" w14:textId="77777777" w:rsidR="0079595F" w:rsidRPr="00A5344A" w:rsidRDefault="0079595F" w:rsidP="002865C0">
            <w:r>
              <w:t xml:space="preserve"> 40</w:t>
            </w:r>
          </w:p>
        </w:tc>
        <w:tc>
          <w:tcPr>
            <w:tcW w:w="1559" w:type="dxa"/>
            <w:tcBorders>
              <w:top w:val="single" w:sz="4" w:space="0" w:color="auto"/>
              <w:bottom w:val="single" w:sz="4" w:space="0" w:color="auto"/>
            </w:tcBorders>
          </w:tcPr>
          <w:p w14:paraId="49C4B4E1" w14:textId="77777777" w:rsidR="0079595F" w:rsidRDefault="0079595F" w:rsidP="002865C0">
            <w:r>
              <w:rPr>
                <w:lang w:val="en-US"/>
              </w:rPr>
              <w:t>08-02-407-1</w:t>
            </w:r>
          </w:p>
          <w:p w14:paraId="1A5BE76B" w14:textId="77777777" w:rsidR="0079595F" w:rsidRDefault="0079595F" w:rsidP="002865C0"/>
        </w:tc>
        <w:tc>
          <w:tcPr>
            <w:tcW w:w="6096" w:type="dxa"/>
            <w:tcBorders>
              <w:top w:val="single" w:sz="4" w:space="0" w:color="auto"/>
              <w:bottom w:val="single" w:sz="4" w:space="0" w:color="auto"/>
            </w:tcBorders>
          </w:tcPr>
          <w:p w14:paraId="52C9B8E1" w14:textId="77777777" w:rsidR="0079595F" w:rsidRPr="00B3110D" w:rsidRDefault="0079595F" w:rsidP="002865C0">
            <w:pPr>
              <w:rPr>
                <w:lang w:val="en-US"/>
              </w:rPr>
            </w:pPr>
            <w:r>
              <w:rPr>
                <w:lang w:val="en-US"/>
              </w:rPr>
              <w:t>Teava din otel pe constructii instalate pe pereti, fixare cu scoabe, diametru pina la 25 mm</w:t>
            </w:r>
          </w:p>
        </w:tc>
        <w:tc>
          <w:tcPr>
            <w:tcW w:w="992" w:type="dxa"/>
            <w:tcBorders>
              <w:top w:val="single" w:sz="4" w:space="0" w:color="auto"/>
              <w:bottom w:val="single" w:sz="4" w:space="0" w:color="auto"/>
            </w:tcBorders>
            <w:vAlign w:val="center"/>
          </w:tcPr>
          <w:p w14:paraId="1FC674BE" w14:textId="77777777" w:rsidR="0079595F" w:rsidRDefault="0079595F" w:rsidP="002865C0">
            <w:pPr>
              <w:jc w:val="center"/>
            </w:pPr>
            <w:r>
              <w:t>100 m</w:t>
            </w:r>
          </w:p>
        </w:tc>
        <w:tc>
          <w:tcPr>
            <w:tcW w:w="1275" w:type="dxa"/>
            <w:tcBorders>
              <w:top w:val="single" w:sz="4" w:space="0" w:color="auto"/>
              <w:bottom w:val="single" w:sz="4" w:space="0" w:color="auto"/>
            </w:tcBorders>
            <w:vAlign w:val="center"/>
          </w:tcPr>
          <w:p w14:paraId="1B79712C" w14:textId="77777777" w:rsidR="0079595F" w:rsidRDefault="0079595F" w:rsidP="002865C0">
            <w:pPr>
              <w:jc w:val="center"/>
            </w:pPr>
            <w:r>
              <w:t>0,08</w:t>
            </w:r>
          </w:p>
        </w:tc>
      </w:tr>
      <w:tr w:rsidR="0079595F" w:rsidRPr="00A41119" w14:paraId="6886988F" w14:textId="77777777" w:rsidTr="002865C0">
        <w:tc>
          <w:tcPr>
            <w:tcW w:w="709" w:type="dxa"/>
            <w:tcBorders>
              <w:top w:val="single" w:sz="4" w:space="0" w:color="auto"/>
              <w:bottom w:val="single" w:sz="4" w:space="0" w:color="auto"/>
            </w:tcBorders>
          </w:tcPr>
          <w:p w14:paraId="57EF99B4" w14:textId="77777777" w:rsidR="0079595F" w:rsidRPr="00A5344A" w:rsidRDefault="0079595F" w:rsidP="002865C0">
            <w:r>
              <w:t xml:space="preserve"> 41</w:t>
            </w:r>
          </w:p>
        </w:tc>
        <w:tc>
          <w:tcPr>
            <w:tcW w:w="1559" w:type="dxa"/>
            <w:tcBorders>
              <w:top w:val="single" w:sz="4" w:space="0" w:color="auto"/>
              <w:bottom w:val="single" w:sz="4" w:space="0" w:color="auto"/>
            </w:tcBorders>
          </w:tcPr>
          <w:p w14:paraId="1DE86682" w14:textId="77777777" w:rsidR="0079595F" w:rsidRDefault="0079595F" w:rsidP="002865C0">
            <w:r>
              <w:rPr>
                <w:lang w:val="en-US"/>
              </w:rPr>
              <w:t>08-02-407-2</w:t>
            </w:r>
          </w:p>
          <w:p w14:paraId="77B15414" w14:textId="77777777" w:rsidR="0079595F" w:rsidRDefault="0079595F" w:rsidP="002865C0"/>
        </w:tc>
        <w:tc>
          <w:tcPr>
            <w:tcW w:w="6096" w:type="dxa"/>
            <w:tcBorders>
              <w:top w:val="single" w:sz="4" w:space="0" w:color="auto"/>
              <w:bottom w:val="single" w:sz="4" w:space="0" w:color="auto"/>
            </w:tcBorders>
          </w:tcPr>
          <w:p w14:paraId="68F36EB6" w14:textId="77777777" w:rsidR="0079595F" w:rsidRPr="00B3110D" w:rsidRDefault="0079595F" w:rsidP="002865C0">
            <w:pPr>
              <w:rPr>
                <w:lang w:val="en-US"/>
              </w:rPr>
            </w:pPr>
            <w:r>
              <w:rPr>
                <w:lang w:val="en-US"/>
              </w:rPr>
              <w:t>Teava din otel pe constructii instalate pe pereti, fixare cu scoabe, diametru pina la 40 mm</w:t>
            </w:r>
          </w:p>
        </w:tc>
        <w:tc>
          <w:tcPr>
            <w:tcW w:w="992" w:type="dxa"/>
            <w:tcBorders>
              <w:top w:val="single" w:sz="4" w:space="0" w:color="auto"/>
              <w:bottom w:val="single" w:sz="4" w:space="0" w:color="auto"/>
            </w:tcBorders>
            <w:vAlign w:val="center"/>
          </w:tcPr>
          <w:p w14:paraId="5DEB283D" w14:textId="77777777" w:rsidR="0079595F" w:rsidRDefault="0079595F" w:rsidP="002865C0">
            <w:pPr>
              <w:jc w:val="center"/>
            </w:pPr>
            <w:r>
              <w:t>100 m</w:t>
            </w:r>
          </w:p>
        </w:tc>
        <w:tc>
          <w:tcPr>
            <w:tcW w:w="1275" w:type="dxa"/>
            <w:tcBorders>
              <w:top w:val="single" w:sz="4" w:space="0" w:color="auto"/>
              <w:bottom w:val="single" w:sz="4" w:space="0" w:color="auto"/>
            </w:tcBorders>
            <w:vAlign w:val="center"/>
          </w:tcPr>
          <w:p w14:paraId="21738A1F" w14:textId="77777777" w:rsidR="0079595F" w:rsidRDefault="0079595F" w:rsidP="002865C0">
            <w:pPr>
              <w:jc w:val="center"/>
            </w:pPr>
            <w:r>
              <w:t>0,06</w:t>
            </w:r>
          </w:p>
        </w:tc>
      </w:tr>
      <w:tr w:rsidR="0079595F" w:rsidRPr="00A41119" w14:paraId="5F22522D" w14:textId="77777777" w:rsidTr="002865C0">
        <w:tc>
          <w:tcPr>
            <w:tcW w:w="709" w:type="dxa"/>
            <w:tcBorders>
              <w:top w:val="single" w:sz="4" w:space="0" w:color="auto"/>
              <w:bottom w:val="single" w:sz="4" w:space="0" w:color="auto"/>
            </w:tcBorders>
          </w:tcPr>
          <w:p w14:paraId="0E9782DD" w14:textId="77777777" w:rsidR="0079595F" w:rsidRPr="00A5344A" w:rsidRDefault="0079595F" w:rsidP="002865C0">
            <w:r>
              <w:t xml:space="preserve"> 42</w:t>
            </w:r>
          </w:p>
        </w:tc>
        <w:tc>
          <w:tcPr>
            <w:tcW w:w="1559" w:type="dxa"/>
            <w:tcBorders>
              <w:top w:val="single" w:sz="4" w:space="0" w:color="auto"/>
              <w:bottom w:val="single" w:sz="4" w:space="0" w:color="auto"/>
            </w:tcBorders>
          </w:tcPr>
          <w:p w14:paraId="658414C0" w14:textId="77777777" w:rsidR="0079595F" w:rsidRDefault="0079595F" w:rsidP="002865C0">
            <w:r>
              <w:rPr>
                <w:lang w:val="en-US"/>
              </w:rPr>
              <w:t>Pret</w:t>
            </w:r>
          </w:p>
        </w:tc>
        <w:tc>
          <w:tcPr>
            <w:tcW w:w="6096" w:type="dxa"/>
            <w:tcBorders>
              <w:top w:val="single" w:sz="4" w:space="0" w:color="auto"/>
              <w:bottom w:val="single" w:sz="4" w:space="0" w:color="auto"/>
            </w:tcBorders>
          </w:tcPr>
          <w:p w14:paraId="171CF9FF" w14:textId="77777777" w:rsidR="0079595F" w:rsidRPr="00B3110D" w:rsidRDefault="0079595F" w:rsidP="002865C0">
            <w:pPr>
              <w:rPr>
                <w:lang w:val="en-US"/>
              </w:rPr>
            </w:pPr>
            <w:r>
              <w:rPr>
                <w:lang w:val="en-US"/>
              </w:rPr>
              <w:t>Teava de otel D25 GOST 3262-75</w:t>
            </w:r>
          </w:p>
        </w:tc>
        <w:tc>
          <w:tcPr>
            <w:tcW w:w="992" w:type="dxa"/>
            <w:tcBorders>
              <w:top w:val="single" w:sz="4" w:space="0" w:color="auto"/>
              <w:bottom w:val="single" w:sz="4" w:space="0" w:color="auto"/>
            </w:tcBorders>
            <w:vAlign w:val="center"/>
          </w:tcPr>
          <w:p w14:paraId="4DAF62DC" w14:textId="77777777" w:rsidR="0079595F" w:rsidRDefault="0079595F" w:rsidP="002865C0">
            <w:pPr>
              <w:jc w:val="center"/>
            </w:pPr>
            <w:r>
              <w:t>m</w:t>
            </w:r>
          </w:p>
        </w:tc>
        <w:tc>
          <w:tcPr>
            <w:tcW w:w="1275" w:type="dxa"/>
            <w:tcBorders>
              <w:top w:val="single" w:sz="4" w:space="0" w:color="auto"/>
              <w:bottom w:val="single" w:sz="4" w:space="0" w:color="auto"/>
            </w:tcBorders>
            <w:vAlign w:val="center"/>
          </w:tcPr>
          <w:p w14:paraId="5C7066BD" w14:textId="77777777" w:rsidR="0079595F" w:rsidRDefault="0079595F" w:rsidP="002865C0">
            <w:pPr>
              <w:jc w:val="center"/>
            </w:pPr>
            <w:r>
              <w:t>8,00</w:t>
            </w:r>
          </w:p>
        </w:tc>
      </w:tr>
      <w:tr w:rsidR="0079595F" w:rsidRPr="00A41119" w14:paraId="17CFEF8F" w14:textId="77777777" w:rsidTr="002865C0">
        <w:tc>
          <w:tcPr>
            <w:tcW w:w="709" w:type="dxa"/>
            <w:tcBorders>
              <w:top w:val="single" w:sz="4" w:space="0" w:color="auto"/>
              <w:bottom w:val="single" w:sz="4" w:space="0" w:color="auto"/>
            </w:tcBorders>
          </w:tcPr>
          <w:p w14:paraId="42B7694E" w14:textId="77777777" w:rsidR="0079595F" w:rsidRPr="00A5344A" w:rsidRDefault="0079595F" w:rsidP="002865C0">
            <w:r>
              <w:t xml:space="preserve"> 43</w:t>
            </w:r>
          </w:p>
        </w:tc>
        <w:tc>
          <w:tcPr>
            <w:tcW w:w="1559" w:type="dxa"/>
            <w:tcBorders>
              <w:top w:val="single" w:sz="4" w:space="0" w:color="auto"/>
              <w:bottom w:val="single" w:sz="4" w:space="0" w:color="auto"/>
            </w:tcBorders>
          </w:tcPr>
          <w:p w14:paraId="114FB0D4" w14:textId="77777777" w:rsidR="0079595F" w:rsidRDefault="0079595F" w:rsidP="002865C0">
            <w:r>
              <w:rPr>
                <w:lang w:val="en-US"/>
              </w:rPr>
              <w:t>Pret</w:t>
            </w:r>
          </w:p>
        </w:tc>
        <w:tc>
          <w:tcPr>
            <w:tcW w:w="6096" w:type="dxa"/>
            <w:tcBorders>
              <w:top w:val="single" w:sz="4" w:space="0" w:color="auto"/>
              <w:bottom w:val="single" w:sz="4" w:space="0" w:color="auto"/>
            </w:tcBorders>
          </w:tcPr>
          <w:p w14:paraId="393F602D" w14:textId="77777777" w:rsidR="0079595F" w:rsidRPr="00B3110D" w:rsidRDefault="0079595F" w:rsidP="002865C0">
            <w:pPr>
              <w:rPr>
                <w:lang w:val="en-US"/>
              </w:rPr>
            </w:pPr>
            <w:r>
              <w:rPr>
                <w:lang w:val="en-US"/>
              </w:rPr>
              <w:t>Teava de otel D32 GOST 3262-75</w:t>
            </w:r>
          </w:p>
        </w:tc>
        <w:tc>
          <w:tcPr>
            <w:tcW w:w="992" w:type="dxa"/>
            <w:tcBorders>
              <w:top w:val="single" w:sz="4" w:space="0" w:color="auto"/>
              <w:bottom w:val="single" w:sz="4" w:space="0" w:color="auto"/>
            </w:tcBorders>
            <w:vAlign w:val="center"/>
          </w:tcPr>
          <w:p w14:paraId="4F5969CD" w14:textId="77777777" w:rsidR="0079595F" w:rsidRDefault="0079595F" w:rsidP="002865C0">
            <w:pPr>
              <w:jc w:val="center"/>
            </w:pPr>
            <w:r>
              <w:t>m</w:t>
            </w:r>
          </w:p>
        </w:tc>
        <w:tc>
          <w:tcPr>
            <w:tcW w:w="1275" w:type="dxa"/>
            <w:tcBorders>
              <w:top w:val="single" w:sz="4" w:space="0" w:color="auto"/>
              <w:bottom w:val="single" w:sz="4" w:space="0" w:color="auto"/>
            </w:tcBorders>
            <w:vAlign w:val="center"/>
          </w:tcPr>
          <w:p w14:paraId="343CB3F1" w14:textId="77777777" w:rsidR="0079595F" w:rsidRDefault="0079595F" w:rsidP="002865C0">
            <w:pPr>
              <w:jc w:val="center"/>
            </w:pPr>
            <w:r>
              <w:t>6,00</w:t>
            </w:r>
          </w:p>
        </w:tc>
      </w:tr>
      <w:tr w:rsidR="0079595F" w:rsidRPr="00A41119" w14:paraId="25BB816E" w14:textId="77777777" w:rsidTr="002865C0">
        <w:tc>
          <w:tcPr>
            <w:tcW w:w="709" w:type="dxa"/>
            <w:tcBorders>
              <w:top w:val="single" w:sz="4" w:space="0" w:color="auto"/>
              <w:bottom w:val="single" w:sz="4" w:space="0" w:color="auto"/>
            </w:tcBorders>
          </w:tcPr>
          <w:p w14:paraId="1F25ED9C" w14:textId="77777777" w:rsidR="0079595F" w:rsidRPr="00A5344A" w:rsidRDefault="0079595F" w:rsidP="002865C0">
            <w:r>
              <w:t xml:space="preserve"> 44</w:t>
            </w:r>
          </w:p>
        </w:tc>
        <w:tc>
          <w:tcPr>
            <w:tcW w:w="1559" w:type="dxa"/>
            <w:tcBorders>
              <w:top w:val="single" w:sz="4" w:space="0" w:color="auto"/>
              <w:bottom w:val="single" w:sz="4" w:space="0" w:color="auto"/>
            </w:tcBorders>
          </w:tcPr>
          <w:p w14:paraId="0D19370B" w14:textId="77777777" w:rsidR="0079595F" w:rsidRDefault="0079595F" w:rsidP="002865C0">
            <w:r>
              <w:rPr>
                <w:lang w:val="en-US"/>
              </w:rPr>
              <w:t>08-01-087-3</w:t>
            </w:r>
          </w:p>
        </w:tc>
        <w:tc>
          <w:tcPr>
            <w:tcW w:w="6096" w:type="dxa"/>
            <w:tcBorders>
              <w:top w:val="single" w:sz="4" w:space="0" w:color="auto"/>
              <w:bottom w:val="single" w:sz="4" w:space="0" w:color="auto"/>
            </w:tcBorders>
          </w:tcPr>
          <w:p w14:paraId="1B614B68" w14:textId="77777777" w:rsidR="0079595F" w:rsidRPr="00B3110D" w:rsidRDefault="0079595F" w:rsidP="002865C0">
            <w:pPr>
              <w:rPr>
                <w:lang w:val="en-US"/>
              </w:rPr>
            </w:pPr>
            <w:r>
              <w:rPr>
                <w:lang w:val="en-US"/>
              </w:rPr>
              <w:t>Constructii metalice  (1.5+0.72, kg  x18 buc.)</w:t>
            </w:r>
          </w:p>
        </w:tc>
        <w:tc>
          <w:tcPr>
            <w:tcW w:w="992" w:type="dxa"/>
            <w:tcBorders>
              <w:top w:val="single" w:sz="4" w:space="0" w:color="auto"/>
              <w:bottom w:val="single" w:sz="4" w:space="0" w:color="auto"/>
            </w:tcBorders>
            <w:vAlign w:val="center"/>
          </w:tcPr>
          <w:p w14:paraId="7E96A746" w14:textId="77777777" w:rsidR="0079595F" w:rsidRDefault="0079595F" w:rsidP="002865C0">
            <w:pPr>
              <w:jc w:val="center"/>
            </w:pPr>
            <w:r>
              <w:t>t</w:t>
            </w:r>
          </w:p>
        </w:tc>
        <w:tc>
          <w:tcPr>
            <w:tcW w:w="1275" w:type="dxa"/>
            <w:tcBorders>
              <w:top w:val="single" w:sz="4" w:space="0" w:color="auto"/>
              <w:bottom w:val="single" w:sz="4" w:space="0" w:color="auto"/>
            </w:tcBorders>
            <w:vAlign w:val="center"/>
          </w:tcPr>
          <w:p w14:paraId="749C281B" w14:textId="77777777" w:rsidR="0079595F" w:rsidRDefault="0079595F" w:rsidP="002865C0">
            <w:pPr>
              <w:jc w:val="center"/>
            </w:pPr>
            <w:r>
              <w:t>0,04</w:t>
            </w:r>
          </w:p>
        </w:tc>
      </w:tr>
      <w:tr w:rsidR="0079595F" w:rsidRPr="00A41119" w14:paraId="19420924" w14:textId="77777777" w:rsidTr="002865C0">
        <w:tc>
          <w:tcPr>
            <w:tcW w:w="709" w:type="dxa"/>
            <w:tcBorders>
              <w:top w:val="single" w:sz="4" w:space="0" w:color="auto"/>
              <w:bottom w:val="single" w:sz="4" w:space="0" w:color="auto"/>
            </w:tcBorders>
          </w:tcPr>
          <w:p w14:paraId="256128E9" w14:textId="77777777" w:rsidR="0079595F" w:rsidRDefault="0079595F" w:rsidP="002865C0">
            <w:pPr>
              <w:jc w:val="center"/>
            </w:pPr>
            <w:r>
              <w:t xml:space="preserve">   </w:t>
            </w:r>
          </w:p>
        </w:tc>
        <w:tc>
          <w:tcPr>
            <w:tcW w:w="1559" w:type="dxa"/>
            <w:tcBorders>
              <w:top w:val="single" w:sz="4" w:space="0" w:color="auto"/>
              <w:bottom w:val="single" w:sz="4" w:space="0" w:color="auto"/>
            </w:tcBorders>
          </w:tcPr>
          <w:p w14:paraId="1B6B4538" w14:textId="77777777" w:rsidR="0079595F" w:rsidRDefault="0079595F" w:rsidP="002865C0">
            <w:pPr>
              <w:snapToGrid w:val="0"/>
            </w:pPr>
          </w:p>
        </w:tc>
        <w:tc>
          <w:tcPr>
            <w:tcW w:w="6096" w:type="dxa"/>
            <w:tcBorders>
              <w:top w:val="single" w:sz="4" w:space="0" w:color="auto"/>
              <w:bottom w:val="single" w:sz="4" w:space="0" w:color="auto"/>
            </w:tcBorders>
          </w:tcPr>
          <w:p w14:paraId="7D4B2F43" w14:textId="77777777" w:rsidR="0079595F" w:rsidRDefault="0079595F" w:rsidP="002865C0">
            <w:r>
              <w:rPr>
                <w:b/>
                <w:bCs/>
                <w:sz w:val="22"/>
                <w:szCs w:val="22"/>
                <w:lang w:val="en-US"/>
              </w:rPr>
              <w:t xml:space="preserve">Capitolul </w:t>
            </w:r>
            <w:r>
              <w:rPr>
                <w:b/>
                <w:bCs/>
                <w:sz w:val="22"/>
                <w:szCs w:val="22"/>
              </w:rPr>
              <w:t>4.6. Lucrari de demontare</w:t>
            </w:r>
          </w:p>
        </w:tc>
        <w:tc>
          <w:tcPr>
            <w:tcW w:w="992" w:type="dxa"/>
            <w:tcBorders>
              <w:top w:val="single" w:sz="4" w:space="0" w:color="auto"/>
              <w:bottom w:val="single" w:sz="4" w:space="0" w:color="auto"/>
            </w:tcBorders>
          </w:tcPr>
          <w:p w14:paraId="486106D7" w14:textId="77777777" w:rsidR="0079595F" w:rsidRDefault="0079595F" w:rsidP="002865C0">
            <w:pPr>
              <w:snapToGrid w:val="0"/>
            </w:pPr>
          </w:p>
        </w:tc>
        <w:tc>
          <w:tcPr>
            <w:tcW w:w="1275" w:type="dxa"/>
            <w:tcBorders>
              <w:top w:val="single" w:sz="4" w:space="0" w:color="auto"/>
              <w:bottom w:val="single" w:sz="4" w:space="0" w:color="auto"/>
            </w:tcBorders>
          </w:tcPr>
          <w:p w14:paraId="4D50365A" w14:textId="77777777" w:rsidR="0079595F" w:rsidRDefault="0079595F" w:rsidP="002865C0">
            <w:pPr>
              <w:snapToGrid w:val="0"/>
            </w:pPr>
          </w:p>
        </w:tc>
      </w:tr>
      <w:tr w:rsidR="0079595F" w:rsidRPr="00A41119" w14:paraId="16B10DFE" w14:textId="77777777" w:rsidTr="002865C0">
        <w:tc>
          <w:tcPr>
            <w:tcW w:w="709" w:type="dxa"/>
            <w:tcBorders>
              <w:top w:val="single" w:sz="4" w:space="0" w:color="auto"/>
              <w:bottom w:val="single" w:sz="4" w:space="0" w:color="auto"/>
            </w:tcBorders>
          </w:tcPr>
          <w:p w14:paraId="156579E1" w14:textId="77777777" w:rsidR="0079595F" w:rsidRPr="00A5344A" w:rsidRDefault="0079595F" w:rsidP="002865C0">
            <w:r>
              <w:t>45</w:t>
            </w:r>
          </w:p>
        </w:tc>
        <w:tc>
          <w:tcPr>
            <w:tcW w:w="1559" w:type="dxa"/>
            <w:tcBorders>
              <w:top w:val="single" w:sz="4" w:space="0" w:color="auto"/>
              <w:bottom w:val="single" w:sz="4" w:space="0" w:color="auto"/>
            </w:tcBorders>
          </w:tcPr>
          <w:p w14:paraId="7101715F" w14:textId="77777777" w:rsidR="0079595F" w:rsidRDefault="0079595F" w:rsidP="002865C0">
            <w:r>
              <w:rPr>
                <w:lang w:val="en-US"/>
              </w:rPr>
              <w:t>08-03-573-4  k=0,4</w:t>
            </w:r>
          </w:p>
        </w:tc>
        <w:tc>
          <w:tcPr>
            <w:tcW w:w="6096" w:type="dxa"/>
            <w:tcBorders>
              <w:top w:val="single" w:sz="4" w:space="0" w:color="auto"/>
              <w:bottom w:val="single" w:sz="4" w:space="0" w:color="auto"/>
            </w:tcBorders>
          </w:tcPr>
          <w:p w14:paraId="5F673209" w14:textId="77777777" w:rsidR="0079595F" w:rsidRPr="00B3110D" w:rsidRDefault="0079595F" w:rsidP="002865C0">
            <w:pPr>
              <w:rPr>
                <w:lang w:val="en-US"/>
              </w:rPr>
            </w:pPr>
            <w:r>
              <w:rPr>
                <w:lang w:val="en-US"/>
              </w:rPr>
              <w:t>Demontarea  Dulap (pupitru) de comanda suspendat, inaltime, latime si adincime, mm, pina la 600</w:t>
            </w:r>
            <w:r>
              <w:t>х</w:t>
            </w:r>
            <w:r>
              <w:rPr>
                <w:lang w:val="en-US"/>
              </w:rPr>
              <w:t>600</w:t>
            </w:r>
            <w:r>
              <w:t>х</w:t>
            </w:r>
            <w:r>
              <w:rPr>
                <w:lang w:val="en-US"/>
              </w:rPr>
              <w:t xml:space="preserve">350  </w:t>
            </w:r>
          </w:p>
        </w:tc>
        <w:tc>
          <w:tcPr>
            <w:tcW w:w="992" w:type="dxa"/>
            <w:tcBorders>
              <w:top w:val="single" w:sz="4" w:space="0" w:color="auto"/>
              <w:bottom w:val="single" w:sz="4" w:space="0" w:color="auto"/>
            </w:tcBorders>
            <w:vAlign w:val="center"/>
          </w:tcPr>
          <w:p w14:paraId="14F76C19"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72FAB2FA" w14:textId="77777777" w:rsidR="0079595F" w:rsidRDefault="0079595F" w:rsidP="002865C0">
            <w:pPr>
              <w:jc w:val="center"/>
            </w:pPr>
            <w:r>
              <w:t>8,00</w:t>
            </w:r>
          </w:p>
        </w:tc>
      </w:tr>
      <w:tr w:rsidR="0079595F" w:rsidRPr="00A41119" w14:paraId="67E1BD81" w14:textId="77777777" w:rsidTr="002865C0">
        <w:tc>
          <w:tcPr>
            <w:tcW w:w="709" w:type="dxa"/>
            <w:tcBorders>
              <w:top w:val="single" w:sz="4" w:space="0" w:color="auto"/>
              <w:bottom w:val="single" w:sz="4" w:space="0" w:color="auto"/>
            </w:tcBorders>
          </w:tcPr>
          <w:p w14:paraId="217295C7" w14:textId="77777777" w:rsidR="0079595F" w:rsidRPr="00A5344A" w:rsidRDefault="0079595F" w:rsidP="002865C0">
            <w:r>
              <w:t xml:space="preserve"> 46</w:t>
            </w:r>
          </w:p>
        </w:tc>
        <w:tc>
          <w:tcPr>
            <w:tcW w:w="1559" w:type="dxa"/>
            <w:tcBorders>
              <w:top w:val="single" w:sz="4" w:space="0" w:color="auto"/>
              <w:bottom w:val="single" w:sz="4" w:space="0" w:color="auto"/>
            </w:tcBorders>
          </w:tcPr>
          <w:p w14:paraId="43E8B83A" w14:textId="77777777" w:rsidR="0079595F" w:rsidRDefault="0079595F" w:rsidP="002865C0">
            <w:r>
              <w:rPr>
                <w:lang w:val="en-US"/>
              </w:rPr>
              <w:t>08-03-526-2  k=0,4</w:t>
            </w:r>
          </w:p>
        </w:tc>
        <w:tc>
          <w:tcPr>
            <w:tcW w:w="6096" w:type="dxa"/>
            <w:tcBorders>
              <w:top w:val="single" w:sz="4" w:space="0" w:color="auto"/>
              <w:bottom w:val="single" w:sz="4" w:space="0" w:color="auto"/>
            </w:tcBorders>
          </w:tcPr>
          <w:p w14:paraId="51F0671B" w14:textId="77777777" w:rsidR="0079595F" w:rsidRPr="00B3110D" w:rsidRDefault="0079595F" w:rsidP="002865C0">
            <w:pPr>
              <w:rPr>
                <w:lang w:val="en-US"/>
              </w:rPr>
            </w:pPr>
            <w:r>
              <w:rPr>
                <w:lang w:val="en-US"/>
              </w:rPr>
              <w:t xml:space="preserve">Demontarea  Automat mono-, bi-, tripolar, montat pe constructii pe perete sau coloana, curent pina la 100 </w:t>
            </w:r>
          </w:p>
        </w:tc>
        <w:tc>
          <w:tcPr>
            <w:tcW w:w="992" w:type="dxa"/>
            <w:tcBorders>
              <w:top w:val="single" w:sz="4" w:space="0" w:color="auto"/>
              <w:bottom w:val="single" w:sz="4" w:space="0" w:color="auto"/>
            </w:tcBorders>
            <w:vAlign w:val="center"/>
          </w:tcPr>
          <w:p w14:paraId="0EB04F14"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1CD664B2" w14:textId="77777777" w:rsidR="0079595F" w:rsidRDefault="0079595F" w:rsidP="002865C0">
            <w:pPr>
              <w:jc w:val="center"/>
            </w:pPr>
            <w:r>
              <w:t>7,00</w:t>
            </w:r>
          </w:p>
        </w:tc>
      </w:tr>
      <w:tr w:rsidR="0079595F" w:rsidRPr="00A41119" w14:paraId="744819B5" w14:textId="77777777" w:rsidTr="002865C0">
        <w:tc>
          <w:tcPr>
            <w:tcW w:w="709" w:type="dxa"/>
            <w:tcBorders>
              <w:top w:val="single" w:sz="4" w:space="0" w:color="auto"/>
              <w:bottom w:val="single" w:sz="4" w:space="0" w:color="auto"/>
            </w:tcBorders>
          </w:tcPr>
          <w:p w14:paraId="5A2FEA95" w14:textId="77777777" w:rsidR="0079595F" w:rsidRPr="00A5344A" w:rsidRDefault="0079595F" w:rsidP="002865C0">
            <w:r>
              <w:t xml:space="preserve"> 47</w:t>
            </w:r>
          </w:p>
        </w:tc>
        <w:tc>
          <w:tcPr>
            <w:tcW w:w="1559" w:type="dxa"/>
            <w:tcBorders>
              <w:top w:val="single" w:sz="4" w:space="0" w:color="auto"/>
              <w:bottom w:val="single" w:sz="4" w:space="0" w:color="auto"/>
            </w:tcBorders>
          </w:tcPr>
          <w:p w14:paraId="7B474578" w14:textId="77777777" w:rsidR="0079595F" w:rsidRDefault="0079595F" w:rsidP="002865C0">
            <w:r>
              <w:rPr>
                <w:lang w:val="en-US"/>
              </w:rPr>
              <w:t>08-02-402-1  k=0,4</w:t>
            </w:r>
          </w:p>
          <w:p w14:paraId="784109A5" w14:textId="77777777" w:rsidR="0079595F" w:rsidRDefault="0079595F" w:rsidP="002865C0"/>
        </w:tc>
        <w:tc>
          <w:tcPr>
            <w:tcW w:w="6096" w:type="dxa"/>
            <w:tcBorders>
              <w:top w:val="single" w:sz="4" w:space="0" w:color="auto"/>
              <w:bottom w:val="single" w:sz="4" w:space="0" w:color="auto"/>
            </w:tcBorders>
          </w:tcPr>
          <w:p w14:paraId="721C0549" w14:textId="77777777" w:rsidR="0079595F" w:rsidRPr="00B3110D" w:rsidRDefault="0079595F" w:rsidP="002865C0">
            <w:pPr>
              <w:rPr>
                <w:lang w:val="en-US"/>
              </w:rPr>
            </w:pPr>
            <w:r>
              <w:rPr>
                <w:lang w:val="en-US"/>
              </w:rPr>
              <w:t xml:space="preserve">Demontarea  Cablu, pe constructii montate si jgheaburi cu montarea cutiilor de ramificatie, cu 2-4 fire, in incaperi cu mediu normal, sectiunea firului pina la 10 mm2  </w:t>
            </w:r>
          </w:p>
        </w:tc>
        <w:tc>
          <w:tcPr>
            <w:tcW w:w="992" w:type="dxa"/>
            <w:tcBorders>
              <w:top w:val="single" w:sz="4" w:space="0" w:color="auto"/>
              <w:bottom w:val="single" w:sz="4" w:space="0" w:color="auto"/>
            </w:tcBorders>
            <w:vAlign w:val="center"/>
          </w:tcPr>
          <w:p w14:paraId="3803B596" w14:textId="77777777" w:rsidR="0079595F" w:rsidRDefault="0079595F" w:rsidP="002865C0">
            <w:pPr>
              <w:jc w:val="center"/>
            </w:pPr>
            <w:r>
              <w:t>100 m</w:t>
            </w:r>
          </w:p>
        </w:tc>
        <w:tc>
          <w:tcPr>
            <w:tcW w:w="1275" w:type="dxa"/>
            <w:tcBorders>
              <w:top w:val="single" w:sz="4" w:space="0" w:color="auto"/>
              <w:bottom w:val="single" w:sz="4" w:space="0" w:color="auto"/>
            </w:tcBorders>
            <w:vAlign w:val="center"/>
          </w:tcPr>
          <w:p w14:paraId="0159FCE9" w14:textId="77777777" w:rsidR="0079595F" w:rsidRDefault="0079595F" w:rsidP="002865C0">
            <w:pPr>
              <w:jc w:val="center"/>
            </w:pPr>
            <w:r>
              <w:t>9,00</w:t>
            </w:r>
          </w:p>
        </w:tc>
      </w:tr>
      <w:tr w:rsidR="0079595F" w:rsidRPr="00A41119" w14:paraId="77D559CA" w14:textId="77777777" w:rsidTr="002865C0">
        <w:tc>
          <w:tcPr>
            <w:tcW w:w="709" w:type="dxa"/>
            <w:tcBorders>
              <w:top w:val="single" w:sz="4" w:space="0" w:color="auto"/>
              <w:bottom w:val="single" w:sz="4" w:space="0" w:color="auto"/>
            </w:tcBorders>
          </w:tcPr>
          <w:p w14:paraId="0D0F3543" w14:textId="77777777" w:rsidR="0079595F" w:rsidRPr="00A5344A" w:rsidRDefault="0079595F" w:rsidP="002865C0">
            <w:r>
              <w:t xml:space="preserve"> 48</w:t>
            </w:r>
          </w:p>
        </w:tc>
        <w:tc>
          <w:tcPr>
            <w:tcW w:w="1559" w:type="dxa"/>
            <w:tcBorders>
              <w:top w:val="single" w:sz="4" w:space="0" w:color="auto"/>
              <w:bottom w:val="single" w:sz="4" w:space="0" w:color="auto"/>
            </w:tcBorders>
          </w:tcPr>
          <w:p w14:paraId="1B7AF7C6" w14:textId="77777777" w:rsidR="0079595F" w:rsidRDefault="0079595F" w:rsidP="002865C0">
            <w:r>
              <w:rPr>
                <w:lang w:val="en-US"/>
              </w:rPr>
              <w:t>08-03-591-9  k=0,4</w:t>
            </w:r>
          </w:p>
        </w:tc>
        <w:tc>
          <w:tcPr>
            <w:tcW w:w="6096" w:type="dxa"/>
            <w:tcBorders>
              <w:top w:val="single" w:sz="4" w:space="0" w:color="auto"/>
              <w:bottom w:val="single" w:sz="4" w:space="0" w:color="auto"/>
            </w:tcBorders>
          </w:tcPr>
          <w:p w14:paraId="578035C1" w14:textId="77777777" w:rsidR="0079595F" w:rsidRPr="00B3110D" w:rsidRDefault="0079595F" w:rsidP="002865C0">
            <w:pPr>
              <w:rPr>
                <w:lang w:val="en-US"/>
              </w:rPr>
            </w:pPr>
            <w:r>
              <w:rPr>
                <w:lang w:val="en-US"/>
              </w:rPr>
              <w:t>Demontarea  Priza de fisa tip neingropat, la instalatie inchisa</w:t>
            </w:r>
          </w:p>
        </w:tc>
        <w:tc>
          <w:tcPr>
            <w:tcW w:w="992" w:type="dxa"/>
            <w:tcBorders>
              <w:top w:val="single" w:sz="4" w:space="0" w:color="auto"/>
              <w:bottom w:val="single" w:sz="4" w:space="0" w:color="auto"/>
            </w:tcBorders>
            <w:vAlign w:val="center"/>
          </w:tcPr>
          <w:p w14:paraId="6C9B0A3F" w14:textId="77777777" w:rsidR="0079595F" w:rsidRDefault="0079595F" w:rsidP="002865C0">
            <w:pPr>
              <w:jc w:val="center"/>
            </w:pPr>
            <w:r>
              <w:t>100 buc</w:t>
            </w:r>
          </w:p>
        </w:tc>
        <w:tc>
          <w:tcPr>
            <w:tcW w:w="1275" w:type="dxa"/>
            <w:tcBorders>
              <w:top w:val="single" w:sz="4" w:space="0" w:color="auto"/>
              <w:bottom w:val="single" w:sz="4" w:space="0" w:color="auto"/>
            </w:tcBorders>
            <w:vAlign w:val="center"/>
          </w:tcPr>
          <w:p w14:paraId="12E50AA0" w14:textId="77777777" w:rsidR="0079595F" w:rsidRDefault="0079595F" w:rsidP="002865C0">
            <w:pPr>
              <w:jc w:val="center"/>
            </w:pPr>
            <w:r>
              <w:t>0,10</w:t>
            </w:r>
          </w:p>
        </w:tc>
      </w:tr>
      <w:tr w:rsidR="0079595F" w:rsidRPr="00A41119" w14:paraId="339EB208" w14:textId="77777777" w:rsidTr="002865C0">
        <w:tc>
          <w:tcPr>
            <w:tcW w:w="709" w:type="dxa"/>
            <w:tcBorders>
              <w:top w:val="single" w:sz="4" w:space="0" w:color="auto"/>
              <w:bottom w:val="single" w:sz="4" w:space="0" w:color="auto"/>
            </w:tcBorders>
          </w:tcPr>
          <w:p w14:paraId="4EE28707" w14:textId="77777777" w:rsidR="0079595F" w:rsidRDefault="0079595F" w:rsidP="002865C0">
            <w:pPr>
              <w:jc w:val="center"/>
            </w:pPr>
            <w:r>
              <w:t xml:space="preserve"> </w:t>
            </w:r>
          </w:p>
        </w:tc>
        <w:tc>
          <w:tcPr>
            <w:tcW w:w="1559" w:type="dxa"/>
            <w:tcBorders>
              <w:top w:val="single" w:sz="4" w:space="0" w:color="auto"/>
              <w:bottom w:val="single" w:sz="4" w:space="0" w:color="auto"/>
            </w:tcBorders>
          </w:tcPr>
          <w:p w14:paraId="63630011" w14:textId="77777777" w:rsidR="0079595F" w:rsidRDefault="0079595F" w:rsidP="002865C0">
            <w:pPr>
              <w:snapToGrid w:val="0"/>
            </w:pPr>
          </w:p>
        </w:tc>
        <w:tc>
          <w:tcPr>
            <w:tcW w:w="6096" w:type="dxa"/>
            <w:tcBorders>
              <w:top w:val="single" w:sz="4" w:space="0" w:color="auto"/>
              <w:bottom w:val="single" w:sz="4" w:space="0" w:color="auto"/>
            </w:tcBorders>
          </w:tcPr>
          <w:p w14:paraId="680674EC" w14:textId="77777777" w:rsidR="0079595F" w:rsidRDefault="0079595F" w:rsidP="002865C0">
            <w:r>
              <w:rPr>
                <w:b/>
                <w:bCs/>
                <w:sz w:val="22"/>
                <w:szCs w:val="22"/>
                <w:lang w:val="en-US"/>
              </w:rPr>
              <w:t>Capitolul 5</w:t>
            </w:r>
            <w:r>
              <w:rPr>
                <w:b/>
                <w:bCs/>
                <w:sz w:val="22"/>
                <w:szCs w:val="22"/>
              </w:rPr>
              <w:t xml:space="preserve">. Utilaj </w:t>
            </w:r>
          </w:p>
        </w:tc>
        <w:tc>
          <w:tcPr>
            <w:tcW w:w="992" w:type="dxa"/>
            <w:tcBorders>
              <w:top w:val="single" w:sz="4" w:space="0" w:color="auto"/>
              <w:bottom w:val="single" w:sz="4" w:space="0" w:color="auto"/>
            </w:tcBorders>
          </w:tcPr>
          <w:p w14:paraId="5AC07F63" w14:textId="77777777" w:rsidR="0079595F" w:rsidRDefault="0079595F" w:rsidP="002865C0">
            <w:pPr>
              <w:snapToGrid w:val="0"/>
            </w:pPr>
          </w:p>
        </w:tc>
        <w:tc>
          <w:tcPr>
            <w:tcW w:w="1275" w:type="dxa"/>
            <w:tcBorders>
              <w:top w:val="single" w:sz="4" w:space="0" w:color="auto"/>
              <w:bottom w:val="single" w:sz="4" w:space="0" w:color="auto"/>
            </w:tcBorders>
          </w:tcPr>
          <w:p w14:paraId="25E3EA42" w14:textId="77777777" w:rsidR="0079595F" w:rsidRDefault="0079595F" w:rsidP="002865C0">
            <w:pPr>
              <w:snapToGrid w:val="0"/>
            </w:pPr>
          </w:p>
        </w:tc>
      </w:tr>
      <w:tr w:rsidR="0079595F" w:rsidRPr="00A41119" w14:paraId="71005E67" w14:textId="77777777" w:rsidTr="002865C0">
        <w:tc>
          <w:tcPr>
            <w:tcW w:w="709" w:type="dxa"/>
            <w:tcBorders>
              <w:top w:val="single" w:sz="4" w:space="0" w:color="auto"/>
              <w:bottom w:val="single" w:sz="4" w:space="0" w:color="auto"/>
            </w:tcBorders>
          </w:tcPr>
          <w:p w14:paraId="6A209E64" w14:textId="77777777" w:rsidR="0079595F" w:rsidRPr="00A5344A" w:rsidRDefault="0079595F" w:rsidP="002865C0">
            <w:r>
              <w:t>49</w:t>
            </w:r>
          </w:p>
        </w:tc>
        <w:tc>
          <w:tcPr>
            <w:tcW w:w="1559" w:type="dxa"/>
            <w:tcBorders>
              <w:top w:val="single" w:sz="4" w:space="0" w:color="auto"/>
              <w:bottom w:val="single" w:sz="4" w:space="0" w:color="auto"/>
            </w:tcBorders>
          </w:tcPr>
          <w:p w14:paraId="00695918" w14:textId="77777777" w:rsidR="0079595F" w:rsidRDefault="0079595F" w:rsidP="002865C0">
            <w:r>
              <w:rPr>
                <w:lang w:val="en-US"/>
              </w:rPr>
              <w:t>Pretul firmei</w:t>
            </w:r>
          </w:p>
        </w:tc>
        <w:tc>
          <w:tcPr>
            <w:tcW w:w="6096" w:type="dxa"/>
            <w:tcBorders>
              <w:top w:val="single" w:sz="4" w:space="0" w:color="auto"/>
              <w:bottom w:val="single" w:sz="4" w:space="0" w:color="auto"/>
            </w:tcBorders>
          </w:tcPr>
          <w:p w14:paraId="648B9D5F" w14:textId="77777777" w:rsidR="0079595F" w:rsidRPr="00B3110D" w:rsidRDefault="0079595F" w:rsidP="002865C0">
            <w:pPr>
              <w:rPr>
                <w:lang w:val="en-US"/>
              </w:rPr>
            </w:pPr>
            <w:r>
              <w:rPr>
                <w:lang w:val="en-US"/>
              </w:rPr>
              <w:t xml:space="preserve">Tablou de distributie </w:t>
            </w:r>
            <w:r>
              <w:t>ЩРв</w:t>
            </w:r>
            <w:r>
              <w:rPr>
                <w:lang w:val="en-US"/>
              </w:rPr>
              <w:t>-36</w:t>
            </w:r>
            <w:r>
              <w:t>з</w:t>
            </w:r>
            <w:r>
              <w:rPr>
                <w:lang w:val="en-US"/>
              </w:rPr>
              <w:t>-074</w:t>
            </w:r>
            <w:r>
              <w:t>У</w:t>
            </w:r>
            <w:r>
              <w:rPr>
                <w:lang w:val="en-US"/>
              </w:rPr>
              <w:t>2 IP31</w:t>
            </w:r>
          </w:p>
        </w:tc>
        <w:tc>
          <w:tcPr>
            <w:tcW w:w="992" w:type="dxa"/>
            <w:tcBorders>
              <w:top w:val="single" w:sz="4" w:space="0" w:color="auto"/>
              <w:bottom w:val="single" w:sz="4" w:space="0" w:color="auto"/>
            </w:tcBorders>
            <w:vAlign w:val="center"/>
          </w:tcPr>
          <w:p w14:paraId="5B21336F"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23BEFD19" w14:textId="77777777" w:rsidR="0079595F" w:rsidRDefault="0079595F" w:rsidP="002865C0">
            <w:pPr>
              <w:jc w:val="center"/>
            </w:pPr>
            <w:r>
              <w:t>1,00</w:t>
            </w:r>
          </w:p>
        </w:tc>
      </w:tr>
      <w:tr w:rsidR="0079595F" w:rsidRPr="00A41119" w14:paraId="49A28EF3" w14:textId="77777777" w:rsidTr="002865C0">
        <w:tc>
          <w:tcPr>
            <w:tcW w:w="709" w:type="dxa"/>
            <w:tcBorders>
              <w:top w:val="single" w:sz="4" w:space="0" w:color="auto"/>
              <w:bottom w:val="single" w:sz="4" w:space="0" w:color="auto"/>
            </w:tcBorders>
          </w:tcPr>
          <w:p w14:paraId="363289B5" w14:textId="77777777" w:rsidR="0079595F" w:rsidRPr="00A5344A" w:rsidRDefault="0079595F" w:rsidP="002865C0">
            <w:r>
              <w:t xml:space="preserve"> 50</w:t>
            </w:r>
          </w:p>
        </w:tc>
        <w:tc>
          <w:tcPr>
            <w:tcW w:w="1559" w:type="dxa"/>
            <w:tcBorders>
              <w:top w:val="single" w:sz="4" w:space="0" w:color="auto"/>
              <w:bottom w:val="single" w:sz="4" w:space="0" w:color="auto"/>
            </w:tcBorders>
          </w:tcPr>
          <w:p w14:paraId="4BD9BAFF" w14:textId="77777777" w:rsidR="0079595F" w:rsidRDefault="0079595F" w:rsidP="002865C0">
            <w:r>
              <w:rPr>
                <w:lang w:val="en-US"/>
              </w:rPr>
              <w:t>Pretul firmei</w:t>
            </w:r>
          </w:p>
        </w:tc>
        <w:tc>
          <w:tcPr>
            <w:tcW w:w="6096" w:type="dxa"/>
            <w:tcBorders>
              <w:top w:val="single" w:sz="4" w:space="0" w:color="auto"/>
              <w:bottom w:val="single" w:sz="4" w:space="0" w:color="auto"/>
            </w:tcBorders>
          </w:tcPr>
          <w:p w14:paraId="7AE7A518" w14:textId="77777777" w:rsidR="0079595F" w:rsidRDefault="0079595F" w:rsidP="002865C0">
            <w:r>
              <w:t>Выключатель нагрузки  ВН-32/3Р/80А</w:t>
            </w:r>
          </w:p>
        </w:tc>
        <w:tc>
          <w:tcPr>
            <w:tcW w:w="992" w:type="dxa"/>
            <w:tcBorders>
              <w:top w:val="single" w:sz="4" w:space="0" w:color="auto"/>
              <w:bottom w:val="single" w:sz="4" w:space="0" w:color="auto"/>
            </w:tcBorders>
            <w:vAlign w:val="center"/>
          </w:tcPr>
          <w:p w14:paraId="23B58F78"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074DAAEA" w14:textId="77777777" w:rsidR="0079595F" w:rsidRDefault="0079595F" w:rsidP="002865C0">
            <w:pPr>
              <w:jc w:val="center"/>
            </w:pPr>
            <w:r>
              <w:t>1,00</w:t>
            </w:r>
          </w:p>
        </w:tc>
      </w:tr>
      <w:tr w:rsidR="0079595F" w:rsidRPr="00A41119" w14:paraId="73245C36" w14:textId="77777777" w:rsidTr="002865C0">
        <w:tc>
          <w:tcPr>
            <w:tcW w:w="709" w:type="dxa"/>
            <w:tcBorders>
              <w:top w:val="single" w:sz="4" w:space="0" w:color="auto"/>
              <w:bottom w:val="single" w:sz="4" w:space="0" w:color="auto"/>
            </w:tcBorders>
          </w:tcPr>
          <w:p w14:paraId="7C52E61A" w14:textId="77777777" w:rsidR="0079595F" w:rsidRPr="00A5344A" w:rsidRDefault="0079595F" w:rsidP="002865C0">
            <w:r>
              <w:t xml:space="preserve"> 51</w:t>
            </w:r>
          </w:p>
        </w:tc>
        <w:tc>
          <w:tcPr>
            <w:tcW w:w="1559" w:type="dxa"/>
            <w:tcBorders>
              <w:top w:val="single" w:sz="4" w:space="0" w:color="auto"/>
              <w:bottom w:val="single" w:sz="4" w:space="0" w:color="auto"/>
            </w:tcBorders>
          </w:tcPr>
          <w:p w14:paraId="13526DE2" w14:textId="77777777" w:rsidR="0079595F" w:rsidRDefault="0079595F" w:rsidP="002865C0">
            <w:r>
              <w:rPr>
                <w:lang w:val="en-US"/>
              </w:rPr>
              <w:t>Pretul firmei</w:t>
            </w:r>
          </w:p>
        </w:tc>
        <w:tc>
          <w:tcPr>
            <w:tcW w:w="6096" w:type="dxa"/>
            <w:tcBorders>
              <w:top w:val="single" w:sz="4" w:space="0" w:color="auto"/>
              <w:bottom w:val="single" w:sz="4" w:space="0" w:color="auto"/>
            </w:tcBorders>
          </w:tcPr>
          <w:p w14:paraId="5C4E2315" w14:textId="77777777" w:rsidR="0079595F" w:rsidRDefault="0079595F" w:rsidP="002865C0">
            <w:r>
              <w:t>Выключатель автоматический трехполюсный ВА47-29/3Р/ В40</w:t>
            </w:r>
          </w:p>
        </w:tc>
        <w:tc>
          <w:tcPr>
            <w:tcW w:w="992" w:type="dxa"/>
            <w:tcBorders>
              <w:top w:val="single" w:sz="4" w:space="0" w:color="auto"/>
              <w:bottom w:val="single" w:sz="4" w:space="0" w:color="auto"/>
            </w:tcBorders>
            <w:vAlign w:val="center"/>
          </w:tcPr>
          <w:p w14:paraId="3CA4CE5F"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198DE203" w14:textId="77777777" w:rsidR="0079595F" w:rsidRDefault="0079595F" w:rsidP="002865C0">
            <w:pPr>
              <w:jc w:val="center"/>
            </w:pPr>
            <w:r>
              <w:t>1,00</w:t>
            </w:r>
          </w:p>
        </w:tc>
      </w:tr>
      <w:tr w:rsidR="0079595F" w:rsidRPr="00A41119" w14:paraId="7DED5C3C" w14:textId="77777777" w:rsidTr="002865C0">
        <w:tc>
          <w:tcPr>
            <w:tcW w:w="709" w:type="dxa"/>
            <w:tcBorders>
              <w:top w:val="single" w:sz="4" w:space="0" w:color="auto"/>
              <w:bottom w:val="single" w:sz="4" w:space="0" w:color="auto"/>
            </w:tcBorders>
          </w:tcPr>
          <w:p w14:paraId="54F27CA0" w14:textId="77777777" w:rsidR="0079595F" w:rsidRDefault="0079595F" w:rsidP="002865C0">
            <w:pPr>
              <w:rPr>
                <w:lang w:val="en-US"/>
              </w:rPr>
            </w:pPr>
            <w:r>
              <w:t xml:space="preserve"> 52</w:t>
            </w:r>
          </w:p>
        </w:tc>
        <w:tc>
          <w:tcPr>
            <w:tcW w:w="1559" w:type="dxa"/>
            <w:tcBorders>
              <w:top w:val="single" w:sz="4" w:space="0" w:color="auto"/>
              <w:bottom w:val="single" w:sz="4" w:space="0" w:color="auto"/>
            </w:tcBorders>
          </w:tcPr>
          <w:p w14:paraId="75A3ED73" w14:textId="77777777" w:rsidR="0079595F" w:rsidRDefault="0079595F" w:rsidP="002865C0">
            <w:r>
              <w:rPr>
                <w:lang w:val="en-US"/>
              </w:rPr>
              <w:t>Pretul firmei</w:t>
            </w:r>
          </w:p>
          <w:p w14:paraId="2CD94120" w14:textId="77777777" w:rsidR="0079595F" w:rsidRDefault="0079595F" w:rsidP="002865C0"/>
        </w:tc>
        <w:tc>
          <w:tcPr>
            <w:tcW w:w="6096" w:type="dxa"/>
            <w:tcBorders>
              <w:top w:val="single" w:sz="4" w:space="0" w:color="auto"/>
              <w:bottom w:val="single" w:sz="4" w:space="0" w:color="auto"/>
            </w:tcBorders>
          </w:tcPr>
          <w:p w14:paraId="25A43547" w14:textId="77777777" w:rsidR="0079595F" w:rsidRDefault="0079595F" w:rsidP="002865C0">
            <w:r>
              <w:t>Выключатель автоматический трехполюсный ВА47-29/3Р/ В32</w:t>
            </w:r>
          </w:p>
        </w:tc>
        <w:tc>
          <w:tcPr>
            <w:tcW w:w="992" w:type="dxa"/>
            <w:tcBorders>
              <w:top w:val="single" w:sz="4" w:space="0" w:color="auto"/>
              <w:bottom w:val="single" w:sz="4" w:space="0" w:color="auto"/>
            </w:tcBorders>
            <w:vAlign w:val="center"/>
          </w:tcPr>
          <w:p w14:paraId="279CB7AA"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423ECA8D" w14:textId="77777777" w:rsidR="0079595F" w:rsidRDefault="0079595F" w:rsidP="002865C0">
            <w:pPr>
              <w:jc w:val="center"/>
            </w:pPr>
            <w:r>
              <w:t>1,00</w:t>
            </w:r>
          </w:p>
        </w:tc>
      </w:tr>
      <w:tr w:rsidR="0079595F" w:rsidRPr="00A41119" w14:paraId="1B7334F4" w14:textId="77777777" w:rsidTr="002865C0">
        <w:tc>
          <w:tcPr>
            <w:tcW w:w="709" w:type="dxa"/>
            <w:tcBorders>
              <w:top w:val="single" w:sz="4" w:space="0" w:color="auto"/>
              <w:bottom w:val="single" w:sz="4" w:space="0" w:color="auto"/>
            </w:tcBorders>
          </w:tcPr>
          <w:p w14:paraId="15F861E9" w14:textId="77777777" w:rsidR="0079595F" w:rsidRPr="00A5344A" w:rsidRDefault="0079595F" w:rsidP="002865C0">
            <w:r>
              <w:t xml:space="preserve"> 53</w:t>
            </w:r>
          </w:p>
        </w:tc>
        <w:tc>
          <w:tcPr>
            <w:tcW w:w="1559" w:type="dxa"/>
            <w:tcBorders>
              <w:top w:val="single" w:sz="4" w:space="0" w:color="auto"/>
              <w:bottom w:val="single" w:sz="4" w:space="0" w:color="auto"/>
            </w:tcBorders>
          </w:tcPr>
          <w:p w14:paraId="74D0E1B6" w14:textId="77777777" w:rsidR="0079595F" w:rsidRDefault="0079595F" w:rsidP="002865C0">
            <w:r>
              <w:rPr>
                <w:lang w:val="en-US"/>
              </w:rPr>
              <w:t>Pretul firmei</w:t>
            </w:r>
          </w:p>
          <w:p w14:paraId="0C6FFA8E" w14:textId="77777777" w:rsidR="0079595F" w:rsidRDefault="0079595F" w:rsidP="002865C0"/>
        </w:tc>
        <w:tc>
          <w:tcPr>
            <w:tcW w:w="6096" w:type="dxa"/>
            <w:tcBorders>
              <w:top w:val="single" w:sz="4" w:space="0" w:color="auto"/>
              <w:bottom w:val="single" w:sz="4" w:space="0" w:color="auto"/>
            </w:tcBorders>
          </w:tcPr>
          <w:p w14:paraId="3EEBE1BE" w14:textId="77777777" w:rsidR="0079595F" w:rsidRDefault="0079595F" w:rsidP="002865C0">
            <w:r>
              <w:t>Выключатель автоматический  трехполюсный ВА47-29/3Р/ В20</w:t>
            </w:r>
          </w:p>
        </w:tc>
        <w:tc>
          <w:tcPr>
            <w:tcW w:w="992" w:type="dxa"/>
            <w:tcBorders>
              <w:top w:val="single" w:sz="4" w:space="0" w:color="auto"/>
              <w:bottom w:val="single" w:sz="4" w:space="0" w:color="auto"/>
            </w:tcBorders>
            <w:vAlign w:val="center"/>
          </w:tcPr>
          <w:p w14:paraId="7A400CCA"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06378843" w14:textId="77777777" w:rsidR="0079595F" w:rsidRDefault="0079595F" w:rsidP="002865C0">
            <w:pPr>
              <w:jc w:val="center"/>
            </w:pPr>
            <w:r>
              <w:t>3,00</w:t>
            </w:r>
          </w:p>
        </w:tc>
      </w:tr>
      <w:tr w:rsidR="0079595F" w:rsidRPr="00A41119" w14:paraId="38C028DB" w14:textId="77777777" w:rsidTr="002865C0">
        <w:tc>
          <w:tcPr>
            <w:tcW w:w="709" w:type="dxa"/>
            <w:tcBorders>
              <w:top w:val="single" w:sz="4" w:space="0" w:color="auto"/>
              <w:bottom w:val="single" w:sz="4" w:space="0" w:color="auto"/>
            </w:tcBorders>
          </w:tcPr>
          <w:p w14:paraId="2DC33A7A" w14:textId="77777777" w:rsidR="0079595F" w:rsidRPr="00A5344A" w:rsidRDefault="0079595F" w:rsidP="002865C0">
            <w:r>
              <w:t xml:space="preserve"> 54</w:t>
            </w:r>
          </w:p>
        </w:tc>
        <w:tc>
          <w:tcPr>
            <w:tcW w:w="1559" w:type="dxa"/>
            <w:tcBorders>
              <w:top w:val="single" w:sz="4" w:space="0" w:color="auto"/>
              <w:bottom w:val="single" w:sz="4" w:space="0" w:color="auto"/>
            </w:tcBorders>
          </w:tcPr>
          <w:p w14:paraId="35A718E3" w14:textId="77777777" w:rsidR="0079595F" w:rsidRDefault="0079595F" w:rsidP="002865C0">
            <w:r>
              <w:rPr>
                <w:lang w:val="en-US"/>
              </w:rPr>
              <w:t>Pretul firmei</w:t>
            </w:r>
          </w:p>
        </w:tc>
        <w:tc>
          <w:tcPr>
            <w:tcW w:w="6096" w:type="dxa"/>
            <w:tcBorders>
              <w:top w:val="single" w:sz="4" w:space="0" w:color="auto"/>
              <w:bottom w:val="single" w:sz="4" w:space="0" w:color="auto"/>
            </w:tcBorders>
          </w:tcPr>
          <w:p w14:paraId="667289A4" w14:textId="77777777" w:rsidR="0079595F" w:rsidRDefault="0079595F" w:rsidP="002865C0">
            <w:r>
              <w:t xml:space="preserve">Выключатель диф. АД 12/2Р/20/30, 20А 30мА </w:t>
            </w:r>
          </w:p>
        </w:tc>
        <w:tc>
          <w:tcPr>
            <w:tcW w:w="992" w:type="dxa"/>
            <w:tcBorders>
              <w:top w:val="single" w:sz="4" w:space="0" w:color="auto"/>
              <w:bottom w:val="single" w:sz="4" w:space="0" w:color="auto"/>
            </w:tcBorders>
            <w:vAlign w:val="center"/>
          </w:tcPr>
          <w:p w14:paraId="531735DD"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3C7A3E98" w14:textId="77777777" w:rsidR="0079595F" w:rsidRDefault="0079595F" w:rsidP="002865C0">
            <w:pPr>
              <w:jc w:val="center"/>
            </w:pPr>
            <w:r>
              <w:t>2,00</w:t>
            </w:r>
          </w:p>
        </w:tc>
      </w:tr>
      <w:tr w:rsidR="0079595F" w:rsidRPr="00A41119" w14:paraId="45B938CA" w14:textId="77777777" w:rsidTr="002865C0">
        <w:tc>
          <w:tcPr>
            <w:tcW w:w="709" w:type="dxa"/>
            <w:tcBorders>
              <w:top w:val="single" w:sz="4" w:space="0" w:color="auto"/>
              <w:bottom w:val="single" w:sz="4" w:space="0" w:color="auto"/>
            </w:tcBorders>
          </w:tcPr>
          <w:p w14:paraId="3EEC3905" w14:textId="77777777" w:rsidR="0079595F" w:rsidRPr="00A5344A" w:rsidRDefault="0079595F" w:rsidP="002865C0">
            <w:r>
              <w:t xml:space="preserve"> 55</w:t>
            </w:r>
          </w:p>
        </w:tc>
        <w:tc>
          <w:tcPr>
            <w:tcW w:w="1559" w:type="dxa"/>
            <w:tcBorders>
              <w:top w:val="single" w:sz="4" w:space="0" w:color="auto"/>
              <w:bottom w:val="single" w:sz="4" w:space="0" w:color="auto"/>
            </w:tcBorders>
          </w:tcPr>
          <w:p w14:paraId="07543808" w14:textId="77777777" w:rsidR="0079595F" w:rsidRDefault="0079595F" w:rsidP="002865C0">
            <w:r>
              <w:rPr>
                <w:lang w:val="en-US"/>
              </w:rPr>
              <w:t>Pretul firmei</w:t>
            </w:r>
          </w:p>
          <w:p w14:paraId="44F63BC2" w14:textId="77777777" w:rsidR="0079595F" w:rsidRDefault="0079595F" w:rsidP="002865C0"/>
        </w:tc>
        <w:tc>
          <w:tcPr>
            <w:tcW w:w="6096" w:type="dxa"/>
            <w:tcBorders>
              <w:top w:val="single" w:sz="4" w:space="0" w:color="auto"/>
              <w:bottom w:val="single" w:sz="4" w:space="0" w:color="auto"/>
            </w:tcBorders>
          </w:tcPr>
          <w:p w14:paraId="355F6BCD" w14:textId="77777777" w:rsidR="0079595F" w:rsidRDefault="0079595F" w:rsidP="002865C0">
            <w:r>
              <w:t>Выключатель автоматический однополюсный ВА47-29/1Р/ В16</w:t>
            </w:r>
          </w:p>
        </w:tc>
        <w:tc>
          <w:tcPr>
            <w:tcW w:w="992" w:type="dxa"/>
            <w:tcBorders>
              <w:top w:val="single" w:sz="4" w:space="0" w:color="auto"/>
              <w:bottom w:val="single" w:sz="4" w:space="0" w:color="auto"/>
            </w:tcBorders>
            <w:vAlign w:val="center"/>
          </w:tcPr>
          <w:p w14:paraId="28B767A6"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1F100C6B" w14:textId="77777777" w:rsidR="0079595F" w:rsidRDefault="0079595F" w:rsidP="002865C0">
            <w:pPr>
              <w:jc w:val="center"/>
            </w:pPr>
            <w:r>
              <w:t>1,00</w:t>
            </w:r>
          </w:p>
        </w:tc>
      </w:tr>
      <w:tr w:rsidR="0079595F" w:rsidRPr="00A41119" w14:paraId="20E7CE27" w14:textId="77777777" w:rsidTr="002865C0">
        <w:tc>
          <w:tcPr>
            <w:tcW w:w="709" w:type="dxa"/>
            <w:tcBorders>
              <w:top w:val="single" w:sz="4" w:space="0" w:color="auto"/>
              <w:bottom w:val="single" w:sz="4" w:space="0" w:color="auto"/>
            </w:tcBorders>
          </w:tcPr>
          <w:p w14:paraId="6DC48801" w14:textId="77777777" w:rsidR="0079595F" w:rsidRPr="00A5344A" w:rsidRDefault="0079595F" w:rsidP="002865C0">
            <w:r>
              <w:t xml:space="preserve"> 56</w:t>
            </w:r>
          </w:p>
        </w:tc>
        <w:tc>
          <w:tcPr>
            <w:tcW w:w="1559" w:type="dxa"/>
            <w:tcBorders>
              <w:top w:val="single" w:sz="4" w:space="0" w:color="auto"/>
              <w:bottom w:val="single" w:sz="4" w:space="0" w:color="auto"/>
            </w:tcBorders>
          </w:tcPr>
          <w:p w14:paraId="27A27A69" w14:textId="77777777" w:rsidR="0079595F" w:rsidRDefault="0079595F" w:rsidP="002865C0">
            <w:r>
              <w:rPr>
                <w:lang w:val="en-US"/>
              </w:rPr>
              <w:t>Pretul firmei</w:t>
            </w:r>
          </w:p>
          <w:p w14:paraId="1F3EE54A" w14:textId="77777777" w:rsidR="0079595F" w:rsidRDefault="0079595F" w:rsidP="002865C0"/>
        </w:tc>
        <w:tc>
          <w:tcPr>
            <w:tcW w:w="6096" w:type="dxa"/>
            <w:tcBorders>
              <w:top w:val="single" w:sz="4" w:space="0" w:color="auto"/>
              <w:bottom w:val="single" w:sz="4" w:space="0" w:color="auto"/>
            </w:tcBorders>
          </w:tcPr>
          <w:p w14:paraId="4AEF04E0" w14:textId="77777777" w:rsidR="0079595F" w:rsidRDefault="0079595F" w:rsidP="002865C0">
            <w:r>
              <w:t>Выключатель автоматический однополюсный ВА47-29/1Р/ В10</w:t>
            </w:r>
          </w:p>
        </w:tc>
        <w:tc>
          <w:tcPr>
            <w:tcW w:w="992" w:type="dxa"/>
            <w:tcBorders>
              <w:top w:val="single" w:sz="4" w:space="0" w:color="auto"/>
              <w:bottom w:val="single" w:sz="4" w:space="0" w:color="auto"/>
            </w:tcBorders>
            <w:vAlign w:val="center"/>
          </w:tcPr>
          <w:p w14:paraId="4E9AD9AB"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259D5C39" w14:textId="77777777" w:rsidR="0079595F" w:rsidRDefault="0079595F" w:rsidP="002865C0">
            <w:pPr>
              <w:jc w:val="center"/>
            </w:pPr>
            <w:r>
              <w:t>1,00</w:t>
            </w:r>
          </w:p>
        </w:tc>
      </w:tr>
      <w:tr w:rsidR="0079595F" w:rsidRPr="00A41119" w14:paraId="6CFAB6B8" w14:textId="77777777" w:rsidTr="002865C0">
        <w:tc>
          <w:tcPr>
            <w:tcW w:w="709" w:type="dxa"/>
            <w:tcBorders>
              <w:top w:val="single" w:sz="4" w:space="0" w:color="auto"/>
              <w:bottom w:val="single" w:sz="4" w:space="0" w:color="auto"/>
            </w:tcBorders>
          </w:tcPr>
          <w:p w14:paraId="77DC60AB" w14:textId="77777777" w:rsidR="0079595F" w:rsidRPr="00A5344A" w:rsidRDefault="0079595F" w:rsidP="002865C0">
            <w:r>
              <w:t xml:space="preserve"> 57</w:t>
            </w:r>
          </w:p>
        </w:tc>
        <w:tc>
          <w:tcPr>
            <w:tcW w:w="1559" w:type="dxa"/>
            <w:tcBorders>
              <w:top w:val="single" w:sz="4" w:space="0" w:color="auto"/>
              <w:bottom w:val="single" w:sz="4" w:space="0" w:color="auto"/>
            </w:tcBorders>
          </w:tcPr>
          <w:p w14:paraId="5C756A4B" w14:textId="77777777" w:rsidR="0079595F" w:rsidRDefault="0079595F" w:rsidP="002865C0">
            <w:r>
              <w:rPr>
                <w:lang w:val="en-US"/>
              </w:rPr>
              <w:t>Pretul firmei</w:t>
            </w:r>
          </w:p>
          <w:p w14:paraId="1F7BA7EC" w14:textId="77777777" w:rsidR="0079595F" w:rsidRDefault="0079595F" w:rsidP="002865C0"/>
        </w:tc>
        <w:tc>
          <w:tcPr>
            <w:tcW w:w="6096" w:type="dxa"/>
            <w:tcBorders>
              <w:top w:val="single" w:sz="4" w:space="0" w:color="auto"/>
              <w:bottom w:val="single" w:sz="4" w:space="0" w:color="auto"/>
            </w:tcBorders>
          </w:tcPr>
          <w:p w14:paraId="65E5D90E" w14:textId="77777777" w:rsidR="0079595F" w:rsidRDefault="0079595F" w:rsidP="002865C0">
            <w:r>
              <w:t>Выключатель автоматический однополюсный ВА47-29/1Р/ В6</w:t>
            </w:r>
          </w:p>
        </w:tc>
        <w:tc>
          <w:tcPr>
            <w:tcW w:w="992" w:type="dxa"/>
            <w:tcBorders>
              <w:top w:val="single" w:sz="4" w:space="0" w:color="auto"/>
              <w:bottom w:val="single" w:sz="4" w:space="0" w:color="auto"/>
            </w:tcBorders>
            <w:vAlign w:val="center"/>
          </w:tcPr>
          <w:p w14:paraId="3DC4E380"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4558712D" w14:textId="77777777" w:rsidR="0079595F" w:rsidRDefault="0079595F" w:rsidP="002865C0">
            <w:pPr>
              <w:jc w:val="center"/>
            </w:pPr>
            <w:r>
              <w:t>1,00</w:t>
            </w:r>
          </w:p>
        </w:tc>
      </w:tr>
      <w:tr w:rsidR="0079595F" w:rsidRPr="00A41119" w14:paraId="0E663AD5" w14:textId="77777777" w:rsidTr="002865C0">
        <w:tc>
          <w:tcPr>
            <w:tcW w:w="709" w:type="dxa"/>
            <w:tcBorders>
              <w:top w:val="single" w:sz="4" w:space="0" w:color="auto"/>
              <w:bottom w:val="single" w:sz="4" w:space="0" w:color="auto"/>
            </w:tcBorders>
          </w:tcPr>
          <w:p w14:paraId="694095D8" w14:textId="77777777" w:rsidR="0079595F" w:rsidRPr="00A5344A" w:rsidRDefault="0079595F" w:rsidP="002865C0">
            <w:r>
              <w:t xml:space="preserve"> 58</w:t>
            </w:r>
          </w:p>
        </w:tc>
        <w:tc>
          <w:tcPr>
            <w:tcW w:w="1559" w:type="dxa"/>
            <w:tcBorders>
              <w:top w:val="single" w:sz="4" w:space="0" w:color="auto"/>
              <w:bottom w:val="single" w:sz="4" w:space="0" w:color="auto"/>
            </w:tcBorders>
          </w:tcPr>
          <w:p w14:paraId="6DC179F9" w14:textId="77777777" w:rsidR="0079595F" w:rsidRDefault="0079595F" w:rsidP="002865C0">
            <w:r>
              <w:rPr>
                <w:lang w:val="en-US"/>
              </w:rPr>
              <w:t>Pretul firmei</w:t>
            </w:r>
          </w:p>
          <w:p w14:paraId="327144FC" w14:textId="77777777" w:rsidR="0079595F" w:rsidRDefault="0079595F" w:rsidP="002865C0"/>
        </w:tc>
        <w:tc>
          <w:tcPr>
            <w:tcW w:w="6096" w:type="dxa"/>
            <w:tcBorders>
              <w:top w:val="single" w:sz="4" w:space="0" w:color="auto"/>
              <w:bottom w:val="single" w:sz="4" w:space="0" w:color="auto"/>
            </w:tcBorders>
          </w:tcPr>
          <w:p w14:paraId="3E705761" w14:textId="77777777" w:rsidR="0079595F" w:rsidRDefault="0079595F" w:rsidP="002865C0">
            <w:r>
              <w:t>Выключатель автоматический однополюсный ВА47-29/1Р/ В4</w:t>
            </w:r>
          </w:p>
        </w:tc>
        <w:tc>
          <w:tcPr>
            <w:tcW w:w="992" w:type="dxa"/>
            <w:tcBorders>
              <w:top w:val="single" w:sz="4" w:space="0" w:color="auto"/>
              <w:bottom w:val="single" w:sz="4" w:space="0" w:color="auto"/>
            </w:tcBorders>
            <w:vAlign w:val="center"/>
          </w:tcPr>
          <w:p w14:paraId="76D50A4A"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65F8A1DB" w14:textId="77777777" w:rsidR="0079595F" w:rsidRDefault="0079595F" w:rsidP="002865C0">
            <w:pPr>
              <w:jc w:val="center"/>
            </w:pPr>
            <w:r>
              <w:t>2,00</w:t>
            </w:r>
          </w:p>
        </w:tc>
      </w:tr>
      <w:tr w:rsidR="0079595F" w:rsidRPr="00A41119" w14:paraId="5DFF7CA3" w14:textId="77777777" w:rsidTr="002865C0">
        <w:tc>
          <w:tcPr>
            <w:tcW w:w="709" w:type="dxa"/>
            <w:tcBorders>
              <w:top w:val="single" w:sz="4" w:space="0" w:color="auto"/>
              <w:bottom w:val="single" w:sz="4" w:space="0" w:color="auto"/>
            </w:tcBorders>
          </w:tcPr>
          <w:p w14:paraId="02EBC2EB" w14:textId="77777777" w:rsidR="0079595F" w:rsidRPr="00A5344A" w:rsidRDefault="0079595F" w:rsidP="002865C0">
            <w:r>
              <w:t xml:space="preserve"> 59</w:t>
            </w:r>
          </w:p>
        </w:tc>
        <w:tc>
          <w:tcPr>
            <w:tcW w:w="1559" w:type="dxa"/>
            <w:tcBorders>
              <w:top w:val="single" w:sz="4" w:space="0" w:color="auto"/>
              <w:bottom w:val="single" w:sz="4" w:space="0" w:color="auto"/>
            </w:tcBorders>
          </w:tcPr>
          <w:p w14:paraId="29A15411" w14:textId="77777777" w:rsidR="0079595F" w:rsidRDefault="0079595F" w:rsidP="002865C0">
            <w:r>
              <w:rPr>
                <w:lang w:val="en-US"/>
              </w:rPr>
              <w:t>Pretul firmei</w:t>
            </w:r>
          </w:p>
        </w:tc>
        <w:tc>
          <w:tcPr>
            <w:tcW w:w="6096" w:type="dxa"/>
            <w:tcBorders>
              <w:top w:val="single" w:sz="4" w:space="0" w:color="auto"/>
              <w:bottom w:val="single" w:sz="4" w:space="0" w:color="auto"/>
            </w:tcBorders>
          </w:tcPr>
          <w:p w14:paraId="2D22C77A" w14:textId="77777777" w:rsidR="0079595F" w:rsidRDefault="0079595F" w:rsidP="002865C0">
            <w:r>
              <w:t>Ограничитель перенапряжения ОПС1-В</w:t>
            </w:r>
          </w:p>
        </w:tc>
        <w:tc>
          <w:tcPr>
            <w:tcW w:w="992" w:type="dxa"/>
            <w:tcBorders>
              <w:top w:val="single" w:sz="4" w:space="0" w:color="auto"/>
              <w:bottom w:val="single" w:sz="4" w:space="0" w:color="auto"/>
            </w:tcBorders>
            <w:vAlign w:val="center"/>
          </w:tcPr>
          <w:p w14:paraId="2A4B5FC0"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28A506B8" w14:textId="77777777" w:rsidR="0079595F" w:rsidRDefault="0079595F" w:rsidP="002865C0">
            <w:pPr>
              <w:jc w:val="center"/>
            </w:pPr>
            <w:r>
              <w:t>1,00</w:t>
            </w:r>
          </w:p>
        </w:tc>
      </w:tr>
      <w:tr w:rsidR="0079595F" w:rsidRPr="00A41119" w14:paraId="7B27BF49" w14:textId="77777777" w:rsidTr="002865C0">
        <w:tc>
          <w:tcPr>
            <w:tcW w:w="709" w:type="dxa"/>
            <w:tcBorders>
              <w:top w:val="single" w:sz="4" w:space="0" w:color="auto"/>
              <w:bottom w:val="single" w:sz="4" w:space="0" w:color="auto"/>
            </w:tcBorders>
          </w:tcPr>
          <w:p w14:paraId="2D5D511B" w14:textId="77777777" w:rsidR="0079595F" w:rsidRPr="00A5344A" w:rsidRDefault="0079595F" w:rsidP="002865C0">
            <w:r>
              <w:t xml:space="preserve"> 60</w:t>
            </w:r>
          </w:p>
        </w:tc>
        <w:tc>
          <w:tcPr>
            <w:tcW w:w="1559" w:type="dxa"/>
            <w:tcBorders>
              <w:top w:val="single" w:sz="4" w:space="0" w:color="auto"/>
              <w:bottom w:val="single" w:sz="4" w:space="0" w:color="auto"/>
            </w:tcBorders>
          </w:tcPr>
          <w:p w14:paraId="6FFD551E" w14:textId="77777777" w:rsidR="0079595F" w:rsidRDefault="0079595F" w:rsidP="002865C0">
            <w:r>
              <w:rPr>
                <w:lang w:val="en-US"/>
              </w:rPr>
              <w:t>Pretul firmei</w:t>
            </w:r>
          </w:p>
        </w:tc>
        <w:tc>
          <w:tcPr>
            <w:tcW w:w="6096" w:type="dxa"/>
            <w:tcBorders>
              <w:top w:val="single" w:sz="4" w:space="0" w:color="auto"/>
              <w:bottom w:val="single" w:sz="4" w:space="0" w:color="auto"/>
            </w:tcBorders>
          </w:tcPr>
          <w:p w14:paraId="64B757B5" w14:textId="77777777" w:rsidR="0079595F" w:rsidRPr="00B3110D" w:rsidRDefault="0079595F" w:rsidP="002865C0">
            <w:pPr>
              <w:rPr>
                <w:lang w:val="en-US"/>
              </w:rPr>
            </w:pPr>
            <w:r>
              <w:rPr>
                <w:lang w:val="en-US"/>
              </w:rPr>
              <w:t xml:space="preserve">Tablou de distributie </w:t>
            </w:r>
            <w:r>
              <w:t>ЩРв</w:t>
            </w:r>
            <w:r>
              <w:rPr>
                <w:lang w:val="en-US"/>
              </w:rPr>
              <w:t>-</w:t>
            </w:r>
            <w:r>
              <w:t>П</w:t>
            </w:r>
            <w:r>
              <w:rPr>
                <w:lang w:val="en-US"/>
              </w:rPr>
              <w:t>-12 IP31</w:t>
            </w:r>
          </w:p>
        </w:tc>
        <w:tc>
          <w:tcPr>
            <w:tcW w:w="992" w:type="dxa"/>
            <w:tcBorders>
              <w:top w:val="single" w:sz="4" w:space="0" w:color="auto"/>
              <w:bottom w:val="single" w:sz="4" w:space="0" w:color="auto"/>
            </w:tcBorders>
            <w:vAlign w:val="center"/>
          </w:tcPr>
          <w:p w14:paraId="68ACA5AD"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425CBF68" w14:textId="77777777" w:rsidR="0079595F" w:rsidRDefault="0079595F" w:rsidP="002865C0">
            <w:pPr>
              <w:jc w:val="center"/>
            </w:pPr>
            <w:r>
              <w:t>1,00</w:t>
            </w:r>
          </w:p>
        </w:tc>
      </w:tr>
      <w:tr w:rsidR="0079595F" w:rsidRPr="00A41119" w14:paraId="238921ED" w14:textId="77777777" w:rsidTr="002865C0">
        <w:tc>
          <w:tcPr>
            <w:tcW w:w="709" w:type="dxa"/>
            <w:tcBorders>
              <w:top w:val="single" w:sz="4" w:space="0" w:color="auto"/>
              <w:bottom w:val="single" w:sz="4" w:space="0" w:color="auto"/>
            </w:tcBorders>
          </w:tcPr>
          <w:p w14:paraId="3EE250CD" w14:textId="77777777" w:rsidR="0079595F" w:rsidRPr="00A5344A" w:rsidRDefault="0079595F" w:rsidP="002865C0">
            <w:r>
              <w:t xml:space="preserve"> 61</w:t>
            </w:r>
          </w:p>
        </w:tc>
        <w:tc>
          <w:tcPr>
            <w:tcW w:w="1559" w:type="dxa"/>
            <w:tcBorders>
              <w:top w:val="single" w:sz="4" w:space="0" w:color="auto"/>
              <w:bottom w:val="single" w:sz="4" w:space="0" w:color="auto"/>
            </w:tcBorders>
          </w:tcPr>
          <w:p w14:paraId="0B4296ED" w14:textId="77777777" w:rsidR="0079595F" w:rsidRDefault="0079595F" w:rsidP="002865C0">
            <w:r>
              <w:rPr>
                <w:lang w:val="en-US"/>
              </w:rPr>
              <w:t>Pretul firmei</w:t>
            </w:r>
          </w:p>
        </w:tc>
        <w:tc>
          <w:tcPr>
            <w:tcW w:w="6096" w:type="dxa"/>
            <w:tcBorders>
              <w:top w:val="single" w:sz="4" w:space="0" w:color="auto"/>
              <w:bottom w:val="single" w:sz="4" w:space="0" w:color="auto"/>
            </w:tcBorders>
          </w:tcPr>
          <w:p w14:paraId="14A4BC65" w14:textId="77777777" w:rsidR="0079595F" w:rsidRDefault="0079595F" w:rsidP="002865C0">
            <w:r>
              <w:t>Выключатель нагрузки  ВН-32/3Р/10А</w:t>
            </w:r>
          </w:p>
        </w:tc>
        <w:tc>
          <w:tcPr>
            <w:tcW w:w="992" w:type="dxa"/>
            <w:tcBorders>
              <w:top w:val="single" w:sz="4" w:space="0" w:color="auto"/>
              <w:bottom w:val="single" w:sz="4" w:space="0" w:color="auto"/>
            </w:tcBorders>
            <w:vAlign w:val="center"/>
          </w:tcPr>
          <w:p w14:paraId="0EDC2E4F"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2FE94858" w14:textId="77777777" w:rsidR="0079595F" w:rsidRDefault="0079595F" w:rsidP="002865C0">
            <w:pPr>
              <w:jc w:val="center"/>
            </w:pPr>
            <w:r>
              <w:t>1,00</w:t>
            </w:r>
          </w:p>
        </w:tc>
      </w:tr>
      <w:tr w:rsidR="0079595F" w:rsidRPr="00A41119" w14:paraId="0014F0C4" w14:textId="77777777" w:rsidTr="002865C0">
        <w:tc>
          <w:tcPr>
            <w:tcW w:w="709" w:type="dxa"/>
            <w:tcBorders>
              <w:top w:val="single" w:sz="4" w:space="0" w:color="auto"/>
              <w:bottom w:val="single" w:sz="4" w:space="0" w:color="auto"/>
            </w:tcBorders>
          </w:tcPr>
          <w:p w14:paraId="5EE73F49" w14:textId="77777777" w:rsidR="0079595F" w:rsidRPr="00A5344A" w:rsidRDefault="0079595F" w:rsidP="002865C0">
            <w:r>
              <w:t xml:space="preserve"> 62</w:t>
            </w:r>
          </w:p>
        </w:tc>
        <w:tc>
          <w:tcPr>
            <w:tcW w:w="1559" w:type="dxa"/>
            <w:tcBorders>
              <w:top w:val="single" w:sz="4" w:space="0" w:color="auto"/>
              <w:bottom w:val="single" w:sz="4" w:space="0" w:color="auto"/>
            </w:tcBorders>
          </w:tcPr>
          <w:p w14:paraId="6873CA94" w14:textId="77777777" w:rsidR="0079595F" w:rsidRDefault="0079595F" w:rsidP="002865C0">
            <w:r>
              <w:rPr>
                <w:lang w:val="en-US"/>
              </w:rPr>
              <w:t>Pretul firmei</w:t>
            </w:r>
          </w:p>
          <w:p w14:paraId="3D2F81A8" w14:textId="77777777" w:rsidR="0079595F" w:rsidRDefault="0079595F" w:rsidP="002865C0"/>
        </w:tc>
        <w:tc>
          <w:tcPr>
            <w:tcW w:w="6096" w:type="dxa"/>
            <w:tcBorders>
              <w:top w:val="single" w:sz="4" w:space="0" w:color="auto"/>
              <w:bottom w:val="single" w:sz="4" w:space="0" w:color="auto"/>
            </w:tcBorders>
          </w:tcPr>
          <w:p w14:paraId="628DE777" w14:textId="77777777" w:rsidR="0079595F" w:rsidRDefault="0079595F" w:rsidP="002865C0">
            <w:r>
              <w:t>Выключатель автоматический однополюсный ВА47-29/1Р/ В3</w:t>
            </w:r>
          </w:p>
        </w:tc>
        <w:tc>
          <w:tcPr>
            <w:tcW w:w="992" w:type="dxa"/>
            <w:tcBorders>
              <w:top w:val="single" w:sz="4" w:space="0" w:color="auto"/>
              <w:bottom w:val="single" w:sz="4" w:space="0" w:color="auto"/>
            </w:tcBorders>
            <w:vAlign w:val="center"/>
          </w:tcPr>
          <w:p w14:paraId="78F5AD79"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040CF4B8" w14:textId="77777777" w:rsidR="0079595F" w:rsidRDefault="0079595F" w:rsidP="002865C0">
            <w:pPr>
              <w:jc w:val="center"/>
            </w:pPr>
            <w:r>
              <w:t>3,00</w:t>
            </w:r>
          </w:p>
        </w:tc>
      </w:tr>
      <w:tr w:rsidR="0079595F" w:rsidRPr="00A41119" w14:paraId="0899A86C" w14:textId="77777777" w:rsidTr="002865C0">
        <w:tc>
          <w:tcPr>
            <w:tcW w:w="709" w:type="dxa"/>
            <w:tcBorders>
              <w:top w:val="single" w:sz="4" w:space="0" w:color="auto"/>
              <w:bottom w:val="single" w:sz="4" w:space="0" w:color="auto"/>
            </w:tcBorders>
          </w:tcPr>
          <w:p w14:paraId="3E655257" w14:textId="77777777" w:rsidR="0079595F" w:rsidRDefault="0079595F" w:rsidP="002865C0">
            <w:pPr>
              <w:rPr>
                <w:lang w:val="en-US"/>
              </w:rPr>
            </w:pPr>
            <w:r>
              <w:t xml:space="preserve"> 63</w:t>
            </w:r>
          </w:p>
        </w:tc>
        <w:tc>
          <w:tcPr>
            <w:tcW w:w="1559" w:type="dxa"/>
            <w:tcBorders>
              <w:top w:val="single" w:sz="4" w:space="0" w:color="auto"/>
              <w:bottom w:val="single" w:sz="4" w:space="0" w:color="auto"/>
            </w:tcBorders>
          </w:tcPr>
          <w:p w14:paraId="5014A3DB" w14:textId="77777777" w:rsidR="0079595F" w:rsidRDefault="0079595F" w:rsidP="002865C0">
            <w:r>
              <w:rPr>
                <w:lang w:val="en-US"/>
              </w:rPr>
              <w:t>Pretul firmei</w:t>
            </w:r>
          </w:p>
          <w:p w14:paraId="42DEDE47" w14:textId="77777777" w:rsidR="0079595F" w:rsidRDefault="0079595F" w:rsidP="002865C0"/>
        </w:tc>
        <w:tc>
          <w:tcPr>
            <w:tcW w:w="6096" w:type="dxa"/>
            <w:tcBorders>
              <w:top w:val="single" w:sz="4" w:space="0" w:color="auto"/>
              <w:bottom w:val="single" w:sz="4" w:space="0" w:color="auto"/>
            </w:tcBorders>
          </w:tcPr>
          <w:p w14:paraId="7B021BD6" w14:textId="77777777" w:rsidR="0079595F" w:rsidRDefault="0079595F" w:rsidP="002865C0">
            <w:r>
              <w:t>Tablou de distributie ЩМП-2-3 036УХЛЗ Ящик с приспособлением для опломбирования</w:t>
            </w:r>
          </w:p>
        </w:tc>
        <w:tc>
          <w:tcPr>
            <w:tcW w:w="992" w:type="dxa"/>
            <w:tcBorders>
              <w:top w:val="single" w:sz="4" w:space="0" w:color="auto"/>
              <w:bottom w:val="single" w:sz="4" w:space="0" w:color="auto"/>
            </w:tcBorders>
            <w:vAlign w:val="center"/>
          </w:tcPr>
          <w:p w14:paraId="1AF2DCFA"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72141C96" w14:textId="77777777" w:rsidR="0079595F" w:rsidRDefault="0079595F" w:rsidP="002865C0">
            <w:pPr>
              <w:jc w:val="center"/>
            </w:pPr>
            <w:r>
              <w:t>4,00</w:t>
            </w:r>
          </w:p>
        </w:tc>
      </w:tr>
      <w:tr w:rsidR="0079595F" w:rsidRPr="00A41119" w14:paraId="0890B16C" w14:textId="77777777" w:rsidTr="002865C0">
        <w:tc>
          <w:tcPr>
            <w:tcW w:w="709" w:type="dxa"/>
            <w:tcBorders>
              <w:top w:val="single" w:sz="4" w:space="0" w:color="auto"/>
              <w:bottom w:val="single" w:sz="4" w:space="0" w:color="auto"/>
            </w:tcBorders>
          </w:tcPr>
          <w:p w14:paraId="09DEE984" w14:textId="77777777" w:rsidR="0079595F" w:rsidRPr="00A5344A" w:rsidRDefault="0079595F" w:rsidP="002865C0">
            <w:r>
              <w:t xml:space="preserve"> 64</w:t>
            </w:r>
          </w:p>
        </w:tc>
        <w:tc>
          <w:tcPr>
            <w:tcW w:w="1559" w:type="dxa"/>
            <w:tcBorders>
              <w:top w:val="single" w:sz="4" w:space="0" w:color="auto"/>
              <w:bottom w:val="single" w:sz="4" w:space="0" w:color="auto"/>
            </w:tcBorders>
          </w:tcPr>
          <w:p w14:paraId="47B11BDC" w14:textId="77777777" w:rsidR="0079595F" w:rsidRDefault="0079595F" w:rsidP="002865C0">
            <w:r>
              <w:rPr>
                <w:lang w:val="en-US"/>
              </w:rPr>
              <w:t>Pretul firmei</w:t>
            </w:r>
          </w:p>
          <w:p w14:paraId="70869585" w14:textId="77777777" w:rsidR="0079595F" w:rsidRDefault="0079595F" w:rsidP="002865C0"/>
        </w:tc>
        <w:tc>
          <w:tcPr>
            <w:tcW w:w="6096" w:type="dxa"/>
            <w:tcBorders>
              <w:top w:val="single" w:sz="4" w:space="0" w:color="auto"/>
              <w:bottom w:val="single" w:sz="4" w:space="0" w:color="auto"/>
            </w:tcBorders>
          </w:tcPr>
          <w:p w14:paraId="7622FDE8" w14:textId="77777777" w:rsidR="0079595F" w:rsidRDefault="0079595F" w:rsidP="002865C0">
            <w:r>
              <w:t xml:space="preserve">Выключатель автоматический однополюсный ВА47-29/1Р/ В1 </w:t>
            </w:r>
          </w:p>
        </w:tc>
        <w:tc>
          <w:tcPr>
            <w:tcW w:w="992" w:type="dxa"/>
            <w:tcBorders>
              <w:top w:val="single" w:sz="4" w:space="0" w:color="auto"/>
              <w:bottom w:val="single" w:sz="4" w:space="0" w:color="auto"/>
            </w:tcBorders>
            <w:vAlign w:val="center"/>
          </w:tcPr>
          <w:p w14:paraId="3773B161"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6C68B911" w14:textId="77777777" w:rsidR="0079595F" w:rsidRDefault="0079595F" w:rsidP="002865C0">
            <w:pPr>
              <w:jc w:val="center"/>
            </w:pPr>
            <w:r>
              <w:t>4,00</w:t>
            </w:r>
          </w:p>
        </w:tc>
      </w:tr>
      <w:tr w:rsidR="0079595F" w:rsidRPr="00A41119" w14:paraId="751B9933" w14:textId="77777777" w:rsidTr="002865C0">
        <w:tc>
          <w:tcPr>
            <w:tcW w:w="709" w:type="dxa"/>
            <w:tcBorders>
              <w:top w:val="single" w:sz="4" w:space="0" w:color="auto"/>
              <w:bottom w:val="single" w:sz="4" w:space="0" w:color="auto"/>
            </w:tcBorders>
          </w:tcPr>
          <w:p w14:paraId="31F3339C" w14:textId="77777777" w:rsidR="0079595F" w:rsidRDefault="0079595F" w:rsidP="002865C0">
            <w:pPr>
              <w:rPr>
                <w:lang w:val="en-US"/>
              </w:rPr>
            </w:pPr>
            <w:r>
              <w:t xml:space="preserve"> 65</w:t>
            </w:r>
          </w:p>
        </w:tc>
        <w:tc>
          <w:tcPr>
            <w:tcW w:w="1559" w:type="dxa"/>
            <w:tcBorders>
              <w:top w:val="single" w:sz="4" w:space="0" w:color="auto"/>
              <w:bottom w:val="single" w:sz="4" w:space="0" w:color="auto"/>
            </w:tcBorders>
          </w:tcPr>
          <w:p w14:paraId="5A0FA410" w14:textId="77777777" w:rsidR="0079595F" w:rsidRDefault="0079595F" w:rsidP="002865C0">
            <w:r>
              <w:rPr>
                <w:lang w:val="en-US"/>
              </w:rPr>
              <w:t>Pretul firmei</w:t>
            </w:r>
          </w:p>
          <w:p w14:paraId="2515E317" w14:textId="77777777" w:rsidR="0079595F" w:rsidRDefault="0079595F" w:rsidP="002865C0"/>
        </w:tc>
        <w:tc>
          <w:tcPr>
            <w:tcW w:w="6096" w:type="dxa"/>
            <w:tcBorders>
              <w:top w:val="single" w:sz="4" w:space="0" w:color="auto"/>
              <w:bottom w:val="single" w:sz="4" w:space="0" w:color="auto"/>
            </w:tcBorders>
          </w:tcPr>
          <w:p w14:paraId="53B5A4B3" w14:textId="77777777" w:rsidR="0079595F" w:rsidRDefault="0079595F" w:rsidP="002865C0">
            <w:r>
              <w:t>Выключатель автоматический  трехполюсный в металлическом корпусе АП50-3МТ  32А  IP65</w:t>
            </w:r>
          </w:p>
        </w:tc>
        <w:tc>
          <w:tcPr>
            <w:tcW w:w="992" w:type="dxa"/>
            <w:tcBorders>
              <w:top w:val="single" w:sz="4" w:space="0" w:color="auto"/>
              <w:bottom w:val="single" w:sz="4" w:space="0" w:color="auto"/>
            </w:tcBorders>
            <w:vAlign w:val="center"/>
          </w:tcPr>
          <w:p w14:paraId="7A7C3B78"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0B025FA3" w14:textId="77777777" w:rsidR="0079595F" w:rsidRDefault="0079595F" w:rsidP="002865C0">
            <w:pPr>
              <w:jc w:val="center"/>
            </w:pPr>
            <w:r>
              <w:t>1,00</w:t>
            </w:r>
          </w:p>
        </w:tc>
      </w:tr>
      <w:tr w:rsidR="0079595F" w:rsidRPr="00A41119" w14:paraId="39108EA7" w14:textId="77777777" w:rsidTr="002865C0">
        <w:tc>
          <w:tcPr>
            <w:tcW w:w="709" w:type="dxa"/>
            <w:tcBorders>
              <w:top w:val="single" w:sz="4" w:space="0" w:color="auto"/>
              <w:bottom w:val="single" w:sz="4" w:space="0" w:color="auto"/>
            </w:tcBorders>
          </w:tcPr>
          <w:p w14:paraId="3ED12114" w14:textId="77777777" w:rsidR="0079595F" w:rsidRDefault="0079595F" w:rsidP="002865C0">
            <w:pPr>
              <w:rPr>
                <w:lang w:val="en-US"/>
              </w:rPr>
            </w:pPr>
            <w:r>
              <w:t xml:space="preserve"> 66</w:t>
            </w:r>
          </w:p>
        </w:tc>
        <w:tc>
          <w:tcPr>
            <w:tcW w:w="1559" w:type="dxa"/>
            <w:tcBorders>
              <w:top w:val="single" w:sz="4" w:space="0" w:color="auto"/>
              <w:bottom w:val="single" w:sz="4" w:space="0" w:color="auto"/>
            </w:tcBorders>
          </w:tcPr>
          <w:p w14:paraId="77EED74D" w14:textId="77777777" w:rsidR="0079595F" w:rsidRDefault="0079595F" w:rsidP="002865C0">
            <w:r>
              <w:rPr>
                <w:lang w:val="en-US"/>
              </w:rPr>
              <w:t>Pretul firmei</w:t>
            </w:r>
          </w:p>
          <w:p w14:paraId="20C6996A" w14:textId="77777777" w:rsidR="0079595F" w:rsidRDefault="0079595F" w:rsidP="002865C0"/>
        </w:tc>
        <w:tc>
          <w:tcPr>
            <w:tcW w:w="6096" w:type="dxa"/>
            <w:tcBorders>
              <w:top w:val="single" w:sz="4" w:space="0" w:color="auto"/>
              <w:bottom w:val="single" w:sz="4" w:space="0" w:color="auto"/>
            </w:tcBorders>
          </w:tcPr>
          <w:p w14:paraId="7DF83578" w14:textId="77777777" w:rsidR="0079595F" w:rsidRDefault="0079595F" w:rsidP="002865C0">
            <w:r>
              <w:t>Выключатель автоматический  трехполюсный в металлическом корпусе АП50-3МТ  20А  IP65</w:t>
            </w:r>
          </w:p>
        </w:tc>
        <w:tc>
          <w:tcPr>
            <w:tcW w:w="992" w:type="dxa"/>
            <w:tcBorders>
              <w:top w:val="single" w:sz="4" w:space="0" w:color="auto"/>
              <w:bottom w:val="single" w:sz="4" w:space="0" w:color="auto"/>
            </w:tcBorders>
            <w:vAlign w:val="center"/>
          </w:tcPr>
          <w:p w14:paraId="3628451D"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41F04193" w14:textId="77777777" w:rsidR="0079595F" w:rsidRDefault="0079595F" w:rsidP="002865C0">
            <w:pPr>
              <w:jc w:val="center"/>
            </w:pPr>
            <w:r>
              <w:t>1,00</w:t>
            </w:r>
          </w:p>
        </w:tc>
      </w:tr>
      <w:tr w:rsidR="0079595F" w:rsidRPr="00A41119" w14:paraId="62A898A6" w14:textId="77777777" w:rsidTr="002865C0">
        <w:tc>
          <w:tcPr>
            <w:tcW w:w="709" w:type="dxa"/>
            <w:tcBorders>
              <w:top w:val="single" w:sz="4" w:space="0" w:color="auto"/>
              <w:bottom w:val="single" w:sz="4" w:space="0" w:color="auto"/>
            </w:tcBorders>
          </w:tcPr>
          <w:p w14:paraId="4B3D65DF" w14:textId="77777777" w:rsidR="0079595F" w:rsidRDefault="0079595F" w:rsidP="002865C0">
            <w:pPr>
              <w:rPr>
                <w:lang w:val="en-US"/>
              </w:rPr>
            </w:pPr>
            <w:r>
              <w:t xml:space="preserve"> 67</w:t>
            </w:r>
          </w:p>
        </w:tc>
        <w:tc>
          <w:tcPr>
            <w:tcW w:w="1559" w:type="dxa"/>
            <w:tcBorders>
              <w:top w:val="single" w:sz="4" w:space="0" w:color="auto"/>
              <w:bottom w:val="single" w:sz="4" w:space="0" w:color="auto"/>
            </w:tcBorders>
          </w:tcPr>
          <w:p w14:paraId="0D7A079D" w14:textId="77777777" w:rsidR="0079595F" w:rsidRDefault="0079595F" w:rsidP="002865C0">
            <w:r>
              <w:rPr>
                <w:lang w:val="en-US"/>
              </w:rPr>
              <w:t>Pretul firmei</w:t>
            </w:r>
          </w:p>
          <w:p w14:paraId="1D82BF38" w14:textId="77777777" w:rsidR="0079595F" w:rsidRDefault="0079595F" w:rsidP="002865C0"/>
        </w:tc>
        <w:tc>
          <w:tcPr>
            <w:tcW w:w="6096" w:type="dxa"/>
            <w:tcBorders>
              <w:top w:val="single" w:sz="4" w:space="0" w:color="auto"/>
              <w:bottom w:val="single" w:sz="4" w:space="0" w:color="auto"/>
            </w:tcBorders>
          </w:tcPr>
          <w:p w14:paraId="3BEE8F20" w14:textId="77777777" w:rsidR="0079595F" w:rsidRDefault="0079595F" w:rsidP="002865C0">
            <w:r>
              <w:t>Выключатель автоматический  трехполюсный в металлическом корпусе АП50-3МТ  16А  IP65</w:t>
            </w:r>
          </w:p>
        </w:tc>
        <w:tc>
          <w:tcPr>
            <w:tcW w:w="992" w:type="dxa"/>
            <w:tcBorders>
              <w:top w:val="single" w:sz="4" w:space="0" w:color="auto"/>
              <w:bottom w:val="single" w:sz="4" w:space="0" w:color="auto"/>
            </w:tcBorders>
            <w:vAlign w:val="center"/>
          </w:tcPr>
          <w:p w14:paraId="49F598EA"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6DF81E20" w14:textId="77777777" w:rsidR="0079595F" w:rsidRDefault="0079595F" w:rsidP="002865C0">
            <w:pPr>
              <w:jc w:val="center"/>
            </w:pPr>
            <w:r>
              <w:t>3,00</w:t>
            </w:r>
          </w:p>
        </w:tc>
      </w:tr>
      <w:tr w:rsidR="0079595F" w:rsidRPr="00A41119" w14:paraId="65B6F8BA" w14:textId="77777777" w:rsidTr="002865C0">
        <w:tc>
          <w:tcPr>
            <w:tcW w:w="709" w:type="dxa"/>
            <w:tcBorders>
              <w:top w:val="single" w:sz="4" w:space="0" w:color="auto"/>
              <w:bottom w:val="single" w:sz="4" w:space="0" w:color="auto"/>
            </w:tcBorders>
          </w:tcPr>
          <w:p w14:paraId="78F50F36" w14:textId="77777777" w:rsidR="0079595F" w:rsidRDefault="0079595F" w:rsidP="002865C0">
            <w:pPr>
              <w:rPr>
                <w:lang w:val="en-US"/>
              </w:rPr>
            </w:pPr>
            <w:r>
              <w:lastRenderedPageBreak/>
              <w:t xml:space="preserve"> 68</w:t>
            </w:r>
          </w:p>
        </w:tc>
        <w:tc>
          <w:tcPr>
            <w:tcW w:w="1559" w:type="dxa"/>
            <w:tcBorders>
              <w:top w:val="single" w:sz="4" w:space="0" w:color="auto"/>
              <w:bottom w:val="single" w:sz="4" w:space="0" w:color="auto"/>
            </w:tcBorders>
          </w:tcPr>
          <w:p w14:paraId="6C5594EF" w14:textId="77777777" w:rsidR="0079595F" w:rsidRDefault="0079595F" w:rsidP="002865C0">
            <w:r>
              <w:rPr>
                <w:lang w:val="en-US"/>
              </w:rPr>
              <w:t>Pretul firmei</w:t>
            </w:r>
          </w:p>
          <w:p w14:paraId="2A3F7AA7" w14:textId="77777777" w:rsidR="0079595F" w:rsidRDefault="0079595F" w:rsidP="002865C0"/>
        </w:tc>
        <w:tc>
          <w:tcPr>
            <w:tcW w:w="6096" w:type="dxa"/>
            <w:tcBorders>
              <w:top w:val="single" w:sz="4" w:space="0" w:color="auto"/>
              <w:bottom w:val="single" w:sz="4" w:space="0" w:color="auto"/>
            </w:tcBorders>
          </w:tcPr>
          <w:p w14:paraId="60512CD0" w14:textId="77777777" w:rsidR="0079595F" w:rsidRDefault="0079595F" w:rsidP="002865C0">
            <w:r>
              <w:t>Выключатель автоматический  двухполюсный в металлическом корпусе АП50-2МТ  16А  IP65</w:t>
            </w:r>
          </w:p>
        </w:tc>
        <w:tc>
          <w:tcPr>
            <w:tcW w:w="992" w:type="dxa"/>
            <w:tcBorders>
              <w:top w:val="single" w:sz="4" w:space="0" w:color="auto"/>
              <w:bottom w:val="single" w:sz="4" w:space="0" w:color="auto"/>
            </w:tcBorders>
            <w:vAlign w:val="center"/>
          </w:tcPr>
          <w:p w14:paraId="253100BB"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63F5BF40" w14:textId="77777777" w:rsidR="0079595F" w:rsidRDefault="0079595F" w:rsidP="002865C0">
            <w:pPr>
              <w:jc w:val="center"/>
            </w:pPr>
            <w:r>
              <w:t>2,00</w:t>
            </w:r>
          </w:p>
        </w:tc>
      </w:tr>
      <w:tr w:rsidR="0079595F" w:rsidRPr="00A41119" w14:paraId="20E944F7" w14:textId="77777777" w:rsidTr="002865C0">
        <w:tc>
          <w:tcPr>
            <w:tcW w:w="709" w:type="dxa"/>
            <w:tcBorders>
              <w:top w:val="single" w:sz="4" w:space="0" w:color="auto"/>
              <w:bottom w:val="single" w:sz="4" w:space="0" w:color="auto"/>
            </w:tcBorders>
          </w:tcPr>
          <w:p w14:paraId="3770E8CA" w14:textId="77777777" w:rsidR="0079595F" w:rsidRDefault="0079595F" w:rsidP="002865C0">
            <w:pPr>
              <w:rPr>
                <w:lang w:val="en-US"/>
              </w:rPr>
            </w:pPr>
            <w:r>
              <w:t xml:space="preserve"> 69</w:t>
            </w:r>
          </w:p>
        </w:tc>
        <w:tc>
          <w:tcPr>
            <w:tcW w:w="1559" w:type="dxa"/>
            <w:tcBorders>
              <w:top w:val="single" w:sz="4" w:space="0" w:color="auto"/>
              <w:bottom w:val="single" w:sz="4" w:space="0" w:color="auto"/>
            </w:tcBorders>
          </w:tcPr>
          <w:p w14:paraId="019F5279" w14:textId="77777777" w:rsidR="0079595F" w:rsidRDefault="0079595F" w:rsidP="002865C0">
            <w:r>
              <w:rPr>
                <w:lang w:val="en-US"/>
              </w:rPr>
              <w:t>Pretul firmei</w:t>
            </w:r>
          </w:p>
          <w:p w14:paraId="582B8B33" w14:textId="77777777" w:rsidR="0079595F" w:rsidRDefault="0079595F" w:rsidP="002865C0"/>
        </w:tc>
        <w:tc>
          <w:tcPr>
            <w:tcW w:w="6096" w:type="dxa"/>
            <w:tcBorders>
              <w:top w:val="single" w:sz="4" w:space="0" w:color="auto"/>
              <w:bottom w:val="single" w:sz="4" w:space="0" w:color="auto"/>
            </w:tcBorders>
          </w:tcPr>
          <w:p w14:paraId="198819EB" w14:textId="77777777" w:rsidR="0079595F" w:rsidRDefault="0079595F" w:rsidP="002865C0">
            <w:r>
              <w:t>Выключатель автоматический трехполюсный ВА47-100/3Р/ В80</w:t>
            </w:r>
          </w:p>
        </w:tc>
        <w:tc>
          <w:tcPr>
            <w:tcW w:w="992" w:type="dxa"/>
            <w:tcBorders>
              <w:top w:val="single" w:sz="4" w:space="0" w:color="auto"/>
              <w:bottom w:val="single" w:sz="4" w:space="0" w:color="auto"/>
            </w:tcBorders>
            <w:vAlign w:val="center"/>
          </w:tcPr>
          <w:p w14:paraId="15570B04"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474E463C" w14:textId="77777777" w:rsidR="0079595F" w:rsidRDefault="0079595F" w:rsidP="002865C0">
            <w:pPr>
              <w:jc w:val="center"/>
            </w:pPr>
            <w:r>
              <w:t>1,00</w:t>
            </w:r>
          </w:p>
        </w:tc>
      </w:tr>
      <w:tr w:rsidR="0079595F" w:rsidRPr="00A41119" w14:paraId="5285FC57" w14:textId="77777777" w:rsidTr="002865C0">
        <w:tc>
          <w:tcPr>
            <w:tcW w:w="709" w:type="dxa"/>
            <w:tcBorders>
              <w:top w:val="single" w:sz="4" w:space="0" w:color="auto"/>
              <w:bottom w:val="single" w:sz="4" w:space="0" w:color="auto"/>
            </w:tcBorders>
          </w:tcPr>
          <w:p w14:paraId="3007710D" w14:textId="77777777" w:rsidR="0079595F" w:rsidRDefault="0079595F" w:rsidP="002865C0">
            <w:pPr>
              <w:rPr>
                <w:lang w:val="en-US"/>
              </w:rPr>
            </w:pPr>
            <w:r>
              <w:t xml:space="preserve"> 70</w:t>
            </w:r>
          </w:p>
        </w:tc>
        <w:tc>
          <w:tcPr>
            <w:tcW w:w="1559" w:type="dxa"/>
            <w:tcBorders>
              <w:top w:val="single" w:sz="4" w:space="0" w:color="auto"/>
              <w:bottom w:val="single" w:sz="4" w:space="0" w:color="auto"/>
            </w:tcBorders>
          </w:tcPr>
          <w:p w14:paraId="2888D7D7" w14:textId="77777777" w:rsidR="0079595F" w:rsidRDefault="0079595F" w:rsidP="002865C0">
            <w:r>
              <w:rPr>
                <w:lang w:val="en-US"/>
              </w:rPr>
              <w:t>Pretul firmei</w:t>
            </w:r>
          </w:p>
          <w:p w14:paraId="24CD1DF6" w14:textId="77777777" w:rsidR="0079595F" w:rsidRDefault="0079595F" w:rsidP="002865C0"/>
        </w:tc>
        <w:tc>
          <w:tcPr>
            <w:tcW w:w="6096" w:type="dxa"/>
            <w:tcBorders>
              <w:top w:val="single" w:sz="4" w:space="0" w:color="auto"/>
              <w:bottom w:val="single" w:sz="4" w:space="0" w:color="auto"/>
            </w:tcBorders>
          </w:tcPr>
          <w:p w14:paraId="6C032B73" w14:textId="77777777" w:rsidR="0079595F" w:rsidRDefault="0079595F" w:rsidP="002865C0">
            <w:r>
              <w:t>Выключатель автоматический  трехполюсный ВА47-29/3Р/ В10</w:t>
            </w:r>
          </w:p>
        </w:tc>
        <w:tc>
          <w:tcPr>
            <w:tcW w:w="992" w:type="dxa"/>
            <w:tcBorders>
              <w:top w:val="single" w:sz="4" w:space="0" w:color="auto"/>
              <w:bottom w:val="single" w:sz="4" w:space="0" w:color="auto"/>
            </w:tcBorders>
            <w:vAlign w:val="center"/>
          </w:tcPr>
          <w:p w14:paraId="50A6C6C0" w14:textId="77777777" w:rsidR="0079595F" w:rsidRDefault="0079595F" w:rsidP="002865C0">
            <w:pPr>
              <w:jc w:val="center"/>
            </w:pPr>
            <w:r>
              <w:t>buc</w:t>
            </w:r>
          </w:p>
        </w:tc>
        <w:tc>
          <w:tcPr>
            <w:tcW w:w="1275" w:type="dxa"/>
            <w:tcBorders>
              <w:top w:val="single" w:sz="4" w:space="0" w:color="auto"/>
              <w:bottom w:val="single" w:sz="4" w:space="0" w:color="auto"/>
            </w:tcBorders>
            <w:vAlign w:val="center"/>
          </w:tcPr>
          <w:p w14:paraId="292383DA" w14:textId="77777777" w:rsidR="0079595F" w:rsidRDefault="0079595F" w:rsidP="002865C0">
            <w:pPr>
              <w:jc w:val="center"/>
            </w:pPr>
            <w:r>
              <w:t>1,00</w:t>
            </w:r>
          </w:p>
        </w:tc>
      </w:tr>
    </w:tbl>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2AAAE116" w14:textId="77777777" w:rsidR="0079595F" w:rsidRPr="00741B15" w:rsidRDefault="0079595F" w:rsidP="0079595F">
      <w:pPr>
        <w:ind w:left="360"/>
        <w:jc w:val="center"/>
        <w:rPr>
          <w:sz w:val="26"/>
          <w:szCs w:val="26"/>
        </w:rPr>
      </w:pPr>
      <w:r w:rsidRPr="00741B15">
        <w:rPr>
          <w:sz w:val="26"/>
          <w:szCs w:val="26"/>
        </w:rPr>
        <w:t>Ofertant,</w:t>
      </w:r>
    </w:p>
    <w:p w14:paraId="7889C7EE" w14:textId="77777777" w:rsidR="0079595F" w:rsidRPr="0028335D" w:rsidRDefault="0079595F" w:rsidP="0079595F">
      <w:pPr>
        <w:ind w:left="360"/>
        <w:jc w:val="right"/>
        <w:rPr>
          <w:sz w:val="16"/>
          <w:szCs w:val="16"/>
          <w:lang w:val="en-US"/>
        </w:rPr>
      </w:pPr>
    </w:p>
    <w:p w14:paraId="58C7E57A" w14:textId="77777777" w:rsidR="0079595F" w:rsidRPr="00741B15" w:rsidRDefault="0079595F" w:rsidP="0079595F">
      <w:pPr>
        <w:ind w:left="360"/>
        <w:jc w:val="right"/>
        <w:rPr>
          <w:sz w:val="26"/>
          <w:szCs w:val="26"/>
          <w:lang w:val="en-US"/>
        </w:rPr>
      </w:pPr>
      <w:r w:rsidRPr="00741B15">
        <w:rPr>
          <w:sz w:val="26"/>
          <w:szCs w:val="26"/>
          <w:lang w:val="en-US"/>
        </w:rPr>
        <w:t>______________________________</w:t>
      </w:r>
    </w:p>
    <w:p w14:paraId="07BB6871" w14:textId="77777777" w:rsidR="0079595F" w:rsidRPr="00555C0C" w:rsidRDefault="0079595F" w:rsidP="0079595F">
      <w:pPr>
        <w:ind w:left="360"/>
        <w:jc w:val="center"/>
        <w:rPr>
          <w:sz w:val="22"/>
          <w:szCs w:val="22"/>
        </w:rPr>
      </w:pPr>
      <w:r>
        <w:rPr>
          <w:sz w:val="26"/>
          <w:szCs w:val="26"/>
        </w:rPr>
        <w:t xml:space="preserve">                                                                           </w:t>
      </w:r>
      <w:r w:rsidRPr="00555C0C">
        <w:rPr>
          <w:sz w:val="22"/>
          <w:szCs w:val="22"/>
        </w:rPr>
        <w:t>semnătura autorizată</w:t>
      </w:r>
    </w:p>
    <w:p w14:paraId="3BA278D7" w14:textId="77777777" w:rsidR="0079595F" w:rsidRDefault="0079595F" w:rsidP="0079595F">
      <w:pPr>
        <w:pStyle w:val="5"/>
        <w:keepNext w:val="0"/>
        <w:tabs>
          <w:tab w:val="left" w:pos="0"/>
        </w:tabs>
        <w:spacing w:before="240" w:after="60"/>
        <w:ind w:firstLine="0"/>
        <w:rPr>
          <w:lang w:val="en-US"/>
        </w:rPr>
      </w:pPr>
      <w:r w:rsidRPr="00741B15">
        <w:rPr>
          <w:lang w:val="en-US"/>
        </w:rPr>
        <w:t>Investitorul</w:t>
      </w:r>
    </w:p>
    <w:p w14:paraId="63029603" w14:textId="77777777" w:rsidR="0079595F" w:rsidRPr="00CB0C95" w:rsidRDefault="0079595F" w:rsidP="0079595F">
      <w:pPr>
        <w:rPr>
          <w:lang w:val="en-US"/>
        </w:rPr>
      </w:pPr>
    </w:p>
    <w:p w14:paraId="7541DCFC" w14:textId="77777777" w:rsidR="0079595F" w:rsidRDefault="0079595F" w:rsidP="0079595F">
      <w:pPr>
        <w:rPr>
          <w:b/>
          <w:i/>
          <w:sz w:val="26"/>
          <w:szCs w:val="26"/>
        </w:rPr>
      </w:pPr>
      <w:r w:rsidRPr="00741B15">
        <w:rPr>
          <w:b/>
          <w:i/>
          <w:sz w:val="26"/>
          <w:szCs w:val="26"/>
        </w:rPr>
        <w:t xml:space="preserve">(Beneficiarul) </w:t>
      </w:r>
      <w:r w:rsidRPr="00741B15">
        <w:rPr>
          <w:b/>
          <w:i/>
          <w:sz w:val="26"/>
          <w:szCs w:val="26"/>
        </w:rPr>
        <w:tab/>
      </w:r>
      <w:r w:rsidRPr="00741B15">
        <w:rPr>
          <w:b/>
          <w:i/>
          <w:sz w:val="26"/>
          <w:szCs w:val="26"/>
        </w:rPr>
        <w:tab/>
      </w:r>
      <w:r w:rsidRPr="00741B15">
        <w:rPr>
          <w:b/>
          <w:i/>
          <w:sz w:val="26"/>
          <w:szCs w:val="26"/>
        </w:rPr>
        <w:tab/>
      </w:r>
      <w:r w:rsidRPr="00741B15">
        <w:rPr>
          <w:b/>
          <w:i/>
          <w:sz w:val="26"/>
          <w:szCs w:val="26"/>
        </w:rPr>
        <w:tab/>
      </w:r>
      <w:r w:rsidRPr="00741B15">
        <w:rPr>
          <w:b/>
          <w:i/>
          <w:sz w:val="26"/>
          <w:szCs w:val="26"/>
        </w:rPr>
        <w:tab/>
        <w:t>_________________________</w:t>
      </w:r>
    </w:p>
    <w:p w14:paraId="7AC79EF6" w14:textId="77777777" w:rsidR="0079595F" w:rsidRPr="00CF00CB" w:rsidRDefault="0079595F" w:rsidP="0079595F">
      <w:pPr>
        <w:rPr>
          <w:b/>
          <w:sz w:val="10"/>
          <w:szCs w:val="10"/>
        </w:rPr>
      </w:pPr>
      <w:r>
        <w:rPr>
          <w:b/>
          <w:i/>
          <w:sz w:val="26"/>
          <w:szCs w:val="26"/>
        </w:rPr>
        <w:t xml:space="preserve">          </w:t>
      </w:r>
      <w:r w:rsidRPr="00CF00CB">
        <w:rPr>
          <w:b/>
          <w:i/>
          <w:sz w:val="26"/>
          <w:szCs w:val="26"/>
        </w:rPr>
        <w:t>L.Ş.</w:t>
      </w:r>
      <w:r>
        <w:rPr>
          <w:b/>
          <w:i/>
          <w:sz w:val="26"/>
          <w:szCs w:val="26"/>
        </w:rPr>
        <w:t xml:space="preserve">                                                                         </w:t>
      </w:r>
      <w:r w:rsidRPr="00555C0C">
        <w:rPr>
          <w:sz w:val="22"/>
          <w:szCs w:val="22"/>
        </w:rPr>
        <w:t>(semnătura autorizată)</w:t>
      </w:r>
    </w:p>
    <w:p w14:paraId="572A4777" w14:textId="77777777" w:rsidR="0079595F" w:rsidRPr="00CF00CB" w:rsidRDefault="0079595F" w:rsidP="0079595F">
      <w:pPr>
        <w:rPr>
          <w:b/>
          <w:sz w:val="10"/>
          <w:szCs w:val="10"/>
        </w:rPr>
      </w:pPr>
      <w:r w:rsidRPr="00555C0C">
        <w:rPr>
          <w:sz w:val="22"/>
          <w:szCs w:val="22"/>
        </w:rPr>
        <w:t xml:space="preserve"> </w:t>
      </w: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Default="000E4D7D" w:rsidP="00196AB4">
      <w:pPr>
        <w:jc w:val="both"/>
        <w:rPr>
          <w:b/>
          <w:lang w:val="ro-MD"/>
        </w:rPr>
      </w:pPr>
    </w:p>
    <w:p w14:paraId="0C048310" w14:textId="77777777" w:rsidR="0079595F" w:rsidRDefault="0079595F" w:rsidP="00196AB4">
      <w:pPr>
        <w:jc w:val="both"/>
        <w:rPr>
          <w:b/>
          <w:lang w:val="ro-MD"/>
        </w:rPr>
      </w:pPr>
    </w:p>
    <w:p w14:paraId="2424C6B2" w14:textId="77777777" w:rsidR="0079595F" w:rsidRDefault="0079595F" w:rsidP="00196AB4">
      <w:pPr>
        <w:jc w:val="both"/>
        <w:rPr>
          <w:b/>
          <w:lang w:val="ro-MD"/>
        </w:rPr>
      </w:pPr>
    </w:p>
    <w:p w14:paraId="31E751E3" w14:textId="77777777" w:rsidR="0079595F" w:rsidRDefault="0079595F" w:rsidP="00196AB4">
      <w:pPr>
        <w:jc w:val="both"/>
        <w:rPr>
          <w:b/>
          <w:lang w:val="ro-MD"/>
        </w:rPr>
      </w:pPr>
    </w:p>
    <w:p w14:paraId="123D4649" w14:textId="77777777" w:rsidR="0079595F" w:rsidRDefault="0079595F" w:rsidP="00196AB4">
      <w:pPr>
        <w:jc w:val="both"/>
        <w:rPr>
          <w:b/>
          <w:lang w:val="ro-MD"/>
        </w:rPr>
      </w:pPr>
    </w:p>
    <w:p w14:paraId="53BE29AC" w14:textId="77777777" w:rsidR="0079595F" w:rsidRDefault="0079595F" w:rsidP="00196AB4">
      <w:pPr>
        <w:jc w:val="both"/>
        <w:rPr>
          <w:b/>
          <w:lang w:val="ro-MD"/>
        </w:rPr>
      </w:pPr>
    </w:p>
    <w:p w14:paraId="41518C71" w14:textId="77777777" w:rsidR="0079595F" w:rsidRDefault="0079595F" w:rsidP="00196AB4">
      <w:pPr>
        <w:jc w:val="both"/>
        <w:rPr>
          <w:b/>
          <w:lang w:val="ro-MD"/>
        </w:rPr>
      </w:pPr>
    </w:p>
    <w:p w14:paraId="7085A689" w14:textId="77777777" w:rsidR="0079595F" w:rsidRDefault="0079595F" w:rsidP="00196AB4">
      <w:pPr>
        <w:jc w:val="both"/>
        <w:rPr>
          <w:b/>
          <w:lang w:val="ro-MD"/>
        </w:rPr>
      </w:pPr>
    </w:p>
    <w:p w14:paraId="5252CDA7" w14:textId="77777777" w:rsidR="0079595F" w:rsidRDefault="0079595F" w:rsidP="00196AB4">
      <w:pPr>
        <w:jc w:val="both"/>
        <w:rPr>
          <w:b/>
          <w:lang w:val="ro-MD"/>
        </w:rPr>
      </w:pPr>
    </w:p>
    <w:p w14:paraId="4DA8717C" w14:textId="77777777" w:rsidR="0079595F" w:rsidRDefault="0079595F" w:rsidP="00196AB4">
      <w:pPr>
        <w:jc w:val="both"/>
        <w:rPr>
          <w:b/>
          <w:lang w:val="ro-MD"/>
        </w:rPr>
      </w:pPr>
    </w:p>
    <w:p w14:paraId="52167883" w14:textId="77777777" w:rsidR="0079595F" w:rsidRDefault="0079595F" w:rsidP="00196AB4">
      <w:pPr>
        <w:jc w:val="both"/>
        <w:rPr>
          <w:b/>
          <w:lang w:val="ro-MD"/>
        </w:rPr>
      </w:pPr>
    </w:p>
    <w:p w14:paraId="431A2AF5" w14:textId="77777777" w:rsidR="0079595F" w:rsidRDefault="0079595F" w:rsidP="00196AB4">
      <w:pPr>
        <w:jc w:val="both"/>
        <w:rPr>
          <w:b/>
          <w:lang w:val="ro-MD"/>
        </w:rPr>
      </w:pPr>
    </w:p>
    <w:p w14:paraId="5DEECC06" w14:textId="77777777" w:rsidR="0079595F" w:rsidRDefault="0079595F" w:rsidP="00196AB4">
      <w:pPr>
        <w:jc w:val="both"/>
        <w:rPr>
          <w:b/>
          <w:lang w:val="ro-MD"/>
        </w:rPr>
      </w:pPr>
    </w:p>
    <w:p w14:paraId="2D15E5E9" w14:textId="77777777" w:rsidR="0079595F" w:rsidRDefault="0079595F" w:rsidP="00196AB4">
      <w:pPr>
        <w:jc w:val="both"/>
        <w:rPr>
          <w:b/>
          <w:lang w:val="ro-MD"/>
        </w:rPr>
      </w:pPr>
    </w:p>
    <w:p w14:paraId="3C21EC6B" w14:textId="77777777" w:rsidR="0079595F" w:rsidRDefault="0079595F" w:rsidP="00196AB4">
      <w:pPr>
        <w:jc w:val="both"/>
        <w:rPr>
          <w:b/>
          <w:lang w:val="ro-MD"/>
        </w:rPr>
      </w:pPr>
    </w:p>
    <w:p w14:paraId="7C77975D" w14:textId="77777777" w:rsidR="0079595F" w:rsidRDefault="0079595F" w:rsidP="00196AB4">
      <w:pPr>
        <w:jc w:val="both"/>
        <w:rPr>
          <w:b/>
          <w:lang w:val="ro-MD"/>
        </w:rPr>
      </w:pPr>
    </w:p>
    <w:p w14:paraId="12F6CA77" w14:textId="77777777" w:rsidR="0079595F" w:rsidRDefault="0079595F" w:rsidP="00196AB4">
      <w:pPr>
        <w:jc w:val="both"/>
        <w:rPr>
          <w:b/>
          <w:lang w:val="ro-MD"/>
        </w:rPr>
      </w:pPr>
    </w:p>
    <w:p w14:paraId="20C1FE7D" w14:textId="77777777" w:rsidR="0079595F" w:rsidRDefault="0079595F" w:rsidP="00196AB4">
      <w:pPr>
        <w:jc w:val="both"/>
        <w:rPr>
          <w:b/>
          <w:lang w:val="ro-MD"/>
        </w:rPr>
      </w:pPr>
    </w:p>
    <w:p w14:paraId="4D4CD149" w14:textId="77777777" w:rsidR="0079595F" w:rsidRDefault="0079595F" w:rsidP="00196AB4">
      <w:pPr>
        <w:jc w:val="both"/>
        <w:rPr>
          <w:b/>
          <w:lang w:val="ro-MD"/>
        </w:rPr>
      </w:pPr>
    </w:p>
    <w:p w14:paraId="1705A920" w14:textId="77777777" w:rsidR="0079595F" w:rsidRDefault="0079595F" w:rsidP="00196AB4">
      <w:pPr>
        <w:jc w:val="both"/>
        <w:rPr>
          <w:b/>
          <w:lang w:val="ro-MD"/>
        </w:rPr>
      </w:pPr>
    </w:p>
    <w:p w14:paraId="4F35EEAA" w14:textId="77777777" w:rsidR="0079595F" w:rsidRDefault="0079595F" w:rsidP="00196AB4">
      <w:pPr>
        <w:jc w:val="both"/>
        <w:rPr>
          <w:b/>
          <w:lang w:val="ro-MD"/>
        </w:rPr>
      </w:pPr>
    </w:p>
    <w:p w14:paraId="6311D8E1" w14:textId="77777777" w:rsidR="0079595F" w:rsidRDefault="0079595F" w:rsidP="00196AB4">
      <w:pPr>
        <w:jc w:val="both"/>
        <w:rPr>
          <w:b/>
          <w:lang w:val="ro-MD"/>
        </w:rPr>
      </w:pPr>
    </w:p>
    <w:p w14:paraId="3EBA29DF" w14:textId="77777777" w:rsidR="0079595F" w:rsidRDefault="0079595F" w:rsidP="00196AB4">
      <w:pPr>
        <w:jc w:val="both"/>
        <w:rPr>
          <w:b/>
          <w:lang w:val="ro-MD"/>
        </w:rPr>
      </w:pPr>
    </w:p>
    <w:p w14:paraId="06E52CB4" w14:textId="77777777" w:rsidR="0079595F" w:rsidRDefault="0079595F" w:rsidP="00196AB4">
      <w:pPr>
        <w:jc w:val="both"/>
        <w:rPr>
          <w:b/>
          <w:lang w:val="ro-MD"/>
        </w:rPr>
      </w:pPr>
    </w:p>
    <w:p w14:paraId="20F09CF4" w14:textId="77777777" w:rsidR="0079595F" w:rsidRDefault="0079595F" w:rsidP="00196AB4">
      <w:pPr>
        <w:jc w:val="both"/>
        <w:rPr>
          <w:b/>
          <w:lang w:val="ro-MD"/>
        </w:rPr>
      </w:pPr>
    </w:p>
    <w:p w14:paraId="49C212E2" w14:textId="77777777" w:rsidR="0079595F" w:rsidRPr="00FF430B" w:rsidRDefault="0079595F"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F67DC8">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F67DC8">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F67DC8">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F67DC8">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F67DC8">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F67DC8">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F67DC8">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F67DC8">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F67DC8">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F67DC8">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F67DC8">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F67DC8">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F67DC8">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F67DC8">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F67DC8">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F67DC8">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F67DC8">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F67DC8">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F67DC8">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F67DC8">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F67DC8">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F67DC8">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F67DC8">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F67DC8">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F67DC8">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F67DC8">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F67DC8">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F67DC8">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F67DC8">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F67DC8">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F67DC8">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F67DC8">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F67DC8">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F67DC8">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F67DC8">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F67DC8">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24"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302"/>
            </w:tblGrid>
            <w:tr w:rsidR="007E709D" w:rsidRPr="00EC30C2" w14:paraId="49F0A33E" w14:textId="77777777" w:rsidTr="0079595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302" w:type="dxa"/>
                  <w:tcBorders>
                    <w:top w:val="single" w:sz="4" w:space="0" w:color="auto"/>
                    <w:left w:val="single" w:sz="4" w:space="0" w:color="auto"/>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79595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302" w:type="dxa"/>
                  <w:tcBorders>
                    <w:top w:val="single" w:sz="6" w:space="0" w:color="000000"/>
                    <w:left w:val="single" w:sz="4" w:space="0" w:color="auto"/>
                    <w:bottom w:val="single" w:sz="4" w:space="0" w:color="auto"/>
                    <w:right w:val="single" w:sz="4" w:space="0" w:color="auto"/>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79595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302" w:type="dxa"/>
                  <w:tcBorders>
                    <w:top w:val="single" w:sz="4" w:space="0" w:color="auto"/>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79595F">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263"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79595F">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711"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F67DC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F67DC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F67DC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F67DC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F67DC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F67DC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F67DC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F67DC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F67DC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F67DC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F67DC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F67DC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F67DC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F67DC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F67DC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F67DC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F67DC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F67DC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F67DC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F67DC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F67DC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F67DC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F67DC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F67DC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F67DC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F67DC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F67DC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F67DC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F67DC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F67DC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F67DC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F67DC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E57BD8" w14:textId="77777777" w:rsidR="00F67DC8" w:rsidRDefault="00F67DC8" w:rsidP="00A20ACF">
      <w:r>
        <w:separator/>
      </w:r>
    </w:p>
  </w:endnote>
  <w:endnote w:type="continuationSeparator" w:id="0">
    <w:p w14:paraId="769E7EAD" w14:textId="77777777" w:rsidR="00F67DC8" w:rsidRDefault="00F67D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FF032A" w:rsidRDefault="00FF032A"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FF032A" w:rsidRDefault="00FF032A">
        <w:pPr>
          <w:pStyle w:val="a4"/>
          <w:jc w:val="right"/>
        </w:pPr>
        <w:r>
          <w:fldChar w:fldCharType="begin"/>
        </w:r>
        <w:r>
          <w:instrText xml:space="preserve"> PAGE   \* MERGEFORMAT </w:instrText>
        </w:r>
        <w:r>
          <w:fldChar w:fldCharType="separate"/>
        </w:r>
        <w:r w:rsidR="000123B8">
          <w:t>70</w:t>
        </w:r>
        <w:r>
          <w:fldChar w:fldCharType="end"/>
        </w:r>
      </w:p>
    </w:sdtContent>
  </w:sdt>
  <w:p w14:paraId="075618FA" w14:textId="77777777" w:rsidR="00FF032A" w:rsidRDefault="00FF032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AF11F9" w14:textId="77777777" w:rsidR="00F67DC8" w:rsidRDefault="00F67DC8" w:rsidP="00A20ACF">
      <w:r>
        <w:separator/>
      </w:r>
    </w:p>
  </w:footnote>
  <w:footnote w:type="continuationSeparator" w:id="0">
    <w:p w14:paraId="053588C9" w14:textId="77777777" w:rsidR="00F67DC8" w:rsidRDefault="00F67DC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49603F"/>
    <w:multiLevelType w:val="hybridMultilevel"/>
    <w:tmpl w:val="D402FF8A"/>
    <w:lvl w:ilvl="0" w:tplc="F0ACB3C6">
      <w:start w:val="1"/>
      <w:numFmt w:val="decimal"/>
      <w:pStyle w:val="Reg-Alineat1"/>
      <w:lvlText w:val="%1."/>
      <w:lvlJc w:val="left"/>
      <w:pPr>
        <w:ind w:left="720" w:hanging="360"/>
      </w:pPr>
      <w:rPr>
        <w:rFonts w:ascii="Times New Roman" w:hAnsi="Times New Roman" w:hint="default"/>
        <w:b/>
        <w:i w:val="0"/>
        <w:color w:val="auto"/>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7E9029E"/>
    <w:multiLevelType w:val="hybridMultilevel"/>
    <w:tmpl w:val="38488194"/>
    <w:lvl w:ilvl="0" w:tplc="04190011">
      <w:start w:val="1"/>
      <w:numFmt w:val="decimal"/>
      <w:pStyle w:val="Style4"/>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19A46364"/>
    <w:multiLevelType w:val="hybridMultilevel"/>
    <w:tmpl w:val="FD3A6852"/>
    <w:lvl w:ilvl="0" w:tplc="3C7CC118">
      <w:start w:val="1"/>
      <w:numFmt w:val="upperLetter"/>
      <w:pStyle w:val="Style2"/>
      <w:lvlText w:val="%1."/>
      <w:lvlJc w:val="left"/>
      <w:pPr>
        <w:ind w:left="720" w:hanging="360"/>
      </w:pPr>
      <w:rPr>
        <w:rFonts w:hint="default"/>
      </w:rPr>
    </w:lvl>
    <w:lvl w:ilvl="1" w:tplc="4A0E5770">
      <w:start w:val="1"/>
      <w:numFmt w:val="lowerLetter"/>
      <w:lvlText w:val="%2."/>
      <w:lvlJc w:val="left"/>
      <w:pPr>
        <w:ind w:left="1440" w:hanging="360"/>
      </w:pPr>
      <w:rPr>
        <w:sz w:val="24"/>
        <w:szCs w:val="24"/>
      </w:rPr>
    </w:lvl>
    <w:lvl w:ilvl="2" w:tplc="6CB6FD50">
      <w:start w:val="1"/>
      <w:numFmt w:val="lowerLetter"/>
      <w:lvlText w:val="%3)"/>
      <w:lvlJc w:val="left"/>
      <w:pPr>
        <w:ind w:left="1980" w:firstLine="0"/>
      </w:pPr>
      <w:rPr>
        <w:rFonts w:hint="default"/>
        <w:color w:val="00000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30"/>
  </w:num>
  <w:num w:numId="4">
    <w:abstractNumId w:val="29"/>
  </w:num>
  <w:num w:numId="5">
    <w:abstractNumId w:val="14"/>
  </w:num>
  <w:num w:numId="6">
    <w:abstractNumId w:val="19"/>
  </w:num>
  <w:num w:numId="7">
    <w:abstractNumId w:val="17"/>
  </w:num>
  <w:num w:numId="8">
    <w:abstractNumId w:val="7"/>
  </w:num>
  <w:num w:numId="9">
    <w:abstractNumId w:val="28"/>
  </w:num>
  <w:num w:numId="10">
    <w:abstractNumId w:val="12"/>
  </w:num>
  <w:num w:numId="11">
    <w:abstractNumId w:val="23"/>
  </w:num>
  <w:num w:numId="12">
    <w:abstractNumId w:val="24"/>
  </w:num>
  <w:num w:numId="13">
    <w:abstractNumId w:val="35"/>
  </w:num>
  <w:num w:numId="14">
    <w:abstractNumId w:val="27"/>
  </w:num>
  <w:num w:numId="15">
    <w:abstractNumId w:val="6"/>
  </w:num>
  <w:num w:numId="16">
    <w:abstractNumId w:val="25"/>
  </w:num>
  <w:num w:numId="17">
    <w:abstractNumId w:val="9"/>
  </w:num>
  <w:num w:numId="18">
    <w:abstractNumId w:val="37"/>
  </w:num>
  <w:num w:numId="19">
    <w:abstractNumId w:val="32"/>
  </w:num>
  <w:num w:numId="20">
    <w:abstractNumId w:val="11"/>
  </w:num>
  <w:num w:numId="21">
    <w:abstractNumId w:val="31"/>
  </w:num>
  <w:num w:numId="22">
    <w:abstractNumId w:val="20"/>
  </w:num>
  <w:num w:numId="23">
    <w:abstractNumId w:val="26"/>
  </w:num>
  <w:num w:numId="24">
    <w:abstractNumId w:val="22"/>
  </w:num>
  <w:num w:numId="25">
    <w:abstractNumId w:val="36"/>
  </w:num>
  <w:num w:numId="26">
    <w:abstractNumId w:val="13"/>
  </w:num>
  <w:num w:numId="27">
    <w:abstractNumId w:val="8"/>
  </w:num>
  <w:num w:numId="28">
    <w:abstractNumId w:val="21"/>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4"/>
  </w:num>
  <w:num w:numId="36">
    <w:abstractNumId w:val="18"/>
  </w:num>
  <w:num w:numId="37">
    <w:abstractNumId w:val="38"/>
  </w:num>
  <w:num w:numId="38">
    <w:abstractNumId w:val="15"/>
  </w:num>
  <w:num w:numId="39">
    <w:abstractNumId w:val="16"/>
  </w:num>
  <w:num w:numId="40">
    <w:abstractNumId w:val="1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3B8"/>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3EAB"/>
    <w:rsid w:val="000943CB"/>
    <w:rsid w:val="00096009"/>
    <w:rsid w:val="000960C1"/>
    <w:rsid w:val="00097617"/>
    <w:rsid w:val="000A123F"/>
    <w:rsid w:val="000A18F0"/>
    <w:rsid w:val="000A63ED"/>
    <w:rsid w:val="000A7988"/>
    <w:rsid w:val="000A7A90"/>
    <w:rsid w:val="000B2369"/>
    <w:rsid w:val="000B295C"/>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17AA5"/>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E6C"/>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70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5C4"/>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3ACD"/>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61B"/>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27C0"/>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B2C"/>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4351"/>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F32"/>
    <w:rsid w:val="005212EA"/>
    <w:rsid w:val="005229B2"/>
    <w:rsid w:val="00522B45"/>
    <w:rsid w:val="00523447"/>
    <w:rsid w:val="00530124"/>
    <w:rsid w:val="005309C1"/>
    <w:rsid w:val="0053238B"/>
    <w:rsid w:val="00532A46"/>
    <w:rsid w:val="005354F0"/>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0DEB"/>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77F"/>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34E7"/>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7B1"/>
    <w:rsid w:val="00785412"/>
    <w:rsid w:val="00785E49"/>
    <w:rsid w:val="00792182"/>
    <w:rsid w:val="0079357E"/>
    <w:rsid w:val="007939DD"/>
    <w:rsid w:val="0079540A"/>
    <w:rsid w:val="0079595F"/>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74A"/>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4C1"/>
    <w:rsid w:val="00817031"/>
    <w:rsid w:val="00817E55"/>
    <w:rsid w:val="00820272"/>
    <w:rsid w:val="008202F4"/>
    <w:rsid w:val="00821779"/>
    <w:rsid w:val="00823C85"/>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543"/>
    <w:rsid w:val="008506F1"/>
    <w:rsid w:val="00850DBC"/>
    <w:rsid w:val="00852228"/>
    <w:rsid w:val="00852DB5"/>
    <w:rsid w:val="00853139"/>
    <w:rsid w:val="008540FD"/>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86E"/>
    <w:rsid w:val="008A6911"/>
    <w:rsid w:val="008A6D49"/>
    <w:rsid w:val="008A718B"/>
    <w:rsid w:val="008B1484"/>
    <w:rsid w:val="008B330F"/>
    <w:rsid w:val="008B3387"/>
    <w:rsid w:val="008B5DA7"/>
    <w:rsid w:val="008B7CBD"/>
    <w:rsid w:val="008C0290"/>
    <w:rsid w:val="008C182E"/>
    <w:rsid w:val="008C1AE2"/>
    <w:rsid w:val="008C32C0"/>
    <w:rsid w:val="008D0C9D"/>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2A8"/>
    <w:rsid w:val="009F0FE8"/>
    <w:rsid w:val="009F1716"/>
    <w:rsid w:val="009F1E2C"/>
    <w:rsid w:val="009F3CEA"/>
    <w:rsid w:val="009F5BE7"/>
    <w:rsid w:val="009F6B02"/>
    <w:rsid w:val="009F6CFB"/>
    <w:rsid w:val="009F7ECD"/>
    <w:rsid w:val="00A01179"/>
    <w:rsid w:val="00A01A87"/>
    <w:rsid w:val="00A01F4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303"/>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1B1"/>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760"/>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3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1B6F"/>
    <w:rsid w:val="00B720FE"/>
    <w:rsid w:val="00B73406"/>
    <w:rsid w:val="00B73964"/>
    <w:rsid w:val="00B7449F"/>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614"/>
    <w:rsid w:val="00BB7754"/>
    <w:rsid w:val="00BC0F1F"/>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AFD"/>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1DC2"/>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DB3"/>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A07"/>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3C"/>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59F"/>
    <w:rsid w:val="00E836D3"/>
    <w:rsid w:val="00E838F8"/>
    <w:rsid w:val="00E845B0"/>
    <w:rsid w:val="00E85B92"/>
    <w:rsid w:val="00E86623"/>
    <w:rsid w:val="00E92862"/>
    <w:rsid w:val="00E93A68"/>
    <w:rsid w:val="00E94F3E"/>
    <w:rsid w:val="00E9530A"/>
    <w:rsid w:val="00E95E11"/>
    <w:rsid w:val="00EA20CD"/>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3506"/>
    <w:rsid w:val="00F059B8"/>
    <w:rsid w:val="00F07EDA"/>
    <w:rsid w:val="00F12593"/>
    <w:rsid w:val="00F133B2"/>
    <w:rsid w:val="00F1442D"/>
    <w:rsid w:val="00F144A6"/>
    <w:rsid w:val="00F15AC8"/>
    <w:rsid w:val="00F168DC"/>
    <w:rsid w:val="00F176C3"/>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DC8"/>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132"/>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32A"/>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6">
    <w:name w:val="heading 6"/>
    <w:basedOn w:val="a0"/>
    <w:next w:val="a0"/>
    <w:link w:val="60"/>
    <w:qFormat/>
    <w:rsid w:val="0079595F"/>
    <w:pPr>
      <w:keepNext/>
      <w:jc w:val="right"/>
      <w:outlineLvl w:val="5"/>
    </w:pPr>
    <w:rPr>
      <w:b/>
      <w:noProof w:val="0"/>
      <w:sz w:val="28"/>
      <w:szCs w:val="20"/>
      <w:lang w:eastAsia="ru-RU"/>
    </w:rPr>
  </w:style>
  <w:style w:type="paragraph" w:styleId="7">
    <w:name w:val="heading 7"/>
    <w:basedOn w:val="a0"/>
    <w:next w:val="a0"/>
    <w:link w:val="70"/>
    <w:qFormat/>
    <w:rsid w:val="0079595F"/>
    <w:pPr>
      <w:keepNext/>
      <w:spacing w:line="360" w:lineRule="auto"/>
      <w:jc w:val="center"/>
      <w:outlineLvl w:val="6"/>
    </w:pPr>
    <w:rPr>
      <w:b/>
      <w:bCs/>
      <w:noProof w:val="0"/>
      <w:sz w:val="32"/>
      <w:szCs w:val="32"/>
      <w:lang w:eastAsia="ru-RU"/>
    </w:rPr>
  </w:style>
  <w:style w:type="paragraph" w:styleId="8">
    <w:name w:val="heading 8"/>
    <w:basedOn w:val="a0"/>
    <w:next w:val="a0"/>
    <w:link w:val="80"/>
    <w:unhideWhenUsed/>
    <w:qFormat/>
    <w:rsid w:val="00A20ACF"/>
    <w:pPr>
      <w:spacing w:before="240" w:after="60"/>
      <w:outlineLvl w:val="7"/>
    </w:pPr>
    <w:rPr>
      <w:rFonts w:ascii="Calibri" w:hAnsi="Calibri"/>
      <w:i/>
      <w:iCs/>
      <w:noProof w:val="0"/>
    </w:rPr>
  </w:style>
  <w:style w:type="paragraph" w:styleId="9">
    <w:name w:val="heading 9"/>
    <w:basedOn w:val="a0"/>
    <w:next w:val="a0"/>
    <w:link w:val="90"/>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rsid w:val="00A20ACF"/>
    <w:rPr>
      <w:rFonts w:ascii="Tahoma" w:hAnsi="Tahoma" w:cs="Tahoma"/>
      <w:noProof w:val="0"/>
      <w:sz w:val="16"/>
      <w:szCs w:val="16"/>
      <w:lang w:val="ru-RU" w:eastAsia="ru-RU"/>
    </w:rPr>
  </w:style>
  <w:style w:type="character" w:customStyle="1" w:styleId="af0">
    <w:name w:val="Текст выноски Знак"/>
    <w:basedOn w:val="a1"/>
    <w:link w:val="af"/>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qFormat/>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qFormat/>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qFormat/>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rsid w:val="00A20ACF"/>
    <w:rPr>
      <w:sz w:val="16"/>
      <w:szCs w:val="16"/>
    </w:rPr>
  </w:style>
  <w:style w:type="paragraph" w:styleId="af9">
    <w:name w:val="annotation text"/>
    <w:basedOn w:val="a0"/>
    <w:link w:val="afa"/>
    <w:rsid w:val="00A20ACF"/>
    <w:rPr>
      <w:noProof w:val="0"/>
      <w:sz w:val="20"/>
      <w:szCs w:val="20"/>
      <w:lang w:val="ru-RU" w:eastAsia="ru-RU"/>
    </w:rPr>
  </w:style>
  <w:style w:type="character" w:customStyle="1" w:styleId="afa">
    <w:name w:val="Текст примечания Знак"/>
    <w:basedOn w:val="a1"/>
    <w:link w:val="af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ink w:val="Style4"/>
    <w:locked/>
    <w:rsid w:val="00BF5BF3"/>
    <w:rPr>
      <w:rFonts w:ascii="Times New Roman" w:eastAsia="Calibri" w:hAnsi="Times New Roman" w:cs="Times New Roman"/>
      <w:b/>
      <w:sz w:val="24"/>
      <w:szCs w:val="24"/>
      <w:lang w:val="ru-RU" w:eastAsia="ru-RU"/>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60">
    <w:name w:val="Заголовок 6 Знак"/>
    <w:basedOn w:val="a1"/>
    <w:link w:val="6"/>
    <w:rsid w:val="0079595F"/>
    <w:rPr>
      <w:rFonts w:ascii="Times New Roman" w:eastAsia="Times New Roman" w:hAnsi="Times New Roman" w:cs="Times New Roman"/>
      <w:b/>
      <w:sz w:val="28"/>
      <w:szCs w:val="20"/>
      <w:lang w:val="ro-RO" w:eastAsia="ru-RU"/>
    </w:rPr>
  </w:style>
  <w:style w:type="character" w:customStyle="1" w:styleId="70">
    <w:name w:val="Заголовок 7 Знак"/>
    <w:basedOn w:val="a1"/>
    <w:link w:val="7"/>
    <w:rsid w:val="0079595F"/>
    <w:rPr>
      <w:rFonts w:ascii="Times New Roman" w:eastAsia="Times New Roman" w:hAnsi="Times New Roman" w:cs="Times New Roman"/>
      <w:b/>
      <w:bCs/>
      <w:sz w:val="32"/>
      <w:szCs w:val="32"/>
      <w:lang w:val="ro-RO" w:eastAsia="ru-RU"/>
    </w:rPr>
  </w:style>
  <w:style w:type="paragraph" w:styleId="aff2">
    <w:name w:val="Title"/>
    <w:basedOn w:val="a0"/>
    <w:link w:val="aff3"/>
    <w:qFormat/>
    <w:rsid w:val="0079595F"/>
    <w:pPr>
      <w:jc w:val="center"/>
    </w:pPr>
    <w:rPr>
      <w:b/>
      <w:bCs/>
      <w:noProof w:val="0"/>
      <w:u w:val="single"/>
      <w:lang w:eastAsia="ru-RU"/>
    </w:rPr>
  </w:style>
  <w:style w:type="character" w:customStyle="1" w:styleId="aff3">
    <w:name w:val="Название Знак"/>
    <w:basedOn w:val="a1"/>
    <w:link w:val="aff2"/>
    <w:rsid w:val="0079595F"/>
    <w:rPr>
      <w:rFonts w:ascii="Times New Roman" w:eastAsia="Times New Roman" w:hAnsi="Times New Roman" w:cs="Times New Roman"/>
      <w:b/>
      <w:bCs/>
      <w:sz w:val="24"/>
      <w:szCs w:val="24"/>
      <w:u w:val="single"/>
      <w:lang w:val="ro-RO" w:eastAsia="ru-RU"/>
    </w:rPr>
  </w:style>
  <w:style w:type="paragraph" w:customStyle="1" w:styleId="Listparagraf">
    <w:name w:val="Listă paragraf"/>
    <w:basedOn w:val="a0"/>
    <w:qFormat/>
    <w:rsid w:val="0079595F"/>
    <w:pPr>
      <w:ind w:left="708"/>
    </w:pPr>
    <w:rPr>
      <w:noProof w:val="0"/>
      <w:lang w:eastAsia="ru-RU"/>
    </w:rPr>
  </w:style>
  <w:style w:type="paragraph" w:customStyle="1" w:styleId="Style1">
    <w:name w:val="Style1"/>
    <w:basedOn w:val="a7"/>
    <w:link w:val="Style1Char"/>
    <w:qFormat/>
    <w:rsid w:val="0079595F"/>
    <w:pPr>
      <w:spacing w:before="100" w:beforeAutospacing="1" w:after="120"/>
      <w:jc w:val="center"/>
    </w:pPr>
    <w:rPr>
      <w:rFonts w:ascii="Times New Roman" w:hAnsi="Times New Roman"/>
      <w:b/>
      <w:szCs w:val="24"/>
      <w:lang w:eastAsia="ru-RU"/>
    </w:rPr>
  </w:style>
  <w:style w:type="paragraph" w:customStyle="1" w:styleId="Style2">
    <w:name w:val="Style2"/>
    <w:basedOn w:val="a7"/>
    <w:link w:val="Style2Char"/>
    <w:qFormat/>
    <w:rsid w:val="0079595F"/>
    <w:pPr>
      <w:numPr>
        <w:numId w:val="39"/>
      </w:numPr>
      <w:spacing w:before="100" w:beforeAutospacing="1" w:after="120"/>
      <w:jc w:val="center"/>
      <w:outlineLvl w:val="1"/>
    </w:pPr>
    <w:rPr>
      <w:rFonts w:ascii="Times New Roman" w:hAnsi="Times New Roman"/>
      <w:b/>
      <w:szCs w:val="24"/>
      <w:lang w:eastAsia="ru-RU"/>
    </w:rPr>
  </w:style>
  <w:style w:type="character" w:customStyle="1" w:styleId="Style1Char">
    <w:name w:val="Style1 Char"/>
    <w:link w:val="Style1"/>
    <w:rsid w:val="0079595F"/>
    <w:rPr>
      <w:rFonts w:ascii="Times New Roman" w:eastAsia="Times New Roman" w:hAnsi="Times New Roman" w:cs="Times New Roman"/>
      <w:b/>
      <w:sz w:val="24"/>
      <w:szCs w:val="24"/>
      <w:lang w:val="ro-RO" w:eastAsia="ru-RU"/>
    </w:rPr>
  </w:style>
  <w:style w:type="character" w:customStyle="1" w:styleId="Style2Char">
    <w:name w:val="Style2 Char"/>
    <w:link w:val="Style2"/>
    <w:rsid w:val="0079595F"/>
    <w:rPr>
      <w:rFonts w:ascii="Times New Roman" w:eastAsia="Times New Roman" w:hAnsi="Times New Roman" w:cs="Times New Roman"/>
      <w:b/>
      <w:sz w:val="24"/>
      <w:szCs w:val="24"/>
      <w:lang w:val="ro-RO" w:eastAsia="ru-RU"/>
    </w:rPr>
  </w:style>
  <w:style w:type="paragraph" w:customStyle="1" w:styleId="Style4">
    <w:name w:val="Style4"/>
    <w:basedOn w:val="Style3"/>
    <w:link w:val="Style4Char"/>
    <w:qFormat/>
    <w:rsid w:val="0079595F"/>
    <w:pPr>
      <w:numPr>
        <w:numId w:val="38"/>
      </w:numPr>
    </w:pPr>
    <w:rPr>
      <w:rFonts w:eastAsia="Calibri"/>
      <w:lang w:val="ru-RU"/>
    </w:rPr>
  </w:style>
  <w:style w:type="paragraph" w:customStyle="1" w:styleId="Reg-Alineat1">
    <w:name w:val="Reg-Alineat1"/>
    <w:basedOn w:val="a0"/>
    <w:qFormat/>
    <w:rsid w:val="0079595F"/>
    <w:pPr>
      <w:numPr>
        <w:numId w:val="40"/>
      </w:numPr>
      <w:tabs>
        <w:tab w:val="num" w:pos="360"/>
        <w:tab w:val="left" w:pos="1134"/>
      </w:tabs>
      <w:ind w:left="0" w:firstLine="567"/>
      <w:jc w:val="both"/>
    </w:pPr>
    <w:rPr>
      <w:rFonts w:eastAsia="Cambria"/>
      <w:noProof w:val="0"/>
      <w:color w:val="000000"/>
      <w:lang w:eastAsia="ro-RO"/>
    </w:rPr>
  </w:style>
  <w:style w:type="character" w:customStyle="1" w:styleId="12">
    <w:name w:val="Основной текст1"/>
    <w:rsid w:val="0079595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ff4">
    <w:name w:val="Основной текст_"/>
    <w:rsid w:val="0079595F"/>
    <w:rPr>
      <w:rFonts w:ascii="Times New Roman" w:eastAsia="Times New Roman" w:hAnsi="Times New Roman" w:cs="Times New Roman"/>
      <w:b w:val="0"/>
      <w:bCs w:val="0"/>
      <w:i w:val="0"/>
      <w:iCs w:val="0"/>
      <w:smallCaps w:val="0"/>
      <w:strike w:val="0"/>
      <w:sz w:val="22"/>
      <w:szCs w:val="22"/>
      <w:u w:val="none"/>
    </w:rPr>
  </w:style>
  <w:style w:type="paragraph" w:customStyle="1" w:styleId="aff5">
    <w:name w:val="Знак Знак Знак Знак"/>
    <w:basedOn w:val="a0"/>
    <w:rsid w:val="0079595F"/>
    <w:rPr>
      <w:rFonts w:ascii="Verdana" w:hAnsi="Verdana" w:cs="Verdana"/>
      <w:noProof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38CDF-FFD6-4734-B435-3AFE8B20A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81</Pages>
  <Words>29564</Words>
  <Characters>168516</Characters>
  <Application>Microsoft Office Word</Application>
  <DocSecurity>0</DocSecurity>
  <Lines>1404</Lines>
  <Paragraphs>395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197685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Anjela Radu</cp:lastModifiedBy>
  <cp:revision>69</cp:revision>
  <cp:lastPrinted>2021-06-01T11:52:00Z</cp:lastPrinted>
  <dcterms:created xsi:type="dcterms:W3CDTF">2021-06-14T10:00:00Z</dcterms:created>
  <dcterms:modified xsi:type="dcterms:W3CDTF">2022-08-04T12:34:00Z</dcterms:modified>
</cp:coreProperties>
</file>