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68B00F53"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05175E">
        <w:rPr>
          <w:b/>
          <w:noProof w:val="0"/>
          <w:sz w:val="32"/>
          <w:szCs w:val="32"/>
          <w:lang w:val="ro-MD" w:eastAsia="ru-RU"/>
        </w:rPr>
        <w:t>Luceafărul</w:t>
      </w:r>
      <w:r w:rsidRPr="00FB0F43">
        <w:rPr>
          <w:b/>
          <w:noProof w:val="0"/>
          <w:sz w:val="32"/>
          <w:szCs w:val="32"/>
          <w:lang w:val="ro-MD" w:eastAsia="ru-RU"/>
        </w:rPr>
        <w:t xml:space="preserve">”, </w:t>
      </w:r>
      <w:bookmarkEnd w:id="1"/>
      <w:r w:rsidR="0005175E">
        <w:rPr>
          <w:b/>
          <w:noProof w:val="0"/>
          <w:sz w:val="32"/>
          <w:szCs w:val="32"/>
          <w:lang w:val="ro-MD" w:eastAsia="ru-RU"/>
        </w:rPr>
        <w:t>or. Vulcănești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AC6B20"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50397126"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885A05">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şi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77777777" w:rsidR="00D01642" w:rsidRPr="00FB0F43"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1E2756A8" w14:textId="2AECA0A8" w:rsidR="00D01642" w:rsidRDefault="00D01642" w:rsidP="00F43D02">
      <w:pPr>
        <w:pStyle w:val="Corptext"/>
        <w:tabs>
          <w:tab w:val="left" w:pos="567"/>
        </w:tabs>
        <w:rPr>
          <w:b/>
          <w:lang w:val="ro-MD"/>
        </w:rPr>
      </w:pPr>
    </w:p>
    <w:p w14:paraId="52DC25F8" w14:textId="62A98C3C" w:rsidR="00FB0A97" w:rsidRDefault="00FB0A97" w:rsidP="00F43D02">
      <w:pPr>
        <w:pStyle w:val="Corptext"/>
        <w:tabs>
          <w:tab w:val="left" w:pos="567"/>
        </w:tabs>
        <w:rPr>
          <w:b/>
          <w:lang w:val="ro-MD"/>
        </w:rPr>
      </w:pPr>
    </w:p>
    <w:p w14:paraId="1D75BE47" w14:textId="77777777" w:rsidR="00FB0A97" w:rsidRPr="00FB0F43" w:rsidRDefault="00FB0A97"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AF98" w14:textId="77777777" w:rsidR="00AC6B20" w:rsidRDefault="00AC6B20" w:rsidP="00A20ACF">
      <w:r>
        <w:separator/>
      </w:r>
    </w:p>
  </w:endnote>
  <w:endnote w:type="continuationSeparator" w:id="0">
    <w:p w14:paraId="0C81726D" w14:textId="77777777" w:rsidR="00AC6B20" w:rsidRDefault="00AC6B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F231B" w14:textId="77777777" w:rsidR="00AC6B20" w:rsidRDefault="00AC6B20" w:rsidP="00A20ACF">
      <w:r>
        <w:separator/>
      </w:r>
    </w:p>
  </w:footnote>
  <w:footnote w:type="continuationSeparator" w:id="0">
    <w:p w14:paraId="31E1C2A3" w14:textId="77777777" w:rsidR="00AC6B20" w:rsidRDefault="00AC6B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A05"/>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6B20"/>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B77"/>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A97"/>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16693</Words>
  <Characters>95155</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2</cp:revision>
  <cp:lastPrinted>2021-06-01T11:52:00Z</cp:lastPrinted>
  <dcterms:created xsi:type="dcterms:W3CDTF">2026-05-13T07:54:00Z</dcterms:created>
  <dcterms:modified xsi:type="dcterms:W3CDTF">2026-05-13T07:54:00Z</dcterms:modified>
</cp:coreProperties>
</file>