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D5214" w14:textId="77777777" w:rsidR="00C7112A" w:rsidRPr="001B44CC" w:rsidRDefault="00C7112A" w:rsidP="00D07C22">
      <w:pPr>
        <w:pStyle w:val="6"/>
        <w:rPr>
          <w:sz w:val="22"/>
          <w:szCs w:val="22"/>
        </w:rPr>
      </w:pPr>
      <w:bookmarkStart w:id="0" w:name="_Toc449692096"/>
      <w:r w:rsidRPr="001B44CC">
        <w:t>Anexa nr. 7</w:t>
      </w:r>
    </w:p>
    <w:p w14:paraId="0512B517" w14:textId="77777777" w:rsidR="00C7112A" w:rsidRPr="001B44CC" w:rsidRDefault="00C7112A" w:rsidP="00C7112A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39B9F571" w14:textId="77777777" w:rsidR="00C7112A" w:rsidRPr="001B44CC" w:rsidRDefault="00C7112A" w:rsidP="00C7112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2E09D1D5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021EA115" w14:textId="77777777" w:rsidR="00166EB2" w:rsidRDefault="00166EB2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</w:p>
    <w:p w14:paraId="49C3B3CB" w14:textId="1404402C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1B44CC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73D53D4C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569D828C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73A60B19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4404C0E8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056963D2" w14:textId="77777777" w:rsidR="00C7112A" w:rsidRPr="001B44CC" w:rsidRDefault="00C7112A" w:rsidP="00C7112A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1" w:name="_Hlk77771042"/>
      <w:r w:rsidRPr="001B44CC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1"/>
    <w:p w14:paraId="44F9199E" w14:textId="77777777" w:rsidR="00C7112A" w:rsidRPr="001B44CC" w:rsidRDefault="00C7112A" w:rsidP="00C7112A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1B44CC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23588F0D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774B899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b/>
          <w:szCs w:val="24"/>
        </w:rPr>
        <w:t>Stimaţi domni</w:t>
      </w:r>
      <w:r w:rsidRPr="001B44CC">
        <w:rPr>
          <w:rFonts w:ascii="Times New Roman" w:hAnsi="Times New Roman"/>
          <w:szCs w:val="24"/>
        </w:rPr>
        <w:t>,</w:t>
      </w:r>
    </w:p>
    <w:p w14:paraId="73DA7502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1B44CC">
        <w:rPr>
          <w:rFonts w:ascii="Times New Roman" w:hAnsi="Times New Roman"/>
        </w:rPr>
        <w:t xml:space="preserve">, </w:t>
      </w:r>
      <w:r w:rsidRPr="001B44CC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1B44CC">
        <w:rPr>
          <w:rFonts w:ascii="Times New Roman" w:hAnsi="Times New Roman"/>
        </w:rPr>
        <w:t xml:space="preserve">exprimăm  prin prezenta interesul de a participa, în calitate de ofertant/candidat, </w:t>
      </w:r>
      <w:r w:rsidRPr="001B44CC">
        <w:rPr>
          <w:rFonts w:ascii="Times New Roman" w:hAnsi="Times New Roman"/>
          <w:szCs w:val="24"/>
        </w:rPr>
        <w:t xml:space="preserve"> neavînd obiecții la documentația de atribuire. </w:t>
      </w:r>
    </w:p>
    <w:p w14:paraId="1EC7CD1B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14568D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Data completării . . . . . . . . . . . . .</w:t>
      </w:r>
      <w:r w:rsidRPr="001B44CC">
        <w:rPr>
          <w:rFonts w:ascii="Times New Roman" w:hAnsi="Times New Roman"/>
          <w:szCs w:val="24"/>
        </w:rPr>
        <w:tab/>
        <w:t>Cu stimă,</w:t>
      </w:r>
    </w:p>
    <w:p w14:paraId="114965F2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Ofertant/candidat</w:t>
      </w:r>
    </w:p>
    <w:p w14:paraId="47D8BF2B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. . . . . . . . . . . . . . . . . . . . . . . .</w:t>
      </w:r>
    </w:p>
    <w:p w14:paraId="612AAEAF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(semnătura autorizată)</w:t>
      </w:r>
    </w:p>
    <w:p w14:paraId="3D7C5627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9E2557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667484F3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41B64946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0C749542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53AE3023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3D788142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4C45D660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18ABA878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760C330D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65245216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3EA7A3C4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4E921606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3348C093" w14:textId="77777777" w:rsidR="00C7112A" w:rsidRPr="001B44CC" w:rsidRDefault="00C7112A" w:rsidP="001F113D">
      <w:pPr>
        <w:rPr>
          <w:b/>
          <w:bCs/>
          <w:i/>
          <w:iCs/>
          <w:noProof w:val="0"/>
        </w:rPr>
      </w:pPr>
    </w:p>
    <w:p w14:paraId="5CAAD458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290DD671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05A6EBE2" w14:textId="35109B37" w:rsidR="00BA7FF4" w:rsidRPr="001B44CC" w:rsidRDefault="00BA7FF4" w:rsidP="00BA7FF4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lastRenderedPageBreak/>
        <w:t>Anexa nr.</w:t>
      </w:r>
      <w:r w:rsidR="00FF430B" w:rsidRPr="001B44CC">
        <w:rPr>
          <w:b/>
          <w:bCs/>
          <w:i/>
          <w:iCs/>
          <w:noProof w:val="0"/>
        </w:rPr>
        <w:t xml:space="preserve"> </w:t>
      </w:r>
      <w:r w:rsidRPr="001B44CC">
        <w:rPr>
          <w:b/>
          <w:bCs/>
          <w:i/>
          <w:iCs/>
          <w:noProof w:val="0"/>
        </w:rPr>
        <w:t>8</w:t>
      </w:r>
    </w:p>
    <w:p w14:paraId="4E3291AE" w14:textId="77777777" w:rsidR="00BA2145" w:rsidRPr="001B44CC" w:rsidRDefault="00BA2145" w:rsidP="00BA2145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050BA30C" w14:textId="77777777" w:rsidR="00BA2145" w:rsidRPr="001B44CC" w:rsidRDefault="00BA2145" w:rsidP="00BA2145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0DF2F1BB" w14:textId="43E48CA2" w:rsidR="00B65C93" w:rsidRPr="001B44CC" w:rsidRDefault="00B65C93" w:rsidP="00BA2145">
      <w:pPr>
        <w:jc w:val="right"/>
      </w:pPr>
    </w:p>
    <w:p w14:paraId="61F72C0F" w14:textId="77777777" w:rsidR="00F961E2" w:rsidRPr="001B44CC" w:rsidRDefault="00F961E2" w:rsidP="0028109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</w:p>
    <w:p w14:paraId="2B776929" w14:textId="1ED4BA2E" w:rsidR="0028109E" w:rsidRPr="001B44CC" w:rsidRDefault="0028109E" w:rsidP="0028109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1B44CC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3C3054B9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5D6EA2" w14:textId="77777777" w:rsidR="0028109E" w:rsidRPr="001B44CC" w:rsidRDefault="0028109E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24C16CCB" w14:textId="77777777" w:rsidR="0028109E" w:rsidRPr="001B44CC" w:rsidRDefault="0028109E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252F031E" w14:textId="7F6A1C02" w:rsidR="00BB1EC7" w:rsidRPr="001B44CC" w:rsidRDefault="00BB1EC7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B44CC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17975B6F" w14:textId="1ABD12CF" w:rsidR="003F2E01" w:rsidRPr="001B44CC" w:rsidRDefault="00BB1EC7" w:rsidP="00BB1EC7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1B44CC">
        <w:rPr>
          <w:rFonts w:ascii="Times New Roman" w:hAnsi="Times New Roman"/>
          <w:b/>
          <w:szCs w:val="24"/>
        </w:rPr>
        <w:t>privind valabilitatea ofertei</w:t>
      </w:r>
    </w:p>
    <w:p w14:paraId="249B7A62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B2B8E5" w14:textId="77777777" w:rsidR="00211C74" w:rsidRPr="001B44CC" w:rsidRDefault="00211C74" w:rsidP="00211C74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>Către_________________________________________________________________________</w:t>
      </w:r>
      <w:r w:rsidRPr="001B44CC">
        <w:rPr>
          <w:rFonts w:ascii="Times New Roman" w:hAnsi="Times New Roman"/>
          <w:szCs w:val="24"/>
        </w:rPr>
        <w:softHyphen/>
      </w:r>
      <w:r w:rsidRPr="001B44CC">
        <w:rPr>
          <w:rFonts w:ascii="Times New Roman" w:hAnsi="Times New Roman"/>
          <w:szCs w:val="24"/>
        </w:rPr>
        <w:softHyphen/>
      </w:r>
      <w:r w:rsidRPr="001B44CC">
        <w:rPr>
          <w:rFonts w:ascii="Times New Roman" w:hAnsi="Times New Roman"/>
          <w:szCs w:val="24"/>
        </w:rPr>
        <w:softHyphen/>
      </w:r>
      <w:r w:rsidRPr="001B44CC">
        <w:rPr>
          <w:rFonts w:ascii="Times New Roman" w:hAnsi="Times New Roman"/>
          <w:sz w:val="20"/>
        </w:rPr>
        <w:t>(</w:t>
      </w:r>
      <w:r w:rsidRPr="001B44CC">
        <w:rPr>
          <w:rFonts w:ascii="Times New Roman" w:hAnsi="Times New Roman"/>
          <w:i/>
          <w:sz w:val="20"/>
        </w:rPr>
        <w:t>denumirea autorităţii contractante şi adresa completă</w:t>
      </w:r>
      <w:r w:rsidRPr="001B44CC">
        <w:rPr>
          <w:rFonts w:ascii="Times New Roman" w:hAnsi="Times New Roman"/>
          <w:sz w:val="20"/>
        </w:rPr>
        <w:t>)</w:t>
      </w:r>
    </w:p>
    <w:p w14:paraId="126C2B58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AC79613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5D53F34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b/>
          <w:szCs w:val="24"/>
        </w:rPr>
        <w:t>Stimaţi domni</w:t>
      </w:r>
      <w:r w:rsidRPr="001B44CC">
        <w:rPr>
          <w:rFonts w:ascii="Times New Roman" w:hAnsi="Times New Roman"/>
          <w:szCs w:val="24"/>
        </w:rPr>
        <w:t>,</w:t>
      </w:r>
    </w:p>
    <w:p w14:paraId="50E681BC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0BECF4" w14:textId="1C3D9974" w:rsidR="00211C74" w:rsidRPr="001B44CC" w:rsidRDefault="00211C74" w:rsidP="00211C74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1B44CC">
        <w:rPr>
          <w:rFonts w:eastAsia="Calibri"/>
        </w:rPr>
        <w:t>Ne angajăm să menț</w:t>
      </w:r>
      <w:r w:rsidR="00BB1EC7" w:rsidRPr="001B44CC">
        <w:rPr>
          <w:rFonts w:eastAsia="Calibri"/>
        </w:rPr>
        <w:t>inem ofert</w:t>
      </w:r>
      <w:r w:rsidRPr="001B44CC">
        <w:rPr>
          <w:rFonts w:eastAsia="Calibri"/>
        </w:rPr>
        <w:t>a</w:t>
      </w:r>
      <w:r w:rsidR="00BB1EC7" w:rsidRPr="001B44CC">
        <w:rPr>
          <w:rFonts w:eastAsia="Calibri"/>
        </w:rPr>
        <w:t xml:space="preserve"> valabil</w:t>
      </w:r>
      <w:r w:rsidRPr="001B44CC">
        <w:rPr>
          <w:rFonts w:eastAsia="Calibri"/>
        </w:rPr>
        <w:t>ă,</w:t>
      </w:r>
      <w:r w:rsidR="00E706C1" w:rsidRPr="001B44CC">
        <w:rPr>
          <w:rFonts w:eastAsia="Calibri"/>
        </w:rPr>
        <w:t xml:space="preserve"> </w:t>
      </w:r>
      <w:r w:rsidRPr="001B44CC">
        <w:rPr>
          <w:b/>
          <w:noProof w:val="0"/>
          <w:lang w:eastAsia="ru-RU"/>
        </w:rPr>
        <w:t xml:space="preserve">privind achiziționarea </w:t>
      </w:r>
      <w:r w:rsidRPr="001B44CC">
        <w:rPr>
          <w:b/>
          <w:noProof w:val="0"/>
          <w:shd w:val="clear" w:color="auto" w:fill="FFFFFF" w:themeFill="background1"/>
          <w:lang w:eastAsia="ru-RU"/>
        </w:rPr>
        <w:t>_______________________</w:t>
      </w:r>
      <w:r w:rsidRPr="001B44CC">
        <w:rPr>
          <w:b/>
          <w:noProof w:val="0"/>
          <w:shd w:val="clear" w:color="auto" w:fill="FFFFFF" w:themeFill="background1"/>
          <w:lang w:eastAsia="ru-RU"/>
        </w:rPr>
        <w:br/>
      </w:r>
      <w:r w:rsidR="00E706C1" w:rsidRPr="001B44CC">
        <w:rPr>
          <w:noProof w:val="0"/>
          <w:lang w:eastAsia="ru-RU"/>
        </w:rPr>
        <w:t xml:space="preserve">                                                                                                              </w:t>
      </w:r>
      <w:r w:rsidRPr="001B44CC">
        <w:rPr>
          <w:noProof w:val="0"/>
          <w:sz w:val="20"/>
          <w:szCs w:val="20"/>
          <w:lang w:eastAsia="ru-RU"/>
        </w:rPr>
        <w:t>(se indică obiectul achiziției)</w:t>
      </w:r>
      <w:r w:rsidRPr="001B44CC">
        <w:rPr>
          <w:b/>
          <w:noProof w:val="0"/>
          <w:sz w:val="20"/>
          <w:szCs w:val="20"/>
          <w:lang w:eastAsia="ru-RU"/>
        </w:rPr>
        <w:br/>
      </w:r>
      <w:r w:rsidRPr="001B44CC">
        <w:rPr>
          <w:b/>
          <w:noProof w:val="0"/>
          <w:lang w:eastAsia="ru-RU"/>
        </w:rPr>
        <w:t>prin procedura de achiziție__________________________</w:t>
      </w:r>
      <w:r w:rsidR="002927B7" w:rsidRPr="001B44CC">
        <w:rPr>
          <w:b/>
          <w:noProof w:val="0"/>
          <w:lang w:eastAsia="ru-RU"/>
        </w:rPr>
        <w:t>___________,</w:t>
      </w:r>
      <w:r w:rsidRPr="001B44CC">
        <w:rPr>
          <w:b/>
          <w:noProof w:val="0"/>
          <w:lang w:eastAsia="ru-RU"/>
        </w:rPr>
        <w:br/>
      </w:r>
      <w:r w:rsidR="00E706C1" w:rsidRPr="001B44CC">
        <w:rPr>
          <w:noProof w:val="0"/>
          <w:lang w:eastAsia="ru-RU"/>
        </w:rPr>
        <w:t xml:space="preserve">                                                        </w:t>
      </w:r>
      <w:r w:rsidRPr="001B44CC">
        <w:rPr>
          <w:noProof w:val="0"/>
          <w:sz w:val="20"/>
          <w:szCs w:val="20"/>
          <w:lang w:eastAsia="ru-RU"/>
        </w:rPr>
        <w:t>(tipul procedurii de achiziție)</w:t>
      </w:r>
    </w:p>
    <w:p w14:paraId="028E1673" w14:textId="77777777" w:rsidR="00BB1EC7" w:rsidRPr="001B44CC" w:rsidRDefault="00BB1EC7" w:rsidP="00BB1EC7">
      <w:pPr>
        <w:autoSpaceDN w:val="0"/>
        <w:adjustRightInd w:val="0"/>
        <w:jc w:val="both"/>
        <w:rPr>
          <w:rFonts w:eastAsia="Calibri"/>
        </w:rPr>
      </w:pPr>
      <w:r w:rsidRPr="001B44CC">
        <w:rPr>
          <w:rFonts w:eastAsia="Calibri"/>
        </w:rPr>
        <w:t>pentru o durat</w:t>
      </w:r>
      <w:r w:rsidR="00211C74" w:rsidRPr="001B44CC">
        <w:rPr>
          <w:rFonts w:eastAsia="Calibri"/>
        </w:rPr>
        <w:t>ă de _______</w:t>
      </w:r>
      <w:r w:rsidR="002927B7" w:rsidRPr="001B44CC">
        <w:rPr>
          <w:rFonts w:eastAsia="Calibri"/>
        </w:rPr>
        <w:t>______</w:t>
      </w:r>
      <w:r w:rsidR="00211C74" w:rsidRPr="001B44CC">
        <w:rPr>
          <w:rFonts w:eastAsia="Calibri"/>
        </w:rPr>
        <w:t xml:space="preserve"> zile, (durata în litere ș</w:t>
      </w:r>
      <w:r w:rsidRPr="001B44CC">
        <w:rPr>
          <w:rFonts w:eastAsia="Calibri"/>
        </w:rPr>
        <w:t>i cifre), respectiv p</w:t>
      </w:r>
      <w:r w:rsidR="00211C74" w:rsidRPr="001B44CC">
        <w:rPr>
          <w:rFonts w:eastAsia="Calibri"/>
        </w:rPr>
        <w:t>ână</w:t>
      </w:r>
      <w:r w:rsidRPr="001B44CC">
        <w:rPr>
          <w:rFonts w:eastAsia="Calibri"/>
        </w:rPr>
        <w:t xml:space="preserve"> la data de _______</w:t>
      </w:r>
      <w:r w:rsidR="00211C74" w:rsidRPr="001B44CC">
        <w:rPr>
          <w:rFonts w:eastAsia="Calibri"/>
        </w:rPr>
        <w:t>____________ (ziua/luna/anul), și ea va rămâne obligatorie pentru noi ș</w:t>
      </w:r>
      <w:r w:rsidRPr="001B44CC">
        <w:rPr>
          <w:rFonts w:eastAsia="Calibri"/>
        </w:rPr>
        <w:t>i poate fi acceptat</w:t>
      </w:r>
      <w:r w:rsidR="00211C74" w:rsidRPr="001B44CC">
        <w:rPr>
          <w:rFonts w:eastAsia="Calibri"/>
        </w:rPr>
        <w:t>ă</w:t>
      </w:r>
      <w:r w:rsidRPr="001B44CC">
        <w:rPr>
          <w:rFonts w:eastAsia="Calibri"/>
        </w:rPr>
        <w:t xml:space="preserve"> oric</w:t>
      </w:r>
      <w:r w:rsidR="00211C74" w:rsidRPr="001B44CC">
        <w:rPr>
          <w:rFonts w:eastAsia="Calibri"/>
        </w:rPr>
        <w:t>ând î</w:t>
      </w:r>
      <w:r w:rsidRPr="001B44CC">
        <w:rPr>
          <w:rFonts w:eastAsia="Calibri"/>
        </w:rPr>
        <w:t>nainte de expirarea perioadei de valabilitate.</w:t>
      </w:r>
    </w:p>
    <w:p w14:paraId="1FFFEA09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C20DD9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C6F755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0B4786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C3E31B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Data completării . . . . . . . . . . . . .</w:t>
      </w:r>
      <w:r w:rsidRPr="001B44CC">
        <w:rPr>
          <w:rFonts w:ascii="Times New Roman" w:hAnsi="Times New Roman"/>
          <w:szCs w:val="24"/>
        </w:rPr>
        <w:tab/>
        <w:t>Cu stimă,</w:t>
      </w:r>
    </w:p>
    <w:p w14:paraId="22EC4D5D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Ofertant/candidat</w:t>
      </w:r>
    </w:p>
    <w:p w14:paraId="5E60B85C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. . . . . . . . . . . . . . . . . . . . . . . .</w:t>
      </w:r>
    </w:p>
    <w:p w14:paraId="3F8D7784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(semnătura autorizată)</w:t>
      </w:r>
    </w:p>
    <w:p w14:paraId="312ED17B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43E031" w14:textId="77777777" w:rsidR="001F113D" w:rsidRDefault="001F113D" w:rsidP="001F113D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C271CF2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7F3FD7" w14:textId="7D7BB0AB" w:rsidR="001F113D" w:rsidRDefault="001F113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3579EC" w14:textId="77777777" w:rsidR="00355100" w:rsidRDefault="00355100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E154B9" w14:textId="48222BD8" w:rsidR="00BE49DD" w:rsidRPr="001B44CC" w:rsidRDefault="00BE49DD" w:rsidP="00BE49DD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lastRenderedPageBreak/>
        <w:t>Anexa nr.</w:t>
      </w:r>
      <w:r w:rsidR="00FF430B" w:rsidRPr="001B44CC">
        <w:rPr>
          <w:b/>
          <w:bCs/>
          <w:i/>
          <w:iCs/>
          <w:noProof w:val="0"/>
        </w:rPr>
        <w:t xml:space="preserve"> </w:t>
      </w:r>
      <w:r w:rsidRPr="001B44CC">
        <w:rPr>
          <w:b/>
          <w:bCs/>
          <w:i/>
          <w:iCs/>
          <w:noProof w:val="0"/>
        </w:rPr>
        <w:t>9</w:t>
      </w:r>
    </w:p>
    <w:p w14:paraId="171C39E9" w14:textId="77777777" w:rsidR="00BA2145" w:rsidRPr="001B44CC" w:rsidRDefault="00BA2145" w:rsidP="00BA2145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7D8DF40F" w14:textId="4B749495" w:rsidR="00BA2145" w:rsidRPr="00331624" w:rsidRDefault="00BA2145" w:rsidP="00331624">
      <w:pPr>
        <w:tabs>
          <w:tab w:val="left" w:pos="5103"/>
          <w:tab w:val="left" w:pos="10348"/>
        </w:tabs>
        <w:spacing w:after="240"/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  <w:bookmarkEnd w:id="0"/>
    </w:p>
    <w:p w14:paraId="1C51A82A" w14:textId="29725F88" w:rsidR="00AA1372" w:rsidRPr="00355100" w:rsidRDefault="00BA2145" w:rsidP="00000FCA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</w:pPr>
      <w:r w:rsidRPr="001B44CC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 xml:space="preserve">Se aplică pentru garantia pentru ofertă </w:t>
      </w:r>
      <w:r w:rsidR="00F961E2" w:rsidRPr="001B44CC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- cuantum 2% din suma ofertei fără TVA</w:t>
      </w:r>
      <w:r w:rsidRPr="001B44CC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.</w:t>
      </w:r>
    </w:p>
    <w:p w14:paraId="22BEFF7B" w14:textId="77777777" w:rsidR="002E3BCF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1B44CC">
        <w:rPr>
          <w:rFonts w:ascii="Times New Roman" w:hAnsi="Times New Roman"/>
          <w:b/>
          <w:szCs w:val="24"/>
        </w:rPr>
        <w:tab/>
      </w:r>
      <w:r w:rsidRPr="001B44CC">
        <w:rPr>
          <w:rFonts w:ascii="Times New Roman" w:hAnsi="Times New Roman"/>
          <w:b/>
          <w:szCs w:val="24"/>
        </w:rPr>
        <w:tab/>
      </w:r>
      <w:r w:rsidRPr="001B44CC">
        <w:rPr>
          <w:rFonts w:ascii="Times New Roman" w:hAnsi="Times New Roman"/>
          <w:b/>
          <w:szCs w:val="24"/>
        </w:rPr>
        <w:tab/>
      </w:r>
    </w:p>
    <w:p w14:paraId="03AD0F21" w14:textId="4A365DF3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1B44CC">
        <w:rPr>
          <w:rFonts w:ascii="Times New Roman" w:hAnsi="Times New Roman"/>
          <w:b/>
          <w:szCs w:val="24"/>
        </w:rPr>
        <w:t>BANCA</w:t>
      </w:r>
    </w:p>
    <w:p w14:paraId="212A1D7D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____________________________________</w:t>
      </w:r>
    </w:p>
    <w:p w14:paraId="642853FB" w14:textId="3D782B0D" w:rsidR="00AA1372" w:rsidRPr="00331624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 w:val="20"/>
        </w:rPr>
        <w:t xml:space="preserve">                        (denumirea)</w:t>
      </w:r>
    </w:p>
    <w:p w14:paraId="7A2AAB82" w14:textId="77777777" w:rsidR="00AA1372" w:rsidRPr="001B44CC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1B44CC">
        <w:rPr>
          <w:rFonts w:ascii="Times New Roman" w:hAnsi="Times New Roman"/>
          <w:b/>
          <w:sz w:val="28"/>
          <w:szCs w:val="28"/>
        </w:rPr>
        <w:t>SCRISOARE  DE  GARANŢIE  BANCARĂ</w:t>
      </w:r>
    </w:p>
    <w:p w14:paraId="5D1725F5" w14:textId="6CD93C34" w:rsidR="00AA1372" w:rsidRPr="001B44CC" w:rsidRDefault="00A227F2" w:rsidP="00331624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5C17FDCC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Către_________________________________________________________________________</w:t>
      </w:r>
    </w:p>
    <w:p w14:paraId="1F705420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="00E706C1" w:rsidRPr="001B44CC">
        <w:rPr>
          <w:rFonts w:ascii="Times New Roman" w:hAnsi="Times New Roman"/>
          <w:szCs w:val="24"/>
        </w:rPr>
        <w:t xml:space="preserve">                        </w:t>
      </w:r>
      <w:r w:rsidRPr="001B44CC">
        <w:rPr>
          <w:rFonts w:ascii="Times New Roman" w:hAnsi="Times New Roman"/>
          <w:sz w:val="20"/>
        </w:rPr>
        <w:t>(denumirea autorităţii contractante şi adresa completă)</w:t>
      </w:r>
    </w:p>
    <w:p w14:paraId="3358215F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570519DE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cu privire la procedura de atribuire a contractului ____________________________________________________________________________,</w:t>
      </w:r>
    </w:p>
    <w:p w14:paraId="79BE4A1D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="00E706C1" w:rsidRPr="001B44CC">
        <w:rPr>
          <w:rFonts w:ascii="Times New Roman" w:hAnsi="Times New Roman"/>
          <w:szCs w:val="24"/>
        </w:rPr>
        <w:t xml:space="preserve">             </w:t>
      </w:r>
      <w:r w:rsidRPr="001B44CC">
        <w:rPr>
          <w:rFonts w:ascii="Times New Roman" w:hAnsi="Times New Roman"/>
          <w:sz w:val="20"/>
        </w:rPr>
        <w:t>(denumirea contractului de achiziţie publică)</w:t>
      </w:r>
    </w:p>
    <w:p w14:paraId="142E2D07" w14:textId="77777777" w:rsidR="00E319CD" w:rsidRPr="001B44CC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subsemnaţii___________________________________________________________________, </w:t>
      </w:r>
    </w:p>
    <w:p w14:paraId="4A822E00" w14:textId="77777777" w:rsidR="00AA1372" w:rsidRPr="001B44CC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 w:val="20"/>
        </w:rPr>
        <w:t>(denumirea băncii)</w:t>
      </w:r>
    </w:p>
    <w:p w14:paraId="7F2B8246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 înregistrat la________________________________________</w:t>
      </w:r>
      <w:r w:rsidR="00A75527" w:rsidRPr="001B44CC">
        <w:rPr>
          <w:rFonts w:ascii="Times New Roman" w:hAnsi="Times New Roman"/>
          <w:szCs w:val="24"/>
        </w:rPr>
        <w:t>__________________________</w:t>
      </w:r>
      <w:r w:rsidRPr="001B44CC">
        <w:rPr>
          <w:rFonts w:ascii="Times New Roman" w:hAnsi="Times New Roman"/>
          <w:szCs w:val="24"/>
        </w:rPr>
        <w:t>,</w:t>
      </w:r>
    </w:p>
    <w:p w14:paraId="4331B42F" w14:textId="77777777" w:rsidR="00AA1372" w:rsidRPr="001B44CC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 w:val="20"/>
        </w:rPr>
        <w:t>(adresa băncii)</w:t>
      </w:r>
    </w:p>
    <w:p w14:paraId="64DA598C" w14:textId="77777777" w:rsidR="00E319CD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ne  obligăm faţă de ___________________________________________________________ să </w:t>
      </w:r>
    </w:p>
    <w:p w14:paraId="27AA2DF9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 w:val="20"/>
        </w:rPr>
        <w:t xml:space="preserve">                                             (denumirea autorităţii contractante</w:t>
      </w:r>
      <w:r w:rsidR="00A75527" w:rsidRPr="001B44CC">
        <w:rPr>
          <w:rFonts w:ascii="Times New Roman" w:hAnsi="Times New Roman"/>
          <w:sz w:val="20"/>
        </w:rPr>
        <w:t>)</w:t>
      </w:r>
    </w:p>
    <w:p w14:paraId="46B26254" w14:textId="77777777" w:rsidR="00AA1372" w:rsidRPr="001B44CC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plătim suma de__________________________________________, la prima sa cerere scrisă şi                                                                                    </w:t>
      </w:r>
      <w:r w:rsidRPr="001B44CC">
        <w:rPr>
          <w:rFonts w:ascii="Times New Roman" w:hAnsi="Times New Roman"/>
          <w:sz w:val="20"/>
        </w:rPr>
        <w:t>(suma în litere şi în cifre)</w:t>
      </w:r>
    </w:p>
    <w:p w14:paraId="4473052F" w14:textId="77777777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</w:p>
    <w:p w14:paraId="0B9ABFA8" w14:textId="77777777" w:rsidR="00AA1372" w:rsidRPr="001B44CC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 w:rsidRPr="001B44CC">
        <w:rPr>
          <w:rFonts w:ascii="Times New Roman" w:hAnsi="Times New Roman"/>
          <w:szCs w:val="24"/>
        </w:rPr>
        <w:t>,</w:t>
      </w:r>
      <w:r w:rsidRPr="001B44CC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AB752DE" w14:textId="0313AA13" w:rsidR="00AA1372" w:rsidRPr="001B44CC" w:rsidRDefault="00A227F2" w:rsidP="00EF3D50">
      <w:pPr>
        <w:pStyle w:val="a8"/>
        <w:numPr>
          <w:ilvl w:val="0"/>
          <w:numId w:val="5"/>
        </w:numPr>
        <w:tabs>
          <w:tab w:val="left" w:pos="1069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Ofertantul _________________________________________________________</w:t>
      </w:r>
    </w:p>
    <w:p w14:paraId="75F2E962" w14:textId="3FCA36C7" w:rsidR="00AA1372" w:rsidRPr="001B44CC" w:rsidRDefault="00A227F2" w:rsidP="00950D18">
      <w:pPr>
        <w:pStyle w:val="a8"/>
        <w:tabs>
          <w:tab w:val="left" w:pos="1069"/>
        </w:tabs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="00B75FBF" w:rsidRPr="001B44CC">
        <w:rPr>
          <w:rFonts w:ascii="Times New Roman" w:hAnsi="Times New Roman"/>
          <w:szCs w:val="24"/>
        </w:rPr>
        <w:t xml:space="preserve">                             </w:t>
      </w:r>
      <w:r w:rsidRPr="001B44CC">
        <w:rPr>
          <w:rFonts w:ascii="Times New Roman" w:hAnsi="Times New Roman"/>
          <w:sz w:val="20"/>
        </w:rPr>
        <w:t xml:space="preserve">(denumirea ofertantului)                                </w:t>
      </w:r>
    </w:p>
    <w:p w14:paraId="02F05389" w14:textId="77777777" w:rsidR="00AA1372" w:rsidRPr="001B44CC" w:rsidRDefault="00A227F2" w:rsidP="00BA2145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8C156DB" w14:textId="77777777" w:rsidR="00905A43" w:rsidRPr="001B44CC" w:rsidRDefault="006D20F4" w:rsidP="00BA2145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Prezenta ofertă rămâne valabilă pentru perioada de </w:t>
      </w:r>
      <w:r w:rsidR="00590C16" w:rsidRPr="001B44CC">
        <w:rPr>
          <w:rFonts w:ascii="Times New Roman" w:hAnsi="Times New Roman"/>
          <w:szCs w:val="24"/>
        </w:rPr>
        <w:t>timp specificată în Anunțul de p</w:t>
      </w:r>
      <w:r w:rsidRPr="001B44CC">
        <w:rPr>
          <w:rFonts w:ascii="Times New Roman" w:hAnsi="Times New Roman"/>
          <w:szCs w:val="24"/>
        </w:rPr>
        <w:t>articipare</w:t>
      </w:r>
      <w:r w:rsidR="001B1E45" w:rsidRPr="001B44CC">
        <w:rPr>
          <w:rFonts w:ascii="Times New Roman" w:hAnsi="Times New Roman"/>
          <w:szCs w:val="24"/>
        </w:rPr>
        <w:t xml:space="preserve"> (</w:t>
      </w:r>
      <w:r w:rsidR="00590C16" w:rsidRPr="001B44CC">
        <w:rPr>
          <w:rFonts w:ascii="Times New Roman" w:hAnsi="Times New Roman"/>
          <w:szCs w:val="24"/>
        </w:rPr>
        <w:t>a</w:t>
      </w:r>
      <w:r w:rsidR="001B1E45" w:rsidRPr="001B44CC">
        <w:rPr>
          <w:rFonts w:ascii="Times New Roman" w:hAnsi="Times New Roman"/>
          <w:szCs w:val="24"/>
        </w:rPr>
        <w:t>nexa nr.2)</w:t>
      </w:r>
      <w:r w:rsidRPr="001B44CC">
        <w:rPr>
          <w:rFonts w:ascii="Times New Roman" w:hAnsi="Times New Roman"/>
          <w:szCs w:val="24"/>
        </w:rPr>
        <w:t>, începînd cu data-limită pentru depunerea ofertei,</w:t>
      </w:r>
      <w:r w:rsidR="00590C16" w:rsidRPr="001B44CC">
        <w:rPr>
          <w:rFonts w:ascii="Times New Roman" w:hAnsi="Times New Roman"/>
          <w:szCs w:val="24"/>
        </w:rPr>
        <w:t xml:space="preserve"> în conformitate cu Anunțul de p</w:t>
      </w:r>
      <w:r w:rsidRPr="001B44CC">
        <w:rPr>
          <w:rFonts w:ascii="Times New Roman" w:hAnsi="Times New Roman"/>
          <w:szCs w:val="24"/>
        </w:rPr>
        <w:t>articipare</w:t>
      </w:r>
      <w:r w:rsidR="001B1E45" w:rsidRPr="001B44CC">
        <w:rPr>
          <w:rFonts w:ascii="Times New Roman" w:hAnsi="Times New Roman"/>
          <w:szCs w:val="24"/>
        </w:rPr>
        <w:t xml:space="preserve"> (</w:t>
      </w:r>
      <w:r w:rsidR="00590C16" w:rsidRPr="001B44CC">
        <w:rPr>
          <w:rFonts w:ascii="Times New Roman" w:hAnsi="Times New Roman"/>
          <w:szCs w:val="24"/>
        </w:rPr>
        <w:t>a</w:t>
      </w:r>
      <w:r w:rsidR="001B1E45" w:rsidRPr="001B44CC">
        <w:rPr>
          <w:rFonts w:ascii="Times New Roman" w:hAnsi="Times New Roman"/>
          <w:szCs w:val="24"/>
        </w:rPr>
        <w:t xml:space="preserve">nexa nr.2) </w:t>
      </w:r>
      <w:r w:rsidRPr="001B44CC">
        <w:rPr>
          <w:rFonts w:ascii="Times New Roman" w:hAnsi="Times New Roman"/>
          <w:szCs w:val="24"/>
        </w:rPr>
        <w:t>și rămâne obligatorie şi poate fi acceptată în orice moment până la expirarea acestei perioade;</w:t>
      </w:r>
    </w:p>
    <w:p w14:paraId="0C2DF039" w14:textId="1B30B7E1" w:rsidR="00AA1372" w:rsidRPr="001B44CC" w:rsidRDefault="00A227F2" w:rsidP="00EF3D50">
      <w:pPr>
        <w:pStyle w:val="a8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Oferta sa fiind stabilită câştigătoare, ofertantul ________________________________</w:t>
      </w:r>
    </w:p>
    <w:p w14:paraId="59656AF6" w14:textId="474E51E0" w:rsidR="00AA1372" w:rsidRPr="001B44CC" w:rsidRDefault="00E706C1" w:rsidP="00BA2145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 xml:space="preserve">                                                                                         </w:t>
      </w:r>
      <w:r w:rsidR="00B75FBF" w:rsidRPr="001B44CC">
        <w:rPr>
          <w:rFonts w:ascii="Times New Roman" w:hAnsi="Times New Roman"/>
          <w:szCs w:val="24"/>
        </w:rPr>
        <w:t xml:space="preserve">                </w:t>
      </w:r>
      <w:r w:rsidR="00A227F2" w:rsidRPr="001B44CC">
        <w:rPr>
          <w:rFonts w:ascii="Times New Roman" w:hAnsi="Times New Roman"/>
          <w:sz w:val="20"/>
        </w:rPr>
        <w:t>(denumirea ofertantului)</w:t>
      </w:r>
    </w:p>
    <w:p w14:paraId="22C5384F" w14:textId="77777777" w:rsidR="00AA1372" w:rsidRPr="001B44CC" w:rsidRDefault="00A227F2" w:rsidP="00BA2145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nu a constituit garanţia de bună execuție;</w:t>
      </w:r>
    </w:p>
    <w:p w14:paraId="030DF97B" w14:textId="0CC3C5DA" w:rsidR="00AA1372" w:rsidRPr="001B44CC" w:rsidRDefault="00A227F2" w:rsidP="00EF3D50">
      <w:pPr>
        <w:pStyle w:val="a8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A28A1CD" w14:textId="5B2DCC87" w:rsidR="00AA1372" w:rsidRPr="001B44CC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</w:r>
      <w:r w:rsidR="00E706C1" w:rsidRPr="001B44CC">
        <w:rPr>
          <w:rFonts w:ascii="Times New Roman" w:hAnsi="Times New Roman"/>
          <w:szCs w:val="24"/>
        </w:rPr>
        <w:t xml:space="preserve">                                                                          </w:t>
      </w:r>
      <w:r w:rsidR="00B75FBF" w:rsidRPr="001B44CC">
        <w:rPr>
          <w:rFonts w:ascii="Times New Roman" w:hAnsi="Times New Roman"/>
          <w:szCs w:val="24"/>
        </w:rPr>
        <w:t xml:space="preserve">                               </w:t>
      </w:r>
      <w:r w:rsidRPr="001B44CC">
        <w:rPr>
          <w:rFonts w:ascii="Times New Roman" w:hAnsi="Times New Roman"/>
          <w:sz w:val="20"/>
        </w:rPr>
        <w:t xml:space="preserve">(denumirea ofertantului) </w:t>
      </w:r>
    </w:p>
    <w:p w14:paraId="13D3FF35" w14:textId="77777777" w:rsidR="00AA1372" w:rsidRPr="001B44CC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      a refuzat să semneze contractul de achiziţie publică de lucrări;</w:t>
      </w:r>
    </w:p>
    <w:p w14:paraId="46F2548B" w14:textId="77777777" w:rsidR="00AA1372" w:rsidRPr="001B44CC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59A22C7D" w14:textId="77777777" w:rsidR="00AA1372" w:rsidRPr="001B44CC" w:rsidRDefault="00A227F2" w:rsidP="00E706C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Nu se execută vreo condiţie, specificată în documen</w:t>
      </w:r>
      <w:r w:rsidR="008726D2" w:rsidRPr="001B44CC">
        <w:rPr>
          <w:rFonts w:ascii="Times New Roman" w:hAnsi="Times New Roman"/>
          <w:szCs w:val="24"/>
        </w:rPr>
        <w:t xml:space="preserve">ația de atribuire </w:t>
      </w:r>
      <w:r w:rsidRPr="001B44CC">
        <w:rPr>
          <w:rFonts w:ascii="Times New Roman" w:hAnsi="Times New Roman"/>
          <w:szCs w:val="24"/>
        </w:rPr>
        <w:t>înainte de semnarea contractului de achiziţie publică de lucrări.</w:t>
      </w:r>
    </w:p>
    <w:p w14:paraId="3D91A900" w14:textId="0E47740C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Prezenta garanţie este valabilă p</w:t>
      </w:r>
      <w:r w:rsidR="008726D2" w:rsidRPr="001B44CC">
        <w:rPr>
          <w:rFonts w:ascii="Times New Roman" w:hAnsi="Times New Roman"/>
          <w:szCs w:val="24"/>
        </w:rPr>
        <w:t>â</w:t>
      </w:r>
      <w:r w:rsidRPr="001B44CC">
        <w:rPr>
          <w:rFonts w:ascii="Times New Roman" w:hAnsi="Times New Roman"/>
          <w:szCs w:val="24"/>
        </w:rPr>
        <w:t>nă la data de _______________________________________</w:t>
      </w:r>
    </w:p>
    <w:p w14:paraId="663BAF99" w14:textId="77777777" w:rsidR="001C4B7C" w:rsidRPr="001B44CC" w:rsidRDefault="001C4B7C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180D4CEE" w14:textId="46366CE1" w:rsidR="00AA1372" w:rsidRPr="001B44CC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Parafată de Banca___________________________________ în</w:t>
      </w:r>
      <w:r w:rsidR="00DF4DCF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 xml:space="preserve">ziua___luna____anul_______  </w:t>
      </w:r>
    </w:p>
    <w:p w14:paraId="595317CC" w14:textId="44302D9F" w:rsidR="00A7633B" w:rsidRPr="00237DF1" w:rsidRDefault="00E706C1" w:rsidP="00237DF1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 w:val="20"/>
        </w:rPr>
        <w:t xml:space="preserve">                                          </w:t>
      </w:r>
      <w:r w:rsidR="00A227F2" w:rsidRPr="001B44CC">
        <w:rPr>
          <w:rFonts w:ascii="Times New Roman" w:hAnsi="Times New Roman"/>
          <w:sz w:val="20"/>
        </w:rPr>
        <w:t>(semnătura autorizată)</w:t>
      </w:r>
      <w:bookmarkStart w:id="2" w:name="_Toc449692098"/>
    </w:p>
    <w:p w14:paraId="10B7B6F1" w14:textId="2B9EC353" w:rsidR="00A7633B" w:rsidRDefault="00A7633B" w:rsidP="00F43D02">
      <w:pPr>
        <w:jc w:val="both"/>
        <w:rPr>
          <w:rFonts w:eastAsia="PMingLiU"/>
          <w:lang w:eastAsia="zh-CN"/>
        </w:rPr>
      </w:pPr>
    </w:p>
    <w:p w14:paraId="04B80F03" w14:textId="77777777" w:rsidR="00731FBF" w:rsidRDefault="00731FBF" w:rsidP="00F43D02">
      <w:pPr>
        <w:jc w:val="both"/>
        <w:rPr>
          <w:rFonts w:eastAsia="PMingLiU"/>
          <w:lang w:eastAsia="zh-CN"/>
        </w:rPr>
      </w:pPr>
    </w:p>
    <w:p w14:paraId="585EA4A9" w14:textId="19690C06" w:rsidR="000E0D8E" w:rsidRDefault="000E0D8E" w:rsidP="00830428">
      <w:pPr>
        <w:rPr>
          <w:b/>
          <w:bCs/>
          <w:i/>
          <w:iCs/>
          <w:noProof w:val="0"/>
        </w:rPr>
      </w:pPr>
    </w:p>
    <w:p w14:paraId="58DA46A8" w14:textId="77777777" w:rsidR="006D3F74" w:rsidRPr="006D3F74" w:rsidRDefault="006D3F74" w:rsidP="006D3F74">
      <w:pPr>
        <w:jc w:val="right"/>
        <w:rPr>
          <w:b/>
          <w:i/>
          <w:noProof w:val="0"/>
          <w:sz w:val="22"/>
          <w:szCs w:val="22"/>
          <w:lang w:val="ro-MD"/>
        </w:rPr>
      </w:pPr>
      <w:r w:rsidRPr="006D3F74">
        <w:rPr>
          <w:b/>
          <w:i/>
          <w:noProof w:val="0"/>
          <w:lang w:val="ro-MD"/>
        </w:rPr>
        <w:lastRenderedPageBreak/>
        <w:t>Anexa nr. 11</w:t>
      </w:r>
    </w:p>
    <w:p w14:paraId="243DF528" w14:textId="77777777" w:rsidR="006D3F74" w:rsidRPr="001B44CC" w:rsidRDefault="006D3F74" w:rsidP="006D3F74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77F2CD74" w14:textId="77777777" w:rsidR="006D3F74" w:rsidRPr="00331624" w:rsidRDefault="006D3F74" w:rsidP="006D3F74">
      <w:pPr>
        <w:tabs>
          <w:tab w:val="left" w:pos="5103"/>
          <w:tab w:val="left" w:pos="10348"/>
        </w:tabs>
        <w:spacing w:after="240"/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2FAC820D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</w:p>
    <w:p w14:paraId="08A11976" w14:textId="77777777" w:rsidR="00166EB2" w:rsidRPr="001B44CC" w:rsidRDefault="00166EB2" w:rsidP="00166EB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1B44CC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0805EF0A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</w:p>
    <w:p w14:paraId="087A2246" w14:textId="77777777" w:rsidR="006D3F74" w:rsidRPr="00FF430B" w:rsidRDefault="006D3F74" w:rsidP="006D3F74">
      <w:pPr>
        <w:jc w:val="center"/>
        <w:rPr>
          <w:rFonts w:eastAsia="PMingLiU"/>
          <w:lang w:val="ro-MD" w:eastAsia="zh-CN"/>
        </w:rPr>
      </w:pPr>
    </w:p>
    <w:p w14:paraId="50817CBE" w14:textId="77777777" w:rsidR="006D3F74" w:rsidRPr="00FF430B" w:rsidRDefault="006D3F74" w:rsidP="006D3F74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 A DOCUMENTAȚIEI DE PROIECT</w:t>
      </w:r>
    </w:p>
    <w:p w14:paraId="129B7066" w14:textId="77777777" w:rsidR="006D3F74" w:rsidRPr="00FF430B" w:rsidRDefault="006D3F74" w:rsidP="006D3F74">
      <w:pPr>
        <w:pStyle w:val="a8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7033B7B1" w14:textId="77777777" w:rsidR="006D3F74" w:rsidRPr="00FF430B" w:rsidRDefault="006D3F74" w:rsidP="006D3F74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 serviciilor)</w:t>
      </w:r>
    </w:p>
    <w:p w14:paraId="0B1AFBD0" w14:textId="520DAA9D" w:rsidR="006D3F74" w:rsidRDefault="006D3F74" w:rsidP="006D3F74">
      <w:pPr>
        <w:pStyle w:val="a8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71573A2D" w14:textId="77777777" w:rsidR="00166EB2" w:rsidRPr="00FF430B" w:rsidRDefault="00166EB2" w:rsidP="006D3F74">
      <w:pPr>
        <w:pStyle w:val="a8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1701"/>
        <w:gridCol w:w="1701"/>
        <w:gridCol w:w="1653"/>
      </w:tblGrid>
      <w:tr w:rsidR="00166EB2" w:rsidRPr="00EC30C2" w14:paraId="348B85FD" w14:textId="77777777" w:rsidTr="00166EB2">
        <w:trPr>
          <w:cantSplit/>
          <w:trHeight w:val="300"/>
        </w:trPr>
        <w:tc>
          <w:tcPr>
            <w:tcW w:w="709" w:type="dxa"/>
            <w:vMerge w:val="restart"/>
            <w:shd w:val="clear" w:color="auto" w:fill="D9D9D9" w:themeFill="background1" w:themeFillShade="D9"/>
          </w:tcPr>
          <w:p w14:paraId="253B0D71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14:paraId="657F685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3D2A599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5055" w:type="dxa"/>
            <w:gridSpan w:val="3"/>
            <w:shd w:val="clear" w:color="auto" w:fill="D9D9D9" w:themeFill="background1" w:themeFillShade="D9"/>
          </w:tcPr>
          <w:p w14:paraId="04F13504" w14:textId="55FCBC2F" w:rsidR="00166EB2" w:rsidRPr="00FF430B" w:rsidRDefault="00166EB2" w:rsidP="00166EB2">
            <w:pPr>
              <w:pStyle w:val="a8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Anul 2026</w:t>
            </w:r>
          </w:p>
        </w:tc>
      </w:tr>
      <w:tr w:rsidR="006D3F74" w:rsidRPr="00EC30C2" w14:paraId="7284C2E3" w14:textId="77777777" w:rsidTr="00166EB2">
        <w:trPr>
          <w:cantSplit/>
          <w:trHeight w:val="240"/>
        </w:trPr>
        <w:tc>
          <w:tcPr>
            <w:tcW w:w="709" w:type="dxa"/>
            <w:vMerge/>
            <w:shd w:val="clear" w:color="auto" w:fill="D9D9D9" w:themeFill="background1" w:themeFillShade="D9"/>
          </w:tcPr>
          <w:p w14:paraId="67A002D7" w14:textId="77777777" w:rsidR="006D3F74" w:rsidRPr="00FF430B" w:rsidRDefault="006D3F74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260" w:type="dxa"/>
            <w:vMerge/>
            <w:shd w:val="clear" w:color="auto" w:fill="D9D9D9" w:themeFill="background1" w:themeFillShade="D9"/>
          </w:tcPr>
          <w:p w14:paraId="0099DA56" w14:textId="77777777" w:rsidR="006D3F74" w:rsidRPr="00FF430B" w:rsidRDefault="006D3F74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055" w:type="dxa"/>
            <w:gridSpan w:val="3"/>
            <w:shd w:val="clear" w:color="auto" w:fill="D9D9D9" w:themeFill="background1" w:themeFillShade="D9"/>
          </w:tcPr>
          <w:p w14:paraId="2959BBC2" w14:textId="77777777" w:rsidR="006D3F74" w:rsidRPr="00FF430B" w:rsidRDefault="006D3F74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166EB2" w:rsidRPr="00EC30C2" w14:paraId="13F1F833" w14:textId="77777777" w:rsidTr="00166EB2">
        <w:trPr>
          <w:cantSplit/>
          <w:trHeight w:val="120"/>
        </w:trPr>
        <w:tc>
          <w:tcPr>
            <w:tcW w:w="709" w:type="dxa"/>
            <w:vMerge/>
            <w:shd w:val="clear" w:color="auto" w:fill="D9D9D9" w:themeFill="background1" w:themeFillShade="D9"/>
          </w:tcPr>
          <w:p w14:paraId="6A3579C2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260" w:type="dxa"/>
            <w:vMerge/>
            <w:shd w:val="clear" w:color="auto" w:fill="D9D9D9" w:themeFill="background1" w:themeFillShade="D9"/>
          </w:tcPr>
          <w:p w14:paraId="208CF04E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9EB983B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E3BFC9B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653" w:type="dxa"/>
            <w:shd w:val="clear" w:color="auto" w:fill="D9D9D9" w:themeFill="background1" w:themeFillShade="D9"/>
          </w:tcPr>
          <w:p w14:paraId="3B324E48" w14:textId="6331C4E0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</w:tr>
      <w:tr w:rsidR="00166EB2" w:rsidRPr="00EC30C2" w14:paraId="45EF7A26" w14:textId="77777777" w:rsidTr="00166EB2">
        <w:trPr>
          <w:cantSplit/>
          <w:trHeight w:val="180"/>
        </w:trPr>
        <w:tc>
          <w:tcPr>
            <w:tcW w:w="709" w:type="dxa"/>
          </w:tcPr>
          <w:p w14:paraId="44CB806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3260" w:type="dxa"/>
          </w:tcPr>
          <w:p w14:paraId="4E0A2BB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1</w:t>
            </w:r>
          </w:p>
          <w:p w14:paraId="773BD0B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Studii, foto fixarea, releveu, investigații inginerești etc.</w:t>
            </w:r>
          </w:p>
        </w:tc>
        <w:tc>
          <w:tcPr>
            <w:tcW w:w="1701" w:type="dxa"/>
          </w:tcPr>
          <w:p w14:paraId="4CC2D00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68B3646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2965EAD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66EB2" w:rsidRPr="00EC30C2" w14:paraId="6CA661EA" w14:textId="77777777" w:rsidTr="00166EB2">
        <w:trPr>
          <w:cantSplit/>
          <w:trHeight w:val="910"/>
        </w:trPr>
        <w:tc>
          <w:tcPr>
            <w:tcW w:w="709" w:type="dxa"/>
          </w:tcPr>
          <w:p w14:paraId="6AFF12BE" w14:textId="15D55126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14:paraId="567F03E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61C5789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6FAFA06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3260" w:type="dxa"/>
          </w:tcPr>
          <w:p w14:paraId="3FAA6D8F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2</w:t>
            </w:r>
          </w:p>
          <w:p w14:paraId="2E57C3BB" w14:textId="75BAA9E7" w:rsidR="00166EB2" w:rsidRPr="00FF430B" w:rsidRDefault="00166EB2" w:rsidP="00166EB2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Schiță de proiect _________________</w:t>
            </w:r>
          </w:p>
        </w:tc>
        <w:tc>
          <w:tcPr>
            <w:tcW w:w="1701" w:type="dxa"/>
          </w:tcPr>
          <w:p w14:paraId="77FCA43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3233BBA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7FAB609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66EB2" w:rsidRPr="00EC30C2" w14:paraId="3515110A" w14:textId="77777777" w:rsidTr="00166EB2">
        <w:trPr>
          <w:cantSplit/>
          <w:trHeight w:val="1412"/>
        </w:trPr>
        <w:tc>
          <w:tcPr>
            <w:tcW w:w="709" w:type="dxa"/>
          </w:tcPr>
          <w:p w14:paraId="46074A0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14:paraId="20AF469C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7F348943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1D82D131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3EA0166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3260" w:type="dxa"/>
          </w:tcPr>
          <w:p w14:paraId="1E88197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3</w:t>
            </w:r>
          </w:p>
          <w:p w14:paraId="66462FA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Proiect de execuție (desene și deviz):</w:t>
            </w:r>
          </w:p>
          <w:p w14:paraId="2D9F7E8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5AC4C3FF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49A0032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1AA4B54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3BCAFF51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75B1ABC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2BCEBC28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66EB2" w:rsidRPr="00EC30C2" w14:paraId="6675C214" w14:textId="77777777" w:rsidTr="00166EB2">
        <w:trPr>
          <w:cantSplit/>
          <w:trHeight w:val="1593"/>
        </w:trPr>
        <w:tc>
          <w:tcPr>
            <w:tcW w:w="709" w:type="dxa"/>
          </w:tcPr>
          <w:p w14:paraId="043B838E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3260" w:type="dxa"/>
          </w:tcPr>
          <w:p w14:paraId="7A3286AB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n</w:t>
            </w:r>
          </w:p>
          <w:p w14:paraId="7F655523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:</w:t>
            </w:r>
          </w:p>
          <w:p w14:paraId="6D802C3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692CB6E8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7371D16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707B1E3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3E429D5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4631256E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14:paraId="4EA3604B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</w:p>
    <w:p w14:paraId="6CB1EDB7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00F988D5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000316E5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1191F58F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 ________________________________</w:t>
      </w:r>
    </w:p>
    <w:p w14:paraId="27862DED" w14:textId="77777777" w:rsidR="006D3F74" w:rsidRPr="00FF430B" w:rsidRDefault="006D3F74" w:rsidP="006D3F7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619CA8C1" w14:textId="77777777" w:rsidR="006D3F74" w:rsidRPr="00FF430B" w:rsidRDefault="006D3F74" w:rsidP="006D3F7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1E8E009C" w14:textId="77777777" w:rsidR="006D3F74" w:rsidRDefault="006D3F74" w:rsidP="00BA7FF4">
      <w:pPr>
        <w:jc w:val="right"/>
        <w:rPr>
          <w:b/>
          <w:bCs/>
          <w:i/>
          <w:iCs/>
          <w:noProof w:val="0"/>
        </w:rPr>
      </w:pPr>
    </w:p>
    <w:p w14:paraId="6EF544B2" w14:textId="77777777" w:rsidR="006D3F74" w:rsidRDefault="006D3F74" w:rsidP="00BA7FF4">
      <w:pPr>
        <w:jc w:val="right"/>
        <w:rPr>
          <w:b/>
          <w:bCs/>
          <w:i/>
          <w:iCs/>
          <w:noProof w:val="0"/>
        </w:rPr>
      </w:pPr>
    </w:p>
    <w:p w14:paraId="5A875F9D" w14:textId="77777777" w:rsidR="006D3F74" w:rsidRDefault="006D3F74" w:rsidP="00BA7FF4">
      <w:pPr>
        <w:jc w:val="right"/>
        <w:rPr>
          <w:b/>
          <w:bCs/>
          <w:i/>
          <w:iCs/>
          <w:noProof w:val="0"/>
        </w:rPr>
      </w:pPr>
    </w:p>
    <w:p w14:paraId="4E09D19E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5237C15D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4A7F909F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53761A83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32E25032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07E34268" w14:textId="60C9A596" w:rsidR="00BA7FF4" w:rsidRPr="001B44CC" w:rsidRDefault="00BA7FF4" w:rsidP="00BA7FF4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lastRenderedPageBreak/>
        <w:t>Anexa nr.</w:t>
      </w:r>
      <w:r w:rsidR="00FF430B" w:rsidRPr="001B44CC">
        <w:rPr>
          <w:b/>
          <w:bCs/>
          <w:i/>
          <w:iCs/>
          <w:noProof w:val="0"/>
        </w:rPr>
        <w:t xml:space="preserve"> </w:t>
      </w:r>
      <w:r w:rsidRPr="001B44CC">
        <w:rPr>
          <w:b/>
          <w:bCs/>
          <w:i/>
          <w:iCs/>
          <w:noProof w:val="0"/>
        </w:rPr>
        <w:t>1</w:t>
      </w:r>
      <w:r w:rsidR="00BE49DD" w:rsidRPr="001B44CC">
        <w:rPr>
          <w:b/>
          <w:bCs/>
          <w:i/>
          <w:iCs/>
          <w:noProof w:val="0"/>
        </w:rPr>
        <w:t>2</w:t>
      </w:r>
    </w:p>
    <w:bookmarkEnd w:id="2"/>
    <w:p w14:paraId="3B7761C6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6DEEB667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13F9A5F4" w14:textId="77777777" w:rsidR="002242A0" w:rsidRPr="001B44CC" w:rsidRDefault="002242A0" w:rsidP="00773FE9">
      <w:pPr>
        <w:rPr>
          <w:rFonts w:eastAsia="PMingLiU"/>
          <w:b/>
          <w:lang w:eastAsia="zh-CN"/>
        </w:rPr>
      </w:pPr>
    </w:p>
    <w:p w14:paraId="4E59627A" w14:textId="77777777" w:rsidR="003A4533" w:rsidRPr="001B44CC" w:rsidRDefault="003A4533" w:rsidP="001C4B7C">
      <w:pPr>
        <w:pStyle w:val="a8"/>
        <w:tabs>
          <w:tab w:val="left" w:pos="567"/>
        </w:tabs>
        <w:spacing w:line="360" w:lineRule="auto"/>
        <w:jc w:val="both"/>
        <w:rPr>
          <w:b/>
          <w:i/>
          <w:iCs/>
          <w:color w:val="2E74B5" w:themeColor="accent1" w:themeShade="BF"/>
          <w:sz w:val="28"/>
          <w:szCs w:val="28"/>
        </w:rPr>
      </w:pPr>
    </w:p>
    <w:p w14:paraId="7C537151" w14:textId="284A883D" w:rsidR="001C4B7C" w:rsidRPr="001B44CC" w:rsidRDefault="001C4B7C" w:rsidP="001C4B7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  <w:r w:rsidRPr="001B44CC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74AD786A" w14:textId="77777777" w:rsidR="001C4B7C" w:rsidRPr="001B44CC" w:rsidRDefault="001C4B7C" w:rsidP="002242A0">
      <w:pPr>
        <w:jc w:val="center"/>
        <w:rPr>
          <w:rFonts w:eastAsia="PMingLiU"/>
          <w:b/>
          <w:sz w:val="28"/>
          <w:szCs w:val="28"/>
          <w:lang w:eastAsia="zh-CN"/>
        </w:rPr>
      </w:pPr>
    </w:p>
    <w:p w14:paraId="6B603916" w14:textId="6204FEBD" w:rsidR="00980A78" w:rsidRPr="001B44CC" w:rsidRDefault="00A227F2" w:rsidP="002242A0">
      <w:pPr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1B44CC">
        <w:rPr>
          <w:rFonts w:eastAsia="PMingLiU"/>
          <w:b/>
          <w:sz w:val="28"/>
          <w:szCs w:val="28"/>
          <w:lang w:eastAsia="zh-CN"/>
        </w:rPr>
        <w:t>DECLARAȚIE</w:t>
      </w:r>
    </w:p>
    <w:p w14:paraId="657AEAB7" w14:textId="77777777" w:rsidR="00A50D0A" w:rsidRPr="001B44CC" w:rsidRDefault="00A227F2">
      <w:pPr>
        <w:pStyle w:val="a8"/>
        <w:tabs>
          <w:tab w:val="left" w:pos="567"/>
        </w:tabs>
        <w:jc w:val="center"/>
        <w:rPr>
          <w:b/>
        </w:rPr>
      </w:pPr>
      <w:r w:rsidRPr="001B44CC">
        <w:rPr>
          <w:b/>
        </w:rPr>
        <w:t>privind experienţa similară</w:t>
      </w:r>
    </w:p>
    <w:p w14:paraId="378B53B6" w14:textId="77777777" w:rsidR="00FB2FFC" w:rsidRPr="001B44CC" w:rsidRDefault="00FB2FFC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77172FCD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1. Denumirea şi obiectul contractului______________________________________________</w:t>
      </w:r>
    </w:p>
    <w:p w14:paraId="4F91BEA3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2. Numărul şi data contractului___________________________________________________</w:t>
      </w:r>
    </w:p>
    <w:p w14:paraId="254B5419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3. Denumirea/numele beneficiarului_______________________________________________</w:t>
      </w:r>
    </w:p>
    <w:p w14:paraId="55E6179A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4. Adresa beneficiarului_________________________________________________________</w:t>
      </w:r>
    </w:p>
    <w:p w14:paraId="77244496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5. Ţara______________________________________________________________________</w:t>
      </w:r>
    </w:p>
    <w:p w14:paraId="45681FEF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6. Calitatea în care a participat la îndeplinirea contractului______________________________</w:t>
      </w:r>
    </w:p>
    <w:p w14:paraId="469DEDF6" w14:textId="77777777" w:rsidR="00AA1372" w:rsidRPr="001B44CC" w:rsidRDefault="00A227F2" w:rsidP="00773FE9">
      <w:pPr>
        <w:pStyle w:val="a8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(se notează opţiunea corespunzătoare)</w:t>
      </w:r>
    </w:p>
    <w:p w14:paraId="33BEE3EA" w14:textId="77777777" w:rsidR="00AA1372" w:rsidRPr="001B44CC" w:rsidRDefault="00A227F2" w:rsidP="00EF3D50">
      <w:pPr>
        <w:pStyle w:val="a8"/>
        <w:numPr>
          <w:ilvl w:val="0"/>
          <w:numId w:val="6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antreprenorul sau antreprenorul general (lider de asociaţie)</w:t>
      </w:r>
    </w:p>
    <w:p w14:paraId="3D3A50EA" w14:textId="77777777" w:rsidR="00AA1372" w:rsidRPr="001B44CC" w:rsidRDefault="00A227F2" w:rsidP="00EF3D50">
      <w:pPr>
        <w:pStyle w:val="a8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antreprenor asociat</w:t>
      </w:r>
    </w:p>
    <w:p w14:paraId="013EF0BC" w14:textId="77777777" w:rsidR="00AA1372" w:rsidRPr="001B44CC" w:rsidRDefault="00A227F2" w:rsidP="00EF3D50">
      <w:pPr>
        <w:pStyle w:val="a8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subantreprenor</w:t>
      </w:r>
    </w:p>
    <w:p w14:paraId="66A619F6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7.  Valoarea contractului</w:t>
      </w: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  <w:t xml:space="preserve">exprimată în moneda      </w:t>
      </w:r>
      <w:r w:rsidRPr="001B44CC">
        <w:rPr>
          <w:rFonts w:ascii="Times New Roman" w:hAnsi="Times New Roman"/>
          <w:szCs w:val="24"/>
        </w:rPr>
        <w:tab/>
        <w:t xml:space="preserve">     exprimată</w:t>
      </w:r>
    </w:p>
    <w:p w14:paraId="0D3EDF05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                                                            în care s-a                       </w:t>
      </w:r>
      <w:r w:rsidRPr="001B44CC">
        <w:rPr>
          <w:rFonts w:ascii="Times New Roman" w:hAnsi="Times New Roman"/>
          <w:szCs w:val="24"/>
        </w:rPr>
        <w:tab/>
        <w:t xml:space="preserve">     în echivalent</w:t>
      </w:r>
    </w:p>
    <w:p w14:paraId="3FFE69EE" w14:textId="77777777" w:rsidR="00AA1372" w:rsidRPr="001B44CC" w:rsidRDefault="00A227F2" w:rsidP="002242A0">
      <w:pPr>
        <w:pStyle w:val="a8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încheiat contractul     </w:t>
      </w:r>
      <w:r w:rsidRPr="001B44CC">
        <w:rPr>
          <w:rFonts w:ascii="Times New Roman" w:hAnsi="Times New Roman"/>
          <w:szCs w:val="24"/>
        </w:rPr>
        <w:tab/>
        <w:t>dolari SUA</w:t>
      </w:r>
    </w:p>
    <w:p w14:paraId="1E32A242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a) iniţială</w:t>
      </w:r>
      <w:r w:rsidR="0019071C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(la data semnării contractului )    ______________</w:t>
      </w:r>
      <w:r w:rsidR="0019071C" w:rsidRPr="001B44CC">
        <w:rPr>
          <w:rFonts w:ascii="Times New Roman" w:hAnsi="Times New Roman"/>
          <w:szCs w:val="24"/>
        </w:rPr>
        <w:t xml:space="preserve">___ </w:t>
      </w:r>
      <w:r w:rsidR="0019071C" w:rsidRPr="001B44CC">
        <w:rPr>
          <w:rFonts w:ascii="Times New Roman" w:hAnsi="Times New Roman"/>
          <w:szCs w:val="24"/>
        </w:rPr>
        <w:tab/>
        <w:t xml:space="preserve">        __________________</w:t>
      </w:r>
    </w:p>
    <w:p w14:paraId="17878CCE" w14:textId="77777777" w:rsidR="00AA1372" w:rsidRPr="001B44CC" w:rsidRDefault="00A227F2" w:rsidP="0019071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b) finală</w:t>
      </w:r>
      <w:r w:rsidR="0019071C" w:rsidRPr="001B44CC">
        <w:rPr>
          <w:rFonts w:ascii="Times New Roman" w:hAnsi="Times New Roman"/>
          <w:szCs w:val="24"/>
        </w:rPr>
        <w:t xml:space="preserve"> </w:t>
      </w:r>
      <w:r w:rsidRPr="001B44CC">
        <w:t>(la data  finalizării c</w:t>
      </w:r>
      <w:r w:rsidR="0019071C" w:rsidRPr="001B44CC">
        <w:t>ontractului) __________________</w:t>
      </w:r>
      <w:r w:rsidR="0019071C" w:rsidRPr="001B44CC">
        <w:tab/>
        <w:t xml:space="preserve">    ____________________</w:t>
      </w:r>
    </w:p>
    <w:p w14:paraId="4631719C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8. Dacă au fost litigii privind îndeplinirea contractului, natura acestora şi modul lor de soluţionare:___________________________________________________________________</w:t>
      </w:r>
    </w:p>
    <w:p w14:paraId="71E03F0B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9. Perioada de executare a lucrării (luni)</w:t>
      </w:r>
    </w:p>
    <w:p w14:paraId="42DF6CE0" w14:textId="77777777" w:rsidR="006C34D7" w:rsidRPr="001B44CC" w:rsidRDefault="00A227F2" w:rsidP="002F556B">
      <w:pPr>
        <w:pStyle w:val="a8"/>
        <w:numPr>
          <w:ilvl w:val="0"/>
          <w:numId w:val="4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contractată_______________________________________________________________</w:t>
      </w:r>
    </w:p>
    <w:p w14:paraId="1060AC2A" w14:textId="77777777" w:rsidR="00AA1372" w:rsidRPr="001B44CC" w:rsidRDefault="00A227F2" w:rsidP="00773FE9">
      <w:pPr>
        <w:pStyle w:val="a8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b) efectiv realizată ____________________________________________________________</w:t>
      </w:r>
    </w:p>
    <w:p w14:paraId="67B9721D" w14:textId="1B6CA083" w:rsidR="00AA1372" w:rsidRPr="001B44CC" w:rsidRDefault="00A227F2" w:rsidP="00F24A96">
      <w:pPr>
        <w:pStyle w:val="a8"/>
        <w:tabs>
          <w:tab w:val="left" w:pos="567"/>
          <w:tab w:val="left" w:pos="1080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c) motivul de decalare a termenului contractat (dacă este cazul), care va fi susţinut pe bază de acte adiţionale încheiate cu</w:t>
      </w:r>
      <w:r w:rsidR="00DF4DCF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beneficiarul_______________________________________________</w:t>
      </w:r>
    </w:p>
    <w:p w14:paraId="505BBED7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10. Numărul şi data procesului-verbal de recepţie la terminarea lucrărilor _________________</w:t>
      </w:r>
    </w:p>
    <w:p w14:paraId="6AB5250E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11. Principalele remedieri şi completări înscrise în procesul-verbal de recepţie_____________</w:t>
      </w:r>
    </w:p>
    <w:p w14:paraId="425B79F4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____________________________________________________________________________</w:t>
      </w:r>
    </w:p>
    <w:p w14:paraId="4A6266BF" w14:textId="458F0982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12. Alte aspecte relevante prin care ofertantul îşi</w:t>
      </w:r>
      <w:r w:rsidR="00DF4DCF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susţine</w:t>
      </w:r>
      <w:r w:rsidR="00DF4DCF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14:paraId="3C0C96D0" w14:textId="77777777" w:rsidR="0019071C" w:rsidRPr="001B44CC" w:rsidRDefault="0019071C" w:rsidP="00773FE9">
      <w:pPr>
        <w:rPr>
          <w:rFonts w:eastAsia="MS Mincho"/>
          <w:lang w:eastAsia="zh-CN"/>
        </w:rPr>
      </w:pPr>
    </w:p>
    <w:p w14:paraId="4A0272D8" w14:textId="77777777" w:rsidR="00AA1372" w:rsidRPr="001B44CC" w:rsidRDefault="00A227F2" w:rsidP="00773FE9">
      <w:pPr>
        <w:rPr>
          <w:rFonts w:eastAsia="MS Mincho"/>
          <w:lang w:eastAsia="zh-CN"/>
        </w:rPr>
      </w:pPr>
      <w:r w:rsidRPr="001B44CC">
        <w:rPr>
          <w:rFonts w:eastAsia="MS Mincho"/>
          <w:lang w:eastAsia="zh-CN"/>
        </w:rPr>
        <w:t>Data completării:______________________</w:t>
      </w:r>
    </w:p>
    <w:p w14:paraId="5AFC94AB" w14:textId="77777777" w:rsidR="00AA1372" w:rsidRPr="001B44CC" w:rsidRDefault="00A227F2" w:rsidP="00773FE9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Semnat: _____________________________</w:t>
      </w:r>
    </w:p>
    <w:p w14:paraId="26E059E9" w14:textId="77777777" w:rsidR="00AA1372" w:rsidRPr="001B44CC" w:rsidRDefault="00A227F2" w:rsidP="00773FE9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Nume: ______________________________</w:t>
      </w:r>
    </w:p>
    <w:p w14:paraId="07E607CE" w14:textId="77777777" w:rsidR="00AA1372" w:rsidRPr="001B44CC" w:rsidRDefault="00A227F2" w:rsidP="00773FE9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 xml:space="preserve">Funcţia </w:t>
      </w:r>
      <w:r w:rsidR="00590C16" w:rsidRPr="001B44CC">
        <w:rPr>
          <w:rFonts w:eastAsia="PMingLiU"/>
          <w:lang w:eastAsia="zh-CN"/>
        </w:rPr>
        <w:t>în cadrul întreprinderii</w:t>
      </w:r>
      <w:r w:rsidRPr="001B44CC">
        <w:rPr>
          <w:rFonts w:eastAsia="PMingLiU"/>
          <w:lang w:eastAsia="zh-CN"/>
        </w:rPr>
        <w:t>: ____________________________</w:t>
      </w:r>
    </w:p>
    <w:p w14:paraId="1EC61A3E" w14:textId="43D7BAF8" w:rsidR="00AA1372" w:rsidRPr="001B44CC" w:rsidRDefault="00A227F2" w:rsidP="00773FE9">
      <w:pPr>
        <w:jc w:val="both"/>
        <w:rPr>
          <w:rFonts w:eastAsia="PMingLiU"/>
          <w:b/>
          <w:lang w:eastAsia="zh-CN"/>
        </w:rPr>
      </w:pPr>
      <w:r w:rsidRPr="001B44CC">
        <w:rPr>
          <w:rFonts w:eastAsia="PMingLiU"/>
          <w:lang w:eastAsia="zh-CN"/>
        </w:rPr>
        <w:t xml:space="preserve">Denumirea </w:t>
      </w:r>
      <w:r w:rsidR="001B1E45" w:rsidRPr="001B44CC">
        <w:rPr>
          <w:rFonts w:eastAsia="PMingLiU"/>
          <w:lang w:eastAsia="zh-CN"/>
        </w:rPr>
        <w:t>întreprinderii</w:t>
      </w:r>
      <w:r w:rsidRPr="001B44CC">
        <w:rPr>
          <w:rFonts w:eastAsia="PMingLiU"/>
          <w:lang w:eastAsia="zh-CN"/>
        </w:rPr>
        <w:t>: __________________________</w:t>
      </w:r>
    </w:p>
    <w:p w14:paraId="30E97D0A" w14:textId="77777777" w:rsidR="009A7C84" w:rsidRPr="001B44CC" w:rsidRDefault="009A7C84" w:rsidP="009A7C84">
      <w:pPr>
        <w:spacing w:after="200" w:line="276" w:lineRule="auto"/>
        <w:rPr>
          <w:rFonts w:eastAsia="PMingLiU"/>
          <w:lang w:eastAsia="zh-CN"/>
        </w:rPr>
      </w:pPr>
      <w:bookmarkStart w:id="3" w:name="_Toc449692109"/>
    </w:p>
    <w:p w14:paraId="086EAB2C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18A975DA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693A1EB9" w14:textId="5623C5C0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513E54D0" w14:textId="4B6EEF09" w:rsidR="00BA7FF4" w:rsidRPr="001B44CC" w:rsidRDefault="00BA7FF4" w:rsidP="00BA7FF4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lastRenderedPageBreak/>
        <w:t>Anexa nr.</w:t>
      </w:r>
      <w:r w:rsidR="00FF430B" w:rsidRPr="001B44CC">
        <w:rPr>
          <w:b/>
          <w:bCs/>
          <w:i/>
          <w:iCs/>
          <w:noProof w:val="0"/>
        </w:rPr>
        <w:t xml:space="preserve"> </w:t>
      </w:r>
      <w:r w:rsidR="00BE49DD" w:rsidRPr="001B44CC">
        <w:rPr>
          <w:b/>
          <w:bCs/>
          <w:i/>
          <w:iCs/>
          <w:noProof w:val="0"/>
        </w:rPr>
        <w:t>1</w:t>
      </w:r>
      <w:r w:rsidR="00EF4276" w:rsidRPr="001B44CC">
        <w:rPr>
          <w:b/>
          <w:bCs/>
          <w:i/>
          <w:iCs/>
          <w:noProof w:val="0"/>
        </w:rPr>
        <w:t>3</w:t>
      </w:r>
    </w:p>
    <w:p w14:paraId="56D9E077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7F852731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60D6F9A9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3234C587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bookmarkEnd w:id="3"/>
    <w:p w14:paraId="5532EA7A" w14:textId="77777777" w:rsidR="001C4B7C" w:rsidRPr="001B44CC" w:rsidRDefault="001C4B7C" w:rsidP="001C4B7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  <w:r w:rsidRPr="001B44CC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D8A9806" w14:textId="77777777" w:rsidR="00B14173" w:rsidRPr="001B44CC" w:rsidRDefault="00B14173" w:rsidP="009A7C84">
      <w:pPr>
        <w:jc w:val="center"/>
        <w:rPr>
          <w:b/>
        </w:rPr>
      </w:pPr>
    </w:p>
    <w:p w14:paraId="38F6D8B3" w14:textId="77777777" w:rsidR="002B5DEF" w:rsidRPr="001B44CC" w:rsidRDefault="00A227F2" w:rsidP="009A7C84">
      <w:pPr>
        <w:pStyle w:val="a8"/>
        <w:tabs>
          <w:tab w:val="left" w:pos="567"/>
        </w:tabs>
        <w:jc w:val="center"/>
        <w:rPr>
          <w:rFonts w:ascii="Times New Roman" w:eastAsia="PMingLiU" w:hAnsi="Times New Roman"/>
          <w:b/>
          <w:sz w:val="28"/>
          <w:szCs w:val="28"/>
          <w:lang w:eastAsia="zh-CN"/>
        </w:rPr>
      </w:pPr>
      <w:r w:rsidRPr="001B44CC">
        <w:rPr>
          <w:rFonts w:ascii="Times New Roman" w:eastAsia="PMingLiU" w:hAnsi="Times New Roman"/>
          <w:b/>
          <w:sz w:val="28"/>
          <w:szCs w:val="28"/>
          <w:lang w:eastAsia="zh-CN"/>
        </w:rPr>
        <w:t xml:space="preserve">DECLARAȚIE </w:t>
      </w:r>
    </w:p>
    <w:p w14:paraId="70E41F8B" w14:textId="77777777" w:rsidR="00AA1372" w:rsidRPr="001B44CC" w:rsidRDefault="00A227F2" w:rsidP="009A7C84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1B44CC">
        <w:rPr>
          <w:rFonts w:ascii="Times New Roman" w:eastAsia="PMingLiU" w:hAnsi="Times New Roman"/>
          <w:b/>
          <w:szCs w:val="24"/>
          <w:lang w:eastAsia="zh-CN"/>
        </w:rPr>
        <w:t xml:space="preserve">privind </w:t>
      </w:r>
      <w:r w:rsidRPr="001B44CC">
        <w:rPr>
          <w:rFonts w:ascii="Times New Roman" w:hAnsi="Times New Roman"/>
          <w:b/>
          <w:szCs w:val="24"/>
        </w:rPr>
        <w:t>lista principalelor lucrări executate în ultimul an de activitate</w:t>
      </w:r>
    </w:p>
    <w:p w14:paraId="7A9B1380" w14:textId="77777777" w:rsidR="00AA1372" w:rsidRPr="001B44CC" w:rsidRDefault="00AA1372" w:rsidP="009A7C84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559"/>
        <w:gridCol w:w="1956"/>
        <w:gridCol w:w="1276"/>
        <w:gridCol w:w="1276"/>
        <w:gridCol w:w="1417"/>
      </w:tblGrid>
      <w:tr w:rsidR="00AA1372" w:rsidRPr="001B44CC" w14:paraId="5339C6EB" w14:textId="77777777" w:rsidTr="001C4B7C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480705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Nr</w:t>
            </w:r>
          </w:p>
          <w:p w14:paraId="2842057D" w14:textId="77777777" w:rsidR="0022237A" w:rsidRPr="001B44CC" w:rsidRDefault="00A227F2" w:rsidP="00196AB4">
            <w:pPr>
              <w:jc w:val="center"/>
              <w:rPr>
                <w:b/>
                <w:bCs/>
                <w:lang w:eastAsia="zh-CN"/>
              </w:rPr>
            </w:pPr>
            <w:r w:rsidRPr="001B44CC"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D94882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Obiect</w:t>
            </w:r>
            <w:r w:rsidR="00F460DA" w:rsidRPr="001B44CC">
              <w:rPr>
                <w:b/>
                <w:bCs/>
              </w:rPr>
              <w:t>ul</w:t>
            </w:r>
            <w:r w:rsidRPr="001B44CC">
              <w:rPr>
                <w:b/>
                <w:bCs/>
              </w:rPr>
              <w:t xml:space="preserve"> contract</w:t>
            </w:r>
            <w:r w:rsidR="00F460DA" w:rsidRPr="001B44CC">
              <w:rPr>
                <w:b/>
                <w:bCs/>
              </w:rPr>
              <w:t>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AE90D" w14:textId="77777777" w:rsidR="001C4B7C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Denumirea/</w:t>
            </w:r>
          </w:p>
          <w:p w14:paraId="46E472DF" w14:textId="77777777" w:rsidR="001C4B7C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nume</w:t>
            </w:r>
            <w:r w:rsidR="00F460DA" w:rsidRPr="001B44CC">
              <w:rPr>
                <w:b/>
                <w:bCs/>
              </w:rPr>
              <w:t>le</w:t>
            </w:r>
            <w:r w:rsidRPr="001B44CC">
              <w:rPr>
                <w:b/>
                <w:bCs/>
              </w:rPr>
              <w:t xml:space="preserve"> beneficiar</w:t>
            </w:r>
            <w:r w:rsidR="00F460DA" w:rsidRPr="001B44CC">
              <w:rPr>
                <w:b/>
                <w:bCs/>
              </w:rPr>
              <w:t>u</w:t>
            </w:r>
          </w:p>
          <w:p w14:paraId="35BF4A44" w14:textId="7DEB4C8B" w:rsidR="00AA1372" w:rsidRPr="001B44CC" w:rsidRDefault="00F460DA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lui</w:t>
            </w:r>
            <w:r w:rsidR="00A227F2" w:rsidRPr="001B44CC">
              <w:rPr>
                <w:b/>
                <w:bCs/>
              </w:rPr>
              <w:t>/Adresa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0DE89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Calitatea antreprenorului</w:t>
            </w:r>
            <w:r w:rsidRPr="001B44CC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44BB89" w14:textId="77777777" w:rsidR="001C4B7C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Preţ</w:t>
            </w:r>
            <w:r w:rsidR="00F460DA" w:rsidRPr="001B44CC">
              <w:rPr>
                <w:b/>
                <w:bCs/>
              </w:rPr>
              <w:t>ul</w:t>
            </w:r>
            <w:r w:rsidRPr="001B44CC">
              <w:rPr>
                <w:b/>
                <w:bCs/>
              </w:rPr>
              <w:t xml:space="preserve"> contract</w:t>
            </w:r>
            <w:r w:rsidR="00F460DA" w:rsidRPr="001B44CC">
              <w:rPr>
                <w:b/>
                <w:bCs/>
              </w:rPr>
              <w:t>u</w:t>
            </w:r>
          </w:p>
          <w:p w14:paraId="7EB5DA59" w14:textId="57DD5CFA" w:rsidR="00AA1372" w:rsidRPr="001B44CC" w:rsidRDefault="00F460DA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lui</w:t>
            </w:r>
            <w:r w:rsidR="00A227F2" w:rsidRPr="001B44CC">
              <w:rPr>
                <w:b/>
                <w:bCs/>
              </w:rPr>
              <w:t xml:space="preserve">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68B75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0DC8C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Numărul şi data procesului-verbal de recepţie la terminarea lucrărilor</w:t>
            </w:r>
          </w:p>
        </w:tc>
      </w:tr>
      <w:tr w:rsidR="00AA1372" w:rsidRPr="001B44CC" w14:paraId="114D7E39" w14:textId="77777777" w:rsidTr="001C4B7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F9F6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25557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D7ED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87976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87FF4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68B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949B5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</w:tr>
      <w:tr w:rsidR="00AA1372" w:rsidRPr="001B44CC" w14:paraId="239F2508" w14:textId="77777777" w:rsidTr="001C4B7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FF89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B18C3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1E38F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39BF3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27932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02451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E1742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</w:tr>
      <w:tr w:rsidR="00AA1372" w:rsidRPr="001B44CC" w14:paraId="04D908EA" w14:textId="77777777" w:rsidTr="001C4B7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6685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5C227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10BC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CC97A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A043E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19DD5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0D005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</w:tr>
    </w:tbl>
    <w:p w14:paraId="1537BC39" w14:textId="77777777" w:rsidR="00AB1EC3" w:rsidRPr="001B44CC" w:rsidRDefault="00AB1EC3" w:rsidP="009A7C84">
      <w:pPr>
        <w:jc w:val="both"/>
      </w:pPr>
    </w:p>
    <w:p w14:paraId="163C8790" w14:textId="77777777" w:rsidR="00AA1372" w:rsidRPr="001B44CC" w:rsidRDefault="00A227F2" w:rsidP="009A7C84">
      <w:pPr>
        <w:jc w:val="both"/>
      </w:pPr>
      <w:r w:rsidRPr="001B44CC">
        <w:rPr>
          <w:rStyle w:val="af8"/>
        </w:rPr>
        <w:t>*</w:t>
      </w:r>
      <w:r w:rsidRPr="001B44CC">
        <w:t xml:space="preserve"> Se precizează calitatea în care a participat la îndeplinirea contractului, care poate fi de: contractant unic sau lider de asociaţie; contractant asociat; subcontractant.</w:t>
      </w:r>
    </w:p>
    <w:p w14:paraId="2B296346" w14:textId="77777777" w:rsidR="00AB1EC3" w:rsidRPr="001B44CC" w:rsidRDefault="00AB1EC3" w:rsidP="00196AB4">
      <w:pPr>
        <w:jc w:val="both"/>
        <w:rPr>
          <w:rFonts w:eastAsia="PMingLiU"/>
          <w:lang w:eastAsia="zh-CN"/>
        </w:rPr>
      </w:pPr>
    </w:p>
    <w:p w14:paraId="6DD2449A" w14:textId="7777777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Semnat: ________________________________________</w:t>
      </w:r>
    </w:p>
    <w:p w14:paraId="369EAF6C" w14:textId="7777777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Nume: _________________________________________</w:t>
      </w:r>
    </w:p>
    <w:p w14:paraId="00BC963C" w14:textId="7777777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 xml:space="preserve">Funcţia </w:t>
      </w:r>
      <w:r w:rsidR="00590C16" w:rsidRPr="001B44CC">
        <w:rPr>
          <w:rFonts w:eastAsia="PMingLiU"/>
          <w:lang w:eastAsia="zh-CN"/>
        </w:rPr>
        <w:t>în cadrul întreprinderii</w:t>
      </w:r>
      <w:r w:rsidRPr="001B44CC">
        <w:rPr>
          <w:rFonts w:eastAsia="PMingLiU"/>
          <w:lang w:eastAsia="zh-CN"/>
        </w:rPr>
        <w:t>: ___________________________</w:t>
      </w:r>
    </w:p>
    <w:p w14:paraId="5DDC20A9" w14:textId="2EB6E78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 xml:space="preserve">Denumirea </w:t>
      </w:r>
      <w:r w:rsidR="001B1E45" w:rsidRPr="001B44CC">
        <w:rPr>
          <w:rFonts w:eastAsia="PMingLiU"/>
          <w:lang w:eastAsia="zh-CN"/>
        </w:rPr>
        <w:t>întreprinderii</w:t>
      </w:r>
      <w:r w:rsidRPr="001B44CC">
        <w:rPr>
          <w:rFonts w:eastAsia="PMingLiU"/>
          <w:lang w:eastAsia="zh-CN"/>
        </w:rPr>
        <w:t>: ________________________________</w:t>
      </w:r>
    </w:p>
    <w:p w14:paraId="60DDDB52" w14:textId="77777777" w:rsidR="00284ED0" w:rsidRPr="001B44CC" w:rsidRDefault="00284ED0" w:rsidP="00284ED0">
      <w:pPr>
        <w:spacing w:after="200" w:line="276" w:lineRule="auto"/>
        <w:rPr>
          <w:rFonts w:eastAsia="PMingLiU"/>
          <w:lang w:eastAsia="zh-CN"/>
        </w:rPr>
      </w:pPr>
      <w:bookmarkStart w:id="4" w:name="_Toc449692110"/>
    </w:p>
    <w:p w14:paraId="3A33BB9F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DB18CA3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F6D4D2A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361927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96FBF4A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F0A56B8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E5424D6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539E1EF9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35F56CF8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0A1092F3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58079E2E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002B7B00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52DBED02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256F4A1B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30D4FBD5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747E8F4C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255B6CF9" w14:textId="77777777" w:rsidR="00CA0DF5" w:rsidRDefault="00CA0DF5" w:rsidP="00CA0DF5">
      <w:pPr>
        <w:jc w:val="right"/>
        <w:rPr>
          <w:b/>
          <w:bCs/>
          <w:i/>
          <w:iCs/>
          <w:noProof w:val="0"/>
        </w:rPr>
      </w:pPr>
    </w:p>
    <w:p w14:paraId="1E948772" w14:textId="77777777" w:rsidR="001F113D" w:rsidRDefault="001F113D" w:rsidP="00CA0DF5">
      <w:pPr>
        <w:jc w:val="right"/>
        <w:rPr>
          <w:b/>
          <w:bCs/>
          <w:i/>
          <w:iCs/>
          <w:noProof w:val="0"/>
        </w:rPr>
      </w:pPr>
    </w:p>
    <w:p w14:paraId="34584A64" w14:textId="77777777" w:rsidR="001F113D" w:rsidRPr="001B44CC" w:rsidRDefault="001F113D" w:rsidP="00CA0DF5">
      <w:pPr>
        <w:jc w:val="right"/>
        <w:rPr>
          <w:b/>
          <w:bCs/>
          <w:i/>
          <w:iCs/>
          <w:noProof w:val="0"/>
        </w:rPr>
      </w:pPr>
    </w:p>
    <w:p w14:paraId="52BB89B1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2AFF6877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1781C63B" w14:textId="4FE27435" w:rsidR="00CA0DF5" w:rsidRPr="001B44CC" w:rsidRDefault="00CA0DF5" w:rsidP="00CA0DF5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lastRenderedPageBreak/>
        <w:t>Anexa nr. 15</w:t>
      </w:r>
    </w:p>
    <w:p w14:paraId="689E94EE" w14:textId="77777777" w:rsidR="00CA0DF5" w:rsidRPr="001B44CC" w:rsidRDefault="00CA0DF5" w:rsidP="00CA0DF5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26C463F3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573B33EC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  <w:lang w:eastAsia="ru-RU"/>
        </w:rPr>
      </w:pPr>
    </w:p>
    <w:p w14:paraId="1543CBFD" w14:textId="77777777" w:rsidR="00CA0DF5" w:rsidRPr="001B44CC" w:rsidRDefault="00CA0DF5" w:rsidP="00CA0DF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  <w:r w:rsidRPr="001B44CC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64F567EC" w14:textId="77777777" w:rsidR="00CA0DF5" w:rsidRPr="001B44CC" w:rsidRDefault="00CA0DF5" w:rsidP="00CA0DF5">
      <w:pPr>
        <w:jc w:val="right"/>
        <w:rPr>
          <w:noProof w:val="0"/>
        </w:rPr>
      </w:pPr>
    </w:p>
    <w:p w14:paraId="35A0BFB9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72E7E0C3" w14:textId="77777777" w:rsidR="00CA0DF5" w:rsidRPr="001B44CC" w:rsidRDefault="00CA0DF5" w:rsidP="00CA0DF5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44A6A0C3" w14:textId="77777777" w:rsidR="00CA0DF5" w:rsidRPr="001B44CC" w:rsidRDefault="00CA0DF5" w:rsidP="00CA0DF5">
      <w:pPr>
        <w:ind w:firstLine="709"/>
        <w:jc w:val="center"/>
        <w:rPr>
          <w:rFonts w:eastAsia="PMingLiU"/>
          <w:b/>
          <w:lang w:eastAsia="zh-CN"/>
        </w:rPr>
      </w:pPr>
      <w:r w:rsidRPr="001B44CC">
        <w:rPr>
          <w:rFonts w:eastAsia="PMingLiU"/>
          <w:b/>
          <w:lang w:eastAsia="zh-CN"/>
        </w:rPr>
        <w:t>DECLARAŢIE</w:t>
      </w:r>
    </w:p>
    <w:p w14:paraId="47721F7F" w14:textId="77777777" w:rsidR="00CA0DF5" w:rsidRPr="001B44CC" w:rsidRDefault="00CA0DF5" w:rsidP="00CA0DF5">
      <w:pPr>
        <w:ind w:firstLine="709"/>
        <w:jc w:val="center"/>
        <w:rPr>
          <w:rFonts w:eastAsia="PMingLiU"/>
          <w:b/>
          <w:lang w:eastAsia="zh-CN"/>
        </w:rPr>
      </w:pPr>
      <w:r w:rsidRPr="001B44CC">
        <w:rPr>
          <w:rFonts w:eastAsia="PMingLiU"/>
          <w:b/>
          <w:lang w:eastAsia="zh-CN"/>
        </w:rPr>
        <w:t>privind personalul de specialitate propus pentru implementarea contractului</w:t>
      </w:r>
    </w:p>
    <w:p w14:paraId="002F2FFF" w14:textId="77777777" w:rsidR="00CA0DF5" w:rsidRPr="001B44CC" w:rsidRDefault="00CA0DF5" w:rsidP="00CA0DF5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884"/>
        <w:gridCol w:w="1953"/>
        <w:gridCol w:w="1992"/>
        <w:gridCol w:w="1709"/>
      </w:tblGrid>
      <w:tr w:rsidR="00CA0DF5" w:rsidRPr="001B44CC" w14:paraId="280AE7CF" w14:textId="77777777" w:rsidTr="00256506">
        <w:trPr>
          <w:cantSplit/>
          <w:trHeight w:val="1942"/>
        </w:trPr>
        <w:tc>
          <w:tcPr>
            <w:tcW w:w="273" w:type="pct"/>
            <w:shd w:val="clear" w:color="auto" w:fill="D9D9D9" w:themeFill="background1" w:themeFillShade="D9"/>
            <w:vAlign w:val="center"/>
          </w:tcPr>
          <w:p w14:paraId="2D50E97C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419F518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Nr.</w:t>
            </w:r>
          </w:p>
          <w:p w14:paraId="42DC60AD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d/o</w:t>
            </w:r>
          </w:p>
        </w:tc>
        <w:tc>
          <w:tcPr>
            <w:tcW w:w="727" w:type="pct"/>
            <w:shd w:val="clear" w:color="auto" w:fill="D9D9D9" w:themeFill="background1" w:themeFillShade="D9"/>
            <w:vAlign w:val="center"/>
          </w:tcPr>
          <w:p w14:paraId="1B75A737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0B9C9EB5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Funcţia</w:t>
            </w:r>
          </w:p>
        </w:tc>
        <w:tc>
          <w:tcPr>
            <w:tcW w:w="1000" w:type="pct"/>
            <w:shd w:val="clear" w:color="auto" w:fill="D9D9D9" w:themeFill="background1" w:themeFillShade="D9"/>
            <w:vAlign w:val="center"/>
          </w:tcPr>
          <w:p w14:paraId="1281424D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03D92E76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shd w:val="clear" w:color="auto" w:fill="D9D9D9" w:themeFill="background1" w:themeFillShade="D9"/>
            <w:vAlign w:val="center"/>
          </w:tcPr>
          <w:p w14:paraId="3DD817F8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shd w:val="clear" w:color="auto" w:fill="D9D9D9" w:themeFill="background1" w:themeFillShade="D9"/>
            <w:vAlign w:val="center"/>
          </w:tcPr>
          <w:p w14:paraId="261C5A4A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Numărul şi denumirea lucrărilor similare executate în calitate de conducător</w:t>
            </w:r>
          </w:p>
        </w:tc>
        <w:tc>
          <w:tcPr>
            <w:tcW w:w="908" w:type="pct"/>
            <w:shd w:val="clear" w:color="auto" w:fill="D9D9D9" w:themeFill="background1" w:themeFillShade="D9"/>
            <w:vAlign w:val="center"/>
          </w:tcPr>
          <w:p w14:paraId="28C09084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Numărul certificatului de atestare</w:t>
            </w:r>
          </w:p>
          <w:p w14:paraId="7E74E44D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și data eliberării</w:t>
            </w:r>
          </w:p>
          <w:p w14:paraId="656761B2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A1BD017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CA0DF5" w:rsidRPr="001B44CC" w14:paraId="66D2495F" w14:textId="77777777" w:rsidTr="002A582A">
        <w:trPr>
          <w:cantSplit/>
          <w:trHeight w:val="320"/>
        </w:trPr>
        <w:tc>
          <w:tcPr>
            <w:tcW w:w="273" w:type="pct"/>
          </w:tcPr>
          <w:p w14:paraId="456BC7CA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52DC772F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6ED52801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026C97B7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1B0509F2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2B5B40D1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5</w:t>
            </w:r>
          </w:p>
        </w:tc>
      </w:tr>
      <w:tr w:rsidR="00CA0DF5" w:rsidRPr="001B44CC" w14:paraId="6CA5C4FB" w14:textId="77777777" w:rsidTr="002A582A">
        <w:trPr>
          <w:cantSplit/>
          <w:trHeight w:val="140"/>
        </w:trPr>
        <w:tc>
          <w:tcPr>
            <w:tcW w:w="273" w:type="pct"/>
          </w:tcPr>
          <w:p w14:paraId="2C55AB3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6D9701F3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Arhitect-șef</w:t>
            </w:r>
          </w:p>
        </w:tc>
        <w:tc>
          <w:tcPr>
            <w:tcW w:w="1000" w:type="pct"/>
          </w:tcPr>
          <w:p w14:paraId="5532A95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397FF6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92E9346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1AD4B162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39598380" w14:textId="77777777" w:rsidTr="002A582A">
        <w:trPr>
          <w:cantSplit/>
          <w:trHeight w:val="140"/>
        </w:trPr>
        <w:tc>
          <w:tcPr>
            <w:tcW w:w="273" w:type="pct"/>
          </w:tcPr>
          <w:p w14:paraId="2E82BCDB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6893F825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Inginer-șef</w:t>
            </w:r>
          </w:p>
        </w:tc>
        <w:tc>
          <w:tcPr>
            <w:tcW w:w="1000" w:type="pct"/>
          </w:tcPr>
          <w:p w14:paraId="0FA39470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1823CD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C65E29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BB3BCA8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10142DCC" w14:textId="77777777" w:rsidTr="002A582A">
        <w:trPr>
          <w:cantSplit/>
          <w:trHeight w:val="140"/>
        </w:trPr>
        <w:tc>
          <w:tcPr>
            <w:tcW w:w="273" w:type="pct"/>
          </w:tcPr>
          <w:p w14:paraId="3A1692C0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F08B402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Diriginţi de şantier</w:t>
            </w:r>
          </w:p>
        </w:tc>
        <w:tc>
          <w:tcPr>
            <w:tcW w:w="1000" w:type="pct"/>
          </w:tcPr>
          <w:p w14:paraId="5BEE658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3BAAE3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BBB0FB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257744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09C54A27" w14:textId="77777777" w:rsidTr="002A582A">
        <w:trPr>
          <w:cantSplit/>
          <w:trHeight w:val="140"/>
        </w:trPr>
        <w:tc>
          <w:tcPr>
            <w:tcW w:w="273" w:type="pct"/>
          </w:tcPr>
          <w:p w14:paraId="712D9D7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DFE941A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Maiştri</w:t>
            </w:r>
          </w:p>
        </w:tc>
        <w:tc>
          <w:tcPr>
            <w:tcW w:w="1000" w:type="pct"/>
          </w:tcPr>
          <w:p w14:paraId="2A849A5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C22B16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9FDCC63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896BC5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16BFDC5B" w14:textId="77777777" w:rsidTr="002A582A">
        <w:trPr>
          <w:cantSplit/>
          <w:trHeight w:val="1270"/>
        </w:trPr>
        <w:tc>
          <w:tcPr>
            <w:tcW w:w="273" w:type="pct"/>
          </w:tcPr>
          <w:p w14:paraId="70BA7223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3BB99CDB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Specialişti</w:t>
            </w:r>
          </w:p>
          <w:p w14:paraId="5AC34603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……………</w:t>
            </w:r>
          </w:p>
          <w:p w14:paraId="1061D3BC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……………</w:t>
            </w:r>
          </w:p>
          <w:p w14:paraId="14048354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…………….</w:t>
            </w:r>
          </w:p>
        </w:tc>
        <w:tc>
          <w:tcPr>
            <w:tcW w:w="1000" w:type="pct"/>
          </w:tcPr>
          <w:p w14:paraId="0C2EF18E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7FF5855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  <w:bookmarkStart w:id="5" w:name="_GoBack"/>
            <w:bookmarkEnd w:id="5"/>
          </w:p>
        </w:tc>
        <w:tc>
          <w:tcPr>
            <w:tcW w:w="1056" w:type="pct"/>
          </w:tcPr>
          <w:p w14:paraId="090A242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65194D8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59755E42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</w:p>
    <w:p w14:paraId="06ADE398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Semnat: _________________________________________</w:t>
      </w:r>
    </w:p>
    <w:p w14:paraId="5800FAFC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Nume: __________________________________________</w:t>
      </w:r>
    </w:p>
    <w:p w14:paraId="38A97B4D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Funcţia în cadrul întreprinderii: ____________________________</w:t>
      </w:r>
    </w:p>
    <w:p w14:paraId="5A84A297" w14:textId="36320BD5" w:rsidR="00406D0E" w:rsidRPr="001B44CC" w:rsidRDefault="00CA0DF5" w:rsidP="00256506">
      <w:pPr>
        <w:jc w:val="both"/>
        <w:rPr>
          <w:noProof w:val="0"/>
        </w:rPr>
      </w:pPr>
      <w:r w:rsidRPr="001B44CC">
        <w:rPr>
          <w:rFonts w:eastAsia="PMingLiU"/>
          <w:lang w:eastAsia="zh-CN"/>
        </w:rPr>
        <w:t>Denumirea întreprinderii: ________________________________</w:t>
      </w:r>
      <w:bookmarkEnd w:id="4"/>
    </w:p>
    <w:sectPr w:rsidR="00406D0E" w:rsidRPr="001B44CC" w:rsidSect="00343964">
      <w:footerReference w:type="default" r:id="rId8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DF6F7" w14:textId="77777777" w:rsidR="009571C5" w:rsidRDefault="009571C5" w:rsidP="00A20ACF">
      <w:r>
        <w:separator/>
      </w:r>
    </w:p>
  </w:endnote>
  <w:endnote w:type="continuationSeparator" w:id="0">
    <w:p w14:paraId="58D0E6D0" w14:textId="77777777" w:rsidR="009571C5" w:rsidRDefault="009571C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030F5558" w:rsidR="0081328C" w:rsidRDefault="0081328C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3BCF">
          <w:t>7</w:t>
        </w:r>
        <w:r>
          <w:fldChar w:fldCharType="end"/>
        </w:r>
      </w:p>
    </w:sdtContent>
  </w:sdt>
  <w:p w14:paraId="075618FA" w14:textId="77777777" w:rsidR="0081328C" w:rsidRDefault="0081328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76029" w14:textId="77777777" w:rsidR="009571C5" w:rsidRDefault="009571C5" w:rsidP="00A20ACF">
      <w:r>
        <w:separator/>
      </w:r>
    </w:p>
  </w:footnote>
  <w:footnote w:type="continuationSeparator" w:id="0">
    <w:p w14:paraId="4FF0FA11" w14:textId="77777777" w:rsidR="009571C5" w:rsidRDefault="009571C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5630CA"/>
    <w:multiLevelType w:val="hybridMultilevel"/>
    <w:tmpl w:val="7E40E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CD5183"/>
    <w:multiLevelType w:val="hybridMultilevel"/>
    <w:tmpl w:val="1CD6A9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7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8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502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150ECD"/>
    <w:multiLevelType w:val="hybridMultilevel"/>
    <w:tmpl w:val="2E722DA6"/>
    <w:lvl w:ilvl="0" w:tplc="B938338C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1221E04"/>
    <w:multiLevelType w:val="hybridMultilevel"/>
    <w:tmpl w:val="9030E6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19"/>
  </w:num>
  <w:num w:numId="5">
    <w:abstractNumId w:val="10"/>
  </w:num>
  <w:num w:numId="6">
    <w:abstractNumId w:val="6"/>
  </w:num>
  <w:num w:numId="7">
    <w:abstractNumId w:val="18"/>
  </w:num>
  <w:num w:numId="8">
    <w:abstractNumId w:val="8"/>
  </w:num>
  <w:num w:numId="9">
    <w:abstractNumId w:val="14"/>
  </w:num>
  <w:num w:numId="10">
    <w:abstractNumId w:val="15"/>
  </w:num>
  <w:num w:numId="11">
    <w:abstractNumId w:val="26"/>
  </w:num>
  <w:num w:numId="12">
    <w:abstractNumId w:val="17"/>
  </w:num>
  <w:num w:numId="13">
    <w:abstractNumId w:val="5"/>
  </w:num>
  <w:num w:numId="14">
    <w:abstractNumId w:val="16"/>
  </w:num>
  <w:num w:numId="15">
    <w:abstractNumId w:val="21"/>
  </w:num>
  <w:num w:numId="16">
    <w:abstractNumId w:val="13"/>
  </w:num>
  <w:num w:numId="17">
    <w:abstractNumId w:val="3"/>
  </w:num>
  <w:num w:numId="18">
    <w:abstractNumId w:val="0"/>
  </w:num>
  <w:num w:numId="19">
    <w:abstractNumId w:val="2"/>
  </w:num>
  <w:num w:numId="20">
    <w:abstractNumId w:val="4"/>
  </w:num>
  <w:num w:numId="21">
    <w:abstractNumId w:val="1"/>
  </w:num>
  <w:num w:numId="22">
    <w:abstractNumId w:val="25"/>
  </w:num>
  <w:num w:numId="23">
    <w:abstractNumId w:val="27"/>
  </w:num>
  <w:num w:numId="24">
    <w:abstractNumId w:val="22"/>
  </w:num>
  <w:num w:numId="25">
    <w:abstractNumId w:val="7"/>
  </w:num>
  <w:num w:numId="26">
    <w:abstractNumId w:val="9"/>
  </w:num>
  <w:num w:numId="27">
    <w:abstractNumId w:val="12"/>
  </w:num>
  <w:num w:numId="28">
    <w:abstractNumId w:val="23"/>
  </w:num>
  <w:num w:numId="29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0FCA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366D0"/>
    <w:rsid w:val="00040E78"/>
    <w:rsid w:val="00040EA0"/>
    <w:rsid w:val="0004670D"/>
    <w:rsid w:val="00046CEA"/>
    <w:rsid w:val="00050E70"/>
    <w:rsid w:val="000512DD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456F"/>
    <w:rsid w:val="00080063"/>
    <w:rsid w:val="0008191D"/>
    <w:rsid w:val="000849A8"/>
    <w:rsid w:val="000858FA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3418"/>
    <w:rsid w:val="000A63ED"/>
    <w:rsid w:val="000A7988"/>
    <w:rsid w:val="000A7A90"/>
    <w:rsid w:val="000B2369"/>
    <w:rsid w:val="000B379D"/>
    <w:rsid w:val="000B479C"/>
    <w:rsid w:val="000B56B6"/>
    <w:rsid w:val="000B5D92"/>
    <w:rsid w:val="000B70AD"/>
    <w:rsid w:val="000B73EB"/>
    <w:rsid w:val="000C00CF"/>
    <w:rsid w:val="000C1921"/>
    <w:rsid w:val="000C1F66"/>
    <w:rsid w:val="000C20E0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03ED"/>
    <w:rsid w:val="000E0D8E"/>
    <w:rsid w:val="000E3E29"/>
    <w:rsid w:val="000E4231"/>
    <w:rsid w:val="000E4AEA"/>
    <w:rsid w:val="000E4D7D"/>
    <w:rsid w:val="000E518B"/>
    <w:rsid w:val="000E53CE"/>
    <w:rsid w:val="000F13FE"/>
    <w:rsid w:val="000F36A9"/>
    <w:rsid w:val="000F4492"/>
    <w:rsid w:val="000F52DC"/>
    <w:rsid w:val="000F5924"/>
    <w:rsid w:val="000F5A5D"/>
    <w:rsid w:val="000F650B"/>
    <w:rsid w:val="000F6CDC"/>
    <w:rsid w:val="000F7FA0"/>
    <w:rsid w:val="00101CBC"/>
    <w:rsid w:val="00102581"/>
    <w:rsid w:val="00102FB5"/>
    <w:rsid w:val="001034CC"/>
    <w:rsid w:val="00103B7C"/>
    <w:rsid w:val="00104432"/>
    <w:rsid w:val="00104A00"/>
    <w:rsid w:val="00106AE6"/>
    <w:rsid w:val="0011134B"/>
    <w:rsid w:val="00111546"/>
    <w:rsid w:val="001121C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A8"/>
    <w:rsid w:val="001223E6"/>
    <w:rsid w:val="001225E0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66EB2"/>
    <w:rsid w:val="001701DE"/>
    <w:rsid w:val="001704FB"/>
    <w:rsid w:val="001710E7"/>
    <w:rsid w:val="001718AE"/>
    <w:rsid w:val="00174C61"/>
    <w:rsid w:val="00174E5F"/>
    <w:rsid w:val="001763CD"/>
    <w:rsid w:val="0017664F"/>
    <w:rsid w:val="00176906"/>
    <w:rsid w:val="00177A21"/>
    <w:rsid w:val="00183358"/>
    <w:rsid w:val="00183D79"/>
    <w:rsid w:val="0018415A"/>
    <w:rsid w:val="00185148"/>
    <w:rsid w:val="001856BA"/>
    <w:rsid w:val="001866CB"/>
    <w:rsid w:val="00186C4B"/>
    <w:rsid w:val="001873A6"/>
    <w:rsid w:val="0019071C"/>
    <w:rsid w:val="00192278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44CC"/>
    <w:rsid w:val="001B51BA"/>
    <w:rsid w:val="001B630A"/>
    <w:rsid w:val="001C03B0"/>
    <w:rsid w:val="001C32E9"/>
    <w:rsid w:val="001C3DC4"/>
    <w:rsid w:val="001C439F"/>
    <w:rsid w:val="001C4B7C"/>
    <w:rsid w:val="001C4B99"/>
    <w:rsid w:val="001C4DFD"/>
    <w:rsid w:val="001C5A47"/>
    <w:rsid w:val="001C6D83"/>
    <w:rsid w:val="001D0242"/>
    <w:rsid w:val="001D0651"/>
    <w:rsid w:val="001D1893"/>
    <w:rsid w:val="001D3039"/>
    <w:rsid w:val="001D3A53"/>
    <w:rsid w:val="001D5966"/>
    <w:rsid w:val="001D5BBA"/>
    <w:rsid w:val="001D5C6D"/>
    <w:rsid w:val="001D7219"/>
    <w:rsid w:val="001E29F8"/>
    <w:rsid w:val="001E49A4"/>
    <w:rsid w:val="001E7956"/>
    <w:rsid w:val="001F113D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147"/>
    <w:rsid w:val="00211C74"/>
    <w:rsid w:val="00215AC6"/>
    <w:rsid w:val="00216025"/>
    <w:rsid w:val="00220775"/>
    <w:rsid w:val="002217B0"/>
    <w:rsid w:val="00221F19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4C1"/>
    <w:rsid w:val="00231831"/>
    <w:rsid w:val="00232D6D"/>
    <w:rsid w:val="00233538"/>
    <w:rsid w:val="00233954"/>
    <w:rsid w:val="00234775"/>
    <w:rsid w:val="00234A81"/>
    <w:rsid w:val="002359F7"/>
    <w:rsid w:val="00236F50"/>
    <w:rsid w:val="00237DF1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506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09B"/>
    <w:rsid w:val="00271282"/>
    <w:rsid w:val="002722CC"/>
    <w:rsid w:val="002739A1"/>
    <w:rsid w:val="00275944"/>
    <w:rsid w:val="00275D82"/>
    <w:rsid w:val="002767DE"/>
    <w:rsid w:val="00276D0B"/>
    <w:rsid w:val="00277E37"/>
    <w:rsid w:val="0028109E"/>
    <w:rsid w:val="00281BEA"/>
    <w:rsid w:val="0028251A"/>
    <w:rsid w:val="002828B9"/>
    <w:rsid w:val="002832B5"/>
    <w:rsid w:val="00283820"/>
    <w:rsid w:val="002849C9"/>
    <w:rsid w:val="00284ED0"/>
    <w:rsid w:val="002854C7"/>
    <w:rsid w:val="00285D55"/>
    <w:rsid w:val="00286387"/>
    <w:rsid w:val="00286D13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582A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B28"/>
    <w:rsid w:val="002D6E71"/>
    <w:rsid w:val="002D7857"/>
    <w:rsid w:val="002E1640"/>
    <w:rsid w:val="002E20CD"/>
    <w:rsid w:val="002E2DB5"/>
    <w:rsid w:val="002E3BCF"/>
    <w:rsid w:val="002E3D41"/>
    <w:rsid w:val="002E48BE"/>
    <w:rsid w:val="002E4970"/>
    <w:rsid w:val="002E5B20"/>
    <w:rsid w:val="002E6BB0"/>
    <w:rsid w:val="002E7992"/>
    <w:rsid w:val="002F03AE"/>
    <w:rsid w:val="002F03E2"/>
    <w:rsid w:val="002F0B6E"/>
    <w:rsid w:val="002F2F8D"/>
    <w:rsid w:val="002F556B"/>
    <w:rsid w:val="002F638E"/>
    <w:rsid w:val="002F6A1E"/>
    <w:rsid w:val="00302287"/>
    <w:rsid w:val="00303301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624"/>
    <w:rsid w:val="003317BE"/>
    <w:rsid w:val="00332F8E"/>
    <w:rsid w:val="00335033"/>
    <w:rsid w:val="00341210"/>
    <w:rsid w:val="00341514"/>
    <w:rsid w:val="00341C8C"/>
    <w:rsid w:val="003427FE"/>
    <w:rsid w:val="0034315B"/>
    <w:rsid w:val="00343964"/>
    <w:rsid w:val="003465DA"/>
    <w:rsid w:val="00350122"/>
    <w:rsid w:val="003506C9"/>
    <w:rsid w:val="0035258F"/>
    <w:rsid w:val="00352B05"/>
    <w:rsid w:val="003534BD"/>
    <w:rsid w:val="00355100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2FBC"/>
    <w:rsid w:val="003731FD"/>
    <w:rsid w:val="00373336"/>
    <w:rsid w:val="00373AF9"/>
    <w:rsid w:val="0037760B"/>
    <w:rsid w:val="00377CE0"/>
    <w:rsid w:val="0038163C"/>
    <w:rsid w:val="00381EF2"/>
    <w:rsid w:val="0038237B"/>
    <w:rsid w:val="0038240D"/>
    <w:rsid w:val="0038275D"/>
    <w:rsid w:val="00382AC4"/>
    <w:rsid w:val="00384C2A"/>
    <w:rsid w:val="003854DB"/>
    <w:rsid w:val="00385891"/>
    <w:rsid w:val="00385C85"/>
    <w:rsid w:val="00387023"/>
    <w:rsid w:val="00387171"/>
    <w:rsid w:val="00387620"/>
    <w:rsid w:val="00393AC1"/>
    <w:rsid w:val="003943B8"/>
    <w:rsid w:val="00394DC7"/>
    <w:rsid w:val="003961E7"/>
    <w:rsid w:val="00396A4B"/>
    <w:rsid w:val="003A0008"/>
    <w:rsid w:val="003A1BFC"/>
    <w:rsid w:val="003A212D"/>
    <w:rsid w:val="003A2643"/>
    <w:rsid w:val="003A27E4"/>
    <w:rsid w:val="003A40C2"/>
    <w:rsid w:val="003A4181"/>
    <w:rsid w:val="003A4533"/>
    <w:rsid w:val="003A4B17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833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D0E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07B2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6BE7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1FF5"/>
    <w:rsid w:val="00464994"/>
    <w:rsid w:val="00464A19"/>
    <w:rsid w:val="00467A64"/>
    <w:rsid w:val="004702B5"/>
    <w:rsid w:val="00472DA3"/>
    <w:rsid w:val="00476C6E"/>
    <w:rsid w:val="0047776F"/>
    <w:rsid w:val="00477FD2"/>
    <w:rsid w:val="00482E77"/>
    <w:rsid w:val="00483C4C"/>
    <w:rsid w:val="00484113"/>
    <w:rsid w:val="004856C0"/>
    <w:rsid w:val="00491A8B"/>
    <w:rsid w:val="00493B2A"/>
    <w:rsid w:val="004967CB"/>
    <w:rsid w:val="00496AFA"/>
    <w:rsid w:val="00496DB1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5185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4C70"/>
    <w:rsid w:val="004F5D02"/>
    <w:rsid w:val="004F61B3"/>
    <w:rsid w:val="004F6F22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296E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4759B"/>
    <w:rsid w:val="005515D6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50B8"/>
    <w:rsid w:val="00567156"/>
    <w:rsid w:val="00570670"/>
    <w:rsid w:val="005706A9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0197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734"/>
    <w:rsid w:val="005C3D95"/>
    <w:rsid w:val="005C6BF4"/>
    <w:rsid w:val="005C7076"/>
    <w:rsid w:val="005C7A97"/>
    <w:rsid w:val="005D0C3F"/>
    <w:rsid w:val="005D3D45"/>
    <w:rsid w:val="005D44CE"/>
    <w:rsid w:val="005D4523"/>
    <w:rsid w:val="005D4B79"/>
    <w:rsid w:val="005D4BD0"/>
    <w:rsid w:val="005D5589"/>
    <w:rsid w:val="005D5702"/>
    <w:rsid w:val="005D5FE4"/>
    <w:rsid w:val="005D672E"/>
    <w:rsid w:val="005D708F"/>
    <w:rsid w:val="005E0DA9"/>
    <w:rsid w:val="005E1BB7"/>
    <w:rsid w:val="005E252C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794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102"/>
    <w:rsid w:val="00625FC5"/>
    <w:rsid w:val="00627939"/>
    <w:rsid w:val="00627CE2"/>
    <w:rsid w:val="00627D01"/>
    <w:rsid w:val="00631A2C"/>
    <w:rsid w:val="00632D64"/>
    <w:rsid w:val="0063316E"/>
    <w:rsid w:val="00633782"/>
    <w:rsid w:val="00634A31"/>
    <w:rsid w:val="00634DB7"/>
    <w:rsid w:val="0063773E"/>
    <w:rsid w:val="00641038"/>
    <w:rsid w:val="006419E0"/>
    <w:rsid w:val="00642B91"/>
    <w:rsid w:val="00643113"/>
    <w:rsid w:val="0064384B"/>
    <w:rsid w:val="00643A6E"/>
    <w:rsid w:val="006442C1"/>
    <w:rsid w:val="00647E26"/>
    <w:rsid w:val="0065033C"/>
    <w:rsid w:val="006504AB"/>
    <w:rsid w:val="00650958"/>
    <w:rsid w:val="00650E1C"/>
    <w:rsid w:val="00650E33"/>
    <w:rsid w:val="006514A0"/>
    <w:rsid w:val="00651EB9"/>
    <w:rsid w:val="006526E7"/>
    <w:rsid w:val="006537B3"/>
    <w:rsid w:val="00653E70"/>
    <w:rsid w:val="00657833"/>
    <w:rsid w:val="00661941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846"/>
    <w:rsid w:val="00696992"/>
    <w:rsid w:val="006A0B61"/>
    <w:rsid w:val="006A13D0"/>
    <w:rsid w:val="006A1B4F"/>
    <w:rsid w:val="006A3ED1"/>
    <w:rsid w:val="006A459C"/>
    <w:rsid w:val="006A4F83"/>
    <w:rsid w:val="006A5054"/>
    <w:rsid w:val="006A6FDA"/>
    <w:rsid w:val="006A7C1C"/>
    <w:rsid w:val="006A7DEC"/>
    <w:rsid w:val="006B014B"/>
    <w:rsid w:val="006B05C7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60E2"/>
    <w:rsid w:val="006C7008"/>
    <w:rsid w:val="006C7F79"/>
    <w:rsid w:val="006D10BA"/>
    <w:rsid w:val="006D18BA"/>
    <w:rsid w:val="006D20F4"/>
    <w:rsid w:val="006D2A20"/>
    <w:rsid w:val="006D3F74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0CE"/>
    <w:rsid w:val="006E45E3"/>
    <w:rsid w:val="006E4C6C"/>
    <w:rsid w:val="006E53E1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327F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4956"/>
    <w:rsid w:val="007252D3"/>
    <w:rsid w:val="0072565E"/>
    <w:rsid w:val="0072621E"/>
    <w:rsid w:val="007316BD"/>
    <w:rsid w:val="00731FBF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A7E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0EF9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4997"/>
    <w:rsid w:val="008050A6"/>
    <w:rsid w:val="00805514"/>
    <w:rsid w:val="00805531"/>
    <w:rsid w:val="008056B7"/>
    <w:rsid w:val="0080642E"/>
    <w:rsid w:val="00806E2B"/>
    <w:rsid w:val="00811CD9"/>
    <w:rsid w:val="00812A22"/>
    <w:rsid w:val="0081328C"/>
    <w:rsid w:val="0081429B"/>
    <w:rsid w:val="00816026"/>
    <w:rsid w:val="00817031"/>
    <w:rsid w:val="00817E55"/>
    <w:rsid w:val="008202F4"/>
    <w:rsid w:val="00821779"/>
    <w:rsid w:val="008223C1"/>
    <w:rsid w:val="008260DA"/>
    <w:rsid w:val="0082679F"/>
    <w:rsid w:val="0083019C"/>
    <w:rsid w:val="00830428"/>
    <w:rsid w:val="0083431F"/>
    <w:rsid w:val="00835D86"/>
    <w:rsid w:val="00836999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2714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223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20BF"/>
    <w:rsid w:val="008B330F"/>
    <w:rsid w:val="008B3387"/>
    <w:rsid w:val="008B43AE"/>
    <w:rsid w:val="008B5DA7"/>
    <w:rsid w:val="008B7CBD"/>
    <w:rsid w:val="008C0290"/>
    <w:rsid w:val="008C182E"/>
    <w:rsid w:val="008C1AE2"/>
    <w:rsid w:val="008C32C0"/>
    <w:rsid w:val="008D1439"/>
    <w:rsid w:val="008D1815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48C"/>
    <w:rsid w:val="008F467E"/>
    <w:rsid w:val="008F57D7"/>
    <w:rsid w:val="008F5C61"/>
    <w:rsid w:val="008F5E7D"/>
    <w:rsid w:val="008F7A97"/>
    <w:rsid w:val="00900A76"/>
    <w:rsid w:val="00905255"/>
    <w:rsid w:val="00905325"/>
    <w:rsid w:val="009056E5"/>
    <w:rsid w:val="00905A43"/>
    <w:rsid w:val="00905E0C"/>
    <w:rsid w:val="00907166"/>
    <w:rsid w:val="0091097A"/>
    <w:rsid w:val="00911A3B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13F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571C5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7D1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AD3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B39"/>
    <w:rsid w:val="009B5D91"/>
    <w:rsid w:val="009C0E02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0FE6"/>
    <w:rsid w:val="009D14A7"/>
    <w:rsid w:val="009D2368"/>
    <w:rsid w:val="009D2EDE"/>
    <w:rsid w:val="009D3792"/>
    <w:rsid w:val="009D5213"/>
    <w:rsid w:val="009D5E99"/>
    <w:rsid w:val="009D62FF"/>
    <w:rsid w:val="009D665E"/>
    <w:rsid w:val="009E05C3"/>
    <w:rsid w:val="009E0F3F"/>
    <w:rsid w:val="009E1D2A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2521"/>
    <w:rsid w:val="009F3CEA"/>
    <w:rsid w:val="009F5BE7"/>
    <w:rsid w:val="009F6B02"/>
    <w:rsid w:val="009F6CFB"/>
    <w:rsid w:val="009F7ECD"/>
    <w:rsid w:val="00A00B75"/>
    <w:rsid w:val="00A01179"/>
    <w:rsid w:val="00A01A87"/>
    <w:rsid w:val="00A04EF6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3374"/>
    <w:rsid w:val="00A25697"/>
    <w:rsid w:val="00A25985"/>
    <w:rsid w:val="00A26B23"/>
    <w:rsid w:val="00A27B5D"/>
    <w:rsid w:val="00A3016B"/>
    <w:rsid w:val="00A30B00"/>
    <w:rsid w:val="00A3296C"/>
    <w:rsid w:val="00A33F25"/>
    <w:rsid w:val="00A36526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527"/>
    <w:rsid w:val="00A55E28"/>
    <w:rsid w:val="00A56DD7"/>
    <w:rsid w:val="00A56E57"/>
    <w:rsid w:val="00A57290"/>
    <w:rsid w:val="00A60292"/>
    <w:rsid w:val="00A605FC"/>
    <w:rsid w:val="00A60BDD"/>
    <w:rsid w:val="00A61C31"/>
    <w:rsid w:val="00A63E1C"/>
    <w:rsid w:val="00A66664"/>
    <w:rsid w:val="00A6700A"/>
    <w:rsid w:val="00A67C9F"/>
    <w:rsid w:val="00A67EEF"/>
    <w:rsid w:val="00A72406"/>
    <w:rsid w:val="00A75527"/>
    <w:rsid w:val="00A75BAB"/>
    <w:rsid w:val="00A7633B"/>
    <w:rsid w:val="00A763EB"/>
    <w:rsid w:val="00A76B48"/>
    <w:rsid w:val="00A770B0"/>
    <w:rsid w:val="00A773B5"/>
    <w:rsid w:val="00A77463"/>
    <w:rsid w:val="00A77C4F"/>
    <w:rsid w:val="00A80088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04DA"/>
    <w:rsid w:val="00AA1251"/>
    <w:rsid w:val="00AA1372"/>
    <w:rsid w:val="00AA3E12"/>
    <w:rsid w:val="00AA4C46"/>
    <w:rsid w:val="00AA633F"/>
    <w:rsid w:val="00AA698F"/>
    <w:rsid w:val="00AA712F"/>
    <w:rsid w:val="00AA7567"/>
    <w:rsid w:val="00AA7637"/>
    <w:rsid w:val="00AA7E9A"/>
    <w:rsid w:val="00AB12D2"/>
    <w:rsid w:val="00AB1EC3"/>
    <w:rsid w:val="00AB6768"/>
    <w:rsid w:val="00AB7AE2"/>
    <w:rsid w:val="00AC11A5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C25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A1D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034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2072"/>
    <w:rsid w:val="00B65C93"/>
    <w:rsid w:val="00B663FE"/>
    <w:rsid w:val="00B67953"/>
    <w:rsid w:val="00B710D6"/>
    <w:rsid w:val="00B720FE"/>
    <w:rsid w:val="00B73406"/>
    <w:rsid w:val="00B73964"/>
    <w:rsid w:val="00B75A38"/>
    <w:rsid w:val="00B75FBF"/>
    <w:rsid w:val="00B7686D"/>
    <w:rsid w:val="00B76D90"/>
    <w:rsid w:val="00B77248"/>
    <w:rsid w:val="00B777DC"/>
    <w:rsid w:val="00B77F2B"/>
    <w:rsid w:val="00B81043"/>
    <w:rsid w:val="00B8147B"/>
    <w:rsid w:val="00B8384B"/>
    <w:rsid w:val="00B90005"/>
    <w:rsid w:val="00B90D94"/>
    <w:rsid w:val="00B91A34"/>
    <w:rsid w:val="00B927F6"/>
    <w:rsid w:val="00B92E67"/>
    <w:rsid w:val="00B92FD0"/>
    <w:rsid w:val="00B93561"/>
    <w:rsid w:val="00B93DBE"/>
    <w:rsid w:val="00B94D54"/>
    <w:rsid w:val="00B96242"/>
    <w:rsid w:val="00B963D0"/>
    <w:rsid w:val="00B96792"/>
    <w:rsid w:val="00B96B36"/>
    <w:rsid w:val="00BA1A8F"/>
    <w:rsid w:val="00BA1B0C"/>
    <w:rsid w:val="00BA2145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7EE"/>
    <w:rsid w:val="00BC7216"/>
    <w:rsid w:val="00BC7CBC"/>
    <w:rsid w:val="00BD12C3"/>
    <w:rsid w:val="00BD1516"/>
    <w:rsid w:val="00BD363A"/>
    <w:rsid w:val="00BD36A5"/>
    <w:rsid w:val="00BD463A"/>
    <w:rsid w:val="00BD6E7B"/>
    <w:rsid w:val="00BD7FD5"/>
    <w:rsid w:val="00BE18E7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BF5D8D"/>
    <w:rsid w:val="00BF6428"/>
    <w:rsid w:val="00C00316"/>
    <w:rsid w:val="00C02DDF"/>
    <w:rsid w:val="00C02E10"/>
    <w:rsid w:val="00C055EE"/>
    <w:rsid w:val="00C06A3D"/>
    <w:rsid w:val="00C10538"/>
    <w:rsid w:val="00C10B7C"/>
    <w:rsid w:val="00C121F1"/>
    <w:rsid w:val="00C15205"/>
    <w:rsid w:val="00C15EB7"/>
    <w:rsid w:val="00C16E1E"/>
    <w:rsid w:val="00C17D27"/>
    <w:rsid w:val="00C20B19"/>
    <w:rsid w:val="00C20F59"/>
    <w:rsid w:val="00C21039"/>
    <w:rsid w:val="00C247FA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3D2A"/>
    <w:rsid w:val="00C44B96"/>
    <w:rsid w:val="00C45975"/>
    <w:rsid w:val="00C459CA"/>
    <w:rsid w:val="00C46268"/>
    <w:rsid w:val="00C47818"/>
    <w:rsid w:val="00C50A6A"/>
    <w:rsid w:val="00C537A6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2A"/>
    <w:rsid w:val="00C711A2"/>
    <w:rsid w:val="00C73C1C"/>
    <w:rsid w:val="00C73F9D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2D5"/>
    <w:rsid w:val="00C84982"/>
    <w:rsid w:val="00C84FEC"/>
    <w:rsid w:val="00C8663B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0DF5"/>
    <w:rsid w:val="00CA1E86"/>
    <w:rsid w:val="00CA23EA"/>
    <w:rsid w:val="00CA2D6F"/>
    <w:rsid w:val="00CA52CE"/>
    <w:rsid w:val="00CA55D4"/>
    <w:rsid w:val="00CA5AF4"/>
    <w:rsid w:val="00CA6004"/>
    <w:rsid w:val="00CA60CC"/>
    <w:rsid w:val="00CA7EF1"/>
    <w:rsid w:val="00CB0AEA"/>
    <w:rsid w:val="00CB0CC6"/>
    <w:rsid w:val="00CB0DDA"/>
    <w:rsid w:val="00CB287F"/>
    <w:rsid w:val="00CB392C"/>
    <w:rsid w:val="00CB4A20"/>
    <w:rsid w:val="00CB4E7E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27F0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6F57"/>
    <w:rsid w:val="00CF7F40"/>
    <w:rsid w:val="00D00466"/>
    <w:rsid w:val="00D012A2"/>
    <w:rsid w:val="00D01642"/>
    <w:rsid w:val="00D02623"/>
    <w:rsid w:val="00D0362D"/>
    <w:rsid w:val="00D03BCF"/>
    <w:rsid w:val="00D0567E"/>
    <w:rsid w:val="00D05A94"/>
    <w:rsid w:val="00D07C22"/>
    <w:rsid w:val="00D10AC2"/>
    <w:rsid w:val="00D11588"/>
    <w:rsid w:val="00D12FD7"/>
    <w:rsid w:val="00D137D0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276F0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AA0"/>
    <w:rsid w:val="00D553E7"/>
    <w:rsid w:val="00D55CC9"/>
    <w:rsid w:val="00D56452"/>
    <w:rsid w:val="00D60021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094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8C3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6675"/>
    <w:rsid w:val="00E171D4"/>
    <w:rsid w:val="00E17AFF"/>
    <w:rsid w:val="00E2154F"/>
    <w:rsid w:val="00E218E2"/>
    <w:rsid w:val="00E22576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0D6A"/>
    <w:rsid w:val="00E7180A"/>
    <w:rsid w:val="00E71F7B"/>
    <w:rsid w:val="00E73079"/>
    <w:rsid w:val="00E74EA8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1EFE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B6CBB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4612"/>
    <w:rsid w:val="00ED593B"/>
    <w:rsid w:val="00ED5AA4"/>
    <w:rsid w:val="00EE204E"/>
    <w:rsid w:val="00EE5B63"/>
    <w:rsid w:val="00EF08C9"/>
    <w:rsid w:val="00EF143F"/>
    <w:rsid w:val="00EF399F"/>
    <w:rsid w:val="00EF3B66"/>
    <w:rsid w:val="00EF3D50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294D"/>
    <w:rsid w:val="00F133B2"/>
    <w:rsid w:val="00F1442D"/>
    <w:rsid w:val="00F144A6"/>
    <w:rsid w:val="00F15AC8"/>
    <w:rsid w:val="00F168B1"/>
    <w:rsid w:val="00F168DC"/>
    <w:rsid w:val="00F21530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2E6"/>
    <w:rsid w:val="00F43C82"/>
    <w:rsid w:val="00F43D02"/>
    <w:rsid w:val="00F460DA"/>
    <w:rsid w:val="00F46C00"/>
    <w:rsid w:val="00F510BF"/>
    <w:rsid w:val="00F511C5"/>
    <w:rsid w:val="00F51413"/>
    <w:rsid w:val="00F5232B"/>
    <w:rsid w:val="00F52346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11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24D4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961E2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3E9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4E58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A45C77BC-EDAF-4958-AFEC-E27D75BE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858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696846"/>
    <w:pPr>
      <w:keepNext/>
      <w:jc w:val="right"/>
      <w:outlineLvl w:val="5"/>
    </w:pPr>
    <w:rPr>
      <w:b/>
      <w:bCs/>
      <w:i/>
      <w:iCs/>
      <w:noProof w:val="0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EF3D5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4F6F22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DefaultParagraphFont1">
    <w:name w:val="Default Paragraph Font1"/>
    <w:rsid w:val="009C0E02"/>
  </w:style>
  <w:style w:type="character" w:customStyle="1" w:styleId="aff3">
    <w:name w:val="Îñíîâíîé øðèôò"/>
    <w:rsid w:val="009C0E02"/>
  </w:style>
  <w:style w:type="paragraph" w:styleId="aff4">
    <w:name w:val="Title"/>
    <w:basedOn w:val="a0"/>
    <w:next w:val="a8"/>
    <w:link w:val="aff5"/>
    <w:qFormat/>
    <w:rsid w:val="009C0E02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noProof w:val="0"/>
      <w:sz w:val="28"/>
      <w:szCs w:val="28"/>
      <w:lang w:val="ru-RU" w:eastAsia="ru-RU" w:bidi="ru-RU"/>
    </w:rPr>
  </w:style>
  <w:style w:type="character" w:customStyle="1" w:styleId="aff5">
    <w:name w:val="Заголовок Знак"/>
    <w:basedOn w:val="a1"/>
    <w:link w:val="aff4"/>
    <w:rsid w:val="009C0E02"/>
    <w:rPr>
      <w:rFonts w:ascii="Arial" w:eastAsia="MS Mincho" w:hAnsi="Arial" w:cs="Tahoma"/>
      <w:sz w:val="28"/>
      <w:szCs w:val="28"/>
      <w:lang w:val="ru-RU" w:eastAsia="ru-RU" w:bidi="ru-RU"/>
    </w:rPr>
  </w:style>
  <w:style w:type="paragraph" w:styleId="aff6">
    <w:name w:val="List"/>
    <w:basedOn w:val="a8"/>
    <w:semiHidden/>
    <w:rsid w:val="009C0E02"/>
    <w:pPr>
      <w:widowControl w:val="0"/>
      <w:suppressAutoHyphens/>
      <w:autoSpaceDE w:val="0"/>
      <w:spacing w:after="120"/>
    </w:pPr>
    <w:rPr>
      <w:rFonts w:ascii="Times New Roman" w:hAnsi="Times New Roman" w:cs="Tahoma"/>
      <w:sz w:val="20"/>
      <w:lang w:val="ru-RU" w:eastAsia="ru-RU" w:bidi="ru-RU"/>
    </w:rPr>
  </w:style>
  <w:style w:type="paragraph" w:customStyle="1" w:styleId="12">
    <w:name w:val="Название1"/>
    <w:basedOn w:val="a0"/>
    <w:rsid w:val="009C0E02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noProof w:val="0"/>
      <w:lang w:val="ru-RU" w:eastAsia="ru-RU" w:bidi="ru-RU"/>
    </w:rPr>
  </w:style>
  <w:style w:type="paragraph" w:customStyle="1" w:styleId="13">
    <w:name w:val="Указатель1"/>
    <w:basedOn w:val="a0"/>
    <w:rsid w:val="009C0E02"/>
    <w:pPr>
      <w:widowControl w:val="0"/>
      <w:suppressLineNumbers/>
      <w:suppressAutoHyphens/>
      <w:autoSpaceDE w:val="0"/>
    </w:pPr>
    <w:rPr>
      <w:rFonts w:cs="Tahoma"/>
      <w:noProof w:val="0"/>
      <w:sz w:val="20"/>
      <w:szCs w:val="20"/>
      <w:lang w:val="ru-RU" w:eastAsia="ru-RU" w:bidi="ru-RU"/>
    </w:rPr>
  </w:style>
  <w:style w:type="paragraph" w:customStyle="1" w:styleId="aff7">
    <w:name w:val="Содержимое таблицы"/>
    <w:basedOn w:val="a0"/>
    <w:rsid w:val="009C0E02"/>
    <w:pPr>
      <w:widowControl w:val="0"/>
      <w:suppressLineNumbers/>
      <w:suppressAutoHyphens/>
      <w:autoSpaceDE w:val="0"/>
    </w:pPr>
    <w:rPr>
      <w:noProof w:val="0"/>
      <w:sz w:val="20"/>
      <w:szCs w:val="20"/>
      <w:lang w:val="ru-RU" w:eastAsia="ru-RU" w:bidi="ru-RU"/>
    </w:rPr>
  </w:style>
  <w:style w:type="paragraph" w:customStyle="1" w:styleId="aff8">
    <w:name w:val="Заголовок таблицы"/>
    <w:basedOn w:val="aff7"/>
    <w:rsid w:val="009C0E02"/>
    <w:pPr>
      <w:jc w:val="center"/>
    </w:pPr>
    <w:rPr>
      <w:b/>
      <w:bCs/>
    </w:rPr>
  </w:style>
  <w:style w:type="paragraph" w:customStyle="1" w:styleId="14">
    <w:name w:val="Обычный1"/>
    <w:uiPriority w:val="99"/>
    <w:rsid w:val="009C0E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9">
    <w:name w:val="Основной шрифт"/>
    <w:uiPriority w:val="99"/>
    <w:rsid w:val="009C0E02"/>
  </w:style>
  <w:style w:type="paragraph" w:customStyle="1" w:styleId="msonormal0">
    <w:name w:val="msonormal"/>
    <w:basedOn w:val="a0"/>
    <w:rsid w:val="00F21530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15">
    <w:name w:val="Заголовок1"/>
    <w:basedOn w:val="a0"/>
    <w:next w:val="a8"/>
    <w:rsid w:val="0054759B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noProof w:val="0"/>
      <w:sz w:val="28"/>
      <w:szCs w:val="28"/>
      <w:lang w:val="ru-RU" w:eastAsia="ru-RU" w:bidi="ru-RU"/>
    </w:rPr>
  </w:style>
  <w:style w:type="numbering" w:customStyle="1" w:styleId="16">
    <w:name w:val="Нет списка1"/>
    <w:next w:val="a3"/>
    <w:uiPriority w:val="99"/>
    <w:semiHidden/>
    <w:unhideWhenUsed/>
    <w:rsid w:val="009E1D2A"/>
  </w:style>
  <w:style w:type="paragraph" w:customStyle="1" w:styleId="26">
    <w:name w:val="Заголовок2"/>
    <w:basedOn w:val="a0"/>
    <w:next w:val="a8"/>
    <w:rsid w:val="0051296E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noProof w:val="0"/>
      <w:sz w:val="28"/>
      <w:szCs w:val="28"/>
      <w:lang w:val="ru-RU" w:eastAsia="ru-RU" w:bidi="ru-RU"/>
    </w:rPr>
  </w:style>
  <w:style w:type="character" w:customStyle="1" w:styleId="60">
    <w:name w:val="Заголовок 6 Знак"/>
    <w:basedOn w:val="a1"/>
    <w:link w:val="6"/>
    <w:uiPriority w:val="9"/>
    <w:rsid w:val="00696846"/>
    <w:rPr>
      <w:rFonts w:ascii="Times New Roman" w:eastAsia="Times New Roman" w:hAnsi="Times New Roman" w:cs="Times New Roman"/>
      <w:b/>
      <w:bCs/>
      <w:i/>
      <w:i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194AE-A39B-4D19-A951-B75F06842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7</Pages>
  <Words>1617</Words>
  <Characters>9380</Characters>
  <Application>Microsoft Office Word</Application>
  <DocSecurity>0</DocSecurity>
  <Lines>78</Lines>
  <Paragraphs>21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229</cp:revision>
  <cp:lastPrinted>2022-02-15T13:03:00Z</cp:lastPrinted>
  <dcterms:created xsi:type="dcterms:W3CDTF">2021-06-14T10:00:00Z</dcterms:created>
  <dcterms:modified xsi:type="dcterms:W3CDTF">2026-03-09T08:41:00Z</dcterms:modified>
</cp:coreProperties>
</file>